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5" w:lineRule="auto"/>
      </w:pPr>
      <w:r>
        <w:pict>
          <v:shape id="_x0000_s1029" o:spid="_x0000_s1029" o:spt="202" type="#_x0000_t202" style="position:absolute;left:0pt;margin-left:264.05pt;margin-top:109.1pt;height:17.2pt;width:68.1pt;mso-position-horizontal-relative:page;mso-position-vertical-relative:page;z-index:251661312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/>
            <v:textbox inset="0mm,0mm,0mm,0mm">
              <w:txbxContent>
                <w:p>
                  <w:pPr>
                    <w:spacing w:before="20" w:line="303" w:lineRule="exact"/>
                    <w:ind w:left="20"/>
                    <w:rPr>
                      <w:rFonts w:ascii="Times New Roman" w:hAnsi="Times New Roman" w:eastAsia="Times New Roman" w:cs="Times New Roman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position w:val="4"/>
                    </w:rPr>
                    <w:t>Mapped</w:t>
                  </w:r>
                  <w:r>
                    <w:rPr>
                      <w:rFonts w:ascii="Times New Roman" w:hAnsi="Times New Roman" w:eastAsia="Times New Roman" w:cs="Times New Roman"/>
                      <w:spacing w:val="56"/>
                      <w:position w:val="4"/>
                    </w:rPr>
                    <w:t xml:space="preserve"> 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position w:val="4"/>
                    </w:rPr>
                    <w:t>Gene</w:t>
                  </w:r>
                </w:p>
              </w:txbxContent>
            </v:textbox>
          </v:shape>
        </w:pict>
      </w:r>
      <w:r>
        <w:pict>
          <v:shape id="_x0000_s1030" o:spid="_x0000_s1030" o:spt="202" type="#_x0000_t202" style="position:absolute;left:0pt;margin-left:651.35pt;margin-top:109.1pt;height:17.2pt;width:44.05pt;mso-position-horizontal-relative:page;mso-position-vertical-relative:page;z-index:251662336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/>
            <v:textbox inset="0mm,0mm,0mm,0mm">
              <w:txbxContent>
                <w:p>
                  <w:pPr>
                    <w:spacing w:before="20" w:line="303" w:lineRule="exact"/>
                    <w:ind w:left="20"/>
                    <w:rPr>
                      <w:rFonts w:ascii="Times New Roman" w:hAnsi="Times New Roman" w:eastAsia="Times New Roman" w:cs="Times New Roman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spacing w:val="7"/>
                      <w:position w:val="4"/>
                    </w:rPr>
                    <w:t>A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spacing w:val="4"/>
                      <w:position w:val="4"/>
                    </w:rPr>
                    <w:t>ncestry</w:t>
                  </w:r>
                </w:p>
              </w:txbxContent>
            </v:textbox>
          </v:shape>
        </w:pict>
      </w:r>
    </w:p>
    <w:p>
      <w:pPr>
        <w:spacing w:line="346" w:lineRule="auto"/>
      </w:pPr>
    </w:p>
    <w:p>
      <w:pPr>
        <w:spacing w:before="64" w:line="360" w:lineRule="auto"/>
        <w:ind w:left="0"/>
        <w:jc w:val="both"/>
        <w:rPr>
          <w:rFonts w:ascii="Times New Roman" w:hAnsi="Times New Roman" w:eastAsia="Times New Roman" w:cs="Times New Roman"/>
          <w:sz w:val="22"/>
          <w:szCs w:val="22"/>
        </w:rPr>
      </w:pPr>
      <w:bookmarkStart w:id="0" w:name="_GoBack"/>
      <w:r>
        <w:rPr>
          <w:sz w:val="24"/>
          <w:szCs w:val="24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231775</wp:posOffset>
            </wp:positionV>
            <wp:extent cx="7561580" cy="19050"/>
            <wp:effectExtent l="0" t="0" r="0" b="0"/>
            <wp:wrapNone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1326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宋体" w:cs="Times New Roman"/>
          <w:sz w:val="24"/>
          <w:szCs w:val="24"/>
          <w:lang w:eastAsia="zh-CN"/>
        </w:rPr>
        <w:t>Supplement Table 1</w:t>
      </w:r>
      <w:r>
        <w:rPr>
          <w:rFonts w:ascii="Times New Roman" w:hAnsi="Times New Roman" w:eastAsia="Times New Roman" w:cs="Times New Roman"/>
          <w:spacing w:val="34"/>
          <w:position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2"/>
          <w:sz w:val="24"/>
          <w:szCs w:val="24"/>
        </w:rPr>
        <w:t>Basic</w:t>
      </w:r>
      <w:r>
        <w:rPr>
          <w:rFonts w:ascii="Times New Roman" w:hAnsi="Times New Roman" w:eastAsia="Times New Roman" w:cs="Times New Roman"/>
          <w:spacing w:val="34"/>
          <w:position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2"/>
          <w:sz w:val="24"/>
          <w:szCs w:val="24"/>
        </w:rPr>
        <w:t>information</w:t>
      </w:r>
      <w:r>
        <w:rPr>
          <w:rFonts w:ascii="Times New Roman" w:hAnsi="Times New Roman" w:eastAsia="Times New Roman" w:cs="Times New Roman"/>
          <w:spacing w:val="34"/>
          <w:position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2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34"/>
          <w:position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2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34"/>
          <w:position w:val="2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pacing w:val="34"/>
          <w:position w:val="2"/>
          <w:sz w:val="24"/>
          <w:szCs w:val="24"/>
          <w:lang w:eastAsia="zh-CN"/>
        </w:rPr>
        <w:t>80</w:t>
      </w:r>
      <w:r>
        <w:rPr>
          <w:rFonts w:ascii="Times New Roman" w:hAnsi="Times New Roman" w:eastAsia="Times New Roman" w:cs="Times New Roman"/>
          <w:spacing w:val="34"/>
          <w:position w:val="2"/>
          <w:sz w:val="24"/>
          <w:szCs w:val="24"/>
        </w:rPr>
        <w:t xml:space="preserve"> selected </w:t>
      </w:r>
      <w:r>
        <w:rPr>
          <w:rFonts w:ascii="Times New Roman" w:hAnsi="Times New Roman" w:eastAsia="Times New Roman" w:cs="Times New Roman"/>
          <w:position w:val="2"/>
          <w:sz w:val="24"/>
          <w:szCs w:val="24"/>
        </w:rPr>
        <w:t>SNPs</w:t>
      </w:r>
      <w:r>
        <w:rPr>
          <w:rFonts w:ascii="Times New Roman" w:hAnsi="Times New Roman" w:eastAsia="Times New Roman" w:cs="Times New Roman"/>
          <w:spacing w:val="34"/>
          <w:position w:val="2"/>
          <w:sz w:val="24"/>
          <w:szCs w:val="24"/>
        </w:rPr>
        <w:t xml:space="preserve"> used </w:t>
      </w:r>
      <w:r>
        <w:rPr>
          <w:rFonts w:ascii="Times New Roman" w:hAnsi="Times New Roman" w:eastAsia="Times New Roman" w:cs="Times New Roman"/>
          <w:position w:val="2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34"/>
          <w:position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position w:val="2"/>
          <w:sz w:val="24"/>
          <w:szCs w:val="24"/>
        </w:rPr>
        <w:t>construct the PRS</w:t>
      </w:r>
      <w:bookmarkEnd w:id="0"/>
    </w:p>
    <w:p>
      <w:pPr>
        <w:sectPr>
          <w:pgSz w:w="16840" w:h="11905"/>
          <w:pgMar w:top="1011" w:right="2466" w:bottom="0" w:left="2465" w:header="0" w:footer="0" w:gutter="0"/>
          <w:cols w:equalWidth="0" w:num="1">
            <w:col w:w="11908"/>
          </w:cols>
        </w:sectPr>
      </w:pPr>
    </w:p>
    <w:p>
      <w:pPr>
        <w:spacing w:before="208" w:line="195" w:lineRule="auto"/>
        <w:ind w:left="359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  <w:spacing w:val="4"/>
        </w:rPr>
        <w:t>C</w:t>
      </w:r>
      <w:r>
        <w:rPr>
          <w:rFonts w:ascii="Times New Roman" w:hAnsi="Times New Roman" w:eastAsia="Times New Roman" w:cs="Times New Roman"/>
          <w:b/>
          <w:bCs/>
          <w:spacing w:val="2"/>
        </w:rPr>
        <w:t>hr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206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</w:rPr>
        <w:t>SNP</w:t>
      </w:r>
      <w:r>
        <w:rPr>
          <w:rFonts w:ascii="Times New Roman" w:hAnsi="Times New Roman" w:eastAsia="Times New Roman" w:cs="Times New Roman"/>
          <w:spacing w:val="29"/>
        </w:rPr>
        <w:t xml:space="preserve"> </w:t>
      </w:r>
      <w:r>
        <w:rPr>
          <w:rFonts w:ascii="Times New Roman" w:hAnsi="Times New Roman" w:eastAsia="Times New Roman" w:cs="Times New Roman"/>
          <w:b/>
          <w:bCs/>
        </w:rPr>
        <w:t>rsID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line="333" w:lineRule="exact"/>
        <w:ind w:left="89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  <w:spacing w:val="4"/>
          <w:position w:val="5"/>
        </w:rPr>
        <w:t>E</w:t>
      </w:r>
      <w:r>
        <w:rPr>
          <w:rFonts w:ascii="Times New Roman" w:hAnsi="Times New Roman" w:eastAsia="Times New Roman" w:cs="Times New Roman"/>
          <w:b/>
          <w:bCs/>
          <w:spacing w:val="3"/>
          <w:position w:val="5"/>
        </w:rPr>
        <w:t>ffect</w:t>
      </w:r>
    </w:p>
    <w:p>
      <w:pPr>
        <w:spacing w:line="153" w:lineRule="exact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  <w:spacing w:val="6"/>
          <w:position w:val="-2"/>
        </w:rPr>
        <w:t>A</w:t>
      </w:r>
      <w:r>
        <w:rPr>
          <w:rFonts w:ascii="Times New Roman" w:hAnsi="Times New Roman" w:eastAsia="Times New Roman" w:cs="Times New Roman"/>
          <w:b/>
          <w:bCs/>
          <w:spacing w:val="4"/>
          <w:position w:val="-2"/>
        </w:rPr>
        <w:t>l</w:t>
      </w:r>
      <w:r>
        <w:rPr>
          <w:rFonts w:ascii="Times New Roman" w:hAnsi="Times New Roman" w:eastAsia="Times New Roman" w:cs="Times New Roman"/>
          <w:b/>
          <w:bCs/>
          <w:spacing w:val="3"/>
          <w:position w:val="-2"/>
        </w:rPr>
        <w:t>leles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206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  <w:spacing w:val="5"/>
        </w:rPr>
        <w:t>EA</w:t>
      </w:r>
      <w:r>
        <w:rPr>
          <w:rFonts w:ascii="Times New Roman" w:hAnsi="Times New Roman" w:eastAsia="Times New Roman" w:cs="Times New Roman"/>
          <w:b/>
          <w:bCs/>
          <w:spacing w:val="4"/>
        </w:rPr>
        <w:t>F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209" w:line="192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  <w:spacing w:val="4"/>
        </w:rPr>
        <w:t>B</w:t>
      </w:r>
      <w:r>
        <w:rPr>
          <w:rFonts w:ascii="Times New Roman" w:hAnsi="Times New Roman" w:eastAsia="Times New Roman" w:cs="Times New Roman"/>
          <w:b/>
          <w:bCs/>
          <w:spacing w:val="3"/>
        </w:rPr>
        <w:t>eta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209" w:line="192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  <w:spacing w:val="5"/>
        </w:rPr>
        <w:t>PMI</w:t>
      </w:r>
      <w:r>
        <w:rPr>
          <w:rFonts w:ascii="Times New Roman" w:hAnsi="Times New Roman" w:eastAsia="Times New Roman" w:cs="Times New Roman"/>
          <w:b/>
          <w:bCs/>
          <w:spacing w:val="4"/>
        </w:rPr>
        <w:t>D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ectPr>
          <w:type w:val="continuous"/>
          <w:pgSz w:w="16840" w:h="11905"/>
          <w:pgMar w:top="1011" w:right="2466" w:bottom="0" w:left="2465" w:header="0" w:footer="0" w:gutter="0"/>
          <w:cols w:equalWidth="0" w:num="8">
            <w:col w:w="1252" w:space="100"/>
            <w:col w:w="1385" w:space="100"/>
            <w:col w:w="1875" w:space="100"/>
            <w:col w:w="1274" w:space="100"/>
            <w:col w:w="1307" w:space="100"/>
            <w:col w:w="1457" w:space="100"/>
            <w:col w:w="1335" w:space="100"/>
            <w:col w:w="1327"/>
          </w:cols>
        </w:sectPr>
      </w:pPr>
    </w:p>
    <w:p>
      <w:pPr>
        <w:spacing w:line="97" w:lineRule="exact"/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1565275</wp:posOffset>
            </wp:positionH>
            <wp:positionV relativeFrom="page">
              <wp:posOffset>1730375</wp:posOffset>
            </wp:positionV>
            <wp:extent cx="7561580" cy="635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1312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continuous"/>
          <w:pgSz w:w="16840" w:h="11905"/>
          <w:pgMar w:top="1011" w:right="2466" w:bottom="0" w:left="2465" w:header="0" w:footer="0" w:gutter="0"/>
          <w:cols w:equalWidth="0" w:num="1">
            <w:col w:w="11908"/>
          </w:cols>
        </w:sectPr>
      </w:pPr>
    </w:p>
    <w:p>
      <w:pPr>
        <w:spacing w:before="35" w:line="195" w:lineRule="auto"/>
        <w:ind w:left="51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1</w:t>
      </w:r>
    </w:p>
    <w:p>
      <w:pPr>
        <w:spacing w:before="103" w:line="195" w:lineRule="auto"/>
        <w:ind w:left="51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1</w:t>
      </w:r>
    </w:p>
    <w:p>
      <w:pPr>
        <w:spacing w:before="104" w:line="195" w:lineRule="auto"/>
        <w:ind w:left="489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2</w:t>
      </w:r>
    </w:p>
    <w:p>
      <w:pPr>
        <w:spacing w:before="104" w:line="195" w:lineRule="auto"/>
        <w:ind w:left="489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2</w:t>
      </w:r>
    </w:p>
    <w:p>
      <w:pPr>
        <w:spacing w:before="104" w:line="195" w:lineRule="auto"/>
        <w:ind w:left="489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2</w:t>
      </w:r>
    </w:p>
    <w:p>
      <w:pPr>
        <w:spacing w:before="103" w:line="195" w:lineRule="auto"/>
        <w:ind w:left="489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2</w:t>
      </w:r>
    </w:p>
    <w:p>
      <w:pPr>
        <w:spacing w:before="207" w:line="195" w:lineRule="auto"/>
        <w:ind w:left="49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3</w:t>
      </w:r>
    </w:p>
    <w:p>
      <w:pPr>
        <w:spacing w:line="247" w:lineRule="auto"/>
      </w:pPr>
    </w:p>
    <w:p>
      <w:pPr>
        <w:spacing w:before="61" w:line="195" w:lineRule="auto"/>
        <w:ind w:left="49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3</w:t>
      </w:r>
    </w:p>
    <w:p>
      <w:pPr>
        <w:spacing w:before="207" w:line="195" w:lineRule="auto"/>
        <w:ind w:left="49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3</w:t>
      </w:r>
    </w:p>
    <w:p>
      <w:pPr>
        <w:spacing w:before="104" w:line="195" w:lineRule="auto"/>
        <w:ind w:left="49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3</w:t>
      </w:r>
    </w:p>
    <w:p>
      <w:pPr>
        <w:spacing w:before="103" w:line="195" w:lineRule="auto"/>
        <w:ind w:left="49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3</w:t>
      </w:r>
    </w:p>
    <w:p>
      <w:pPr>
        <w:spacing w:before="104" w:line="195" w:lineRule="auto"/>
        <w:ind w:left="49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3</w:t>
      </w:r>
    </w:p>
    <w:p>
      <w:pPr>
        <w:spacing w:before="104" w:line="195" w:lineRule="auto"/>
        <w:ind w:left="488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1"/>
        </w:rPr>
        <w:t>4</w:t>
      </w:r>
    </w:p>
    <w:p>
      <w:pPr>
        <w:spacing w:before="104" w:line="195" w:lineRule="auto"/>
        <w:ind w:left="488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1"/>
        </w:rPr>
        <w:t>4</w:t>
      </w:r>
    </w:p>
    <w:p>
      <w:pPr>
        <w:spacing w:before="210" w:line="192" w:lineRule="auto"/>
        <w:ind w:left="4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5</w:t>
      </w:r>
    </w:p>
    <w:p>
      <w:pPr>
        <w:spacing w:line="248" w:lineRule="auto"/>
      </w:pPr>
    </w:p>
    <w:p>
      <w:pPr>
        <w:spacing w:before="60" w:line="195" w:lineRule="auto"/>
        <w:ind w:left="49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6</w:t>
      </w:r>
    </w:p>
    <w:p>
      <w:pPr>
        <w:spacing w:line="247" w:lineRule="auto"/>
      </w:pPr>
    </w:p>
    <w:p>
      <w:pPr>
        <w:spacing w:before="61" w:line="195" w:lineRule="auto"/>
        <w:ind w:left="49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6</w:t>
      </w:r>
    </w:p>
    <w:p>
      <w:pPr>
        <w:spacing w:before="207" w:line="195" w:lineRule="auto"/>
        <w:ind w:left="49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6</w:t>
      </w:r>
    </w:p>
    <w:p>
      <w:pPr>
        <w:spacing w:before="104" w:line="195" w:lineRule="auto"/>
        <w:ind w:left="49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6</w:t>
      </w:r>
    </w:p>
    <w:p>
      <w:pPr>
        <w:spacing w:before="104" w:line="195" w:lineRule="auto"/>
        <w:ind w:left="49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6</w:t>
      </w:r>
    </w:p>
    <w:p>
      <w:pPr>
        <w:spacing w:before="103" w:line="195" w:lineRule="auto"/>
        <w:ind w:left="49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6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33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1274239</w:t>
      </w:r>
      <w:r>
        <w:rPr>
          <w:rFonts w:ascii="Times New Roman" w:hAnsi="Times New Roman" w:eastAsia="Times New Roman" w:cs="Times New Roman"/>
          <w:spacing w:val="4"/>
        </w:rPr>
        <w:t>3</w:t>
      </w:r>
    </w:p>
    <w:p>
      <w:pPr>
        <w:spacing w:before="104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1710618</w:t>
      </w:r>
      <w:r>
        <w:rPr>
          <w:rFonts w:ascii="Times New Roman" w:hAnsi="Times New Roman" w:eastAsia="Times New Roman" w:cs="Times New Roman"/>
          <w:spacing w:val="4"/>
        </w:rPr>
        <w:t>4</w:t>
      </w:r>
    </w:p>
    <w:p>
      <w:pPr>
        <w:spacing w:before="104" w:line="195" w:lineRule="auto"/>
        <w:ind w:left="11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243021</w:t>
      </w:r>
    </w:p>
    <w:p>
      <w:pPr>
        <w:spacing w:before="103" w:line="195" w:lineRule="auto"/>
        <w:ind w:left="11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243088</w:t>
      </w:r>
    </w:p>
    <w:p>
      <w:pPr>
        <w:spacing w:before="104" w:line="195" w:lineRule="auto"/>
        <w:ind w:left="5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392311</w:t>
      </w:r>
      <w:r>
        <w:rPr>
          <w:rFonts w:ascii="Times New Roman" w:hAnsi="Times New Roman" w:eastAsia="Times New Roman" w:cs="Times New Roman"/>
          <w:spacing w:val="5"/>
        </w:rPr>
        <w:t>3</w:t>
      </w:r>
    </w:p>
    <w:p>
      <w:pPr>
        <w:spacing w:before="104" w:line="195" w:lineRule="auto"/>
        <w:ind w:left="5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757832</w:t>
      </w:r>
      <w:r>
        <w:rPr>
          <w:rFonts w:ascii="Times New Roman" w:hAnsi="Times New Roman" w:eastAsia="Times New Roman" w:cs="Times New Roman"/>
          <w:spacing w:val="5"/>
        </w:rPr>
        <w:t>6</w:t>
      </w:r>
    </w:p>
    <w:p>
      <w:pPr>
        <w:spacing w:before="207" w:line="195" w:lineRule="auto"/>
        <w:ind w:left="5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147057</w:t>
      </w:r>
      <w:r>
        <w:rPr>
          <w:rFonts w:ascii="Times New Roman" w:hAnsi="Times New Roman" w:eastAsia="Times New Roman" w:cs="Times New Roman"/>
          <w:spacing w:val="5"/>
        </w:rPr>
        <w:t>9</w:t>
      </w:r>
    </w:p>
    <w:p>
      <w:pPr>
        <w:spacing w:line="247" w:lineRule="auto"/>
      </w:pPr>
    </w:p>
    <w:p>
      <w:pPr>
        <w:spacing w:before="61" w:line="195" w:lineRule="auto"/>
        <w:ind w:left="5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440296</w:t>
      </w:r>
      <w:r>
        <w:rPr>
          <w:rFonts w:ascii="Times New Roman" w:hAnsi="Times New Roman" w:eastAsia="Times New Roman" w:cs="Times New Roman"/>
          <w:spacing w:val="5"/>
        </w:rPr>
        <w:t>0</w:t>
      </w:r>
    </w:p>
    <w:p>
      <w:pPr>
        <w:spacing w:before="206" w:line="195" w:lineRule="auto"/>
        <w:ind w:left="5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678056</w:t>
      </w:r>
      <w:r>
        <w:rPr>
          <w:rFonts w:ascii="Times New Roman" w:hAnsi="Times New Roman" w:eastAsia="Times New Roman" w:cs="Times New Roman"/>
          <w:spacing w:val="5"/>
        </w:rPr>
        <w:t>9</w:t>
      </w:r>
    </w:p>
    <w:p>
      <w:pPr>
        <w:spacing w:before="104" w:line="195" w:lineRule="auto"/>
        <w:ind w:left="11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83157</w:t>
      </w:r>
      <w:r>
        <w:rPr>
          <w:rFonts w:ascii="Times New Roman" w:hAnsi="Times New Roman" w:eastAsia="Times New Roman" w:cs="Times New Roman"/>
          <w:spacing w:val="5"/>
        </w:rPr>
        <w:t>1</w:t>
      </w:r>
    </w:p>
    <w:p>
      <w:pPr>
        <w:spacing w:before="104" w:line="195" w:lineRule="auto"/>
        <w:ind w:left="5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180128</w:t>
      </w:r>
      <w:r>
        <w:rPr>
          <w:rFonts w:ascii="Times New Roman" w:hAnsi="Times New Roman" w:eastAsia="Times New Roman" w:cs="Times New Roman"/>
          <w:spacing w:val="5"/>
        </w:rPr>
        <w:t>2</w:t>
      </w:r>
    </w:p>
    <w:p>
      <w:pPr>
        <w:spacing w:before="104" w:line="195" w:lineRule="auto"/>
        <w:ind w:left="5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10"/>
        </w:rPr>
        <w:t>4</w:t>
      </w:r>
      <w:r>
        <w:rPr>
          <w:rFonts w:ascii="Times New Roman" w:hAnsi="Times New Roman" w:eastAsia="Times New Roman" w:cs="Times New Roman"/>
          <w:spacing w:val="5"/>
        </w:rPr>
        <w:t>607103</w:t>
      </w:r>
    </w:p>
    <w:p>
      <w:pPr>
        <w:spacing w:before="104" w:line="195" w:lineRule="auto"/>
        <w:ind w:left="5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681546</w:t>
      </w:r>
      <w:r>
        <w:rPr>
          <w:rFonts w:ascii="Times New Roman" w:hAnsi="Times New Roman" w:eastAsia="Times New Roman" w:cs="Times New Roman"/>
          <w:spacing w:val="5"/>
        </w:rPr>
        <w:t>4</w:t>
      </w:r>
    </w:p>
    <w:p>
      <w:pPr>
        <w:spacing w:before="103" w:line="195" w:lineRule="auto"/>
        <w:ind w:left="5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681319</w:t>
      </w:r>
      <w:r>
        <w:rPr>
          <w:rFonts w:ascii="Times New Roman" w:hAnsi="Times New Roman" w:eastAsia="Times New Roman" w:cs="Times New Roman"/>
          <w:spacing w:val="5"/>
        </w:rPr>
        <w:t>5</w:t>
      </w:r>
    </w:p>
    <w:p>
      <w:pPr>
        <w:spacing w:before="207" w:line="195" w:lineRule="auto"/>
        <w:ind w:left="11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459193</w:t>
      </w:r>
    </w:p>
    <w:p>
      <w:pPr>
        <w:spacing w:line="248" w:lineRule="auto"/>
      </w:pPr>
    </w:p>
    <w:p>
      <w:pPr>
        <w:spacing w:before="61" w:line="195" w:lineRule="auto"/>
        <w:ind w:left="5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153550</w:t>
      </w:r>
      <w:r>
        <w:rPr>
          <w:rFonts w:ascii="Times New Roman" w:hAnsi="Times New Roman" w:eastAsia="Times New Roman" w:cs="Times New Roman"/>
          <w:spacing w:val="5"/>
        </w:rPr>
        <w:t>0</w:t>
      </w:r>
    </w:p>
    <w:p>
      <w:pPr>
        <w:spacing w:line="247" w:lineRule="auto"/>
      </w:pPr>
    </w:p>
    <w:p>
      <w:pPr>
        <w:spacing w:before="61" w:line="195" w:lineRule="auto"/>
        <w:ind w:left="5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691831</w:t>
      </w:r>
      <w:r>
        <w:rPr>
          <w:rFonts w:ascii="Times New Roman" w:hAnsi="Times New Roman" w:eastAsia="Times New Roman" w:cs="Times New Roman"/>
          <w:spacing w:val="5"/>
        </w:rPr>
        <w:t>1</w:t>
      </w:r>
    </w:p>
    <w:p>
      <w:pPr>
        <w:spacing w:before="207" w:line="300" w:lineRule="exact"/>
        <w:ind w:left="5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 xml:space="preserve"> </w:t>
      </w:r>
      <w:r>
        <w:rPr>
          <w:rFonts w:ascii="Times New Roman" w:hAnsi="Times New Roman" w:eastAsia="Times New Roman" w:cs="Times New Roman"/>
          <w:position w:val="9"/>
        </w:rPr>
        <w:t>rs</w:t>
      </w:r>
      <w:r>
        <w:rPr>
          <w:rFonts w:ascii="Times New Roman" w:hAnsi="Times New Roman" w:eastAsia="Times New Roman" w:cs="Times New Roman"/>
          <w:spacing w:val="9"/>
          <w:position w:val="9"/>
        </w:rPr>
        <w:t>9</w:t>
      </w:r>
      <w:r>
        <w:rPr>
          <w:rFonts w:ascii="Times New Roman" w:hAnsi="Times New Roman" w:eastAsia="Times New Roman" w:cs="Times New Roman"/>
          <w:spacing w:val="5"/>
          <w:position w:val="9"/>
        </w:rPr>
        <w:t>470794</w:t>
      </w:r>
    </w:p>
    <w:p>
      <w:pPr>
        <w:spacing w:before="1" w:line="194" w:lineRule="auto"/>
        <w:ind w:left="5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10"/>
        </w:rPr>
        <w:t>2</w:t>
      </w:r>
      <w:r>
        <w:rPr>
          <w:rFonts w:ascii="Times New Roman" w:hAnsi="Times New Roman" w:eastAsia="Times New Roman" w:cs="Times New Roman"/>
          <w:spacing w:val="5"/>
        </w:rPr>
        <w:t>206734</w:t>
      </w:r>
    </w:p>
    <w:p>
      <w:pPr>
        <w:spacing w:before="103" w:line="195" w:lineRule="auto"/>
        <w:ind w:left="5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947213</w:t>
      </w:r>
      <w:r>
        <w:rPr>
          <w:rFonts w:ascii="Times New Roman" w:hAnsi="Times New Roman" w:eastAsia="Times New Roman" w:cs="Times New Roman"/>
          <w:spacing w:val="5"/>
        </w:rPr>
        <w:t>8</w:t>
      </w:r>
    </w:p>
    <w:p>
      <w:pPr>
        <w:spacing w:before="104" w:line="195" w:lineRule="auto"/>
        <w:ind w:left="5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313050</w:t>
      </w:r>
      <w:r>
        <w:rPr>
          <w:rFonts w:ascii="Times New Roman" w:hAnsi="Times New Roman" w:eastAsia="Times New Roman" w:cs="Times New Roman"/>
          <w:spacing w:val="5"/>
        </w:rPr>
        <w:t>1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33" w:line="195" w:lineRule="auto"/>
        <w:ind w:left="33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NOS</w:t>
      </w:r>
      <w:r>
        <w:rPr>
          <w:rFonts w:ascii="Times New Roman" w:hAnsi="Times New Roman" w:eastAsia="Times New Roman" w:cs="Times New Roman"/>
          <w:spacing w:val="40"/>
        </w:rPr>
        <w:t>1</w:t>
      </w:r>
      <w:r>
        <w:rPr>
          <w:rFonts w:ascii="Times New Roman" w:hAnsi="Times New Roman" w:eastAsia="Times New Roman" w:cs="Times New Roman"/>
        </w:rPr>
        <w:t>AP</w:t>
      </w:r>
    </w:p>
    <w:p>
      <w:pPr>
        <w:spacing w:before="104" w:line="195" w:lineRule="auto"/>
        <w:ind w:left="49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FAF</w:t>
      </w:r>
      <w:r>
        <w:rPr>
          <w:rFonts w:ascii="Times New Roman" w:hAnsi="Times New Roman" w:eastAsia="Times New Roman" w:cs="Times New Roman"/>
          <w:spacing w:val="19"/>
        </w:rPr>
        <w:t>1</w:t>
      </w:r>
    </w:p>
    <w:p>
      <w:pPr>
        <w:spacing w:before="104" w:line="195" w:lineRule="auto"/>
        <w:ind w:left="167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MIR</w:t>
      </w:r>
      <w:r>
        <w:rPr>
          <w:rFonts w:ascii="Times New Roman" w:hAnsi="Times New Roman" w:eastAsia="Times New Roman" w:cs="Times New Roman"/>
          <w:spacing w:val="14"/>
        </w:rPr>
        <w:t>4</w:t>
      </w:r>
      <w:r>
        <w:rPr>
          <w:rFonts w:ascii="Times New Roman" w:hAnsi="Times New Roman" w:eastAsia="Times New Roman" w:cs="Times New Roman"/>
          <w:spacing w:val="12"/>
        </w:rPr>
        <w:t>432</w:t>
      </w:r>
      <w:r>
        <w:rPr>
          <w:rFonts w:ascii="Times New Roman" w:hAnsi="Times New Roman" w:eastAsia="Times New Roman" w:cs="Times New Roman"/>
        </w:rPr>
        <w:t>HG</w:t>
      </w:r>
    </w:p>
    <w:p>
      <w:pPr>
        <w:spacing w:before="103" w:line="195" w:lineRule="auto"/>
        <w:ind w:left="167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MIR</w:t>
      </w:r>
      <w:r>
        <w:rPr>
          <w:rFonts w:ascii="Times New Roman" w:hAnsi="Times New Roman" w:eastAsia="Times New Roman" w:cs="Times New Roman"/>
          <w:spacing w:val="14"/>
        </w:rPr>
        <w:t>4</w:t>
      </w:r>
      <w:r>
        <w:rPr>
          <w:rFonts w:ascii="Times New Roman" w:hAnsi="Times New Roman" w:eastAsia="Times New Roman" w:cs="Times New Roman"/>
          <w:spacing w:val="12"/>
        </w:rPr>
        <w:t>432</w:t>
      </w:r>
      <w:r>
        <w:rPr>
          <w:rFonts w:ascii="Times New Roman" w:hAnsi="Times New Roman" w:eastAsia="Times New Roman" w:cs="Times New Roman"/>
        </w:rPr>
        <w:t>HG</w:t>
      </w:r>
    </w:p>
    <w:p>
      <w:pPr>
        <w:spacing w:before="104" w:line="195" w:lineRule="auto"/>
        <w:ind w:left="42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GRB</w:t>
      </w:r>
      <w:r>
        <w:rPr>
          <w:rFonts w:ascii="Times New Roman" w:hAnsi="Times New Roman" w:eastAsia="Times New Roman" w:cs="Times New Roman"/>
          <w:spacing w:val="11"/>
        </w:rPr>
        <w:t>14</w:t>
      </w:r>
    </w:p>
    <w:p>
      <w:pPr>
        <w:spacing w:before="104" w:line="403" w:lineRule="exact"/>
        <w:ind w:left="53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position w:val="18"/>
        </w:rPr>
        <w:t>IRS</w:t>
      </w:r>
      <w:r>
        <w:rPr>
          <w:rFonts w:ascii="Times New Roman" w:hAnsi="Times New Roman" w:eastAsia="Times New Roman" w:cs="Times New Roman"/>
          <w:spacing w:val="15"/>
          <w:position w:val="18"/>
        </w:rPr>
        <w:t>1</w:t>
      </w:r>
    </w:p>
    <w:p>
      <w:pPr>
        <w:spacing w:before="1" w:line="194" w:lineRule="auto"/>
        <w:ind w:left="33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IGF</w:t>
      </w:r>
      <w:r>
        <w:rPr>
          <w:rFonts w:ascii="Times New Roman" w:hAnsi="Times New Roman" w:eastAsia="Times New Roman" w:cs="Times New Roman"/>
          <w:spacing w:val="17"/>
        </w:rPr>
        <w:t>2</w:t>
      </w:r>
      <w:r>
        <w:rPr>
          <w:rFonts w:ascii="Times New Roman" w:hAnsi="Times New Roman" w:eastAsia="Times New Roman" w:cs="Times New Roman"/>
        </w:rPr>
        <w:t>BP</w:t>
      </w:r>
      <w:r>
        <w:rPr>
          <w:rFonts w:ascii="Times New Roman" w:hAnsi="Times New Roman" w:eastAsia="Times New Roman" w:cs="Times New Roman"/>
          <w:spacing w:val="16"/>
        </w:rPr>
        <w:t>2</w:t>
      </w:r>
    </w:p>
    <w:p>
      <w:pPr>
        <w:spacing w:line="247" w:lineRule="auto"/>
      </w:pPr>
    </w:p>
    <w:p>
      <w:pPr>
        <w:spacing w:before="61" w:line="195" w:lineRule="auto"/>
        <w:ind w:left="33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IGF</w:t>
      </w:r>
      <w:r>
        <w:rPr>
          <w:rFonts w:ascii="Times New Roman" w:hAnsi="Times New Roman" w:eastAsia="Times New Roman" w:cs="Times New Roman"/>
          <w:spacing w:val="17"/>
        </w:rPr>
        <w:t>2</w:t>
      </w:r>
      <w:r>
        <w:rPr>
          <w:rFonts w:ascii="Times New Roman" w:hAnsi="Times New Roman" w:eastAsia="Times New Roman" w:cs="Times New Roman"/>
        </w:rPr>
        <w:t>BP</w:t>
      </w:r>
      <w:r>
        <w:rPr>
          <w:rFonts w:ascii="Times New Roman" w:hAnsi="Times New Roman" w:eastAsia="Times New Roman" w:cs="Times New Roman"/>
          <w:spacing w:val="16"/>
        </w:rPr>
        <w:t>2</w:t>
      </w:r>
    </w:p>
    <w:p>
      <w:pPr>
        <w:spacing w:before="207" w:line="195" w:lineRule="auto"/>
        <w:ind w:left="12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UBE</w:t>
      </w:r>
      <w:r>
        <w:rPr>
          <w:rFonts w:ascii="Times New Roman" w:hAnsi="Times New Roman" w:eastAsia="Times New Roman" w:cs="Times New Roman"/>
          <w:spacing w:val="14"/>
        </w:rPr>
        <w:t>2</w:t>
      </w:r>
      <w:r>
        <w:rPr>
          <w:rFonts w:ascii="Times New Roman" w:hAnsi="Times New Roman" w:eastAsia="Times New Roman" w:cs="Times New Roman"/>
        </w:rPr>
        <w:t>E</w:t>
      </w:r>
      <w:r>
        <w:rPr>
          <w:rFonts w:ascii="Times New Roman" w:hAnsi="Times New Roman" w:eastAsia="Times New Roman" w:cs="Times New Roman"/>
          <w:spacing w:val="14"/>
        </w:rPr>
        <w:t>2-</w:t>
      </w:r>
      <w:r>
        <w:rPr>
          <w:rFonts w:ascii="Times New Roman" w:hAnsi="Times New Roman" w:eastAsia="Times New Roman" w:cs="Times New Roman"/>
        </w:rPr>
        <w:t>AS</w:t>
      </w:r>
      <w:r>
        <w:rPr>
          <w:rFonts w:ascii="Times New Roman" w:hAnsi="Times New Roman" w:eastAsia="Times New Roman" w:cs="Times New Roman"/>
          <w:spacing w:val="14"/>
        </w:rPr>
        <w:t>1</w:t>
      </w:r>
    </w:p>
    <w:p>
      <w:pPr>
        <w:spacing w:before="103" w:line="195" w:lineRule="auto"/>
        <w:ind w:left="399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PSMD</w:t>
      </w:r>
      <w:r>
        <w:rPr>
          <w:rFonts w:ascii="Times New Roman" w:hAnsi="Times New Roman" w:eastAsia="Times New Roman" w:cs="Times New Roman"/>
          <w:spacing w:val="28"/>
        </w:rPr>
        <w:t>6</w:t>
      </w:r>
    </w:p>
    <w:p>
      <w:pPr>
        <w:spacing w:before="104" w:line="195" w:lineRule="auto"/>
        <w:ind w:left="40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8"/>
        </w:rPr>
        <w:t>P</w:t>
      </w:r>
      <w:r>
        <w:rPr>
          <w:rFonts w:ascii="Times New Roman" w:hAnsi="Times New Roman" w:eastAsia="Times New Roman" w:cs="Times New Roman"/>
          <w:spacing w:val="5"/>
        </w:rPr>
        <w:t>PARG</w:t>
      </w:r>
    </w:p>
    <w:p>
      <w:pPr>
        <w:spacing w:before="104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ADAMTS</w:t>
      </w:r>
      <w:r>
        <w:rPr>
          <w:rFonts w:ascii="Times New Roman" w:hAnsi="Times New Roman" w:eastAsia="Times New Roman" w:cs="Times New Roman"/>
          <w:spacing w:val="22"/>
        </w:rPr>
        <w:t>9</w:t>
      </w:r>
      <w:r>
        <w:rPr>
          <w:rFonts w:ascii="Times New Roman" w:hAnsi="Times New Roman" w:eastAsia="Times New Roman" w:cs="Times New Roman"/>
          <w:spacing w:val="21"/>
        </w:rPr>
        <w:t>-</w:t>
      </w:r>
      <w:r>
        <w:rPr>
          <w:rFonts w:ascii="Times New Roman" w:hAnsi="Times New Roman" w:eastAsia="Times New Roman" w:cs="Times New Roman"/>
        </w:rPr>
        <w:t>AS</w:t>
      </w:r>
      <w:r>
        <w:rPr>
          <w:rFonts w:ascii="Times New Roman" w:hAnsi="Times New Roman" w:eastAsia="Times New Roman" w:cs="Times New Roman"/>
          <w:spacing w:val="21"/>
        </w:rPr>
        <w:t>2</w:t>
      </w:r>
    </w:p>
    <w:p>
      <w:pPr>
        <w:spacing w:before="104" w:line="195" w:lineRule="auto"/>
        <w:ind w:left="429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7"/>
        </w:rPr>
        <w:t>M</w:t>
      </w:r>
      <w:r>
        <w:rPr>
          <w:rFonts w:ascii="Times New Roman" w:hAnsi="Times New Roman" w:eastAsia="Times New Roman" w:cs="Times New Roman"/>
          <w:spacing w:val="6"/>
        </w:rPr>
        <w:t>AEA</w:t>
      </w:r>
    </w:p>
    <w:p>
      <w:pPr>
        <w:spacing w:before="104" w:line="195" w:lineRule="auto"/>
        <w:ind w:left="26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TMEM</w:t>
      </w:r>
      <w:r>
        <w:rPr>
          <w:rFonts w:ascii="Times New Roman" w:hAnsi="Times New Roman" w:eastAsia="Times New Roman" w:cs="Times New Roman"/>
          <w:spacing w:val="13"/>
        </w:rPr>
        <w:t>15</w:t>
      </w:r>
      <w:r>
        <w:rPr>
          <w:rFonts w:ascii="Times New Roman" w:hAnsi="Times New Roman" w:eastAsia="Times New Roman" w:cs="Times New Roman"/>
          <w:spacing w:val="12"/>
        </w:rPr>
        <w:t>4</w:t>
      </w:r>
    </w:p>
    <w:p>
      <w:pPr>
        <w:spacing w:before="204" w:line="198" w:lineRule="auto"/>
        <w:ind w:left="39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C</w:t>
      </w:r>
      <w:r>
        <w:rPr>
          <w:rFonts w:ascii="Times New Roman" w:hAnsi="Times New Roman" w:eastAsia="Times New Roman" w:cs="Times New Roman"/>
          <w:spacing w:val="10"/>
        </w:rPr>
        <w:t>5</w:t>
      </w:r>
      <w:r>
        <w:rPr>
          <w:rFonts w:ascii="Times New Roman" w:hAnsi="Times New Roman" w:eastAsia="Times New Roman" w:cs="Times New Roman"/>
        </w:rPr>
        <w:t>orf</w:t>
      </w:r>
      <w:r>
        <w:rPr>
          <w:rFonts w:ascii="Times New Roman" w:hAnsi="Times New Roman" w:eastAsia="Times New Roman" w:cs="Times New Roman"/>
          <w:spacing w:val="8"/>
        </w:rPr>
        <w:t>67</w:t>
      </w:r>
    </w:p>
    <w:p>
      <w:pPr>
        <w:spacing w:line="248" w:lineRule="auto"/>
      </w:pPr>
    </w:p>
    <w:p>
      <w:pPr>
        <w:spacing w:before="60" w:line="195" w:lineRule="auto"/>
        <w:ind w:left="33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KCNK</w:t>
      </w:r>
      <w:r>
        <w:rPr>
          <w:rFonts w:ascii="Times New Roman" w:hAnsi="Times New Roman" w:eastAsia="Times New Roman" w:cs="Times New Roman"/>
          <w:spacing w:val="17"/>
        </w:rPr>
        <w:t>16</w:t>
      </w:r>
    </w:p>
    <w:p>
      <w:pPr>
        <w:spacing w:line="247" w:lineRule="auto"/>
      </w:pPr>
    </w:p>
    <w:p>
      <w:pPr>
        <w:spacing w:before="61" w:line="195" w:lineRule="auto"/>
        <w:ind w:left="24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RPL</w:t>
      </w:r>
      <w:r>
        <w:rPr>
          <w:rFonts w:ascii="Times New Roman" w:hAnsi="Times New Roman" w:eastAsia="Times New Roman" w:cs="Times New Roman"/>
          <w:spacing w:val="14"/>
        </w:rPr>
        <w:t>35</w:t>
      </w:r>
      <w:r>
        <w:rPr>
          <w:rFonts w:ascii="Times New Roman" w:hAnsi="Times New Roman" w:eastAsia="Times New Roman" w:cs="Times New Roman"/>
        </w:rPr>
        <w:t>AP</w:t>
      </w:r>
      <w:r>
        <w:rPr>
          <w:rFonts w:ascii="Times New Roman" w:hAnsi="Times New Roman" w:eastAsia="Times New Roman" w:cs="Times New Roman"/>
          <w:spacing w:val="14"/>
        </w:rPr>
        <w:t>3</w:t>
      </w:r>
    </w:p>
    <w:p>
      <w:pPr>
        <w:spacing w:before="207" w:line="195" w:lineRule="auto"/>
        <w:ind w:left="33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ZFAND</w:t>
      </w:r>
      <w:r>
        <w:rPr>
          <w:rFonts w:ascii="Times New Roman" w:hAnsi="Times New Roman" w:eastAsia="Times New Roman" w:cs="Times New Roman"/>
          <w:spacing w:val="34"/>
        </w:rPr>
        <w:t>3</w:t>
      </w:r>
    </w:p>
    <w:p>
      <w:pPr>
        <w:spacing w:before="103" w:line="195" w:lineRule="auto"/>
        <w:ind w:left="32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CDKAL</w:t>
      </w:r>
      <w:r>
        <w:rPr>
          <w:rFonts w:ascii="Times New Roman" w:hAnsi="Times New Roman" w:eastAsia="Times New Roman" w:cs="Times New Roman"/>
          <w:spacing w:val="30"/>
        </w:rPr>
        <w:t>1</w:t>
      </w:r>
    </w:p>
    <w:p>
      <w:pPr>
        <w:spacing w:before="104" w:line="195" w:lineRule="auto"/>
        <w:ind w:left="38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VEGFA</w:t>
      </w:r>
    </w:p>
    <w:p>
      <w:pPr>
        <w:spacing w:before="104" w:line="195" w:lineRule="auto"/>
        <w:ind w:left="1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POU</w:t>
      </w:r>
      <w:r>
        <w:rPr>
          <w:rFonts w:ascii="Times New Roman" w:hAnsi="Times New Roman" w:eastAsia="Times New Roman" w:cs="Times New Roman"/>
          <w:spacing w:val="13"/>
        </w:rPr>
        <w:t>5</w:t>
      </w:r>
      <w:r>
        <w:rPr>
          <w:rFonts w:ascii="Times New Roman" w:hAnsi="Times New Roman" w:eastAsia="Times New Roman" w:cs="Times New Roman"/>
        </w:rPr>
        <w:t>F</w:t>
      </w:r>
      <w:r>
        <w:rPr>
          <w:rFonts w:ascii="Times New Roman" w:hAnsi="Times New Roman" w:eastAsia="Times New Roman" w:cs="Times New Roman"/>
          <w:spacing w:val="13"/>
        </w:rPr>
        <w:t>1-</w:t>
      </w:r>
      <w:r>
        <w:rPr>
          <w:rFonts w:ascii="Times New Roman" w:hAnsi="Times New Roman" w:eastAsia="Times New Roman" w:cs="Times New Roman"/>
        </w:rPr>
        <w:t>TCF</w:t>
      </w:r>
      <w:r>
        <w:rPr>
          <w:rFonts w:ascii="Times New Roman" w:hAnsi="Times New Roman" w:eastAsia="Times New Roman" w:cs="Times New Roman"/>
          <w:spacing w:val="13"/>
        </w:rPr>
        <w:t>1</w:t>
      </w:r>
      <w:r>
        <w:rPr>
          <w:rFonts w:ascii="Times New Roman" w:hAnsi="Times New Roman" w:eastAsia="Times New Roman" w:cs="Times New Roman"/>
          <w:spacing w:val="12"/>
        </w:rPr>
        <w:t>9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33" w:line="300" w:lineRule="exact"/>
        <w:ind w:left="1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position w:val="9"/>
        </w:rPr>
        <w:t>C</w:t>
      </w:r>
    </w:p>
    <w:p>
      <w:pPr>
        <w:spacing w:before="1" w:line="194" w:lineRule="auto"/>
        <w:ind w:left="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G</w:t>
      </w:r>
    </w:p>
    <w:p>
      <w:pPr>
        <w:spacing w:before="104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A</w:t>
      </w:r>
    </w:p>
    <w:p>
      <w:pPr>
        <w:spacing w:before="107" w:line="192" w:lineRule="auto"/>
        <w:ind w:left="17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T</w:t>
      </w:r>
    </w:p>
    <w:p>
      <w:pPr>
        <w:spacing w:before="103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A</w:t>
      </w:r>
    </w:p>
    <w:p>
      <w:pPr>
        <w:spacing w:before="104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A</w:t>
      </w:r>
    </w:p>
    <w:p>
      <w:pPr>
        <w:spacing w:before="80" w:line="195" w:lineRule="auto"/>
        <w:ind w:left="1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C</w:t>
      </w:r>
    </w:p>
    <w:p>
      <w:pPr>
        <w:spacing w:before="57" w:line="195" w:lineRule="auto"/>
        <w:ind w:left="1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C</w:t>
      </w:r>
    </w:p>
    <w:p>
      <w:pPr>
        <w:spacing w:before="60" w:line="192" w:lineRule="auto"/>
        <w:ind w:left="1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T</w:t>
      </w:r>
    </w:p>
    <w:p>
      <w:pPr>
        <w:spacing w:before="60" w:line="192" w:lineRule="auto"/>
        <w:ind w:left="1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T</w:t>
      </w:r>
    </w:p>
    <w:p>
      <w:pPr>
        <w:spacing w:before="80" w:line="195" w:lineRule="auto"/>
        <w:ind w:left="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G</w:t>
      </w:r>
    </w:p>
    <w:p>
      <w:pPr>
        <w:spacing w:before="104" w:line="195" w:lineRule="auto"/>
        <w:ind w:left="1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C</w:t>
      </w:r>
    </w:p>
    <w:p>
      <w:pPr>
        <w:spacing w:before="103" w:line="195" w:lineRule="auto"/>
        <w:ind w:left="1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C</w:t>
      </w:r>
    </w:p>
    <w:p>
      <w:pPr>
        <w:spacing w:before="104" w:line="195" w:lineRule="auto"/>
        <w:ind w:left="9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C</w:t>
      </w:r>
    </w:p>
    <w:p>
      <w:pPr>
        <w:spacing w:before="104" w:line="195" w:lineRule="auto"/>
        <w:ind w:left="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G</w:t>
      </w:r>
    </w:p>
    <w:p>
      <w:pPr>
        <w:spacing w:before="104" w:line="195" w:lineRule="auto"/>
        <w:ind w:left="1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C</w:t>
      </w:r>
    </w:p>
    <w:p>
      <w:pPr>
        <w:spacing w:before="81" w:line="195" w:lineRule="auto"/>
        <w:ind w:left="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G</w:t>
      </w:r>
    </w:p>
    <w:p>
      <w:pPr>
        <w:spacing w:before="56" w:line="195" w:lineRule="auto"/>
        <w:ind w:left="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G</w:t>
      </w:r>
    </w:p>
    <w:p>
      <w:pPr>
        <w:spacing w:before="60" w:line="192" w:lineRule="auto"/>
        <w:ind w:left="1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T</w:t>
      </w:r>
    </w:p>
    <w:p>
      <w:pPr>
        <w:spacing w:before="60" w:line="192" w:lineRule="auto"/>
        <w:ind w:left="1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T</w:t>
      </w:r>
    </w:p>
    <w:p>
      <w:pPr>
        <w:spacing w:before="57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A</w:t>
      </w:r>
    </w:p>
    <w:p>
      <w:pPr>
        <w:spacing w:before="57" w:line="195" w:lineRule="auto"/>
        <w:ind w:left="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G</w:t>
      </w:r>
    </w:p>
    <w:p>
      <w:pPr>
        <w:spacing w:before="79" w:line="195" w:lineRule="auto"/>
        <w:ind w:left="1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C</w:t>
      </w:r>
    </w:p>
    <w:p>
      <w:pPr>
        <w:spacing w:before="104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A</w:t>
      </w:r>
    </w:p>
    <w:p>
      <w:pPr>
        <w:spacing w:before="107" w:line="297" w:lineRule="exact"/>
        <w:ind w:left="1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position w:val="9"/>
        </w:rPr>
        <w:t>T</w:t>
      </w:r>
    </w:p>
    <w:p>
      <w:pPr>
        <w:spacing w:before="1" w:line="194" w:lineRule="auto"/>
        <w:ind w:left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G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34" w:line="300" w:lineRule="exact"/>
        <w:ind w:left="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  <w:position w:val="9"/>
        </w:rPr>
        <w:t>0</w:t>
      </w:r>
      <w:r>
        <w:rPr>
          <w:rFonts w:ascii="Times New Roman" w:hAnsi="Times New Roman" w:eastAsia="Times New Roman" w:cs="Times New Roman"/>
          <w:spacing w:val="2"/>
          <w:position w:val="9"/>
        </w:rPr>
        <w:t>.24</w:t>
      </w:r>
    </w:p>
    <w:p>
      <w:pPr>
        <w:spacing w:line="194" w:lineRule="auto"/>
        <w:ind w:left="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.89</w:t>
      </w:r>
    </w:p>
    <w:p>
      <w:pPr>
        <w:spacing w:before="104" w:line="195" w:lineRule="auto"/>
        <w:ind w:left="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.66</w:t>
      </w:r>
    </w:p>
    <w:p>
      <w:pPr>
        <w:spacing w:before="104" w:line="195" w:lineRule="auto"/>
        <w:ind w:left="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.67</w:t>
      </w:r>
    </w:p>
    <w:p>
      <w:pPr>
        <w:spacing w:before="103" w:line="195" w:lineRule="auto"/>
        <w:ind w:left="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.86</w:t>
      </w:r>
    </w:p>
    <w:p>
      <w:pPr>
        <w:spacing w:before="104" w:line="195" w:lineRule="auto"/>
        <w:ind w:left="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.86</w:t>
      </w:r>
    </w:p>
    <w:p>
      <w:pPr>
        <w:spacing w:before="173" w:line="143" w:lineRule="exact"/>
        <w:ind w:left="16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</w:t>
      </w:r>
    </w:p>
    <w:p>
      <w:pPr>
        <w:spacing w:before="17" w:line="254" w:lineRule="exact"/>
        <w:ind w:left="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  <w:position w:val="6"/>
        </w:rPr>
        <w:t>0</w:t>
      </w:r>
      <w:r>
        <w:rPr>
          <w:rFonts w:ascii="Times New Roman" w:hAnsi="Times New Roman" w:eastAsia="Times New Roman" w:cs="Times New Roman"/>
          <w:spacing w:val="2"/>
          <w:position w:val="6"/>
        </w:rPr>
        <w:t>.27</w:t>
      </w:r>
    </w:p>
    <w:p>
      <w:pPr>
        <w:spacing w:line="194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.33</w:t>
      </w:r>
    </w:p>
    <w:p>
      <w:pPr>
        <w:spacing w:before="57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.26</w:t>
      </w:r>
    </w:p>
    <w:p>
      <w:pPr>
        <w:spacing w:before="80" w:line="195" w:lineRule="auto"/>
        <w:ind w:left="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3"/>
        </w:rPr>
        <w:t>0</w:t>
      </w:r>
      <w:r>
        <w:rPr>
          <w:rFonts w:ascii="Times New Roman" w:hAnsi="Times New Roman" w:eastAsia="Times New Roman" w:cs="Times New Roman"/>
          <w:spacing w:val="2"/>
        </w:rPr>
        <w:t>.79</w:t>
      </w:r>
    </w:p>
    <w:p>
      <w:pPr>
        <w:spacing w:before="104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.63</w:t>
      </w:r>
    </w:p>
    <w:p>
      <w:pPr>
        <w:spacing w:before="104" w:line="195" w:lineRule="auto"/>
        <w:ind w:left="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.94</w:t>
      </w:r>
    </w:p>
    <w:p>
      <w:pPr>
        <w:spacing w:before="104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3"/>
        </w:rPr>
        <w:t>0</w:t>
      </w:r>
      <w:r>
        <w:rPr>
          <w:rFonts w:ascii="Times New Roman" w:hAnsi="Times New Roman" w:eastAsia="Times New Roman" w:cs="Times New Roman"/>
          <w:spacing w:val="2"/>
        </w:rPr>
        <w:t>.63</w:t>
      </w:r>
    </w:p>
    <w:p>
      <w:pPr>
        <w:spacing w:before="103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.43</w:t>
      </w:r>
    </w:p>
    <w:p>
      <w:pPr>
        <w:spacing w:before="104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.54</w:t>
      </w:r>
    </w:p>
    <w:p>
      <w:pPr>
        <w:spacing w:before="81" w:line="195" w:lineRule="auto"/>
        <w:ind w:left="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.70</w:t>
      </w:r>
    </w:p>
    <w:p>
      <w:pPr>
        <w:spacing w:before="56" w:line="195" w:lineRule="auto"/>
        <w:ind w:left="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.54</w:t>
      </w:r>
    </w:p>
    <w:p>
      <w:pPr>
        <w:spacing w:before="57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.59</w:t>
      </w:r>
    </w:p>
    <w:p>
      <w:pPr>
        <w:spacing w:before="57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.45</w:t>
      </w:r>
    </w:p>
    <w:p>
      <w:pPr>
        <w:spacing w:before="57" w:line="195" w:lineRule="auto"/>
        <w:ind w:left="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.53</w:t>
      </w:r>
    </w:p>
    <w:p>
      <w:pPr>
        <w:spacing w:before="57" w:line="195" w:lineRule="auto"/>
        <w:ind w:left="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.51</w:t>
      </w:r>
    </w:p>
    <w:p>
      <w:pPr>
        <w:spacing w:before="80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3"/>
        </w:rPr>
        <w:t>0</w:t>
      </w:r>
      <w:r>
        <w:rPr>
          <w:rFonts w:ascii="Times New Roman" w:hAnsi="Times New Roman" w:eastAsia="Times New Roman" w:cs="Times New Roman"/>
          <w:spacing w:val="2"/>
        </w:rPr>
        <w:t>.30</w:t>
      </w:r>
    </w:p>
    <w:p>
      <w:pPr>
        <w:spacing w:before="104" w:line="195" w:lineRule="auto"/>
        <w:ind w:left="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3"/>
        </w:rPr>
        <w:t>0</w:t>
      </w:r>
      <w:r>
        <w:rPr>
          <w:rFonts w:ascii="Times New Roman" w:hAnsi="Times New Roman" w:eastAsia="Times New Roman" w:cs="Times New Roman"/>
          <w:spacing w:val="2"/>
        </w:rPr>
        <w:t>.40</w:t>
      </w:r>
    </w:p>
    <w:p>
      <w:pPr>
        <w:spacing w:before="103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.11</w:t>
      </w:r>
    </w:p>
    <w:p>
      <w:pPr>
        <w:spacing w:before="104" w:line="195" w:lineRule="auto"/>
        <w:ind w:left="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.70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34" w:line="300" w:lineRule="exact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  <w:position w:val="9"/>
        </w:rPr>
        <w:t>0</w:t>
      </w:r>
      <w:r>
        <w:rPr>
          <w:rFonts w:ascii="Times New Roman" w:hAnsi="Times New Roman" w:eastAsia="Times New Roman" w:cs="Times New Roman"/>
          <w:spacing w:val="2"/>
          <w:position w:val="9"/>
        </w:rPr>
        <w:t>.16</w:t>
      </w:r>
    </w:p>
    <w:p>
      <w:pPr>
        <w:spacing w:line="194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.10</w:t>
      </w:r>
    </w:p>
    <w:p>
      <w:pPr>
        <w:spacing w:before="104" w:line="195" w:lineRule="auto"/>
        <w:ind w:left="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.08</w:t>
      </w:r>
    </w:p>
    <w:p>
      <w:pPr>
        <w:spacing w:before="104" w:line="195" w:lineRule="auto"/>
        <w:ind w:left="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.07</w:t>
      </w:r>
    </w:p>
    <w:p>
      <w:pPr>
        <w:spacing w:before="103" w:line="195" w:lineRule="auto"/>
        <w:ind w:left="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.10</w:t>
      </w:r>
    </w:p>
    <w:p>
      <w:pPr>
        <w:spacing w:before="104" w:line="195" w:lineRule="auto"/>
        <w:ind w:left="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.10</w:t>
      </w:r>
    </w:p>
    <w:p>
      <w:pPr>
        <w:spacing w:before="80" w:line="195" w:lineRule="auto"/>
        <w:ind w:left="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.13</w:t>
      </w:r>
    </w:p>
    <w:p>
      <w:pPr>
        <w:spacing w:before="57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.17</w:t>
      </w:r>
    </w:p>
    <w:p>
      <w:pPr>
        <w:spacing w:before="57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.12</w:t>
      </w:r>
    </w:p>
    <w:p>
      <w:pPr>
        <w:spacing w:before="57" w:line="195" w:lineRule="auto"/>
        <w:ind w:left="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.13</w:t>
      </w:r>
    </w:p>
    <w:p>
      <w:pPr>
        <w:spacing w:before="80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3"/>
        </w:rPr>
        <w:t>0</w:t>
      </w:r>
      <w:r>
        <w:rPr>
          <w:rFonts w:ascii="Times New Roman" w:hAnsi="Times New Roman" w:eastAsia="Times New Roman" w:cs="Times New Roman"/>
          <w:spacing w:val="2"/>
        </w:rPr>
        <w:t>.16</w:t>
      </w:r>
    </w:p>
    <w:p>
      <w:pPr>
        <w:spacing w:before="104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.09</w:t>
      </w:r>
    </w:p>
    <w:p>
      <w:pPr>
        <w:spacing w:before="103" w:line="195" w:lineRule="auto"/>
        <w:ind w:left="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.08</w:t>
      </w:r>
    </w:p>
    <w:p>
      <w:pPr>
        <w:spacing w:before="104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3"/>
        </w:rPr>
        <w:t>0</w:t>
      </w:r>
      <w:r>
        <w:rPr>
          <w:rFonts w:ascii="Times New Roman" w:hAnsi="Times New Roman" w:eastAsia="Times New Roman" w:cs="Times New Roman"/>
          <w:spacing w:val="2"/>
        </w:rPr>
        <w:t>.09</w:t>
      </w:r>
    </w:p>
    <w:p>
      <w:pPr>
        <w:spacing w:before="104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.11</w:t>
      </w:r>
    </w:p>
    <w:p>
      <w:pPr>
        <w:spacing w:before="104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.08</w:t>
      </w:r>
    </w:p>
    <w:p>
      <w:pPr>
        <w:spacing w:before="81" w:line="195" w:lineRule="auto"/>
        <w:ind w:left="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.08</w:t>
      </w:r>
    </w:p>
    <w:p>
      <w:pPr>
        <w:spacing w:before="56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.07</w:t>
      </w:r>
    </w:p>
    <w:p>
      <w:pPr>
        <w:spacing w:before="57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.12</w:t>
      </w:r>
    </w:p>
    <w:p>
      <w:pPr>
        <w:spacing w:before="57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.08</w:t>
      </w:r>
    </w:p>
    <w:p>
      <w:pPr>
        <w:spacing w:before="57" w:line="195" w:lineRule="auto"/>
        <w:ind w:left="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.06</w:t>
      </w:r>
    </w:p>
    <w:p>
      <w:pPr>
        <w:spacing w:before="57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.08</w:t>
      </w:r>
    </w:p>
    <w:p>
      <w:pPr>
        <w:spacing w:before="79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3"/>
        </w:rPr>
        <w:t>0</w:t>
      </w:r>
      <w:r>
        <w:rPr>
          <w:rFonts w:ascii="Times New Roman" w:hAnsi="Times New Roman" w:eastAsia="Times New Roman" w:cs="Times New Roman"/>
          <w:spacing w:val="2"/>
        </w:rPr>
        <w:t>.11</w:t>
      </w:r>
    </w:p>
    <w:p>
      <w:pPr>
        <w:spacing w:before="104" w:line="195" w:lineRule="auto"/>
        <w:ind w:left="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3"/>
        </w:rPr>
        <w:t>0</w:t>
      </w:r>
      <w:r>
        <w:rPr>
          <w:rFonts w:ascii="Times New Roman" w:hAnsi="Times New Roman" w:eastAsia="Times New Roman" w:cs="Times New Roman"/>
          <w:spacing w:val="2"/>
        </w:rPr>
        <w:t>.22</w:t>
      </w:r>
    </w:p>
    <w:p>
      <w:pPr>
        <w:spacing w:before="104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.17</w:t>
      </w:r>
    </w:p>
    <w:p>
      <w:pPr>
        <w:spacing w:before="104" w:line="195" w:lineRule="auto"/>
        <w:ind w:left="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.07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33" w:line="195" w:lineRule="auto"/>
        <w:ind w:left="2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2"/>
        </w:rPr>
        <w:t>19937</w:t>
      </w:r>
      <w:r>
        <w:rPr>
          <w:rFonts w:ascii="Times New Roman" w:hAnsi="Times New Roman" w:eastAsia="Times New Roman" w:cs="Times New Roman"/>
          <w:spacing w:val="1"/>
        </w:rPr>
        <w:t>226</w:t>
      </w:r>
    </w:p>
    <w:p>
      <w:pPr>
        <w:spacing w:before="104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4509480</w:t>
      </w:r>
    </w:p>
    <w:p>
      <w:pPr>
        <w:spacing w:before="104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0581827</w:t>
      </w:r>
    </w:p>
    <w:p>
      <w:pPr>
        <w:spacing w:before="103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2885922</w:t>
      </w:r>
    </w:p>
    <w:p>
      <w:pPr>
        <w:spacing w:before="104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2885922</w:t>
      </w:r>
    </w:p>
    <w:p>
      <w:pPr>
        <w:spacing w:before="104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0581827</w:t>
      </w:r>
    </w:p>
    <w:p>
      <w:pPr>
        <w:spacing w:before="80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0581827</w:t>
      </w:r>
    </w:p>
    <w:p>
      <w:pPr>
        <w:spacing w:before="57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7"/>
        </w:rPr>
        <w:t>2</w:t>
      </w:r>
      <w:r>
        <w:rPr>
          <w:rFonts w:ascii="Times New Roman" w:hAnsi="Times New Roman" w:eastAsia="Times New Roman" w:cs="Times New Roman"/>
          <w:spacing w:val="4"/>
        </w:rPr>
        <w:t>6818947</w:t>
      </w:r>
    </w:p>
    <w:p>
      <w:pPr>
        <w:spacing w:before="57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2885922</w:t>
      </w:r>
    </w:p>
    <w:p>
      <w:pPr>
        <w:spacing w:before="57" w:line="195" w:lineRule="auto"/>
        <w:ind w:left="2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2"/>
        </w:rPr>
        <w:t>194014</w:t>
      </w:r>
      <w:r>
        <w:rPr>
          <w:rFonts w:ascii="Times New Roman" w:hAnsi="Times New Roman" w:eastAsia="Times New Roman" w:cs="Times New Roman"/>
          <w:spacing w:val="1"/>
        </w:rPr>
        <w:t>14</w:t>
      </w:r>
    </w:p>
    <w:p>
      <w:pPr>
        <w:spacing w:before="80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3945395</w:t>
      </w:r>
    </w:p>
    <w:p>
      <w:pPr>
        <w:spacing w:before="103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2158537</w:t>
      </w:r>
    </w:p>
    <w:p>
      <w:pPr>
        <w:spacing w:before="104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9632382</w:t>
      </w:r>
    </w:p>
    <w:p>
      <w:pPr>
        <w:spacing w:before="104" w:line="195" w:lineRule="auto"/>
        <w:ind w:left="19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2"/>
        </w:rPr>
        <w:t>18372</w:t>
      </w:r>
      <w:r>
        <w:rPr>
          <w:rFonts w:ascii="Times New Roman" w:hAnsi="Times New Roman" w:eastAsia="Times New Roman" w:cs="Times New Roman"/>
          <w:spacing w:val="1"/>
        </w:rPr>
        <w:t>903</w:t>
      </w:r>
    </w:p>
    <w:p>
      <w:pPr>
        <w:spacing w:before="104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3945395</w:t>
      </w:r>
    </w:p>
    <w:p>
      <w:pPr>
        <w:spacing w:before="104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4509480</w:t>
      </w:r>
    </w:p>
    <w:p>
      <w:pPr>
        <w:spacing w:before="81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2885922</w:t>
      </w:r>
    </w:p>
    <w:p>
      <w:pPr>
        <w:spacing w:before="55" w:line="195" w:lineRule="auto"/>
        <w:ind w:left="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3251412</w:t>
      </w:r>
      <w:r>
        <w:rPr>
          <w:rFonts w:ascii="Times New Roman" w:hAnsi="Times New Roman" w:eastAsia="Times New Roman" w:cs="Times New Roman"/>
          <w:spacing w:val="3"/>
        </w:rPr>
        <w:t>2</w:t>
      </w:r>
    </w:p>
    <w:p>
      <w:pPr>
        <w:spacing w:before="57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7"/>
        </w:rPr>
        <w:t>2</w:t>
      </w:r>
      <w:r>
        <w:rPr>
          <w:rFonts w:ascii="Times New Roman" w:hAnsi="Times New Roman" w:eastAsia="Times New Roman" w:cs="Times New Roman"/>
          <w:spacing w:val="4"/>
        </w:rPr>
        <w:t>4509480</w:t>
      </w:r>
    </w:p>
    <w:p>
      <w:pPr>
        <w:spacing w:before="57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7"/>
        </w:rPr>
        <w:t>2</w:t>
      </w:r>
      <w:r>
        <w:rPr>
          <w:rFonts w:ascii="Times New Roman" w:hAnsi="Times New Roman" w:eastAsia="Times New Roman" w:cs="Times New Roman"/>
          <w:spacing w:val="4"/>
        </w:rPr>
        <w:t>2158537</w:t>
      </w:r>
    </w:p>
    <w:p>
      <w:pPr>
        <w:spacing w:before="57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8566273</w:t>
      </w:r>
    </w:p>
    <w:p>
      <w:pPr>
        <w:spacing w:before="57" w:line="195" w:lineRule="auto"/>
        <w:ind w:left="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3251412</w:t>
      </w:r>
      <w:r>
        <w:rPr>
          <w:rFonts w:ascii="Times New Roman" w:hAnsi="Times New Roman" w:eastAsia="Times New Roman" w:cs="Times New Roman"/>
          <w:spacing w:val="3"/>
        </w:rPr>
        <w:t>2</w:t>
      </w:r>
    </w:p>
    <w:p>
      <w:pPr>
        <w:spacing w:before="80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2158537</w:t>
      </w:r>
    </w:p>
    <w:p>
      <w:pPr>
        <w:spacing w:before="104" w:line="195" w:lineRule="auto"/>
        <w:ind w:left="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32</w:t>
      </w:r>
      <w:r>
        <w:rPr>
          <w:rFonts w:ascii="Times New Roman" w:hAnsi="Times New Roman" w:eastAsia="Times New Roman" w:cs="Times New Roman"/>
          <w:spacing w:val="3"/>
        </w:rPr>
        <w:t>794382</w:t>
      </w:r>
    </w:p>
    <w:p>
      <w:pPr>
        <w:spacing w:before="104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2437209</w:t>
      </w:r>
    </w:p>
    <w:p>
      <w:pPr>
        <w:spacing w:before="104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4509480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29" w:line="199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Eastern</w:t>
      </w:r>
      <w:r>
        <w:rPr>
          <w:rFonts w:ascii="Times New Roman" w:hAnsi="Times New Roman" w:eastAsia="Times New Roman" w:cs="Times New Roman"/>
          <w:spacing w:val="53"/>
        </w:rPr>
        <w:t xml:space="preserve"> </w:t>
      </w:r>
      <w:r>
        <w:rPr>
          <w:rFonts w:ascii="Times New Roman" w:hAnsi="Times New Roman" w:eastAsia="Times New Roman" w:cs="Times New Roman"/>
        </w:rPr>
        <w:t>Asian</w:t>
      </w:r>
    </w:p>
    <w:p>
      <w:pPr>
        <w:spacing w:before="107" w:line="276" w:lineRule="exact"/>
        <w:ind w:left="19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7"/>
          <w:position w:val="8"/>
        </w:rPr>
        <w:t>E</w:t>
      </w:r>
      <w:r>
        <w:rPr>
          <w:rFonts w:ascii="Times New Roman" w:hAnsi="Times New Roman" w:eastAsia="Times New Roman" w:cs="Times New Roman"/>
          <w:spacing w:val="4"/>
          <w:position w:val="8"/>
        </w:rPr>
        <w:t>uropean</w:t>
      </w:r>
    </w:p>
    <w:p>
      <w:pPr>
        <w:spacing w:before="1" w:line="193" w:lineRule="auto"/>
        <w:ind w:left="19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E</w:t>
      </w:r>
      <w:r>
        <w:rPr>
          <w:rFonts w:ascii="Times New Roman" w:hAnsi="Times New Roman" w:eastAsia="Times New Roman" w:cs="Times New Roman"/>
          <w:spacing w:val="4"/>
        </w:rPr>
        <w:t>uropean</w:t>
      </w:r>
    </w:p>
    <w:p>
      <w:pPr>
        <w:spacing w:before="105" w:line="194" w:lineRule="auto"/>
        <w:ind w:left="19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E</w:t>
      </w:r>
      <w:r>
        <w:rPr>
          <w:rFonts w:ascii="Times New Roman" w:hAnsi="Times New Roman" w:eastAsia="Times New Roman" w:cs="Times New Roman"/>
          <w:spacing w:val="4"/>
        </w:rPr>
        <w:t>uropean</w:t>
      </w:r>
    </w:p>
    <w:p>
      <w:pPr>
        <w:spacing w:before="104" w:line="194" w:lineRule="auto"/>
        <w:ind w:left="19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E</w:t>
      </w:r>
      <w:r>
        <w:rPr>
          <w:rFonts w:ascii="Times New Roman" w:hAnsi="Times New Roman" w:eastAsia="Times New Roman" w:cs="Times New Roman"/>
          <w:spacing w:val="4"/>
        </w:rPr>
        <w:t>uropean</w:t>
      </w:r>
    </w:p>
    <w:p>
      <w:pPr>
        <w:spacing w:before="105" w:line="194" w:lineRule="auto"/>
        <w:ind w:left="19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E</w:t>
      </w:r>
      <w:r>
        <w:rPr>
          <w:rFonts w:ascii="Times New Roman" w:hAnsi="Times New Roman" w:eastAsia="Times New Roman" w:cs="Times New Roman"/>
          <w:spacing w:val="4"/>
        </w:rPr>
        <w:t>uropean</w:t>
      </w:r>
    </w:p>
    <w:p>
      <w:pPr>
        <w:spacing w:before="105" w:line="252" w:lineRule="auto"/>
        <w:ind w:left="57" w:right="235" w:firstLine="137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E</w:t>
      </w:r>
      <w:r>
        <w:rPr>
          <w:rFonts w:ascii="Times New Roman" w:hAnsi="Times New Roman" w:eastAsia="Times New Roman" w:cs="Times New Roman"/>
          <w:spacing w:val="4"/>
        </w:rPr>
        <w:t>uropean</w:t>
      </w:r>
      <w:r>
        <w:rPr>
          <w:rFonts w:ascii="Times New Roman" w:hAnsi="Times New Roman" w:eastAsia="Times New Roman" w:cs="Times New Roman"/>
        </w:rPr>
        <w:t xml:space="preserve">     Eastern</w:t>
      </w:r>
      <w:r>
        <w:rPr>
          <w:rFonts w:ascii="Times New Roman" w:hAnsi="Times New Roman" w:eastAsia="Times New Roman" w:cs="Times New Roman"/>
          <w:spacing w:val="51"/>
        </w:rPr>
        <w:t xml:space="preserve"> </w:t>
      </w:r>
      <w:r>
        <w:rPr>
          <w:rFonts w:ascii="Times New Roman" w:hAnsi="Times New Roman" w:eastAsia="Times New Roman" w:cs="Times New Roman"/>
        </w:rPr>
        <w:t>Asian</w:t>
      </w:r>
    </w:p>
    <w:p>
      <w:pPr>
        <w:spacing w:before="1" w:line="253" w:lineRule="auto"/>
        <w:ind w:left="57" w:right="235" w:firstLine="13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7"/>
        </w:rPr>
        <w:t>E</w:t>
      </w:r>
      <w:r>
        <w:rPr>
          <w:rFonts w:ascii="Times New Roman" w:hAnsi="Times New Roman" w:eastAsia="Times New Roman" w:cs="Times New Roman"/>
          <w:spacing w:val="4"/>
        </w:rPr>
        <w:t>uropean</w:t>
      </w:r>
      <w:r>
        <w:rPr>
          <w:rFonts w:ascii="Times New Roman" w:hAnsi="Times New Roman" w:eastAsia="Times New Roman" w:cs="Times New Roman"/>
        </w:rPr>
        <w:t xml:space="preserve">     Eastern</w:t>
      </w:r>
      <w:r>
        <w:rPr>
          <w:rFonts w:ascii="Times New Roman" w:hAnsi="Times New Roman" w:eastAsia="Times New Roman" w:cs="Times New Roman"/>
          <w:spacing w:val="51"/>
        </w:rPr>
        <w:t xml:space="preserve"> </w:t>
      </w:r>
      <w:r>
        <w:rPr>
          <w:rFonts w:ascii="Times New Roman" w:hAnsi="Times New Roman" w:eastAsia="Times New Roman" w:cs="Times New Roman"/>
        </w:rPr>
        <w:t>Asian</w:t>
      </w:r>
    </w:p>
    <w:p>
      <w:pPr>
        <w:spacing w:before="11" w:line="199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Eastern</w:t>
      </w:r>
      <w:r>
        <w:rPr>
          <w:rFonts w:ascii="Times New Roman" w:hAnsi="Times New Roman" w:eastAsia="Times New Roman" w:cs="Times New Roman"/>
          <w:spacing w:val="53"/>
        </w:rPr>
        <w:t xml:space="preserve"> </w:t>
      </w:r>
      <w:r>
        <w:rPr>
          <w:rFonts w:ascii="Times New Roman" w:hAnsi="Times New Roman" w:eastAsia="Times New Roman" w:cs="Times New Roman"/>
        </w:rPr>
        <w:t>Asian</w:t>
      </w:r>
    </w:p>
    <w:p>
      <w:pPr>
        <w:spacing w:before="100" w:line="199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Eastern</w:t>
      </w:r>
      <w:r>
        <w:rPr>
          <w:rFonts w:ascii="Times New Roman" w:hAnsi="Times New Roman" w:eastAsia="Times New Roman" w:cs="Times New Roman"/>
          <w:spacing w:val="53"/>
        </w:rPr>
        <w:t xml:space="preserve"> </w:t>
      </w:r>
      <w:r>
        <w:rPr>
          <w:rFonts w:ascii="Times New Roman" w:hAnsi="Times New Roman" w:eastAsia="Times New Roman" w:cs="Times New Roman"/>
        </w:rPr>
        <w:t>Asian</w:t>
      </w:r>
    </w:p>
    <w:p>
      <w:pPr>
        <w:spacing w:before="84" w:line="194" w:lineRule="auto"/>
        <w:ind w:left="1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E</w:t>
      </w:r>
      <w:r>
        <w:rPr>
          <w:rFonts w:ascii="Times New Roman" w:hAnsi="Times New Roman" w:eastAsia="Times New Roman" w:cs="Times New Roman"/>
          <w:spacing w:val="4"/>
        </w:rPr>
        <w:t>uropean</w:t>
      </w:r>
    </w:p>
    <w:p>
      <w:pPr>
        <w:spacing w:before="105" w:line="194" w:lineRule="auto"/>
        <w:ind w:left="1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E</w:t>
      </w:r>
      <w:r>
        <w:rPr>
          <w:rFonts w:ascii="Times New Roman" w:hAnsi="Times New Roman" w:eastAsia="Times New Roman" w:cs="Times New Roman"/>
          <w:spacing w:val="4"/>
        </w:rPr>
        <w:t>uropean</w:t>
      </w:r>
    </w:p>
    <w:p>
      <w:pPr>
        <w:spacing w:before="121" w:line="199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Eastern</w:t>
      </w:r>
      <w:r>
        <w:rPr>
          <w:rFonts w:ascii="Times New Roman" w:hAnsi="Times New Roman" w:eastAsia="Times New Roman" w:cs="Times New Roman"/>
          <w:spacing w:val="53"/>
        </w:rPr>
        <w:t xml:space="preserve"> </w:t>
      </w:r>
      <w:r>
        <w:rPr>
          <w:rFonts w:ascii="Times New Roman" w:hAnsi="Times New Roman" w:eastAsia="Times New Roman" w:cs="Times New Roman"/>
        </w:rPr>
        <w:t>Asian</w:t>
      </w:r>
    </w:p>
    <w:p>
      <w:pPr>
        <w:spacing w:before="106" w:line="194" w:lineRule="auto"/>
        <w:ind w:left="19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7"/>
        </w:rPr>
        <w:t>E</w:t>
      </w:r>
      <w:r>
        <w:rPr>
          <w:rFonts w:ascii="Times New Roman" w:hAnsi="Times New Roman" w:eastAsia="Times New Roman" w:cs="Times New Roman"/>
          <w:spacing w:val="4"/>
        </w:rPr>
        <w:t>uropean</w:t>
      </w:r>
    </w:p>
    <w:p>
      <w:pPr>
        <w:spacing w:before="83" w:line="251" w:lineRule="auto"/>
        <w:ind w:left="57" w:right="235" w:firstLine="137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E</w:t>
      </w:r>
      <w:r>
        <w:rPr>
          <w:rFonts w:ascii="Times New Roman" w:hAnsi="Times New Roman" w:eastAsia="Times New Roman" w:cs="Times New Roman"/>
          <w:spacing w:val="4"/>
        </w:rPr>
        <w:t>uropean</w:t>
      </w:r>
      <w:r>
        <w:rPr>
          <w:rFonts w:ascii="Times New Roman" w:hAnsi="Times New Roman" w:eastAsia="Times New Roman" w:cs="Times New Roman"/>
        </w:rPr>
        <w:t xml:space="preserve">     Eastern</w:t>
      </w:r>
      <w:r>
        <w:rPr>
          <w:rFonts w:ascii="Times New Roman" w:hAnsi="Times New Roman" w:eastAsia="Times New Roman" w:cs="Times New Roman"/>
          <w:spacing w:val="51"/>
        </w:rPr>
        <w:t xml:space="preserve"> </w:t>
      </w:r>
      <w:r>
        <w:rPr>
          <w:rFonts w:ascii="Times New Roman" w:hAnsi="Times New Roman" w:eastAsia="Times New Roman" w:cs="Times New Roman"/>
        </w:rPr>
        <w:t>Asian</w:t>
      </w:r>
    </w:p>
    <w:p>
      <w:pPr>
        <w:spacing w:before="1" w:line="251" w:lineRule="auto"/>
        <w:ind w:left="57" w:right="235" w:firstLine="137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E</w:t>
      </w:r>
      <w:r>
        <w:rPr>
          <w:rFonts w:ascii="Times New Roman" w:hAnsi="Times New Roman" w:eastAsia="Times New Roman" w:cs="Times New Roman"/>
          <w:spacing w:val="4"/>
        </w:rPr>
        <w:t>uropean</w:t>
      </w:r>
      <w:r>
        <w:rPr>
          <w:rFonts w:ascii="Times New Roman" w:hAnsi="Times New Roman" w:eastAsia="Times New Roman" w:cs="Times New Roman"/>
        </w:rPr>
        <w:t xml:space="preserve">     Eastern</w:t>
      </w:r>
      <w:r>
        <w:rPr>
          <w:rFonts w:ascii="Times New Roman" w:hAnsi="Times New Roman" w:eastAsia="Times New Roman" w:cs="Times New Roman"/>
          <w:spacing w:val="51"/>
        </w:rPr>
        <w:t xml:space="preserve"> </w:t>
      </w:r>
      <w:r>
        <w:rPr>
          <w:rFonts w:ascii="Times New Roman" w:hAnsi="Times New Roman" w:eastAsia="Times New Roman" w:cs="Times New Roman"/>
        </w:rPr>
        <w:t>Asian</w:t>
      </w:r>
    </w:p>
    <w:p>
      <w:pPr>
        <w:spacing w:before="2" w:line="253" w:lineRule="auto"/>
        <w:ind w:left="57" w:right="235" w:firstLine="137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E</w:t>
      </w:r>
      <w:r>
        <w:rPr>
          <w:rFonts w:ascii="Times New Roman" w:hAnsi="Times New Roman" w:eastAsia="Times New Roman" w:cs="Times New Roman"/>
          <w:spacing w:val="4"/>
        </w:rPr>
        <w:t>uropean</w:t>
      </w:r>
      <w:r>
        <w:rPr>
          <w:rFonts w:ascii="Times New Roman" w:hAnsi="Times New Roman" w:eastAsia="Times New Roman" w:cs="Times New Roman"/>
        </w:rPr>
        <w:t xml:space="preserve">     Eastern</w:t>
      </w:r>
      <w:r>
        <w:rPr>
          <w:rFonts w:ascii="Times New Roman" w:hAnsi="Times New Roman" w:eastAsia="Times New Roman" w:cs="Times New Roman"/>
          <w:spacing w:val="51"/>
        </w:rPr>
        <w:t xml:space="preserve"> </w:t>
      </w:r>
      <w:r>
        <w:rPr>
          <w:rFonts w:ascii="Times New Roman" w:hAnsi="Times New Roman" w:eastAsia="Times New Roman" w:cs="Times New Roman"/>
        </w:rPr>
        <w:t>Asian</w:t>
      </w:r>
    </w:p>
    <w:p>
      <w:pPr>
        <w:spacing w:before="11" w:line="199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Eastern</w:t>
      </w:r>
      <w:r>
        <w:rPr>
          <w:rFonts w:ascii="Times New Roman" w:hAnsi="Times New Roman" w:eastAsia="Times New Roman" w:cs="Times New Roman"/>
          <w:spacing w:val="51"/>
        </w:rPr>
        <w:t xml:space="preserve"> </w:t>
      </w:r>
      <w:r>
        <w:rPr>
          <w:rFonts w:ascii="Times New Roman" w:hAnsi="Times New Roman" w:eastAsia="Times New Roman" w:cs="Times New Roman"/>
        </w:rPr>
        <w:t>Asian</w:t>
      </w:r>
    </w:p>
    <w:p>
      <w:pPr>
        <w:spacing w:before="100" w:line="199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Eastern</w:t>
      </w:r>
      <w:r>
        <w:rPr>
          <w:rFonts w:ascii="Times New Roman" w:hAnsi="Times New Roman" w:eastAsia="Times New Roman" w:cs="Times New Roman"/>
          <w:spacing w:val="51"/>
        </w:rPr>
        <w:t xml:space="preserve"> </w:t>
      </w:r>
      <w:r>
        <w:rPr>
          <w:rFonts w:ascii="Times New Roman" w:hAnsi="Times New Roman" w:eastAsia="Times New Roman" w:cs="Times New Roman"/>
        </w:rPr>
        <w:t>Asian</w:t>
      </w:r>
    </w:p>
    <w:p>
      <w:pPr>
        <w:spacing w:before="99" w:line="199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Eastern</w:t>
      </w:r>
      <w:r>
        <w:rPr>
          <w:rFonts w:ascii="Times New Roman" w:hAnsi="Times New Roman" w:eastAsia="Times New Roman" w:cs="Times New Roman"/>
          <w:spacing w:val="53"/>
        </w:rPr>
        <w:t xml:space="preserve"> </w:t>
      </w:r>
      <w:r>
        <w:rPr>
          <w:rFonts w:ascii="Times New Roman" w:hAnsi="Times New Roman" w:eastAsia="Times New Roman" w:cs="Times New Roman"/>
        </w:rPr>
        <w:t>Asian</w:t>
      </w:r>
    </w:p>
    <w:p>
      <w:pPr>
        <w:spacing w:before="107" w:line="193" w:lineRule="auto"/>
        <w:ind w:left="19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E</w:t>
      </w:r>
      <w:r>
        <w:rPr>
          <w:rFonts w:ascii="Times New Roman" w:hAnsi="Times New Roman" w:eastAsia="Times New Roman" w:cs="Times New Roman"/>
          <w:spacing w:val="4"/>
        </w:rPr>
        <w:t>uropean</w:t>
      </w:r>
    </w:p>
    <w:p>
      <w:pPr>
        <w:sectPr>
          <w:type w:val="continuous"/>
          <w:pgSz w:w="16840" w:h="11905"/>
          <w:pgMar w:top="1011" w:right="2466" w:bottom="0" w:left="2465" w:header="0" w:footer="0" w:gutter="0"/>
          <w:cols w:equalWidth="0" w:num="8">
            <w:col w:w="1171" w:space="100"/>
            <w:col w:w="1319" w:space="100"/>
            <w:col w:w="2254" w:space="100"/>
            <w:col w:w="1070" w:space="100"/>
            <w:col w:w="1301" w:space="100"/>
            <w:col w:w="1231" w:space="100"/>
            <w:col w:w="1349" w:space="100"/>
            <w:col w:w="1517"/>
          </w:cols>
        </w:sectPr>
      </w:pPr>
    </w:p>
    <w:p/>
    <w:p/>
    <w:p/>
    <w:p>
      <w:pPr>
        <w:spacing w:line="78" w:lineRule="exact"/>
      </w:pPr>
    </w:p>
    <w:p>
      <w:pPr>
        <w:sectPr>
          <w:pgSz w:w="16840" w:h="11905"/>
          <w:pgMar w:top="1011" w:right="2526" w:bottom="0" w:left="2526" w:header="0" w:footer="0" w:gutter="0"/>
          <w:cols w:equalWidth="0" w:num="1">
            <w:col w:w="11789"/>
          </w:cols>
        </w:sectPr>
      </w:pPr>
    </w:p>
    <w:p>
      <w:pPr>
        <w:spacing w:before="59" w:line="195" w:lineRule="auto"/>
        <w:ind w:left="43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6</w:t>
      </w:r>
    </w:p>
    <w:p>
      <w:pPr>
        <w:spacing w:before="103" w:line="195" w:lineRule="auto"/>
        <w:ind w:left="43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6</w:t>
      </w:r>
    </w:p>
    <w:p>
      <w:pPr>
        <w:spacing w:before="104" w:line="195" w:lineRule="auto"/>
        <w:ind w:left="43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6</w:t>
      </w:r>
    </w:p>
    <w:p>
      <w:pPr>
        <w:spacing w:before="210" w:line="192" w:lineRule="auto"/>
        <w:ind w:left="43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7</w:t>
      </w:r>
    </w:p>
    <w:p>
      <w:pPr>
        <w:spacing w:before="210" w:line="192" w:lineRule="auto"/>
        <w:ind w:left="43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7</w:t>
      </w:r>
    </w:p>
    <w:p>
      <w:pPr>
        <w:spacing w:before="106" w:line="192" w:lineRule="auto"/>
        <w:ind w:left="43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7</w:t>
      </w:r>
    </w:p>
    <w:p>
      <w:pPr>
        <w:spacing w:before="107" w:line="192" w:lineRule="auto"/>
        <w:ind w:left="43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7</w:t>
      </w:r>
    </w:p>
    <w:p>
      <w:pPr>
        <w:spacing w:before="107" w:line="192" w:lineRule="auto"/>
        <w:ind w:left="43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7</w:t>
      </w:r>
    </w:p>
    <w:p>
      <w:pPr>
        <w:spacing w:before="206" w:line="195" w:lineRule="auto"/>
        <w:ind w:left="438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8</w:t>
      </w:r>
    </w:p>
    <w:p>
      <w:pPr>
        <w:spacing w:before="207" w:line="195" w:lineRule="auto"/>
        <w:ind w:left="438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8</w:t>
      </w:r>
    </w:p>
    <w:p>
      <w:pPr>
        <w:spacing w:before="207" w:line="195" w:lineRule="auto"/>
        <w:ind w:left="43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9</w:t>
      </w:r>
    </w:p>
    <w:p>
      <w:pPr>
        <w:spacing w:before="207" w:line="195" w:lineRule="auto"/>
        <w:ind w:left="43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9</w:t>
      </w:r>
    </w:p>
    <w:p>
      <w:pPr>
        <w:spacing w:before="104" w:line="195" w:lineRule="auto"/>
        <w:ind w:left="43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9</w:t>
      </w:r>
    </w:p>
    <w:p>
      <w:pPr>
        <w:spacing w:before="103" w:line="195" w:lineRule="auto"/>
        <w:ind w:left="43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9</w:t>
      </w:r>
    </w:p>
    <w:p>
      <w:pPr>
        <w:spacing w:before="104" w:line="195" w:lineRule="auto"/>
        <w:ind w:left="43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9</w:t>
      </w:r>
    </w:p>
    <w:p>
      <w:pPr>
        <w:spacing w:before="207" w:line="195" w:lineRule="auto"/>
        <w:ind w:left="3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4"/>
        </w:rPr>
        <w:t>10</w:t>
      </w:r>
    </w:p>
    <w:p>
      <w:pPr>
        <w:spacing w:line="247" w:lineRule="auto"/>
      </w:pPr>
    </w:p>
    <w:p>
      <w:pPr>
        <w:spacing w:before="61" w:line="195" w:lineRule="auto"/>
        <w:ind w:left="3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4"/>
        </w:rPr>
        <w:t>10</w:t>
      </w:r>
    </w:p>
    <w:p>
      <w:pPr>
        <w:spacing w:line="248" w:lineRule="auto"/>
      </w:pPr>
    </w:p>
    <w:p>
      <w:pPr>
        <w:spacing w:before="60" w:line="195" w:lineRule="auto"/>
        <w:ind w:left="3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4"/>
        </w:rPr>
        <w:t>10</w:t>
      </w:r>
    </w:p>
    <w:p>
      <w:pPr>
        <w:spacing w:before="207" w:line="195" w:lineRule="auto"/>
        <w:ind w:left="3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4"/>
        </w:rPr>
        <w:t>10</w:t>
      </w:r>
    </w:p>
    <w:p>
      <w:pPr>
        <w:spacing w:before="104" w:line="195" w:lineRule="auto"/>
        <w:ind w:left="3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4"/>
        </w:rPr>
        <w:t>10</w:t>
      </w:r>
    </w:p>
    <w:p>
      <w:pPr>
        <w:spacing w:before="104" w:line="195" w:lineRule="auto"/>
        <w:ind w:left="3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4"/>
        </w:rPr>
        <w:t>10</w:t>
      </w:r>
    </w:p>
    <w:p>
      <w:pPr>
        <w:spacing w:before="104" w:line="195" w:lineRule="auto"/>
        <w:ind w:left="3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4"/>
        </w:rPr>
        <w:t>10</w:t>
      </w:r>
    </w:p>
    <w:p>
      <w:pPr>
        <w:spacing w:before="104" w:line="172" w:lineRule="auto"/>
        <w:ind w:left="3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4"/>
        </w:rPr>
        <w:t>10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58" w:line="300" w:lineRule="exact"/>
        <w:ind w:left="5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position w:val="9"/>
        </w:rPr>
        <w:t>rs</w:t>
      </w:r>
      <w:r>
        <w:rPr>
          <w:rFonts w:ascii="Times New Roman" w:hAnsi="Times New Roman" w:eastAsia="Times New Roman" w:cs="Times New Roman"/>
          <w:spacing w:val="10"/>
          <w:position w:val="9"/>
        </w:rPr>
        <w:t>6</w:t>
      </w:r>
      <w:r>
        <w:rPr>
          <w:rFonts w:ascii="Times New Roman" w:hAnsi="Times New Roman" w:eastAsia="Times New Roman" w:cs="Times New Roman"/>
          <w:spacing w:val="5"/>
          <w:position w:val="9"/>
        </w:rPr>
        <w:t>931514</w:t>
      </w:r>
    </w:p>
    <w:p>
      <w:pPr>
        <w:spacing w:line="194" w:lineRule="auto"/>
        <w:ind w:left="5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927177</w:t>
      </w:r>
      <w:r>
        <w:rPr>
          <w:rFonts w:ascii="Times New Roman" w:hAnsi="Times New Roman" w:eastAsia="Times New Roman" w:cs="Times New Roman"/>
          <w:spacing w:val="5"/>
        </w:rPr>
        <w:t>4</w:t>
      </w:r>
    </w:p>
    <w:p>
      <w:pPr>
        <w:spacing w:before="103" w:line="195" w:lineRule="auto"/>
        <w:ind w:left="5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950511</w:t>
      </w:r>
      <w:r>
        <w:rPr>
          <w:rFonts w:ascii="Times New Roman" w:hAnsi="Times New Roman" w:eastAsia="Times New Roman" w:cs="Times New Roman"/>
          <w:spacing w:val="5"/>
        </w:rPr>
        <w:t>8</w:t>
      </w:r>
    </w:p>
    <w:p>
      <w:pPr>
        <w:spacing w:before="207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10"/>
        </w:rPr>
        <w:t>1</w:t>
      </w:r>
      <w:r>
        <w:rPr>
          <w:rFonts w:ascii="Times New Roman" w:hAnsi="Times New Roman" w:eastAsia="Times New Roman" w:cs="Times New Roman"/>
          <w:spacing w:val="6"/>
        </w:rPr>
        <w:t>7</w:t>
      </w:r>
      <w:r>
        <w:rPr>
          <w:rFonts w:ascii="Times New Roman" w:hAnsi="Times New Roman" w:eastAsia="Times New Roman" w:cs="Times New Roman"/>
          <w:spacing w:val="5"/>
        </w:rPr>
        <w:t>168486</w:t>
      </w:r>
    </w:p>
    <w:p>
      <w:pPr>
        <w:spacing w:before="207" w:line="195" w:lineRule="auto"/>
        <w:ind w:left="5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646713</w:t>
      </w:r>
      <w:r>
        <w:rPr>
          <w:rFonts w:ascii="Times New Roman" w:hAnsi="Times New Roman" w:eastAsia="Times New Roman" w:cs="Times New Roman"/>
          <w:spacing w:val="4"/>
        </w:rPr>
        <w:t>6</w:t>
      </w:r>
    </w:p>
    <w:p>
      <w:pPr>
        <w:spacing w:before="104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10"/>
        </w:rPr>
        <w:t>1</w:t>
      </w:r>
      <w:r>
        <w:rPr>
          <w:rFonts w:ascii="Times New Roman" w:hAnsi="Times New Roman" w:eastAsia="Times New Roman" w:cs="Times New Roman"/>
          <w:spacing w:val="5"/>
        </w:rPr>
        <w:t>0229583</w:t>
      </w:r>
    </w:p>
    <w:p>
      <w:pPr>
        <w:spacing w:before="104" w:line="195" w:lineRule="auto"/>
        <w:ind w:left="11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864745</w:t>
      </w:r>
    </w:p>
    <w:p>
      <w:pPr>
        <w:spacing w:before="104" w:line="195" w:lineRule="auto"/>
        <w:ind w:left="11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972283</w:t>
      </w:r>
    </w:p>
    <w:p>
      <w:pPr>
        <w:spacing w:before="206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1326663</w:t>
      </w:r>
      <w:r>
        <w:rPr>
          <w:rFonts w:ascii="Times New Roman" w:hAnsi="Times New Roman" w:eastAsia="Times New Roman" w:cs="Times New Roman"/>
          <w:spacing w:val="4"/>
        </w:rPr>
        <w:t>4</w:t>
      </w:r>
    </w:p>
    <w:p>
      <w:pPr>
        <w:spacing w:before="207" w:line="195" w:lineRule="auto"/>
        <w:ind w:left="11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896854</w:t>
      </w:r>
    </w:p>
    <w:p>
      <w:pPr>
        <w:spacing w:before="207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10"/>
        </w:rPr>
        <w:t>1</w:t>
      </w:r>
      <w:r>
        <w:rPr>
          <w:rFonts w:ascii="Times New Roman" w:hAnsi="Times New Roman" w:eastAsia="Times New Roman" w:cs="Times New Roman"/>
          <w:spacing w:val="6"/>
        </w:rPr>
        <w:t>0</w:t>
      </w:r>
      <w:r>
        <w:rPr>
          <w:rFonts w:ascii="Times New Roman" w:hAnsi="Times New Roman" w:eastAsia="Times New Roman" w:cs="Times New Roman"/>
          <w:spacing w:val="5"/>
        </w:rPr>
        <w:t>811661</w:t>
      </w:r>
    </w:p>
    <w:p>
      <w:pPr>
        <w:spacing w:before="207" w:line="195" w:lineRule="auto"/>
        <w:ind w:left="5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238320</w:t>
      </w:r>
      <w:r>
        <w:rPr>
          <w:rFonts w:ascii="Times New Roman" w:hAnsi="Times New Roman" w:eastAsia="Times New Roman" w:cs="Times New Roman"/>
          <w:spacing w:val="5"/>
        </w:rPr>
        <w:t>8</w:t>
      </w:r>
    </w:p>
    <w:p>
      <w:pPr>
        <w:spacing w:before="103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10"/>
        </w:rPr>
        <w:t>1</w:t>
      </w:r>
      <w:r>
        <w:rPr>
          <w:rFonts w:ascii="Times New Roman" w:hAnsi="Times New Roman" w:eastAsia="Times New Roman" w:cs="Times New Roman"/>
          <w:spacing w:val="6"/>
        </w:rPr>
        <w:t>0</w:t>
      </w:r>
      <w:r>
        <w:rPr>
          <w:rFonts w:ascii="Times New Roman" w:hAnsi="Times New Roman" w:eastAsia="Times New Roman" w:cs="Times New Roman"/>
          <w:spacing w:val="5"/>
        </w:rPr>
        <w:t>814916</w:t>
      </w:r>
    </w:p>
    <w:p>
      <w:pPr>
        <w:spacing w:before="104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1758449</w:t>
      </w:r>
      <w:r>
        <w:rPr>
          <w:rFonts w:ascii="Times New Roman" w:hAnsi="Times New Roman" w:eastAsia="Times New Roman" w:cs="Times New Roman"/>
          <w:spacing w:val="4"/>
        </w:rPr>
        <w:t>9</w:t>
      </w:r>
    </w:p>
    <w:p>
      <w:pPr>
        <w:spacing w:before="104" w:line="195" w:lineRule="auto"/>
        <w:ind w:left="11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635634</w:t>
      </w:r>
    </w:p>
    <w:p>
      <w:pPr>
        <w:spacing w:before="207" w:line="195" w:lineRule="auto"/>
        <w:ind w:left="5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111187</w:t>
      </w:r>
      <w:r>
        <w:rPr>
          <w:rFonts w:ascii="Times New Roman" w:hAnsi="Times New Roman" w:eastAsia="Times New Roman" w:cs="Times New Roman"/>
          <w:spacing w:val="5"/>
        </w:rPr>
        <w:t>5</w:t>
      </w:r>
    </w:p>
    <w:p>
      <w:pPr>
        <w:spacing w:line="247" w:lineRule="auto"/>
      </w:pPr>
    </w:p>
    <w:p>
      <w:pPr>
        <w:spacing w:before="60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1125765</w:t>
      </w:r>
      <w:r>
        <w:rPr>
          <w:rFonts w:ascii="Times New Roman" w:hAnsi="Times New Roman" w:eastAsia="Times New Roman" w:cs="Times New Roman"/>
          <w:spacing w:val="4"/>
        </w:rPr>
        <w:t>5</w:t>
      </w:r>
    </w:p>
    <w:p>
      <w:pPr>
        <w:spacing w:line="248" w:lineRule="auto"/>
      </w:pPr>
    </w:p>
    <w:p>
      <w:pPr>
        <w:spacing w:before="61" w:line="195" w:lineRule="auto"/>
        <w:ind w:left="5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790314</w:t>
      </w:r>
      <w:r>
        <w:rPr>
          <w:rFonts w:ascii="Times New Roman" w:hAnsi="Times New Roman" w:eastAsia="Times New Roman" w:cs="Times New Roman"/>
          <w:spacing w:val="5"/>
        </w:rPr>
        <w:t>6</w:t>
      </w:r>
    </w:p>
    <w:p>
      <w:pPr>
        <w:spacing w:before="207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10"/>
        </w:rPr>
        <w:t>1</w:t>
      </w:r>
      <w:r>
        <w:rPr>
          <w:rFonts w:ascii="Times New Roman" w:hAnsi="Times New Roman" w:eastAsia="Times New Roman" w:cs="Times New Roman"/>
          <w:spacing w:val="5"/>
        </w:rPr>
        <w:t>0886471</w:t>
      </w:r>
    </w:p>
    <w:p>
      <w:pPr>
        <w:spacing w:before="104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10"/>
        </w:rPr>
        <w:t>1</w:t>
      </w:r>
      <w:r>
        <w:rPr>
          <w:rFonts w:ascii="Times New Roman" w:hAnsi="Times New Roman" w:eastAsia="Times New Roman" w:cs="Times New Roman"/>
          <w:spacing w:val="6"/>
        </w:rPr>
        <w:t>0</w:t>
      </w:r>
      <w:r>
        <w:rPr>
          <w:rFonts w:ascii="Times New Roman" w:hAnsi="Times New Roman" w:eastAsia="Times New Roman" w:cs="Times New Roman"/>
          <w:spacing w:val="5"/>
        </w:rPr>
        <w:t>906115</w:t>
      </w:r>
    </w:p>
    <w:p>
      <w:pPr>
        <w:spacing w:before="104" w:line="195" w:lineRule="auto"/>
        <w:ind w:left="5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501548</w:t>
      </w:r>
      <w:r>
        <w:rPr>
          <w:rFonts w:ascii="Times New Roman" w:hAnsi="Times New Roman" w:eastAsia="Times New Roman" w:cs="Times New Roman"/>
          <w:spacing w:val="4"/>
        </w:rPr>
        <w:t>0</w:t>
      </w:r>
    </w:p>
    <w:p>
      <w:pPr>
        <w:spacing w:before="103" w:line="195" w:lineRule="auto"/>
        <w:ind w:left="5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792383</w:t>
      </w:r>
      <w:r>
        <w:rPr>
          <w:rFonts w:ascii="Times New Roman" w:hAnsi="Times New Roman" w:eastAsia="Times New Roman" w:cs="Times New Roman"/>
          <w:spacing w:val="4"/>
        </w:rPr>
        <w:t>7</w:t>
      </w:r>
    </w:p>
    <w:p>
      <w:pPr>
        <w:spacing w:before="105" w:line="172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1257175</w:t>
      </w:r>
      <w:r>
        <w:rPr>
          <w:rFonts w:ascii="Times New Roman" w:hAnsi="Times New Roman" w:eastAsia="Times New Roman" w:cs="Times New Roman"/>
          <w:spacing w:val="4"/>
        </w:rPr>
        <w:t>1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58" w:line="195" w:lineRule="auto"/>
        <w:ind w:left="237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CDKAL</w:t>
      </w:r>
      <w:r>
        <w:rPr>
          <w:rFonts w:ascii="Times New Roman" w:hAnsi="Times New Roman" w:eastAsia="Times New Roman" w:cs="Times New Roman"/>
          <w:spacing w:val="30"/>
        </w:rPr>
        <w:t>1</w:t>
      </w:r>
    </w:p>
    <w:p>
      <w:pPr>
        <w:spacing w:before="103" w:line="197" w:lineRule="auto"/>
        <w:ind w:left="11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HLA</w:t>
      </w:r>
      <w:r>
        <w:rPr>
          <w:rFonts w:ascii="Times New Roman" w:hAnsi="Times New Roman" w:eastAsia="Times New Roman" w:cs="Times New Roman"/>
          <w:spacing w:val="23"/>
        </w:rPr>
        <w:t>-</w:t>
      </w:r>
      <w:r>
        <w:rPr>
          <w:rFonts w:ascii="Times New Roman" w:hAnsi="Times New Roman" w:eastAsia="Times New Roman" w:cs="Times New Roman"/>
        </w:rPr>
        <w:t>DQA</w:t>
      </w:r>
      <w:r>
        <w:rPr>
          <w:rFonts w:ascii="Times New Roman" w:hAnsi="Times New Roman" w:eastAsia="Times New Roman" w:cs="Times New Roman"/>
          <w:spacing w:val="23"/>
        </w:rPr>
        <w:t>1</w:t>
      </w:r>
    </w:p>
    <w:p>
      <w:pPr>
        <w:spacing w:before="101" w:line="195" w:lineRule="auto"/>
        <w:ind w:left="42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SSR</w:t>
      </w:r>
      <w:r>
        <w:rPr>
          <w:rFonts w:ascii="Times New Roman" w:hAnsi="Times New Roman" w:eastAsia="Times New Roman" w:cs="Times New Roman"/>
          <w:spacing w:val="9"/>
        </w:rPr>
        <w:t>1</w:t>
      </w:r>
    </w:p>
    <w:p>
      <w:pPr>
        <w:spacing w:before="207" w:line="195" w:lineRule="auto"/>
        <w:ind w:left="35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DGKB</w:t>
      </w:r>
    </w:p>
    <w:p>
      <w:pPr>
        <w:spacing w:before="207" w:line="195" w:lineRule="auto"/>
        <w:ind w:left="389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GCC</w:t>
      </w:r>
      <w:r>
        <w:rPr>
          <w:rFonts w:ascii="Times New Roman" w:hAnsi="Times New Roman" w:eastAsia="Times New Roman" w:cs="Times New Roman"/>
          <w:spacing w:val="17"/>
        </w:rPr>
        <w:t>1</w:t>
      </w:r>
    </w:p>
    <w:p>
      <w:pPr>
        <w:spacing w:before="104" w:line="195" w:lineRule="auto"/>
        <w:ind w:left="39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PAX</w:t>
      </w:r>
      <w:r>
        <w:rPr>
          <w:rFonts w:ascii="Times New Roman" w:hAnsi="Times New Roman" w:eastAsia="Times New Roman" w:cs="Times New Roman"/>
          <w:spacing w:val="21"/>
        </w:rPr>
        <w:t>4</w:t>
      </w:r>
    </w:p>
    <w:p>
      <w:pPr>
        <w:spacing w:before="104" w:line="195" w:lineRule="auto"/>
        <w:ind w:left="36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JAZF</w:t>
      </w:r>
      <w:r>
        <w:rPr>
          <w:rFonts w:ascii="Times New Roman" w:hAnsi="Times New Roman" w:eastAsia="Times New Roman" w:cs="Times New Roman"/>
          <w:spacing w:val="23"/>
        </w:rPr>
        <w:t>1</w:t>
      </w:r>
    </w:p>
    <w:p>
      <w:pPr>
        <w:spacing w:before="104" w:line="195" w:lineRule="auto"/>
        <w:ind w:left="349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KLF</w:t>
      </w:r>
      <w:r>
        <w:rPr>
          <w:rFonts w:ascii="Times New Roman" w:hAnsi="Times New Roman" w:eastAsia="Times New Roman" w:cs="Times New Roman"/>
          <w:spacing w:val="13"/>
        </w:rPr>
        <w:t>1</w:t>
      </w:r>
      <w:r>
        <w:rPr>
          <w:rFonts w:ascii="Times New Roman" w:hAnsi="Times New Roman" w:eastAsia="Times New Roman" w:cs="Times New Roman"/>
          <w:spacing w:val="12"/>
        </w:rPr>
        <w:t>4</w:t>
      </w:r>
    </w:p>
    <w:p>
      <w:pPr>
        <w:spacing w:before="205" w:line="195" w:lineRule="auto"/>
        <w:ind w:left="23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SLC</w:t>
      </w:r>
      <w:r>
        <w:rPr>
          <w:rFonts w:ascii="Times New Roman" w:hAnsi="Times New Roman" w:eastAsia="Times New Roman" w:cs="Times New Roman"/>
          <w:spacing w:val="9"/>
        </w:rPr>
        <w:t>30</w:t>
      </w:r>
      <w:r>
        <w:rPr>
          <w:rFonts w:ascii="Times New Roman" w:hAnsi="Times New Roman" w:eastAsia="Times New Roman" w:cs="Times New Roman"/>
        </w:rPr>
        <w:t>A</w:t>
      </w:r>
      <w:r>
        <w:rPr>
          <w:rFonts w:ascii="Times New Roman" w:hAnsi="Times New Roman" w:eastAsia="Times New Roman" w:cs="Times New Roman"/>
          <w:spacing w:val="9"/>
        </w:rPr>
        <w:t>8</w:t>
      </w:r>
    </w:p>
    <w:p>
      <w:pPr>
        <w:spacing w:before="208" w:line="402" w:lineRule="exact"/>
        <w:ind w:left="199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position w:val="18"/>
        </w:rPr>
        <w:t>TP</w:t>
      </w:r>
      <w:r>
        <w:rPr>
          <w:rFonts w:ascii="Times New Roman" w:hAnsi="Times New Roman" w:eastAsia="Times New Roman" w:cs="Times New Roman"/>
          <w:spacing w:val="13"/>
          <w:position w:val="18"/>
        </w:rPr>
        <w:t>5</w:t>
      </w:r>
      <w:r>
        <w:rPr>
          <w:rFonts w:ascii="Times New Roman" w:hAnsi="Times New Roman" w:eastAsia="Times New Roman" w:cs="Times New Roman"/>
          <w:spacing w:val="12"/>
          <w:position w:val="18"/>
        </w:rPr>
        <w:t>3</w:t>
      </w:r>
      <w:r>
        <w:rPr>
          <w:rFonts w:ascii="Times New Roman" w:hAnsi="Times New Roman" w:eastAsia="Times New Roman" w:cs="Times New Roman"/>
          <w:position w:val="18"/>
        </w:rPr>
        <w:t>INP</w:t>
      </w:r>
      <w:r>
        <w:rPr>
          <w:rFonts w:ascii="Times New Roman" w:hAnsi="Times New Roman" w:eastAsia="Times New Roman" w:cs="Times New Roman"/>
          <w:spacing w:val="12"/>
          <w:position w:val="18"/>
        </w:rPr>
        <w:t>1</w:t>
      </w:r>
    </w:p>
    <w:p>
      <w:pPr>
        <w:spacing w:before="1" w:line="194" w:lineRule="auto"/>
        <w:ind w:left="5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CDKN</w:t>
      </w:r>
      <w:r>
        <w:rPr>
          <w:rFonts w:ascii="Times New Roman" w:hAnsi="Times New Roman" w:eastAsia="Times New Roman" w:cs="Times New Roman"/>
          <w:spacing w:val="18"/>
        </w:rPr>
        <w:t>2</w:t>
      </w:r>
      <w:r>
        <w:rPr>
          <w:rFonts w:ascii="Times New Roman" w:hAnsi="Times New Roman" w:eastAsia="Times New Roman" w:cs="Times New Roman"/>
        </w:rPr>
        <w:t>B</w:t>
      </w:r>
      <w:r>
        <w:rPr>
          <w:rFonts w:ascii="Times New Roman" w:hAnsi="Times New Roman" w:eastAsia="Times New Roman" w:cs="Times New Roman"/>
          <w:spacing w:val="17"/>
        </w:rPr>
        <w:t>-</w:t>
      </w:r>
      <w:r>
        <w:rPr>
          <w:rFonts w:ascii="Times New Roman" w:hAnsi="Times New Roman" w:eastAsia="Times New Roman" w:cs="Times New Roman"/>
        </w:rPr>
        <w:t>AS</w:t>
      </w:r>
      <w:r>
        <w:rPr>
          <w:rFonts w:ascii="Times New Roman" w:hAnsi="Times New Roman" w:eastAsia="Times New Roman" w:cs="Times New Roman"/>
          <w:spacing w:val="17"/>
        </w:rPr>
        <w:t>1</w:t>
      </w:r>
    </w:p>
    <w:p>
      <w:pPr>
        <w:spacing w:before="207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CDKN</w:t>
      </w:r>
      <w:r>
        <w:rPr>
          <w:rFonts w:ascii="Times New Roman" w:hAnsi="Times New Roman" w:eastAsia="Times New Roman" w:cs="Times New Roman"/>
          <w:spacing w:val="18"/>
        </w:rPr>
        <w:t>2</w:t>
      </w:r>
      <w:r>
        <w:rPr>
          <w:rFonts w:ascii="Times New Roman" w:hAnsi="Times New Roman" w:eastAsia="Times New Roman" w:cs="Times New Roman"/>
        </w:rPr>
        <w:t>B</w:t>
      </w:r>
      <w:r>
        <w:rPr>
          <w:rFonts w:ascii="Times New Roman" w:hAnsi="Times New Roman" w:eastAsia="Times New Roman" w:cs="Times New Roman"/>
          <w:spacing w:val="17"/>
        </w:rPr>
        <w:t>-</w:t>
      </w:r>
      <w:r>
        <w:rPr>
          <w:rFonts w:ascii="Times New Roman" w:hAnsi="Times New Roman" w:eastAsia="Times New Roman" w:cs="Times New Roman"/>
        </w:rPr>
        <w:t>AS</w:t>
      </w:r>
      <w:r>
        <w:rPr>
          <w:rFonts w:ascii="Times New Roman" w:hAnsi="Times New Roman" w:eastAsia="Times New Roman" w:cs="Times New Roman"/>
          <w:spacing w:val="17"/>
        </w:rPr>
        <w:t>1</w:t>
      </w:r>
    </w:p>
    <w:p>
      <w:pPr>
        <w:spacing w:before="104" w:line="195" w:lineRule="auto"/>
        <w:ind w:left="37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GLIS</w:t>
      </w:r>
      <w:r>
        <w:rPr>
          <w:rFonts w:ascii="Times New Roman" w:hAnsi="Times New Roman" w:eastAsia="Times New Roman" w:cs="Times New Roman"/>
          <w:spacing w:val="19"/>
        </w:rPr>
        <w:t>3</w:t>
      </w:r>
    </w:p>
    <w:p>
      <w:pPr>
        <w:spacing w:before="107" w:line="192" w:lineRule="auto"/>
        <w:ind w:left="32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7"/>
        </w:rPr>
        <w:t>P</w:t>
      </w:r>
      <w:r>
        <w:rPr>
          <w:rFonts w:ascii="Times New Roman" w:hAnsi="Times New Roman" w:eastAsia="Times New Roman" w:cs="Times New Roman"/>
          <w:spacing w:val="5"/>
        </w:rPr>
        <w:t>TPRD</w:t>
      </w:r>
    </w:p>
    <w:p>
      <w:pPr>
        <w:spacing w:before="104" w:line="406" w:lineRule="exact"/>
        <w:ind w:left="43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7"/>
          <w:position w:val="18"/>
        </w:rPr>
        <w:t>A</w:t>
      </w:r>
      <w:r>
        <w:rPr>
          <w:rFonts w:ascii="Times New Roman" w:hAnsi="Times New Roman" w:eastAsia="Times New Roman" w:cs="Times New Roman"/>
          <w:spacing w:val="6"/>
          <w:position w:val="18"/>
        </w:rPr>
        <w:t>BO</w:t>
      </w:r>
    </w:p>
    <w:p>
      <w:pPr>
        <w:spacing w:before="1" w:line="191" w:lineRule="auto"/>
        <w:ind w:left="36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HHEX</w:t>
      </w:r>
    </w:p>
    <w:p>
      <w:pPr>
        <w:spacing w:line="247" w:lineRule="auto"/>
      </w:pPr>
    </w:p>
    <w:p>
      <w:pPr>
        <w:spacing w:before="61" w:line="195" w:lineRule="auto"/>
        <w:ind w:left="28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CDC</w:t>
      </w:r>
      <w:r>
        <w:rPr>
          <w:rFonts w:ascii="Times New Roman" w:hAnsi="Times New Roman" w:eastAsia="Times New Roman" w:cs="Times New Roman"/>
          <w:spacing w:val="9"/>
        </w:rPr>
        <w:t>123</w:t>
      </w:r>
    </w:p>
    <w:p>
      <w:pPr>
        <w:spacing w:line="248" w:lineRule="auto"/>
      </w:pPr>
    </w:p>
    <w:p>
      <w:pPr>
        <w:spacing w:before="60" w:line="195" w:lineRule="auto"/>
        <w:ind w:left="29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TCF</w:t>
      </w:r>
      <w:r>
        <w:rPr>
          <w:rFonts w:ascii="Times New Roman" w:hAnsi="Times New Roman" w:eastAsia="Times New Roman" w:cs="Times New Roman"/>
          <w:spacing w:val="14"/>
        </w:rPr>
        <w:t>7</w:t>
      </w:r>
      <w:r>
        <w:rPr>
          <w:rFonts w:ascii="Times New Roman" w:hAnsi="Times New Roman" w:eastAsia="Times New Roman" w:cs="Times New Roman"/>
        </w:rPr>
        <w:t>L</w:t>
      </w:r>
      <w:r>
        <w:rPr>
          <w:rFonts w:ascii="Times New Roman" w:hAnsi="Times New Roman" w:eastAsia="Times New Roman" w:cs="Times New Roman"/>
          <w:spacing w:val="14"/>
        </w:rPr>
        <w:t>2</w:t>
      </w:r>
    </w:p>
    <w:p>
      <w:pPr>
        <w:spacing w:before="207" w:line="195" w:lineRule="auto"/>
        <w:ind w:left="38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GRK</w:t>
      </w:r>
      <w:r>
        <w:rPr>
          <w:rFonts w:ascii="Times New Roman" w:hAnsi="Times New Roman" w:eastAsia="Times New Roman" w:cs="Times New Roman"/>
          <w:spacing w:val="17"/>
        </w:rPr>
        <w:t>5</w:t>
      </w:r>
    </w:p>
    <w:p>
      <w:pPr>
        <w:spacing w:before="104" w:line="195" w:lineRule="auto"/>
        <w:ind w:left="279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CDC</w:t>
      </w:r>
      <w:r>
        <w:rPr>
          <w:rFonts w:ascii="Times New Roman" w:hAnsi="Times New Roman" w:eastAsia="Times New Roman" w:cs="Times New Roman"/>
          <w:spacing w:val="9"/>
        </w:rPr>
        <w:t>123</w:t>
      </w:r>
    </w:p>
    <w:p>
      <w:pPr>
        <w:spacing w:before="107" w:line="192" w:lineRule="auto"/>
        <w:ind w:left="36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HHE</w:t>
      </w:r>
      <w:r>
        <w:rPr>
          <w:rFonts w:ascii="Times New Roman" w:hAnsi="Times New Roman" w:eastAsia="Times New Roman" w:cs="Times New Roman"/>
          <w:spacing w:val="5"/>
        </w:rPr>
        <w:t>X</w:t>
      </w:r>
    </w:p>
    <w:p>
      <w:pPr>
        <w:spacing w:before="107" w:line="192" w:lineRule="auto"/>
        <w:ind w:left="36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HHE</w:t>
      </w:r>
      <w:r>
        <w:rPr>
          <w:rFonts w:ascii="Times New Roman" w:hAnsi="Times New Roman" w:eastAsia="Times New Roman" w:cs="Times New Roman"/>
          <w:spacing w:val="5"/>
        </w:rPr>
        <w:t>X</w:t>
      </w:r>
    </w:p>
    <w:p>
      <w:pPr>
        <w:spacing w:before="104" w:line="172" w:lineRule="auto"/>
        <w:ind w:left="34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ZMIZ</w:t>
      </w:r>
      <w:r>
        <w:rPr>
          <w:rFonts w:ascii="Times New Roman" w:hAnsi="Times New Roman" w:eastAsia="Times New Roman" w:cs="Times New Roman"/>
          <w:spacing w:val="27"/>
        </w:rPr>
        <w:t>1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58" w:line="300" w:lineRule="exact"/>
        <w:ind w:left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position w:val="9"/>
        </w:rPr>
        <w:t>G</w:t>
      </w:r>
    </w:p>
    <w:p>
      <w:pPr>
        <w:spacing w:line="194" w:lineRule="auto"/>
        <w:ind w:left="1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C</w:t>
      </w:r>
    </w:p>
    <w:p>
      <w:pPr>
        <w:spacing w:before="103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A</w:t>
      </w:r>
    </w:p>
    <w:p>
      <w:pPr>
        <w:spacing w:before="83" w:line="192" w:lineRule="auto"/>
        <w:ind w:left="17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T</w:t>
      </w:r>
    </w:p>
    <w:p>
      <w:pPr>
        <w:spacing w:before="60" w:line="192" w:lineRule="auto"/>
        <w:ind w:left="17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T</w:t>
      </w:r>
    </w:p>
    <w:p>
      <w:pPr>
        <w:spacing w:before="81" w:line="195" w:lineRule="auto"/>
        <w:ind w:left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G</w:t>
      </w:r>
    </w:p>
    <w:p>
      <w:pPr>
        <w:spacing w:before="104" w:line="195" w:lineRule="auto"/>
        <w:ind w:left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G</w:t>
      </w:r>
    </w:p>
    <w:p>
      <w:pPr>
        <w:spacing w:before="107" w:line="192" w:lineRule="auto"/>
        <w:ind w:left="18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T</w:t>
      </w:r>
    </w:p>
    <w:p>
      <w:pPr>
        <w:spacing w:before="104" w:line="195" w:lineRule="auto"/>
        <w:ind w:left="7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G</w:t>
      </w:r>
    </w:p>
    <w:p>
      <w:pPr>
        <w:spacing w:before="79" w:line="195" w:lineRule="auto"/>
        <w:ind w:left="1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C</w:t>
      </w:r>
    </w:p>
    <w:p>
      <w:pPr>
        <w:spacing w:before="57" w:line="195" w:lineRule="auto"/>
        <w:ind w:left="1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C</w:t>
      </w:r>
    </w:p>
    <w:p>
      <w:pPr>
        <w:spacing w:before="83" w:line="192" w:lineRule="auto"/>
        <w:ind w:left="18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T</w:t>
      </w:r>
    </w:p>
    <w:p>
      <w:pPr>
        <w:spacing w:before="84" w:line="192" w:lineRule="auto"/>
        <w:ind w:left="17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T</w:t>
      </w:r>
    </w:p>
    <w:p>
      <w:pPr>
        <w:spacing w:before="59" w:line="192" w:lineRule="auto"/>
        <w:ind w:left="17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T</w:t>
      </w:r>
    </w:p>
    <w:p>
      <w:pPr>
        <w:spacing w:before="81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A</w:t>
      </w:r>
    </w:p>
    <w:p>
      <w:pPr>
        <w:spacing w:before="104" w:line="195" w:lineRule="auto"/>
        <w:ind w:left="1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C</w:t>
      </w:r>
    </w:p>
    <w:p>
      <w:pPr>
        <w:spacing w:before="107" w:line="192" w:lineRule="auto"/>
        <w:ind w:left="18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T</w:t>
      </w:r>
    </w:p>
    <w:p>
      <w:pPr>
        <w:spacing w:before="107" w:line="192" w:lineRule="auto"/>
        <w:ind w:left="18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T</w:t>
      </w:r>
    </w:p>
    <w:p>
      <w:pPr>
        <w:spacing w:before="79" w:line="195" w:lineRule="auto"/>
        <w:ind w:left="1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C</w:t>
      </w:r>
    </w:p>
    <w:p>
      <w:pPr>
        <w:spacing w:before="57" w:line="195" w:lineRule="auto"/>
        <w:ind w:left="1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C</w:t>
      </w:r>
    </w:p>
    <w:p>
      <w:pPr>
        <w:spacing w:before="60" w:line="192" w:lineRule="auto"/>
        <w:ind w:left="17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T</w:t>
      </w:r>
    </w:p>
    <w:p>
      <w:pPr>
        <w:spacing w:before="60" w:line="192" w:lineRule="auto"/>
        <w:ind w:left="17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T</w:t>
      </w:r>
    </w:p>
    <w:p>
      <w:pPr>
        <w:spacing w:before="59" w:line="192" w:lineRule="auto"/>
        <w:ind w:left="17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T</w:t>
      </w:r>
    </w:p>
    <w:p>
      <w:pPr>
        <w:spacing w:before="60" w:line="192" w:lineRule="auto"/>
        <w:ind w:left="17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T</w:t>
      </w:r>
    </w:p>
    <w:p>
      <w:pPr>
        <w:spacing w:before="81" w:line="195" w:lineRule="auto"/>
        <w:ind w:left="1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C</w:t>
      </w:r>
    </w:p>
    <w:p>
      <w:pPr>
        <w:spacing w:before="104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A</w:t>
      </w:r>
    </w:p>
    <w:p>
      <w:pPr>
        <w:spacing w:before="104" w:line="195" w:lineRule="auto"/>
        <w:ind w:left="1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C</w:t>
      </w:r>
    </w:p>
    <w:p>
      <w:pPr>
        <w:spacing w:before="103" w:line="195" w:lineRule="auto"/>
        <w:ind w:left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G</w:t>
      </w:r>
    </w:p>
    <w:p>
      <w:pPr>
        <w:spacing w:before="104" w:line="173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A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58" w:line="300" w:lineRule="exact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3"/>
          <w:position w:val="9"/>
        </w:rPr>
        <w:t>0</w:t>
      </w:r>
      <w:r>
        <w:rPr>
          <w:rFonts w:ascii="Times New Roman" w:hAnsi="Times New Roman" w:eastAsia="Times New Roman" w:cs="Times New Roman"/>
          <w:spacing w:val="2"/>
          <w:position w:val="9"/>
        </w:rPr>
        <w:t>.50</w:t>
      </w:r>
    </w:p>
    <w:p>
      <w:pPr>
        <w:spacing w:line="194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.62</w:t>
      </w:r>
    </w:p>
    <w:p>
      <w:pPr>
        <w:spacing w:before="103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.57</w:t>
      </w:r>
    </w:p>
    <w:p>
      <w:pPr>
        <w:spacing w:before="80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.18</w:t>
      </w:r>
    </w:p>
    <w:p>
      <w:pPr>
        <w:spacing w:before="57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.45</w:t>
      </w:r>
    </w:p>
    <w:p>
      <w:pPr>
        <w:spacing w:before="81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.76</w:t>
      </w:r>
    </w:p>
    <w:p>
      <w:pPr>
        <w:spacing w:before="104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.82</w:t>
      </w:r>
    </w:p>
    <w:p>
      <w:pPr>
        <w:spacing w:before="104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.77</w:t>
      </w:r>
    </w:p>
    <w:p>
      <w:pPr>
        <w:spacing w:before="104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.83</w:t>
      </w:r>
    </w:p>
    <w:p>
      <w:pPr>
        <w:spacing w:before="79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.68</w:t>
      </w:r>
    </w:p>
    <w:p>
      <w:pPr>
        <w:spacing w:before="57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.57</w:t>
      </w:r>
    </w:p>
    <w:p>
      <w:pPr>
        <w:spacing w:before="80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.33</w:t>
      </w:r>
    </w:p>
    <w:p>
      <w:pPr>
        <w:spacing w:before="174" w:line="143" w:lineRule="exact"/>
        <w:ind w:left="157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</w:t>
      </w:r>
    </w:p>
    <w:p>
      <w:pPr>
        <w:spacing w:before="16" w:line="278" w:lineRule="exact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  <w:position w:val="8"/>
        </w:rPr>
        <w:t>0</w:t>
      </w:r>
      <w:r>
        <w:rPr>
          <w:rFonts w:ascii="Times New Roman" w:hAnsi="Times New Roman" w:eastAsia="Times New Roman" w:cs="Times New Roman"/>
          <w:spacing w:val="2"/>
          <w:position w:val="8"/>
        </w:rPr>
        <w:t>.52</w:t>
      </w:r>
    </w:p>
    <w:p>
      <w:pPr>
        <w:spacing w:line="194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3"/>
        </w:rPr>
        <w:t>0</w:t>
      </w:r>
      <w:r>
        <w:rPr>
          <w:rFonts w:ascii="Times New Roman" w:hAnsi="Times New Roman" w:eastAsia="Times New Roman" w:cs="Times New Roman"/>
          <w:spacing w:val="2"/>
        </w:rPr>
        <w:t>.55</w:t>
      </w:r>
    </w:p>
    <w:p>
      <w:pPr>
        <w:spacing w:before="104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.45</w:t>
      </w:r>
    </w:p>
    <w:p>
      <w:pPr>
        <w:spacing w:before="104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3"/>
        </w:rPr>
        <w:t>0</w:t>
      </w:r>
      <w:r>
        <w:rPr>
          <w:rFonts w:ascii="Times New Roman" w:hAnsi="Times New Roman" w:eastAsia="Times New Roman" w:cs="Times New Roman"/>
          <w:spacing w:val="2"/>
        </w:rPr>
        <w:t>.13</w:t>
      </w:r>
    </w:p>
    <w:p>
      <w:pPr>
        <w:spacing w:before="104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.83</w:t>
      </w:r>
    </w:p>
    <w:p>
      <w:pPr>
        <w:spacing w:before="80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.58</w:t>
      </w:r>
    </w:p>
    <w:p>
      <w:pPr>
        <w:spacing w:before="57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.27</w:t>
      </w:r>
    </w:p>
    <w:p>
      <w:pPr>
        <w:spacing w:before="57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.22</w:t>
      </w:r>
    </w:p>
    <w:p>
      <w:pPr>
        <w:spacing w:before="57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.57</w:t>
      </w:r>
    </w:p>
    <w:p>
      <w:pPr>
        <w:spacing w:before="55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.30</w:t>
      </w:r>
    </w:p>
    <w:p>
      <w:pPr>
        <w:spacing w:before="57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.06</w:t>
      </w:r>
    </w:p>
    <w:p>
      <w:pPr>
        <w:spacing w:before="81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3"/>
        </w:rPr>
        <w:t>0</w:t>
      </w:r>
      <w:r>
        <w:rPr>
          <w:rFonts w:ascii="Times New Roman" w:hAnsi="Times New Roman" w:eastAsia="Times New Roman" w:cs="Times New Roman"/>
          <w:spacing w:val="2"/>
        </w:rPr>
        <w:t>.79</w:t>
      </w:r>
    </w:p>
    <w:p>
      <w:pPr>
        <w:spacing w:before="104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.63</w:t>
      </w:r>
    </w:p>
    <w:p>
      <w:pPr>
        <w:spacing w:before="104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.17</w:t>
      </w:r>
    </w:p>
    <w:p>
      <w:pPr>
        <w:spacing w:before="104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.20</w:t>
      </w:r>
    </w:p>
    <w:p>
      <w:pPr>
        <w:spacing w:before="104" w:line="172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.58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58" w:line="300" w:lineRule="exact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3"/>
          <w:position w:val="9"/>
        </w:rPr>
        <w:t>0</w:t>
      </w:r>
      <w:r>
        <w:rPr>
          <w:rFonts w:ascii="Times New Roman" w:hAnsi="Times New Roman" w:eastAsia="Times New Roman" w:cs="Times New Roman"/>
          <w:spacing w:val="2"/>
          <w:position w:val="9"/>
        </w:rPr>
        <w:t>.22</w:t>
      </w:r>
    </w:p>
    <w:p>
      <w:pPr>
        <w:spacing w:line="194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.09</w:t>
      </w:r>
    </w:p>
    <w:p>
      <w:pPr>
        <w:spacing w:before="103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.06</w:t>
      </w:r>
    </w:p>
    <w:p>
      <w:pPr>
        <w:spacing w:before="80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.07</w:t>
      </w:r>
    </w:p>
    <w:p>
      <w:pPr>
        <w:spacing w:before="57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.07</w:t>
      </w:r>
    </w:p>
    <w:p>
      <w:pPr>
        <w:spacing w:before="81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.10</w:t>
      </w:r>
    </w:p>
    <w:p>
      <w:pPr>
        <w:spacing w:before="104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.13</w:t>
      </w:r>
    </w:p>
    <w:p>
      <w:pPr>
        <w:spacing w:before="104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.10</w:t>
      </w:r>
    </w:p>
    <w:p>
      <w:pPr>
        <w:spacing w:before="104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.07</w:t>
      </w:r>
    </w:p>
    <w:p>
      <w:pPr>
        <w:spacing w:before="79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.09</w:t>
      </w:r>
    </w:p>
    <w:p>
      <w:pPr>
        <w:spacing w:before="57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.11</w:t>
      </w:r>
    </w:p>
    <w:p>
      <w:pPr>
        <w:spacing w:before="80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.06</w:t>
      </w:r>
    </w:p>
    <w:p>
      <w:pPr>
        <w:spacing w:before="81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.19</w:t>
      </w:r>
    </w:p>
    <w:p>
      <w:pPr>
        <w:spacing w:before="56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.21</w:t>
      </w:r>
    </w:p>
    <w:p>
      <w:pPr>
        <w:spacing w:before="81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3"/>
        </w:rPr>
        <w:t>0</w:t>
      </w:r>
      <w:r>
        <w:rPr>
          <w:rFonts w:ascii="Times New Roman" w:hAnsi="Times New Roman" w:eastAsia="Times New Roman" w:cs="Times New Roman"/>
          <w:spacing w:val="2"/>
        </w:rPr>
        <w:t>.29</w:t>
      </w:r>
    </w:p>
    <w:p>
      <w:pPr>
        <w:spacing w:before="104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.10</w:t>
      </w:r>
    </w:p>
    <w:p>
      <w:pPr>
        <w:spacing w:before="104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2"/>
        </w:rPr>
        <w:t>0.45</w:t>
      </w:r>
    </w:p>
    <w:p>
      <w:pPr>
        <w:spacing w:before="103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.08</w:t>
      </w:r>
    </w:p>
    <w:p>
      <w:pPr>
        <w:spacing w:before="80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.10</w:t>
      </w:r>
    </w:p>
    <w:p>
      <w:pPr>
        <w:spacing w:before="57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.13</w:t>
      </w:r>
    </w:p>
    <w:p>
      <w:pPr>
        <w:spacing w:before="57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.09</w:t>
      </w:r>
    </w:p>
    <w:p>
      <w:pPr>
        <w:spacing w:before="57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.11</w:t>
      </w:r>
    </w:p>
    <w:p>
      <w:pPr>
        <w:spacing w:before="56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.31</w:t>
      </w:r>
    </w:p>
    <w:p>
      <w:pPr>
        <w:spacing w:before="57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.39</w:t>
      </w:r>
    </w:p>
    <w:p>
      <w:pPr>
        <w:spacing w:before="81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3"/>
        </w:rPr>
        <w:t>0</w:t>
      </w:r>
      <w:r>
        <w:rPr>
          <w:rFonts w:ascii="Times New Roman" w:hAnsi="Times New Roman" w:eastAsia="Times New Roman" w:cs="Times New Roman"/>
          <w:spacing w:val="2"/>
        </w:rPr>
        <w:t>.11</w:t>
      </w:r>
    </w:p>
    <w:p>
      <w:pPr>
        <w:spacing w:before="104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.12</w:t>
      </w:r>
    </w:p>
    <w:p>
      <w:pPr>
        <w:spacing w:before="104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.16</w:t>
      </w:r>
    </w:p>
    <w:p>
      <w:pPr>
        <w:spacing w:before="103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.29</w:t>
      </w:r>
    </w:p>
    <w:p>
      <w:pPr>
        <w:spacing w:before="105" w:line="172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.08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58" w:line="195" w:lineRule="auto"/>
        <w:ind w:left="2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2"/>
        </w:rPr>
        <w:t>18372</w:t>
      </w:r>
      <w:r>
        <w:rPr>
          <w:rFonts w:ascii="Times New Roman" w:hAnsi="Times New Roman" w:eastAsia="Times New Roman" w:cs="Times New Roman"/>
          <w:spacing w:val="1"/>
        </w:rPr>
        <w:t>903</w:t>
      </w:r>
    </w:p>
    <w:p>
      <w:pPr>
        <w:spacing w:before="103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8566273</w:t>
      </w:r>
    </w:p>
    <w:p>
      <w:pPr>
        <w:spacing w:before="103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4509480</w:t>
      </w:r>
    </w:p>
    <w:p>
      <w:pPr>
        <w:spacing w:before="80" w:line="195" w:lineRule="auto"/>
        <w:ind w:left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3029796</w:t>
      </w:r>
      <w:r>
        <w:rPr>
          <w:rFonts w:ascii="Times New Roman" w:hAnsi="Times New Roman" w:eastAsia="Times New Roman" w:cs="Times New Roman"/>
          <w:spacing w:val="2"/>
        </w:rPr>
        <w:t>9</w:t>
      </w:r>
    </w:p>
    <w:p>
      <w:pPr>
        <w:spacing w:before="57" w:line="195" w:lineRule="auto"/>
        <w:ind w:left="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3249964</w:t>
      </w:r>
      <w:r>
        <w:rPr>
          <w:rFonts w:ascii="Times New Roman" w:hAnsi="Times New Roman" w:eastAsia="Times New Roman" w:cs="Times New Roman"/>
          <w:spacing w:val="3"/>
        </w:rPr>
        <w:t>7</w:t>
      </w:r>
    </w:p>
    <w:p>
      <w:pPr>
        <w:spacing w:before="81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2158537</w:t>
      </w:r>
    </w:p>
    <w:p>
      <w:pPr>
        <w:spacing w:before="104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3532257</w:t>
      </w:r>
    </w:p>
    <w:p>
      <w:pPr>
        <w:spacing w:before="104" w:line="195" w:lineRule="auto"/>
        <w:ind w:left="2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2"/>
        </w:rPr>
        <w:t>18372</w:t>
      </w:r>
      <w:r>
        <w:rPr>
          <w:rFonts w:ascii="Times New Roman" w:hAnsi="Times New Roman" w:eastAsia="Times New Roman" w:cs="Times New Roman"/>
          <w:spacing w:val="1"/>
        </w:rPr>
        <w:t>903</w:t>
      </w:r>
    </w:p>
    <w:p>
      <w:pPr>
        <w:spacing w:before="103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0581827</w:t>
      </w:r>
    </w:p>
    <w:p>
      <w:pPr>
        <w:spacing w:before="80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9632382</w:t>
      </w:r>
    </w:p>
    <w:p>
      <w:pPr>
        <w:spacing w:before="57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7"/>
        </w:rPr>
        <w:t>2</w:t>
      </w:r>
      <w:r>
        <w:rPr>
          <w:rFonts w:ascii="Times New Roman" w:hAnsi="Times New Roman" w:eastAsia="Times New Roman" w:cs="Times New Roman"/>
          <w:spacing w:val="4"/>
        </w:rPr>
        <w:t>6818947</w:t>
      </w:r>
    </w:p>
    <w:p>
      <w:pPr>
        <w:spacing w:before="80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0581827</w:t>
      </w:r>
    </w:p>
    <w:p>
      <w:pPr>
        <w:spacing w:before="81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6961502</w:t>
      </w:r>
    </w:p>
    <w:p>
      <w:pPr>
        <w:spacing w:before="56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7"/>
        </w:rPr>
        <w:t>2</w:t>
      </w:r>
      <w:r>
        <w:rPr>
          <w:rFonts w:ascii="Times New Roman" w:hAnsi="Times New Roman" w:eastAsia="Times New Roman" w:cs="Times New Roman"/>
          <w:spacing w:val="4"/>
        </w:rPr>
        <w:t>3945395</w:t>
      </w:r>
    </w:p>
    <w:p>
      <w:pPr>
        <w:spacing w:before="81" w:line="195" w:lineRule="auto"/>
        <w:ind w:left="2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2"/>
        </w:rPr>
        <w:t>19401</w:t>
      </w:r>
      <w:r>
        <w:rPr>
          <w:rFonts w:ascii="Times New Roman" w:hAnsi="Times New Roman" w:eastAsia="Times New Roman" w:cs="Times New Roman"/>
          <w:spacing w:val="1"/>
        </w:rPr>
        <w:t>414</w:t>
      </w:r>
    </w:p>
    <w:p>
      <w:pPr>
        <w:spacing w:before="104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2961080</w:t>
      </w:r>
    </w:p>
    <w:p>
      <w:pPr>
        <w:spacing w:before="103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0174558</w:t>
      </w:r>
    </w:p>
    <w:p>
      <w:pPr>
        <w:spacing w:before="104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8566273</w:t>
      </w:r>
    </w:p>
    <w:p>
      <w:pPr>
        <w:spacing w:before="80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2885922</w:t>
      </w:r>
    </w:p>
    <w:p>
      <w:pPr>
        <w:spacing w:before="57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7"/>
        </w:rPr>
        <w:t>2</w:t>
      </w:r>
      <w:r>
        <w:rPr>
          <w:rFonts w:ascii="Times New Roman" w:hAnsi="Times New Roman" w:eastAsia="Times New Roman" w:cs="Times New Roman"/>
          <w:spacing w:val="4"/>
        </w:rPr>
        <w:t>3945395</w:t>
      </w:r>
    </w:p>
    <w:p>
      <w:pPr>
        <w:spacing w:before="57" w:line="195" w:lineRule="auto"/>
        <w:ind w:left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3029796</w:t>
      </w:r>
      <w:r>
        <w:rPr>
          <w:rFonts w:ascii="Times New Roman" w:hAnsi="Times New Roman" w:eastAsia="Times New Roman" w:cs="Times New Roman"/>
          <w:spacing w:val="2"/>
        </w:rPr>
        <w:t>9</w:t>
      </w:r>
    </w:p>
    <w:p>
      <w:pPr>
        <w:spacing w:before="57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7"/>
        </w:rPr>
        <w:t>2</w:t>
      </w:r>
      <w:r>
        <w:rPr>
          <w:rFonts w:ascii="Times New Roman" w:hAnsi="Times New Roman" w:eastAsia="Times New Roman" w:cs="Times New Roman"/>
          <w:spacing w:val="4"/>
        </w:rPr>
        <w:t>6818947</w:t>
      </w:r>
    </w:p>
    <w:p>
      <w:pPr>
        <w:spacing w:before="56" w:line="195" w:lineRule="auto"/>
        <w:ind w:left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3029796</w:t>
      </w:r>
      <w:r>
        <w:rPr>
          <w:rFonts w:ascii="Times New Roman" w:hAnsi="Times New Roman" w:eastAsia="Times New Roman" w:cs="Times New Roman"/>
          <w:spacing w:val="2"/>
        </w:rPr>
        <w:t>9</w:t>
      </w:r>
    </w:p>
    <w:p>
      <w:pPr>
        <w:spacing w:before="57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7"/>
        </w:rPr>
        <w:t>2</w:t>
      </w:r>
      <w:r>
        <w:rPr>
          <w:rFonts w:ascii="Times New Roman" w:hAnsi="Times New Roman" w:eastAsia="Times New Roman" w:cs="Times New Roman"/>
          <w:spacing w:val="4"/>
        </w:rPr>
        <w:t>3945395</w:t>
      </w:r>
    </w:p>
    <w:p>
      <w:pPr>
        <w:spacing w:before="81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2961080</w:t>
      </w:r>
    </w:p>
    <w:p>
      <w:pPr>
        <w:spacing w:before="104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0862305</w:t>
      </w:r>
    </w:p>
    <w:p>
      <w:pPr>
        <w:spacing w:before="103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0862305</w:t>
      </w:r>
    </w:p>
    <w:p>
      <w:pPr>
        <w:spacing w:before="104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2506066</w:t>
      </w:r>
    </w:p>
    <w:p>
      <w:pPr>
        <w:spacing w:before="104" w:line="172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7"/>
        </w:rPr>
        <w:t>2</w:t>
      </w:r>
      <w:r>
        <w:rPr>
          <w:rFonts w:ascii="Times New Roman" w:hAnsi="Times New Roman" w:eastAsia="Times New Roman" w:cs="Times New Roman"/>
          <w:spacing w:val="4"/>
        </w:rPr>
        <w:t>2885922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37" w:line="300" w:lineRule="exact"/>
        <w:ind w:left="1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  <w:position w:val="10"/>
        </w:rPr>
        <w:t>E</w:t>
      </w:r>
      <w:r>
        <w:rPr>
          <w:rFonts w:ascii="Times New Roman" w:hAnsi="Times New Roman" w:eastAsia="Times New Roman" w:cs="Times New Roman"/>
          <w:spacing w:val="4"/>
          <w:position w:val="10"/>
        </w:rPr>
        <w:t>uropean</w:t>
      </w:r>
    </w:p>
    <w:p>
      <w:pPr>
        <w:spacing w:line="193" w:lineRule="auto"/>
        <w:ind w:left="1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E</w:t>
      </w:r>
      <w:r>
        <w:rPr>
          <w:rFonts w:ascii="Times New Roman" w:hAnsi="Times New Roman" w:eastAsia="Times New Roman" w:cs="Times New Roman"/>
          <w:spacing w:val="4"/>
        </w:rPr>
        <w:t>uropean</w:t>
      </w:r>
    </w:p>
    <w:p>
      <w:pPr>
        <w:spacing w:before="104" w:line="194" w:lineRule="auto"/>
        <w:ind w:left="1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E</w:t>
      </w:r>
      <w:r>
        <w:rPr>
          <w:rFonts w:ascii="Times New Roman" w:hAnsi="Times New Roman" w:eastAsia="Times New Roman" w:cs="Times New Roman"/>
          <w:spacing w:val="4"/>
        </w:rPr>
        <w:t>uropean</w:t>
      </w:r>
    </w:p>
    <w:p>
      <w:pPr>
        <w:spacing w:before="105" w:line="254" w:lineRule="auto"/>
        <w:ind w:left="57" w:right="176" w:firstLine="137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E</w:t>
      </w:r>
      <w:r>
        <w:rPr>
          <w:rFonts w:ascii="Times New Roman" w:hAnsi="Times New Roman" w:eastAsia="Times New Roman" w:cs="Times New Roman"/>
          <w:spacing w:val="4"/>
        </w:rPr>
        <w:t>uropean</w:t>
      </w:r>
      <w:r>
        <w:rPr>
          <w:rFonts w:ascii="Times New Roman" w:hAnsi="Times New Roman" w:eastAsia="Times New Roman" w:cs="Times New Roman"/>
        </w:rPr>
        <w:t xml:space="preserve">     Eastern</w:t>
      </w:r>
      <w:r>
        <w:rPr>
          <w:rFonts w:ascii="Times New Roman" w:hAnsi="Times New Roman" w:eastAsia="Times New Roman" w:cs="Times New Roman"/>
          <w:spacing w:val="51"/>
        </w:rPr>
        <w:t xml:space="preserve"> </w:t>
      </w:r>
      <w:r>
        <w:rPr>
          <w:rFonts w:ascii="Times New Roman" w:hAnsi="Times New Roman" w:eastAsia="Times New Roman" w:cs="Times New Roman"/>
        </w:rPr>
        <w:t>Asian</w:t>
      </w:r>
    </w:p>
    <w:p>
      <w:pPr>
        <w:spacing w:before="12" w:line="199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Eastern</w:t>
      </w:r>
      <w:r>
        <w:rPr>
          <w:rFonts w:ascii="Times New Roman" w:hAnsi="Times New Roman" w:eastAsia="Times New Roman" w:cs="Times New Roman"/>
          <w:spacing w:val="53"/>
        </w:rPr>
        <w:t xml:space="preserve"> </w:t>
      </w:r>
      <w:r>
        <w:rPr>
          <w:rFonts w:ascii="Times New Roman" w:hAnsi="Times New Roman" w:eastAsia="Times New Roman" w:cs="Times New Roman"/>
        </w:rPr>
        <w:t>Asian</w:t>
      </w:r>
    </w:p>
    <w:p>
      <w:pPr>
        <w:spacing w:before="100" w:line="199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Eastern</w:t>
      </w:r>
      <w:r>
        <w:rPr>
          <w:rFonts w:ascii="Times New Roman" w:hAnsi="Times New Roman" w:eastAsia="Times New Roman" w:cs="Times New Roman"/>
          <w:spacing w:val="53"/>
        </w:rPr>
        <w:t xml:space="preserve"> </w:t>
      </w:r>
      <w:r>
        <w:rPr>
          <w:rFonts w:ascii="Times New Roman" w:hAnsi="Times New Roman" w:eastAsia="Times New Roman" w:cs="Times New Roman"/>
        </w:rPr>
        <w:t>Asian</w:t>
      </w:r>
    </w:p>
    <w:p>
      <w:pPr>
        <w:spacing w:before="83" w:line="194" w:lineRule="auto"/>
        <w:ind w:left="1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E</w:t>
      </w:r>
      <w:r>
        <w:rPr>
          <w:rFonts w:ascii="Times New Roman" w:hAnsi="Times New Roman" w:eastAsia="Times New Roman" w:cs="Times New Roman"/>
          <w:spacing w:val="4"/>
        </w:rPr>
        <w:t>uropean</w:t>
      </w:r>
    </w:p>
    <w:p>
      <w:pPr>
        <w:spacing w:before="105" w:line="194" w:lineRule="auto"/>
        <w:ind w:left="1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E</w:t>
      </w:r>
      <w:r>
        <w:rPr>
          <w:rFonts w:ascii="Times New Roman" w:hAnsi="Times New Roman" w:eastAsia="Times New Roman" w:cs="Times New Roman"/>
          <w:spacing w:val="4"/>
        </w:rPr>
        <w:t>uropean</w:t>
      </w:r>
    </w:p>
    <w:p>
      <w:pPr>
        <w:spacing w:before="105" w:line="191" w:lineRule="auto"/>
        <w:ind w:left="195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pacing w:val="9"/>
          <w:sz w:val="20"/>
          <w:szCs w:val="20"/>
        </w:rPr>
        <w:t>Europea</w:t>
      </w:r>
      <w:r>
        <w:rPr>
          <w:rFonts w:ascii="Times New Roman" w:hAnsi="Times New Roman" w:eastAsia="Times New Roman" w:cs="Times New Roman"/>
          <w:spacing w:val="8"/>
          <w:sz w:val="20"/>
          <w:szCs w:val="20"/>
        </w:rPr>
        <w:t>n</w:t>
      </w:r>
    </w:p>
    <w:p>
      <w:pPr>
        <w:spacing w:before="3" w:line="266" w:lineRule="auto"/>
        <w:ind w:left="194" w:right="176" w:hanging="137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Eastern</w:t>
      </w:r>
      <w:r>
        <w:rPr>
          <w:rFonts w:ascii="Times New Roman" w:hAnsi="Times New Roman" w:eastAsia="Times New Roman" w:cs="Times New Roman"/>
          <w:spacing w:val="51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Asian </w:t>
      </w:r>
      <w:r>
        <w:rPr>
          <w:rFonts w:ascii="Times New Roman" w:hAnsi="Times New Roman" w:eastAsia="Times New Roman" w:cs="Times New Roman"/>
          <w:spacing w:val="7"/>
        </w:rPr>
        <w:t>E</w:t>
      </w:r>
      <w:r>
        <w:rPr>
          <w:rFonts w:ascii="Times New Roman" w:hAnsi="Times New Roman" w:eastAsia="Times New Roman" w:cs="Times New Roman"/>
          <w:spacing w:val="4"/>
        </w:rPr>
        <w:t>uropean</w:t>
      </w:r>
      <w:r>
        <w:rPr>
          <w:rFonts w:ascii="Times New Roman" w:hAnsi="Times New Roman" w:eastAsia="Times New Roman" w:cs="Times New Roman"/>
        </w:rPr>
        <w:t xml:space="preserve">     </w:t>
      </w:r>
      <w:r>
        <w:rPr>
          <w:rFonts w:ascii="Times New Roman" w:hAnsi="Times New Roman" w:eastAsia="Times New Roman" w:cs="Times New Roman"/>
          <w:spacing w:val="5"/>
        </w:rPr>
        <w:t>E</w:t>
      </w:r>
      <w:r>
        <w:rPr>
          <w:rFonts w:ascii="Times New Roman" w:hAnsi="Times New Roman" w:eastAsia="Times New Roman" w:cs="Times New Roman"/>
          <w:spacing w:val="4"/>
        </w:rPr>
        <w:t>uropean</w:t>
      </w:r>
    </w:p>
    <w:p>
      <w:pPr>
        <w:spacing w:before="1" w:line="308" w:lineRule="auto"/>
        <w:ind w:right="176" w:firstLine="57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Eastern</w:t>
      </w:r>
      <w:r>
        <w:rPr>
          <w:rFonts w:ascii="Times New Roman" w:hAnsi="Times New Roman" w:eastAsia="Times New Roman" w:cs="Times New Roman"/>
          <w:spacing w:val="51"/>
        </w:rPr>
        <w:t xml:space="preserve"> </w:t>
      </w:r>
      <w:r>
        <w:rPr>
          <w:rFonts w:ascii="Times New Roman" w:hAnsi="Times New Roman" w:eastAsia="Times New Roman" w:cs="Times New Roman"/>
        </w:rPr>
        <w:t>Asian Eastern</w:t>
      </w:r>
      <w:r>
        <w:rPr>
          <w:rFonts w:ascii="Times New Roman" w:hAnsi="Times New Roman" w:eastAsia="Times New Roman" w:cs="Times New Roman"/>
          <w:spacing w:val="52"/>
        </w:rPr>
        <w:t xml:space="preserve"> </w:t>
      </w:r>
      <w:r>
        <w:rPr>
          <w:rFonts w:ascii="Times New Roman" w:hAnsi="Times New Roman" w:eastAsia="Times New Roman" w:cs="Times New Roman"/>
        </w:rPr>
        <w:t>Asian Eastern</w:t>
      </w:r>
      <w:r>
        <w:rPr>
          <w:rFonts w:ascii="Times New Roman" w:hAnsi="Times New Roman" w:eastAsia="Times New Roman" w:cs="Times New Roman"/>
          <w:spacing w:val="53"/>
        </w:rPr>
        <w:t xml:space="preserve"> </w:t>
      </w:r>
      <w:r>
        <w:rPr>
          <w:rFonts w:ascii="Times New Roman" w:hAnsi="Times New Roman" w:eastAsia="Times New Roman" w:cs="Times New Roman"/>
        </w:rPr>
        <w:t>Asian Eastern</w:t>
      </w:r>
      <w:r>
        <w:rPr>
          <w:rFonts w:ascii="Times New Roman" w:hAnsi="Times New Roman" w:eastAsia="Times New Roman" w:cs="Times New Roman"/>
          <w:spacing w:val="52"/>
        </w:rPr>
        <w:t xml:space="preserve"> </w:t>
      </w:r>
      <w:r>
        <w:rPr>
          <w:rFonts w:ascii="Times New Roman" w:hAnsi="Times New Roman" w:eastAsia="Times New Roman" w:cs="Times New Roman"/>
        </w:rPr>
        <w:t>Asian</w:t>
      </w:r>
    </w:p>
    <w:p>
      <w:pPr>
        <w:spacing w:before="6" w:line="194" w:lineRule="auto"/>
        <w:ind w:left="1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7"/>
        </w:rPr>
        <w:t>E</w:t>
      </w:r>
      <w:r>
        <w:rPr>
          <w:rFonts w:ascii="Times New Roman" w:hAnsi="Times New Roman" w:eastAsia="Times New Roman" w:cs="Times New Roman"/>
          <w:spacing w:val="4"/>
        </w:rPr>
        <w:t>uropean</w:t>
      </w:r>
    </w:p>
    <w:p>
      <w:pPr>
        <w:spacing w:before="80" w:line="252" w:lineRule="auto"/>
        <w:ind w:left="57" w:right="176" w:firstLine="137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E</w:t>
      </w:r>
      <w:r>
        <w:rPr>
          <w:rFonts w:ascii="Times New Roman" w:hAnsi="Times New Roman" w:eastAsia="Times New Roman" w:cs="Times New Roman"/>
          <w:spacing w:val="4"/>
        </w:rPr>
        <w:t>uropean</w:t>
      </w:r>
      <w:r>
        <w:rPr>
          <w:rFonts w:ascii="Times New Roman" w:hAnsi="Times New Roman" w:eastAsia="Times New Roman" w:cs="Times New Roman"/>
        </w:rPr>
        <w:t xml:space="preserve">     Eastern</w:t>
      </w:r>
      <w:r>
        <w:rPr>
          <w:rFonts w:ascii="Times New Roman" w:hAnsi="Times New Roman" w:eastAsia="Times New Roman" w:cs="Times New Roman"/>
          <w:spacing w:val="51"/>
        </w:rPr>
        <w:t xml:space="preserve"> </w:t>
      </w:r>
      <w:r>
        <w:rPr>
          <w:rFonts w:ascii="Times New Roman" w:hAnsi="Times New Roman" w:eastAsia="Times New Roman" w:cs="Times New Roman"/>
        </w:rPr>
        <w:t>Asian</w:t>
      </w:r>
    </w:p>
    <w:p>
      <w:pPr>
        <w:spacing w:line="251" w:lineRule="auto"/>
        <w:ind w:left="57" w:right="176" w:firstLine="137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E</w:t>
      </w:r>
      <w:r>
        <w:rPr>
          <w:rFonts w:ascii="Times New Roman" w:hAnsi="Times New Roman" w:eastAsia="Times New Roman" w:cs="Times New Roman"/>
          <w:spacing w:val="4"/>
        </w:rPr>
        <w:t>uropean</w:t>
      </w:r>
      <w:r>
        <w:rPr>
          <w:rFonts w:ascii="Times New Roman" w:hAnsi="Times New Roman" w:eastAsia="Times New Roman" w:cs="Times New Roman"/>
        </w:rPr>
        <w:t xml:space="preserve">     Eastern</w:t>
      </w:r>
      <w:r>
        <w:rPr>
          <w:rFonts w:ascii="Times New Roman" w:hAnsi="Times New Roman" w:eastAsia="Times New Roman" w:cs="Times New Roman"/>
          <w:spacing w:val="51"/>
        </w:rPr>
        <w:t xml:space="preserve"> </w:t>
      </w:r>
      <w:r>
        <w:rPr>
          <w:rFonts w:ascii="Times New Roman" w:hAnsi="Times New Roman" w:eastAsia="Times New Roman" w:cs="Times New Roman"/>
        </w:rPr>
        <w:t>Asian</w:t>
      </w:r>
    </w:p>
    <w:p>
      <w:pPr>
        <w:spacing w:before="2" w:line="253" w:lineRule="auto"/>
        <w:ind w:left="57" w:right="176" w:firstLine="137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E</w:t>
      </w:r>
      <w:r>
        <w:rPr>
          <w:rFonts w:ascii="Times New Roman" w:hAnsi="Times New Roman" w:eastAsia="Times New Roman" w:cs="Times New Roman"/>
          <w:spacing w:val="4"/>
        </w:rPr>
        <w:t>uropean</w:t>
      </w:r>
      <w:r>
        <w:rPr>
          <w:rFonts w:ascii="Times New Roman" w:hAnsi="Times New Roman" w:eastAsia="Times New Roman" w:cs="Times New Roman"/>
        </w:rPr>
        <w:t xml:space="preserve">     Eastern</w:t>
      </w:r>
      <w:r>
        <w:rPr>
          <w:rFonts w:ascii="Times New Roman" w:hAnsi="Times New Roman" w:eastAsia="Times New Roman" w:cs="Times New Roman"/>
          <w:spacing w:val="51"/>
        </w:rPr>
        <w:t xml:space="preserve"> </w:t>
      </w:r>
      <w:r>
        <w:rPr>
          <w:rFonts w:ascii="Times New Roman" w:hAnsi="Times New Roman" w:eastAsia="Times New Roman" w:cs="Times New Roman"/>
        </w:rPr>
        <w:t>Asian</w:t>
      </w:r>
    </w:p>
    <w:p>
      <w:pPr>
        <w:spacing w:before="12" w:line="199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Eastern</w:t>
      </w:r>
      <w:r>
        <w:rPr>
          <w:rFonts w:ascii="Times New Roman" w:hAnsi="Times New Roman" w:eastAsia="Times New Roman" w:cs="Times New Roman"/>
          <w:spacing w:val="53"/>
        </w:rPr>
        <w:t xml:space="preserve"> </w:t>
      </w:r>
      <w:r>
        <w:rPr>
          <w:rFonts w:ascii="Times New Roman" w:hAnsi="Times New Roman" w:eastAsia="Times New Roman" w:cs="Times New Roman"/>
        </w:rPr>
        <w:t>Asian</w:t>
      </w:r>
    </w:p>
    <w:p>
      <w:pPr>
        <w:spacing w:before="100" w:line="199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Eastern</w:t>
      </w:r>
      <w:r>
        <w:rPr>
          <w:rFonts w:ascii="Times New Roman" w:hAnsi="Times New Roman" w:eastAsia="Times New Roman" w:cs="Times New Roman"/>
          <w:spacing w:val="53"/>
        </w:rPr>
        <w:t xml:space="preserve"> </w:t>
      </w:r>
      <w:r>
        <w:rPr>
          <w:rFonts w:ascii="Times New Roman" w:hAnsi="Times New Roman" w:eastAsia="Times New Roman" w:cs="Times New Roman"/>
        </w:rPr>
        <w:t>Asian</w:t>
      </w:r>
    </w:p>
    <w:p>
      <w:pPr>
        <w:spacing w:before="100" w:line="199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Eastern</w:t>
      </w:r>
      <w:r>
        <w:rPr>
          <w:rFonts w:ascii="Times New Roman" w:hAnsi="Times New Roman" w:eastAsia="Times New Roman" w:cs="Times New Roman"/>
          <w:spacing w:val="53"/>
        </w:rPr>
        <w:t xml:space="preserve"> </w:t>
      </w:r>
      <w:r>
        <w:rPr>
          <w:rFonts w:ascii="Times New Roman" w:hAnsi="Times New Roman" w:eastAsia="Times New Roman" w:cs="Times New Roman"/>
        </w:rPr>
        <w:t>Asian</w:t>
      </w:r>
    </w:p>
    <w:p>
      <w:pPr>
        <w:spacing w:before="99" w:line="199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Eastern</w:t>
      </w:r>
      <w:r>
        <w:rPr>
          <w:rFonts w:ascii="Times New Roman" w:hAnsi="Times New Roman" w:eastAsia="Times New Roman" w:cs="Times New Roman"/>
          <w:spacing w:val="53"/>
        </w:rPr>
        <w:t xml:space="preserve"> </w:t>
      </w:r>
      <w:r>
        <w:rPr>
          <w:rFonts w:ascii="Times New Roman" w:hAnsi="Times New Roman" w:eastAsia="Times New Roman" w:cs="Times New Roman"/>
        </w:rPr>
        <w:t>Asian</w:t>
      </w:r>
    </w:p>
    <w:p>
      <w:pPr>
        <w:spacing w:before="84" w:line="193" w:lineRule="auto"/>
        <w:ind w:left="1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E</w:t>
      </w:r>
      <w:r>
        <w:rPr>
          <w:rFonts w:ascii="Times New Roman" w:hAnsi="Times New Roman" w:eastAsia="Times New Roman" w:cs="Times New Roman"/>
          <w:spacing w:val="4"/>
        </w:rPr>
        <w:t>uropean</w:t>
      </w:r>
    </w:p>
    <w:p>
      <w:pPr>
        <w:sectPr>
          <w:type w:val="continuous"/>
          <w:pgSz w:w="16840" w:h="11905"/>
          <w:pgMar w:top="1011" w:right="2526" w:bottom="0" w:left="2526" w:header="0" w:footer="0" w:gutter="0"/>
          <w:cols w:equalWidth="0" w:num="8">
            <w:col w:w="1111" w:space="100"/>
            <w:col w:w="1405" w:space="100"/>
            <w:col w:w="2166" w:space="100"/>
            <w:col w:w="1073" w:space="100"/>
            <w:col w:w="1301" w:space="100"/>
            <w:col w:w="1229" w:space="100"/>
            <w:col w:w="1349" w:space="100"/>
            <w:col w:w="1458"/>
          </w:cols>
        </w:sectPr>
      </w:pPr>
    </w:p>
    <w:p/>
    <w:p/>
    <w:p/>
    <w:p>
      <w:pPr>
        <w:spacing w:line="78" w:lineRule="exact"/>
      </w:pPr>
    </w:p>
    <w:p>
      <w:pPr>
        <w:sectPr>
          <w:pgSz w:w="16840" w:h="11905"/>
          <w:pgMar w:top="1011" w:right="2526" w:bottom="0" w:left="2526" w:header="0" w:footer="0" w:gutter="0"/>
          <w:cols w:equalWidth="0" w:num="1">
            <w:col w:w="11789"/>
          </w:cols>
        </w:sectPr>
      </w:pPr>
    </w:p>
    <w:p>
      <w:pPr>
        <w:spacing w:before="59" w:line="195" w:lineRule="auto"/>
        <w:ind w:left="3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4"/>
        </w:rPr>
        <w:t>10</w:t>
      </w:r>
    </w:p>
    <w:p>
      <w:pPr>
        <w:spacing w:before="103" w:line="195" w:lineRule="auto"/>
        <w:ind w:left="3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5"/>
        </w:rPr>
        <w:t>1</w:t>
      </w:r>
      <w:r>
        <w:rPr>
          <w:rFonts w:ascii="Times New Roman" w:hAnsi="Times New Roman" w:eastAsia="Times New Roman" w:cs="Times New Roman"/>
          <w:spacing w:val="-4"/>
        </w:rPr>
        <w:t>0</w:t>
      </w:r>
    </w:p>
    <w:p>
      <w:pPr>
        <w:spacing w:before="104" w:line="195" w:lineRule="auto"/>
        <w:ind w:left="3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4"/>
        </w:rPr>
        <w:t>11</w:t>
      </w:r>
    </w:p>
    <w:p>
      <w:pPr>
        <w:spacing w:before="207" w:line="195" w:lineRule="auto"/>
        <w:ind w:left="3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4"/>
        </w:rPr>
        <w:t>11</w:t>
      </w:r>
    </w:p>
    <w:p>
      <w:pPr>
        <w:spacing w:line="247" w:lineRule="auto"/>
      </w:pPr>
    </w:p>
    <w:p>
      <w:pPr>
        <w:spacing w:before="60" w:line="195" w:lineRule="auto"/>
        <w:ind w:left="3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4"/>
        </w:rPr>
        <w:t>11</w:t>
      </w:r>
    </w:p>
    <w:p>
      <w:pPr>
        <w:spacing w:before="207" w:line="195" w:lineRule="auto"/>
        <w:ind w:left="3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4"/>
        </w:rPr>
        <w:t>11</w:t>
      </w:r>
    </w:p>
    <w:p>
      <w:pPr>
        <w:spacing w:before="104" w:line="195" w:lineRule="auto"/>
        <w:ind w:left="3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4"/>
        </w:rPr>
        <w:t>11</w:t>
      </w:r>
    </w:p>
    <w:p>
      <w:pPr>
        <w:spacing w:before="104" w:line="195" w:lineRule="auto"/>
        <w:ind w:left="3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4"/>
        </w:rPr>
        <w:t>11</w:t>
      </w:r>
    </w:p>
    <w:p>
      <w:pPr>
        <w:spacing w:before="103" w:line="195" w:lineRule="auto"/>
        <w:ind w:left="3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4"/>
        </w:rPr>
        <w:t>11</w:t>
      </w:r>
    </w:p>
    <w:p>
      <w:pPr>
        <w:spacing w:before="104" w:line="195" w:lineRule="auto"/>
        <w:ind w:left="3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4"/>
        </w:rPr>
        <w:t>11</w:t>
      </w:r>
    </w:p>
    <w:p>
      <w:pPr>
        <w:spacing w:before="104" w:line="195" w:lineRule="auto"/>
        <w:ind w:left="3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4"/>
        </w:rPr>
        <w:t>11</w:t>
      </w:r>
    </w:p>
    <w:p>
      <w:pPr>
        <w:spacing w:before="104" w:line="195" w:lineRule="auto"/>
        <w:ind w:left="3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4"/>
        </w:rPr>
        <w:t>11</w:t>
      </w:r>
    </w:p>
    <w:p>
      <w:pPr>
        <w:spacing w:before="104" w:line="195" w:lineRule="auto"/>
        <w:ind w:left="3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4"/>
        </w:rPr>
        <w:t>11</w:t>
      </w:r>
    </w:p>
    <w:p>
      <w:pPr>
        <w:spacing w:before="103" w:line="195" w:lineRule="auto"/>
        <w:ind w:left="3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4"/>
        </w:rPr>
        <w:t>12</w:t>
      </w:r>
    </w:p>
    <w:p>
      <w:pPr>
        <w:spacing w:before="104" w:line="195" w:lineRule="auto"/>
        <w:ind w:left="3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4"/>
        </w:rPr>
        <w:t>12</w:t>
      </w:r>
    </w:p>
    <w:p>
      <w:pPr>
        <w:spacing w:before="104" w:line="195" w:lineRule="auto"/>
        <w:ind w:left="3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5"/>
        </w:rPr>
        <w:t>1</w:t>
      </w:r>
      <w:r>
        <w:rPr>
          <w:rFonts w:ascii="Times New Roman" w:hAnsi="Times New Roman" w:eastAsia="Times New Roman" w:cs="Times New Roman"/>
          <w:spacing w:val="-4"/>
        </w:rPr>
        <w:t>2</w:t>
      </w:r>
    </w:p>
    <w:p>
      <w:pPr>
        <w:spacing w:before="104" w:line="195" w:lineRule="auto"/>
        <w:ind w:left="3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4"/>
        </w:rPr>
        <w:t>13</w:t>
      </w:r>
    </w:p>
    <w:p>
      <w:pPr>
        <w:spacing w:before="207" w:line="195" w:lineRule="auto"/>
        <w:ind w:left="3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4"/>
        </w:rPr>
        <w:t>15</w:t>
      </w:r>
    </w:p>
    <w:p>
      <w:pPr>
        <w:spacing w:before="207" w:line="195" w:lineRule="auto"/>
        <w:ind w:left="3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4"/>
        </w:rPr>
        <w:t>15</w:t>
      </w:r>
    </w:p>
    <w:p>
      <w:pPr>
        <w:spacing w:before="104" w:line="195" w:lineRule="auto"/>
        <w:ind w:left="3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4"/>
        </w:rPr>
        <w:t>15</w:t>
      </w:r>
    </w:p>
    <w:p>
      <w:pPr>
        <w:spacing w:before="103" w:line="195" w:lineRule="auto"/>
        <w:ind w:left="3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4"/>
        </w:rPr>
        <w:t>15</w:t>
      </w:r>
    </w:p>
    <w:p>
      <w:pPr>
        <w:spacing w:before="104" w:line="195" w:lineRule="auto"/>
        <w:ind w:left="3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4"/>
        </w:rPr>
        <w:t>15</w:t>
      </w:r>
    </w:p>
    <w:p>
      <w:pPr>
        <w:spacing w:before="104" w:line="195" w:lineRule="auto"/>
        <w:ind w:left="3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4"/>
        </w:rPr>
        <w:t>15</w:t>
      </w:r>
    </w:p>
    <w:p>
      <w:pPr>
        <w:spacing w:before="104" w:line="195" w:lineRule="auto"/>
        <w:ind w:left="3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4"/>
        </w:rPr>
        <w:t>16</w:t>
      </w:r>
    </w:p>
    <w:p>
      <w:pPr>
        <w:spacing w:before="80" w:line="195" w:lineRule="auto"/>
        <w:ind w:left="3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4"/>
        </w:rPr>
        <w:t>16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58" w:line="300" w:lineRule="exact"/>
        <w:ind w:left="5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position w:val="9"/>
        </w:rPr>
        <w:t>rs</w:t>
      </w:r>
      <w:r>
        <w:rPr>
          <w:rFonts w:ascii="Times New Roman" w:hAnsi="Times New Roman" w:eastAsia="Times New Roman" w:cs="Times New Roman"/>
          <w:spacing w:val="6"/>
          <w:position w:val="9"/>
        </w:rPr>
        <w:t>1277979</w:t>
      </w:r>
      <w:r>
        <w:rPr>
          <w:rFonts w:ascii="Times New Roman" w:hAnsi="Times New Roman" w:eastAsia="Times New Roman" w:cs="Times New Roman"/>
          <w:spacing w:val="4"/>
          <w:position w:val="9"/>
        </w:rPr>
        <w:t>0</w:t>
      </w:r>
    </w:p>
    <w:p>
      <w:pPr>
        <w:spacing w:line="194" w:lineRule="auto"/>
        <w:ind w:left="109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9"/>
        </w:rPr>
        <w:t>2</w:t>
      </w:r>
      <w:r>
        <w:rPr>
          <w:rFonts w:ascii="Times New Roman" w:hAnsi="Times New Roman" w:eastAsia="Times New Roman" w:cs="Times New Roman"/>
          <w:spacing w:val="5"/>
        </w:rPr>
        <w:t>292626</w:t>
      </w:r>
    </w:p>
    <w:p>
      <w:pPr>
        <w:spacing w:before="103" w:line="195" w:lineRule="auto"/>
        <w:ind w:left="109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223789</w:t>
      </w:r>
      <w:r>
        <w:rPr>
          <w:rFonts w:ascii="Times New Roman" w:hAnsi="Times New Roman" w:eastAsia="Times New Roman" w:cs="Times New Roman"/>
          <w:spacing w:val="4"/>
        </w:rPr>
        <w:t>5</w:t>
      </w:r>
    </w:p>
    <w:p>
      <w:pPr>
        <w:spacing w:before="207" w:line="195" w:lineRule="auto"/>
        <w:ind w:left="109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10"/>
        </w:rPr>
        <w:t>2</w:t>
      </w:r>
      <w:r>
        <w:rPr>
          <w:rFonts w:ascii="Times New Roman" w:hAnsi="Times New Roman" w:eastAsia="Times New Roman" w:cs="Times New Roman"/>
          <w:spacing w:val="5"/>
        </w:rPr>
        <w:t>237897</w:t>
      </w:r>
    </w:p>
    <w:p>
      <w:pPr>
        <w:spacing w:line="247" w:lineRule="auto"/>
      </w:pPr>
    </w:p>
    <w:p>
      <w:pPr>
        <w:spacing w:before="61" w:line="195" w:lineRule="auto"/>
        <w:ind w:left="2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8"/>
        </w:rPr>
        <w:t>5</w:t>
      </w:r>
      <w:r>
        <w:rPr>
          <w:rFonts w:ascii="Times New Roman" w:hAnsi="Times New Roman" w:eastAsia="Times New Roman" w:cs="Times New Roman"/>
          <w:spacing w:val="6"/>
        </w:rPr>
        <w:t>219</w:t>
      </w:r>
    </w:p>
    <w:p>
      <w:pPr>
        <w:spacing w:before="207" w:line="195" w:lineRule="auto"/>
        <w:ind w:left="5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10"/>
        </w:rPr>
        <w:t>1</w:t>
      </w:r>
      <w:r>
        <w:rPr>
          <w:rFonts w:ascii="Times New Roman" w:hAnsi="Times New Roman" w:eastAsia="Times New Roman" w:cs="Times New Roman"/>
          <w:spacing w:val="6"/>
        </w:rPr>
        <w:t>0</w:t>
      </w:r>
      <w:r>
        <w:rPr>
          <w:rFonts w:ascii="Times New Roman" w:hAnsi="Times New Roman" w:eastAsia="Times New Roman" w:cs="Times New Roman"/>
          <w:spacing w:val="5"/>
        </w:rPr>
        <w:t>751301</w:t>
      </w:r>
    </w:p>
    <w:p>
      <w:pPr>
        <w:spacing w:before="104" w:line="195" w:lineRule="auto"/>
        <w:ind w:left="109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155222</w:t>
      </w:r>
      <w:r>
        <w:rPr>
          <w:rFonts w:ascii="Times New Roman" w:hAnsi="Times New Roman" w:eastAsia="Times New Roman" w:cs="Times New Roman"/>
          <w:spacing w:val="4"/>
        </w:rPr>
        <w:t>4</w:t>
      </w:r>
    </w:p>
    <w:p>
      <w:pPr>
        <w:spacing w:before="103" w:line="195" w:lineRule="auto"/>
        <w:ind w:left="16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23135</w:t>
      </w:r>
      <w:r>
        <w:rPr>
          <w:rFonts w:ascii="Times New Roman" w:hAnsi="Times New Roman" w:eastAsia="Times New Roman" w:cs="Times New Roman"/>
          <w:spacing w:val="5"/>
        </w:rPr>
        <w:t>9</w:t>
      </w:r>
    </w:p>
    <w:p>
      <w:pPr>
        <w:spacing w:before="104" w:line="195" w:lineRule="auto"/>
        <w:ind w:left="109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106181</w:t>
      </w:r>
      <w:r>
        <w:rPr>
          <w:rFonts w:ascii="Times New Roman" w:hAnsi="Times New Roman" w:eastAsia="Times New Roman" w:cs="Times New Roman"/>
          <w:spacing w:val="5"/>
        </w:rPr>
        <w:t>0</w:t>
      </w:r>
    </w:p>
    <w:p>
      <w:pPr>
        <w:spacing w:before="104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10"/>
        </w:rPr>
        <w:t>1</w:t>
      </w:r>
      <w:r>
        <w:rPr>
          <w:rFonts w:ascii="Times New Roman" w:hAnsi="Times New Roman" w:eastAsia="Times New Roman" w:cs="Times New Roman"/>
          <w:spacing w:val="5"/>
        </w:rPr>
        <w:t>11669836</w:t>
      </w:r>
    </w:p>
    <w:p>
      <w:pPr>
        <w:spacing w:before="104" w:line="195" w:lineRule="auto"/>
        <w:ind w:left="109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138715</w:t>
      </w:r>
      <w:r>
        <w:rPr>
          <w:rFonts w:ascii="Times New Roman" w:hAnsi="Times New Roman" w:eastAsia="Times New Roman" w:cs="Times New Roman"/>
          <w:spacing w:val="5"/>
        </w:rPr>
        <w:t>3</w:t>
      </w:r>
    </w:p>
    <w:p>
      <w:pPr>
        <w:spacing w:before="104" w:line="195" w:lineRule="auto"/>
        <w:ind w:left="16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16318</w:t>
      </w:r>
      <w:r>
        <w:rPr>
          <w:rFonts w:ascii="Times New Roman" w:hAnsi="Times New Roman" w:eastAsia="Times New Roman" w:cs="Times New Roman"/>
          <w:spacing w:val="5"/>
        </w:rPr>
        <w:t>4</w:t>
      </w:r>
    </w:p>
    <w:p>
      <w:pPr>
        <w:spacing w:before="103" w:line="195" w:lineRule="auto"/>
        <w:ind w:left="16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23136</w:t>
      </w:r>
      <w:r>
        <w:rPr>
          <w:rFonts w:ascii="Times New Roman" w:hAnsi="Times New Roman" w:eastAsia="Times New Roman" w:cs="Times New Roman"/>
          <w:spacing w:val="5"/>
        </w:rPr>
        <w:t>1</w:t>
      </w:r>
    </w:p>
    <w:p>
      <w:pPr>
        <w:spacing w:before="104" w:line="195" w:lineRule="auto"/>
        <w:ind w:left="5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1084299</w:t>
      </w:r>
      <w:r>
        <w:rPr>
          <w:rFonts w:ascii="Times New Roman" w:hAnsi="Times New Roman" w:eastAsia="Times New Roman" w:cs="Times New Roman"/>
          <w:spacing w:val="4"/>
        </w:rPr>
        <w:t>4</w:t>
      </w:r>
    </w:p>
    <w:p>
      <w:pPr>
        <w:spacing w:before="104" w:line="195" w:lineRule="auto"/>
        <w:ind w:left="109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427565</w:t>
      </w:r>
      <w:r>
        <w:rPr>
          <w:rFonts w:ascii="Times New Roman" w:hAnsi="Times New Roman" w:eastAsia="Times New Roman" w:cs="Times New Roman"/>
          <w:spacing w:val="5"/>
        </w:rPr>
        <w:t>9</w:t>
      </w:r>
    </w:p>
    <w:p>
      <w:pPr>
        <w:spacing w:before="104" w:line="195" w:lineRule="auto"/>
        <w:ind w:left="109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9"/>
        </w:rPr>
        <w:t>7</w:t>
      </w:r>
      <w:r>
        <w:rPr>
          <w:rFonts w:ascii="Times New Roman" w:hAnsi="Times New Roman" w:eastAsia="Times New Roman" w:cs="Times New Roman"/>
          <w:spacing w:val="5"/>
        </w:rPr>
        <w:t>961581</w:t>
      </w:r>
    </w:p>
    <w:p>
      <w:pPr>
        <w:spacing w:before="104" w:line="195" w:lineRule="auto"/>
        <w:ind w:left="109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135979</w:t>
      </w:r>
      <w:r>
        <w:rPr>
          <w:rFonts w:ascii="Times New Roman" w:hAnsi="Times New Roman" w:eastAsia="Times New Roman" w:cs="Times New Roman"/>
          <w:spacing w:val="5"/>
        </w:rPr>
        <w:t>0</w:t>
      </w:r>
    </w:p>
    <w:p>
      <w:pPr>
        <w:spacing w:before="207" w:line="195" w:lineRule="auto"/>
        <w:ind w:left="109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202829</w:t>
      </w:r>
      <w:r>
        <w:rPr>
          <w:rFonts w:ascii="Times New Roman" w:hAnsi="Times New Roman" w:eastAsia="Times New Roman" w:cs="Times New Roman"/>
          <w:spacing w:val="5"/>
        </w:rPr>
        <w:t>9</w:t>
      </w:r>
    </w:p>
    <w:p>
      <w:pPr>
        <w:spacing w:before="207" w:line="195" w:lineRule="auto"/>
        <w:ind w:left="109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717243</w:t>
      </w:r>
      <w:r>
        <w:rPr>
          <w:rFonts w:ascii="Times New Roman" w:hAnsi="Times New Roman" w:eastAsia="Times New Roman" w:cs="Times New Roman"/>
          <w:spacing w:val="5"/>
        </w:rPr>
        <w:t>2</w:t>
      </w:r>
    </w:p>
    <w:p>
      <w:pPr>
        <w:spacing w:before="103" w:line="195" w:lineRule="auto"/>
        <w:ind w:left="109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143695</w:t>
      </w:r>
      <w:r>
        <w:rPr>
          <w:rFonts w:ascii="Times New Roman" w:hAnsi="Times New Roman" w:eastAsia="Times New Roman" w:cs="Times New Roman"/>
          <w:spacing w:val="5"/>
        </w:rPr>
        <w:t>5</w:t>
      </w:r>
    </w:p>
    <w:p>
      <w:pPr>
        <w:spacing w:before="104" w:line="195" w:lineRule="auto"/>
        <w:ind w:left="109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740353</w:t>
      </w:r>
      <w:r>
        <w:rPr>
          <w:rFonts w:ascii="Times New Roman" w:hAnsi="Times New Roman" w:eastAsia="Times New Roman" w:cs="Times New Roman"/>
          <w:spacing w:val="4"/>
        </w:rPr>
        <w:t>1</w:t>
      </w:r>
    </w:p>
    <w:p>
      <w:pPr>
        <w:spacing w:before="104" w:line="195" w:lineRule="auto"/>
        <w:ind w:left="109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717705</w:t>
      </w:r>
      <w:r>
        <w:rPr>
          <w:rFonts w:ascii="Times New Roman" w:hAnsi="Times New Roman" w:eastAsia="Times New Roman" w:cs="Times New Roman"/>
          <w:spacing w:val="5"/>
        </w:rPr>
        <w:t>5</w:t>
      </w:r>
    </w:p>
    <w:p>
      <w:pPr>
        <w:spacing w:before="104" w:line="195" w:lineRule="auto"/>
        <w:ind w:left="109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717857</w:t>
      </w:r>
      <w:r>
        <w:rPr>
          <w:rFonts w:ascii="Times New Roman" w:hAnsi="Times New Roman" w:eastAsia="Times New Roman" w:cs="Times New Roman"/>
          <w:spacing w:val="5"/>
        </w:rPr>
        <w:t>2</w:t>
      </w:r>
    </w:p>
    <w:p>
      <w:pPr>
        <w:spacing w:before="104" w:line="195" w:lineRule="auto"/>
        <w:ind w:left="5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10"/>
        </w:rPr>
        <w:t>1</w:t>
      </w:r>
      <w:r>
        <w:rPr>
          <w:rFonts w:ascii="Times New Roman" w:hAnsi="Times New Roman" w:eastAsia="Times New Roman" w:cs="Times New Roman"/>
          <w:spacing w:val="6"/>
        </w:rPr>
        <w:t>6</w:t>
      </w:r>
      <w:r>
        <w:rPr>
          <w:rFonts w:ascii="Times New Roman" w:hAnsi="Times New Roman" w:eastAsia="Times New Roman" w:cs="Times New Roman"/>
          <w:spacing w:val="5"/>
        </w:rPr>
        <w:t>955379</w:t>
      </w:r>
    </w:p>
    <w:p>
      <w:pPr>
        <w:spacing w:before="79" w:line="195" w:lineRule="auto"/>
        <w:ind w:left="109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292597</w:t>
      </w:r>
      <w:r>
        <w:rPr>
          <w:rFonts w:ascii="Times New Roman" w:hAnsi="Times New Roman" w:eastAsia="Times New Roman" w:cs="Times New Roman"/>
          <w:spacing w:val="4"/>
        </w:rPr>
        <w:t>9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58" w:line="195" w:lineRule="auto"/>
        <w:ind w:left="188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CDC</w:t>
      </w:r>
      <w:r>
        <w:rPr>
          <w:rFonts w:ascii="Times New Roman" w:hAnsi="Times New Roman" w:eastAsia="Times New Roman" w:cs="Times New Roman"/>
          <w:spacing w:val="9"/>
        </w:rPr>
        <w:t>123</w:t>
      </w:r>
    </w:p>
    <w:p>
      <w:pPr>
        <w:spacing w:before="103" w:line="300" w:lineRule="exact"/>
        <w:ind w:left="8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position w:val="9"/>
        </w:rPr>
        <w:t>PLEKHA</w:t>
      </w:r>
      <w:r>
        <w:rPr>
          <w:rFonts w:ascii="Times New Roman" w:hAnsi="Times New Roman" w:eastAsia="Times New Roman" w:cs="Times New Roman"/>
          <w:spacing w:val="39"/>
          <w:position w:val="9"/>
        </w:rPr>
        <w:t>1</w:t>
      </w:r>
    </w:p>
    <w:p>
      <w:pPr>
        <w:spacing w:line="196" w:lineRule="auto"/>
        <w:ind w:left="208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KCNQ</w:t>
      </w:r>
      <w:r>
        <w:rPr>
          <w:rFonts w:ascii="Times New Roman" w:hAnsi="Times New Roman" w:eastAsia="Times New Roman" w:cs="Times New Roman"/>
          <w:spacing w:val="28"/>
        </w:rPr>
        <w:t>1</w:t>
      </w:r>
    </w:p>
    <w:p>
      <w:pPr>
        <w:spacing w:before="205" w:line="197" w:lineRule="auto"/>
        <w:ind w:left="208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KCNQ</w:t>
      </w:r>
      <w:r>
        <w:rPr>
          <w:rFonts w:ascii="Times New Roman" w:hAnsi="Times New Roman" w:eastAsia="Times New Roman" w:cs="Times New Roman"/>
          <w:spacing w:val="28"/>
        </w:rPr>
        <w:t>1</w:t>
      </w:r>
    </w:p>
    <w:p>
      <w:pPr>
        <w:spacing w:line="245" w:lineRule="auto"/>
      </w:pPr>
    </w:p>
    <w:p>
      <w:pPr>
        <w:spacing w:before="61" w:line="195" w:lineRule="auto"/>
        <w:ind w:left="189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KCNJ</w:t>
      </w:r>
      <w:r>
        <w:rPr>
          <w:rFonts w:ascii="Times New Roman" w:hAnsi="Times New Roman" w:eastAsia="Times New Roman" w:cs="Times New Roman"/>
          <w:spacing w:val="15"/>
        </w:rPr>
        <w:t>11</w:t>
      </w:r>
    </w:p>
    <w:p>
      <w:pPr>
        <w:spacing w:before="207" w:line="195" w:lineRule="auto"/>
        <w:ind w:left="21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TENM</w:t>
      </w:r>
      <w:r>
        <w:rPr>
          <w:rFonts w:ascii="Times New Roman" w:hAnsi="Times New Roman" w:eastAsia="Times New Roman" w:cs="Times New Roman"/>
          <w:spacing w:val="26"/>
        </w:rPr>
        <w:t>4</w:t>
      </w:r>
    </w:p>
    <w:p>
      <w:pPr>
        <w:spacing w:before="104" w:line="195" w:lineRule="auto"/>
        <w:ind w:left="22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ARAP</w:t>
      </w:r>
      <w:r>
        <w:rPr>
          <w:rFonts w:ascii="Times New Roman" w:hAnsi="Times New Roman" w:eastAsia="Times New Roman" w:cs="Times New Roman"/>
          <w:spacing w:val="29"/>
        </w:rPr>
        <w:t>1</w:t>
      </w:r>
    </w:p>
    <w:p>
      <w:pPr>
        <w:spacing w:before="103" w:line="197" w:lineRule="auto"/>
        <w:ind w:left="208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KCNQ</w:t>
      </w:r>
      <w:r>
        <w:rPr>
          <w:rFonts w:ascii="Times New Roman" w:hAnsi="Times New Roman" w:eastAsia="Times New Roman" w:cs="Times New Roman"/>
          <w:spacing w:val="29"/>
        </w:rPr>
        <w:t>1</w:t>
      </w:r>
    </w:p>
    <w:p>
      <w:pPr>
        <w:spacing w:before="102" w:line="195" w:lineRule="auto"/>
        <w:ind w:left="6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HSD</w:t>
      </w:r>
      <w:r>
        <w:rPr>
          <w:rFonts w:ascii="Times New Roman" w:hAnsi="Times New Roman" w:eastAsia="Times New Roman" w:cs="Times New Roman"/>
          <w:spacing w:val="11"/>
        </w:rPr>
        <w:t>17</w:t>
      </w:r>
      <w:r>
        <w:rPr>
          <w:rFonts w:ascii="Times New Roman" w:hAnsi="Times New Roman" w:eastAsia="Times New Roman" w:cs="Times New Roman"/>
        </w:rPr>
        <w:t>B</w:t>
      </w:r>
      <w:r>
        <w:rPr>
          <w:rFonts w:ascii="Times New Roman" w:hAnsi="Times New Roman" w:eastAsia="Times New Roman" w:cs="Times New Roman"/>
          <w:spacing w:val="11"/>
        </w:rPr>
        <w:t>1</w:t>
      </w:r>
      <w:r>
        <w:rPr>
          <w:rFonts w:ascii="Times New Roman" w:hAnsi="Times New Roman" w:eastAsia="Times New Roman" w:cs="Times New Roman"/>
          <w:spacing w:val="10"/>
        </w:rPr>
        <w:t>2</w:t>
      </w:r>
    </w:p>
    <w:p>
      <w:pPr>
        <w:spacing w:before="104" w:line="195" w:lineRule="auto"/>
        <w:ind w:left="208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KCNK</w:t>
      </w:r>
      <w:r>
        <w:rPr>
          <w:rFonts w:ascii="Times New Roman" w:hAnsi="Times New Roman" w:eastAsia="Times New Roman" w:cs="Times New Roman"/>
          <w:spacing w:val="29"/>
        </w:rPr>
        <w:t>7</w:t>
      </w:r>
    </w:p>
    <w:p>
      <w:pPr>
        <w:spacing w:before="104" w:line="195" w:lineRule="auto"/>
        <w:ind w:left="129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MTNR</w:t>
      </w:r>
      <w:r>
        <w:rPr>
          <w:rFonts w:ascii="Times New Roman" w:hAnsi="Times New Roman" w:eastAsia="Times New Roman" w:cs="Times New Roman"/>
          <w:spacing w:val="37"/>
        </w:rPr>
        <w:t>1</w:t>
      </w:r>
      <w:r>
        <w:rPr>
          <w:rFonts w:ascii="Times New Roman" w:hAnsi="Times New Roman" w:eastAsia="Times New Roman" w:cs="Times New Roman"/>
        </w:rPr>
        <w:t>B</w:t>
      </w:r>
    </w:p>
    <w:p>
      <w:pPr>
        <w:spacing w:before="103" w:line="197" w:lineRule="auto"/>
        <w:ind w:left="208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KCNQ</w:t>
      </w:r>
      <w:r>
        <w:rPr>
          <w:rFonts w:ascii="Times New Roman" w:hAnsi="Times New Roman" w:eastAsia="Times New Roman" w:cs="Times New Roman"/>
          <w:spacing w:val="29"/>
        </w:rPr>
        <w:t>1</w:t>
      </w:r>
    </w:p>
    <w:p>
      <w:pPr>
        <w:spacing w:before="102" w:line="197" w:lineRule="auto"/>
        <w:ind w:left="208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KCNQ</w:t>
      </w:r>
      <w:r>
        <w:rPr>
          <w:rFonts w:ascii="Times New Roman" w:hAnsi="Times New Roman" w:eastAsia="Times New Roman" w:cs="Times New Roman"/>
          <w:spacing w:val="29"/>
        </w:rPr>
        <w:t>1</w:t>
      </w:r>
    </w:p>
    <w:p>
      <w:pPr>
        <w:spacing w:before="105" w:line="192" w:lineRule="auto"/>
        <w:ind w:left="22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PTHL</w:t>
      </w:r>
      <w:r>
        <w:rPr>
          <w:rFonts w:ascii="Times New Roman" w:hAnsi="Times New Roman" w:eastAsia="Times New Roman" w:cs="Times New Roman"/>
          <w:spacing w:val="5"/>
        </w:rPr>
        <w:t>H</w:t>
      </w:r>
    </w:p>
    <w:p>
      <w:pPr>
        <w:spacing w:before="104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MPHOSPH</w:t>
      </w:r>
      <w:r>
        <w:rPr>
          <w:rFonts w:ascii="Times New Roman" w:hAnsi="Times New Roman" w:eastAsia="Times New Roman" w:cs="Times New Roman"/>
          <w:spacing w:val="48"/>
        </w:rPr>
        <w:t>9</w:t>
      </w:r>
    </w:p>
    <w:p>
      <w:pPr>
        <w:spacing w:before="104" w:line="195" w:lineRule="auto"/>
        <w:ind w:left="1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TSPAN</w:t>
      </w:r>
      <w:r>
        <w:rPr>
          <w:rFonts w:ascii="Times New Roman" w:hAnsi="Times New Roman" w:eastAsia="Times New Roman" w:cs="Times New Roman"/>
          <w:spacing w:val="28"/>
        </w:rPr>
        <w:t>8</w:t>
      </w:r>
    </w:p>
    <w:p>
      <w:pPr>
        <w:spacing w:before="103" w:line="195" w:lineRule="auto"/>
        <w:ind w:left="25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SPRY</w:t>
      </w:r>
      <w:r>
        <w:rPr>
          <w:rFonts w:ascii="Times New Roman" w:hAnsi="Times New Roman" w:eastAsia="Times New Roman" w:cs="Times New Roman"/>
          <w:spacing w:val="16"/>
        </w:rPr>
        <w:t>2</w:t>
      </w:r>
    </w:p>
    <w:p>
      <w:pPr>
        <w:spacing w:before="208" w:line="195" w:lineRule="auto"/>
        <w:ind w:left="26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AP</w:t>
      </w:r>
      <w:r>
        <w:rPr>
          <w:rFonts w:ascii="Times New Roman" w:hAnsi="Times New Roman" w:eastAsia="Times New Roman" w:cs="Times New Roman"/>
          <w:spacing w:val="13"/>
        </w:rPr>
        <w:t>3</w:t>
      </w:r>
      <w:r>
        <w:rPr>
          <w:rFonts w:ascii="Times New Roman" w:hAnsi="Times New Roman" w:eastAsia="Times New Roman" w:cs="Times New Roman"/>
        </w:rPr>
        <w:t>S</w:t>
      </w:r>
      <w:r>
        <w:rPr>
          <w:rFonts w:ascii="Times New Roman" w:hAnsi="Times New Roman" w:eastAsia="Times New Roman" w:cs="Times New Roman"/>
          <w:spacing w:val="13"/>
        </w:rPr>
        <w:t>2</w:t>
      </w:r>
    </w:p>
    <w:p>
      <w:pPr>
        <w:spacing w:before="206" w:line="195" w:lineRule="auto"/>
        <w:ind w:left="169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C</w:t>
      </w:r>
      <w:r>
        <w:rPr>
          <w:rFonts w:ascii="Times New Roman" w:hAnsi="Times New Roman" w:eastAsia="Times New Roman" w:cs="Times New Roman"/>
          <w:spacing w:val="15"/>
        </w:rPr>
        <w:t>2</w:t>
      </w:r>
      <w:r>
        <w:rPr>
          <w:rFonts w:ascii="Times New Roman" w:hAnsi="Times New Roman" w:eastAsia="Times New Roman" w:cs="Times New Roman"/>
        </w:rPr>
        <w:t>CD</w:t>
      </w:r>
      <w:r>
        <w:rPr>
          <w:rFonts w:ascii="Times New Roman" w:hAnsi="Times New Roman" w:eastAsia="Times New Roman" w:cs="Times New Roman"/>
          <w:spacing w:val="14"/>
        </w:rPr>
        <w:t>4</w:t>
      </w:r>
      <w:r>
        <w:rPr>
          <w:rFonts w:ascii="Times New Roman" w:hAnsi="Times New Roman" w:eastAsia="Times New Roman" w:cs="Times New Roman"/>
        </w:rPr>
        <w:t>B</w:t>
      </w:r>
    </w:p>
    <w:p>
      <w:pPr>
        <w:spacing w:before="104" w:line="195" w:lineRule="auto"/>
        <w:ind w:left="169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C</w:t>
      </w:r>
      <w:r>
        <w:rPr>
          <w:rFonts w:ascii="Times New Roman" w:hAnsi="Times New Roman" w:eastAsia="Times New Roman" w:cs="Times New Roman"/>
          <w:spacing w:val="15"/>
        </w:rPr>
        <w:t>2</w:t>
      </w:r>
      <w:r>
        <w:rPr>
          <w:rFonts w:ascii="Times New Roman" w:hAnsi="Times New Roman" w:eastAsia="Times New Roman" w:cs="Times New Roman"/>
        </w:rPr>
        <w:t>CD</w:t>
      </w:r>
      <w:r>
        <w:rPr>
          <w:rFonts w:ascii="Times New Roman" w:hAnsi="Times New Roman" w:eastAsia="Times New Roman" w:cs="Times New Roman"/>
          <w:spacing w:val="14"/>
        </w:rPr>
        <w:t>4</w:t>
      </w:r>
      <w:r>
        <w:rPr>
          <w:rFonts w:ascii="Times New Roman" w:hAnsi="Times New Roman" w:eastAsia="Times New Roman" w:cs="Times New Roman"/>
        </w:rPr>
        <w:t>B</w:t>
      </w:r>
    </w:p>
    <w:p>
      <w:pPr>
        <w:spacing w:before="104" w:line="195" w:lineRule="auto"/>
        <w:ind w:left="9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RASGRP</w:t>
      </w:r>
      <w:r>
        <w:rPr>
          <w:rFonts w:ascii="Times New Roman" w:hAnsi="Times New Roman" w:eastAsia="Times New Roman" w:cs="Times New Roman"/>
          <w:spacing w:val="39"/>
        </w:rPr>
        <w:t>1</w:t>
      </w:r>
    </w:p>
    <w:p>
      <w:pPr>
        <w:spacing w:before="104" w:line="195" w:lineRule="auto"/>
        <w:ind w:left="129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HMG</w:t>
      </w:r>
      <w:r>
        <w:rPr>
          <w:rFonts w:ascii="Times New Roman" w:hAnsi="Times New Roman" w:eastAsia="Times New Roman" w:cs="Times New Roman"/>
          <w:spacing w:val="18"/>
        </w:rPr>
        <w:t>20</w:t>
      </w:r>
      <w:r>
        <w:rPr>
          <w:rFonts w:ascii="Times New Roman" w:hAnsi="Times New Roman" w:eastAsia="Times New Roman" w:cs="Times New Roman"/>
        </w:rPr>
        <w:t>A</w:t>
      </w:r>
    </w:p>
    <w:p>
      <w:pPr>
        <w:spacing w:before="104" w:line="195" w:lineRule="auto"/>
        <w:ind w:left="129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HMG</w:t>
      </w:r>
      <w:r>
        <w:rPr>
          <w:rFonts w:ascii="Times New Roman" w:hAnsi="Times New Roman" w:eastAsia="Times New Roman" w:cs="Times New Roman"/>
          <w:spacing w:val="18"/>
        </w:rPr>
        <w:t>20</w:t>
      </w:r>
      <w:r>
        <w:rPr>
          <w:rFonts w:ascii="Times New Roman" w:hAnsi="Times New Roman" w:eastAsia="Times New Roman" w:cs="Times New Roman"/>
        </w:rPr>
        <w:t>A</w:t>
      </w:r>
    </w:p>
    <w:p>
      <w:pPr>
        <w:spacing w:before="103" w:line="195" w:lineRule="auto"/>
        <w:ind w:left="309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CMIP</w:t>
      </w:r>
    </w:p>
    <w:p>
      <w:pPr>
        <w:spacing w:before="80" w:line="195" w:lineRule="auto"/>
        <w:ind w:left="309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CMIP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58" w:line="300" w:lineRule="exact"/>
        <w:ind w:left="7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position w:val="9"/>
        </w:rPr>
        <w:t>G</w:t>
      </w:r>
    </w:p>
    <w:p>
      <w:pPr>
        <w:spacing w:line="194" w:lineRule="auto"/>
        <w:ind w:left="1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C</w:t>
      </w:r>
    </w:p>
    <w:p>
      <w:pPr>
        <w:spacing w:before="103" w:line="195" w:lineRule="auto"/>
        <w:ind w:left="1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C</w:t>
      </w:r>
    </w:p>
    <w:p>
      <w:pPr>
        <w:spacing w:before="80" w:line="195" w:lineRule="auto"/>
        <w:ind w:left="1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C</w:t>
      </w:r>
    </w:p>
    <w:p>
      <w:pPr>
        <w:spacing w:before="57" w:line="195" w:lineRule="auto"/>
        <w:ind w:left="1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C</w:t>
      </w:r>
    </w:p>
    <w:p>
      <w:pPr>
        <w:spacing w:before="60" w:line="192" w:lineRule="auto"/>
        <w:ind w:left="17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T</w:t>
      </w:r>
    </w:p>
    <w:p>
      <w:pPr>
        <w:spacing w:before="60" w:line="273" w:lineRule="exact"/>
        <w:ind w:left="17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position w:val="7"/>
        </w:rPr>
        <w:t>T</w:t>
      </w:r>
    </w:p>
    <w:p>
      <w:pPr>
        <w:spacing w:before="1" w:line="194" w:lineRule="auto"/>
        <w:ind w:left="1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C</w:t>
      </w:r>
    </w:p>
    <w:p>
      <w:pPr>
        <w:spacing w:before="104" w:line="195" w:lineRule="auto"/>
        <w:ind w:left="1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C</w:t>
      </w:r>
    </w:p>
    <w:p>
      <w:pPr>
        <w:spacing w:before="104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A</w:t>
      </w:r>
    </w:p>
    <w:p>
      <w:pPr>
        <w:spacing w:before="104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A</w:t>
      </w:r>
    </w:p>
    <w:p>
      <w:pPr>
        <w:spacing w:before="103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A</w:t>
      </w:r>
    </w:p>
    <w:p>
      <w:pPr>
        <w:spacing w:before="107" w:line="192" w:lineRule="auto"/>
        <w:ind w:left="18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T</w:t>
      </w:r>
    </w:p>
    <w:p>
      <w:pPr>
        <w:spacing w:before="104" w:line="195" w:lineRule="auto"/>
        <w:ind w:left="7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G</w:t>
      </w:r>
    </w:p>
    <w:p>
      <w:pPr>
        <w:spacing w:before="104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A</w:t>
      </w:r>
    </w:p>
    <w:p>
      <w:pPr>
        <w:spacing w:before="104" w:line="195" w:lineRule="auto"/>
        <w:ind w:left="1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C</w:t>
      </w:r>
    </w:p>
    <w:p>
      <w:pPr>
        <w:spacing w:before="103" w:line="195" w:lineRule="auto"/>
        <w:ind w:left="1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C</w:t>
      </w:r>
    </w:p>
    <w:p>
      <w:pPr>
        <w:spacing w:before="104" w:line="195" w:lineRule="auto"/>
        <w:ind w:left="1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C</w:t>
      </w:r>
    </w:p>
    <w:p>
      <w:pPr>
        <w:spacing w:before="104" w:line="195" w:lineRule="auto"/>
        <w:ind w:left="7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G</w:t>
      </w:r>
    </w:p>
    <w:p>
      <w:pPr>
        <w:spacing w:before="81" w:line="195" w:lineRule="auto"/>
        <w:ind w:left="1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C</w:t>
      </w:r>
    </w:p>
    <w:p>
      <w:pPr>
        <w:spacing w:before="56" w:line="277" w:lineRule="exact"/>
        <w:ind w:left="1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position w:val="8"/>
        </w:rPr>
        <w:t>C</w:t>
      </w:r>
    </w:p>
    <w:p>
      <w:pPr>
        <w:spacing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A</w:t>
      </w:r>
    </w:p>
    <w:p>
      <w:pPr>
        <w:spacing w:before="104" w:line="195" w:lineRule="auto"/>
        <w:ind w:left="1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C</w:t>
      </w:r>
    </w:p>
    <w:p>
      <w:pPr>
        <w:spacing w:before="107" w:line="192" w:lineRule="auto"/>
        <w:ind w:left="17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T</w:t>
      </w:r>
    </w:p>
    <w:p>
      <w:pPr>
        <w:spacing w:before="103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A</w:t>
      </w:r>
    </w:p>
    <w:p>
      <w:pPr>
        <w:spacing w:before="104" w:line="195" w:lineRule="auto"/>
        <w:ind w:left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G</w:t>
      </w:r>
    </w:p>
    <w:p>
      <w:pPr>
        <w:spacing w:before="104" w:line="195" w:lineRule="auto"/>
        <w:ind w:left="1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C</w:t>
      </w:r>
    </w:p>
    <w:p>
      <w:pPr>
        <w:spacing w:before="83" w:line="192" w:lineRule="auto"/>
        <w:ind w:left="1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T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58" w:line="300" w:lineRule="exact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  <w:position w:val="9"/>
        </w:rPr>
        <w:t>0</w:t>
      </w:r>
      <w:r>
        <w:rPr>
          <w:rFonts w:ascii="Times New Roman" w:hAnsi="Times New Roman" w:eastAsia="Times New Roman" w:cs="Times New Roman"/>
          <w:spacing w:val="2"/>
          <w:position w:val="9"/>
        </w:rPr>
        <w:t>.18</w:t>
      </w:r>
    </w:p>
    <w:p>
      <w:pPr>
        <w:spacing w:line="194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3"/>
        </w:rPr>
        <w:t>0</w:t>
      </w:r>
      <w:r>
        <w:rPr>
          <w:rFonts w:ascii="Times New Roman" w:hAnsi="Times New Roman" w:eastAsia="Times New Roman" w:cs="Times New Roman"/>
          <w:spacing w:val="2"/>
        </w:rPr>
        <w:t>.36</w:t>
      </w:r>
    </w:p>
    <w:p>
      <w:pPr>
        <w:spacing w:before="103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.31</w:t>
      </w:r>
    </w:p>
    <w:p>
      <w:pPr>
        <w:spacing w:before="80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.95</w:t>
      </w:r>
    </w:p>
    <w:p>
      <w:pPr>
        <w:spacing w:before="57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.63</w:t>
      </w:r>
    </w:p>
    <w:p>
      <w:pPr>
        <w:spacing w:before="57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.47</w:t>
      </w:r>
    </w:p>
    <w:p>
      <w:pPr>
        <w:spacing w:before="57" w:line="276" w:lineRule="exact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  <w:position w:val="7"/>
        </w:rPr>
        <w:t>0</w:t>
      </w:r>
      <w:r>
        <w:rPr>
          <w:rFonts w:ascii="Times New Roman" w:hAnsi="Times New Roman" w:eastAsia="Times New Roman" w:cs="Times New Roman"/>
          <w:spacing w:val="2"/>
          <w:position w:val="7"/>
        </w:rPr>
        <w:t>.39</w:t>
      </w:r>
    </w:p>
    <w:p>
      <w:pPr>
        <w:spacing w:before="1" w:line="194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.21</w:t>
      </w:r>
    </w:p>
    <w:p>
      <w:pPr>
        <w:spacing w:before="104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.91</w:t>
      </w:r>
    </w:p>
    <w:p>
      <w:pPr>
        <w:spacing w:before="104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.80</w:t>
      </w:r>
    </w:p>
    <w:p>
      <w:pPr>
        <w:spacing w:before="104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.21</w:t>
      </w:r>
    </w:p>
    <w:p>
      <w:pPr>
        <w:spacing w:before="103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.12</w:t>
      </w:r>
    </w:p>
    <w:p>
      <w:pPr>
        <w:spacing w:before="104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.42</w:t>
      </w:r>
    </w:p>
    <w:p>
      <w:pPr>
        <w:spacing w:before="104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.43</w:t>
      </w:r>
    </w:p>
    <w:p>
      <w:pPr>
        <w:spacing w:before="104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.80</w:t>
      </w:r>
    </w:p>
    <w:p>
      <w:pPr>
        <w:spacing w:before="104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.82</w:t>
      </w:r>
    </w:p>
    <w:p>
      <w:pPr>
        <w:spacing w:before="103" w:line="195" w:lineRule="auto"/>
        <w:ind w:left="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.66</w:t>
      </w:r>
    </w:p>
    <w:p>
      <w:pPr>
        <w:spacing w:before="104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3"/>
        </w:rPr>
        <w:t>0</w:t>
      </w:r>
      <w:r>
        <w:rPr>
          <w:rFonts w:ascii="Times New Roman" w:hAnsi="Times New Roman" w:eastAsia="Times New Roman" w:cs="Times New Roman"/>
          <w:spacing w:val="2"/>
        </w:rPr>
        <w:t>.22</w:t>
      </w:r>
    </w:p>
    <w:p>
      <w:pPr>
        <w:spacing w:before="104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.82</w:t>
      </w:r>
    </w:p>
    <w:p>
      <w:pPr>
        <w:spacing w:before="81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.29</w:t>
      </w:r>
    </w:p>
    <w:p>
      <w:pPr>
        <w:spacing w:before="56" w:line="277" w:lineRule="exact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  <w:position w:val="8"/>
        </w:rPr>
        <w:t>0</w:t>
      </w:r>
      <w:r>
        <w:rPr>
          <w:rFonts w:ascii="Times New Roman" w:hAnsi="Times New Roman" w:eastAsia="Times New Roman" w:cs="Times New Roman"/>
          <w:spacing w:val="2"/>
          <w:position w:val="8"/>
        </w:rPr>
        <w:t>.20</w:t>
      </w:r>
    </w:p>
    <w:p>
      <w:pPr>
        <w:spacing w:before="1" w:line="194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.61</w:t>
      </w:r>
    </w:p>
    <w:p>
      <w:pPr>
        <w:spacing w:before="104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.77</w:t>
      </w:r>
    </w:p>
    <w:p>
      <w:pPr>
        <w:spacing w:before="104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.36</w:t>
      </w:r>
    </w:p>
    <w:p>
      <w:pPr>
        <w:spacing w:before="103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.67</w:t>
      </w:r>
    </w:p>
    <w:p>
      <w:pPr>
        <w:spacing w:before="104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.36</w:t>
      </w:r>
    </w:p>
    <w:p>
      <w:pPr>
        <w:spacing w:before="104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.74</w:t>
      </w:r>
    </w:p>
    <w:p>
      <w:pPr>
        <w:spacing w:before="80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.30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58" w:line="300" w:lineRule="exact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  <w:position w:val="9"/>
        </w:rPr>
        <w:t>0</w:t>
      </w:r>
      <w:r>
        <w:rPr>
          <w:rFonts w:ascii="Times New Roman" w:hAnsi="Times New Roman" w:eastAsia="Times New Roman" w:cs="Times New Roman"/>
          <w:spacing w:val="2"/>
          <w:position w:val="9"/>
        </w:rPr>
        <w:t>.10</w:t>
      </w:r>
    </w:p>
    <w:p>
      <w:pPr>
        <w:spacing w:line="194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3"/>
        </w:rPr>
        <w:t>0</w:t>
      </w:r>
      <w:r>
        <w:rPr>
          <w:rFonts w:ascii="Times New Roman" w:hAnsi="Times New Roman" w:eastAsia="Times New Roman" w:cs="Times New Roman"/>
          <w:spacing w:val="2"/>
        </w:rPr>
        <w:t>.07</w:t>
      </w:r>
    </w:p>
    <w:p>
      <w:pPr>
        <w:spacing w:before="103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.22</w:t>
      </w:r>
    </w:p>
    <w:p>
      <w:pPr>
        <w:spacing w:before="80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.21</w:t>
      </w:r>
    </w:p>
    <w:p>
      <w:pPr>
        <w:spacing w:before="57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.25</w:t>
      </w:r>
    </w:p>
    <w:p>
      <w:pPr>
        <w:spacing w:before="57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.13</w:t>
      </w:r>
    </w:p>
    <w:p>
      <w:pPr>
        <w:spacing w:before="57" w:line="276" w:lineRule="exact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  <w:position w:val="7"/>
        </w:rPr>
        <w:t>0</w:t>
      </w:r>
      <w:r>
        <w:rPr>
          <w:rFonts w:ascii="Times New Roman" w:hAnsi="Times New Roman" w:eastAsia="Times New Roman" w:cs="Times New Roman"/>
          <w:spacing w:val="2"/>
          <w:position w:val="7"/>
        </w:rPr>
        <w:t>.04</w:t>
      </w:r>
    </w:p>
    <w:p>
      <w:pPr>
        <w:spacing w:before="1" w:line="194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.10</w:t>
      </w:r>
    </w:p>
    <w:p>
      <w:pPr>
        <w:spacing w:before="104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.25</w:t>
      </w:r>
    </w:p>
    <w:p>
      <w:pPr>
        <w:spacing w:before="104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.29</w:t>
      </w:r>
    </w:p>
    <w:p>
      <w:pPr>
        <w:spacing w:before="104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.05</w:t>
      </w:r>
    </w:p>
    <w:p>
      <w:pPr>
        <w:spacing w:before="103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.06</w:t>
      </w:r>
    </w:p>
    <w:p>
      <w:pPr>
        <w:spacing w:before="104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.09</w:t>
      </w:r>
    </w:p>
    <w:p>
      <w:pPr>
        <w:spacing w:before="104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.09</w:t>
      </w:r>
    </w:p>
    <w:p>
      <w:pPr>
        <w:spacing w:before="104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.08</w:t>
      </w:r>
    </w:p>
    <w:p>
      <w:pPr>
        <w:spacing w:before="104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.08</w:t>
      </w:r>
    </w:p>
    <w:p>
      <w:pPr>
        <w:spacing w:before="103" w:line="195" w:lineRule="auto"/>
        <w:ind w:left="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.06</w:t>
      </w:r>
    </w:p>
    <w:p>
      <w:pPr>
        <w:spacing w:before="104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3"/>
        </w:rPr>
        <w:t>0</w:t>
      </w:r>
      <w:r>
        <w:rPr>
          <w:rFonts w:ascii="Times New Roman" w:hAnsi="Times New Roman" w:eastAsia="Times New Roman" w:cs="Times New Roman"/>
          <w:spacing w:val="2"/>
        </w:rPr>
        <w:t>.09</w:t>
      </w:r>
    </w:p>
    <w:p>
      <w:pPr>
        <w:spacing w:before="104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.09</w:t>
      </w:r>
    </w:p>
    <w:p>
      <w:pPr>
        <w:spacing w:before="81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.04</w:t>
      </w:r>
    </w:p>
    <w:p>
      <w:pPr>
        <w:spacing w:before="56" w:line="277" w:lineRule="exact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  <w:position w:val="8"/>
        </w:rPr>
        <w:t>0</w:t>
      </w:r>
      <w:r>
        <w:rPr>
          <w:rFonts w:ascii="Times New Roman" w:hAnsi="Times New Roman" w:eastAsia="Times New Roman" w:cs="Times New Roman"/>
          <w:spacing w:val="2"/>
          <w:position w:val="8"/>
        </w:rPr>
        <w:t>.12</w:t>
      </w:r>
    </w:p>
    <w:p>
      <w:pPr>
        <w:spacing w:before="1" w:line="194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.10</w:t>
      </w:r>
    </w:p>
    <w:p>
      <w:pPr>
        <w:spacing w:before="104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.12</w:t>
      </w:r>
    </w:p>
    <w:p>
      <w:pPr>
        <w:spacing w:before="104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.10</w:t>
      </w:r>
    </w:p>
    <w:p>
      <w:pPr>
        <w:spacing w:before="103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.08</w:t>
      </w:r>
    </w:p>
    <w:p>
      <w:pPr>
        <w:spacing w:before="104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.08</w:t>
      </w:r>
    </w:p>
    <w:p>
      <w:pPr>
        <w:spacing w:before="104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.08</w:t>
      </w:r>
    </w:p>
    <w:p>
      <w:pPr>
        <w:spacing w:before="80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.05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58" w:line="195" w:lineRule="auto"/>
        <w:ind w:left="2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2"/>
        </w:rPr>
        <w:t>18372</w:t>
      </w:r>
      <w:r>
        <w:rPr>
          <w:rFonts w:ascii="Times New Roman" w:hAnsi="Times New Roman" w:eastAsia="Times New Roman" w:cs="Times New Roman"/>
          <w:spacing w:val="1"/>
        </w:rPr>
        <w:t>903</w:t>
      </w:r>
    </w:p>
    <w:p>
      <w:pPr>
        <w:spacing w:before="103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8566273</w:t>
      </w:r>
    </w:p>
    <w:p>
      <w:pPr>
        <w:spacing w:before="103" w:line="195" w:lineRule="auto"/>
        <w:ind w:left="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3</w:t>
      </w:r>
      <w:r>
        <w:rPr>
          <w:rFonts w:ascii="Times New Roman" w:hAnsi="Times New Roman" w:eastAsia="Times New Roman" w:cs="Times New Roman"/>
          <w:spacing w:val="5"/>
        </w:rPr>
        <w:t>2</w:t>
      </w:r>
      <w:r>
        <w:rPr>
          <w:rFonts w:ascii="Times New Roman" w:hAnsi="Times New Roman" w:eastAsia="Times New Roman" w:cs="Times New Roman"/>
          <w:spacing w:val="3"/>
        </w:rPr>
        <w:t>794382</w:t>
      </w:r>
    </w:p>
    <w:p>
      <w:pPr>
        <w:spacing w:before="80" w:line="195" w:lineRule="auto"/>
        <w:ind w:left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3029796</w:t>
      </w:r>
      <w:r>
        <w:rPr>
          <w:rFonts w:ascii="Times New Roman" w:hAnsi="Times New Roman" w:eastAsia="Times New Roman" w:cs="Times New Roman"/>
          <w:spacing w:val="2"/>
        </w:rPr>
        <w:t>9</w:t>
      </w:r>
    </w:p>
    <w:p>
      <w:pPr>
        <w:spacing w:before="57" w:line="195" w:lineRule="auto"/>
        <w:ind w:left="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3249964</w:t>
      </w:r>
      <w:r>
        <w:rPr>
          <w:rFonts w:ascii="Times New Roman" w:hAnsi="Times New Roman" w:eastAsia="Times New Roman" w:cs="Times New Roman"/>
          <w:spacing w:val="3"/>
        </w:rPr>
        <w:t>7</w:t>
      </w:r>
    </w:p>
    <w:p>
      <w:pPr>
        <w:spacing w:before="57" w:line="195" w:lineRule="auto"/>
        <w:ind w:left="2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2"/>
        </w:rPr>
        <w:t>174632</w:t>
      </w:r>
      <w:r>
        <w:rPr>
          <w:rFonts w:ascii="Times New Roman" w:hAnsi="Times New Roman" w:eastAsia="Times New Roman" w:cs="Times New Roman"/>
          <w:spacing w:val="1"/>
        </w:rPr>
        <w:t>46</w:t>
      </w:r>
    </w:p>
    <w:p>
      <w:pPr>
        <w:spacing w:before="57" w:line="195" w:lineRule="auto"/>
        <w:ind w:left="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3071892</w:t>
      </w:r>
      <w:r>
        <w:rPr>
          <w:rFonts w:ascii="Times New Roman" w:hAnsi="Times New Roman" w:eastAsia="Times New Roman" w:cs="Times New Roman"/>
          <w:spacing w:val="3"/>
        </w:rPr>
        <w:t>6</w:t>
      </w:r>
    </w:p>
    <w:p>
      <w:pPr>
        <w:spacing w:before="80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0862305</w:t>
      </w:r>
    </w:p>
    <w:p>
      <w:pPr>
        <w:spacing w:before="104" w:line="195" w:lineRule="auto"/>
        <w:ind w:left="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3</w:t>
      </w:r>
      <w:r>
        <w:rPr>
          <w:rFonts w:ascii="Times New Roman" w:hAnsi="Times New Roman" w:eastAsia="Times New Roman" w:cs="Times New Roman"/>
          <w:spacing w:val="5"/>
        </w:rPr>
        <w:t>2</w:t>
      </w:r>
      <w:r>
        <w:rPr>
          <w:rFonts w:ascii="Times New Roman" w:hAnsi="Times New Roman" w:eastAsia="Times New Roman" w:cs="Times New Roman"/>
          <w:spacing w:val="3"/>
        </w:rPr>
        <w:t>514122</w:t>
      </w:r>
    </w:p>
    <w:p>
      <w:pPr>
        <w:spacing w:before="103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0174558</w:t>
      </w:r>
    </w:p>
    <w:p>
      <w:pPr>
        <w:spacing w:before="104" w:line="195" w:lineRule="auto"/>
        <w:ind w:left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3029796</w:t>
      </w:r>
      <w:r>
        <w:rPr>
          <w:rFonts w:ascii="Times New Roman" w:hAnsi="Times New Roman" w:eastAsia="Times New Roman" w:cs="Times New Roman"/>
          <w:spacing w:val="2"/>
        </w:rPr>
        <w:t>9</w:t>
      </w:r>
    </w:p>
    <w:p>
      <w:pPr>
        <w:spacing w:before="104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8566273</w:t>
      </w:r>
    </w:p>
    <w:p>
      <w:pPr>
        <w:spacing w:before="104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7"/>
        </w:rPr>
        <w:t>2</w:t>
      </w:r>
      <w:r>
        <w:rPr>
          <w:rFonts w:ascii="Times New Roman" w:hAnsi="Times New Roman" w:eastAsia="Times New Roman" w:cs="Times New Roman"/>
          <w:spacing w:val="4"/>
        </w:rPr>
        <w:t>0581827</w:t>
      </w:r>
    </w:p>
    <w:p>
      <w:pPr>
        <w:spacing w:before="104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2885922</w:t>
      </w:r>
    </w:p>
    <w:p>
      <w:pPr>
        <w:spacing w:before="103" w:line="195" w:lineRule="auto"/>
        <w:ind w:left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3</w:t>
      </w:r>
      <w:r>
        <w:rPr>
          <w:rFonts w:ascii="Times New Roman" w:hAnsi="Times New Roman" w:eastAsia="Times New Roman" w:cs="Times New Roman"/>
          <w:spacing w:val="5"/>
        </w:rPr>
        <w:t>0</w:t>
      </w:r>
      <w:r>
        <w:rPr>
          <w:rFonts w:ascii="Times New Roman" w:hAnsi="Times New Roman" w:eastAsia="Times New Roman" w:cs="Times New Roman"/>
          <w:spacing w:val="3"/>
        </w:rPr>
        <w:t>297969</w:t>
      </w:r>
    </w:p>
    <w:p>
      <w:pPr>
        <w:spacing w:before="104" w:line="195" w:lineRule="auto"/>
        <w:ind w:left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3029796</w:t>
      </w:r>
      <w:r>
        <w:rPr>
          <w:rFonts w:ascii="Times New Roman" w:hAnsi="Times New Roman" w:eastAsia="Times New Roman" w:cs="Times New Roman"/>
          <w:spacing w:val="2"/>
        </w:rPr>
        <w:t>9</w:t>
      </w:r>
    </w:p>
    <w:p>
      <w:pPr>
        <w:spacing w:before="104" w:line="195" w:lineRule="auto"/>
        <w:ind w:left="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4509480</w:t>
      </w:r>
    </w:p>
    <w:p>
      <w:pPr>
        <w:spacing w:before="104" w:line="195" w:lineRule="auto"/>
        <w:ind w:left="2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2"/>
        </w:rPr>
        <w:t>18372</w:t>
      </w:r>
      <w:r>
        <w:rPr>
          <w:rFonts w:ascii="Times New Roman" w:hAnsi="Times New Roman" w:eastAsia="Times New Roman" w:cs="Times New Roman"/>
          <w:spacing w:val="1"/>
        </w:rPr>
        <w:t>903</w:t>
      </w:r>
    </w:p>
    <w:p>
      <w:pPr>
        <w:spacing w:before="104" w:line="195" w:lineRule="auto"/>
        <w:ind w:left="7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3029796</w:t>
      </w:r>
      <w:r>
        <w:rPr>
          <w:rFonts w:ascii="Times New Roman" w:hAnsi="Times New Roman" w:eastAsia="Times New Roman" w:cs="Times New Roman"/>
          <w:spacing w:val="2"/>
        </w:rPr>
        <w:t>9</w:t>
      </w:r>
    </w:p>
    <w:p>
      <w:pPr>
        <w:spacing w:before="81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4509480</w:t>
      </w:r>
    </w:p>
    <w:p>
      <w:pPr>
        <w:spacing w:before="55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7"/>
        </w:rPr>
        <w:t>2</w:t>
      </w:r>
      <w:r>
        <w:rPr>
          <w:rFonts w:ascii="Times New Roman" w:hAnsi="Times New Roman" w:eastAsia="Times New Roman" w:cs="Times New Roman"/>
          <w:spacing w:val="4"/>
        </w:rPr>
        <w:t>3945395</w:t>
      </w:r>
    </w:p>
    <w:p>
      <w:pPr>
        <w:spacing w:before="81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0818381</w:t>
      </w:r>
    </w:p>
    <w:p>
      <w:pPr>
        <w:spacing w:before="104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0862305</w:t>
      </w:r>
    </w:p>
    <w:p>
      <w:pPr>
        <w:spacing w:before="104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2961080</w:t>
      </w:r>
    </w:p>
    <w:p>
      <w:pPr>
        <w:spacing w:before="104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7"/>
        </w:rPr>
        <w:t>2</w:t>
      </w:r>
      <w:r>
        <w:rPr>
          <w:rFonts w:ascii="Times New Roman" w:hAnsi="Times New Roman" w:eastAsia="Times New Roman" w:cs="Times New Roman"/>
          <w:spacing w:val="4"/>
        </w:rPr>
        <w:t>2885922</w:t>
      </w:r>
    </w:p>
    <w:p>
      <w:pPr>
        <w:spacing w:before="103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7"/>
        </w:rPr>
        <w:t>2</w:t>
      </w:r>
      <w:r>
        <w:rPr>
          <w:rFonts w:ascii="Times New Roman" w:hAnsi="Times New Roman" w:eastAsia="Times New Roman" w:cs="Times New Roman"/>
          <w:spacing w:val="4"/>
        </w:rPr>
        <w:t>4509480</w:t>
      </w:r>
    </w:p>
    <w:p>
      <w:pPr>
        <w:spacing w:before="104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2158537</w:t>
      </w:r>
    </w:p>
    <w:p>
      <w:pPr>
        <w:spacing w:before="80" w:line="195" w:lineRule="auto"/>
        <w:ind w:left="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30</w:t>
      </w:r>
      <w:r>
        <w:rPr>
          <w:rFonts w:ascii="Times New Roman" w:hAnsi="Times New Roman" w:eastAsia="Times New Roman" w:cs="Times New Roman"/>
          <w:spacing w:val="3"/>
        </w:rPr>
        <w:t>297969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37" w:line="194" w:lineRule="auto"/>
        <w:ind w:left="1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E</w:t>
      </w:r>
      <w:r>
        <w:rPr>
          <w:rFonts w:ascii="Times New Roman" w:hAnsi="Times New Roman" w:eastAsia="Times New Roman" w:cs="Times New Roman"/>
          <w:spacing w:val="4"/>
        </w:rPr>
        <w:t>uropean</w:t>
      </w:r>
    </w:p>
    <w:p>
      <w:pPr>
        <w:spacing w:before="104" w:line="194" w:lineRule="auto"/>
        <w:ind w:left="1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E</w:t>
      </w:r>
      <w:r>
        <w:rPr>
          <w:rFonts w:ascii="Times New Roman" w:hAnsi="Times New Roman" w:eastAsia="Times New Roman" w:cs="Times New Roman"/>
          <w:spacing w:val="4"/>
        </w:rPr>
        <w:t>uropean</w:t>
      </w:r>
    </w:p>
    <w:p>
      <w:pPr>
        <w:spacing w:before="121" w:line="199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Eastern</w:t>
      </w:r>
      <w:r>
        <w:rPr>
          <w:rFonts w:ascii="Times New Roman" w:hAnsi="Times New Roman" w:eastAsia="Times New Roman" w:cs="Times New Roman"/>
          <w:spacing w:val="53"/>
        </w:rPr>
        <w:t xml:space="preserve"> </w:t>
      </w:r>
      <w:r>
        <w:rPr>
          <w:rFonts w:ascii="Times New Roman" w:hAnsi="Times New Roman" w:eastAsia="Times New Roman" w:cs="Times New Roman"/>
        </w:rPr>
        <w:t>Asian</w:t>
      </w:r>
    </w:p>
    <w:p>
      <w:pPr>
        <w:spacing w:before="83" w:line="252" w:lineRule="auto"/>
        <w:ind w:left="57" w:right="176" w:firstLine="137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E</w:t>
      </w:r>
      <w:r>
        <w:rPr>
          <w:rFonts w:ascii="Times New Roman" w:hAnsi="Times New Roman" w:eastAsia="Times New Roman" w:cs="Times New Roman"/>
          <w:spacing w:val="4"/>
        </w:rPr>
        <w:t>uropean</w:t>
      </w:r>
      <w:r>
        <w:rPr>
          <w:rFonts w:ascii="Times New Roman" w:hAnsi="Times New Roman" w:eastAsia="Times New Roman" w:cs="Times New Roman"/>
        </w:rPr>
        <w:t xml:space="preserve">     Eastern</w:t>
      </w:r>
      <w:r>
        <w:rPr>
          <w:rFonts w:ascii="Times New Roman" w:hAnsi="Times New Roman" w:eastAsia="Times New Roman" w:cs="Times New Roman"/>
          <w:spacing w:val="51"/>
        </w:rPr>
        <w:t xml:space="preserve"> </w:t>
      </w:r>
      <w:r>
        <w:rPr>
          <w:rFonts w:ascii="Times New Roman" w:hAnsi="Times New Roman" w:eastAsia="Times New Roman" w:cs="Times New Roman"/>
        </w:rPr>
        <w:t>Asian</w:t>
      </w:r>
    </w:p>
    <w:p>
      <w:pPr>
        <w:spacing w:before="1" w:line="253" w:lineRule="auto"/>
        <w:ind w:left="57" w:right="176" w:firstLine="137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E</w:t>
      </w:r>
      <w:r>
        <w:rPr>
          <w:rFonts w:ascii="Times New Roman" w:hAnsi="Times New Roman" w:eastAsia="Times New Roman" w:cs="Times New Roman"/>
          <w:spacing w:val="4"/>
        </w:rPr>
        <w:t>uropean</w:t>
      </w:r>
      <w:r>
        <w:rPr>
          <w:rFonts w:ascii="Times New Roman" w:hAnsi="Times New Roman" w:eastAsia="Times New Roman" w:cs="Times New Roman"/>
        </w:rPr>
        <w:t xml:space="preserve">     Eastern</w:t>
      </w:r>
      <w:r>
        <w:rPr>
          <w:rFonts w:ascii="Times New Roman" w:hAnsi="Times New Roman" w:eastAsia="Times New Roman" w:cs="Times New Roman"/>
          <w:spacing w:val="51"/>
        </w:rPr>
        <w:t xml:space="preserve"> </w:t>
      </w:r>
      <w:r>
        <w:rPr>
          <w:rFonts w:ascii="Times New Roman" w:hAnsi="Times New Roman" w:eastAsia="Times New Roman" w:cs="Times New Roman"/>
        </w:rPr>
        <w:t>Asian</w:t>
      </w:r>
    </w:p>
    <w:p>
      <w:pPr>
        <w:spacing w:before="11" w:line="199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Eastern</w:t>
      </w:r>
      <w:r>
        <w:rPr>
          <w:rFonts w:ascii="Times New Roman" w:hAnsi="Times New Roman" w:eastAsia="Times New Roman" w:cs="Times New Roman"/>
          <w:spacing w:val="53"/>
        </w:rPr>
        <w:t xml:space="preserve"> </w:t>
      </w:r>
      <w:r>
        <w:rPr>
          <w:rFonts w:ascii="Times New Roman" w:hAnsi="Times New Roman" w:eastAsia="Times New Roman" w:cs="Times New Roman"/>
        </w:rPr>
        <w:t>Asian</w:t>
      </w:r>
    </w:p>
    <w:p>
      <w:pPr>
        <w:spacing w:before="100" w:line="199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Eastern</w:t>
      </w:r>
      <w:r>
        <w:rPr>
          <w:rFonts w:ascii="Times New Roman" w:hAnsi="Times New Roman" w:eastAsia="Times New Roman" w:cs="Times New Roman"/>
          <w:spacing w:val="53"/>
        </w:rPr>
        <w:t xml:space="preserve"> </w:t>
      </w:r>
      <w:r>
        <w:rPr>
          <w:rFonts w:ascii="Times New Roman" w:hAnsi="Times New Roman" w:eastAsia="Times New Roman" w:cs="Times New Roman"/>
        </w:rPr>
        <w:t>Asian</w:t>
      </w:r>
    </w:p>
    <w:p>
      <w:pPr>
        <w:spacing w:before="100" w:line="199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Eastern</w:t>
      </w:r>
      <w:r>
        <w:rPr>
          <w:rFonts w:ascii="Times New Roman" w:hAnsi="Times New Roman" w:eastAsia="Times New Roman" w:cs="Times New Roman"/>
          <w:spacing w:val="52"/>
        </w:rPr>
        <w:t xml:space="preserve"> </w:t>
      </w:r>
      <w:r>
        <w:rPr>
          <w:rFonts w:ascii="Times New Roman" w:hAnsi="Times New Roman" w:eastAsia="Times New Roman" w:cs="Times New Roman"/>
        </w:rPr>
        <w:t>Asian</w:t>
      </w:r>
    </w:p>
    <w:p>
      <w:pPr>
        <w:spacing w:before="84" w:line="194" w:lineRule="auto"/>
        <w:ind w:left="1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E</w:t>
      </w:r>
      <w:r>
        <w:rPr>
          <w:rFonts w:ascii="Times New Roman" w:hAnsi="Times New Roman" w:eastAsia="Times New Roman" w:cs="Times New Roman"/>
          <w:spacing w:val="4"/>
        </w:rPr>
        <w:t>uropean</w:t>
      </w:r>
    </w:p>
    <w:p>
      <w:pPr>
        <w:spacing w:before="105" w:line="194" w:lineRule="auto"/>
        <w:ind w:left="1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E</w:t>
      </w:r>
      <w:r>
        <w:rPr>
          <w:rFonts w:ascii="Times New Roman" w:hAnsi="Times New Roman" w:eastAsia="Times New Roman" w:cs="Times New Roman"/>
          <w:spacing w:val="4"/>
        </w:rPr>
        <w:t>uropean</w:t>
      </w:r>
    </w:p>
    <w:p>
      <w:pPr>
        <w:spacing w:before="104" w:line="194" w:lineRule="auto"/>
        <w:ind w:left="1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E</w:t>
      </w:r>
      <w:r>
        <w:rPr>
          <w:rFonts w:ascii="Times New Roman" w:hAnsi="Times New Roman" w:eastAsia="Times New Roman" w:cs="Times New Roman"/>
          <w:spacing w:val="4"/>
        </w:rPr>
        <w:t>uropean</w:t>
      </w:r>
    </w:p>
    <w:p>
      <w:pPr>
        <w:spacing w:before="105" w:line="194" w:lineRule="auto"/>
        <w:ind w:left="1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E</w:t>
      </w:r>
      <w:r>
        <w:rPr>
          <w:rFonts w:ascii="Times New Roman" w:hAnsi="Times New Roman" w:eastAsia="Times New Roman" w:cs="Times New Roman"/>
          <w:spacing w:val="4"/>
        </w:rPr>
        <w:t>uropean</w:t>
      </w:r>
    </w:p>
    <w:p>
      <w:pPr>
        <w:spacing w:before="105" w:line="194" w:lineRule="auto"/>
        <w:ind w:left="1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E</w:t>
      </w:r>
      <w:r>
        <w:rPr>
          <w:rFonts w:ascii="Times New Roman" w:hAnsi="Times New Roman" w:eastAsia="Times New Roman" w:cs="Times New Roman"/>
          <w:spacing w:val="4"/>
        </w:rPr>
        <w:t>uropean</w:t>
      </w:r>
    </w:p>
    <w:p>
      <w:pPr>
        <w:spacing w:before="105" w:line="194" w:lineRule="auto"/>
        <w:ind w:left="1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E</w:t>
      </w:r>
      <w:r>
        <w:rPr>
          <w:rFonts w:ascii="Times New Roman" w:hAnsi="Times New Roman" w:eastAsia="Times New Roman" w:cs="Times New Roman"/>
          <w:spacing w:val="4"/>
        </w:rPr>
        <w:t>uropean</w:t>
      </w:r>
    </w:p>
    <w:p>
      <w:pPr>
        <w:spacing w:before="105" w:line="194" w:lineRule="auto"/>
        <w:ind w:left="1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E</w:t>
      </w:r>
      <w:r>
        <w:rPr>
          <w:rFonts w:ascii="Times New Roman" w:hAnsi="Times New Roman" w:eastAsia="Times New Roman" w:cs="Times New Roman"/>
          <w:spacing w:val="4"/>
        </w:rPr>
        <w:t>uropean</w:t>
      </w:r>
    </w:p>
    <w:p>
      <w:pPr>
        <w:spacing w:before="104" w:line="194" w:lineRule="auto"/>
        <w:ind w:left="1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E</w:t>
      </w:r>
      <w:r>
        <w:rPr>
          <w:rFonts w:ascii="Times New Roman" w:hAnsi="Times New Roman" w:eastAsia="Times New Roman" w:cs="Times New Roman"/>
          <w:spacing w:val="4"/>
        </w:rPr>
        <w:t>uropean</w:t>
      </w:r>
    </w:p>
    <w:p>
      <w:pPr>
        <w:spacing w:before="105" w:line="194" w:lineRule="auto"/>
        <w:ind w:left="1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E</w:t>
      </w:r>
      <w:r>
        <w:rPr>
          <w:rFonts w:ascii="Times New Roman" w:hAnsi="Times New Roman" w:eastAsia="Times New Roman" w:cs="Times New Roman"/>
          <w:spacing w:val="4"/>
        </w:rPr>
        <w:t>uropean</w:t>
      </w:r>
    </w:p>
    <w:p>
      <w:pPr>
        <w:spacing w:before="106" w:line="253" w:lineRule="auto"/>
        <w:ind w:left="57" w:right="176" w:firstLine="137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E</w:t>
      </w:r>
      <w:r>
        <w:rPr>
          <w:rFonts w:ascii="Times New Roman" w:hAnsi="Times New Roman" w:eastAsia="Times New Roman" w:cs="Times New Roman"/>
          <w:spacing w:val="4"/>
        </w:rPr>
        <w:t>uropean</w:t>
      </w:r>
      <w:r>
        <w:rPr>
          <w:rFonts w:ascii="Times New Roman" w:hAnsi="Times New Roman" w:eastAsia="Times New Roman" w:cs="Times New Roman"/>
        </w:rPr>
        <w:t xml:space="preserve">     Eastern</w:t>
      </w:r>
      <w:r>
        <w:rPr>
          <w:rFonts w:ascii="Times New Roman" w:hAnsi="Times New Roman" w:eastAsia="Times New Roman" w:cs="Times New Roman"/>
          <w:spacing w:val="51"/>
        </w:rPr>
        <w:t xml:space="preserve"> </w:t>
      </w:r>
      <w:r>
        <w:rPr>
          <w:rFonts w:ascii="Times New Roman" w:hAnsi="Times New Roman" w:eastAsia="Times New Roman" w:cs="Times New Roman"/>
        </w:rPr>
        <w:t>Asian</w:t>
      </w:r>
    </w:p>
    <w:p>
      <w:pPr>
        <w:spacing w:before="12" w:line="199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Eastern</w:t>
      </w:r>
      <w:r>
        <w:rPr>
          <w:rFonts w:ascii="Times New Roman" w:hAnsi="Times New Roman" w:eastAsia="Times New Roman" w:cs="Times New Roman"/>
          <w:spacing w:val="53"/>
        </w:rPr>
        <w:t xml:space="preserve"> </w:t>
      </w:r>
      <w:r>
        <w:rPr>
          <w:rFonts w:ascii="Times New Roman" w:hAnsi="Times New Roman" w:eastAsia="Times New Roman" w:cs="Times New Roman"/>
        </w:rPr>
        <w:t>Asian</w:t>
      </w:r>
    </w:p>
    <w:p>
      <w:pPr>
        <w:spacing w:before="100" w:line="199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Eastern</w:t>
      </w:r>
      <w:r>
        <w:rPr>
          <w:rFonts w:ascii="Times New Roman" w:hAnsi="Times New Roman" w:eastAsia="Times New Roman" w:cs="Times New Roman"/>
          <w:spacing w:val="53"/>
        </w:rPr>
        <w:t xml:space="preserve"> </w:t>
      </w:r>
      <w:r>
        <w:rPr>
          <w:rFonts w:ascii="Times New Roman" w:hAnsi="Times New Roman" w:eastAsia="Times New Roman" w:cs="Times New Roman"/>
        </w:rPr>
        <w:t>Asian</w:t>
      </w:r>
    </w:p>
    <w:p>
      <w:pPr>
        <w:spacing w:before="100" w:line="199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Eastern</w:t>
      </w:r>
      <w:r>
        <w:rPr>
          <w:rFonts w:ascii="Times New Roman" w:hAnsi="Times New Roman" w:eastAsia="Times New Roman" w:cs="Times New Roman"/>
          <w:spacing w:val="53"/>
        </w:rPr>
        <w:t xml:space="preserve"> </w:t>
      </w:r>
      <w:r>
        <w:rPr>
          <w:rFonts w:ascii="Times New Roman" w:hAnsi="Times New Roman" w:eastAsia="Times New Roman" w:cs="Times New Roman"/>
        </w:rPr>
        <w:t>Asian</w:t>
      </w:r>
    </w:p>
    <w:p>
      <w:pPr>
        <w:spacing w:before="82" w:line="194" w:lineRule="auto"/>
        <w:ind w:left="1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E</w:t>
      </w:r>
      <w:r>
        <w:rPr>
          <w:rFonts w:ascii="Times New Roman" w:hAnsi="Times New Roman" w:eastAsia="Times New Roman" w:cs="Times New Roman"/>
          <w:spacing w:val="4"/>
        </w:rPr>
        <w:t>uropean</w:t>
      </w:r>
    </w:p>
    <w:p>
      <w:pPr>
        <w:spacing w:before="105" w:line="194" w:lineRule="auto"/>
        <w:ind w:left="19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E</w:t>
      </w:r>
      <w:r>
        <w:rPr>
          <w:rFonts w:ascii="Times New Roman" w:hAnsi="Times New Roman" w:eastAsia="Times New Roman" w:cs="Times New Roman"/>
          <w:spacing w:val="4"/>
        </w:rPr>
        <w:t>uropean</w:t>
      </w:r>
    </w:p>
    <w:p>
      <w:pPr>
        <w:spacing w:before="122" w:line="199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Eastern</w:t>
      </w:r>
      <w:r>
        <w:rPr>
          <w:rFonts w:ascii="Times New Roman" w:hAnsi="Times New Roman" w:eastAsia="Times New Roman" w:cs="Times New Roman"/>
          <w:spacing w:val="53"/>
        </w:rPr>
        <w:t xml:space="preserve"> </w:t>
      </w:r>
      <w:r>
        <w:rPr>
          <w:rFonts w:ascii="Times New Roman" w:hAnsi="Times New Roman" w:eastAsia="Times New Roman" w:cs="Times New Roman"/>
        </w:rPr>
        <w:t>Asian</w:t>
      </w:r>
    </w:p>
    <w:p>
      <w:pPr>
        <w:spacing w:before="83" w:line="193" w:lineRule="auto"/>
        <w:ind w:left="19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E</w:t>
      </w:r>
      <w:r>
        <w:rPr>
          <w:rFonts w:ascii="Times New Roman" w:hAnsi="Times New Roman" w:eastAsia="Times New Roman" w:cs="Times New Roman"/>
          <w:spacing w:val="4"/>
        </w:rPr>
        <w:t>uropean</w:t>
      </w:r>
    </w:p>
    <w:p>
      <w:pPr>
        <w:sectPr>
          <w:type w:val="continuous"/>
          <w:pgSz w:w="16840" w:h="11905"/>
          <w:pgMar w:top="1011" w:right="2526" w:bottom="0" w:left="2526" w:header="0" w:footer="0" w:gutter="0"/>
          <w:cols w:equalWidth="0" w:num="8">
            <w:col w:w="1057" w:space="100"/>
            <w:col w:w="1551" w:space="100"/>
            <w:col w:w="2074" w:space="100"/>
            <w:col w:w="1072" w:space="100"/>
            <w:col w:w="1301" w:space="100"/>
            <w:col w:w="1229" w:space="100"/>
            <w:col w:w="1350" w:space="100"/>
            <w:col w:w="1458"/>
          </w:cols>
        </w:sectPr>
      </w:pPr>
    </w:p>
    <w:p/>
    <w:p/>
    <w:p/>
    <w:p/>
    <w:p/>
    <w:p>
      <w:pPr>
        <w:spacing w:line="106" w:lineRule="exact"/>
      </w:pPr>
    </w:p>
    <w:p>
      <w:pPr>
        <w:sectPr>
          <w:headerReference r:id="rId3" w:type="default"/>
          <w:pgSz w:w="16840" w:h="11905"/>
          <w:pgMar w:top="400" w:right="2466" w:bottom="0" w:left="2451" w:header="0" w:footer="0" w:gutter="0"/>
          <w:cols w:equalWidth="0" w:num="1">
            <w:col w:w="11923"/>
          </w:cols>
        </w:sectPr>
      </w:pPr>
    </w:p>
    <w:p>
      <w:pPr>
        <w:spacing w:line="351" w:lineRule="auto"/>
      </w:pPr>
    </w:p>
    <w:p>
      <w:pPr>
        <w:spacing w:before="60" w:line="195" w:lineRule="auto"/>
        <w:ind w:left="469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4"/>
        </w:rPr>
        <w:t>16</w:t>
      </w:r>
    </w:p>
    <w:p>
      <w:pPr>
        <w:spacing w:before="103" w:line="195" w:lineRule="auto"/>
        <w:ind w:left="469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4"/>
        </w:rPr>
        <w:t>16</w:t>
      </w:r>
    </w:p>
    <w:p>
      <w:pPr>
        <w:spacing w:before="104" w:line="195" w:lineRule="auto"/>
        <w:ind w:left="469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4"/>
        </w:rPr>
        <w:t>16</w:t>
      </w:r>
    </w:p>
    <w:p>
      <w:pPr>
        <w:spacing w:before="103" w:line="195" w:lineRule="auto"/>
        <w:ind w:left="469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4"/>
        </w:rPr>
        <w:t>16</w:t>
      </w:r>
    </w:p>
    <w:p>
      <w:pPr>
        <w:spacing w:before="207" w:line="195" w:lineRule="auto"/>
        <w:ind w:left="469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4"/>
        </w:rPr>
        <w:t>17</w:t>
      </w:r>
    </w:p>
    <w:p>
      <w:pPr>
        <w:spacing w:before="206" w:line="195" w:lineRule="auto"/>
        <w:ind w:left="469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4"/>
        </w:rPr>
        <w:t>17</w:t>
      </w:r>
    </w:p>
    <w:p>
      <w:pPr>
        <w:spacing w:before="104" w:line="195" w:lineRule="auto"/>
        <w:ind w:left="469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4"/>
        </w:rPr>
        <w:t>18</w:t>
      </w:r>
    </w:p>
    <w:p>
      <w:pPr>
        <w:spacing w:before="104" w:line="195" w:lineRule="auto"/>
        <w:ind w:left="469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4"/>
        </w:rPr>
        <w:t>19</w:t>
      </w:r>
    </w:p>
    <w:p>
      <w:pPr>
        <w:spacing w:before="104" w:line="195" w:lineRule="auto"/>
        <w:ind w:left="469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4"/>
        </w:rPr>
        <w:t>19</w:t>
      </w:r>
    </w:p>
    <w:p>
      <w:pPr>
        <w:spacing w:before="103" w:line="195" w:lineRule="auto"/>
        <w:ind w:left="448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3"/>
        </w:rPr>
        <w:t>2</w:t>
      </w:r>
      <w:r>
        <w:rPr>
          <w:rFonts w:ascii="Times New Roman" w:hAnsi="Times New Roman" w:eastAsia="Times New Roman" w:cs="Times New Roman"/>
          <w:spacing w:val="2"/>
        </w:rPr>
        <w:t>0</w:t>
      </w:r>
    </w:p>
    <w:p>
      <w:pPr>
        <w:spacing w:before="112" w:line="195" w:lineRule="auto"/>
        <w:ind w:left="448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3"/>
        </w:rPr>
        <w:t>2</w:t>
      </w:r>
      <w:r>
        <w:rPr>
          <w:rFonts w:ascii="Times New Roman" w:hAnsi="Times New Roman" w:eastAsia="Times New Roman" w:cs="Times New Roman"/>
          <w:spacing w:val="2"/>
        </w:rPr>
        <w:t>0</w:t>
      </w:r>
    </w:p>
    <w:p>
      <w:pPr>
        <w:spacing w:line="14" w:lineRule="auto"/>
        <w:rPr>
          <w:sz w:val="2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26670</wp:posOffset>
                </wp:positionH>
                <wp:positionV relativeFrom="paragraph">
                  <wp:posOffset>151765</wp:posOffset>
                </wp:positionV>
                <wp:extent cx="2630805" cy="322580"/>
                <wp:effectExtent l="0" t="0" r="7620" b="127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83055" y="3724910"/>
                          <a:ext cx="2630805" cy="322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before="38" w:line="295" w:lineRule="exact"/>
                              <w:ind w:left="112"/>
                              <w:rPr>
                                <w:rFonts w:ascii="Times New Roman" w:hAnsi="Times New Roman" w:eastAsia="Times New Roman" w:cs="Times New Roman"/>
                                <w:position w:val="4"/>
                                <w14:textOutline w14:w="9525"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position w:val="4"/>
                                <w14:textOutline w14:w="9525">
                                  <w14:round/>
                                </w14:textOutline>
                              </w:rPr>
                              <w:t>EAF</w:t>
                            </w:r>
                            <w:r>
                              <w:rPr>
                                <w:rFonts w:ascii="Times New Roman" w:hAnsi="Times New Roman" w:eastAsia="Times New Roman" w:cs="Times New Roman"/>
                                <w:spacing w:val="27"/>
                                <w:position w:val="4"/>
                                <w14:textOutline w14:w="9525">
                                  <w14:round/>
                                </w14:textOutline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 w:eastAsia="Times New Roman" w:cs="Times New Roman"/>
                                <w:position w:val="4"/>
                                <w14:textOutline w14:w="9525">
                                  <w14:round/>
                                </w14:textOutline>
                              </w:rPr>
                              <w:t>Effect</w:t>
                            </w:r>
                            <w:r>
                              <w:rPr>
                                <w:rFonts w:ascii="Times New Roman" w:hAnsi="Times New Roman" w:eastAsia="Times New Roman" w:cs="Times New Roman"/>
                                <w:spacing w:val="27"/>
                                <w:position w:val="4"/>
                                <w14:textOutline w14:w="9525"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Times New Roman" w:cs="Times New Roman"/>
                                <w:position w:val="4"/>
                                <w14:textOutline w14:w="9525">
                                  <w14:round/>
                                </w14:textOutline>
                              </w:rPr>
                              <w:t>allele</w:t>
                            </w:r>
                            <w:r>
                              <w:rPr>
                                <w:rFonts w:ascii="Times New Roman" w:hAnsi="Times New Roman" w:eastAsia="Times New Roman" w:cs="Times New Roman"/>
                                <w:spacing w:val="27"/>
                                <w:position w:val="4"/>
                                <w14:textOutline w14:w="9525"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Times New Roman" w:cs="Times New Roman"/>
                                <w:position w:val="4"/>
                                <w14:textOutline w14:w="9525">
                                  <w14:round/>
                                </w14:textOutline>
                              </w:rPr>
                              <w:t>frequency</w:t>
                            </w:r>
                          </w:p>
                          <w:p>
                            <w:pPr>
                              <w:rPr>
                                <w14:textOutline w14:w="9525"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.1pt;margin-top:11.95pt;height:25.4pt;width:207.15pt;z-index:251661312;mso-width-relative:page;mso-height-relative:page;" fillcolor="#FFFFFF [3201]" filled="t" stroked="f" coordsize="21600,21600" o:gfxdata="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W+/+80wAA&#10;AAcBAAAPAAAAAAAAAAEAIAAAACIAAABkcnMvZG93bnJldi54bWxQSwECFAAUAAAACACHTuJAlubo&#10;S1wCAACbBAAADgAAAAAAAAABACAAAAAiAQAAZHJzL2Uyb0RvYy54bWxQSwUGAAAAAAYABgBZAQAA&#10;8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before="38" w:line="295" w:lineRule="exact"/>
                        <w:ind w:left="112"/>
                        <w:rPr>
                          <w:rFonts w:ascii="Times New Roman" w:hAnsi="Times New Roman" w:eastAsia="Times New Roman" w:cs="Times New Roman"/>
                          <w:position w:val="4"/>
                          <w14:textOutline w14:w="9525"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position w:val="4"/>
                          <w14:textOutline w14:w="9525">
                            <w14:round/>
                          </w14:textOutline>
                        </w:rPr>
                        <w:t>EAF</w:t>
                      </w:r>
                      <w:r>
                        <w:rPr>
                          <w:rFonts w:ascii="Times New Roman" w:hAnsi="Times New Roman" w:eastAsia="Times New Roman" w:cs="Times New Roman"/>
                          <w:spacing w:val="27"/>
                          <w:position w:val="4"/>
                          <w14:textOutline w14:w="9525">
                            <w14:round/>
                          </w14:textOutline>
                        </w:rPr>
                        <w:t xml:space="preserve">: </w:t>
                      </w:r>
                      <w:r>
                        <w:rPr>
                          <w:rFonts w:ascii="Times New Roman" w:hAnsi="Times New Roman" w:eastAsia="Times New Roman" w:cs="Times New Roman"/>
                          <w:position w:val="4"/>
                          <w14:textOutline w14:w="9525">
                            <w14:round/>
                          </w14:textOutline>
                        </w:rPr>
                        <w:t>Effect</w:t>
                      </w:r>
                      <w:r>
                        <w:rPr>
                          <w:rFonts w:ascii="Times New Roman" w:hAnsi="Times New Roman" w:eastAsia="Times New Roman" w:cs="Times New Roman"/>
                          <w:spacing w:val="27"/>
                          <w:position w:val="4"/>
                          <w14:textOutline w14:w="9525"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Times New Roman" w:cs="Times New Roman"/>
                          <w:position w:val="4"/>
                          <w14:textOutline w14:w="9525">
                            <w14:round/>
                          </w14:textOutline>
                        </w:rPr>
                        <w:t>allele</w:t>
                      </w:r>
                      <w:r>
                        <w:rPr>
                          <w:rFonts w:ascii="Times New Roman" w:hAnsi="Times New Roman" w:eastAsia="Times New Roman" w:cs="Times New Roman"/>
                          <w:spacing w:val="27"/>
                          <w:position w:val="4"/>
                          <w14:textOutline w14:w="9525"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Times New Roman" w:cs="Times New Roman"/>
                          <w:position w:val="4"/>
                          <w14:textOutline w14:w="9525">
                            <w14:round/>
                          </w14:textOutline>
                        </w:rPr>
                        <w:t>frequency</w:t>
                      </w:r>
                    </w:p>
                    <w:p>
                      <w:pPr>
                        <w:rPr>
                          <w14:textOutline w14:w="9525"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0" distR="0" simplePos="0" relativeHeight="251663360" behindDoc="1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119380</wp:posOffset>
            </wp:positionV>
            <wp:extent cx="7570470" cy="1905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7047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  <w:szCs w:val="2"/>
        </w:rPr>
        <w:br w:type="column"/>
      </w:r>
    </w:p>
    <w:p>
      <w:pPr>
        <w:spacing w:line="350" w:lineRule="auto"/>
      </w:pPr>
    </w:p>
    <w:p>
      <w:pPr>
        <w:spacing w:before="60" w:line="300" w:lineRule="exact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position w:val="9"/>
        </w:rPr>
        <w:t>rs</w:t>
      </w:r>
      <w:r>
        <w:rPr>
          <w:rFonts w:ascii="Times New Roman" w:hAnsi="Times New Roman" w:eastAsia="Times New Roman" w:cs="Times New Roman"/>
          <w:spacing w:val="10"/>
          <w:position w:val="9"/>
        </w:rPr>
        <w:t>1</w:t>
      </w:r>
      <w:r>
        <w:rPr>
          <w:rFonts w:ascii="Times New Roman" w:hAnsi="Times New Roman" w:eastAsia="Times New Roman" w:cs="Times New Roman"/>
          <w:spacing w:val="6"/>
          <w:position w:val="9"/>
        </w:rPr>
        <w:t>7</w:t>
      </w:r>
      <w:r>
        <w:rPr>
          <w:rFonts w:ascii="Times New Roman" w:hAnsi="Times New Roman" w:eastAsia="Times New Roman" w:cs="Times New Roman"/>
          <w:spacing w:val="5"/>
          <w:position w:val="9"/>
        </w:rPr>
        <w:t>797882</w:t>
      </w:r>
    </w:p>
    <w:p>
      <w:pPr>
        <w:spacing w:line="194" w:lineRule="auto"/>
        <w:ind w:left="5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719296</w:t>
      </w:r>
      <w:r>
        <w:rPr>
          <w:rFonts w:ascii="Times New Roman" w:hAnsi="Times New Roman" w:eastAsia="Times New Roman" w:cs="Times New Roman"/>
          <w:spacing w:val="4"/>
        </w:rPr>
        <w:t>0</w:t>
      </w:r>
    </w:p>
    <w:p>
      <w:pPr>
        <w:spacing w:before="103" w:line="195" w:lineRule="auto"/>
        <w:ind w:left="5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805013</w:t>
      </w:r>
      <w:r>
        <w:rPr>
          <w:rFonts w:ascii="Times New Roman" w:hAnsi="Times New Roman" w:eastAsia="Times New Roman" w:cs="Times New Roman"/>
          <w:spacing w:val="4"/>
        </w:rPr>
        <w:t>6</w:t>
      </w:r>
    </w:p>
    <w:p>
      <w:pPr>
        <w:spacing w:before="104" w:line="195" w:lineRule="auto"/>
        <w:ind w:left="5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720287</w:t>
      </w:r>
      <w:r>
        <w:rPr>
          <w:rFonts w:ascii="Times New Roman" w:hAnsi="Times New Roman" w:eastAsia="Times New Roman" w:cs="Times New Roman"/>
          <w:spacing w:val="5"/>
        </w:rPr>
        <w:t>7</w:t>
      </w:r>
    </w:p>
    <w:p>
      <w:pPr>
        <w:spacing w:before="207" w:line="195" w:lineRule="auto"/>
        <w:ind w:left="5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443079</w:t>
      </w:r>
      <w:r>
        <w:rPr>
          <w:rFonts w:ascii="Times New Roman" w:hAnsi="Times New Roman" w:eastAsia="Times New Roman" w:cs="Times New Roman"/>
          <w:spacing w:val="5"/>
        </w:rPr>
        <w:t>6</w:t>
      </w:r>
    </w:p>
    <w:p>
      <w:pPr>
        <w:spacing w:before="206" w:line="195" w:lineRule="auto"/>
        <w:ind w:left="110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39130</w:t>
      </w:r>
      <w:r>
        <w:rPr>
          <w:rFonts w:ascii="Times New Roman" w:hAnsi="Times New Roman" w:eastAsia="Times New Roman" w:cs="Times New Roman"/>
          <w:spacing w:val="5"/>
        </w:rPr>
        <w:t>0</w:t>
      </w:r>
    </w:p>
    <w:p>
      <w:pPr>
        <w:spacing w:before="104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10"/>
        </w:rPr>
        <w:t>1</w:t>
      </w: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5"/>
        </w:rPr>
        <w:t>970134</w:t>
      </w:r>
    </w:p>
    <w:p>
      <w:pPr>
        <w:spacing w:before="104" w:line="195" w:lineRule="auto"/>
        <w:ind w:left="5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10"/>
        </w:rPr>
        <w:t>3</w:t>
      </w:r>
      <w:r>
        <w:rPr>
          <w:rFonts w:ascii="Times New Roman" w:hAnsi="Times New Roman" w:eastAsia="Times New Roman" w:cs="Times New Roman"/>
          <w:spacing w:val="5"/>
        </w:rPr>
        <w:t>786897</w:t>
      </w:r>
    </w:p>
    <w:p>
      <w:pPr>
        <w:spacing w:before="103" w:line="195" w:lineRule="auto"/>
        <w:ind w:left="5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810826</w:t>
      </w:r>
      <w:r>
        <w:rPr>
          <w:rFonts w:ascii="Times New Roman" w:hAnsi="Times New Roman" w:eastAsia="Times New Roman" w:cs="Times New Roman"/>
          <w:spacing w:val="5"/>
        </w:rPr>
        <w:t>9</w:t>
      </w:r>
    </w:p>
    <w:p>
      <w:pPr>
        <w:spacing w:before="104" w:line="195" w:lineRule="auto"/>
        <w:ind w:left="5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601731</w:t>
      </w:r>
      <w:r>
        <w:rPr>
          <w:rFonts w:ascii="Times New Roman" w:hAnsi="Times New Roman" w:eastAsia="Times New Roman" w:cs="Times New Roman"/>
          <w:spacing w:val="4"/>
        </w:rPr>
        <w:t>7</w:t>
      </w:r>
    </w:p>
    <w:p>
      <w:pPr>
        <w:spacing w:before="112" w:line="195" w:lineRule="auto"/>
        <w:ind w:left="5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rs</w:t>
      </w:r>
      <w:r>
        <w:rPr>
          <w:rFonts w:ascii="Times New Roman" w:hAnsi="Times New Roman" w:eastAsia="Times New Roman" w:cs="Times New Roman"/>
          <w:spacing w:val="6"/>
        </w:rPr>
        <w:t>481282</w:t>
      </w:r>
      <w:r>
        <w:rPr>
          <w:rFonts w:ascii="Times New Roman" w:hAnsi="Times New Roman" w:eastAsia="Times New Roman" w:cs="Times New Roman"/>
          <w:spacing w:val="4"/>
        </w:rPr>
        <w:t>9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line="349" w:lineRule="auto"/>
      </w:pPr>
    </w:p>
    <w:p>
      <w:pPr>
        <w:spacing w:before="61" w:line="195" w:lineRule="auto"/>
        <w:ind w:left="2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9"/>
        </w:rPr>
        <w:t>W</w:t>
      </w:r>
      <w:r>
        <w:rPr>
          <w:rFonts w:ascii="Times New Roman" w:hAnsi="Times New Roman" w:eastAsia="Times New Roman" w:cs="Times New Roman"/>
          <w:spacing w:val="7"/>
        </w:rPr>
        <w:t>WOX</w:t>
      </w:r>
    </w:p>
    <w:p>
      <w:pPr>
        <w:spacing w:before="103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MAF</w:t>
      </w:r>
      <w:r>
        <w:rPr>
          <w:rFonts w:ascii="Times New Roman" w:hAnsi="Times New Roman" w:eastAsia="Times New Roman" w:cs="Times New Roman"/>
          <w:spacing w:val="54"/>
        </w:rPr>
        <w:t>-</w:t>
      </w:r>
      <w:r>
        <w:rPr>
          <w:rFonts w:ascii="Times New Roman" w:hAnsi="Times New Roman" w:eastAsia="Times New Roman" w:cs="Times New Roman"/>
        </w:rPr>
        <w:t>WWOX</w:t>
      </w:r>
    </w:p>
    <w:p>
      <w:pPr>
        <w:spacing w:before="103" w:line="195" w:lineRule="auto"/>
        <w:ind w:left="43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FTO</w:t>
      </w:r>
    </w:p>
    <w:p>
      <w:pPr>
        <w:spacing w:before="104" w:line="403" w:lineRule="exact"/>
        <w:ind w:left="30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position w:val="18"/>
        </w:rPr>
        <w:t>CTRB</w:t>
      </w:r>
      <w:r>
        <w:rPr>
          <w:rFonts w:ascii="Times New Roman" w:hAnsi="Times New Roman" w:eastAsia="Times New Roman" w:cs="Times New Roman"/>
          <w:spacing w:val="23"/>
          <w:position w:val="18"/>
        </w:rPr>
        <w:t>2</w:t>
      </w:r>
    </w:p>
    <w:p>
      <w:pPr>
        <w:spacing w:before="1" w:line="194" w:lineRule="auto"/>
        <w:ind w:left="29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HNF</w:t>
      </w:r>
      <w:r>
        <w:rPr>
          <w:rFonts w:ascii="Times New Roman" w:hAnsi="Times New Roman" w:eastAsia="Times New Roman" w:cs="Times New Roman"/>
          <w:spacing w:val="28"/>
        </w:rPr>
        <w:t>1</w:t>
      </w:r>
      <w:r>
        <w:rPr>
          <w:rFonts w:ascii="Times New Roman" w:hAnsi="Times New Roman" w:eastAsia="Times New Roman" w:cs="Times New Roman"/>
        </w:rPr>
        <w:t>B</w:t>
      </w:r>
    </w:p>
    <w:p>
      <w:pPr>
        <w:spacing w:before="206" w:line="195" w:lineRule="auto"/>
        <w:ind w:left="44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3"/>
        </w:rPr>
        <w:t>S</w:t>
      </w:r>
      <w:r>
        <w:rPr>
          <w:rFonts w:ascii="Times New Roman" w:hAnsi="Times New Roman" w:eastAsia="Times New Roman" w:cs="Times New Roman"/>
          <w:spacing w:val="2"/>
        </w:rPr>
        <w:t>RR</w:t>
      </w:r>
    </w:p>
    <w:p>
      <w:pPr>
        <w:spacing w:before="104" w:line="195" w:lineRule="auto"/>
        <w:ind w:left="14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1"/>
        </w:rPr>
        <w:t>RNU4-17</w:t>
      </w:r>
      <w:r>
        <w:rPr>
          <w:rFonts w:ascii="Times New Roman" w:hAnsi="Times New Roman" w:eastAsia="Times New Roman" w:cs="Times New Roman"/>
        </w:rPr>
        <w:t>P</w:t>
      </w:r>
    </w:p>
    <w:p>
      <w:pPr>
        <w:spacing w:before="107" w:line="192" w:lineRule="auto"/>
        <w:ind w:left="37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PEPD</w:t>
      </w:r>
    </w:p>
    <w:p>
      <w:pPr>
        <w:spacing w:before="103" w:line="195" w:lineRule="auto"/>
        <w:ind w:left="39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GIPR</w:t>
      </w:r>
    </w:p>
    <w:p>
      <w:pPr>
        <w:spacing w:before="104" w:line="195" w:lineRule="auto"/>
        <w:ind w:left="32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FITM</w:t>
      </w:r>
      <w:r>
        <w:rPr>
          <w:rFonts w:ascii="Times New Roman" w:hAnsi="Times New Roman" w:eastAsia="Times New Roman" w:cs="Times New Roman"/>
          <w:spacing w:val="25"/>
        </w:rPr>
        <w:t>2</w:t>
      </w:r>
    </w:p>
    <w:p>
      <w:pPr>
        <w:spacing w:before="112" w:line="195" w:lineRule="auto"/>
        <w:ind w:left="28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HNF</w:t>
      </w:r>
      <w:r>
        <w:rPr>
          <w:rFonts w:ascii="Times New Roman" w:hAnsi="Times New Roman" w:eastAsia="Times New Roman" w:cs="Times New Roman"/>
          <w:spacing w:val="28"/>
        </w:rPr>
        <w:t>4</w:t>
      </w:r>
      <w:r>
        <w:rPr>
          <w:rFonts w:ascii="Times New Roman" w:hAnsi="Times New Roman" w:eastAsia="Times New Roman" w:cs="Times New Roman"/>
        </w:rPr>
        <w:t>A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138" w:line="277" w:lineRule="exact"/>
        <w:ind w:left="17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position w:val="8"/>
        </w:rPr>
        <w:t>T</w:t>
      </w:r>
    </w:p>
    <w:p>
      <w:pPr>
        <w:spacing w:line="191" w:lineRule="auto"/>
        <w:ind w:left="17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T</w:t>
      </w:r>
    </w:p>
    <w:p>
      <w:pPr>
        <w:spacing w:before="103" w:line="195" w:lineRule="auto"/>
        <w:ind w:left="12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C</w:t>
      </w:r>
    </w:p>
    <w:p>
      <w:pPr>
        <w:spacing w:before="104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A</w:t>
      </w:r>
    </w:p>
    <w:p>
      <w:pPr>
        <w:spacing w:before="107" w:line="192" w:lineRule="auto"/>
        <w:ind w:left="17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T</w:t>
      </w:r>
    </w:p>
    <w:p>
      <w:pPr>
        <w:spacing w:before="80" w:line="195" w:lineRule="auto"/>
        <w:ind w:left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G</w:t>
      </w:r>
    </w:p>
    <w:p>
      <w:pPr>
        <w:spacing w:before="57" w:line="276" w:lineRule="exact"/>
        <w:ind w:left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position w:val="7"/>
        </w:rPr>
        <w:t>G</w:t>
      </w:r>
    </w:p>
    <w:p>
      <w:pPr>
        <w:spacing w:before="1" w:line="194" w:lineRule="auto"/>
        <w:ind w:left="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G</w:t>
      </w:r>
    </w:p>
    <w:p>
      <w:pPr>
        <w:spacing w:before="104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A</w:t>
      </w:r>
    </w:p>
    <w:p>
      <w:pPr>
        <w:spacing w:before="104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A</w:t>
      </w:r>
    </w:p>
    <w:p>
      <w:pPr>
        <w:spacing w:before="103" w:line="195" w:lineRule="auto"/>
        <w:ind w:left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G</w:t>
      </w:r>
    </w:p>
    <w:p>
      <w:pPr>
        <w:spacing w:before="104" w:line="195" w:lineRule="auto"/>
        <w:ind w:left="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G</w:t>
      </w:r>
    </w:p>
    <w:p>
      <w:pPr>
        <w:spacing w:before="112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A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135" w:line="277" w:lineRule="exact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3"/>
          <w:position w:val="8"/>
        </w:rPr>
        <w:t>0</w:t>
      </w:r>
      <w:r>
        <w:rPr>
          <w:rFonts w:ascii="Times New Roman" w:hAnsi="Times New Roman" w:eastAsia="Times New Roman" w:cs="Times New Roman"/>
          <w:spacing w:val="2"/>
          <w:position w:val="8"/>
        </w:rPr>
        <w:t>.41</w:t>
      </w:r>
    </w:p>
    <w:p>
      <w:pPr>
        <w:spacing w:line="194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.21</w:t>
      </w:r>
    </w:p>
    <w:p>
      <w:pPr>
        <w:spacing w:before="104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3"/>
        </w:rPr>
        <w:t>0</w:t>
      </w:r>
      <w:r>
        <w:rPr>
          <w:rFonts w:ascii="Times New Roman" w:hAnsi="Times New Roman" w:eastAsia="Times New Roman" w:cs="Times New Roman"/>
          <w:spacing w:val="2"/>
        </w:rPr>
        <w:t>.72</w:t>
      </w:r>
    </w:p>
    <w:p>
      <w:pPr>
        <w:spacing w:before="103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.11</w:t>
      </w:r>
    </w:p>
    <w:p>
      <w:pPr>
        <w:spacing w:before="104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.80</w:t>
      </w:r>
    </w:p>
    <w:p>
      <w:pPr>
        <w:spacing w:before="173" w:line="143" w:lineRule="exact"/>
        <w:ind w:left="158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-</w:t>
      </w:r>
    </w:p>
    <w:p>
      <w:pPr>
        <w:spacing w:before="17" w:line="276" w:lineRule="exact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  <w:position w:val="7"/>
        </w:rPr>
        <w:t>0</w:t>
      </w:r>
      <w:r>
        <w:rPr>
          <w:rFonts w:ascii="Times New Roman" w:hAnsi="Times New Roman" w:eastAsia="Times New Roman" w:cs="Times New Roman"/>
          <w:spacing w:val="2"/>
          <w:position w:val="7"/>
        </w:rPr>
        <w:t>.29</w:t>
      </w:r>
    </w:p>
    <w:p>
      <w:pPr>
        <w:spacing w:before="1" w:line="194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.70</w:t>
      </w:r>
    </w:p>
    <w:p>
      <w:pPr>
        <w:spacing w:before="104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.19</w:t>
      </w:r>
    </w:p>
    <w:p>
      <w:pPr>
        <w:spacing w:before="104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3"/>
        </w:rPr>
        <w:t>0</w:t>
      </w:r>
      <w:r>
        <w:rPr>
          <w:rFonts w:ascii="Times New Roman" w:hAnsi="Times New Roman" w:eastAsia="Times New Roman" w:cs="Times New Roman"/>
          <w:spacing w:val="2"/>
        </w:rPr>
        <w:t>.52</w:t>
      </w:r>
    </w:p>
    <w:p>
      <w:pPr>
        <w:spacing w:before="104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.53</w:t>
      </w:r>
    </w:p>
    <w:p>
      <w:pPr>
        <w:spacing w:before="103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.43</w:t>
      </w:r>
    </w:p>
    <w:p>
      <w:pPr>
        <w:spacing w:before="113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.46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135" w:line="277" w:lineRule="exact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3"/>
          <w:position w:val="8"/>
        </w:rPr>
        <w:t>0</w:t>
      </w:r>
      <w:r>
        <w:rPr>
          <w:rFonts w:ascii="Times New Roman" w:hAnsi="Times New Roman" w:eastAsia="Times New Roman" w:cs="Times New Roman"/>
          <w:spacing w:val="2"/>
          <w:position w:val="8"/>
        </w:rPr>
        <w:t>.04</w:t>
      </w:r>
    </w:p>
    <w:p>
      <w:pPr>
        <w:spacing w:line="194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.08</w:t>
      </w:r>
    </w:p>
    <w:p>
      <w:pPr>
        <w:spacing w:before="104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3"/>
        </w:rPr>
        <w:t>0</w:t>
      </w:r>
      <w:r>
        <w:rPr>
          <w:rFonts w:ascii="Times New Roman" w:hAnsi="Times New Roman" w:eastAsia="Times New Roman" w:cs="Times New Roman"/>
          <w:spacing w:val="2"/>
        </w:rPr>
        <w:t>.19</w:t>
      </w:r>
    </w:p>
    <w:p>
      <w:pPr>
        <w:spacing w:before="103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.16</w:t>
      </w:r>
    </w:p>
    <w:p>
      <w:pPr>
        <w:spacing w:before="104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.11</w:t>
      </w:r>
    </w:p>
    <w:p>
      <w:pPr>
        <w:spacing w:before="80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.13</w:t>
      </w:r>
    </w:p>
    <w:p>
      <w:pPr>
        <w:spacing w:before="57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.10</w:t>
      </w:r>
    </w:p>
    <w:p>
      <w:pPr>
        <w:spacing w:before="80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.25</w:t>
      </w:r>
    </w:p>
    <w:p>
      <w:pPr>
        <w:spacing w:before="104" w:line="300" w:lineRule="exact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  <w:position w:val="9"/>
        </w:rPr>
        <w:t>0</w:t>
      </w:r>
      <w:r>
        <w:rPr>
          <w:rFonts w:ascii="Times New Roman" w:hAnsi="Times New Roman" w:eastAsia="Times New Roman" w:cs="Times New Roman"/>
          <w:spacing w:val="2"/>
          <w:position w:val="9"/>
        </w:rPr>
        <w:t>.08</w:t>
      </w:r>
    </w:p>
    <w:p>
      <w:pPr>
        <w:spacing w:before="1" w:line="194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3"/>
        </w:rPr>
        <w:t>0</w:t>
      </w:r>
      <w:r>
        <w:rPr>
          <w:rFonts w:ascii="Times New Roman" w:hAnsi="Times New Roman" w:eastAsia="Times New Roman" w:cs="Times New Roman"/>
          <w:spacing w:val="2"/>
        </w:rPr>
        <w:t>.10</w:t>
      </w:r>
    </w:p>
    <w:p>
      <w:pPr>
        <w:spacing w:before="103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.07</w:t>
      </w:r>
    </w:p>
    <w:p>
      <w:pPr>
        <w:spacing w:before="104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.09</w:t>
      </w:r>
    </w:p>
    <w:p>
      <w:pPr>
        <w:spacing w:before="112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4"/>
        </w:rPr>
        <w:t>0</w:t>
      </w:r>
      <w:r>
        <w:rPr>
          <w:rFonts w:ascii="Times New Roman" w:hAnsi="Times New Roman" w:eastAsia="Times New Roman" w:cs="Times New Roman"/>
          <w:spacing w:val="2"/>
        </w:rPr>
        <w:t>.07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135" w:line="195" w:lineRule="auto"/>
        <w:ind w:left="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3</w:t>
      </w:r>
      <w:r>
        <w:rPr>
          <w:rFonts w:ascii="Times New Roman" w:hAnsi="Times New Roman" w:eastAsia="Times New Roman" w:cs="Times New Roman"/>
          <w:spacing w:val="5"/>
        </w:rPr>
        <w:t>2</w:t>
      </w:r>
      <w:r>
        <w:rPr>
          <w:rFonts w:ascii="Times New Roman" w:hAnsi="Times New Roman" w:eastAsia="Times New Roman" w:cs="Times New Roman"/>
          <w:spacing w:val="3"/>
        </w:rPr>
        <w:t>499647</w:t>
      </w:r>
    </w:p>
    <w:p>
      <w:pPr>
        <w:spacing w:before="80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2158537</w:t>
      </w:r>
    </w:p>
    <w:p>
      <w:pPr>
        <w:spacing w:before="103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0174558</w:t>
      </w:r>
    </w:p>
    <w:p>
      <w:pPr>
        <w:spacing w:before="104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4053193</w:t>
      </w:r>
    </w:p>
    <w:p>
      <w:pPr>
        <w:spacing w:before="104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2885922</w:t>
      </w:r>
    </w:p>
    <w:p>
      <w:pPr>
        <w:spacing w:before="80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0581827</w:t>
      </w:r>
    </w:p>
    <w:p>
      <w:pPr>
        <w:spacing w:before="57" w:line="195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7"/>
        </w:rPr>
        <w:t>2</w:t>
      </w:r>
      <w:r>
        <w:rPr>
          <w:rFonts w:ascii="Times New Roman" w:hAnsi="Times New Roman" w:eastAsia="Times New Roman" w:cs="Times New Roman"/>
          <w:spacing w:val="4"/>
        </w:rPr>
        <w:t>3945395</w:t>
      </w:r>
    </w:p>
    <w:p>
      <w:pPr>
        <w:spacing w:before="80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0174558</w:t>
      </w:r>
    </w:p>
    <w:p>
      <w:pPr>
        <w:spacing w:before="103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2885922</w:t>
      </w:r>
    </w:p>
    <w:p>
      <w:pPr>
        <w:spacing w:before="104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2158537</w:t>
      </w:r>
    </w:p>
    <w:p>
      <w:pPr>
        <w:spacing w:before="104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2885922</w:t>
      </w:r>
    </w:p>
    <w:p>
      <w:pPr>
        <w:spacing w:before="104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2158537</w:t>
      </w:r>
    </w:p>
    <w:p>
      <w:pPr>
        <w:spacing w:before="112" w:line="195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2</w:t>
      </w:r>
      <w:r>
        <w:rPr>
          <w:rFonts w:ascii="Times New Roman" w:hAnsi="Times New Roman" w:eastAsia="Times New Roman" w:cs="Times New Roman"/>
          <w:spacing w:val="4"/>
        </w:rPr>
        <w:t>4509480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59" w:line="311" w:lineRule="auto"/>
        <w:ind w:right="236" w:firstLine="55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Eastern</w:t>
      </w:r>
      <w:r>
        <w:rPr>
          <w:rFonts w:ascii="Times New Roman" w:hAnsi="Times New Roman" w:eastAsia="Times New Roman" w:cs="Times New Roman"/>
          <w:spacing w:val="53"/>
        </w:rPr>
        <w:t xml:space="preserve"> </w:t>
      </w:r>
      <w:r>
        <w:rPr>
          <w:rFonts w:ascii="Times New Roman" w:hAnsi="Times New Roman" w:eastAsia="Times New Roman" w:cs="Times New Roman"/>
        </w:rPr>
        <w:t>Asian Eastern</w:t>
      </w:r>
      <w:r>
        <w:rPr>
          <w:rFonts w:ascii="Times New Roman" w:hAnsi="Times New Roman" w:eastAsia="Times New Roman" w:cs="Times New Roman"/>
          <w:spacing w:val="54"/>
        </w:rPr>
        <w:t xml:space="preserve"> </w:t>
      </w:r>
      <w:r>
        <w:rPr>
          <w:rFonts w:ascii="Times New Roman" w:hAnsi="Times New Roman" w:eastAsia="Times New Roman" w:cs="Times New Roman"/>
        </w:rPr>
        <w:t>Asian Eastern</w:t>
      </w:r>
      <w:r>
        <w:rPr>
          <w:rFonts w:ascii="Times New Roman" w:hAnsi="Times New Roman" w:eastAsia="Times New Roman" w:cs="Times New Roman"/>
          <w:spacing w:val="53"/>
        </w:rPr>
        <w:t xml:space="preserve"> </w:t>
      </w:r>
      <w:r>
        <w:rPr>
          <w:rFonts w:ascii="Times New Roman" w:hAnsi="Times New Roman" w:eastAsia="Times New Roman" w:cs="Times New Roman"/>
        </w:rPr>
        <w:t>Asian Eastern</w:t>
      </w:r>
      <w:r>
        <w:rPr>
          <w:rFonts w:ascii="Times New Roman" w:hAnsi="Times New Roman" w:eastAsia="Times New Roman" w:cs="Times New Roman"/>
          <w:spacing w:val="53"/>
        </w:rPr>
        <w:t xml:space="preserve"> </w:t>
      </w:r>
      <w:r>
        <w:rPr>
          <w:rFonts w:ascii="Times New Roman" w:hAnsi="Times New Roman" w:eastAsia="Times New Roman" w:cs="Times New Roman"/>
        </w:rPr>
        <w:t>Asian</w:t>
      </w:r>
    </w:p>
    <w:p>
      <w:pPr>
        <w:spacing w:before="4" w:line="194" w:lineRule="auto"/>
        <w:ind w:left="19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7"/>
        </w:rPr>
        <w:t>E</w:t>
      </w:r>
      <w:r>
        <w:rPr>
          <w:rFonts w:ascii="Times New Roman" w:hAnsi="Times New Roman" w:eastAsia="Times New Roman" w:cs="Times New Roman"/>
          <w:spacing w:val="4"/>
        </w:rPr>
        <w:t>uropean</w:t>
      </w:r>
    </w:p>
    <w:p>
      <w:pPr>
        <w:spacing w:before="80" w:line="254" w:lineRule="auto"/>
        <w:ind w:left="57" w:right="235" w:firstLine="137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5"/>
        </w:rPr>
        <w:t>E</w:t>
      </w:r>
      <w:r>
        <w:rPr>
          <w:rFonts w:ascii="Times New Roman" w:hAnsi="Times New Roman" w:eastAsia="Times New Roman" w:cs="Times New Roman"/>
          <w:spacing w:val="4"/>
        </w:rPr>
        <w:t>uropean</w:t>
      </w:r>
      <w:r>
        <w:rPr>
          <w:rFonts w:ascii="Times New Roman" w:hAnsi="Times New Roman" w:eastAsia="Times New Roman" w:cs="Times New Roman"/>
        </w:rPr>
        <w:t xml:space="preserve">     Eastern</w:t>
      </w:r>
      <w:r>
        <w:rPr>
          <w:rFonts w:ascii="Times New Roman" w:hAnsi="Times New Roman" w:eastAsia="Times New Roman" w:cs="Times New Roman"/>
          <w:spacing w:val="51"/>
        </w:rPr>
        <w:t xml:space="preserve"> </w:t>
      </w:r>
      <w:r>
        <w:rPr>
          <w:rFonts w:ascii="Times New Roman" w:hAnsi="Times New Roman" w:eastAsia="Times New Roman" w:cs="Times New Roman"/>
        </w:rPr>
        <w:t>Asian</w:t>
      </w:r>
    </w:p>
    <w:p>
      <w:pPr>
        <w:spacing w:before="11" w:line="199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Eastern</w:t>
      </w:r>
      <w:r>
        <w:rPr>
          <w:rFonts w:ascii="Times New Roman" w:hAnsi="Times New Roman" w:eastAsia="Times New Roman" w:cs="Times New Roman"/>
          <w:spacing w:val="53"/>
        </w:rPr>
        <w:t xml:space="preserve"> </w:t>
      </w:r>
      <w:r>
        <w:rPr>
          <w:rFonts w:ascii="Times New Roman" w:hAnsi="Times New Roman" w:eastAsia="Times New Roman" w:cs="Times New Roman"/>
        </w:rPr>
        <w:t>Asian</w:t>
      </w:r>
    </w:p>
    <w:p>
      <w:pPr>
        <w:spacing w:before="107" w:line="194" w:lineRule="auto"/>
        <w:ind w:left="193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6"/>
        </w:rPr>
        <w:t>E</w:t>
      </w:r>
      <w:r>
        <w:rPr>
          <w:rFonts w:ascii="Times New Roman" w:hAnsi="Times New Roman" w:eastAsia="Times New Roman" w:cs="Times New Roman"/>
          <w:spacing w:val="4"/>
        </w:rPr>
        <w:t>uropean</w:t>
      </w:r>
    </w:p>
    <w:p>
      <w:pPr>
        <w:spacing w:before="97" w:line="199" w:lineRule="auto"/>
        <w:ind w:left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Eastern</w:t>
      </w:r>
      <w:r>
        <w:rPr>
          <w:rFonts w:ascii="Times New Roman" w:hAnsi="Times New Roman" w:eastAsia="Times New Roman" w:cs="Times New Roman"/>
          <w:spacing w:val="50"/>
        </w:rPr>
        <w:t xml:space="preserve"> </w:t>
      </w:r>
      <w:r>
        <w:rPr>
          <w:rFonts w:ascii="Times New Roman" w:hAnsi="Times New Roman" w:eastAsia="Times New Roman" w:cs="Times New Roman"/>
        </w:rPr>
        <w:t>Asian</w:t>
      </w:r>
    </w:p>
    <w:p>
      <w:pPr>
        <w:spacing w:before="107" w:line="194" w:lineRule="auto"/>
        <w:ind w:left="19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7"/>
        </w:rPr>
        <w:t>E</w:t>
      </w:r>
      <w:r>
        <w:rPr>
          <w:rFonts w:ascii="Times New Roman" w:hAnsi="Times New Roman" w:eastAsia="Times New Roman" w:cs="Times New Roman"/>
          <w:spacing w:val="4"/>
        </w:rPr>
        <w:t>uropean</w:t>
      </w:r>
    </w:p>
    <w:p>
      <w:pPr>
        <w:spacing w:before="98" w:line="199" w:lineRule="auto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Eastern</w:t>
      </w:r>
      <w:r>
        <w:rPr>
          <w:rFonts w:ascii="Times New Roman" w:hAnsi="Times New Roman" w:eastAsia="Times New Roman" w:cs="Times New Roman"/>
          <w:spacing w:val="53"/>
        </w:rPr>
        <w:t xml:space="preserve"> </w:t>
      </w:r>
      <w:r>
        <w:rPr>
          <w:rFonts w:ascii="Times New Roman" w:hAnsi="Times New Roman" w:eastAsia="Times New Roman" w:cs="Times New Roman"/>
        </w:rPr>
        <w:t>Asian</w:t>
      </w:r>
    </w:p>
    <w:p>
      <w:pPr>
        <w:spacing w:before="116" w:line="193" w:lineRule="auto"/>
        <w:ind w:left="192"/>
        <w:sectPr>
          <w:type w:val="continuous"/>
          <w:pgSz w:w="16840" w:h="11905"/>
          <w:pgMar w:top="400" w:right="2466" w:bottom="0" w:left="2451" w:header="0" w:footer="0" w:gutter="0"/>
          <w:cols w:equalWidth="0" w:num="8">
            <w:col w:w="1186" w:space="100"/>
            <w:col w:w="1431" w:space="100"/>
            <w:col w:w="2140" w:space="100"/>
            <w:col w:w="1073" w:space="100"/>
            <w:col w:w="1301" w:space="100"/>
            <w:col w:w="1229" w:space="100"/>
            <w:col w:w="1349" w:space="100"/>
            <w:col w:w="1517"/>
          </w:cols>
        </w:sectPr>
      </w:pPr>
      <w:r>
        <w:rPr>
          <w:rFonts w:ascii="Times New Roman" w:hAnsi="Times New Roman" w:eastAsia="Times New Roman" w:cs="Times New Roman"/>
          <w:spacing w:val="6"/>
        </w:rPr>
        <w:t>E</w:t>
      </w:r>
      <w:r>
        <w:rPr>
          <w:rFonts w:ascii="Times New Roman" w:hAnsi="Times New Roman" w:eastAsia="Times New Roman" w:cs="Times New Roman"/>
          <w:spacing w:val="4"/>
        </w:rPr>
        <w:t>uropean</w:t>
      </w:r>
    </w:p>
    <w:p>
      <w:pPr>
        <w:spacing w:before="38" w:line="295" w:lineRule="exact"/>
        <w:rPr>
          <w:rFonts w:ascii="Times New Roman" w:hAnsi="Times New Roman" w:eastAsia="Times New Roman" w:cs="Times New Roman"/>
          <w:position w:val="4"/>
        </w:rPr>
      </w:pPr>
    </w:p>
    <w:p>
      <w:pPr>
        <w:spacing w:before="38" w:line="295" w:lineRule="exact"/>
        <w:ind w:left="112"/>
      </w:pPr>
    </w:p>
    <w:p>
      <w:pPr>
        <w:spacing w:before="38" w:line="295" w:lineRule="exact"/>
        <w:ind w:left="112"/>
      </w:pPr>
    </w:p>
    <w:p>
      <w:pPr>
        <w:spacing w:before="38" w:line="295" w:lineRule="exact"/>
        <w:ind w:left="112"/>
      </w:pPr>
    </w:p>
    <w:p>
      <w:pPr>
        <w:spacing w:before="38" w:line="295" w:lineRule="exact"/>
        <w:ind w:left="112"/>
      </w:pPr>
    </w:p>
    <w:p>
      <w:pPr>
        <w:spacing w:before="38" w:line="295" w:lineRule="exact"/>
        <w:ind w:left="112"/>
      </w:pPr>
    </w:p>
    <w:p>
      <w:pPr>
        <w:spacing w:before="38" w:line="295" w:lineRule="exact"/>
        <w:ind w:left="112"/>
      </w:pPr>
    </w:p>
    <w:p>
      <w:pPr>
        <w:rPr>
          <w:rFonts w:ascii="Times New Roman" w:hAnsi="Times New Roman" w:eastAsia="宋体" w:cs="Times New Roman"/>
          <w:lang w:eastAsia="zh-CN"/>
        </w:rPr>
      </w:pPr>
    </w:p>
    <w:p>
      <w:pPr>
        <w:rPr>
          <w:rFonts w:ascii="Times New Roman" w:hAnsi="Times New Roman" w:eastAsia="宋体" w:cs="Times New Roman"/>
          <w:lang w:eastAsia="zh-CN"/>
        </w:rPr>
      </w:pPr>
    </w:p>
    <w:p>
      <w:pPr>
        <w:rPr>
          <w:rFonts w:ascii="Times New Roman" w:hAnsi="Times New Roman" w:eastAsia="宋体" w:cs="Times New Roman"/>
          <w:lang w:eastAsia="zh-CN"/>
        </w:rPr>
      </w:pPr>
    </w:p>
    <w:sectPr>
      <w:type w:val="continuous"/>
      <w:pgSz w:w="16838" w:h="11905" w:orient="landscape"/>
      <w:pgMar w:top="403" w:right="2466" w:bottom="0" w:left="2449" w:header="0" w:footer="0" w:gutter="0"/>
      <w:cols w:equalWidth="0" w:num="1">
        <w:col w:w="1192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65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47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36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14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46"/>
      <w:lvlText w:val=""/>
      <w:lvlJc w:val="left"/>
      <w:pPr>
        <w:tabs>
          <w:tab w:val="left" w:pos="1800"/>
        </w:tabs>
        <w:ind w:left="1800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17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33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40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20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24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9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displayBackgroundShape w:val="1"/>
  <w:documentProtection w:enforcement="0"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YzNjNlZTI4ZDkzYjViMzgwYzlkOWI5MWI2YWIzZmYifQ=="/>
    <w:docVar w:name="MachineID" w:val="186|207|197|207|190|197|185|201|197|203|190|197|201|202|197|188|200|"/>
    <w:docVar w:name="Username" w:val="Editor"/>
  </w:docVars>
  <w:rsids>
    <w:rsidRoot w:val="008A4116"/>
    <w:rsid w:val="00320EFF"/>
    <w:rsid w:val="006B5868"/>
    <w:rsid w:val="0071255D"/>
    <w:rsid w:val="008A4116"/>
    <w:rsid w:val="00A266A2"/>
    <w:rsid w:val="00DE6CEB"/>
    <w:rsid w:val="00E83B67"/>
    <w:rsid w:val="0C215240"/>
    <w:rsid w:val="118B4961"/>
    <w:rsid w:val="22292E9A"/>
    <w:rsid w:val="24FC1173"/>
    <w:rsid w:val="268A4545"/>
    <w:rsid w:val="33A85DB5"/>
    <w:rsid w:val="3D250316"/>
    <w:rsid w:val="4656020A"/>
    <w:rsid w:val="478B4C6E"/>
    <w:rsid w:val="49870F48"/>
    <w:rsid w:val="4F8A48C1"/>
    <w:rsid w:val="56A02F3B"/>
    <w:rsid w:val="57FA0114"/>
    <w:rsid w:val="5E9701DD"/>
    <w:rsid w:val="60A873B0"/>
    <w:rsid w:val="61937126"/>
    <w:rsid w:val="649B2F23"/>
    <w:rsid w:val="66962EBE"/>
    <w:rsid w:val="66AA2E1B"/>
    <w:rsid w:val="69A04B9C"/>
    <w:rsid w:val="7250444F"/>
    <w:rsid w:val="73B30F1A"/>
    <w:rsid w:val="7E4562F4"/>
    <w:rsid w:val="7FD3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iPriority="99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qFormat="1" w:uiPriority="0" w:name="Table Simple 3"/>
    <w:lsdException w:qFormat="1" w:uiPriority="0" w:name="Table Classic 1"/>
    <w:lsdException w:qFormat="1" w:uiPriority="0" w:name="Table Classic 2"/>
    <w:lsdException w:qFormat="1" w:uiPriority="0" w:name="Table Classic 3"/>
    <w:lsdException w:qFormat="1" w:uiPriority="0" w:name="Table Classic 4"/>
    <w:lsdException w:qFormat="1" w:uiPriority="0" w:name="Table Colorful 1"/>
    <w:lsdException w:qFormat="1" w:uiPriority="0" w:name="Table Colorful 2"/>
    <w:lsdException w:uiPriority="0" w:name="Table Colorful 3"/>
    <w:lsdException w:qFormat="1" w:uiPriority="0" w:name="Table Columns 1"/>
    <w:lsdException w:qFormat="1" w:uiPriority="0" w:name="Table Columns 2"/>
    <w:lsdException w:uiPriority="0" w:name="Table Columns 3"/>
    <w:lsdException w:uiPriority="0" w:name="Table Columns 4"/>
    <w:lsdException w:qFormat="1" w:uiPriority="0" w:name="Table Columns 5"/>
    <w:lsdException w:qFormat="1" w:uiPriority="0" w:name="Table Grid 1"/>
    <w:lsdException w:qFormat="1" w:uiPriority="0" w:name="Table Grid 2"/>
    <w:lsdException w:qFormat="1" w:uiPriority="0" w:name="Table Grid 3"/>
    <w:lsdException w:qFormat="1" w:uiPriority="0" w:name="Table Grid 4"/>
    <w:lsdException w:qFormat="1" w:uiPriority="0" w:name="Table Grid 5"/>
    <w:lsdException w:qFormat="1" w:uiPriority="0" w:name="Table Grid 6"/>
    <w:lsdException w:qFormat="1" w:uiPriority="0" w:name="Table Grid 7"/>
    <w:lsdException w:qFormat="1" w:uiPriority="0" w:name="Table Grid 8"/>
    <w:lsdException w:uiPriority="0" w:name="Table List 1"/>
    <w:lsdException w:qFormat="1" w:uiPriority="0" w:name="Table List 2"/>
    <w:lsdException w:qFormat="1" w:uiPriority="0" w:name="Table List 3"/>
    <w:lsdException w:qFormat="1" w:uiPriority="0" w:name="Table List 4"/>
    <w:lsdException w:qFormat="1" w:uiPriority="0" w:name="Table List 5"/>
    <w:lsdException w:qFormat="1" w:uiPriority="0" w:name="Table List 6"/>
    <w:lsdException w:qFormat="1" w:uiPriority="0" w:name="Table List 7"/>
    <w:lsdException w:qFormat="1" w:uiPriority="0" w:name="Table List 8"/>
    <w:lsdException w:uiPriority="0" w:name="Table 3D effects 1"/>
    <w:lsdException w:qFormat="1" w:uiPriority="0" w:name="Table 3D effects 2"/>
    <w:lsdException w:uiPriority="0" w:name="Table 3D effects 3"/>
    <w:lsdException w:qFormat="1" w:uiPriority="0" w:name="Table Contemporary"/>
    <w:lsdException w:uiPriority="0" w:name="Table Elegant"/>
    <w:lsdException w:qFormat="1" w:uiPriority="0" w:name="Table Professional"/>
    <w:lsdException w:uiPriority="0" w:name="Table Subtle 1"/>
    <w:lsdException w:qFormat="1" w:uiPriority="0" w:name="Table Subtle 2"/>
    <w:lsdException w:qFormat="1" w:uiPriority="0" w:name="Table Web 1"/>
    <w:lsdException w:qFormat="1" w:uiPriority="0" w:name="Table Web 2"/>
    <w:lsdException w:qFormat="1"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iPriority="0" w:name="Table Theme"/>
    <w:lsdException w:qFormat="1" w:uiPriority="99" w:name="Placeholder Text"/>
    <w:lsdException w:qFormat="1" w:uiPriority="99" w:name="No Spacing"/>
    <w:lsdException w:qFormat="1" w:uiPriority="60" w:name="Light Shading"/>
    <w:lsdException w:qFormat="1" w:uiPriority="61" w:name="Light List"/>
    <w:lsdException w:qFormat="1" w:uiPriority="62" w:name="Light Grid"/>
    <w:lsdException w:qFormat="1" w:uiPriority="63" w:name="Medium Shading 1"/>
    <w:lsdException w:qFormat="1" w:uiPriority="64" w:name="Medium Shading 2"/>
    <w:lsdException w:qFormat="1" w:uiPriority="65" w:name="Medium List 1"/>
    <w:lsdException w:qFormat="1" w:uiPriority="66" w:name="Medium List 2"/>
    <w:lsdException w:qFormat="1" w:uiPriority="67" w:name="Medium Grid 1"/>
    <w:lsdException w:qFormat="1" w:uiPriority="68" w:name="Medium Grid 2"/>
    <w:lsdException w:qFormat="1" w:uiPriority="69" w:name="Medium Grid 3"/>
    <w:lsdException w:qFormat="1" w:uiPriority="70" w:name="Dark List"/>
    <w:lsdException w:qFormat="1" w:uiPriority="71" w:name="Colorful Shading"/>
    <w:lsdException w:qFormat="1" w:uiPriority="72" w:name="Colorful List"/>
    <w:lsdException w:qFormat="1" w:uiPriority="73" w:name="Colorful Grid"/>
    <w:lsdException w:qFormat="1" w:uiPriority="60" w:name="Light Shading Accent 1"/>
    <w:lsdException w:qFormat="1" w:uiPriority="61" w:name="Light List Accent 1"/>
    <w:lsdException w:qFormat="1" w:uiPriority="62" w:name="Light Grid Accent 1"/>
    <w:lsdException w:qFormat="1" w:uiPriority="63" w:name="Medium Shading 1 Accent 1"/>
    <w:lsdException w:qFormat="1" w:uiPriority="64" w:name="Medium Shading 2 Accent 1"/>
    <w:lsdException w:qFormat="1" w:uiPriority="65" w:name="Medium List 1 Accent 1"/>
    <w:lsdException w:qFormat="1" w:uiPriority="99" w:name="List Paragraph"/>
    <w:lsdException w:qFormat="1" w:uiPriority="99" w:name="Quote"/>
    <w:lsdException w:qFormat="1" w:uiPriority="99" w:name="Intense Quote"/>
    <w:lsdException w:qFormat="1" w:uiPriority="66" w:name="Medium List 2 Accent 1"/>
    <w:lsdException w:qFormat="1" w:uiPriority="67" w:name="Medium Grid 1 Accent 1"/>
    <w:lsdException w:qFormat="1" w:uiPriority="68" w:name="Medium Grid 2 Accent 1"/>
    <w:lsdException w:qFormat="1" w:uiPriority="69" w:name="Medium Grid 3 Accent 1"/>
    <w:lsdException w:qFormat="1" w:uiPriority="70" w:name="Dark List Accent 1"/>
    <w:lsdException w:qFormat="1" w:uiPriority="71" w:name="Colorful Shading Accent 1"/>
    <w:lsdException w:qFormat="1" w:uiPriority="72" w:name="Colorful List Accent 1"/>
    <w:lsdException w:qFormat="1" w:uiPriority="73" w:name="Colorful Grid Accent 1"/>
    <w:lsdException w:qFormat="1" w:uiPriority="60" w:name="Light Shading Accent 2"/>
    <w:lsdException w:qFormat="1" w:uiPriority="61" w:name="Light List Accent 2"/>
    <w:lsdException w:qFormat="1" w:uiPriority="62" w:name="Light Grid Accent 2"/>
    <w:lsdException w:qFormat="1" w:uiPriority="63" w:name="Medium Shading 1 Accent 2"/>
    <w:lsdException w:qFormat="1" w:uiPriority="64" w:name="Medium Shading 2 Accent 2"/>
    <w:lsdException w:qFormat="1" w:uiPriority="65" w:name="Medium List 1 Accent 2"/>
    <w:lsdException w:qFormat="1" w:uiPriority="66" w:name="Medium List 2 Accent 2"/>
    <w:lsdException w:qFormat="1" w:uiPriority="67" w:name="Medium Grid 1 Accent 2"/>
    <w:lsdException w:qFormat="1" w:uiPriority="68" w:name="Medium Grid 2 Accent 2"/>
    <w:lsdException w:qFormat="1" w:uiPriority="69" w:name="Medium Grid 3 Accent 2"/>
    <w:lsdException w:qFormat="1" w:uiPriority="70" w:name="Dark List Accent 2"/>
    <w:lsdException w:qFormat="1" w:uiPriority="71" w:name="Colorful Shading Accent 2"/>
    <w:lsdException w:qFormat="1" w:uiPriority="72" w:name="Colorful List Accent 2"/>
    <w:lsdException w:qFormat="1" w:uiPriority="73" w:name="Colorful Grid Accent 2"/>
    <w:lsdException w:qFormat="1" w:uiPriority="60" w:name="Light Shading Accent 3"/>
    <w:lsdException w:qFormat="1" w:uiPriority="61" w:name="Light List Accent 3"/>
    <w:lsdException w:qFormat="1" w:uiPriority="62" w:name="Light Grid Accent 3"/>
    <w:lsdException w:qFormat="1" w:uiPriority="63" w:name="Medium Shading 1 Accent 3"/>
    <w:lsdException w:qFormat="1" w:uiPriority="64" w:name="Medium Shading 2 Accent 3"/>
    <w:lsdException w:qFormat="1" w:uiPriority="65" w:name="Medium List 1 Accent 3"/>
    <w:lsdException w:qFormat="1" w:uiPriority="66" w:name="Medium List 2 Accent 3"/>
    <w:lsdException w:qFormat="1" w:uiPriority="67" w:name="Medium Grid 1 Accent 3"/>
    <w:lsdException w:qFormat="1" w:uiPriority="68" w:name="Medium Grid 2 Accent 3"/>
    <w:lsdException w:qFormat="1" w:uiPriority="69" w:name="Medium Grid 3 Accent 3"/>
    <w:lsdException w:qFormat="1" w:uiPriority="70" w:name="Dark List Accent 3"/>
    <w:lsdException w:qFormat="1" w:uiPriority="71" w:name="Colorful Shading Accent 3"/>
    <w:lsdException w:qFormat="1" w:uiPriority="72" w:name="Colorful List Accent 3"/>
    <w:lsdException w:qFormat="1" w:uiPriority="73" w:name="Colorful Grid Accent 3"/>
    <w:lsdException w:qFormat="1" w:uiPriority="60" w:name="Light Shading Accent 4"/>
    <w:lsdException w:qFormat="1" w:uiPriority="61" w:name="Light List Accent 4"/>
    <w:lsdException w:qFormat="1" w:uiPriority="62" w:name="Light Grid Accent 4"/>
    <w:lsdException w:qFormat="1" w:uiPriority="63" w:name="Medium Shading 1 Accent 4"/>
    <w:lsdException w:qFormat="1" w:uiPriority="64" w:name="Medium Shading 2 Accent 4"/>
    <w:lsdException w:qFormat="1" w:uiPriority="65" w:name="Medium List 1 Accent 4"/>
    <w:lsdException w:qFormat="1" w:uiPriority="66" w:name="Medium List 2 Accent 4"/>
    <w:lsdException w:qFormat="1" w:uiPriority="67" w:name="Medium Grid 1 Accent 4"/>
    <w:lsdException w:qFormat="1" w:uiPriority="68" w:name="Medium Grid 2 Accent 4"/>
    <w:lsdException w:qFormat="1" w:uiPriority="69" w:name="Medium Grid 3 Accent 4"/>
    <w:lsdException w:qFormat="1" w:uiPriority="70" w:name="Dark List Accent 4"/>
    <w:lsdException w:qFormat="1" w:uiPriority="71" w:name="Colorful Shading Accent 4"/>
    <w:lsdException w:qFormat="1" w:uiPriority="72" w:name="Colorful List Accent 4"/>
    <w:lsdException w:qFormat="1" w:uiPriority="73" w:name="Colorful Grid Accent 4"/>
    <w:lsdException w:qFormat="1" w:uiPriority="60" w:name="Light Shading Accent 5"/>
    <w:lsdException w:qFormat="1" w:uiPriority="61" w:name="Light List Accent 5"/>
    <w:lsdException w:qFormat="1" w:uiPriority="62" w:name="Light Grid Accent 5"/>
    <w:lsdException w:qFormat="1" w:uiPriority="63" w:name="Medium Shading 1 Accent 5"/>
    <w:lsdException w:qFormat="1" w:uiPriority="64" w:name="Medium Shading 2 Accent 5"/>
    <w:lsdException w:qFormat="1" w:uiPriority="65" w:name="Medium List 1 Accent 5"/>
    <w:lsdException w:qFormat="1" w:uiPriority="66" w:name="Medium List 2 Accent 5"/>
    <w:lsdException w:qFormat="1" w:uiPriority="67" w:name="Medium Grid 1 Accent 5"/>
    <w:lsdException w:qFormat="1" w:uiPriority="68" w:name="Medium Grid 2 Accent 5"/>
    <w:lsdException w:qFormat="1" w:uiPriority="69" w:name="Medium Grid 3 Accent 5"/>
    <w:lsdException w:qFormat="1" w:uiPriority="70" w:name="Dark List Accent 5"/>
    <w:lsdException w:qFormat="1" w:uiPriority="71" w:name="Colorful Shading Accent 5"/>
    <w:lsdException w:qFormat="1" w:uiPriority="72" w:name="Colorful List Accent 5"/>
    <w:lsdException w:qFormat="1" w:uiPriority="73" w:name="Colorful Grid Accent 5"/>
    <w:lsdException w:qFormat="1" w:uiPriority="60" w:name="Light Shading Accent 6"/>
    <w:lsdException w:qFormat="1" w:uiPriority="61" w:name="Light List Accent 6"/>
    <w:lsdException w:qFormat="1" w:uiPriority="62" w:name="Light Grid Accent 6"/>
    <w:lsdException w:qFormat="1" w:uiPriority="63" w:name="Medium Shading 1 Accent 6"/>
    <w:lsdException w:qFormat="1" w:uiPriority="64" w:name="Medium Shading 2 Accent 6"/>
    <w:lsdException w:qFormat="1" w:uiPriority="65" w:name="Medium List 1 Accent 6"/>
    <w:lsdException w:qFormat="1" w:uiPriority="66" w:name="Medium List 2 Accent 6"/>
    <w:lsdException w:qFormat="1" w:uiPriority="67" w:name="Medium Grid 1 Accent 6"/>
    <w:lsdException w:qFormat="1" w:uiPriority="68" w:name="Medium Grid 2 Accent 6"/>
    <w:lsdException w:qFormat="1" w:uiPriority="69" w:name="Medium Grid 3 Accent 6"/>
    <w:lsdException w:qFormat="1" w:uiPriority="70" w:name="Dark List Accent 6"/>
    <w:lsdException w:qFormat="1" w:uiPriority="71" w:name="Colorful Shading Accent 6"/>
    <w:lsdException w:qFormat="1" w:uiPriority="72" w:name="Colorful List Accent 6"/>
    <w:lsdException w:qFormat="1" w:uiPriority="73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3">
    <w:name w:val="heading 1"/>
    <w:basedOn w:val="1"/>
    <w:next w:val="1"/>
    <w:link w:val="250"/>
    <w:autoRedefine/>
    <w:qFormat/>
    <w:uiPriority w:val="0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4">
    <w:name w:val="heading 2"/>
    <w:basedOn w:val="1"/>
    <w:next w:val="1"/>
    <w:link w:val="251"/>
    <w:autoRedefine/>
    <w:semiHidden/>
    <w:unhideWhenUsed/>
    <w:qFormat/>
    <w:uiPriority w:val="0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paragraph" w:styleId="5">
    <w:name w:val="heading 3"/>
    <w:basedOn w:val="1"/>
    <w:next w:val="1"/>
    <w:link w:val="252"/>
    <w:autoRedefine/>
    <w:semiHidden/>
    <w:unhideWhenUsed/>
    <w:qFormat/>
    <w:uiPriority w:val="0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54061" w:themeColor="accent1" w:themeShade="80"/>
      <w:sz w:val="24"/>
      <w:szCs w:val="24"/>
    </w:rPr>
  </w:style>
  <w:style w:type="paragraph" w:styleId="6">
    <w:name w:val="heading 4"/>
    <w:basedOn w:val="1"/>
    <w:next w:val="1"/>
    <w:link w:val="253"/>
    <w:autoRedefine/>
    <w:semiHidden/>
    <w:unhideWhenUsed/>
    <w:qFormat/>
    <w:uiPriority w:val="0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376092" w:themeColor="accent1" w:themeShade="BF"/>
    </w:rPr>
  </w:style>
  <w:style w:type="paragraph" w:styleId="7">
    <w:name w:val="heading 5"/>
    <w:basedOn w:val="1"/>
    <w:next w:val="1"/>
    <w:link w:val="254"/>
    <w:autoRedefine/>
    <w:semiHidden/>
    <w:unhideWhenUsed/>
    <w:qFormat/>
    <w:uiPriority w:val="0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376092" w:themeColor="accent1" w:themeShade="BF"/>
    </w:rPr>
  </w:style>
  <w:style w:type="paragraph" w:styleId="8">
    <w:name w:val="heading 6"/>
    <w:basedOn w:val="1"/>
    <w:next w:val="1"/>
    <w:link w:val="255"/>
    <w:autoRedefine/>
    <w:semiHidden/>
    <w:unhideWhenUsed/>
    <w:qFormat/>
    <w:uiPriority w:val="0"/>
    <w:pPr>
      <w:keepNext/>
      <w:keepLines/>
      <w:spacing w:before="40"/>
      <w:outlineLvl w:val="5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9">
    <w:name w:val="heading 7"/>
    <w:basedOn w:val="1"/>
    <w:next w:val="1"/>
    <w:link w:val="256"/>
    <w:autoRedefine/>
    <w:semiHidden/>
    <w:unhideWhenUsed/>
    <w:qFormat/>
    <w:uiPriority w:val="0"/>
    <w:pPr>
      <w:keepNext/>
      <w:keepLines/>
      <w:spacing w:before="40"/>
      <w:outlineLvl w:val="6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10">
    <w:name w:val="heading 8"/>
    <w:basedOn w:val="1"/>
    <w:next w:val="1"/>
    <w:link w:val="257"/>
    <w:autoRedefine/>
    <w:semiHidden/>
    <w:unhideWhenUsed/>
    <w:qFormat/>
    <w:uiPriority w:val="0"/>
    <w:pPr>
      <w:keepNext/>
      <w:keepLines/>
      <w:spacing w:before="40"/>
      <w:outlineLvl w:val="7"/>
    </w:pPr>
    <w:rPr>
      <w:rFonts w:asciiTheme="majorHAnsi" w:hAnsiTheme="majorHAnsi"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basedOn w:val="1"/>
    <w:next w:val="1"/>
    <w:link w:val="258"/>
    <w:autoRedefine/>
    <w:semiHidden/>
    <w:unhideWhenUsed/>
    <w:qFormat/>
    <w:uiPriority w:val="0"/>
    <w:pPr>
      <w:keepNext/>
      <w:keepLines/>
      <w:spacing w:before="40"/>
      <w:outlineLvl w:val="8"/>
    </w:pPr>
    <w:rPr>
      <w:rFonts w:asciiTheme="majorHAnsi" w:hAnsiTheme="majorHAnsi"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231">
    <w:name w:val="Default Paragraph Font"/>
    <w:autoRedefine/>
    <w:semiHidden/>
    <w:unhideWhenUsed/>
    <w:qFormat/>
    <w:uiPriority w:val="1"/>
  </w:style>
  <w:style w:type="table" w:default="1" w:styleId="8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386"/>
    <w:autoRedefine/>
    <w:qFormat/>
    <w:uiPriority w:val="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autoSpaceDE w:val="0"/>
      <w:autoSpaceDN w:val="0"/>
      <w:adjustRightInd w:val="0"/>
      <w:snapToGrid w:val="0"/>
      <w:textAlignment w:val="baseline"/>
    </w:pPr>
    <w:rPr>
      <w:rFonts w:ascii="Consolas" w:hAnsi="Consolas" w:eastAsia="Arial" w:cs="Arial"/>
      <w:snapToGrid w:val="0"/>
      <w:color w:val="000000"/>
      <w:lang w:val="en-US" w:eastAsia="en-US" w:bidi="ar-SA"/>
    </w:rPr>
  </w:style>
  <w:style w:type="paragraph" w:styleId="12">
    <w:name w:val="List 3"/>
    <w:basedOn w:val="1"/>
    <w:autoRedefine/>
    <w:qFormat/>
    <w:uiPriority w:val="0"/>
    <w:pPr>
      <w:ind w:left="1080" w:hanging="360"/>
      <w:contextualSpacing/>
    </w:pPr>
  </w:style>
  <w:style w:type="paragraph" w:styleId="13">
    <w:name w:val="toc 7"/>
    <w:basedOn w:val="1"/>
    <w:next w:val="1"/>
    <w:autoRedefine/>
    <w:qFormat/>
    <w:uiPriority w:val="0"/>
    <w:pPr>
      <w:spacing w:after="100"/>
      <w:ind w:left="1260"/>
    </w:pPr>
  </w:style>
  <w:style w:type="paragraph" w:styleId="14">
    <w:name w:val="List Number 2"/>
    <w:basedOn w:val="1"/>
    <w:autoRedefine/>
    <w:qFormat/>
    <w:uiPriority w:val="0"/>
    <w:pPr>
      <w:numPr>
        <w:ilvl w:val="0"/>
        <w:numId w:val="1"/>
      </w:numPr>
      <w:contextualSpacing/>
    </w:pPr>
  </w:style>
  <w:style w:type="paragraph" w:styleId="15">
    <w:name w:val="table of authorities"/>
    <w:basedOn w:val="1"/>
    <w:next w:val="1"/>
    <w:autoRedefine/>
    <w:qFormat/>
    <w:uiPriority w:val="0"/>
    <w:pPr>
      <w:ind w:left="210" w:hanging="210"/>
    </w:pPr>
  </w:style>
  <w:style w:type="paragraph" w:styleId="16">
    <w:name w:val="Note Heading"/>
    <w:basedOn w:val="1"/>
    <w:next w:val="1"/>
    <w:link w:val="390"/>
    <w:autoRedefine/>
    <w:qFormat/>
    <w:uiPriority w:val="0"/>
  </w:style>
  <w:style w:type="paragraph" w:styleId="17">
    <w:name w:val="List Bullet 4"/>
    <w:basedOn w:val="1"/>
    <w:autoRedefine/>
    <w:qFormat/>
    <w:uiPriority w:val="0"/>
    <w:pPr>
      <w:numPr>
        <w:ilvl w:val="0"/>
        <w:numId w:val="2"/>
      </w:numPr>
      <w:contextualSpacing/>
    </w:pPr>
  </w:style>
  <w:style w:type="paragraph" w:styleId="18">
    <w:name w:val="index 8"/>
    <w:basedOn w:val="1"/>
    <w:next w:val="1"/>
    <w:autoRedefine/>
    <w:qFormat/>
    <w:uiPriority w:val="0"/>
    <w:pPr>
      <w:ind w:left="1680" w:hanging="210"/>
    </w:pPr>
  </w:style>
  <w:style w:type="paragraph" w:styleId="19">
    <w:name w:val="E-mail Signature"/>
    <w:basedOn w:val="1"/>
    <w:link w:val="275"/>
    <w:autoRedefine/>
    <w:qFormat/>
    <w:uiPriority w:val="0"/>
  </w:style>
  <w:style w:type="paragraph" w:styleId="20">
    <w:name w:val="List Number"/>
    <w:basedOn w:val="1"/>
    <w:autoRedefine/>
    <w:qFormat/>
    <w:uiPriority w:val="0"/>
    <w:pPr>
      <w:numPr>
        <w:ilvl w:val="0"/>
        <w:numId w:val="3"/>
      </w:numPr>
      <w:contextualSpacing/>
    </w:pPr>
  </w:style>
  <w:style w:type="paragraph" w:styleId="21">
    <w:name w:val="Normal Indent"/>
    <w:basedOn w:val="1"/>
    <w:autoRedefine/>
    <w:qFormat/>
    <w:uiPriority w:val="0"/>
    <w:pPr>
      <w:ind w:left="720"/>
    </w:pPr>
  </w:style>
  <w:style w:type="paragraph" w:styleId="22">
    <w:name w:val="caption"/>
    <w:basedOn w:val="1"/>
    <w:next w:val="1"/>
    <w:autoRedefine/>
    <w:semiHidden/>
    <w:unhideWhenUsed/>
    <w:qFormat/>
    <w:uiPriority w:val="0"/>
    <w:pPr>
      <w:spacing w:after="200"/>
    </w:pPr>
    <w:rPr>
      <w:i/>
      <w:iCs/>
      <w:color w:val="1F497D" w:themeColor="text2"/>
      <w:sz w:val="18"/>
      <w:szCs w:val="18"/>
      <w14:textFill>
        <w14:solidFill>
          <w14:schemeClr w14:val="tx2"/>
        </w14:solidFill>
      </w14:textFill>
    </w:rPr>
  </w:style>
  <w:style w:type="paragraph" w:styleId="23">
    <w:name w:val="index 5"/>
    <w:basedOn w:val="1"/>
    <w:next w:val="1"/>
    <w:autoRedefine/>
    <w:qFormat/>
    <w:uiPriority w:val="0"/>
    <w:pPr>
      <w:ind w:left="1050" w:hanging="210"/>
    </w:pPr>
  </w:style>
  <w:style w:type="paragraph" w:styleId="24">
    <w:name w:val="List Bullet"/>
    <w:basedOn w:val="1"/>
    <w:autoRedefine/>
    <w:qFormat/>
    <w:uiPriority w:val="0"/>
    <w:pPr>
      <w:numPr>
        <w:ilvl w:val="0"/>
        <w:numId w:val="4"/>
      </w:numPr>
      <w:contextualSpacing/>
    </w:pPr>
  </w:style>
  <w:style w:type="paragraph" w:styleId="25">
    <w:name w:val="envelope address"/>
    <w:basedOn w:val="1"/>
    <w:autoRedefine/>
    <w:qFormat/>
    <w:uiPriority w:val="0"/>
    <w:pPr>
      <w:framePr w:w="7920" w:h="1980" w:hRule="exact" w:hSpace="180" w:wrap="auto" w:vAnchor="margin" w:hAnchor="page" w:xAlign="center" w:yAlign="bottom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26">
    <w:name w:val="Document Map"/>
    <w:basedOn w:val="1"/>
    <w:link w:val="274"/>
    <w:autoRedefine/>
    <w:qFormat/>
    <w:uiPriority w:val="0"/>
    <w:rPr>
      <w:rFonts w:ascii="Segoe UI" w:hAnsi="Segoe UI" w:cs="Segoe UI"/>
      <w:sz w:val="16"/>
      <w:szCs w:val="16"/>
    </w:rPr>
  </w:style>
  <w:style w:type="paragraph" w:styleId="27">
    <w:name w:val="toa heading"/>
    <w:basedOn w:val="1"/>
    <w:next w:val="1"/>
    <w:autoRedefine/>
    <w:qFormat/>
    <w:uiPriority w:val="0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28">
    <w:name w:val="annotation text"/>
    <w:basedOn w:val="1"/>
    <w:link w:val="271"/>
    <w:autoRedefine/>
    <w:qFormat/>
    <w:uiPriority w:val="0"/>
    <w:rPr>
      <w:rFonts w:ascii="Tahoma" w:hAnsi="Tahoma" w:cs="Tahoma"/>
      <w:sz w:val="16"/>
      <w:szCs w:val="20"/>
    </w:rPr>
  </w:style>
  <w:style w:type="paragraph" w:styleId="29">
    <w:name w:val="index 6"/>
    <w:basedOn w:val="1"/>
    <w:next w:val="1"/>
    <w:autoRedefine/>
    <w:qFormat/>
    <w:uiPriority w:val="0"/>
    <w:pPr>
      <w:ind w:left="1260" w:hanging="210"/>
    </w:pPr>
  </w:style>
  <w:style w:type="paragraph" w:styleId="30">
    <w:name w:val="Salutation"/>
    <w:basedOn w:val="1"/>
    <w:next w:val="1"/>
    <w:link w:val="400"/>
    <w:autoRedefine/>
    <w:qFormat/>
    <w:uiPriority w:val="0"/>
  </w:style>
  <w:style w:type="paragraph" w:styleId="31">
    <w:name w:val="Body Text 3"/>
    <w:basedOn w:val="1"/>
    <w:link w:val="263"/>
    <w:autoRedefine/>
    <w:qFormat/>
    <w:uiPriority w:val="0"/>
    <w:pPr>
      <w:spacing w:after="120"/>
    </w:pPr>
    <w:rPr>
      <w:sz w:val="16"/>
      <w:szCs w:val="16"/>
    </w:rPr>
  </w:style>
  <w:style w:type="paragraph" w:styleId="32">
    <w:name w:val="Closing"/>
    <w:basedOn w:val="1"/>
    <w:link w:val="270"/>
    <w:autoRedefine/>
    <w:qFormat/>
    <w:uiPriority w:val="0"/>
    <w:pPr>
      <w:ind w:left="4320"/>
    </w:pPr>
  </w:style>
  <w:style w:type="paragraph" w:styleId="33">
    <w:name w:val="List Bullet 3"/>
    <w:basedOn w:val="1"/>
    <w:autoRedefine/>
    <w:qFormat/>
    <w:uiPriority w:val="0"/>
    <w:pPr>
      <w:numPr>
        <w:ilvl w:val="0"/>
        <w:numId w:val="5"/>
      </w:numPr>
      <w:contextualSpacing/>
    </w:pPr>
  </w:style>
  <w:style w:type="paragraph" w:styleId="34">
    <w:name w:val="Body Text"/>
    <w:basedOn w:val="1"/>
    <w:link w:val="261"/>
    <w:autoRedefine/>
    <w:qFormat/>
    <w:uiPriority w:val="0"/>
    <w:pPr>
      <w:spacing w:after="120"/>
    </w:pPr>
  </w:style>
  <w:style w:type="paragraph" w:styleId="35">
    <w:name w:val="Body Text Indent"/>
    <w:basedOn w:val="1"/>
    <w:link w:val="265"/>
    <w:autoRedefine/>
    <w:qFormat/>
    <w:uiPriority w:val="0"/>
    <w:pPr>
      <w:spacing w:after="120"/>
      <w:ind w:left="360"/>
    </w:pPr>
  </w:style>
  <w:style w:type="paragraph" w:styleId="36">
    <w:name w:val="List Number 3"/>
    <w:basedOn w:val="1"/>
    <w:autoRedefine/>
    <w:qFormat/>
    <w:uiPriority w:val="0"/>
    <w:pPr>
      <w:numPr>
        <w:ilvl w:val="0"/>
        <w:numId w:val="6"/>
      </w:numPr>
      <w:contextualSpacing/>
    </w:pPr>
  </w:style>
  <w:style w:type="paragraph" w:styleId="37">
    <w:name w:val="List 2"/>
    <w:basedOn w:val="1"/>
    <w:autoRedefine/>
    <w:qFormat/>
    <w:uiPriority w:val="0"/>
    <w:pPr>
      <w:ind w:left="720" w:hanging="360"/>
      <w:contextualSpacing/>
    </w:pPr>
  </w:style>
  <w:style w:type="paragraph" w:styleId="38">
    <w:name w:val="List Continue"/>
    <w:basedOn w:val="1"/>
    <w:autoRedefine/>
    <w:qFormat/>
    <w:uiPriority w:val="0"/>
    <w:pPr>
      <w:spacing w:after="120"/>
      <w:ind w:left="360"/>
      <w:contextualSpacing/>
    </w:pPr>
  </w:style>
  <w:style w:type="paragraph" w:styleId="39">
    <w:name w:val="Block Text"/>
    <w:basedOn w:val="1"/>
    <w:autoRedefine/>
    <w:qFormat/>
    <w:uiPriority w:val="0"/>
    <w:pPr>
      <w:pBdr>
        <w:top w:val="single" w:color="4F81BD" w:themeColor="accent1" w:sz="2" w:space="10"/>
        <w:left w:val="single" w:color="4F81BD" w:themeColor="accent1" w:sz="2" w:space="10"/>
        <w:bottom w:val="single" w:color="4F81BD" w:themeColor="accent1" w:sz="2" w:space="10"/>
        <w:right w:val="single" w:color="4F81BD" w:themeColor="accent1" w:sz="2" w:space="10"/>
      </w:pBdr>
      <w:ind w:left="1152" w:right="1152"/>
    </w:pPr>
    <w:rPr>
      <w:rFonts w:asciiTheme="minorHAnsi" w:hAnsiTheme="minorHAnsi" w:eastAsiaTheme="minorEastAsia" w:cstheme="minorBidi"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40">
    <w:name w:val="List Bullet 2"/>
    <w:basedOn w:val="1"/>
    <w:autoRedefine/>
    <w:qFormat/>
    <w:uiPriority w:val="0"/>
    <w:pPr>
      <w:numPr>
        <w:ilvl w:val="0"/>
        <w:numId w:val="7"/>
      </w:numPr>
      <w:contextualSpacing/>
    </w:pPr>
  </w:style>
  <w:style w:type="paragraph" w:styleId="41">
    <w:name w:val="HTML Address"/>
    <w:basedOn w:val="1"/>
    <w:link w:val="330"/>
    <w:autoRedefine/>
    <w:qFormat/>
    <w:uiPriority w:val="0"/>
    <w:rPr>
      <w:i/>
      <w:iCs/>
    </w:rPr>
  </w:style>
  <w:style w:type="paragraph" w:styleId="42">
    <w:name w:val="index 4"/>
    <w:basedOn w:val="1"/>
    <w:next w:val="1"/>
    <w:autoRedefine/>
    <w:qFormat/>
    <w:uiPriority w:val="0"/>
    <w:pPr>
      <w:ind w:left="840" w:hanging="210"/>
    </w:pPr>
  </w:style>
  <w:style w:type="paragraph" w:styleId="43">
    <w:name w:val="toc 5"/>
    <w:basedOn w:val="1"/>
    <w:next w:val="1"/>
    <w:autoRedefine/>
    <w:qFormat/>
    <w:uiPriority w:val="0"/>
    <w:pPr>
      <w:spacing w:after="100"/>
      <w:ind w:left="840"/>
    </w:pPr>
  </w:style>
  <w:style w:type="paragraph" w:styleId="44">
    <w:name w:val="toc 3"/>
    <w:basedOn w:val="1"/>
    <w:next w:val="1"/>
    <w:autoRedefine/>
    <w:qFormat/>
    <w:uiPriority w:val="0"/>
    <w:pPr>
      <w:spacing w:after="100"/>
      <w:ind w:left="420"/>
    </w:pPr>
  </w:style>
  <w:style w:type="paragraph" w:styleId="45">
    <w:name w:val="Plain Text"/>
    <w:basedOn w:val="1"/>
    <w:link w:val="397"/>
    <w:autoRedefine/>
    <w:qFormat/>
    <w:uiPriority w:val="0"/>
    <w:rPr>
      <w:rFonts w:ascii="Consolas" w:hAnsi="Consolas"/>
    </w:rPr>
  </w:style>
  <w:style w:type="paragraph" w:styleId="46">
    <w:name w:val="List Bullet 5"/>
    <w:basedOn w:val="1"/>
    <w:autoRedefine/>
    <w:qFormat/>
    <w:uiPriority w:val="0"/>
    <w:pPr>
      <w:numPr>
        <w:ilvl w:val="0"/>
        <w:numId w:val="8"/>
      </w:numPr>
      <w:contextualSpacing/>
    </w:pPr>
  </w:style>
  <w:style w:type="paragraph" w:styleId="47">
    <w:name w:val="List Number 4"/>
    <w:basedOn w:val="1"/>
    <w:autoRedefine/>
    <w:qFormat/>
    <w:uiPriority w:val="0"/>
    <w:pPr>
      <w:numPr>
        <w:ilvl w:val="0"/>
        <w:numId w:val="9"/>
      </w:numPr>
      <w:contextualSpacing/>
    </w:pPr>
  </w:style>
  <w:style w:type="paragraph" w:styleId="48">
    <w:name w:val="toc 8"/>
    <w:basedOn w:val="1"/>
    <w:next w:val="1"/>
    <w:autoRedefine/>
    <w:qFormat/>
    <w:uiPriority w:val="0"/>
    <w:pPr>
      <w:spacing w:after="100"/>
      <w:ind w:left="1470"/>
    </w:pPr>
  </w:style>
  <w:style w:type="paragraph" w:styleId="49">
    <w:name w:val="index 3"/>
    <w:basedOn w:val="1"/>
    <w:next w:val="1"/>
    <w:autoRedefine/>
    <w:qFormat/>
    <w:uiPriority w:val="0"/>
    <w:pPr>
      <w:ind w:left="630" w:hanging="210"/>
    </w:pPr>
  </w:style>
  <w:style w:type="paragraph" w:styleId="50">
    <w:name w:val="Date"/>
    <w:basedOn w:val="1"/>
    <w:next w:val="1"/>
    <w:link w:val="273"/>
    <w:autoRedefine/>
    <w:qFormat/>
    <w:uiPriority w:val="0"/>
  </w:style>
  <w:style w:type="paragraph" w:styleId="51">
    <w:name w:val="Body Text Indent 2"/>
    <w:basedOn w:val="1"/>
    <w:link w:val="267"/>
    <w:autoRedefine/>
    <w:qFormat/>
    <w:uiPriority w:val="0"/>
    <w:pPr>
      <w:spacing w:after="120" w:line="480" w:lineRule="auto"/>
      <w:ind w:left="360"/>
    </w:pPr>
  </w:style>
  <w:style w:type="paragraph" w:styleId="52">
    <w:name w:val="endnote text"/>
    <w:basedOn w:val="1"/>
    <w:link w:val="276"/>
    <w:autoRedefine/>
    <w:qFormat/>
    <w:uiPriority w:val="0"/>
    <w:rPr>
      <w:sz w:val="20"/>
      <w:szCs w:val="20"/>
    </w:rPr>
  </w:style>
  <w:style w:type="paragraph" w:styleId="53">
    <w:name w:val="List Continue 5"/>
    <w:basedOn w:val="1"/>
    <w:autoRedefine/>
    <w:qFormat/>
    <w:uiPriority w:val="0"/>
    <w:pPr>
      <w:spacing w:after="120"/>
      <w:ind w:left="1800"/>
      <w:contextualSpacing/>
    </w:pPr>
  </w:style>
  <w:style w:type="paragraph" w:styleId="54">
    <w:name w:val="Balloon Text"/>
    <w:basedOn w:val="1"/>
    <w:link w:val="259"/>
    <w:autoRedefine/>
    <w:qFormat/>
    <w:uiPriority w:val="0"/>
    <w:rPr>
      <w:rFonts w:ascii="Tahoma" w:hAnsi="Tahoma" w:cs="Tahoma"/>
      <w:sz w:val="16"/>
      <w:szCs w:val="18"/>
    </w:rPr>
  </w:style>
  <w:style w:type="paragraph" w:styleId="55">
    <w:name w:val="footer"/>
    <w:basedOn w:val="1"/>
    <w:link w:val="277"/>
    <w:autoRedefine/>
    <w:qFormat/>
    <w:uiPriority w:val="0"/>
    <w:pPr>
      <w:tabs>
        <w:tab w:val="center" w:pos="4680"/>
        <w:tab w:val="right" w:pos="9360"/>
      </w:tabs>
    </w:pPr>
  </w:style>
  <w:style w:type="paragraph" w:styleId="56">
    <w:name w:val="envelope return"/>
    <w:basedOn w:val="1"/>
    <w:autoRedefine/>
    <w:qFormat/>
    <w:uiPriority w:val="0"/>
    <w:rPr>
      <w:rFonts w:asciiTheme="majorHAnsi" w:hAnsiTheme="majorHAnsi" w:eastAsiaTheme="majorEastAsia" w:cstheme="majorBidi"/>
      <w:sz w:val="20"/>
      <w:szCs w:val="20"/>
    </w:rPr>
  </w:style>
  <w:style w:type="paragraph" w:styleId="57">
    <w:name w:val="header"/>
    <w:basedOn w:val="1"/>
    <w:link w:val="329"/>
    <w:autoRedefine/>
    <w:qFormat/>
    <w:uiPriority w:val="0"/>
    <w:pPr>
      <w:tabs>
        <w:tab w:val="center" w:pos="4680"/>
        <w:tab w:val="right" w:pos="9360"/>
      </w:tabs>
    </w:pPr>
  </w:style>
  <w:style w:type="paragraph" w:styleId="58">
    <w:name w:val="Signature"/>
    <w:basedOn w:val="1"/>
    <w:link w:val="401"/>
    <w:autoRedefine/>
    <w:qFormat/>
    <w:uiPriority w:val="0"/>
    <w:pPr>
      <w:ind w:left="4320"/>
    </w:pPr>
  </w:style>
  <w:style w:type="paragraph" w:styleId="59">
    <w:name w:val="toc 1"/>
    <w:basedOn w:val="1"/>
    <w:next w:val="1"/>
    <w:autoRedefine/>
    <w:qFormat/>
    <w:uiPriority w:val="0"/>
    <w:pPr>
      <w:spacing w:after="100"/>
    </w:pPr>
  </w:style>
  <w:style w:type="paragraph" w:styleId="60">
    <w:name w:val="List Continue 4"/>
    <w:basedOn w:val="1"/>
    <w:autoRedefine/>
    <w:qFormat/>
    <w:uiPriority w:val="0"/>
    <w:pPr>
      <w:spacing w:after="120"/>
      <w:ind w:left="1440"/>
      <w:contextualSpacing/>
    </w:pPr>
  </w:style>
  <w:style w:type="paragraph" w:styleId="61">
    <w:name w:val="toc 4"/>
    <w:basedOn w:val="1"/>
    <w:next w:val="1"/>
    <w:autoRedefine/>
    <w:qFormat/>
    <w:uiPriority w:val="0"/>
    <w:pPr>
      <w:spacing w:after="100"/>
      <w:ind w:left="630"/>
    </w:pPr>
  </w:style>
  <w:style w:type="paragraph" w:styleId="62">
    <w:name w:val="index heading"/>
    <w:basedOn w:val="1"/>
    <w:next w:val="63"/>
    <w:autoRedefine/>
    <w:qFormat/>
    <w:uiPriority w:val="0"/>
    <w:rPr>
      <w:rFonts w:asciiTheme="majorHAnsi" w:hAnsiTheme="majorHAnsi" w:eastAsiaTheme="majorEastAsia" w:cstheme="majorBidi"/>
      <w:b/>
      <w:bCs/>
    </w:rPr>
  </w:style>
  <w:style w:type="paragraph" w:styleId="63">
    <w:name w:val="index 1"/>
    <w:basedOn w:val="1"/>
    <w:next w:val="1"/>
    <w:autoRedefine/>
    <w:qFormat/>
    <w:uiPriority w:val="0"/>
    <w:pPr>
      <w:ind w:left="210" w:hanging="210"/>
    </w:pPr>
  </w:style>
  <w:style w:type="paragraph" w:styleId="64">
    <w:name w:val="Subtitle"/>
    <w:basedOn w:val="1"/>
    <w:next w:val="1"/>
    <w:link w:val="404"/>
    <w:autoRedefine/>
    <w:qFormat/>
    <w:uiPriority w:val="0"/>
    <w:pPr>
      <w:spacing w:after="160"/>
    </w:pPr>
    <w:rPr>
      <w:rFonts w:asciiTheme="minorHAnsi" w:hAnsiTheme="minorHAnsi" w:eastAsiaTheme="minorEastAsia" w:cstheme="minorBidi"/>
      <w:color w:val="595959" w:themeColor="text1" w:themeTint="A6"/>
      <w:spacing w:val="15"/>
      <w:sz w:val="22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65">
    <w:name w:val="List Number 5"/>
    <w:basedOn w:val="1"/>
    <w:autoRedefine/>
    <w:qFormat/>
    <w:uiPriority w:val="0"/>
    <w:pPr>
      <w:numPr>
        <w:ilvl w:val="0"/>
        <w:numId w:val="10"/>
      </w:numPr>
      <w:contextualSpacing/>
    </w:pPr>
  </w:style>
  <w:style w:type="paragraph" w:styleId="66">
    <w:name w:val="List"/>
    <w:basedOn w:val="1"/>
    <w:autoRedefine/>
    <w:qFormat/>
    <w:uiPriority w:val="0"/>
    <w:pPr>
      <w:ind w:left="360" w:hanging="360"/>
      <w:contextualSpacing/>
    </w:pPr>
  </w:style>
  <w:style w:type="paragraph" w:styleId="67">
    <w:name w:val="footnote text"/>
    <w:basedOn w:val="1"/>
    <w:link w:val="278"/>
    <w:autoRedefine/>
    <w:qFormat/>
    <w:uiPriority w:val="0"/>
    <w:rPr>
      <w:sz w:val="20"/>
      <w:szCs w:val="20"/>
    </w:rPr>
  </w:style>
  <w:style w:type="paragraph" w:styleId="68">
    <w:name w:val="toc 6"/>
    <w:basedOn w:val="1"/>
    <w:next w:val="1"/>
    <w:autoRedefine/>
    <w:qFormat/>
    <w:uiPriority w:val="0"/>
    <w:pPr>
      <w:spacing w:after="100"/>
      <w:ind w:left="1050"/>
    </w:pPr>
  </w:style>
  <w:style w:type="paragraph" w:styleId="69">
    <w:name w:val="List 5"/>
    <w:basedOn w:val="1"/>
    <w:autoRedefine/>
    <w:qFormat/>
    <w:uiPriority w:val="0"/>
    <w:pPr>
      <w:ind w:left="1800" w:hanging="360"/>
      <w:contextualSpacing/>
    </w:pPr>
  </w:style>
  <w:style w:type="paragraph" w:styleId="70">
    <w:name w:val="Body Text Indent 3"/>
    <w:basedOn w:val="1"/>
    <w:link w:val="268"/>
    <w:autoRedefine/>
    <w:qFormat/>
    <w:uiPriority w:val="0"/>
    <w:pPr>
      <w:spacing w:after="120"/>
      <w:ind w:left="360"/>
    </w:pPr>
    <w:rPr>
      <w:sz w:val="16"/>
      <w:szCs w:val="16"/>
    </w:rPr>
  </w:style>
  <w:style w:type="paragraph" w:styleId="71">
    <w:name w:val="index 7"/>
    <w:basedOn w:val="1"/>
    <w:next w:val="1"/>
    <w:autoRedefine/>
    <w:qFormat/>
    <w:uiPriority w:val="0"/>
    <w:pPr>
      <w:ind w:left="1470" w:hanging="210"/>
    </w:pPr>
  </w:style>
  <w:style w:type="paragraph" w:styleId="72">
    <w:name w:val="index 9"/>
    <w:basedOn w:val="1"/>
    <w:next w:val="1"/>
    <w:autoRedefine/>
    <w:qFormat/>
    <w:uiPriority w:val="0"/>
    <w:pPr>
      <w:ind w:left="1890" w:hanging="210"/>
    </w:pPr>
  </w:style>
  <w:style w:type="paragraph" w:styleId="73">
    <w:name w:val="table of figures"/>
    <w:basedOn w:val="1"/>
    <w:next w:val="1"/>
    <w:autoRedefine/>
    <w:qFormat/>
    <w:uiPriority w:val="0"/>
  </w:style>
  <w:style w:type="paragraph" w:styleId="74">
    <w:name w:val="toc 2"/>
    <w:basedOn w:val="1"/>
    <w:next w:val="1"/>
    <w:autoRedefine/>
    <w:qFormat/>
    <w:uiPriority w:val="0"/>
    <w:pPr>
      <w:spacing w:after="100"/>
      <w:ind w:left="210"/>
    </w:pPr>
  </w:style>
  <w:style w:type="paragraph" w:styleId="75">
    <w:name w:val="toc 9"/>
    <w:basedOn w:val="1"/>
    <w:next w:val="1"/>
    <w:autoRedefine/>
    <w:qFormat/>
    <w:uiPriority w:val="0"/>
    <w:pPr>
      <w:spacing w:after="100"/>
      <w:ind w:left="1680"/>
    </w:pPr>
  </w:style>
  <w:style w:type="paragraph" w:styleId="76">
    <w:name w:val="Body Text 2"/>
    <w:basedOn w:val="1"/>
    <w:link w:val="262"/>
    <w:autoRedefine/>
    <w:uiPriority w:val="0"/>
    <w:pPr>
      <w:spacing w:after="120" w:line="480" w:lineRule="auto"/>
    </w:pPr>
  </w:style>
  <w:style w:type="paragraph" w:styleId="77">
    <w:name w:val="List 4"/>
    <w:basedOn w:val="1"/>
    <w:autoRedefine/>
    <w:qFormat/>
    <w:uiPriority w:val="0"/>
    <w:pPr>
      <w:ind w:left="1440" w:hanging="360"/>
      <w:contextualSpacing/>
    </w:pPr>
  </w:style>
  <w:style w:type="paragraph" w:styleId="78">
    <w:name w:val="List Continue 2"/>
    <w:basedOn w:val="1"/>
    <w:autoRedefine/>
    <w:qFormat/>
    <w:uiPriority w:val="0"/>
    <w:pPr>
      <w:spacing w:after="120"/>
      <w:ind w:left="720"/>
      <w:contextualSpacing/>
    </w:pPr>
  </w:style>
  <w:style w:type="paragraph" w:styleId="79">
    <w:name w:val="Message Header"/>
    <w:basedOn w:val="1"/>
    <w:link w:val="388"/>
    <w:autoRedefine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Theme="majorHAnsi" w:hAnsiTheme="majorHAnsi" w:eastAsiaTheme="majorEastAsia" w:cstheme="majorBidi"/>
      <w:sz w:val="24"/>
      <w:szCs w:val="24"/>
    </w:rPr>
  </w:style>
  <w:style w:type="paragraph" w:styleId="80">
    <w:name w:val="HTML Preformatted"/>
    <w:basedOn w:val="1"/>
    <w:link w:val="331"/>
    <w:autoRedefine/>
    <w:qFormat/>
    <w:uiPriority w:val="0"/>
    <w:rPr>
      <w:rFonts w:ascii="Consolas" w:hAnsi="Consolas"/>
      <w:sz w:val="20"/>
      <w:szCs w:val="20"/>
    </w:rPr>
  </w:style>
  <w:style w:type="paragraph" w:styleId="81">
    <w:name w:val="Normal (Web)"/>
    <w:basedOn w:val="1"/>
    <w:autoRedefine/>
    <w:semiHidden/>
    <w:unhideWhenUsed/>
    <w:qFormat/>
    <w:uiPriority w:val="99"/>
    <w:pPr>
      <w:spacing w:beforeAutospacing="1" w:afterAutospacing="1"/>
    </w:pPr>
    <w:rPr>
      <w:rFonts w:cs="Times New Roman"/>
      <w:sz w:val="24"/>
      <w:lang w:eastAsia="zh-CN"/>
    </w:rPr>
  </w:style>
  <w:style w:type="paragraph" w:styleId="82">
    <w:name w:val="List Continue 3"/>
    <w:basedOn w:val="1"/>
    <w:autoRedefine/>
    <w:qFormat/>
    <w:uiPriority w:val="0"/>
    <w:pPr>
      <w:spacing w:after="120"/>
      <w:ind w:left="1080"/>
      <w:contextualSpacing/>
    </w:pPr>
  </w:style>
  <w:style w:type="paragraph" w:styleId="83">
    <w:name w:val="index 2"/>
    <w:basedOn w:val="1"/>
    <w:next w:val="1"/>
    <w:autoRedefine/>
    <w:qFormat/>
    <w:uiPriority w:val="0"/>
    <w:pPr>
      <w:ind w:left="420" w:hanging="210"/>
    </w:pPr>
  </w:style>
  <w:style w:type="paragraph" w:styleId="84">
    <w:name w:val="Title"/>
    <w:basedOn w:val="1"/>
    <w:next w:val="1"/>
    <w:link w:val="408"/>
    <w:autoRedefine/>
    <w:qFormat/>
    <w:uiPriority w:val="0"/>
    <w:pPr>
      <w:contextualSpacing/>
    </w:pPr>
    <w:rPr>
      <w:rFonts w:asciiTheme="majorHAnsi" w:hAnsiTheme="majorHAnsi" w:eastAsiaTheme="majorEastAsia" w:cstheme="majorBidi"/>
      <w:color w:val="auto"/>
      <w:spacing w:val="-10"/>
      <w:kern w:val="28"/>
      <w:sz w:val="56"/>
      <w:szCs w:val="56"/>
    </w:rPr>
  </w:style>
  <w:style w:type="paragraph" w:styleId="85">
    <w:name w:val="annotation subject"/>
    <w:basedOn w:val="28"/>
    <w:next w:val="28"/>
    <w:link w:val="272"/>
    <w:autoRedefine/>
    <w:qFormat/>
    <w:uiPriority w:val="0"/>
    <w:rPr>
      <w:b/>
      <w:bCs/>
    </w:rPr>
  </w:style>
  <w:style w:type="paragraph" w:styleId="86">
    <w:name w:val="Body Text First Indent"/>
    <w:basedOn w:val="34"/>
    <w:link w:val="264"/>
    <w:autoRedefine/>
    <w:qFormat/>
    <w:uiPriority w:val="0"/>
    <w:pPr>
      <w:spacing w:after="0"/>
      <w:ind w:firstLine="360"/>
    </w:pPr>
  </w:style>
  <w:style w:type="paragraph" w:styleId="87">
    <w:name w:val="Body Text First Indent 2"/>
    <w:basedOn w:val="35"/>
    <w:link w:val="266"/>
    <w:autoRedefine/>
    <w:qFormat/>
    <w:uiPriority w:val="0"/>
    <w:pPr>
      <w:spacing w:after="0"/>
      <w:ind w:firstLine="360"/>
    </w:pPr>
  </w:style>
  <w:style w:type="table" w:styleId="89">
    <w:name w:val="Table Grid"/>
    <w:basedOn w:val="88"/>
    <w:autoRedefine/>
    <w:qFormat/>
    <w:uiPriority w:val="0"/>
    <w:rPr>
      <w:rFonts w:hint="eastAsia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table" w:styleId="90">
    <w:name w:val="Table Theme"/>
    <w:basedOn w:val="88"/>
    <w:autoRedefine/>
    <w:semiHidden/>
    <w:unhideWhenUsed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91">
    <w:name w:val="Table Colorful 1"/>
    <w:basedOn w:val="88"/>
    <w:semiHidden/>
    <w:unhideWhenUsed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92">
    <w:name w:val="Table Colorful 2"/>
    <w:basedOn w:val="88"/>
    <w:autoRedefine/>
    <w:semiHidden/>
    <w:unhideWhenUsed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93">
    <w:name w:val="Table Colorful 3"/>
    <w:basedOn w:val="88"/>
    <w:semiHidden/>
    <w:unhideWhenUsed/>
    <w:uiPriority w:val="0"/>
    <w:pPr>
      <w:kinsoku w:val="0"/>
      <w:autoSpaceDE w:val="0"/>
      <w:autoSpaceDN w:val="0"/>
      <w:adjustRightInd w:val="0"/>
      <w:snapToGrid w:val="0"/>
      <w:textAlignment w:val="baseline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94">
    <w:name w:val="Table Elegant"/>
    <w:basedOn w:val="88"/>
    <w:semiHidden/>
    <w:unhideWhenUsed/>
    <w:uiPriority w:val="0"/>
    <w:pPr>
      <w:kinsoku w:val="0"/>
      <w:autoSpaceDE w:val="0"/>
      <w:autoSpaceDN w:val="0"/>
      <w:adjustRightInd w:val="0"/>
      <w:snapToGrid w:val="0"/>
      <w:textAlignment w:val="baseline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95">
    <w:name w:val="Table Classic 1"/>
    <w:basedOn w:val="88"/>
    <w:autoRedefine/>
    <w:semiHidden/>
    <w:unhideWhenUsed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Classic 2"/>
    <w:basedOn w:val="88"/>
    <w:autoRedefine/>
    <w:semiHidden/>
    <w:unhideWhenUsed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3"/>
    <w:basedOn w:val="88"/>
    <w:autoRedefine/>
    <w:semiHidden/>
    <w:unhideWhenUsed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4"/>
    <w:basedOn w:val="88"/>
    <w:semiHidden/>
    <w:unhideWhenUsed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Simple 1"/>
    <w:basedOn w:val="88"/>
    <w:semiHidden/>
    <w:unhideWhenUsed/>
    <w:uiPriority w:val="0"/>
    <w:pPr>
      <w:kinsoku w:val="0"/>
      <w:autoSpaceDE w:val="0"/>
      <w:autoSpaceDN w:val="0"/>
      <w:adjustRightInd w:val="0"/>
      <w:snapToGrid w:val="0"/>
      <w:textAlignment w:val="baseline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00">
    <w:name w:val="Table Simple 2"/>
    <w:basedOn w:val="88"/>
    <w:autoRedefine/>
    <w:semiHidden/>
    <w:unhideWhenUsed/>
    <w:uiPriority w:val="0"/>
    <w:pPr>
      <w:kinsoku w:val="0"/>
      <w:autoSpaceDE w:val="0"/>
      <w:autoSpaceDN w:val="0"/>
      <w:adjustRightInd w:val="0"/>
      <w:snapToGrid w:val="0"/>
      <w:textAlignment w:val="baseline"/>
    </w:pPr>
    <w:tblPr/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left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01">
    <w:name w:val="Table Simple 3"/>
    <w:basedOn w:val="88"/>
    <w:autoRedefine/>
    <w:semiHidden/>
    <w:unhideWhenUsed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2">
    <w:name w:val="Table Subtle 1"/>
    <w:basedOn w:val="88"/>
    <w:autoRedefine/>
    <w:semiHidden/>
    <w:unhideWhenUsed/>
    <w:uiPriority w:val="0"/>
    <w:pPr>
      <w:kinsoku w:val="0"/>
      <w:autoSpaceDE w:val="0"/>
      <w:autoSpaceDN w:val="0"/>
      <w:adjustRightInd w:val="0"/>
      <w:snapToGrid w:val="0"/>
      <w:textAlignment w:val="baseline"/>
    </w:pPr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bottom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3">
    <w:name w:val="Table Subtle 2"/>
    <w:basedOn w:val="88"/>
    <w:autoRedefine/>
    <w:semiHidden/>
    <w:unhideWhenUsed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4">
    <w:name w:val="Table 3D effects 1"/>
    <w:basedOn w:val="88"/>
    <w:semiHidden/>
    <w:unhideWhenUsed/>
    <w:uiPriority w:val="0"/>
    <w:pPr>
      <w:kinsoku w:val="0"/>
      <w:autoSpaceDE w:val="0"/>
      <w:autoSpaceDN w:val="0"/>
      <w:adjustRightInd w:val="0"/>
      <w:snapToGrid w:val="0"/>
      <w:textAlignment w:val="baseline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left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bottom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105">
    <w:name w:val="Table 3D effects 2"/>
    <w:basedOn w:val="88"/>
    <w:autoRedefine/>
    <w:semiHidden/>
    <w:unhideWhenUsed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3D effects 3"/>
    <w:basedOn w:val="88"/>
    <w:semiHidden/>
    <w:unhideWhenUsed/>
    <w:uiPriority w:val="0"/>
    <w:pPr>
      <w:kinsoku w:val="0"/>
      <w:autoSpaceDE w:val="0"/>
      <w:autoSpaceDN w:val="0"/>
      <w:adjustRightInd w:val="0"/>
      <w:snapToGrid w:val="0"/>
      <w:textAlignment w:val="baseline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List 1"/>
    <w:basedOn w:val="88"/>
    <w:semiHidden/>
    <w:unhideWhenUsed/>
    <w:uiPriority w:val="0"/>
    <w:pPr>
      <w:kinsoku w:val="0"/>
      <w:autoSpaceDE w:val="0"/>
      <w:autoSpaceDN w:val="0"/>
      <w:adjustRightInd w:val="0"/>
      <w:snapToGrid w:val="0"/>
      <w:textAlignment w:val="baseline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8">
    <w:name w:val="Table List 2"/>
    <w:basedOn w:val="88"/>
    <w:autoRedefine/>
    <w:semiHidden/>
    <w:unhideWhenUsed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9">
    <w:name w:val="Table List 3"/>
    <w:basedOn w:val="88"/>
    <w:autoRedefine/>
    <w:semiHidden/>
    <w:unhideWhenUsed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10">
    <w:name w:val="Table List 4"/>
    <w:basedOn w:val="88"/>
    <w:autoRedefine/>
    <w:semiHidden/>
    <w:unhideWhenUsed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11">
    <w:name w:val="Table List 5"/>
    <w:basedOn w:val="88"/>
    <w:autoRedefine/>
    <w:semiHidden/>
    <w:unhideWhenUsed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2">
    <w:name w:val="Table List 6"/>
    <w:basedOn w:val="88"/>
    <w:autoRedefine/>
    <w:semiHidden/>
    <w:unhideWhenUsed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List 7"/>
    <w:basedOn w:val="88"/>
    <w:autoRedefine/>
    <w:semiHidden/>
    <w:unhideWhenUsed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bottom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14">
    <w:name w:val="Table List 8"/>
    <w:basedOn w:val="88"/>
    <w:autoRedefine/>
    <w:semiHidden/>
    <w:unhideWhenUsed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table" w:styleId="115">
    <w:name w:val="Table Contemporary"/>
    <w:basedOn w:val="88"/>
    <w:autoRedefine/>
    <w:semiHidden/>
    <w:unhideWhenUsed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6">
    <w:name w:val="Table Columns 1"/>
    <w:basedOn w:val="88"/>
    <w:autoRedefine/>
    <w:semiHidden/>
    <w:unhideWhenUsed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7">
    <w:name w:val="Table Columns 2"/>
    <w:basedOn w:val="88"/>
    <w:autoRedefine/>
    <w:semiHidden/>
    <w:unhideWhenUsed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8">
    <w:name w:val="Table Columns 3"/>
    <w:basedOn w:val="88"/>
    <w:semiHidden/>
    <w:unhideWhenUsed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9">
    <w:name w:val="Table Columns 4"/>
    <w:basedOn w:val="88"/>
    <w:semiHidden/>
    <w:unhideWhenUsed/>
    <w:uiPriority w:val="0"/>
    <w:pPr>
      <w:kinsoku w:val="0"/>
      <w:autoSpaceDE w:val="0"/>
      <w:autoSpaceDN w:val="0"/>
      <w:adjustRightInd w:val="0"/>
      <w:snapToGrid w:val="0"/>
      <w:textAlignment w:val="baseline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0">
    <w:name w:val="Table Columns 5"/>
    <w:basedOn w:val="88"/>
    <w:autoRedefine/>
    <w:semiHidden/>
    <w:unhideWhenUsed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21">
    <w:name w:val="Table Grid 1"/>
    <w:basedOn w:val="88"/>
    <w:autoRedefine/>
    <w:semiHidden/>
    <w:unhideWhenUsed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2">
    <w:name w:val="Table Grid 2"/>
    <w:basedOn w:val="88"/>
    <w:autoRedefine/>
    <w:semiHidden/>
    <w:unhideWhenUsed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3">
    <w:name w:val="Table Grid 3"/>
    <w:basedOn w:val="88"/>
    <w:autoRedefine/>
    <w:semiHidden/>
    <w:unhideWhenUsed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4">
    <w:name w:val="Table Grid 4"/>
    <w:basedOn w:val="88"/>
    <w:autoRedefine/>
    <w:semiHidden/>
    <w:unhideWhenUsed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5">
    <w:name w:val="Table Grid 5"/>
    <w:basedOn w:val="88"/>
    <w:autoRedefine/>
    <w:semiHidden/>
    <w:unhideWhenUsed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Grid 6"/>
    <w:basedOn w:val="88"/>
    <w:autoRedefine/>
    <w:semiHidden/>
    <w:unhideWhenUsed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7">
    <w:name w:val="Table Grid 7"/>
    <w:basedOn w:val="88"/>
    <w:autoRedefine/>
    <w:semiHidden/>
    <w:unhideWhenUsed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8">
    <w:name w:val="Table Grid 8"/>
    <w:basedOn w:val="88"/>
    <w:autoRedefine/>
    <w:semiHidden/>
    <w:unhideWhenUsed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9">
    <w:name w:val="Table Web 1"/>
    <w:basedOn w:val="88"/>
    <w:autoRedefine/>
    <w:semiHidden/>
    <w:unhideWhenUsed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0">
    <w:name w:val="Table Web 2"/>
    <w:basedOn w:val="88"/>
    <w:autoRedefine/>
    <w:semiHidden/>
    <w:unhideWhenUsed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1">
    <w:name w:val="Table Web 3"/>
    <w:basedOn w:val="88"/>
    <w:autoRedefine/>
    <w:semiHidden/>
    <w:unhideWhenUsed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2">
    <w:name w:val="Table Professional"/>
    <w:basedOn w:val="88"/>
    <w:autoRedefine/>
    <w:semiHidden/>
    <w:unhideWhenUsed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3">
    <w:name w:val="Light Shading"/>
    <w:basedOn w:val="88"/>
    <w:autoRedefine/>
    <w:semiHidden/>
    <w:unhideWhenUsed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134">
    <w:name w:val="Light Shading Accent 1"/>
    <w:basedOn w:val="88"/>
    <w:autoRedefine/>
    <w:semiHidden/>
    <w:unhideWhenUsed/>
    <w:qFormat/>
    <w:uiPriority w:val="60"/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5">
    <w:name w:val="Light Shading Accent 2"/>
    <w:basedOn w:val="88"/>
    <w:autoRedefine/>
    <w:semiHidden/>
    <w:unhideWhenUsed/>
    <w:qFormat/>
    <w:uiPriority w:val="60"/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136">
    <w:name w:val="Light Shading Accent 3"/>
    <w:basedOn w:val="88"/>
    <w:autoRedefine/>
    <w:semiHidden/>
    <w:unhideWhenUsed/>
    <w:qFormat/>
    <w:uiPriority w:val="60"/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37">
    <w:name w:val="Light Shading Accent 4"/>
    <w:basedOn w:val="88"/>
    <w:autoRedefine/>
    <w:semiHidden/>
    <w:unhideWhenUsed/>
    <w:qFormat/>
    <w:uiPriority w:val="60"/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38">
    <w:name w:val="Light Shading Accent 5"/>
    <w:basedOn w:val="88"/>
    <w:autoRedefine/>
    <w:semiHidden/>
    <w:unhideWhenUsed/>
    <w:qFormat/>
    <w:uiPriority w:val="60"/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139">
    <w:name w:val="Light Shading Accent 6"/>
    <w:basedOn w:val="88"/>
    <w:autoRedefine/>
    <w:semiHidden/>
    <w:unhideWhenUsed/>
    <w:qFormat/>
    <w:uiPriority w:val="60"/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140">
    <w:name w:val="Light List"/>
    <w:basedOn w:val="88"/>
    <w:autoRedefine/>
    <w:semiHidden/>
    <w:unhideWhenUsed/>
    <w:qFormat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141">
    <w:name w:val="Light List Accent 1"/>
    <w:basedOn w:val="88"/>
    <w:autoRedefine/>
    <w:semiHidden/>
    <w:unhideWhenUsed/>
    <w:qFormat/>
    <w:uiPriority w:val="61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142">
    <w:name w:val="Light List Accent 2"/>
    <w:basedOn w:val="88"/>
    <w:autoRedefine/>
    <w:semiHidden/>
    <w:unhideWhenUsed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143">
    <w:name w:val="Light List Accent 3"/>
    <w:basedOn w:val="88"/>
    <w:autoRedefine/>
    <w:semiHidden/>
    <w:unhideWhenUsed/>
    <w:qFormat/>
    <w:uiPriority w:val="61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144">
    <w:name w:val="Light List Accent 4"/>
    <w:basedOn w:val="88"/>
    <w:autoRedefine/>
    <w:semiHidden/>
    <w:unhideWhenUsed/>
    <w:qFormat/>
    <w:uiPriority w:val="61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145">
    <w:name w:val="Light List Accent 5"/>
    <w:basedOn w:val="88"/>
    <w:autoRedefine/>
    <w:semiHidden/>
    <w:unhideWhenUsed/>
    <w:qFormat/>
    <w:uiPriority w:val="61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146">
    <w:name w:val="Light List Accent 6"/>
    <w:basedOn w:val="88"/>
    <w:autoRedefine/>
    <w:semiHidden/>
    <w:unhideWhenUsed/>
    <w:qFormat/>
    <w:uiPriority w:val="61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147">
    <w:name w:val="Light Grid"/>
    <w:basedOn w:val="88"/>
    <w:autoRedefine/>
    <w:semiHidden/>
    <w:unhideWhenUsed/>
    <w:qFormat/>
    <w:uiPriority w:val="62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148">
    <w:name w:val="Light Grid Accent 1"/>
    <w:basedOn w:val="88"/>
    <w:autoRedefine/>
    <w:semiHidden/>
    <w:unhideWhenUsed/>
    <w:qFormat/>
    <w:uiPriority w:val="62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149">
    <w:name w:val="Light Grid Accent 2"/>
    <w:basedOn w:val="88"/>
    <w:autoRedefine/>
    <w:semiHidden/>
    <w:unhideWhenUsed/>
    <w:qFormat/>
    <w:uiPriority w:val="62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150">
    <w:name w:val="Light Grid Accent 3"/>
    <w:basedOn w:val="88"/>
    <w:autoRedefine/>
    <w:semiHidden/>
    <w:unhideWhenUsed/>
    <w:qFormat/>
    <w:uiPriority w:val="62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151">
    <w:name w:val="Light Grid Accent 4"/>
    <w:basedOn w:val="88"/>
    <w:autoRedefine/>
    <w:semiHidden/>
    <w:unhideWhenUsed/>
    <w:qFormat/>
    <w:uiPriority w:val="62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152">
    <w:name w:val="Light Grid Accent 5"/>
    <w:basedOn w:val="88"/>
    <w:autoRedefine/>
    <w:semiHidden/>
    <w:unhideWhenUsed/>
    <w:qFormat/>
    <w:uiPriority w:val="62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153">
    <w:name w:val="Light Grid Accent 6"/>
    <w:basedOn w:val="88"/>
    <w:autoRedefine/>
    <w:semiHidden/>
    <w:unhideWhenUsed/>
    <w:qFormat/>
    <w:uiPriority w:val="62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154">
    <w:name w:val="Medium Shading 1"/>
    <w:basedOn w:val="88"/>
    <w:autoRedefine/>
    <w:semiHidden/>
    <w:unhideWhenUsed/>
    <w:qFormat/>
    <w:uiPriority w:val="63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5">
    <w:name w:val="Medium Shading 1 Accent 1"/>
    <w:basedOn w:val="88"/>
    <w:autoRedefine/>
    <w:semiHidden/>
    <w:unhideWhenUsed/>
    <w:qFormat/>
    <w:uiPriority w:val="63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6">
    <w:name w:val="Medium Shading 1 Accent 2"/>
    <w:basedOn w:val="88"/>
    <w:autoRedefine/>
    <w:semiHidden/>
    <w:unhideWhenUsed/>
    <w:qFormat/>
    <w:uiPriority w:val="63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7">
    <w:name w:val="Medium Shading 1 Accent 3"/>
    <w:basedOn w:val="88"/>
    <w:autoRedefine/>
    <w:semiHidden/>
    <w:unhideWhenUsed/>
    <w:qFormat/>
    <w:uiPriority w:val="63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8">
    <w:name w:val="Medium Shading 1 Accent 4"/>
    <w:basedOn w:val="88"/>
    <w:autoRedefine/>
    <w:semiHidden/>
    <w:unhideWhenUsed/>
    <w:qFormat/>
    <w:uiPriority w:val="63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9">
    <w:name w:val="Medium Shading 1 Accent 5"/>
    <w:basedOn w:val="88"/>
    <w:autoRedefine/>
    <w:semiHidden/>
    <w:unhideWhenUsed/>
    <w:qFormat/>
    <w:uiPriority w:val="63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0">
    <w:name w:val="Medium Shading 1 Accent 6"/>
    <w:basedOn w:val="88"/>
    <w:autoRedefine/>
    <w:semiHidden/>
    <w:unhideWhenUsed/>
    <w:qFormat/>
    <w:uiPriority w:val="63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1">
    <w:name w:val="Medium Shading 2"/>
    <w:basedOn w:val="88"/>
    <w:autoRedefine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2">
    <w:name w:val="Medium Shading 2 Accent 1"/>
    <w:basedOn w:val="88"/>
    <w:autoRedefine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3">
    <w:name w:val="Medium Shading 2 Accent 2"/>
    <w:basedOn w:val="88"/>
    <w:autoRedefine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4">
    <w:name w:val="Medium Shading 2 Accent 3"/>
    <w:basedOn w:val="88"/>
    <w:autoRedefine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5">
    <w:name w:val="Medium Shading 2 Accent 4"/>
    <w:basedOn w:val="88"/>
    <w:autoRedefine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6">
    <w:name w:val="Medium Shading 2 Accent 5"/>
    <w:basedOn w:val="88"/>
    <w:autoRedefine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7">
    <w:name w:val="Medium Shading 2 Accent 6"/>
    <w:basedOn w:val="88"/>
    <w:autoRedefine/>
    <w:semiHidden/>
    <w:unhideWhenUsed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8">
    <w:name w:val="Medium List 1"/>
    <w:basedOn w:val="88"/>
    <w:autoRedefine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169">
    <w:name w:val="Medium List 1 Accent 1"/>
    <w:basedOn w:val="88"/>
    <w:autoRedefine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70">
    <w:name w:val="Medium List 1 Accent 2"/>
    <w:basedOn w:val="88"/>
    <w:autoRedefine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171">
    <w:name w:val="Medium List 1 Accent 3"/>
    <w:basedOn w:val="88"/>
    <w:autoRedefine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72">
    <w:name w:val="Medium List 1 Accent 4"/>
    <w:basedOn w:val="88"/>
    <w:autoRedefine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73">
    <w:name w:val="Medium List 1 Accent 5"/>
    <w:basedOn w:val="88"/>
    <w:autoRedefine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174">
    <w:name w:val="Medium List 1 Accent 6"/>
    <w:basedOn w:val="88"/>
    <w:autoRedefine/>
    <w:semiHidden/>
    <w:unhideWhenUsed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175">
    <w:name w:val="Medium List 2"/>
    <w:basedOn w:val="88"/>
    <w:autoRedefine/>
    <w:semiHidden/>
    <w:unhideWhenUsed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76">
    <w:name w:val="Medium List 2 Accent 1"/>
    <w:basedOn w:val="88"/>
    <w:autoRedefine/>
    <w:semiHidden/>
    <w:unhideWhenUsed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77">
    <w:name w:val="Medium List 2 Accent 2"/>
    <w:basedOn w:val="88"/>
    <w:autoRedefine/>
    <w:semiHidden/>
    <w:unhideWhenUsed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78">
    <w:name w:val="Medium List 2 Accent 3"/>
    <w:basedOn w:val="88"/>
    <w:autoRedefine/>
    <w:semiHidden/>
    <w:unhideWhenUsed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79">
    <w:name w:val="Medium List 2 Accent 4"/>
    <w:basedOn w:val="88"/>
    <w:autoRedefine/>
    <w:semiHidden/>
    <w:unhideWhenUsed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0">
    <w:name w:val="Medium List 2 Accent 5"/>
    <w:basedOn w:val="88"/>
    <w:autoRedefine/>
    <w:semiHidden/>
    <w:unhideWhenUsed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1">
    <w:name w:val="Medium List 2 Accent 6"/>
    <w:basedOn w:val="88"/>
    <w:autoRedefine/>
    <w:semiHidden/>
    <w:unhideWhenUsed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2">
    <w:name w:val="Medium Grid 1"/>
    <w:basedOn w:val="88"/>
    <w:autoRedefine/>
    <w:semiHidden/>
    <w:unhideWhenUsed/>
    <w:qFormat/>
    <w:uiPriority w:val="67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83">
    <w:name w:val="Medium Grid 1 Accent 1"/>
    <w:basedOn w:val="88"/>
    <w:autoRedefine/>
    <w:semiHidden/>
    <w:unhideWhenUsed/>
    <w:qFormat/>
    <w:uiPriority w:val="67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84">
    <w:name w:val="Medium Grid 1 Accent 2"/>
    <w:basedOn w:val="88"/>
    <w:autoRedefine/>
    <w:semiHidden/>
    <w:unhideWhenUsed/>
    <w:qFormat/>
    <w:uiPriority w:val="67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85">
    <w:name w:val="Medium Grid 1 Accent 3"/>
    <w:basedOn w:val="88"/>
    <w:autoRedefine/>
    <w:semiHidden/>
    <w:unhideWhenUsed/>
    <w:qFormat/>
    <w:uiPriority w:val="67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86">
    <w:name w:val="Medium Grid 1 Accent 4"/>
    <w:basedOn w:val="88"/>
    <w:autoRedefine/>
    <w:semiHidden/>
    <w:unhideWhenUsed/>
    <w:qFormat/>
    <w:uiPriority w:val="67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87">
    <w:name w:val="Medium Grid 1 Accent 5"/>
    <w:basedOn w:val="88"/>
    <w:autoRedefine/>
    <w:semiHidden/>
    <w:unhideWhenUsed/>
    <w:qFormat/>
    <w:uiPriority w:val="67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88">
    <w:name w:val="Medium Grid 1 Accent 6"/>
    <w:basedOn w:val="88"/>
    <w:autoRedefine/>
    <w:semiHidden/>
    <w:unhideWhenUsed/>
    <w:qFormat/>
    <w:uiPriority w:val="67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189">
    <w:name w:val="Medium Grid 2"/>
    <w:basedOn w:val="88"/>
    <w:autoRedefine/>
    <w:semiHidden/>
    <w:unhideWhenUsed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0">
    <w:name w:val="Medium Grid 2 Accent 1"/>
    <w:basedOn w:val="88"/>
    <w:autoRedefine/>
    <w:semiHidden/>
    <w:unhideWhenUsed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1">
    <w:name w:val="Medium Grid 2 Accent 2"/>
    <w:basedOn w:val="88"/>
    <w:autoRedefine/>
    <w:semiHidden/>
    <w:unhideWhenUsed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2">
    <w:name w:val="Medium Grid 2 Accent 3"/>
    <w:basedOn w:val="88"/>
    <w:autoRedefine/>
    <w:semiHidden/>
    <w:unhideWhenUsed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3">
    <w:name w:val="Medium Grid 2 Accent 4"/>
    <w:basedOn w:val="88"/>
    <w:autoRedefine/>
    <w:semiHidden/>
    <w:unhideWhenUsed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4">
    <w:name w:val="Medium Grid 2 Accent 5"/>
    <w:basedOn w:val="88"/>
    <w:autoRedefine/>
    <w:semiHidden/>
    <w:unhideWhenUsed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5">
    <w:name w:val="Medium Grid 2 Accent 6"/>
    <w:basedOn w:val="88"/>
    <w:autoRedefine/>
    <w:semiHidden/>
    <w:unhideWhenUsed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96">
    <w:name w:val="Medium Grid 3"/>
    <w:basedOn w:val="88"/>
    <w:autoRedefine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97">
    <w:name w:val="Medium Grid 3 Accent 1"/>
    <w:basedOn w:val="88"/>
    <w:autoRedefine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98">
    <w:name w:val="Medium Grid 3 Accent 2"/>
    <w:basedOn w:val="88"/>
    <w:autoRedefine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99">
    <w:name w:val="Medium Grid 3 Accent 3"/>
    <w:basedOn w:val="88"/>
    <w:autoRedefine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200">
    <w:name w:val="Medium Grid 3 Accent 4"/>
    <w:basedOn w:val="88"/>
    <w:autoRedefine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201">
    <w:name w:val="Medium Grid 3 Accent 5"/>
    <w:basedOn w:val="88"/>
    <w:autoRedefine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202">
    <w:name w:val="Medium Grid 3 Accent 6"/>
    <w:basedOn w:val="88"/>
    <w:autoRedefine/>
    <w:semiHidden/>
    <w:unhideWhenUsed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203">
    <w:name w:val="Dark List"/>
    <w:basedOn w:val="88"/>
    <w:autoRedefine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204">
    <w:name w:val="Dark List Accent 1"/>
    <w:basedOn w:val="88"/>
    <w:autoRedefine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205">
    <w:name w:val="Dark List Accent 2"/>
    <w:basedOn w:val="88"/>
    <w:autoRedefine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206">
    <w:name w:val="Dark List Accent 3"/>
    <w:basedOn w:val="88"/>
    <w:autoRedefine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207">
    <w:name w:val="Dark List Accent 4"/>
    <w:basedOn w:val="88"/>
    <w:autoRedefine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208">
    <w:name w:val="Dark List Accent 5"/>
    <w:basedOn w:val="88"/>
    <w:autoRedefine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209">
    <w:name w:val="Dark List Accent 6"/>
    <w:basedOn w:val="88"/>
    <w:autoRedefine/>
    <w:semiHidden/>
    <w:unhideWhenUsed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210">
    <w:name w:val="Colorful Shading"/>
    <w:basedOn w:val="88"/>
    <w:autoRedefine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1">
    <w:name w:val="Colorful Shading Accent 1"/>
    <w:basedOn w:val="88"/>
    <w:autoRedefine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2">
    <w:name w:val="Colorful Shading Accent 2"/>
    <w:basedOn w:val="88"/>
    <w:autoRedefine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3">
    <w:name w:val="Colorful Shading Accent 3"/>
    <w:basedOn w:val="88"/>
    <w:autoRedefine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214">
    <w:name w:val="Colorful Shading Accent 4"/>
    <w:basedOn w:val="88"/>
    <w:autoRedefine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5">
    <w:name w:val="Colorful Shading Accent 5"/>
    <w:basedOn w:val="88"/>
    <w:autoRedefine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6">
    <w:name w:val="Colorful Shading Accent 6"/>
    <w:basedOn w:val="88"/>
    <w:autoRedefine/>
    <w:semiHidden/>
    <w:unhideWhenUsed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217">
    <w:name w:val="Colorful List"/>
    <w:basedOn w:val="88"/>
    <w:autoRedefine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8">
    <w:name w:val="Colorful List Accent 1"/>
    <w:basedOn w:val="88"/>
    <w:autoRedefine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19">
    <w:name w:val="Colorful List Accent 2"/>
    <w:basedOn w:val="88"/>
    <w:autoRedefine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220">
    <w:name w:val="Colorful List Accent 3"/>
    <w:basedOn w:val="88"/>
    <w:autoRedefine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221">
    <w:name w:val="Colorful List Accent 4"/>
    <w:basedOn w:val="88"/>
    <w:autoRedefine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222">
    <w:name w:val="Colorful List Accent 5"/>
    <w:basedOn w:val="88"/>
    <w:autoRedefine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223">
    <w:name w:val="Colorful List Accent 6"/>
    <w:basedOn w:val="88"/>
    <w:autoRedefine/>
    <w:semiHidden/>
    <w:unhideWhenUsed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224">
    <w:name w:val="Colorful Grid"/>
    <w:basedOn w:val="88"/>
    <w:autoRedefine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225">
    <w:name w:val="Colorful Grid Accent 1"/>
    <w:basedOn w:val="88"/>
    <w:autoRedefine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226">
    <w:name w:val="Colorful Grid Accent 2"/>
    <w:basedOn w:val="88"/>
    <w:autoRedefine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227">
    <w:name w:val="Colorful Grid Accent 3"/>
    <w:basedOn w:val="88"/>
    <w:autoRedefine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228">
    <w:name w:val="Colorful Grid Accent 4"/>
    <w:basedOn w:val="88"/>
    <w:autoRedefine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229">
    <w:name w:val="Colorful Grid Accent 5"/>
    <w:basedOn w:val="88"/>
    <w:autoRedefine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230">
    <w:name w:val="Colorful Grid Accent 6"/>
    <w:basedOn w:val="88"/>
    <w:autoRedefine/>
    <w:semiHidden/>
    <w:unhideWhenUsed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232">
    <w:name w:val="Strong"/>
    <w:basedOn w:val="231"/>
    <w:autoRedefine/>
    <w:qFormat/>
    <w:uiPriority w:val="0"/>
    <w:rPr>
      <w:b/>
      <w:bCs/>
    </w:rPr>
  </w:style>
  <w:style w:type="character" w:styleId="233">
    <w:name w:val="endnote reference"/>
    <w:basedOn w:val="231"/>
    <w:autoRedefine/>
    <w:qFormat/>
    <w:uiPriority w:val="0"/>
    <w:rPr>
      <w:vertAlign w:val="superscript"/>
    </w:rPr>
  </w:style>
  <w:style w:type="character" w:styleId="234">
    <w:name w:val="page number"/>
    <w:basedOn w:val="231"/>
    <w:autoRedefine/>
    <w:qFormat/>
    <w:uiPriority w:val="0"/>
  </w:style>
  <w:style w:type="character" w:styleId="235">
    <w:name w:val="FollowedHyperlink"/>
    <w:basedOn w:val="231"/>
    <w:autoRedefine/>
    <w:qFormat/>
    <w:uiPriority w:val="0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36">
    <w:name w:val="Emphasis"/>
    <w:basedOn w:val="231"/>
    <w:autoRedefine/>
    <w:qFormat/>
    <w:uiPriority w:val="0"/>
    <w:rPr>
      <w:i/>
      <w:iCs/>
    </w:rPr>
  </w:style>
  <w:style w:type="character" w:styleId="237">
    <w:name w:val="line number"/>
    <w:basedOn w:val="231"/>
    <w:autoRedefine/>
    <w:qFormat/>
    <w:uiPriority w:val="0"/>
  </w:style>
  <w:style w:type="character" w:styleId="238">
    <w:name w:val="HTML Definition"/>
    <w:basedOn w:val="231"/>
    <w:autoRedefine/>
    <w:qFormat/>
    <w:uiPriority w:val="0"/>
    <w:rPr>
      <w:i/>
      <w:iCs/>
    </w:rPr>
  </w:style>
  <w:style w:type="character" w:styleId="239">
    <w:name w:val="HTML Typewriter"/>
    <w:basedOn w:val="231"/>
    <w:autoRedefine/>
    <w:qFormat/>
    <w:uiPriority w:val="0"/>
    <w:rPr>
      <w:rFonts w:ascii="Consolas" w:hAnsi="Consolas"/>
      <w:sz w:val="20"/>
      <w:szCs w:val="20"/>
    </w:rPr>
  </w:style>
  <w:style w:type="character" w:styleId="240">
    <w:name w:val="HTML Acronym"/>
    <w:basedOn w:val="231"/>
    <w:autoRedefine/>
    <w:qFormat/>
    <w:uiPriority w:val="0"/>
  </w:style>
  <w:style w:type="character" w:styleId="241">
    <w:name w:val="HTML Variable"/>
    <w:basedOn w:val="231"/>
    <w:autoRedefine/>
    <w:qFormat/>
    <w:uiPriority w:val="0"/>
    <w:rPr>
      <w:i/>
      <w:iCs/>
    </w:rPr>
  </w:style>
  <w:style w:type="character" w:styleId="242">
    <w:name w:val="Hyperlink"/>
    <w:basedOn w:val="231"/>
    <w:autoRedefine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43">
    <w:name w:val="HTML Code"/>
    <w:basedOn w:val="231"/>
    <w:autoRedefine/>
    <w:qFormat/>
    <w:uiPriority w:val="0"/>
    <w:rPr>
      <w:rFonts w:ascii="Consolas" w:hAnsi="Consolas"/>
      <w:sz w:val="20"/>
      <w:szCs w:val="20"/>
    </w:rPr>
  </w:style>
  <w:style w:type="character" w:styleId="244">
    <w:name w:val="annotation reference"/>
    <w:basedOn w:val="231"/>
    <w:autoRedefine/>
    <w:qFormat/>
    <w:uiPriority w:val="0"/>
    <w:rPr>
      <w:sz w:val="16"/>
      <w:szCs w:val="16"/>
    </w:rPr>
  </w:style>
  <w:style w:type="character" w:styleId="245">
    <w:name w:val="HTML Cite"/>
    <w:basedOn w:val="231"/>
    <w:autoRedefine/>
    <w:qFormat/>
    <w:uiPriority w:val="0"/>
    <w:rPr>
      <w:i/>
      <w:iCs/>
    </w:rPr>
  </w:style>
  <w:style w:type="character" w:styleId="246">
    <w:name w:val="footnote reference"/>
    <w:basedOn w:val="231"/>
    <w:autoRedefine/>
    <w:qFormat/>
    <w:uiPriority w:val="0"/>
    <w:rPr>
      <w:vertAlign w:val="superscript"/>
    </w:rPr>
  </w:style>
  <w:style w:type="character" w:styleId="247">
    <w:name w:val="HTML Keyboard"/>
    <w:basedOn w:val="231"/>
    <w:autoRedefine/>
    <w:qFormat/>
    <w:uiPriority w:val="0"/>
    <w:rPr>
      <w:rFonts w:ascii="Consolas" w:hAnsi="Consolas"/>
      <w:sz w:val="20"/>
      <w:szCs w:val="20"/>
    </w:rPr>
  </w:style>
  <w:style w:type="character" w:styleId="248">
    <w:name w:val="HTML Sample"/>
    <w:basedOn w:val="231"/>
    <w:autoRedefine/>
    <w:qFormat/>
    <w:uiPriority w:val="0"/>
    <w:rPr>
      <w:rFonts w:ascii="Consolas" w:hAnsi="Consolas"/>
      <w:sz w:val="24"/>
      <w:szCs w:val="24"/>
    </w:rPr>
  </w:style>
  <w:style w:type="table" w:customStyle="1" w:styleId="249">
    <w:name w:val="Table Normal_0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50">
    <w:name w:val="Heading 1 Char"/>
    <w:basedOn w:val="231"/>
    <w:link w:val="3"/>
    <w:autoRedefine/>
    <w:qFormat/>
    <w:uiPriority w:val="0"/>
    <w:rPr>
      <w:rFonts w:asciiTheme="majorHAnsi" w:hAnsiTheme="majorHAnsi" w:eastAsiaTheme="majorEastAsia" w:cstheme="majorBidi"/>
      <w:snapToGrid w:val="0"/>
      <w:color w:val="376092" w:themeColor="accent1" w:themeShade="BF"/>
      <w:sz w:val="32"/>
      <w:szCs w:val="32"/>
    </w:rPr>
  </w:style>
  <w:style w:type="character" w:customStyle="1" w:styleId="251">
    <w:name w:val="Heading 2 Char"/>
    <w:basedOn w:val="231"/>
    <w:link w:val="4"/>
    <w:autoRedefine/>
    <w:semiHidden/>
    <w:qFormat/>
    <w:uiPriority w:val="0"/>
    <w:rPr>
      <w:rFonts w:asciiTheme="majorHAnsi" w:hAnsiTheme="majorHAnsi" w:eastAsiaTheme="majorEastAsia" w:cstheme="majorBidi"/>
      <w:snapToGrid w:val="0"/>
      <w:color w:val="376092" w:themeColor="accent1" w:themeShade="BF"/>
      <w:sz w:val="26"/>
      <w:szCs w:val="26"/>
    </w:rPr>
  </w:style>
  <w:style w:type="character" w:customStyle="1" w:styleId="252">
    <w:name w:val="Heading 3 Char"/>
    <w:basedOn w:val="231"/>
    <w:link w:val="5"/>
    <w:autoRedefine/>
    <w:semiHidden/>
    <w:qFormat/>
    <w:uiPriority w:val="0"/>
    <w:rPr>
      <w:rFonts w:asciiTheme="majorHAnsi" w:hAnsiTheme="majorHAnsi" w:eastAsiaTheme="majorEastAsia" w:cstheme="majorBidi"/>
      <w:snapToGrid w:val="0"/>
      <w:color w:val="254061" w:themeColor="accent1" w:themeShade="80"/>
      <w:sz w:val="24"/>
      <w:szCs w:val="24"/>
    </w:rPr>
  </w:style>
  <w:style w:type="character" w:customStyle="1" w:styleId="253">
    <w:name w:val="Heading 4 Char"/>
    <w:basedOn w:val="231"/>
    <w:link w:val="6"/>
    <w:autoRedefine/>
    <w:semiHidden/>
    <w:qFormat/>
    <w:uiPriority w:val="0"/>
    <w:rPr>
      <w:rFonts w:asciiTheme="majorHAnsi" w:hAnsiTheme="majorHAnsi" w:eastAsiaTheme="majorEastAsia" w:cstheme="majorBidi"/>
      <w:i/>
      <w:iCs/>
      <w:snapToGrid w:val="0"/>
      <w:color w:val="376092" w:themeColor="accent1" w:themeShade="BF"/>
      <w:sz w:val="21"/>
      <w:szCs w:val="21"/>
    </w:rPr>
  </w:style>
  <w:style w:type="character" w:customStyle="1" w:styleId="254">
    <w:name w:val="Heading 5 Char"/>
    <w:basedOn w:val="231"/>
    <w:link w:val="7"/>
    <w:autoRedefine/>
    <w:semiHidden/>
    <w:qFormat/>
    <w:uiPriority w:val="0"/>
    <w:rPr>
      <w:rFonts w:asciiTheme="majorHAnsi" w:hAnsiTheme="majorHAnsi" w:eastAsiaTheme="majorEastAsia" w:cstheme="majorBidi"/>
      <w:snapToGrid w:val="0"/>
      <w:color w:val="376092" w:themeColor="accent1" w:themeShade="BF"/>
      <w:sz w:val="21"/>
      <w:szCs w:val="21"/>
    </w:rPr>
  </w:style>
  <w:style w:type="character" w:customStyle="1" w:styleId="255">
    <w:name w:val="Heading 6 Char"/>
    <w:basedOn w:val="231"/>
    <w:link w:val="8"/>
    <w:autoRedefine/>
    <w:semiHidden/>
    <w:qFormat/>
    <w:uiPriority w:val="0"/>
    <w:rPr>
      <w:rFonts w:asciiTheme="majorHAnsi" w:hAnsiTheme="majorHAnsi" w:eastAsiaTheme="majorEastAsia" w:cstheme="majorBidi"/>
      <w:snapToGrid w:val="0"/>
      <w:color w:val="254061" w:themeColor="accent1" w:themeShade="80"/>
      <w:sz w:val="21"/>
      <w:szCs w:val="21"/>
    </w:rPr>
  </w:style>
  <w:style w:type="character" w:customStyle="1" w:styleId="256">
    <w:name w:val="Heading 7 Char"/>
    <w:basedOn w:val="231"/>
    <w:link w:val="9"/>
    <w:autoRedefine/>
    <w:semiHidden/>
    <w:qFormat/>
    <w:uiPriority w:val="0"/>
    <w:rPr>
      <w:rFonts w:asciiTheme="majorHAnsi" w:hAnsiTheme="majorHAnsi" w:eastAsiaTheme="majorEastAsia" w:cstheme="majorBidi"/>
      <w:i/>
      <w:iCs/>
      <w:snapToGrid w:val="0"/>
      <w:color w:val="254061" w:themeColor="accent1" w:themeShade="80"/>
      <w:sz w:val="21"/>
      <w:szCs w:val="21"/>
    </w:rPr>
  </w:style>
  <w:style w:type="character" w:customStyle="1" w:styleId="257">
    <w:name w:val="Heading 8 Char"/>
    <w:basedOn w:val="231"/>
    <w:link w:val="10"/>
    <w:autoRedefine/>
    <w:semiHidden/>
    <w:qFormat/>
    <w:uiPriority w:val="0"/>
    <w:rPr>
      <w:rFonts w:asciiTheme="majorHAnsi" w:hAnsiTheme="majorHAnsi" w:eastAsiaTheme="majorEastAsia" w:cstheme="majorBidi"/>
      <w:snapToGrid w:val="0"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8">
    <w:name w:val="Heading 9 Char"/>
    <w:basedOn w:val="231"/>
    <w:link w:val="11"/>
    <w:autoRedefine/>
    <w:semiHidden/>
    <w:qFormat/>
    <w:uiPriority w:val="0"/>
    <w:rPr>
      <w:rFonts w:asciiTheme="majorHAnsi" w:hAnsiTheme="majorHAnsi" w:eastAsiaTheme="majorEastAsia" w:cstheme="majorBidi"/>
      <w:i/>
      <w:iCs/>
      <w:snapToGrid w:val="0"/>
      <w:color w:val="262626" w:themeColor="text1" w:themeTint="D9"/>
      <w:sz w:val="21"/>
      <w:szCs w:val="21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9">
    <w:name w:val="Balloon Text Char"/>
    <w:basedOn w:val="231"/>
    <w:link w:val="54"/>
    <w:autoRedefine/>
    <w:qFormat/>
    <w:uiPriority w:val="0"/>
    <w:rPr>
      <w:rFonts w:ascii="Tahoma" w:hAnsi="Tahoma" w:cs="Tahoma"/>
      <w:snapToGrid w:val="0"/>
      <w:color w:val="000000"/>
      <w:sz w:val="16"/>
      <w:szCs w:val="18"/>
    </w:rPr>
  </w:style>
  <w:style w:type="paragraph" w:customStyle="1" w:styleId="260">
    <w:name w:val="Bibliography"/>
    <w:basedOn w:val="1"/>
    <w:next w:val="1"/>
    <w:autoRedefine/>
    <w:semiHidden/>
    <w:unhideWhenUsed/>
    <w:qFormat/>
    <w:uiPriority w:val="37"/>
  </w:style>
  <w:style w:type="character" w:customStyle="1" w:styleId="261">
    <w:name w:val="Body Text Char"/>
    <w:basedOn w:val="231"/>
    <w:link w:val="34"/>
    <w:autoRedefine/>
    <w:qFormat/>
    <w:uiPriority w:val="0"/>
    <w:rPr>
      <w:snapToGrid w:val="0"/>
      <w:color w:val="000000"/>
      <w:sz w:val="21"/>
      <w:szCs w:val="21"/>
    </w:rPr>
  </w:style>
  <w:style w:type="character" w:customStyle="1" w:styleId="262">
    <w:name w:val="Body Text 2 Char"/>
    <w:basedOn w:val="231"/>
    <w:link w:val="76"/>
    <w:autoRedefine/>
    <w:qFormat/>
    <w:uiPriority w:val="0"/>
    <w:rPr>
      <w:snapToGrid w:val="0"/>
      <w:color w:val="000000"/>
      <w:sz w:val="21"/>
      <w:szCs w:val="21"/>
    </w:rPr>
  </w:style>
  <w:style w:type="character" w:customStyle="1" w:styleId="263">
    <w:name w:val="Body Text 3 Char"/>
    <w:basedOn w:val="231"/>
    <w:link w:val="31"/>
    <w:autoRedefine/>
    <w:qFormat/>
    <w:uiPriority w:val="0"/>
    <w:rPr>
      <w:snapToGrid w:val="0"/>
      <w:color w:val="000000"/>
      <w:sz w:val="16"/>
      <w:szCs w:val="16"/>
    </w:rPr>
  </w:style>
  <w:style w:type="character" w:customStyle="1" w:styleId="264">
    <w:name w:val="Body Text First Indent Char"/>
    <w:basedOn w:val="261"/>
    <w:link w:val="86"/>
    <w:autoRedefine/>
    <w:qFormat/>
    <w:uiPriority w:val="0"/>
    <w:rPr>
      <w:snapToGrid w:val="0"/>
      <w:color w:val="000000"/>
      <w:sz w:val="21"/>
      <w:szCs w:val="21"/>
    </w:rPr>
  </w:style>
  <w:style w:type="character" w:customStyle="1" w:styleId="265">
    <w:name w:val="Body Text Indent Char"/>
    <w:basedOn w:val="231"/>
    <w:link w:val="35"/>
    <w:autoRedefine/>
    <w:qFormat/>
    <w:uiPriority w:val="0"/>
    <w:rPr>
      <w:snapToGrid w:val="0"/>
      <w:color w:val="000000"/>
      <w:sz w:val="21"/>
      <w:szCs w:val="21"/>
    </w:rPr>
  </w:style>
  <w:style w:type="character" w:customStyle="1" w:styleId="266">
    <w:name w:val="Body Text First Indent 2 Char"/>
    <w:basedOn w:val="265"/>
    <w:link w:val="87"/>
    <w:autoRedefine/>
    <w:qFormat/>
    <w:uiPriority w:val="0"/>
    <w:rPr>
      <w:snapToGrid w:val="0"/>
      <w:color w:val="000000"/>
      <w:sz w:val="21"/>
      <w:szCs w:val="21"/>
    </w:rPr>
  </w:style>
  <w:style w:type="character" w:customStyle="1" w:styleId="267">
    <w:name w:val="Body Text Indent 2 Char"/>
    <w:basedOn w:val="231"/>
    <w:link w:val="51"/>
    <w:autoRedefine/>
    <w:qFormat/>
    <w:uiPriority w:val="0"/>
    <w:rPr>
      <w:snapToGrid w:val="0"/>
      <w:color w:val="000000"/>
      <w:sz w:val="21"/>
      <w:szCs w:val="21"/>
    </w:rPr>
  </w:style>
  <w:style w:type="character" w:customStyle="1" w:styleId="268">
    <w:name w:val="Body Text Indent 3 Char"/>
    <w:basedOn w:val="231"/>
    <w:link w:val="70"/>
    <w:autoRedefine/>
    <w:qFormat/>
    <w:uiPriority w:val="0"/>
    <w:rPr>
      <w:snapToGrid w:val="0"/>
      <w:color w:val="000000"/>
      <w:sz w:val="16"/>
      <w:szCs w:val="16"/>
    </w:rPr>
  </w:style>
  <w:style w:type="character" w:customStyle="1" w:styleId="269">
    <w:name w:val="Book Title"/>
    <w:basedOn w:val="231"/>
    <w:autoRedefine/>
    <w:qFormat/>
    <w:uiPriority w:val="33"/>
    <w:rPr>
      <w:b/>
      <w:bCs/>
      <w:i/>
      <w:iCs/>
      <w:spacing w:val="5"/>
    </w:rPr>
  </w:style>
  <w:style w:type="character" w:customStyle="1" w:styleId="270">
    <w:name w:val="Closing Char"/>
    <w:basedOn w:val="231"/>
    <w:link w:val="32"/>
    <w:autoRedefine/>
    <w:qFormat/>
    <w:uiPriority w:val="0"/>
    <w:rPr>
      <w:snapToGrid w:val="0"/>
      <w:color w:val="000000"/>
      <w:sz w:val="21"/>
      <w:szCs w:val="21"/>
    </w:rPr>
  </w:style>
  <w:style w:type="character" w:customStyle="1" w:styleId="271">
    <w:name w:val="Comment Text Char"/>
    <w:basedOn w:val="231"/>
    <w:link w:val="28"/>
    <w:autoRedefine/>
    <w:qFormat/>
    <w:uiPriority w:val="0"/>
    <w:rPr>
      <w:rFonts w:ascii="Tahoma" w:hAnsi="Tahoma" w:cs="Tahoma"/>
      <w:snapToGrid w:val="0"/>
      <w:color w:val="000000"/>
      <w:sz w:val="16"/>
    </w:rPr>
  </w:style>
  <w:style w:type="character" w:customStyle="1" w:styleId="272">
    <w:name w:val="Comment Subject Char"/>
    <w:basedOn w:val="271"/>
    <w:link w:val="85"/>
    <w:autoRedefine/>
    <w:qFormat/>
    <w:uiPriority w:val="0"/>
    <w:rPr>
      <w:rFonts w:ascii="Tahoma" w:hAnsi="Tahoma" w:cs="Tahoma"/>
      <w:b/>
      <w:bCs/>
      <w:snapToGrid w:val="0"/>
      <w:color w:val="000000"/>
      <w:sz w:val="16"/>
    </w:rPr>
  </w:style>
  <w:style w:type="character" w:customStyle="1" w:styleId="273">
    <w:name w:val="Date Char"/>
    <w:basedOn w:val="231"/>
    <w:link w:val="50"/>
    <w:autoRedefine/>
    <w:qFormat/>
    <w:uiPriority w:val="0"/>
    <w:rPr>
      <w:snapToGrid w:val="0"/>
      <w:color w:val="000000"/>
      <w:sz w:val="21"/>
      <w:szCs w:val="21"/>
    </w:rPr>
  </w:style>
  <w:style w:type="character" w:customStyle="1" w:styleId="274">
    <w:name w:val="Document Map Char"/>
    <w:basedOn w:val="231"/>
    <w:link w:val="26"/>
    <w:autoRedefine/>
    <w:qFormat/>
    <w:uiPriority w:val="0"/>
    <w:rPr>
      <w:rFonts w:ascii="Segoe UI" w:hAnsi="Segoe UI" w:cs="Segoe UI"/>
      <w:snapToGrid w:val="0"/>
      <w:color w:val="000000"/>
      <w:sz w:val="16"/>
      <w:szCs w:val="16"/>
    </w:rPr>
  </w:style>
  <w:style w:type="character" w:customStyle="1" w:styleId="275">
    <w:name w:val="E-mail Signature Char"/>
    <w:basedOn w:val="231"/>
    <w:link w:val="19"/>
    <w:autoRedefine/>
    <w:qFormat/>
    <w:uiPriority w:val="0"/>
    <w:rPr>
      <w:snapToGrid w:val="0"/>
      <w:color w:val="000000"/>
      <w:sz w:val="21"/>
      <w:szCs w:val="21"/>
    </w:rPr>
  </w:style>
  <w:style w:type="character" w:customStyle="1" w:styleId="276">
    <w:name w:val="Endnote Text Char"/>
    <w:basedOn w:val="231"/>
    <w:link w:val="52"/>
    <w:autoRedefine/>
    <w:qFormat/>
    <w:uiPriority w:val="0"/>
    <w:rPr>
      <w:snapToGrid w:val="0"/>
      <w:color w:val="000000"/>
    </w:rPr>
  </w:style>
  <w:style w:type="character" w:customStyle="1" w:styleId="277">
    <w:name w:val="Footer Char"/>
    <w:basedOn w:val="231"/>
    <w:link w:val="55"/>
    <w:autoRedefine/>
    <w:qFormat/>
    <w:uiPriority w:val="0"/>
    <w:rPr>
      <w:snapToGrid w:val="0"/>
      <w:color w:val="000000"/>
      <w:sz w:val="21"/>
      <w:szCs w:val="21"/>
    </w:rPr>
  </w:style>
  <w:style w:type="character" w:customStyle="1" w:styleId="278">
    <w:name w:val="Footnote Text Char"/>
    <w:basedOn w:val="231"/>
    <w:link w:val="67"/>
    <w:autoRedefine/>
    <w:qFormat/>
    <w:uiPriority w:val="0"/>
    <w:rPr>
      <w:snapToGrid w:val="0"/>
      <w:color w:val="000000"/>
    </w:rPr>
  </w:style>
  <w:style w:type="table" w:customStyle="1" w:styleId="279">
    <w:name w:val="Grid Table 1 Light"/>
    <w:basedOn w:val="88"/>
    <w:autoRedefine/>
    <w:qFormat/>
    <w:uiPriority w:val="46"/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80">
    <w:name w:val="Grid Table 1 Light Accent 1"/>
    <w:basedOn w:val="88"/>
    <w:autoRedefine/>
    <w:qFormat/>
    <w:uiPriority w:val="46"/>
    <w:tblPr>
      <w:tblBorders>
        <w:top w:val="single" w:color="B8CCE4" w:themeColor="accent1" w:themeTint="66" w:sz="4" w:space="0"/>
        <w:left w:val="single" w:color="B8CCE4" w:themeColor="accent1" w:themeTint="66" w:sz="4" w:space="0"/>
        <w:bottom w:val="single" w:color="B8CCE4" w:themeColor="accent1" w:themeTint="66" w:sz="4" w:space="0"/>
        <w:right w:val="single" w:color="B8CCE4" w:themeColor="accent1" w:themeTint="66" w:sz="4" w:space="0"/>
        <w:insideH w:val="single" w:color="B8CCE4" w:themeColor="accent1" w:themeTint="66" w:sz="4" w:space="0"/>
        <w:insideV w:val="single" w:color="B8CCE4" w:themeColor="accent1" w:themeTint="66" w:sz="4" w:space="0"/>
      </w:tblBorders>
    </w:tblPr>
    <w:tblStylePr w:type="firstRow">
      <w:rPr>
        <w:b/>
        <w:bCs/>
      </w:rPr>
      <w:tcPr>
        <w:tcBorders>
          <w:bottom w:val="single" w:color="95B3D7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95B3D7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81">
    <w:name w:val="Grid Table 1 Light Accent 2"/>
    <w:basedOn w:val="88"/>
    <w:autoRedefine/>
    <w:qFormat/>
    <w:uiPriority w:val="46"/>
    <w:tblPr>
      <w:tblBorders>
        <w:top w:val="single" w:color="E5B8B7" w:themeColor="accent2" w:themeTint="66" w:sz="4" w:space="0"/>
        <w:left w:val="single" w:color="E5B8B7" w:themeColor="accent2" w:themeTint="66" w:sz="4" w:space="0"/>
        <w:bottom w:val="single" w:color="E5B8B7" w:themeColor="accent2" w:themeTint="66" w:sz="4" w:space="0"/>
        <w:right w:val="single" w:color="E5B8B7" w:themeColor="accent2" w:themeTint="66" w:sz="4" w:space="0"/>
        <w:insideH w:val="single" w:color="E5B8B7" w:themeColor="accent2" w:themeTint="66" w:sz="4" w:space="0"/>
        <w:insideV w:val="single" w:color="E5B8B7" w:themeColor="accent2" w:themeTint="66" w:sz="4" w:space="0"/>
      </w:tblBorders>
    </w:tblPr>
    <w:tblStylePr w:type="firstRow">
      <w:rPr>
        <w:b/>
        <w:bCs/>
      </w:rPr>
      <w:tcPr>
        <w:tcBorders>
          <w:bottom w:val="single" w:color="D99594" w:themeColor="accent2" w:themeTint="99" w:sz="12" w:space="0"/>
        </w:tcBorders>
      </w:tcPr>
    </w:tblStylePr>
    <w:tblStylePr w:type="lastRow">
      <w:rPr>
        <w:b/>
        <w:bCs/>
      </w:rPr>
      <w:tcPr>
        <w:tcBorders>
          <w:top w:val="double" w:color="D99594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82">
    <w:name w:val="Grid Table 1 Light Accent 3"/>
    <w:basedOn w:val="88"/>
    <w:autoRedefine/>
    <w:qFormat/>
    <w:uiPriority w:val="46"/>
    <w:tblPr>
      <w:tblBorders>
        <w:top w:val="single" w:color="D6E3BC" w:themeColor="accent3" w:themeTint="66" w:sz="4" w:space="0"/>
        <w:left w:val="single" w:color="D6E3BC" w:themeColor="accent3" w:themeTint="66" w:sz="4" w:space="0"/>
        <w:bottom w:val="single" w:color="D6E3BC" w:themeColor="accent3" w:themeTint="66" w:sz="4" w:space="0"/>
        <w:right w:val="single" w:color="D6E3BC" w:themeColor="accent3" w:themeTint="66" w:sz="4" w:space="0"/>
        <w:insideH w:val="single" w:color="D6E3BC" w:themeColor="accent3" w:themeTint="66" w:sz="4" w:space="0"/>
        <w:insideV w:val="single" w:color="D6E3BC" w:themeColor="accent3" w:themeTint="66" w:sz="4" w:space="0"/>
      </w:tblBorders>
    </w:tblPr>
    <w:tblStylePr w:type="firstRow">
      <w:rPr>
        <w:b/>
        <w:bCs/>
      </w:rPr>
      <w:tcPr>
        <w:tcBorders>
          <w:bottom w:val="single" w:color="C2D69B" w:themeColor="accent3" w:themeTint="99" w:sz="12" w:space="0"/>
        </w:tcBorders>
      </w:tcPr>
    </w:tblStylePr>
    <w:tblStylePr w:type="lastRow">
      <w:rPr>
        <w:b/>
        <w:bCs/>
      </w:rPr>
      <w:tcPr>
        <w:tcBorders>
          <w:top w:val="double" w:color="C2D69B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83">
    <w:name w:val="Grid Table 1 Light Accent 4"/>
    <w:basedOn w:val="88"/>
    <w:autoRedefine/>
    <w:qFormat/>
    <w:uiPriority w:val="46"/>
    <w:tblPr>
      <w:tblBorders>
        <w:top w:val="single" w:color="CCC0D9" w:themeColor="accent4" w:themeTint="66" w:sz="4" w:space="0"/>
        <w:left w:val="single" w:color="CCC0D9" w:themeColor="accent4" w:themeTint="66" w:sz="4" w:space="0"/>
        <w:bottom w:val="single" w:color="CCC0D9" w:themeColor="accent4" w:themeTint="66" w:sz="4" w:space="0"/>
        <w:right w:val="single" w:color="CCC0D9" w:themeColor="accent4" w:themeTint="66" w:sz="4" w:space="0"/>
        <w:insideH w:val="single" w:color="CCC0D9" w:themeColor="accent4" w:themeTint="66" w:sz="4" w:space="0"/>
        <w:insideV w:val="single" w:color="CCC0D9" w:themeColor="accent4" w:themeTint="66" w:sz="4" w:space="0"/>
      </w:tblBorders>
    </w:tblPr>
    <w:tblStylePr w:type="firstRow">
      <w:rPr>
        <w:b/>
        <w:bCs/>
      </w:rPr>
      <w:tcPr>
        <w:tcBorders>
          <w:bottom w:val="single" w:color="B2A1C7" w:themeColor="accent4" w:themeTint="99" w:sz="12" w:space="0"/>
        </w:tcBorders>
      </w:tcPr>
    </w:tblStylePr>
    <w:tblStylePr w:type="lastRow">
      <w:rPr>
        <w:b/>
        <w:bCs/>
      </w:rPr>
      <w:tcPr>
        <w:tcBorders>
          <w:top w:val="double" w:color="B2A1C7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84">
    <w:name w:val="Grid Table 1 Light Accent 5"/>
    <w:basedOn w:val="88"/>
    <w:autoRedefine/>
    <w:qFormat/>
    <w:uiPriority w:val="46"/>
    <w:tblPr>
      <w:tblBorders>
        <w:top w:val="single" w:color="B6DDE8" w:themeColor="accent5" w:themeTint="66" w:sz="4" w:space="0"/>
        <w:left w:val="single" w:color="B6DDE8" w:themeColor="accent5" w:themeTint="66" w:sz="4" w:space="0"/>
        <w:bottom w:val="single" w:color="B6DDE8" w:themeColor="accent5" w:themeTint="66" w:sz="4" w:space="0"/>
        <w:right w:val="single" w:color="B6DDE8" w:themeColor="accent5" w:themeTint="66" w:sz="4" w:space="0"/>
        <w:insideH w:val="single" w:color="B6DDE8" w:themeColor="accent5" w:themeTint="66" w:sz="4" w:space="0"/>
        <w:insideV w:val="single" w:color="B6DDE8" w:themeColor="accent5" w:themeTint="66" w:sz="4" w:space="0"/>
      </w:tblBorders>
    </w:tblPr>
    <w:tblStylePr w:type="firstRow">
      <w:rPr>
        <w:b/>
        <w:bCs/>
      </w:rPr>
      <w:tcPr>
        <w:tcBorders>
          <w:bottom w:val="single" w:color="92CDDC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double" w:color="92CDDC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85">
    <w:name w:val="Grid Table 1 Light Accent 6"/>
    <w:basedOn w:val="88"/>
    <w:autoRedefine/>
    <w:qFormat/>
    <w:uiPriority w:val="46"/>
    <w:tblPr>
      <w:tblBorders>
        <w:top w:val="single" w:color="FBD4B4" w:themeColor="accent6" w:themeTint="66" w:sz="4" w:space="0"/>
        <w:left w:val="single" w:color="FBD4B4" w:themeColor="accent6" w:themeTint="66" w:sz="4" w:space="0"/>
        <w:bottom w:val="single" w:color="FBD4B4" w:themeColor="accent6" w:themeTint="66" w:sz="4" w:space="0"/>
        <w:right w:val="single" w:color="FBD4B4" w:themeColor="accent6" w:themeTint="66" w:sz="4" w:space="0"/>
        <w:insideH w:val="single" w:color="FBD4B4" w:themeColor="accent6" w:themeTint="66" w:sz="4" w:space="0"/>
        <w:insideV w:val="single" w:color="FBD4B4" w:themeColor="accent6" w:themeTint="66" w:sz="4" w:space="0"/>
      </w:tblBorders>
    </w:tblPr>
    <w:tblStylePr w:type="firstRow">
      <w:rPr>
        <w:b/>
        <w:bCs/>
      </w:rPr>
      <w:tcPr>
        <w:tcBorders>
          <w:bottom w:val="single" w:color="FABF8F" w:themeColor="accent6" w:themeTint="99" w:sz="12" w:space="0"/>
        </w:tcBorders>
      </w:tcPr>
    </w:tblStylePr>
    <w:tblStylePr w:type="lastRow">
      <w:rPr>
        <w:b/>
        <w:bCs/>
      </w:rPr>
      <w:tcPr>
        <w:tcBorders>
          <w:top w:val="double" w:color="FABF8F" w:themeColor="accent6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86">
    <w:name w:val="Grid Table 2"/>
    <w:basedOn w:val="88"/>
    <w:autoRedefine/>
    <w:qFormat/>
    <w:uiPriority w:val="47"/>
    <w:tblPr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666666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287">
    <w:name w:val="Grid Table 2 Accent 1"/>
    <w:basedOn w:val="88"/>
    <w:autoRedefine/>
    <w:qFormat/>
    <w:uiPriority w:val="47"/>
    <w:tblPr>
      <w:tblBorders>
        <w:top w:val="single" w:color="95B3D7" w:themeColor="accent1" w:themeTint="99" w:sz="2" w:space="0"/>
        <w:bottom w:val="single" w:color="95B3D7" w:themeColor="accent1" w:themeTint="99" w:sz="2" w:space="0"/>
        <w:insideH w:val="single" w:color="95B3D7" w:themeColor="accent1" w:themeTint="99" w:sz="2" w:space="0"/>
        <w:insideV w:val="single" w:color="95B3D7" w:themeColor="accen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95B3D7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95B3D7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</w:style>
  <w:style w:type="table" w:customStyle="1" w:styleId="288">
    <w:name w:val="Grid Table 2 Accent 2"/>
    <w:basedOn w:val="88"/>
    <w:autoRedefine/>
    <w:qFormat/>
    <w:uiPriority w:val="47"/>
    <w:tblPr>
      <w:tblBorders>
        <w:top w:val="single" w:color="D99594" w:themeColor="accent2" w:themeTint="99" w:sz="2" w:space="0"/>
        <w:bottom w:val="single" w:color="D99594" w:themeColor="accent2" w:themeTint="99" w:sz="2" w:space="0"/>
        <w:insideH w:val="single" w:color="D99594" w:themeColor="accent2" w:themeTint="99" w:sz="2" w:space="0"/>
        <w:insideV w:val="single" w:color="D99594" w:themeColor="accent2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D99594" w:themeColor="accent2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D99594" w:themeColor="accent2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DBDB" w:themeFill="accent2" w:themeFillTint="33"/>
      </w:tcPr>
    </w:tblStylePr>
    <w:tblStylePr w:type="band1Horz">
      <w:tcPr>
        <w:shd w:val="clear" w:color="auto" w:fill="F2DBDB" w:themeFill="accent2" w:themeFillTint="33"/>
      </w:tcPr>
    </w:tblStylePr>
  </w:style>
  <w:style w:type="table" w:customStyle="1" w:styleId="289">
    <w:name w:val="Grid Table 2 Accent 3"/>
    <w:basedOn w:val="88"/>
    <w:autoRedefine/>
    <w:qFormat/>
    <w:uiPriority w:val="47"/>
    <w:tblPr>
      <w:tblBorders>
        <w:top w:val="single" w:color="C2D69B" w:themeColor="accent3" w:themeTint="99" w:sz="2" w:space="0"/>
        <w:bottom w:val="single" w:color="C2D69B" w:themeColor="accent3" w:themeTint="99" w:sz="2" w:space="0"/>
        <w:insideH w:val="single" w:color="C2D69B" w:themeColor="accent3" w:themeTint="99" w:sz="2" w:space="0"/>
        <w:insideV w:val="single" w:color="C2D69B" w:themeColor="accent3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C2D69B" w:themeColor="accent3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C2D69B" w:themeColor="accent3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F1DD" w:themeFill="accent3" w:themeFillTint="33"/>
      </w:tcPr>
    </w:tblStylePr>
    <w:tblStylePr w:type="band1Horz">
      <w:tcPr>
        <w:shd w:val="clear" w:color="auto" w:fill="EAF1DD" w:themeFill="accent3" w:themeFillTint="33"/>
      </w:tcPr>
    </w:tblStylePr>
  </w:style>
  <w:style w:type="table" w:customStyle="1" w:styleId="290">
    <w:name w:val="Grid Table 2 Accent 4"/>
    <w:basedOn w:val="88"/>
    <w:autoRedefine/>
    <w:qFormat/>
    <w:uiPriority w:val="47"/>
    <w:tblPr>
      <w:tblBorders>
        <w:top w:val="single" w:color="B2A1C7" w:themeColor="accent4" w:themeTint="99" w:sz="2" w:space="0"/>
        <w:bottom w:val="single" w:color="B2A1C7" w:themeColor="accent4" w:themeTint="99" w:sz="2" w:space="0"/>
        <w:insideH w:val="single" w:color="B2A1C7" w:themeColor="accent4" w:themeTint="99" w:sz="2" w:space="0"/>
        <w:insideV w:val="single" w:color="B2A1C7" w:themeColor="accent4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B2A1C7" w:themeColor="accent4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B2A1C7" w:themeColor="accent4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5DFEC" w:themeFill="accent4" w:themeFillTint="33"/>
      </w:tcPr>
    </w:tblStylePr>
    <w:tblStylePr w:type="band1Horz">
      <w:tcPr>
        <w:shd w:val="clear" w:color="auto" w:fill="E5DFEC" w:themeFill="accent4" w:themeFillTint="33"/>
      </w:tcPr>
    </w:tblStylePr>
  </w:style>
  <w:style w:type="table" w:customStyle="1" w:styleId="291">
    <w:name w:val="Grid Table 2 Accent 5"/>
    <w:basedOn w:val="88"/>
    <w:autoRedefine/>
    <w:qFormat/>
    <w:uiPriority w:val="47"/>
    <w:tblPr>
      <w:tblBorders>
        <w:top w:val="single" w:color="92CDDC" w:themeColor="accent5" w:themeTint="99" w:sz="2" w:space="0"/>
        <w:bottom w:val="single" w:color="92CDDC" w:themeColor="accent5" w:themeTint="99" w:sz="2" w:space="0"/>
        <w:insideH w:val="single" w:color="92CDDC" w:themeColor="accent5" w:themeTint="99" w:sz="2" w:space="0"/>
        <w:insideV w:val="single" w:color="92CDDC" w:themeColor="accent5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92CDDC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92CDDC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EF3" w:themeFill="accent5" w:themeFillTint="33"/>
      </w:tcPr>
    </w:tblStylePr>
    <w:tblStylePr w:type="band1Horz">
      <w:tcPr>
        <w:shd w:val="clear" w:color="auto" w:fill="DAEEF3" w:themeFill="accent5" w:themeFillTint="33"/>
      </w:tcPr>
    </w:tblStylePr>
  </w:style>
  <w:style w:type="table" w:customStyle="1" w:styleId="292">
    <w:name w:val="Grid Table 2 Accent 6"/>
    <w:basedOn w:val="88"/>
    <w:autoRedefine/>
    <w:qFormat/>
    <w:uiPriority w:val="47"/>
    <w:tblPr>
      <w:tblBorders>
        <w:top w:val="single" w:color="FABF8F" w:themeColor="accent6" w:themeTint="99" w:sz="2" w:space="0"/>
        <w:bottom w:val="single" w:color="FABF8F" w:themeColor="accent6" w:themeTint="99" w:sz="2" w:space="0"/>
        <w:insideH w:val="single" w:color="FABF8F" w:themeColor="accent6" w:themeTint="99" w:sz="2" w:space="0"/>
        <w:insideV w:val="single" w:color="FABF8F" w:themeColor="accent6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FABF8F" w:themeColor="accent6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FABF8F" w:themeColor="accent6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9D9" w:themeFill="accent6" w:themeFillTint="33"/>
      </w:tcPr>
    </w:tblStylePr>
    <w:tblStylePr w:type="band1Horz">
      <w:tcPr>
        <w:shd w:val="clear" w:color="auto" w:fill="FDE9D9" w:themeFill="accent6" w:themeFillTint="33"/>
      </w:tcPr>
    </w:tblStylePr>
  </w:style>
  <w:style w:type="table" w:customStyle="1" w:styleId="293">
    <w:name w:val="Grid Table 3"/>
    <w:basedOn w:val="88"/>
    <w:autoRedefine/>
    <w:qFormat/>
    <w:uiPriority w:val="48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  <w:tblStylePr w:type="neCell">
      <w:tcPr>
        <w:tcBorders>
          <w:bottom w:val="single" w:color="666666" w:themeColor="text1" w:themeTint="99" w:sz="4" w:space="0"/>
        </w:tcBorders>
      </w:tcPr>
    </w:tblStylePr>
    <w:tblStylePr w:type="nwCell">
      <w:tcPr>
        <w:tcBorders>
          <w:bottom w:val="single" w:color="666666" w:themeColor="text1" w:themeTint="99" w:sz="4" w:space="0"/>
        </w:tcBorders>
      </w:tcPr>
    </w:tblStylePr>
    <w:tblStylePr w:type="seCell">
      <w:tcPr>
        <w:tcBorders>
          <w:top w:val="single" w:color="666666" w:themeColor="text1" w:themeTint="99" w:sz="4" w:space="0"/>
        </w:tcBorders>
      </w:tcPr>
    </w:tblStylePr>
    <w:tblStylePr w:type="swCell">
      <w:tcPr>
        <w:tcBorders>
          <w:top w:val="single" w:color="666666" w:themeColor="text1" w:themeTint="99" w:sz="4" w:space="0"/>
        </w:tcBorders>
      </w:tcPr>
    </w:tblStylePr>
  </w:style>
  <w:style w:type="table" w:customStyle="1" w:styleId="294">
    <w:name w:val="Grid Table 3 Accent 1"/>
    <w:basedOn w:val="88"/>
    <w:autoRedefine/>
    <w:qFormat/>
    <w:uiPriority w:val="48"/>
    <w:tblPr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  <w:tblStylePr w:type="neCell">
      <w:tcPr>
        <w:tcBorders>
          <w:bottom w:val="single" w:color="95B3D7" w:themeColor="accent1" w:themeTint="99" w:sz="4" w:space="0"/>
        </w:tcBorders>
      </w:tcPr>
    </w:tblStylePr>
    <w:tblStylePr w:type="nwCell">
      <w:tcPr>
        <w:tcBorders>
          <w:bottom w:val="single" w:color="95B3D7" w:themeColor="accent1" w:themeTint="99" w:sz="4" w:space="0"/>
        </w:tcBorders>
      </w:tcPr>
    </w:tblStylePr>
    <w:tblStylePr w:type="seCell">
      <w:tcPr>
        <w:tcBorders>
          <w:top w:val="single" w:color="95B3D7" w:themeColor="accent1" w:themeTint="99" w:sz="4" w:space="0"/>
        </w:tcBorders>
      </w:tcPr>
    </w:tblStylePr>
    <w:tblStylePr w:type="swCell">
      <w:tcPr>
        <w:tcBorders>
          <w:top w:val="single" w:color="95B3D7" w:themeColor="accent1" w:themeTint="99" w:sz="4" w:space="0"/>
        </w:tcBorders>
      </w:tcPr>
    </w:tblStylePr>
  </w:style>
  <w:style w:type="table" w:customStyle="1" w:styleId="295">
    <w:name w:val="Grid Table 3 Accent 2"/>
    <w:basedOn w:val="88"/>
    <w:autoRedefine/>
    <w:qFormat/>
    <w:uiPriority w:val="48"/>
    <w:tblPr>
      <w:tblBorders>
        <w:top w:val="single" w:color="D99594" w:themeColor="accent2" w:themeTint="99" w:sz="4" w:space="0"/>
        <w:left w:val="single" w:color="D99594" w:themeColor="accent2" w:themeTint="99" w:sz="4" w:space="0"/>
        <w:bottom w:val="single" w:color="D99594" w:themeColor="accent2" w:themeTint="99" w:sz="4" w:space="0"/>
        <w:right w:val="single" w:color="D99594" w:themeColor="accent2" w:themeTint="99" w:sz="4" w:space="0"/>
        <w:insideH w:val="single" w:color="D99594" w:themeColor="accent2" w:themeTint="99" w:sz="4" w:space="0"/>
        <w:insideV w:val="single" w:color="D99594" w:themeColor="accent2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2DBDB" w:themeFill="accent2" w:themeFillTint="33"/>
      </w:tcPr>
    </w:tblStylePr>
    <w:tblStylePr w:type="band1Horz">
      <w:tcPr>
        <w:shd w:val="clear" w:color="auto" w:fill="F2DBDB" w:themeFill="accent2" w:themeFillTint="33"/>
      </w:tcPr>
    </w:tblStylePr>
    <w:tblStylePr w:type="neCell">
      <w:tcPr>
        <w:tcBorders>
          <w:bottom w:val="single" w:color="D99594" w:themeColor="accent2" w:themeTint="99" w:sz="4" w:space="0"/>
        </w:tcBorders>
      </w:tcPr>
    </w:tblStylePr>
    <w:tblStylePr w:type="nwCell">
      <w:tcPr>
        <w:tcBorders>
          <w:bottom w:val="single" w:color="D99594" w:themeColor="accent2" w:themeTint="99" w:sz="4" w:space="0"/>
        </w:tcBorders>
      </w:tcPr>
    </w:tblStylePr>
    <w:tblStylePr w:type="seCell">
      <w:tcPr>
        <w:tcBorders>
          <w:top w:val="single" w:color="D99594" w:themeColor="accent2" w:themeTint="99" w:sz="4" w:space="0"/>
        </w:tcBorders>
      </w:tcPr>
    </w:tblStylePr>
    <w:tblStylePr w:type="swCell">
      <w:tcPr>
        <w:tcBorders>
          <w:top w:val="single" w:color="D99594" w:themeColor="accent2" w:themeTint="99" w:sz="4" w:space="0"/>
        </w:tcBorders>
      </w:tcPr>
    </w:tblStylePr>
  </w:style>
  <w:style w:type="table" w:customStyle="1" w:styleId="296">
    <w:name w:val="Grid Table 3 Accent 3"/>
    <w:basedOn w:val="88"/>
    <w:autoRedefine/>
    <w:qFormat/>
    <w:uiPriority w:val="48"/>
    <w:tblPr>
      <w:tblBorders>
        <w:top w:val="single" w:color="C2D69B" w:themeColor="accent3" w:themeTint="99" w:sz="4" w:space="0"/>
        <w:left w:val="single" w:color="C2D69B" w:themeColor="accent3" w:themeTint="99" w:sz="4" w:space="0"/>
        <w:bottom w:val="single" w:color="C2D69B" w:themeColor="accent3" w:themeTint="99" w:sz="4" w:space="0"/>
        <w:right w:val="single" w:color="C2D69B" w:themeColor="accent3" w:themeTint="99" w:sz="4" w:space="0"/>
        <w:insideH w:val="single" w:color="C2D69B" w:themeColor="accent3" w:themeTint="99" w:sz="4" w:space="0"/>
        <w:insideV w:val="single" w:color="C2D69B" w:themeColor="accent3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EAF1DD" w:themeFill="accent3" w:themeFillTint="33"/>
      </w:tcPr>
    </w:tblStylePr>
    <w:tblStylePr w:type="band1Horz">
      <w:tcPr>
        <w:shd w:val="clear" w:color="auto" w:fill="EAF1DD" w:themeFill="accent3" w:themeFillTint="33"/>
      </w:tcPr>
    </w:tblStylePr>
    <w:tblStylePr w:type="neCell">
      <w:tcPr>
        <w:tcBorders>
          <w:bottom w:val="single" w:color="C2D69B" w:themeColor="accent3" w:themeTint="99" w:sz="4" w:space="0"/>
        </w:tcBorders>
      </w:tcPr>
    </w:tblStylePr>
    <w:tblStylePr w:type="nwCell">
      <w:tcPr>
        <w:tcBorders>
          <w:bottom w:val="single" w:color="C2D69B" w:themeColor="accent3" w:themeTint="99" w:sz="4" w:space="0"/>
        </w:tcBorders>
      </w:tcPr>
    </w:tblStylePr>
    <w:tblStylePr w:type="seCell">
      <w:tcPr>
        <w:tcBorders>
          <w:top w:val="single" w:color="C2D69B" w:themeColor="accent3" w:themeTint="99" w:sz="4" w:space="0"/>
        </w:tcBorders>
      </w:tcPr>
    </w:tblStylePr>
    <w:tblStylePr w:type="swCell">
      <w:tcPr>
        <w:tcBorders>
          <w:top w:val="single" w:color="C2D69B" w:themeColor="accent3" w:themeTint="99" w:sz="4" w:space="0"/>
        </w:tcBorders>
      </w:tcPr>
    </w:tblStylePr>
  </w:style>
  <w:style w:type="table" w:customStyle="1" w:styleId="297">
    <w:name w:val="Grid Table 3 Accent 4"/>
    <w:basedOn w:val="88"/>
    <w:autoRedefine/>
    <w:qFormat/>
    <w:uiPriority w:val="48"/>
    <w:tblPr>
      <w:tblBorders>
        <w:top w:val="single" w:color="B2A1C7" w:themeColor="accent4" w:themeTint="99" w:sz="4" w:space="0"/>
        <w:left w:val="single" w:color="B2A1C7" w:themeColor="accent4" w:themeTint="99" w:sz="4" w:space="0"/>
        <w:bottom w:val="single" w:color="B2A1C7" w:themeColor="accent4" w:themeTint="99" w:sz="4" w:space="0"/>
        <w:right w:val="single" w:color="B2A1C7" w:themeColor="accent4" w:themeTint="99" w:sz="4" w:space="0"/>
        <w:insideH w:val="single" w:color="B2A1C7" w:themeColor="accent4" w:themeTint="99" w:sz="4" w:space="0"/>
        <w:insideV w:val="single" w:color="B2A1C7" w:themeColor="accent4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E5DFEC" w:themeFill="accent4" w:themeFillTint="33"/>
      </w:tcPr>
    </w:tblStylePr>
    <w:tblStylePr w:type="band1Horz">
      <w:tcPr>
        <w:shd w:val="clear" w:color="auto" w:fill="E5DFEC" w:themeFill="accent4" w:themeFillTint="33"/>
      </w:tcPr>
    </w:tblStylePr>
    <w:tblStylePr w:type="neCell">
      <w:tcPr>
        <w:tcBorders>
          <w:bottom w:val="single" w:color="B2A1C7" w:themeColor="accent4" w:themeTint="99" w:sz="4" w:space="0"/>
        </w:tcBorders>
      </w:tcPr>
    </w:tblStylePr>
    <w:tblStylePr w:type="nwCell">
      <w:tcPr>
        <w:tcBorders>
          <w:bottom w:val="single" w:color="B2A1C7" w:themeColor="accent4" w:themeTint="99" w:sz="4" w:space="0"/>
        </w:tcBorders>
      </w:tcPr>
    </w:tblStylePr>
    <w:tblStylePr w:type="seCell">
      <w:tcPr>
        <w:tcBorders>
          <w:top w:val="single" w:color="B2A1C7" w:themeColor="accent4" w:themeTint="99" w:sz="4" w:space="0"/>
        </w:tcBorders>
      </w:tcPr>
    </w:tblStylePr>
    <w:tblStylePr w:type="swCell">
      <w:tcPr>
        <w:tcBorders>
          <w:top w:val="single" w:color="B2A1C7" w:themeColor="accent4" w:themeTint="99" w:sz="4" w:space="0"/>
        </w:tcBorders>
      </w:tcPr>
    </w:tblStylePr>
  </w:style>
  <w:style w:type="table" w:customStyle="1" w:styleId="298">
    <w:name w:val="Grid Table 3 Accent 5"/>
    <w:basedOn w:val="88"/>
    <w:autoRedefine/>
    <w:qFormat/>
    <w:uiPriority w:val="48"/>
    <w:tblPr>
      <w:tblBorders>
        <w:top w:val="single" w:color="92CDDC" w:themeColor="accent5" w:themeTint="99" w:sz="4" w:space="0"/>
        <w:left w:val="single" w:color="92CDDC" w:themeColor="accent5" w:themeTint="99" w:sz="4" w:space="0"/>
        <w:bottom w:val="single" w:color="92CDDC" w:themeColor="accent5" w:themeTint="99" w:sz="4" w:space="0"/>
        <w:right w:val="single" w:color="92CDDC" w:themeColor="accent5" w:themeTint="99" w:sz="4" w:space="0"/>
        <w:insideH w:val="single" w:color="92CDDC" w:themeColor="accent5" w:themeTint="99" w:sz="4" w:space="0"/>
        <w:insideV w:val="single" w:color="92CDDC" w:themeColor="accent5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AEEF3" w:themeFill="accent5" w:themeFillTint="33"/>
      </w:tcPr>
    </w:tblStylePr>
    <w:tblStylePr w:type="band1Horz">
      <w:tcPr>
        <w:shd w:val="clear" w:color="auto" w:fill="DAEEF3" w:themeFill="accent5" w:themeFillTint="33"/>
      </w:tcPr>
    </w:tblStylePr>
    <w:tblStylePr w:type="neCell">
      <w:tcPr>
        <w:tcBorders>
          <w:bottom w:val="single" w:color="92CDDC" w:themeColor="accent5" w:themeTint="99" w:sz="4" w:space="0"/>
        </w:tcBorders>
      </w:tcPr>
    </w:tblStylePr>
    <w:tblStylePr w:type="nwCell">
      <w:tcPr>
        <w:tcBorders>
          <w:bottom w:val="single" w:color="92CDDC" w:themeColor="accent5" w:themeTint="99" w:sz="4" w:space="0"/>
        </w:tcBorders>
      </w:tcPr>
    </w:tblStylePr>
    <w:tblStylePr w:type="seCell">
      <w:tcPr>
        <w:tcBorders>
          <w:top w:val="single" w:color="92CDDC" w:themeColor="accent5" w:themeTint="99" w:sz="4" w:space="0"/>
        </w:tcBorders>
      </w:tcPr>
    </w:tblStylePr>
    <w:tblStylePr w:type="swCell">
      <w:tcPr>
        <w:tcBorders>
          <w:top w:val="single" w:color="92CDDC" w:themeColor="accent5" w:themeTint="99" w:sz="4" w:space="0"/>
        </w:tcBorders>
      </w:tcPr>
    </w:tblStylePr>
  </w:style>
  <w:style w:type="table" w:customStyle="1" w:styleId="299">
    <w:name w:val="Grid Table 3 Accent 6"/>
    <w:basedOn w:val="88"/>
    <w:autoRedefine/>
    <w:qFormat/>
    <w:uiPriority w:val="48"/>
    <w:tblPr>
      <w:tblBorders>
        <w:top w:val="single" w:color="FABF8F" w:themeColor="accent6" w:themeTint="99" w:sz="4" w:space="0"/>
        <w:left w:val="single" w:color="FABF8F" w:themeColor="accent6" w:themeTint="99" w:sz="4" w:space="0"/>
        <w:bottom w:val="single" w:color="FABF8F" w:themeColor="accent6" w:themeTint="99" w:sz="4" w:space="0"/>
        <w:right w:val="single" w:color="FABF8F" w:themeColor="accent6" w:themeTint="99" w:sz="4" w:space="0"/>
        <w:insideH w:val="single" w:color="FABF8F" w:themeColor="accent6" w:themeTint="99" w:sz="4" w:space="0"/>
        <w:insideV w:val="single" w:color="FABF8F" w:themeColor="accent6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DE9D9" w:themeFill="accent6" w:themeFillTint="33"/>
      </w:tcPr>
    </w:tblStylePr>
    <w:tblStylePr w:type="band1Horz">
      <w:tcPr>
        <w:shd w:val="clear" w:color="auto" w:fill="FDE9D9" w:themeFill="accent6" w:themeFillTint="33"/>
      </w:tcPr>
    </w:tblStylePr>
    <w:tblStylePr w:type="neCell">
      <w:tcPr>
        <w:tcBorders>
          <w:bottom w:val="single" w:color="FABF8F" w:themeColor="accent6" w:themeTint="99" w:sz="4" w:space="0"/>
        </w:tcBorders>
      </w:tcPr>
    </w:tblStylePr>
    <w:tblStylePr w:type="nwCell">
      <w:tcPr>
        <w:tcBorders>
          <w:bottom w:val="single" w:color="FABF8F" w:themeColor="accent6" w:themeTint="99" w:sz="4" w:space="0"/>
        </w:tcBorders>
      </w:tcPr>
    </w:tblStylePr>
    <w:tblStylePr w:type="seCell">
      <w:tcPr>
        <w:tcBorders>
          <w:top w:val="single" w:color="FABF8F" w:themeColor="accent6" w:themeTint="99" w:sz="4" w:space="0"/>
        </w:tcBorders>
      </w:tcPr>
    </w:tblStylePr>
    <w:tblStylePr w:type="swCell">
      <w:tcPr>
        <w:tcBorders>
          <w:top w:val="single" w:color="FABF8F" w:themeColor="accent6" w:themeTint="99" w:sz="4" w:space="0"/>
        </w:tcBorders>
      </w:tcPr>
    </w:tblStylePr>
  </w:style>
  <w:style w:type="table" w:customStyle="1" w:styleId="300">
    <w:name w:val="Grid Table 4"/>
    <w:basedOn w:val="88"/>
    <w:autoRedefine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01">
    <w:name w:val="Grid Table 4 Accent 1"/>
    <w:basedOn w:val="88"/>
    <w:autoRedefine/>
    <w:qFormat/>
    <w:uiPriority w:val="49"/>
    <w:tblPr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cPr>
        <w:tcBorders>
          <w:top w:val="double" w:color="4F81BD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</w:style>
  <w:style w:type="table" w:customStyle="1" w:styleId="302">
    <w:name w:val="Grid Table 4 Accent 2"/>
    <w:basedOn w:val="88"/>
    <w:autoRedefine/>
    <w:qFormat/>
    <w:uiPriority w:val="49"/>
    <w:tblPr>
      <w:tblBorders>
        <w:top w:val="single" w:color="D99594" w:themeColor="accent2" w:themeTint="99" w:sz="4" w:space="0"/>
        <w:left w:val="single" w:color="D99594" w:themeColor="accent2" w:themeTint="99" w:sz="4" w:space="0"/>
        <w:bottom w:val="single" w:color="D99594" w:themeColor="accent2" w:themeTint="99" w:sz="4" w:space="0"/>
        <w:right w:val="single" w:color="D99594" w:themeColor="accent2" w:themeTint="99" w:sz="4" w:space="0"/>
        <w:insideH w:val="single" w:color="D99594" w:themeColor="accent2" w:themeTint="99" w:sz="4" w:space="0"/>
        <w:insideV w:val="single" w:color="D99594" w:themeColor="accent2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cPr>
        <w:tcBorders>
          <w:top w:val="double" w:color="C0504D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DBDB" w:themeFill="accent2" w:themeFillTint="33"/>
      </w:tcPr>
    </w:tblStylePr>
    <w:tblStylePr w:type="band1Horz">
      <w:tcPr>
        <w:shd w:val="clear" w:color="auto" w:fill="F2DBDB" w:themeFill="accent2" w:themeFillTint="33"/>
      </w:tcPr>
    </w:tblStylePr>
  </w:style>
  <w:style w:type="table" w:customStyle="1" w:styleId="303">
    <w:name w:val="Grid Table 4 Accent 3"/>
    <w:basedOn w:val="88"/>
    <w:autoRedefine/>
    <w:qFormat/>
    <w:uiPriority w:val="49"/>
    <w:tblPr>
      <w:tblBorders>
        <w:top w:val="single" w:color="C2D69B" w:themeColor="accent3" w:themeTint="99" w:sz="4" w:space="0"/>
        <w:left w:val="single" w:color="C2D69B" w:themeColor="accent3" w:themeTint="99" w:sz="4" w:space="0"/>
        <w:bottom w:val="single" w:color="C2D69B" w:themeColor="accent3" w:themeTint="99" w:sz="4" w:space="0"/>
        <w:right w:val="single" w:color="C2D69B" w:themeColor="accent3" w:themeTint="99" w:sz="4" w:space="0"/>
        <w:insideH w:val="single" w:color="C2D69B" w:themeColor="accent3" w:themeTint="99" w:sz="4" w:space="0"/>
        <w:insideV w:val="single" w:color="C2D69B" w:themeColor="accent3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cPr>
        <w:tcBorders>
          <w:top w:val="double" w:color="9BBB59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F1DD" w:themeFill="accent3" w:themeFillTint="33"/>
      </w:tcPr>
    </w:tblStylePr>
    <w:tblStylePr w:type="band1Horz">
      <w:tcPr>
        <w:shd w:val="clear" w:color="auto" w:fill="EAF1DD" w:themeFill="accent3" w:themeFillTint="33"/>
      </w:tcPr>
    </w:tblStylePr>
  </w:style>
  <w:style w:type="table" w:customStyle="1" w:styleId="304">
    <w:name w:val="Grid Table 4 Accent 4"/>
    <w:basedOn w:val="88"/>
    <w:autoRedefine/>
    <w:qFormat/>
    <w:uiPriority w:val="49"/>
    <w:tblPr>
      <w:tblBorders>
        <w:top w:val="single" w:color="B2A1C7" w:themeColor="accent4" w:themeTint="99" w:sz="4" w:space="0"/>
        <w:left w:val="single" w:color="B2A1C7" w:themeColor="accent4" w:themeTint="99" w:sz="4" w:space="0"/>
        <w:bottom w:val="single" w:color="B2A1C7" w:themeColor="accent4" w:themeTint="99" w:sz="4" w:space="0"/>
        <w:right w:val="single" w:color="B2A1C7" w:themeColor="accent4" w:themeTint="99" w:sz="4" w:space="0"/>
        <w:insideH w:val="single" w:color="B2A1C7" w:themeColor="accent4" w:themeTint="99" w:sz="4" w:space="0"/>
        <w:insideV w:val="single" w:color="B2A1C7" w:themeColor="accent4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cPr>
        <w:tcBorders>
          <w:top w:val="double" w:color="8064A2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5DFEC" w:themeFill="accent4" w:themeFillTint="33"/>
      </w:tcPr>
    </w:tblStylePr>
    <w:tblStylePr w:type="band1Horz">
      <w:tcPr>
        <w:shd w:val="clear" w:color="auto" w:fill="E5DFEC" w:themeFill="accent4" w:themeFillTint="33"/>
      </w:tcPr>
    </w:tblStylePr>
  </w:style>
  <w:style w:type="table" w:customStyle="1" w:styleId="305">
    <w:name w:val="Grid Table 4 Accent 5"/>
    <w:basedOn w:val="88"/>
    <w:uiPriority w:val="49"/>
    <w:tblPr>
      <w:tblBorders>
        <w:top w:val="single" w:color="92CDDC" w:themeColor="accent5" w:themeTint="99" w:sz="4" w:space="0"/>
        <w:left w:val="single" w:color="92CDDC" w:themeColor="accent5" w:themeTint="99" w:sz="4" w:space="0"/>
        <w:bottom w:val="single" w:color="92CDDC" w:themeColor="accent5" w:themeTint="99" w:sz="4" w:space="0"/>
        <w:right w:val="single" w:color="92CDDC" w:themeColor="accent5" w:themeTint="99" w:sz="4" w:space="0"/>
        <w:insideH w:val="single" w:color="92CDDC" w:themeColor="accent5" w:themeTint="99" w:sz="4" w:space="0"/>
        <w:insideV w:val="single" w:color="92CDDC" w:themeColor="accent5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cPr>
        <w:tcBorders>
          <w:top w:val="double" w:color="4BACC6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EF3" w:themeFill="accent5" w:themeFillTint="33"/>
      </w:tcPr>
    </w:tblStylePr>
    <w:tblStylePr w:type="band1Horz">
      <w:tcPr>
        <w:shd w:val="clear" w:color="auto" w:fill="DAEEF3" w:themeFill="accent5" w:themeFillTint="33"/>
      </w:tcPr>
    </w:tblStylePr>
  </w:style>
  <w:style w:type="table" w:customStyle="1" w:styleId="306">
    <w:name w:val="Grid Table 4 Accent 6"/>
    <w:basedOn w:val="88"/>
    <w:autoRedefine/>
    <w:qFormat/>
    <w:uiPriority w:val="49"/>
    <w:tblPr>
      <w:tblBorders>
        <w:top w:val="single" w:color="FABF8F" w:themeColor="accent6" w:themeTint="99" w:sz="4" w:space="0"/>
        <w:left w:val="single" w:color="FABF8F" w:themeColor="accent6" w:themeTint="99" w:sz="4" w:space="0"/>
        <w:bottom w:val="single" w:color="FABF8F" w:themeColor="accent6" w:themeTint="99" w:sz="4" w:space="0"/>
        <w:right w:val="single" w:color="FABF8F" w:themeColor="accent6" w:themeTint="99" w:sz="4" w:space="0"/>
        <w:insideH w:val="single" w:color="FABF8F" w:themeColor="accent6" w:themeTint="99" w:sz="4" w:space="0"/>
        <w:insideV w:val="single" w:color="FABF8F" w:themeColor="accent6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cPr>
        <w:tcBorders>
          <w:top w:val="double" w:color="F79646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9D9" w:themeFill="accent6" w:themeFillTint="33"/>
      </w:tcPr>
    </w:tblStylePr>
    <w:tblStylePr w:type="band1Horz">
      <w:tcPr>
        <w:shd w:val="clear" w:color="auto" w:fill="FDE9D9" w:themeFill="accent6" w:themeFillTint="33"/>
      </w:tcPr>
    </w:tblStylePr>
  </w:style>
  <w:style w:type="table" w:customStyle="1" w:styleId="307">
    <w:name w:val="Grid Table 5 Dark"/>
    <w:basedOn w:val="88"/>
    <w:autoRedefine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band1Vert">
      <w:tcPr>
        <w:shd w:val="clear" w:color="auto" w:fill="999999" w:themeFill="text1" w:themeFillTint="66"/>
      </w:tcPr>
    </w:tblStylePr>
    <w:tblStylePr w:type="band1Horz">
      <w:tcPr>
        <w:shd w:val="clear" w:color="auto" w:fill="999999" w:themeFill="text1" w:themeFillTint="66"/>
      </w:tcPr>
    </w:tblStylePr>
  </w:style>
  <w:style w:type="table" w:customStyle="1" w:styleId="308">
    <w:name w:val="Grid Table 5 Dark Accent 1"/>
    <w:basedOn w:val="88"/>
    <w:autoRedefine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F81BD" w:themeFill="accent1"/>
      </w:tcPr>
    </w:tblStylePr>
    <w:tblStylePr w:type="band1Vert">
      <w:tcPr>
        <w:shd w:val="clear" w:color="auto" w:fill="B8CCE4" w:themeFill="accent1" w:themeFillTint="66"/>
      </w:tcPr>
    </w:tblStylePr>
    <w:tblStylePr w:type="band1Horz">
      <w:tcPr>
        <w:shd w:val="clear" w:color="auto" w:fill="B8CCE4" w:themeFill="accent1" w:themeFillTint="66"/>
      </w:tcPr>
    </w:tblStylePr>
  </w:style>
  <w:style w:type="table" w:customStyle="1" w:styleId="309">
    <w:name w:val="Grid Table 5 Dark Accent 2"/>
    <w:basedOn w:val="88"/>
    <w:autoRedefine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C0504D" w:themeFill="accent2"/>
      </w:tcPr>
    </w:tblStylePr>
    <w:tblStylePr w:type="band1Vert">
      <w:tcPr>
        <w:shd w:val="clear" w:color="auto" w:fill="E5B8B7" w:themeFill="accent2" w:themeFillTint="66"/>
      </w:tcPr>
    </w:tblStylePr>
    <w:tblStylePr w:type="band1Horz">
      <w:tcPr>
        <w:shd w:val="clear" w:color="auto" w:fill="E5B8B7" w:themeFill="accent2" w:themeFillTint="66"/>
      </w:tcPr>
    </w:tblStylePr>
  </w:style>
  <w:style w:type="table" w:customStyle="1" w:styleId="310">
    <w:name w:val="Grid Table 5 Dark Accent 3"/>
    <w:basedOn w:val="88"/>
    <w:autoRedefine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9BBB59" w:themeFill="accent3"/>
      </w:tcPr>
    </w:tblStylePr>
    <w:tblStylePr w:type="band1Vert">
      <w:tcPr>
        <w:shd w:val="clear" w:color="auto" w:fill="D6E3BC" w:themeFill="accent3" w:themeFillTint="66"/>
      </w:tcPr>
    </w:tblStylePr>
    <w:tblStylePr w:type="band1Horz">
      <w:tcPr>
        <w:shd w:val="clear" w:color="auto" w:fill="D6E3BC" w:themeFill="accent3" w:themeFillTint="66"/>
      </w:tcPr>
    </w:tblStylePr>
  </w:style>
  <w:style w:type="table" w:customStyle="1" w:styleId="311">
    <w:name w:val="Grid Table 5 Dark Accent 4"/>
    <w:basedOn w:val="88"/>
    <w:autoRedefine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8064A2" w:themeFill="accent4"/>
      </w:tcPr>
    </w:tblStylePr>
    <w:tblStylePr w:type="band1Vert">
      <w:tcPr>
        <w:shd w:val="clear" w:color="auto" w:fill="CCC0D9" w:themeFill="accent4" w:themeFillTint="66"/>
      </w:tcPr>
    </w:tblStylePr>
    <w:tblStylePr w:type="band1Horz">
      <w:tcPr>
        <w:shd w:val="clear" w:color="auto" w:fill="CCC0D9" w:themeFill="accent4" w:themeFillTint="66"/>
      </w:tcPr>
    </w:tblStylePr>
  </w:style>
  <w:style w:type="table" w:customStyle="1" w:styleId="312">
    <w:name w:val="Grid Table 5 Dark Accent 5"/>
    <w:basedOn w:val="88"/>
    <w:autoRedefine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BACC6" w:themeFill="accent5"/>
      </w:tcPr>
    </w:tblStylePr>
    <w:tblStylePr w:type="band1Vert">
      <w:tcPr>
        <w:shd w:val="clear" w:color="auto" w:fill="B6DDE8" w:themeFill="accent5" w:themeFillTint="66"/>
      </w:tcPr>
    </w:tblStylePr>
    <w:tblStylePr w:type="band1Horz">
      <w:tcPr>
        <w:shd w:val="clear" w:color="auto" w:fill="B6DDE8" w:themeFill="accent5" w:themeFillTint="66"/>
      </w:tcPr>
    </w:tblStylePr>
  </w:style>
  <w:style w:type="table" w:customStyle="1" w:styleId="313">
    <w:name w:val="Grid Table 5 Dark Accent 6"/>
    <w:basedOn w:val="88"/>
    <w:autoRedefine/>
    <w:qFormat/>
    <w:uiPriority w:val="50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F79646" w:themeFill="accent6"/>
      </w:tcPr>
    </w:tblStylePr>
    <w:tblStylePr w:type="band1Vert">
      <w:tcPr>
        <w:shd w:val="clear" w:color="auto" w:fill="FBD4B4" w:themeFill="accent6" w:themeFillTint="66"/>
      </w:tcPr>
    </w:tblStylePr>
    <w:tblStylePr w:type="band1Horz">
      <w:tcPr>
        <w:shd w:val="clear" w:color="auto" w:fill="FBD4B4" w:themeFill="accent6" w:themeFillTint="66"/>
      </w:tcPr>
    </w:tblStylePr>
  </w:style>
  <w:style w:type="table" w:customStyle="1" w:styleId="314">
    <w:name w:val="Grid Table 6 Colorful"/>
    <w:basedOn w:val="88"/>
    <w:autoRedefine/>
    <w:qFormat/>
    <w:uiPriority w:val="5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15">
    <w:name w:val="Grid Table 6 Colorful Accent 1"/>
    <w:basedOn w:val="88"/>
    <w:autoRedefine/>
    <w:qFormat/>
    <w:uiPriority w:val="51"/>
    <w:rPr>
      <w:color w:val="376092" w:themeColor="accent1" w:themeShade="BF"/>
    </w:rPr>
    <w:tblPr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</w:rPr>
      <w:tcPr>
        <w:tcBorders>
          <w:bottom w:val="single" w:color="95B3D7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95B3D7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</w:style>
  <w:style w:type="table" w:customStyle="1" w:styleId="316">
    <w:name w:val="Grid Table 6 Colorful Accent 2"/>
    <w:basedOn w:val="88"/>
    <w:autoRedefine/>
    <w:qFormat/>
    <w:uiPriority w:val="51"/>
    <w:rPr>
      <w:color w:val="953735" w:themeColor="accent2" w:themeShade="BF"/>
    </w:rPr>
    <w:tblPr>
      <w:tblBorders>
        <w:top w:val="single" w:color="D99594" w:themeColor="accent2" w:themeTint="99" w:sz="4" w:space="0"/>
        <w:left w:val="single" w:color="D99594" w:themeColor="accent2" w:themeTint="99" w:sz="4" w:space="0"/>
        <w:bottom w:val="single" w:color="D99594" w:themeColor="accent2" w:themeTint="99" w:sz="4" w:space="0"/>
        <w:right w:val="single" w:color="D99594" w:themeColor="accent2" w:themeTint="99" w:sz="4" w:space="0"/>
        <w:insideH w:val="single" w:color="D99594" w:themeColor="accent2" w:themeTint="99" w:sz="4" w:space="0"/>
        <w:insideV w:val="single" w:color="D99594" w:themeColor="accent2" w:themeTint="99" w:sz="4" w:space="0"/>
      </w:tblBorders>
    </w:tblPr>
    <w:tblStylePr w:type="firstRow">
      <w:rPr>
        <w:b/>
        <w:bCs/>
      </w:rPr>
      <w:tcPr>
        <w:tcBorders>
          <w:bottom w:val="single" w:color="D99594" w:themeColor="accent2" w:themeTint="99" w:sz="12" w:space="0"/>
        </w:tcBorders>
      </w:tcPr>
    </w:tblStylePr>
    <w:tblStylePr w:type="lastRow">
      <w:rPr>
        <w:b/>
        <w:bCs/>
      </w:rPr>
      <w:tcPr>
        <w:tcBorders>
          <w:top w:val="double" w:color="D99594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DBDB" w:themeFill="accent2" w:themeFillTint="33"/>
      </w:tcPr>
    </w:tblStylePr>
    <w:tblStylePr w:type="band1Horz">
      <w:tcPr>
        <w:shd w:val="clear" w:color="auto" w:fill="F2DBDB" w:themeFill="accent2" w:themeFillTint="33"/>
      </w:tcPr>
    </w:tblStylePr>
  </w:style>
  <w:style w:type="table" w:customStyle="1" w:styleId="317">
    <w:name w:val="Grid Table 6 Colorful Accent 3"/>
    <w:basedOn w:val="88"/>
    <w:autoRedefine/>
    <w:qFormat/>
    <w:uiPriority w:val="51"/>
    <w:rPr>
      <w:color w:val="77933C" w:themeColor="accent3" w:themeShade="BF"/>
    </w:rPr>
    <w:tblPr>
      <w:tblBorders>
        <w:top w:val="single" w:color="C2D69B" w:themeColor="accent3" w:themeTint="99" w:sz="4" w:space="0"/>
        <w:left w:val="single" w:color="C2D69B" w:themeColor="accent3" w:themeTint="99" w:sz="4" w:space="0"/>
        <w:bottom w:val="single" w:color="C2D69B" w:themeColor="accent3" w:themeTint="99" w:sz="4" w:space="0"/>
        <w:right w:val="single" w:color="C2D69B" w:themeColor="accent3" w:themeTint="99" w:sz="4" w:space="0"/>
        <w:insideH w:val="single" w:color="C2D69B" w:themeColor="accent3" w:themeTint="99" w:sz="4" w:space="0"/>
        <w:insideV w:val="single" w:color="C2D69B" w:themeColor="accent3" w:themeTint="99" w:sz="4" w:space="0"/>
      </w:tblBorders>
    </w:tblPr>
    <w:tblStylePr w:type="firstRow">
      <w:rPr>
        <w:b/>
        <w:bCs/>
      </w:rPr>
      <w:tcPr>
        <w:tcBorders>
          <w:bottom w:val="single" w:color="C2D69B" w:themeColor="accent3" w:themeTint="99" w:sz="12" w:space="0"/>
        </w:tcBorders>
      </w:tcPr>
    </w:tblStylePr>
    <w:tblStylePr w:type="lastRow">
      <w:rPr>
        <w:b/>
        <w:bCs/>
      </w:rPr>
      <w:tcPr>
        <w:tcBorders>
          <w:top w:val="double" w:color="C2D69B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F1DD" w:themeFill="accent3" w:themeFillTint="33"/>
      </w:tcPr>
    </w:tblStylePr>
    <w:tblStylePr w:type="band1Horz">
      <w:tcPr>
        <w:shd w:val="clear" w:color="auto" w:fill="EAF1DD" w:themeFill="accent3" w:themeFillTint="33"/>
      </w:tcPr>
    </w:tblStylePr>
  </w:style>
  <w:style w:type="table" w:customStyle="1" w:styleId="318">
    <w:name w:val="Grid Table 6 Colorful Accent 4"/>
    <w:basedOn w:val="88"/>
    <w:autoRedefine/>
    <w:qFormat/>
    <w:uiPriority w:val="51"/>
    <w:rPr>
      <w:color w:val="604A7B" w:themeColor="accent4" w:themeShade="BF"/>
    </w:rPr>
    <w:tblPr>
      <w:tblBorders>
        <w:top w:val="single" w:color="B2A1C7" w:themeColor="accent4" w:themeTint="99" w:sz="4" w:space="0"/>
        <w:left w:val="single" w:color="B2A1C7" w:themeColor="accent4" w:themeTint="99" w:sz="4" w:space="0"/>
        <w:bottom w:val="single" w:color="B2A1C7" w:themeColor="accent4" w:themeTint="99" w:sz="4" w:space="0"/>
        <w:right w:val="single" w:color="B2A1C7" w:themeColor="accent4" w:themeTint="99" w:sz="4" w:space="0"/>
        <w:insideH w:val="single" w:color="B2A1C7" w:themeColor="accent4" w:themeTint="99" w:sz="4" w:space="0"/>
        <w:insideV w:val="single" w:color="B2A1C7" w:themeColor="accent4" w:themeTint="99" w:sz="4" w:space="0"/>
      </w:tblBorders>
    </w:tblPr>
    <w:tblStylePr w:type="firstRow">
      <w:rPr>
        <w:b/>
        <w:bCs/>
      </w:rPr>
      <w:tcPr>
        <w:tcBorders>
          <w:bottom w:val="single" w:color="B2A1C7" w:themeColor="accent4" w:themeTint="99" w:sz="12" w:space="0"/>
        </w:tcBorders>
      </w:tcPr>
    </w:tblStylePr>
    <w:tblStylePr w:type="lastRow">
      <w:rPr>
        <w:b/>
        <w:bCs/>
      </w:rPr>
      <w:tcPr>
        <w:tcBorders>
          <w:top w:val="double" w:color="B2A1C7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5DFEC" w:themeFill="accent4" w:themeFillTint="33"/>
      </w:tcPr>
    </w:tblStylePr>
    <w:tblStylePr w:type="band1Horz">
      <w:tcPr>
        <w:shd w:val="clear" w:color="auto" w:fill="E5DFEC" w:themeFill="accent4" w:themeFillTint="33"/>
      </w:tcPr>
    </w:tblStylePr>
  </w:style>
  <w:style w:type="table" w:customStyle="1" w:styleId="319">
    <w:name w:val="Grid Table 6 Colorful Accent 5"/>
    <w:basedOn w:val="88"/>
    <w:autoRedefine/>
    <w:qFormat/>
    <w:uiPriority w:val="51"/>
    <w:rPr>
      <w:color w:val="31859C" w:themeColor="accent5" w:themeShade="BF"/>
    </w:rPr>
    <w:tblPr>
      <w:tblBorders>
        <w:top w:val="single" w:color="92CDDC" w:themeColor="accent5" w:themeTint="99" w:sz="4" w:space="0"/>
        <w:left w:val="single" w:color="92CDDC" w:themeColor="accent5" w:themeTint="99" w:sz="4" w:space="0"/>
        <w:bottom w:val="single" w:color="92CDDC" w:themeColor="accent5" w:themeTint="99" w:sz="4" w:space="0"/>
        <w:right w:val="single" w:color="92CDDC" w:themeColor="accent5" w:themeTint="99" w:sz="4" w:space="0"/>
        <w:insideH w:val="single" w:color="92CDDC" w:themeColor="accent5" w:themeTint="99" w:sz="4" w:space="0"/>
        <w:insideV w:val="single" w:color="92CDDC" w:themeColor="accent5" w:themeTint="99" w:sz="4" w:space="0"/>
      </w:tblBorders>
    </w:tblPr>
    <w:tblStylePr w:type="firstRow">
      <w:rPr>
        <w:b/>
        <w:bCs/>
      </w:rPr>
      <w:tcPr>
        <w:tcBorders>
          <w:bottom w:val="single" w:color="92CDDC" w:themeColor="accent5" w:themeTint="99" w:sz="12" w:space="0"/>
        </w:tcBorders>
      </w:tcPr>
    </w:tblStylePr>
    <w:tblStylePr w:type="lastRow">
      <w:rPr>
        <w:b/>
        <w:bCs/>
      </w:rPr>
      <w:tcPr>
        <w:tcBorders>
          <w:top w:val="double" w:color="92CDDC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EF3" w:themeFill="accent5" w:themeFillTint="33"/>
      </w:tcPr>
    </w:tblStylePr>
    <w:tblStylePr w:type="band1Horz">
      <w:tcPr>
        <w:shd w:val="clear" w:color="auto" w:fill="DAEEF3" w:themeFill="accent5" w:themeFillTint="33"/>
      </w:tcPr>
    </w:tblStylePr>
  </w:style>
  <w:style w:type="table" w:customStyle="1" w:styleId="320">
    <w:name w:val="Grid Table 6 Colorful Accent 6"/>
    <w:basedOn w:val="88"/>
    <w:autoRedefine/>
    <w:qFormat/>
    <w:uiPriority w:val="51"/>
    <w:rPr>
      <w:color w:val="E46C0A" w:themeColor="accent6" w:themeShade="BF"/>
    </w:rPr>
    <w:tblPr>
      <w:tblBorders>
        <w:top w:val="single" w:color="FABF8F" w:themeColor="accent6" w:themeTint="99" w:sz="4" w:space="0"/>
        <w:left w:val="single" w:color="FABF8F" w:themeColor="accent6" w:themeTint="99" w:sz="4" w:space="0"/>
        <w:bottom w:val="single" w:color="FABF8F" w:themeColor="accent6" w:themeTint="99" w:sz="4" w:space="0"/>
        <w:right w:val="single" w:color="FABF8F" w:themeColor="accent6" w:themeTint="99" w:sz="4" w:space="0"/>
        <w:insideH w:val="single" w:color="FABF8F" w:themeColor="accent6" w:themeTint="99" w:sz="4" w:space="0"/>
        <w:insideV w:val="single" w:color="FABF8F" w:themeColor="accent6" w:themeTint="99" w:sz="4" w:space="0"/>
      </w:tblBorders>
    </w:tblPr>
    <w:tblStylePr w:type="firstRow">
      <w:rPr>
        <w:b/>
        <w:bCs/>
      </w:rPr>
      <w:tcPr>
        <w:tcBorders>
          <w:bottom w:val="single" w:color="FABF8F" w:themeColor="accent6" w:themeTint="99" w:sz="12" w:space="0"/>
        </w:tcBorders>
      </w:tcPr>
    </w:tblStylePr>
    <w:tblStylePr w:type="lastRow">
      <w:rPr>
        <w:b/>
        <w:bCs/>
      </w:rPr>
      <w:tcPr>
        <w:tcBorders>
          <w:top w:val="double" w:color="FABF8F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9D9" w:themeFill="accent6" w:themeFillTint="33"/>
      </w:tcPr>
    </w:tblStylePr>
    <w:tblStylePr w:type="band1Horz">
      <w:tcPr>
        <w:shd w:val="clear" w:color="auto" w:fill="FDE9D9" w:themeFill="accent6" w:themeFillTint="33"/>
      </w:tcPr>
    </w:tblStylePr>
  </w:style>
  <w:style w:type="table" w:customStyle="1" w:styleId="321">
    <w:name w:val="Grid Table 7 Colorful"/>
    <w:basedOn w:val="88"/>
    <w:autoRedefine/>
    <w:qFormat/>
    <w:uiPriority w:val="52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  <w:tblStylePr w:type="neCell">
      <w:tcPr>
        <w:tcBorders>
          <w:bottom w:val="single" w:color="666666" w:themeColor="text1" w:themeTint="99" w:sz="4" w:space="0"/>
        </w:tcBorders>
      </w:tcPr>
    </w:tblStylePr>
    <w:tblStylePr w:type="nwCell">
      <w:tcPr>
        <w:tcBorders>
          <w:bottom w:val="single" w:color="666666" w:themeColor="text1" w:themeTint="99" w:sz="4" w:space="0"/>
        </w:tcBorders>
      </w:tcPr>
    </w:tblStylePr>
    <w:tblStylePr w:type="seCell">
      <w:tcPr>
        <w:tcBorders>
          <w:top w:val="single" w:color="666666" w:themeColor="text1" w:themeTint="99" w:sz="4" w:space="0"/>
        </w:tcBorders>
      </w:tcPr>
    </w:tblStylePr>
    <w:tblStylePr w:type="swCell">
      <w:tcPr>
        <w:tcBorders>
          <w:top w:val="single" w:color="666666" w:themeColor="text1" w:themeTint="99" w:sz="4" w:space="0"/>
        </w:tcBorders>
      </w:tcPr>
    </w:tblStylePr>
  </w:style>
  <w:style w:type="table" w:customStyle="1" w:styleId="322">
    <w:name w:val="Grid Table 7 Colorful Accent 1"/>
    <w:basedOn w:val="88"/>
    <w:autoRedefine/>
    <w:qFormat/>
    <w:uiPriority w:val="52"/>
    <w:rPr>
      <w:color w:val="376092" w:themeColor="accent1" w:themeShade="BF"/>
    </w:rPr>
    <w:tblPr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  <w:tblStylePr w:type="neCell">
      <w:tcPr>
        <w:tcBorders>
          <w:bottom w:val="single" w:color="95B3D7" w:themeColor="accent1" w:themeTint="99" w:sz="4" w:space="0"/>
        </w:tcBorders>
      </w:tcPr>
    </w:tblStylePr>
    <w:tblStylePr w:type="nwCell">
      <w:tcPr>
        <w:tcBorders>
          <w:bottom w:val="single" w:color="95B3D7" w:themeColor="accent1" w:themeTint="99" w:sz="4" w:space="0"/>
        </w:tcBorders>
      </w:tcPr>
    </w:tblStylePr>
    <w:tblStylePr w:type="seCell">
      <w:tcPr>
        <w:tcBorders>
          <w:top w:val="single" w:color="95B3D7" w:themeColor="accent1" w:themeTint="99" w:sz="4" w:space="0"/>
        </w:tcBorders>
      </w:tcPr>
    </w:tblStylePr>
    <w:tblStylePr w:type="swCell">
      <w:tcPr>
        <w:tcBorders>
          <w:top w:val="single" w:color="95B3D7" w:themeColor="accent1" w:themeTint="99" w:sz="4" w:space="0"/>
        </w:tcBorders>
      </w:tcPr>
    </w:tblStylePr>
  </w:style>
  <w:style w:type="table" w:customStyle="1" w:styleId="323">
    <w:name w:val="Grid Table 7 Colorful Accent 2"/>
    <w:basedOn w:val="88"/>
    <w:autoRedefine/>
    <w:qFormat/>
    <w:uiPriority w:val="52"/>
    <w:rPr>
      <w:color w:val="953735" w:themeColor="accent2" w:themeShade="BF"/>
    </w:rPr>
    <w:tblPr>
      <w:tblBorders>
        <w:top w:val="single" w:color="D99594" w:themeColor="accent2" w:themeTint="99" w:sz="4" w:space="0"/>
        <w:left w:val="single" w:color="D99594" w:themeColor="accent2" w:themeTint="99" w:sz="4" w:space="0"/>
        <w:bottom w:val="single" w:color="D99594" w:themeColor="accent2" w:themeTint="99" w:sz="4" w:space="0"/>
        <w:right w:val="single" w:color="D99594" w:themeColor="accent2" w:themeTint="99" w:sz="4" w:space="0"/>
        <w:insideH w:val="single" w:color="D99594" w:themeColor="accent2" w:themeTint="99" w:sz="4" w:space="0"/>
        <w:insideV w:val="single" w:color="D99594" w:themeColor="accent2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2DBDB" w:themeFill="accent2" w:themeFillTint="33"/>
      </w:tcPr>
    </w:tblStylePr>
    <w:tblStylePr w:type="band1Horz">
      <w:tcPr>
        <w:shd w:val="clear" w:color="auto" w:fill="F2DBDB" w:themeFill="accent2" w:themeFillTint="33"/>
      </w:tcPr>
    </w:tblStylePr>
    <w:tblStylePr w:type="neCell">
      <w:tcPr>
        <w:tcBorders>
          <w:bottom w:val="single" w:color="D99594" w:themeColor="accent2" w:themeTint="99" w:sz="4" w:space="0"/>
        </w:tcBorders>
      </w:tcPr>
    </w:tblStylePr>
    <w:tblStylePr w:type="nwCell">
      <w:tcPr>
        <w:tcBorders>
          <w:bottom w:val="single" w:color="D99594" w:themeColor="accent2" w:themeTint="99" w:sz="4" w:space="0"/>
        </w:tcBorders>
      </w:tcPr>
    </w:tblStylePr>
    <w:tblStylePr w:type="seCell">
      <w:tcPr>
        <w:tcBorders>
          <w:top w:val="single" w:color="D99594" w:themeColor="accent2" w:themeTint="99" w:sz="4" w:space="0"/>
        </w:tcBorders>
      </w:tcPr>
    </w:tblStylePr>
    <w:tblStylePr w:type="swCell">
      <w:tcPr>
        <w:tcBorders>
          <w:top w:val="single" w:color="D99594" w:themeColor="accent2" w:themeTint="99" w:sz="4" w:space="0"/>
        </w:tcBorders>
      </w:tcPr>
    </w:tblStylePr>
  </w:style>
  <w:style w:type="table" w:customStyle="1" w:styleId="324">
    <w:name w:val="Grid Table 7 Colorful Accent 3"/>
    <w:basedOn w:val="88"/>
    <w:autoRedefine/>
    <w:qFormat/>
    <w:uiPriority w:val="52"/>
    <w:rPr>
      <w:color w:val="77933C" w:themeColor="accent3" w:themeShade="BF"/>
    </w:rPr>
    <w:tblPr>
      <w:tblBorders>
        <w:top w:val="single" w:color="C2D69B" w:themeColor="accent3" w:themeTint="99" w:sz="4" w:space="0"/>
        <w:left w:val="single" w:color="C2D69B" w:themeColor="accent3" w:themeTint="99" w:sz="4" w:space="0"/>
        <w:bottom w:val="single" w:color="C2D69B" w:themeColor="accent3" w:themeTint="99" w:sz="4" w:space="0"/>
        <w:right w:val="single" w:color="C2D69B" w:themeColor="accent3" w:themeTint="99" w:sz="4" w:space="0"/>
        <w:insideH w:val="single" w:color="C2D69B" w:themeColor="accent3" w:themeTint="99" w:sz="4" w:space="0"/>
        <w:insideV w:val="single" w:color="C2D69B" w:themeColor="accent3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EAF1DD" w:themeFill="accent3" w:themeFillTint="33"/>
      </w:tcPr>
    </w:tblStylePr>
    <w:tblStylePr w:type="band1Horz">
      <w:tcPr>
        <w:shd w:val="clear" w:color="auto" w:fill="EAF1DD" w:themeFill="accent3" w:themeFillTint="33"/>
      </w:tcPr>
    </w:tblStylePr>
    <w:tblStylePr w:type="neCell">
      <w:tcPr>
        <w:tcBorders>
          <w:bottom w:val="single" w:color="C2D69B" w:themeColor="accent3" w:themeTint="99" w:sz="4" w:space="0"/>
        </w:tcBorders>
      </w:tcPr>
    </w:tblStylePr>
    <w:tblStylePr w:type="nwCell">
      <w:tcPr>
        <w:tcBorders>
          <w:bottom w:val="single" w:color="C2D69B" w:themeColor="accent3" w:themeTint="99" w:sz="4" w:space="0"/>
        </w:tcBorders>
      </w:tcPr>
    </w:tblStylePr>
    <w:tblStylePr w:type="seCell">
      <w:tcPr>
        <w:tcBorders>
          <w:top w:val="single" w:color="C2D69B" w:themeColor="accent3" w:themeTint="99" w:sz="4" w:space="0"/>
        </w:tcBorders>
      </w:tcPr>
    </w:tblStylePr>
    <w:tblStylePr w:type="swCell">
      <w:tcPr>
        <w:tcBorders>
          <w:top w:val="single" w:color="C2D69B" w:themeColor="accent3" w:themeTint="99" w:sz="4" w:space="0"/>
        </w:tcBorders>
      </w:tcPr>
    </w:tblStylePr>
  </w:style>
  <w:style w:type="table" w:customStyle="1" w:styleId="325">
    <w:name w:val="Grid Table 7 Colorful Accent 4"/>
    <w:basedOn w:val="88"/>
    <w:autoRedefine/>
    <w:qFormat/>
    <w:uiPriority w:val="52"/>
    <w:rPr>
      <w:color w:val="604A7B" w:themeColor="accent4" w:themeShade="BF"/>
    </w:rPr>
    <w:tblPr>
      <w:tblBorders>
        <w:top w:val="single" w:color="B2A1C7" w:themeColor="accent4" w:themeTint="99" w:sz="4" w:space="0"/>
        <w:left w:val="single" w:color="B2A1C7" w:themeColor="accent4" w:themeTint="99" w:sz="4" w:space="0"/>
        <w:bottom w:val="single" w:color="B2A1C7" w:themeColor="accent4" w:themeTint="99" w:sz="4" w:space="0"/>
        <w:right w:val="single" w:color="B2A1C7" w:themeColor="accent4" w:themeTint="99" w:sz="4" w:space="0"/>
        <w:insideH w:val="single" w:color="B2A1C7" w:themeColor="accent4" w:themeTint="99" w:sz="4" w:space="0"/>
        <w:insideV w:val="single" w:color="B2A1C7" w:themeColor="accent4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E5DFEC" w:themeFill="accent4" w:themeFillTint="33"/>
      </w:tcPr>
    </w:tblStylePr>
    <w:tblStylePr w:type="band1Horz">
      <w:tcPr>
        <w:shd w:val="clear" w:color="auto" w:fill="E5DFEC" w:themeFill="accent4" w:themeFillTint="33"/>
      </w:tcPr>
    </w:tblStylePr>
    <w:tblStylePr w:type="neCell">
      <w:tcPr>
        <w:tcBorders>
          <w:bottom w:val="single" w:color="B2A1C7" w:themeColor="accent4" w:themeTint="99" w:sz="4" w:space="0"/>
        </w:tcBorders>
      </w:tcPr>
    </w:tblStylePr>
    <w:tblStylePr w:type="nwCell">
      <w:tcPr>
        <w:tcBorders>
          <w:bottom w:val="single" w:color="B2A1C7" w:themeColor="accent4" w:themeTint="99" w:sz="4" w:space="0"/>
        </w:tcBorders>
      </w:tcPr>
    </w:tblStylePr>
    <w:tblStylePr w:type="seCell">
      <w:tcPr>
        <w:tcBorders>
          <w:top w:val="single" w:color="B2A1C7" w:themeColor="accent4" w:themeTint="99" w:sz="4" w:space="0"/>
        </w:tcBorders>
      </w:tcPr>
    </w:tblStylePr>
    <w:tblStylePr w:type="swCell">
      <w:tcPr>
        <w:tcBorders>
          <w:top w:val="single" w:color="B2A1C7" w:themeColor="accent4" w:themeTint="99" w:sz="4" w:space="0"/>
        </w:tcBorders>
      </w:tcPr>
    </w:tblStylePr>
  </w:style>
  <w:style w:type="table" w:customStyle="1" w:styleId="326">
    <w:name w:val="Grid Table 7 Colorful Accent 5"/>
    <w:basedOn w:val="88"/>
    <w:autoRedefine/>
    <w:qFormat/>
    <w:uiPriority w:val="52"/>
    <w:rPr>
      <w:color w:val="31859C" w:themeColor="accent5" w:themeShade="BF"/>
    </w:rPr>
    <w:tblPr>
      <w:tblBorders>
        <w:top w:val="single" w:color="92CDDC" w:themeColor="accent5" w:themeTint="99" w:sz="4" w:space="0"/>
        <w:left w:val="single" w:color="92CDDC" w:themeColor="accent5" w:themeTint="99" w:sz="4" w:space="0"/>
        <w:bottom w:val="single" w:color="92CDDC" w:themeColor="accent5" w:themeTint="99" w:sz="4" w:space="0"/>
        <w:right w:val="single" w:color="92CDDC" w:themeColor="accent5" w:themeTint="99" w:sz="4" w:space="0"/>
        <w:insideH w:val="single" w:color="92CDDC" w:themeColor="accent5" w:themeTint="99" w:sz="4" w:space="0"/>
        <w:insideV w:val="single" w:color="92CDDC" w:themeColor="accent5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DAEEF3" w:themeFill="accent5" w:themeFillTint="33"/>
      </w:tcPr>
    </w:tblStylePr>
    <w:tblStylePr w:type="band1Horz">
      <w:tcPr>
        <w:shd w:val="clear" w:color="auto" w:fill="DAEEF3" w:themeFill="accent5" w:themeFillTint="33"/>
      </w:tcPr>
    </w:tblStylePr>
    <w:tblStylePr w:type="neCell">
      <w:tcPr>
        <w:tcBorders>
          <w:bottom w:val="single" w:color="92CDDC" w:themeColor="accent5" w:themeTint="99" w:sz="4" w:space="0"/>
        </w:tcBorders>
      </w:tcPr>
    </w:tblStylePr>
    <w:tblStylePr w:type="nwCell">
      <w:tcPr>
        <w:tcBorders>
          <w:bottom w:val="single" w:color="92CDDC" w:themeColor="accent5" w:themeTint="99" w:sz="4" w:space="0"/>
        </w:tcBorders>
      </w:tcPr>
    </w:tblStylePr>
    <w:tblStylePr w:type="seCell">
      <w:tcPr>
        <w:tcBorders>
          <w:top w:val="single" w:color="92CDDC" w:themeColor="accent5" w:themeTint="99" w:sz="4" w:space="0"/>
        </w:tcBorders>
      </w:tcPr>
    </w:tblStylePr>
    <w:tblStylePr w:type="swCell">
      <w:tcPr>
        <w:tcBorders>
          <w:top w:val="single" w:color="92CDDC" w:themeColor="accent5" w:themeTint="99" w:sz="4" w:space="0"/>
        </w:tcBorders>
      </w:tcPr>
    </w:tblStylePr>
  </w:style>
  <w:style w:type="table" w:customStyle="1" w:styleId="327">
    <w:name w:val="Grid Table 7 Colorful Accent 6"/>
    <w:basedOn w:val="88"/>
    <w:autoRedefine/>
    <w:qFormat/>
    <w:uiPriority w:val="52"/>
    <w:rPr>
      <w:color w:val="E46C0A" w:themeColor="accent6" w:themeShade="BF"/>
    </w:rPr>
    <w:tblPr>
      <w:tblBorders>
        <w:top w:val="single" w:color="FABF8F" w:themeColor="accent6" w:themeTint="99" w:sz="4" w:space="0"/>
        <w:left w:val="single" w:color="FABF8F" w:themeColor="accent6" w:themeTint="99" w:sz="4" w:space="0"/>
        <w:bottom w:val="single" w:color="FABF8F" w:themeColor="accent6" w:themeTint="99" w:sz="4" w:space="0"/>
        <w:right w:val="single" w:color="FABF8F" w:themeColor="accent6" w:themeTint="99" w:sz="4" w:space="0"/>
        <w:insideH w:val="single" w:color="FABF8F" w:themeColor="accent6" w:themeTint="99" w:sz="4" w:space="0"/>
        <w:insideV w:val="single" w:color="FABF8F" w:themeColor="accent6" w:themeTint="99" w:sz="4" w:space="0"/>
      </w:tblBorders>
    </w:tblPr>
    <w:tblStylePr w:type="firstRow">
      <w:rPr>
        <w:b/>
        <w:bCs/>
      </w: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shd w:val="clear" w:color="auto" w:fill="FDE9D9" w:themeFill="accent6" w:themeFillTint="33"/>
      </w:tcPr>
    </w:tblStylePr>
    <w:tblStylePr w:type="band1Horz">
      <w:tcPr>
        <w:shd w:val="clear" w:color="auto" w:fill="FDE9D9" w:themeFill="accent6" w:themeFillTint="33"/>
      </w:tcPr>
    </w:tblStylePr>
    <w:tblStylePr w:type="neCell">
      <w:tcPr>
        <w:tcBorders>
          <w:bottom w:val="single" w:color="FABF8F" w:themeColor="accent6" w:themeTint="99" w:sz="4" w:space="0"/>
        </w:tcBorders>
      </w:tcPr>
    </w:tblStylePr>
    <w:tblStylePr w:type="nwCell">
      <w:tcPr>
        <w:tcBorders>
          <w:bottom w:val="single" w:color="FABF8F" w:themeColor="accent6" w:themeTint="99" w:sz="4" w:space="0"/>
        </w:tcBorders>
      </w:tcPr>
    </w:tblStylePr>
    <w:tblStylePr w:type="seCell">
      <w:tcPr>
        <w:tcBorders>
          <w:top w:val="single" w:color="FABF8F" w:themeColor="accent6" w:themeTint="99" w:sz="4" w:space="0"/>
        </w:tcBorders>
      </w:tcPr>
    </w:tblStylePr>
    <w:tblStylePr w:type="swCell">
      <w:tcPr>
        <w:tcBorders>
          <w:top w:val="single" w:color="FABF8F" w:themeColor="accent6" w:themeTint="99" w:sz="4" w:space="0"/>
        </w:tcBorders>
      </w:tcPr>
    </w:tblStylePr>
  </w:style>
  <w:style w:type="character" w:customStyle="1" w:styleId="328">
    <w:name w:val="Hashtag"/>
    <w:basedOn w:val="231"/>
    <w:autoRedefine/>
    <w:semiHidden/>
    <w:unhideWhenUsed/>
    <w:qFormat/>
    <w:uiPriority w:val="99"/>
    <w:rPr>
      <w:color w:val="2B579A"/>
      <w:shd w:val="clear" w:color="auto" w:fill="E1DFDD"/>
    </w:rPr>
  </w:style>
  <w:style w:type="character" w:customStyle="1" w:styleId="329">
    <w:name w:val="Header Char"/>
    <w:basedOn w:val="231"/>
    <w:link w:val="57"/>
    <w:autoRedefine/>
    <w:qFormat/>
    <w:uiPriority w:val="0"/>
    <w:rPr>
      <w:snapToGrid w:val="0"/>
      <w:color w:val="000000"/>
      <w:sz w:val="21"/>
      <w:szCs w:val="21"/>
    </w:rPr>
  </w:style>
  <w:style w:type="character" w:customStyle="1" w:styleId="330">
    <w:name w:val="HTML Address Char"/>
    <w:basedOn w:val="231"/>
    <w:link w:val="41"/>
    <w:autoRedefine/>
    <w:qFormat/>
    <w:uiPriority w:val="0"/>
    <w:rPr>
      <w:i/>
      <w:iCs/>
      <w:snapToGrid w:val="0"/>
      <w:color w:val="000000"/>
      <w:sz w:val="21"/>
      <w:szCs w:val="21"/>
    </w:rPr>
  </w:style>
  <w:style w:type="character" w:customStyle="1" w:styleId="331">
    <w:name w:val="HTML Preformatted Char"/>
    <w:basedOn w:val="231"/>
    <w:link w:val="80"/>
    <w:autoRedefine/>
    <w:qFormat/>
    <w:uiPriority w:val="0"/>
    <w:rPr>
      <w:rFonts w:ascii="Consolas" w:hAnsi="Consolas"/>
      <w:snapToGrid w:val="0"/>
      <w:color w:val="000000"/>
    </w:rPr>
  </w:style>
  <w:style w:type="character" w:customStyle="1" w:styleId="332">
    <w:name w:val="Intense Emphasis"/>
    <w:basedOn w:val="231"/>
    <w:autoRedefine/>
    <w:qFormat/>
    <w:uiPriority w:val="21"/>
    <w:rPr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333">
    <w:name w:val="Intense Quote"/>
    <w:basedOn w:val="1"/>
    <w:next w:val="1"/>
    <w:link w:val="334"/>
    <w:autoRedefine/>
    <w:semiHidden/>
    <w:unhideWhenUsed/>
    <w:qFormat/>
    <w:uiPriority w:val="99"/>
    <w:pPr>
      <w:pBdr>
        <w:top w:val="single" w:color="4F81BD" w:themeColor="accent1" w:sz="4" w:space="10"/>
        <w:bottom w:val="single" w:color="4F81BD" w:themeColor="accent1" w:sz="4" w:space="10"/>
      </w:pBdr>
      <w:spacing w:before="360" w:after="360"/>
      <w:ind w:left="864" w:right="864"/>
      <w:jc w:val="center"/>
    </w:pPr>
    <w:rPr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334">
    <w:name w:val="Intense Quote Char"/>
    <w:basedOn w:val="231"/>
    <w:link w:val="333"/>
    <w:autoRedefine/>
    <w:semiHidden/>
    <w:qFormat/>
    <w:uiPriority w:val="99"/>
    <w:rPr>
      <w:i/>
      <w:iCs/>
      <w:snapToGrid w:val="0"/>
      <w:color w:val="4F81BD" w:themeColor="accent1"/>
      <w:sz w:val="21"/>
      <w:szCs w:val="21"/>
      <w14:textFill>
        <w14:solidFill>
          <w14:schemeClr w14:val="accent1"/>
        </w14:solidFill>
      </w14:textFill>
    </w:rPr>
  </w:style>
  <w:style w:type="character" w:customStyle="1" w:styleId="335">
    <w:name w:val="Intense Reference"/>
    <w:basedOn w:val="231"/>
    <w:autoRedefine/>
    <w:qFormat/>
    <w:uiPriority w:val="32"/>
    <w:rPr>
      <w:b/>
      <w:bCs/>
      <w:smallCaps/>
      <w:color w:val="4F81BD" w:themeColor="accent1"/>
      <w:spacing w:val="5"/>
      <w14:textFill>
        <w14:solidFill>
          <w14:schemeClr w14:val="accent1"/>
        </w14:solidFill>
      </w14:textFill>
    </w:rPr>
  </w:style>
  <w:style w:type="paragraph" w:styleId="336">
    <w:name w:val="List Paragraph"/>
    <w:basedOn w:val="1"/>
    <w:autoRedefine/>
    <w:semiHidden/>
    <w:unhideWhenUsed/>
    <w:qFormat/>
    <w:uiPriority w:val="99"/>
    <w:pPr>
      <w:ind w:left="720"/>
      <w:contextualSpacing/>
    </w:pPr>
  </w:style>
  <w:style w:type="table" w:customStyle="1" w:styleId="337">
    <w:name w:val="List Table 1 Light"/>
    <w:basedOn w:val="88"/>
    <w:autoRedefine/>
    <w:qFormat/>
    <w:uiPriority w:val="46"/>
    <w:tblStylePr w:type="firstRow">
      <w:rPr>
        <w:b/>
        <w:bCs/>
      </w:rPr>
      <w:tcPr>
        <w:tcBorders>
          <w:bottom w:val="single" w:color="666666" w:themeColor="text1" w:themeTint="99" w:sz="4" w:space="0"/>
        </w:tcBorders>
      </w:tcPr>
    </w:tblStylePr>
    <w:tblStylePr w:type="lastRow">
      <w:rPr>
        <w:b/>
        <w:bCs/>
      </w:rPr>
      <w:tcPr>
        <w:tcBorders>
          <w:top w:val="sing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38">
    <w:name w:val="List Table 1 Light Accent 1"/>
    <w:basedOn w:val="88"/>
    <w:autoRedefine/>
    <w:qFormat/>
    <w:uiPriority w:val="46"/>
    <w:tblStylePr w:type="firstRow">
      <w:rPr>
        <w:b/>
        <w:bCs/>
      </w:rPr>
      <w:tcPr>
        <w:tcBorders>
          <w:bottom w:val="single" w:color="95B3D7" w:themeColor="accent1" w:themeTint="99" w:sz="4" w:space="0"/>
        </w:tcBorders>
      </w:tcPr>
    </w:tblStylePr>
    <w:tblStylePr w:type="lastRow">
      <w:rPr>
        <w:b/>
        <w:bCs/>
      </w:rPr>
      <w:tcPr>
        <w:tcBorders>
          <w:top w:val="single" w:color="95B3D7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</w:style>
  <w:style w:type="table" w:customStyle="1" w:styleId="339">
    <w:name w:val="List Table 1 Light Accent 2"/>
    <w:basedOn w:val="88"/>
    <w:autoRedefine/>
    <w:qFormat/>
    <w:uiPriority w:val="46"/>
    <w:tblStylePr w:type="firstRow">
      <w:rPr>
        <w:b/>
        <w:bCs/>
      </w:rPr>
      <w:tcPr>
        <w:tcBorders>
          <w:bottom w:val="single" w:color="D99594" w:themeColor="accent2" w:themeTint="99" w:sz="4" w:space="0"/>
        </w:tcBorders>
      </w:tcPr>
    </w:tblStylePr>
    <w:tblStylePr w:type="lastRow">
      <w:rPr>
        <w:b/>
        <w:bCs/>
      </w:rPr>
      <w:tcPr>
        <w:tcBorders>
          <w:top w:val="single" w:color="D99594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DBDB" w:themeFill="accent2" w:themeFillTint="33"/>
      </w:tcPr>
    </w:tblStylePr>
    <w:tblStylePr w:type="band1Horz">
      <w:tcPr>
        <w:shd w:val="clear" w:color="auto" w:fill="F2DBDB" w:themeFill="accent2" w:themeFillTint="33"/>
      </w:tcPr>
    </w:tblStylePr>
  </w:style>
  <w:style w:type="table" w:customStyle="1" w:styleId="340">
    <w:name w:val="List Table 1 Light Accent 3"/>
    <w:basedOn w:val="88"/>
    <w:autoRedefine/>
    <w:qFormat/>
    <w:uiPriority w:val="46"/>
    <w:tblStylePr w:type="firstRow">
      <w:rPr>
        <w:b/>
        <w:bCs/>
      </w:rPr>
      <w:tcPr>
        <w:tcBorders>
          <w:bottom w:val="single" w:color="C2D69B" w:themeColor="accent3" w:themeTint="99" w:sz="4" w:space="0"/>
        </w:tcBorders>
      </w:tcPr>
    </w:tblStylePr>
    <w:tblStylePr w:type="lastRow">
      <w:rPr>
        <w:b/>
        <w:bCs/>
      </w:rPr>
      <w:tcPr>
        <w:tcBorders>
          <w:top w:val="single" w:color="C2D69B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F1DD" w:themeFill="accent3" w:themeFillTint="33"/>
      </w:tcPr>
    </w:tblStylePr>
    <w:tblStylePr w:type="band1Horz">
      <w:tcPr>
        <w:shd w:val="clear" w:color="auto" w:fill="EAF1DD" w:themeFill="accent3" w:themeFillTint="33"/>
      </w:tcPr>
    </w:tblStylePr>
  </w:style>
  <w:style w:type="table" w:customStyle="1" w:styleId="341">
    <w:name w:val="List Table 1 Light Accent 4"/>
    <w:basedOn w:val="88"/>
    <w:autoRedefine/>
    <w:qFormat/>
    <w:uiPriority w:val="46"/>
    <w:tblStylePr w:type="firstRow">
      <w:rPr>
        <w:b/>
        <w:bCs/>
      </w:rPr>
      <w:tcPr>
        <w:tcBorders>
          <w:bottom w:val="single" w:color="B2A1C7" w:themeColor="accent4" w:themeTint="99" w:sz="4" w:space="0"/>
        </w:tcBorders>
      </w:tcPr>
    </w:tblStylePr>
    <w:tblStylePr w:type="lastRow">
      <w:rPr>
        <w:b/>
        <w:bCs/>
      </w:rPr>
      <w:tcPr>
        <w:tcBorders>
          <w:top w:val="single" w:color="B2A1C7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5DFEC" w:themeFill="accent4" w:themeFillTint="33"/>
      </w:tcPr>
    </w:tblStylePr>
    <w:tblStylePr w:type="band1Horz">
      <w:tcPr>
        <w:shd w:val="clear" w:color="auto" w:fill="E5DFEC" w:themeFill="accent4" w:themeFillTint="33"/>
      </w:tcPr>
    </w:tblStylePr>
  </w:style>
  <w:style w:type="table" w:customStyle="1" w:styleId="342">
    <w:name w:val="List Table 1 Light Accent 5"/>
    <w:basedOn w:val="88"/>
    <w:autoRedefine/>
    <w:qFormat/>
    <w:uiPriority w:val="46"/>
    <w:tblStylePr w:type="firstRow">
      <w:rPr>
        <w:b/>
        <w:bCs/>
      </w:rPr>
      <w:tcPr>
        <w:tcBorders>
          <w:bottom w:val="single" w:color="92CDDC" w:themeColor="accent5" w:themeTint="99" w:sz="4" w:space="0"/>
        </w:tcBorders>
      </w:tcPr>
    </w:tblStylePr>
    <w:tblStylePr w:type="lastRow">
      <w:rPr>
        <w:b/>
        <w:bCs/>
      </w:rPr>
      <w:tcPr>
        <w:tcBorders>
          <w:top w:val="single" w:color="92CDDC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EF3" w:themeFill="accent5" w:themeFillTint="33"/>
      </w:tcPr>
    </w:tblStylePr>
    <w:tblStylePr w:type="band1Horz">
      <w:tcPr>
        <w:shd w:val="clear" w:color="auto" w:fill="DAEEF3" w:themeFill="accent5" w:themeFillTint="33"/>
      </w:tcPr>
    </w:tblStylePr>
  </w:style>
  <w:style w:type="table" w:customStyle="1" w:styleId="343">
    <w:name w:val="List Table 1 Light Accent 6"/>
    <w:basedOn w:val="88"/>
    <w:autoRedefine/>
    <w:qFormat/>
    <w:uiPriority w:val="46"/>
    <w:tblStylePr w:type="firstRow">
      <w:rPr>
        <w:b/>
        <w:bCs/>
      </w:rPr>
      <w:tcPr>
        <w:tcBorders>
          <w:bottom w:val="single" w:color="FABF8F" w:themeColor="accent6" w:themeTint="99" w:sz="4" w:space="0"/>
        </w:tcBorders>
      </w:tcPr>
    </w:tblStylePr>
    <w:tblStylePr w:type="lastRow">
      <w:rPr>
        <w:b/>
        <w:bCs/>
      </w:rPr>
      <w:tcPr>
        <w:tcBorders>
          <w:top w:val="single" w:color="FABF8F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9D9" w:themeFill="accent6" w:themeFillTint="33"/>
      </w:tcPr>
    </w:tblStylePr>
    <w:tblStylePr w:type="band1Horz">
      <w:tcPr>
        <w:shd w:val="clear" w:color="auto" w:fill="FDE9D9" w:themeFill="accent6" w:themeFillTint="33"/>
      </w:tcPr>
    </w:tblStylePr>
  </w:style>
  <w:style w:type="table" w:customStyle="1" w:styleId="344">
    <w:name w:val="List Table 2"/>
    <w:basedOn w:val="88"/>
    <w:autoRedefine/>
    <w:qFormat/>
    <w:uiPriority w:val="47"/>
    <w:tblPr>
      <w:tblBorders>
        <w:top w:val="single" w:color="666666" w:themeColor="text1" w:themeTint="99" w:sz="4" w:space="0"/>
        <w:bottom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45">
    <w:name w:val="List Table 2 Accent 1"/>
    <w:basedOn w:val="88"/>
    <w:autoRedefine/>
    <w:qFormat/>
    <w:uiPriority w:val="47"/>
    <w:tblPr>
      <w:tblBorders>
        <w:top w:val="single" w:color="95B3D7" w:themeColor="accent1" w:themeTint="99" w:sz="4" w:space="0"/>
        <w:bottom w:val="single" w:color="95B3D7" w:themeColor="accent1" w:themeTint="99" w:sz="4" w:space="0"/>
        <w:insideH w:val="single" w:color="95B3D7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</w:style>
  <w:style w:type="table" w:customStyle="1" w:styleId="346">
    <w:name w:val="List Table 2 Accent 2"/>
    <w:basedOn w:val="88"/>
    <w:autoRedefine/>
    <w:qFormat/>
    <w:uiPriority w:val="47"/>
    <w:tblPr>
      <w:tblBorders>
        <w:top w:val="single" w:color="D99594" w:themeColor="accent2" w:themeTint="99" w:sz="4" w:space="0"/>
        <w:bottom w:val="single" w:color="D99594" w:themeColor="accent2" w:themeTint="99" w:sz="4" w:space="0"/>
        <w:insideH w:val="single" w:color="D99594" w:themeColor="accent2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DBDB" w:themeFill="accent2" w:themeFillTint="33"/>
      </w:tcPr>
    </w:tblStylePr>
    <w:tblStylePr w:type="band1Horz">
      <w:tcPr>
        <w:shd w:val="clear" w:color="auto" w:fill="F2DBDB" w:themeFill="accent2" w:themeFillTint="33"/>
      </w:tcPr>
    </w:tblStylePr>
  </w:style>
  <w:style w:type="table" w:customStyle="1" w:styleId="347">
    <w:name w:val="List Table 2 Accent 3"/>
    <w:basedOn w:val="88"/>
    <w:autoRedefine/>
    <w:qFormat/>
    <w:uiPriority w:val="47"/>
    <w:tblPr>
      <w:tblBorders>
        <w:top w:val="single" w:color="C2D69B" w:themeColor="accent3" w:themeTint="99" w:sz="4" w:space="0"/>
        <w:bottom w:val="single" w:color="C2D69B" w:themeColor="accent3" w:themeTint="99" w:sz="4" w:space="0"/>
        <w:insideH w:val="single" w:color="C2D69B" w:themeColor="accent3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F1DD" w:themeFill="accent3" w:themeFillTint="33"/>
      </w:tcPr>
    </w:tblStylePr>
    <w:tblStylePr w:type="band1Horz">
      <w:tcPr>
        <w:shd w:val="clear" w:color="auto" w:fill="EAF1DD" w:themeFill="accent3" w:themeFillTint="33"/>
      </w:tcPr>
    </w:tblStylePr>
  </w:style>
  <w:style w:type="table" w:customStyle="1" w:styleId="348">
    <w:name w:val="List Table 2 Accent 4"/>
    <w:basedOn w:val="88"/>
    <w:autoRedefine/>
    <w:qFormat/>
    <w:uiPriority w:val="47"/>
    <w:tblPr>
      <w:tblBorders>
        <w:top w:val="single" w:color="B2A1C7" w:themeColor="accent4" w:themeTint="99" w:sz="4" w:space="0"/>
        <w:bottom w:val="single" w:color="B2A1C7" w:themeColor="accent4" w:themeTint="99" w:sz="4" w:space="0"/>
        <w:insideH w:val="single" w:color="B2A1C7" w:themeColor="accent4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5DFEC" w:themeFill="accent4" w:themeFillTint="33"/>
      </w:tcPr>
    </w:tblStylePr>
    <w:tblStylePr w:type="band1Horz">
      <w:tcPr>
        <w:shd w:val="clear" w:color="auto" w:fill="E5DFEC" w:themeFill="accent4" w:themeFillTint="33"/>
      </w:tcPr>
    </w:tblStylePr>
  </w:style>
  <w:style w:type="table" w:customStyle="1" w:styleId="349">
    <w:name w:val="List Table 2 Accent 5"/>
    <w:basedOn w:val="88"/>
    <w:autoRedefine/>
    <w:qFormat/>
    <w:uiPriority w:val="47"/>
    <w:tblPr>
      <w:tblBorders>
        <w:top w:val="single" w:color="92CDDC" w:themeColor="accent5" w:themeTint="99" w:sz="4" w:space="0"/>
        <w:bottom w:val="single" w:color="92CDDC" w:themeColor="accent5" w:themeTint="99" w:sz="4" w:space="0"/>
        <w:insideH w:val="single" w:color="92CDDC" w:themeColor="accent5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EF3" w:themeFill="accent5" w:themeFillTint="33"/>
      </w:tcPr>
    </w:tblStylePr>
    <w:tblStylePr w:type="band1Horz">
      <w:tcPr>
        <w:shd w:val="clear" w:color="auto" w:fill="DAEEF3" w:themeFill="accent5" w:themeFillTint="33"/>
      </w:tcPr>
    </w:tblStylePr>
  </w:style>
  <w:style w:type="table" w:customStyle="1" w:styleId="350">
    <w:name w:val="List Table 2 Accent 6"/>
    <w:basedOn w:val="88"/>
    <w:autoRedefine/>
    <w:qFormat/>
    <w:uiPriority w:val="47"/>
    <w:tblPr>
      <w:tblBorders>
        <w:top w:val="single" w:color="FABF8F" w:themeColor="accent6" w:themeTint="99" w:sz="4" w:space="0"/>
        <w:bottom w:val="single" w:color="FABF8F" w:themeColor="accent6" w:themeTint="99" w:sz="4" w:space="0"/>
        <w:insideH w:val="single" w:color="FABF8F" w:themeColor="accent6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9D9" w:themeFill="accent6" w:themeFillTint="33"/>
      </w:tcPr>
    </w:tblStylePr>
    <w:tblStylePr w:type="band1Horz">
      <w:tcPr>
        <w:shd w:val="clear" w:color="auto" w:fill="FDE9D9" w:themeFill="accent6" w:themeFillTint="33"/>
      </w:tcPr>
    </w:tblStylePr>
  </w:style>
  <w:style w:type="table" w:customStyle="1" w:styleId="351">
    <w:name w:val="List Table 3"/>
    <w:basedOn w:val="88"/>
    <w:autoRedefine/>
    <w:qFormat/>
    <w:uiPriority w:val="48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000000" w:themeColor="text1" w:sz="4" w:space="0"/>
          <w:left w:val="nil"/>
        </w:tcBorders>
      </w:tcPr>
    </w:tblStylePr>
    <w:tblStylePr w:type="swCell">
      <w:tcPr>
        <w:tcBorders>
          <w:top w:val="double" w:color="000000" w:themeColor="text1" w:sz="4" w:space="0"/>
          <w:right w:val="nil"/>
        </w:tcBorders>
      </w:tcPr>
    </w:tblStylePr>
  </w:style>
  <w:style w:type="table" w:customStyle="1" w:styleId="352">
    <w:name w:val="List Table 3 Accent 1"/>
    <w:basedOn w:val="88"/>
    <w:autoRedefine/>
    <w:qFormat/>
    <w:uiPriority w:val="48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F81BD" w:themeFill="accent1"/>
      </w:tcPr>
    </w:tblStylePr>
    <w:tblStylePr w:type="lastRow">
      <w:rPr>
        <w:b/>
        <w:bCs/>
      </w:rPr>
      <w:tcPr>
        <w:tcBorders>
          <w:top w:val="double" w:color="4F81BD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tcPr>
        <w:tcBorders>
          <w:top w:val="single" w:color="4F81BD" w:themeColor="accent1" w:sz="4" w:space="0"/>
          <w:bottom w:val="single" w:color="4F81BD" w:themeColor="accent1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4F81BD" w:themeColor="accent1" w:sz="4" w:space="0"/>
          <w:left w:val="nil"/>
        </w:tcBorders>
      </w:tcPr>
    </w:tblStylePr>
    <w:tblStylePr w:type="swCell">
      <w:tcPr>
        <w:tcBorders>
          <w:top w:val="double" w:color="4F81BD" w:themeColor="accent1" w:sz="4" w:space="0"/>
          <w:right w:val="nil"/>
        </w:tcBorders>
      </w:tcPr>
    </w:tblStylePr>
  </w:style>
  <w:style w:type="table" w:customStyle="1" w:styleId="353">
    <w:name w:val="List Table 3 Accent 2"/>
    <w:basedOn w:val="88"/>
    <w:autoRedefine/>
    <w:qFormat/>
    <w:uiPriority w:val="48"/>
    <w:tblPr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C0504D" w:themeFill="accent2"/>
      </w:tcPr>
    </w:tblStylePr>
    <w:tblStylePr w:type="lastRow">
      <w:rPr>
        <w:b/>
        <w:bCs/>
      </w:rPr>
      <w:tcPr>
        <w:tcBorders>
          <w:top w:val="double" w:color="C0504D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band1Horz">
      <w:tcPr>
        <w:tcBorders>
          <w:top w:val="single" w:color="C0504D" w:themeColor="accent2" w:sz="4" w:space="0"/>
          <w:bottom w:val="single" w:color="C0504D" w:themeColor="accent2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C0504D" w:themeColor="accent2" w:sz="4" w:space="0"/>
          <w:left w:val="nil"/>
        </w:tcBorders>
      </w:tcPr>
    </w:tblStylePr>
    <w:tblStylePr w:type="swCell">
      <w:tcPr>
        <w:tcBorders>
          <w:top w:val="double" w:color="C0504D" w:themeColor="accent2" w:sz="4" w:space="0"/>
          <w:right w:val="nil"/>
        </w:tcBorders>
      </w:tcPr>
    </w:tblStylePr>
  </w:style>
  <w:style w:type="table" w:customStyle="1" w:styleId="354">
    <w:name w:val="List Table 3 Accent 3"/>
    <w:basedOn w:val="88"/>
    <w:autoRedefine/>
    <w:qFormat/>
    <w:uiPriority w:val="48"/>
    <w:tblPr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BBB59" w:themeFill="accent3"/>
      </w:tcPr>
    </w:tblStylePr>
    <w:tblStylePr w:type="lastRow">
      <w:rPr>
        <w:b/>
        <w:bCs/>
      </w:rPr>
      <w:tcPr>
        <w:tcBorders>
          <w:top w:val="double" w:color="9BBB59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9BBB59" w:themeColor="accent3" w:sz="4" w:space="0"/>
          <w:right w:val="single" w:color="9BBB59" w:themeColor="accent3" w:sz="4" w:space="0"/>
        </w:tcBorders>
      </w:tcPr>
    </w:tblStylePr>
    <w:tblStylePr w:type="band1Horz">
      <w:tcPr>
        <w:tcBorders>
          <w:top w:val="single" w:color="9BBB59" w:themeColor="accent3" w:sz="4" w:space="0"/>
          <w:bottom w:val="single" w:color="9BBB59" w:themeColor="accent3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9BBB59" w:themeColor="accent3" w:sz="4" w:space="0"/>
          <w:left w:val="nil"/>
        </w:tcBorders>
      </w:tcPr>
    </w:tblStylePr>
    <w:tblStylePr w:type="swCell">
      <w:tcPr>
        <w:tcBorders>
          <w:top w:val="double" w:color="9BBB59" w:themeColor="accent3" w:sz="4" w:space="0"/>
          <w:right w:val="nil"/>
        </w:tcBorders>
      </w:tcPr>
    </w:tblStylePr>
  </w:style>
  <w:style w:type="table" w:customStyle="1" w:styleId="355">
    <w:name w:val="List Table 3 Accent 4"/>
    <w:basedOn w:val="88"/>
    <w:autoRedefine/>
    <w:qFormat/>
    <w:uiPriority w:val="48"/>
    <w:tblPr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8064A2" w:themeFill="accent4"/>
      </w:tcPr>
    </w:tblStylePr>
    <w:tblStylePr w:type="lastRow">
      <w:rPr>
        <w:b/>
        <w:bCs/>
      </w:rPr>
      <w:tcPr>
        <w:tcBorders>
          <w:top w:val="double" w:color="8064A2" w:themeColor="accent4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8064A2" w:themeColor="accent4" w:sz="4" w:space="0"/>
          <w:right w:val="single" w:color="8064A2" w:themeColor="accent4" w:sz="4" w:space="0"/>
        </w:tcBorders>
      </w:tcPr>
    </w:tblStylePr>
    <w:tblStylePr w:type="band1Horz">
      <w:tcPr>
        <w:tcBorders>
          <w:top w:val="single" w:color="8064A2" w:themeColor="accent4" w:sz="4" w:space="0"/>
          <w:bottom w:val="single" w:color="8064A2" w:themeColor="accent4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8064A2" w:themeColor="accent4" w:sz="4" w:space="0"/>
          <w:left w:val="nil"/>
        </w:tcBorders>
      </w:tcPr>
    </w:tblStylePr>
    <w:tblStylePr w:type="swCell">
      <w:tcPr>
        <w:tcBorders>
          <w:top w:val="double" w:color="8064A2" w:themeColor="accent4" w:sz="4" w:space="0"/>
          <w:right w:val="nil"/>
        </w:tcBorders>
      </w:tcPr>
    </w:tblStylePr>
  </w:style>
  <w:style w:type="table" w:customStyle="1" w:styleId="356">
    <w:name w:val="List Table 3 Accent 5"/>
    <w:basedOn w:val="88"/>
    <w:autoRedefine/>
    <w:qFormat/>
    <w:uiPriority w:val="48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BACC6" w:themeFill="accent5"/>
      </w:tcPr>
    </w:tblStylePr>
    <w:tblStylePr w:type="lastRow">
      <w:rPr>
        <w:b/>
        <w:bCs/>
      </w:rPr>
      <w:tcPr>
        <w:tcBorders>
          <w:top w:val="double" w:color="4BACC6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band1Horz">
      <w:tcPr>
        <w:tcBorders>
          <w:top w:val="single" w:color="4BACC6" w:themeColor="accent5" w:sz="4" w:space="0"/>
          <w:bottom w:val="single" w:color="4BACC6" w:themeColor="accent5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4BACC6" w:themeColor="accent5" w:sz="4" w:space="0"/>
          <w:left w:val="nil"/>
        </w:tcBorders>
      </w:tcPr>
    </w:tblStylePr>
    <w:tblStylePr w:type="swCell">
      <w:tcPr>
        <w:tcBorders>
          <w:top w:val="double" w:color="4BACC6" w:themeColor="accent5" w:sz="4" w:space="0"/>
          <w:right w:val="nil"/>
        </w:tcBorders>
      </w:tcPr>
    </w:tblStylePr>
  </w:style>
  <w:style w:type="table" w:customStyle="1" w:styleId="357">
    <w:name w:val="List Table 3 Accent 6"/>
    <w:basedOn w:val="88"/>
    <w:autoRedefine/>
    <w:qFormat/>
    <w:uiPriority w:val="48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F79646" w:themeFill="accent6"/>
      </w:tcPr>
    </w:tblStylePr>
    <w:tblStylePr w:type="lastRow">
      <w:rPr>
        <w:b/>
        <w:bCs/>
      </w:rPr>
      <w:tcPr>
        <w:tcBorders>
          <w:top w:val="double" w:color="F79646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F79646" w:themeColor="accent6" w:sz="4" w:space="0"/>
          <w:right w:val="single" w:color="F79646" w:themeColor="accent6" w:sz="4" w:space="0"/>
        </w:tcBorders>
      </w:tcPr>
    </w:tblStylePr>
    <w:tblStylePr w:type="band1Horz">
      <w:tcPr>
        <w:tcBorders>
          <w:top w:val="single" w:color="F79646" w:themeColor="accent6" w:sz="4" w:space="0"/>
          <w:bottom w:val="single" w:color="F79646" w:themeColor="accent6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F79646" w:themeColor="accent6" w:sz="4" w:space="0"/>
          <w:left w:val="nil"/>
        </w:tcBorders>
      </w:tcPr>
    </w:tblStylePr>
    <w:tblStylePr w:type="swCell">
      <w:tcPr>
        <w:tcBorders>
          <w:top w:val="double" w:color="F79646" w:themeColor="accent6" w:sz="4" w:space="0"/>
          <w:right w:val="nil"/>
        </w:tcBorders>
      </w:tcPr>
    </w:tblStylePr>
  </w:style>
  <w:style w:type="table" w:customStyle="1" w:styleId="358">
    <w:name w:val="List Table 4"/>
    <w:basedOn w:val="88"/>
    <w:autoRedefine/>
    <w:qFormat/>
    <w:uiPriority w:val="49"/>
    <w:tblPr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59">
    <w:name w:val="List Table 4 Accent 1"/>
    <w:basedOn w:val="88"/>
    <w:autoRedefine/>
    <w:qFormat/>
    <w:uiPriority w:val="49"/>
    <w:tblPr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cPr>
        <w:tcBorders>
          <w:top w:val="double" w:color="95B3D7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</w:style>
  <w:style w:type="table" w:customStyle="1" w:styleId="360">
    <w:name w:val="List Table 4 Accent 2"/>
    <w:basedOn w:val="88"/>
    <w:autoRedefine/>
    <w:qFormat/>
    <w:uiPriority w:val="49"/>
    <w:tblPr>
      <w:tblBorders>
        <w:top w:val="single" w:color="D99594" w:themeColor="accent2" w:themeTint="99" w:sz="4" w:space="0"/>
        <w:left w:val="single" w:color="D99594" w:themeColor="accent2" w:themeTint="99" w:sz="4" w:space="0"/>
        <w:bottom w:val="single" w:color="D99594" w:themeColor="accent2" w:themeTint="99" w:sz="4" w:space="0"/>
        <w:right w:val="single" w:color="D99594" w:themeColor="accent2" w:themeTint="99" w:sz="4" w:space="0"/>
        <w:insideH w:val="single" w:color="D99594" w:themeColor="accent2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cPr>
        <w:tcBorders>
          <w:top w:val="double" w:color="D99594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DBDB" w:themeFill="accent2" w:themeFillTint="33"/>
      </w:tcPr>
    </w:tblStylePr>
    <w:tblStylePr w:type="band1Horz">
      <w:tcPr>
        <w:shd w:val="clear" w:color="auto" w:fill="F2DBDB" w:themeFill="accent2" w:themeFillTint="33"/>
      </w:tcPr>
    </w:tblStylePr>
  </w:style>
  <w:style w:type="table" w:customStyle="1" w:styleId="361">
    <w:name w:val="List Table 4 Accent 3"/>
    <w:basedOn w:val="88"/>
    <w:autoRedefine/>
    <w:qFormat/>
    <w:uiPriority w:val="49"/>
    <w:tblPr>
      <w:tblBorders>
        <w:top w:val="single" w:color="C2D69B" w:themeColor="accent3" w:themeTint="99" w:sz="4" w:space="0"/>
        <w:left w:val="single" w:color="C2D69B" w:themeColor="accent3" w:themeTint="99" w:sz="4" w:space="0"/>
        <w:bottom w:val="single" w:color="C2D69B" w:themeColor="accent3" w:themeTint="99" w:sz="4" w:space="0"/>
        <w:right w:val="single" w:color="C2D69B" w:themeColor="accent3" w:themeTint="99" w:sz="4" w:space="0"/>
        <w:insideH w:val="single" w:color="C2D69B" w:themeColor="accent3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cPr>
        <w:tcBorders>
          <w:top w:val="double" w:color="C2D69B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F1DD" w:themeFill="accent3" w:themeFillTint="33"/>
      </w:tcPr>
    </w:tblStylePr>
    <w:tblStylePr w:type="band1Horz">
      <w:tcPr>
        <w:shd w:val="clear" w:color="auto" w:fill="EAF1DD" w:themeFill="accent3" w:themeFillTint="33"/>
      </w:tcPr>
    </w:tblStylePr>
  </w:style>
  <w:style w:type="table" w:customStyle="1" w:styleId="362">
    <w:name w:val="List Table 4 Accent 4"/>
    <w:basedOn w:val="88"/>
    <w:autoRedefine/>
    <w:qFormat/>
    <w:uiPriority w:val="49"/>
    <w:tblPr>
      <w:tblBorders>
        <w:top w:val="single" w:color="B2A1C7" w:themeColor="accent4" w:themeTint="99" w:sz="4" w:space="0"/>
        <w:left w:val="single" w:color="B2A1C7" w:themeColor="accent4" w:themeTint="99" w:sz="4" w:space="0"/>
        <w:bottom w:val="single" w:color="B2A1C7" w:themeColor="accent4" w:themeTint="99" w:sz="4" w:space="0"/>
        <w:right w:val="single" w:color="B2A1C7" w:themeColor="accent4" w:themeTint="99" w:sz="4" w:space="0"/>
        <w:insideH w:val="single" w:color="B2A1C7" w:themeColor="accent4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cPr>
        <w:tcBorders>
          <w:top w:val="double" w:color="B2A1C7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5DFEC" w:themeFill="accent4" w:themeFillTint="33"/>
      </w:tcPr>
    </w:tblStylePr>
    <w:tblStylePr w:type="band1Horz">
      <w:tcPr>
        <w:shd w:val="clear" w:color="auto" w:fill="E5DFEC" w:themeFill="accent4" w:themeFillTint="33"/>
      </w:tcPr>
    </w:tblStylePr>
  </w:style>
  <w:style w:type="table" w:customStyle="1" w:styleId="363">
    <w:name w:val="List Table 4 Accent 5"/>
    <w:basedOn w:val="88"/>
    <w:autoRedefine/>
    <w:qFormat/>
    <w:uiPriority w:val="49"/>
    <w:tblPr>
      <w:tblBorders>
        <w:top w:val="single" w:color="92CDDC" w:themeColor="accent5" w:themeTint="99" w:sz="4" w:space="0"/>
        <w:left w:val="single" w:color="92CDDC" w:themeColor="accent5" w:themeTint="99" w:sz="4" w:space="0"/>
        <w:bottom w:val="single" w:color="92CDDC" w:themeColor="accent5" w:themeTint="99" w:sz="4" w:space="0"/>
        <w:right w:val="single" w:color="92CDDC" w:themeColor="accent5" w:themeTint="99" w:sz="4" w:space="0"/>
        <w:insideH w:val="single" w:color="92CDDC" w:themeColor="accent5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cPr>
        <w:tcBorders>
          <w:top w:val="double" w:color="92CDDC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EF3" w:themeFill="accent5" w:themeFillTint="33"/>
      </w:tcPr>
    </w:tblStylePr>
    <w:tblStylePr w:type="band1Horz">
      <w:tcPr>
        <w:shd w:val="clear" w:color="auto" w:fill="DAEEF3" w:themeFill="accent5" w:themeFillTint="33"/>
      </w:tcPr>
    </w:tblStylePr>
  </w:style>
  <w:style w:type="table" w:customStyle="1" w:styleId="364">
    <w:name w:val="List Table 4 Accent 6"/>
    <w:basedOn w:val="88"/>
    <w:autoRedefine/>
    <w:qFormat/>
    <w:uiPriority w:val="49"/>
    <w:tblPr>
      <w:tblBorders>
        <w:top w:val="single" w:color="FABF8F" w:themeColor="accent6" w:themeTint="99" w:sz="4" w:space="0"/>
        <w:left w:val="single" w:color="FABF8F" w:themeColor="accent6" w:themeTint="99" w:sz="4" w:space="0"/>
        <w:bottom w:val="single" w:color="FABF8F" w:themeColor="accent6" w:themeTint="99" w:sz="4" w:space="0"/>
        <w:right w:val="single" w:color="FABF8F" w:themeColor="accent6" w:themeTint="99" w:sz="4" w:space="0"/>
        <w:insideH w:val="single" w:color="FABF8F" w:themeColor="accent6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cPr>
        <w:tcBorders>
          <w:top w:val="double" w:color="FABF8F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9D9" w:themeFill="accent6" w:themeFillTint="33"/>
      </w:tcPr>
    </w:tblStylePr>
    <w:tblStylePr w:type="band1Horz">
      <w:tcPr>
        <w:shd w:val="clear" w:color="auto" w:fill="FDE9D9" w:themeFill="accent6" w:themeFillTint="33"/>
      </w:tcPr>
    </w:tblStylePr>
  </w:style>
  <w:style w:type="table" w:customStyle="1" w:styleId="365">
    <w:name w:val="List Table 5 Dark"/>
    <w:basedOn w:val="88"/>
    <w:autoRedefine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000000" w:themeColor="text1" w:sz="24" w:space="0"/>
        <w:left w:val="single" w:color="000000" w:themeColor="text1" w:sz="24" w:space="0"/>
        <w:bottom w:val="single" w:color="000000" w:themeColor="text1" w:sz="24" w:space="0"/>
        <w:right w:val="single" w:color="000000" w:themeColor="text1" w:sz="24" w:space="0"/>
      </w:tblBorders>
    </w:tblPr>
    <w:tcPr>
      <w:shd w:val="clear" w:color="auto" w:fill="000000" w:themeFill="text1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66">
    <w:name w:val="List Table 5 Dark Accent 1"/>
    <w:basedOn w:val="88"/>
    <w:autoRedefine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4F81BD" w:themeColor="accent1" w:sz="24" w:space="0"/>
        <w:left w:val="single" w:color="4F81BD" w:themeColor="accent1" w:sz="24" w:space="0"/>
        <w:bottom w:val="single" w:color="4F81BD" w:themeColor="accent1" w:sz="24" w:space="0"/>
        <w:right w:val="single" w:color="4F81BD" w:themeColor="accent1" w:sz="24" w:space="0"/>
      </w:tblBorders>
    </w:tblPr>
    <w:tcPr>
      <w:shd w:val="clear" w:color="auto" w:fill="4F81BD" w:themeFill="accent1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67">
    <w:name w:val="List Table 5 Dark Accent 2"/>
    <w:basedOn w:val="88"/>
    <w:autoRedefine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C0504D" w:themeColor="accent2" w:sz="24" w:space="0"/>
        <w:left w:val="single" w:color="C0504D" w:themeColor="accent2" w:sz="24" w:space="0"/>
        <w:bottom w:val="single" w:color="C0504D" w:themeColor="accent2" w:sz="24" w:space="0"/>
        <w:right w:val="single" w:color="C0504D" w:themeColor="accent2" w:sz="24" w:space="0"/>
      </w:tblBorders>
    </w:tblPr>
    <w:tcPr>
      <w:shd w:val="clear" w:color="auto" w:fill="C0504D" w:themeFill="accent2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68">
    <w:name w:val="List Table 5 Dark Accent 3"/>
    <w:basedOn w:val="88"/>
    <w:autoRedefine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9BBB59" w:themeColor="accent3" w:sz="24" w:space="0"/>
        <w:left w:val="single" w:color="9BBB59" w:themeColor="accent3" w:sz="24" w:space="0"/>
        <w:bottom w:val="single" w:color="9BBB59" w:themeColor="accent3" w:sz="24" w:space="0"/>
        <w:right w:val="single" w:color="9BBB59" w:themeColor="accent3" w:sz="24" w:space="0"/>
      </w:tblBorders>
    </w:tblPr>
    <w:tcPr>
      <w:shd w:val="clear" w:color="auto" w:fill="9BBB59" w:themeFill="accent3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69">
    <w:name w:val="List Table 5 Dark Accent 4"/>
    <w:basedOn w:val="88"/>
    <w:autoRedefine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8064A2" w:themeColor="accent4" w:sz="24" w:space="0"/>
        <w:left w:val="single" w:color="8064A2" w:themeColor="accent4" w:sz="24" w:space="0"/>
        <w:bottom w:val="single" w:color="8064A2" w:themeColor="accent4" w:sz="24" w:space="0"/>
        <w:right w:val="single" w:color="8064A2" w:themeColor="accent4" w:sz="24" w:space="0"/>
      </w:tblBorders>
    </w:tblPr>
    <w:tcPr>
      <w:shd w:val="clear" w:color="auto" w:fill="8064A2" w:themeFill="accent4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70">
    <w:name w:val="List Table 5 Dark Accent 5"/>
    <w:basedOn w:val="88"/>
    <w:autoRedefine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4BACC6" w:themeColor="accent5" w:sz="24" w:space="0"/>
        <w:left w:val="single" w:color="4BACC6" w:themeColor="accent5" w:sz="24" w:space="0"/>
        <w:bottom w:val="single" w:color="4BACC6" w:themeColor="accent5" w:sz="24" w:space="0"/>
        <w:right w:val="single" w:color="4BACC6" w:themeColor="accent5" w:sz="24" w:space="0"/>
      </w:tblBorders>
    </w:tblPr>
    <w:tcPr>
      <w:shd w:val="clear" w:color="auto" w:fill="4BACC6" w:themeFill="accent5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71">
    <w:name w:val="List Table 5 Dark Accent 6"/>
    <w:basedOn w:val="88"/>
    <w:autoRedefine/>
    <w:qFormat/>
    <w:uiPriority w:val="50"/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F79646" w:themeColor="accent6" w:sz="24" w:space="0"/>
        <w:left w:val="single" w:color="F79646" w:themeColor="accent6" w:sz="24" w:space="0"/>
        <w:bottom w:val="single" w:color="F79646" w:themeColor="accent6" w:sz="24" w:space="0"/>
        <w:right w:val="single" w:color="F79646" w:themeColor="accent6" w:sz="24" w:space="0"/>
      </w:tblBorders>
    </w:tblPr>
    <w:tcPr>
      <w:shd w:val="clear" w:color="auto" w:fill="F79646" w:themeFill="accent6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372">
    <w:name w:val="List Table 6 Colorful"/>
    <w:basedOn w:val="88"/>
    <w:autoRedefine/>
    <w:qFormat/>
    <w:uiPriority w:val="5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4" w:space="0"/>
        <w:bottom w:val="single" w:color="000000" w:themeColor="text1" w:sz="4" w:space="0"/>
      </w:tblBorders>
    </w:tblPr>
    <w:tblStylePr w:type="firstRow">
      <w:rPr>
        <w:b/>
        <w:bCs/>
      </w:rPr>
      <w:tcPr>
        <w:tcBorders>
          <w:bottom w:val="single" w:color="000000" w:themeColor="text1" w:sz="4" w:space="0"/>
        </w:tcBorders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373">
    <w:name w:val="List Table 6 Colorful Accent 1"/>
    <w:basedOn w:val="88"/>
    <w:autoRedefine/>
    <w:qFormat/>
    <w:uiPriority w:val="51"/>
    <w:rPr>
      <w:color w:val="376092" w:themeColor="accent1" w:themeShade="BF"/>
    </w:r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bCs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bCs/>
      </w:rPr>
      <w:tcPr>
        <w:tcBorders>
          <w:top w:val="double" w:color="4F81BD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</w:style>
  <w:style w:type="table" w:customStyle="1" w:styleId="374">
    <w:name w:val="List Table 6 Colorful Accent 2"/>
    <w:basedOn w:val="88"/>
    <w:autoRedefine/>
    <w:qFormat/>
    <w:uiPriority w:val="51"/>
    <w:rPr>
      <w:color w:val="953735" w:themeColor="accent2" w:themeShade="BF"/>
    </w:rPr>
    <w:tblPr>
      <w:tblBorders>
        <w:top w:val="single" w:color="C0504D" w:themeColor="accent2" w:sz="4" w:space="0"/>
        <w:bottom w:val="single" w:color="C0504D" w:themeColor="accent2" w:sz="4" w:space="0"/>
      </w:tblBorders>
    </w:tblPr>
    <w:tblStylePr w:type="firstRow">
      <w:rPr>
        <w:b/>
        <w:bCs/>
      </w:rPr>
      <w:tcPr>
        <w:tcBorders>
          <w:bottom w:val="single" w:color="C0504D" w:themeColor="accent2" w:sz="4" w:space="0"/>
        </w:tcBorders>
      </w:tcPr>
    </w:tblStylePr>
    <w:tblStylePr w:type="lastRow">
      <w:rPr>
        <w:b/>
        <w:bCs/>
      </w:rPr>
      <w:tcPr>
        <w:tcBorders>
          <w:top w:val="double" w:color="C0504D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DBDB" w:themeFill="accent2" w:themeFillTint="33"/>
      </w:tcPr>
    </w:tblStylePr>
    <w:tblStylePr w:type="band1Horz">
      <w:tcPr>
        <w:shd w:val="clear" w:color="auto" w:fill="F2DBDB" w:themeFill="accent2" w:themeFillTint="33"/>
      </w:tcPr>
    </w:tblStylePr>
  </w:style>
  <w:style w:type="table" w:customStyle="1" w:styleId="375">
    <w:name w:val="List Table 6 Colorful Accent 3"/>
    <w:basedOn w:val="88"/>
    <w:autoRedefine/>
    <w:qFormat/>
    <w:uiPriority w:val="51"/>
    <w:rPr>
      <w:color w:val="77933C" w:themeColor="accent3" w:themeShade="BF"/>
    </w:rPr>
    <w:tblPr>
      <w:tblBorders>
        <w:top w:val="single" w:color="9BBB59" w:themeColor="accent3" w:sz="4" w:space="0"/>
        <w:bottom w:val="single" w:color="9BBB59" w:themeColor="accent3" w:sz="4" w:space="0"/>
      </w:tblBorders>
    </w:tblPr>
    <w:tblStylePr w:type="firstRow">
      <w:rPr>
        <w:b/>
        <w:bCs/>
      </w:rPr>
      <w:tcPr>
        <w:tcBorders>
          <w:bottom w:val="single" w:color="9BBB59" w:themeColor="accent3" w:sz="4" w:space="0"/>
        </w:tcBorders>
      </w:tcPr>
    </w:tblStylePr>
    <w:tblStylePr w:type="lastRow">
      <w:rPr>
        <w:b/>
        <w:bCs/>
      </w:rPr>
      <w:tcPr>
        <w:tcBorders>
          <w:top w:val="double" w:color="9BBB59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F1DD" w:themeFill="accent3" w:themeFillTint="33"/>
      </w:tcPr>
    </w:tblStylePr>
    <w:tblStylePr w:type="band1Horz">
      <w:tcPr>
        <w:shd w:val="clear" w:color="auto" w:fill="EAF1DD" w:themeFill="accent3" w:themeFillTint="33"/>
      </w:tcPr>
    </w:tblStylePr>
  </w:style>
  <w:style w:type="table" w:customStyle="1" w:styleId="376">
    <w:name w:val="List Table 6 Colorful Accent 4"/>
    <w:basedOn w:val="88"/>
    <w:autoRedefine/>
    <w:qFormat/>
    <w:uiPriority w:val="51"/>
    <w:rPr>
      <w:color w:val="604A7B" w:themeColor="accent4" w:themeShade="BF"/>
    </w:rPr>
    <w:tblPr>
      <w:tblBorders>
        <w:top w:val="single" w:color="8064A2" w:themeColor="accent4" w:sz="4" w:space="0"/>
        <w:bottom w:val="single" w:color="8064A2" w:themeColor="accent4" w:sz="4" w:space="0"/>
      </w:tblBorders>
    </w:tblPr>
    <w:tblStylePr w:type="firstRow">
      <w:rPr>
        <w:b/>
        <w:bCs/>
      </w:rPr>
      <w:tcPr>
        <w:tcBorders>
          <w:bottom w:val="single" w:color="8064A2" w:themeColor="accent4" w:sz="4" w:space="0"/>
        </w:tcBorders>
      </w:tcPr>
    </w:tblStylePr>
    <w:tblStylePr w:type="lastRow">
      <w:rPr>
        <w:b/>
        <w:bCs/>
      </w:rPr>
      <w:tcPr>
        <w:tcBorders>
          <w:top w:val="double" w:color="8064A2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5DFEC" w:themeFill="accent4" w:themeFillTint="33"/>
      </w:tcPr>
    </w:tblStylePr>
    <w:tblStylePr w:type="band1Horz">
      <w:tcPr>
        <w:shd w:val="clear" w:color="auto" w:fill="E5DFEC" w:themeFill="accent4" w:themeFillTint="33"/>
      </w:tcPr>
    </w:tblStylePr>
  </w:style>
  <w:style w:type="table" w:customStyle="1" w:styleId="377">
    <w:name w:val="List Table 6 Colorful Accent 5"/>
    <w:basedOn w:val="88"/>
    <w:autoRedefine/>
    <w:qFormat/>
    <w:uiPriority w:val="51"/>
    <w:rPr>
      <w:color w:val="31859C" w:themeColor="accent5" w:themeShade="BF"/>
    </w:rPr>
    <w:tblPr>
      <w:tblBorders>
        <w:top w:val="single" w:color="4BACC6" w:themeColor="accent5" w:sz="4" w:space="0"/>
        <w:bottom w:val="single" w:color="4BACC6" w:themeColor="accent5" w:sz="4" w:space="0"/>
      </w:tblBorders>
    </w:tblPr>
    <w:tblStylePr w:type="firstRow">
      <w:rPr>
        <w:b/>
        <w:bCs/>
      </w:rPr>
      <w:tcPr>
        <w:tcBorders>
          <w:bottom w:val="single" w:color="4BACC6" w:themeColor="accent5" w:sz="4" w:space="0"/>
        </w:tcBorders>
      </w:tcPr>
    </w:tblStylePr>
    <w:tblStylePr w:type="lastRow">
      <w:rPr>
        <w:b/>
        <w:bCs/>
      </w:rPr>
      <w:tcPr>
        <w:tcBorders>
          <w:top w:val="double" w:color="4BACC6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EF3" w:themeFill="accent5" w:themeFillTint="33"/>
      </w:tcPr>
    </w:tblStylePr>
    <w:tblStylePr w:type="band1Horz">
      <w:tcPr>
        <w:shd w:val="clear" w:color="auto" w:fill="DAEEF3" w:themeFill="accent5" w:themeFillTint="33"/>
      </w:tcPr>
    </w:tblStylePr>
  </w:style>
  <w:style w:type="table" w:customStyle="1" w:styleId="378">
    <w:name w:val="List Table 6 Colorful Accent 6"/>
    <w:basedOn w:val="88"/>
    <w:autoRedefine/>
    <w:qFormat/>
    <w:uiPriority w:val="51"/>
    <w:rPr>
      <w:color w:val="E46C0A" w:themeColor="accent6" w:themeShade="BF"/>
    </w:rPr>
    <w:tblPr>
      <w:tblBorders>
        <w:top w:val="single" w:color="F79646" w:themeColor="accent6" w:sz="4" w:space="0"/>
        <w:bottom w:val="single" w:color="F79646" w:themeColor="accent6" w:sz="4" w:space="0"/>
      </w:tblBorders>
    </w:tblPr>
    <w:tblStylePr w:type="firstRow">
      <w:rPr>
        <w:b/>
        <w:bCs/>
      </w:rPr>
      <w:tcPr>
        <w:tcBorders>
          <w:bottom w:val="single" w:color="F79646" w:themeColor="accent6" w:sz="4" w:space="0"/>
        </w:tcBorders>
      </w:tcPr>
    </w:tblStylePr>
    <w:tblStylePr w:type="lastRow">
      <w:rPr>
        <w:b/>
        <w:bCs/>
      </w:rPr>
      <w:tcPr>
        <w:tcBorders>
          <w:top w:val="double" w:color="F79646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9D9" w:themeFill="accent6" w:themeFillTint="33"/>
      </w:tcPr>
    </w:tblStylePr>
    <w:tblStylePr w:type="band1Horz">
      <w:tcPr>
        <w:shd w:val="clear" w:color="auto" w:fill="FDE9D9" w:themeFill="accent6" w:themeFillTint="33"/>
      </w:tcPr>
    </w:tblStylePr>
  </w:style>
  <w:style w:type="table" w:customStyle="1" w:styleId="379">
    <w:name w:val="List Table 7 Colorful"/>
    <w:basedOn w:val="88"/>
    <w:autoRedefine/>
    <w:qFormat/>
    <w:uiPriority w:val="52"/>
    <w:rPr>
      <w:color w:val="000000" w:themeColor="text1"/>
      <w14:textFill>
        <w14:solidFill>
          <w14:schemeClr w14:val="tx1"/>
        </w14:solidFill>
      </w14:textFill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000000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000000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000000" w:themeColor="text1" w:sz="4" w:space="0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80">
    <w:name w:val="List Table 7 Colorful Accent 1"/>
    <w:basedOn w:val="88"/>
    <w:autoRedefine/>
    <w:qFormat/>
    <w:uiPriority w:val="52"/>
    <w:rPr>
      <w:color w:val="376092" w:themeColor="accent1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4F81BD" w:themeColor="accen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4F81BD" w:themeColor="accen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4F81BD" w:themeColor="accen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4F81BD" w:themeColor="accent1" w:sz="4" w:space="0"/>
        </w:tcBorders>
        <w:shd w:val="clear" w:color="auto" w:fill="FFFFFF" w:themeFill="background1"/>
      </w:tc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81">
    <w:name w:val="List Table 7 Colorful Accent 2"/>
    <w:basedOn w:val="88"/>
    <w:autoRedefine/>
    <w:qFormat/>
    <w:uiPriority w:val="52"/>
    <w:rPr>
      <w:color w:val="953735" w:themeColor="accent2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C0504D" w:themeColor="accent2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C0504D" w:themeColor="accent2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C0504D" w:themeColor="accent2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C0504D" w:themeColor="accent2" w:sz="4" w:space="0"/>
        </w:tcBorders>
        <w:shd w:val="clear" w:color="auto" w:fill="FFFFFF" w:themeFill="background1"/>
      </w:tcPr>
    </w:tblStylePr>
    <w:tblStylePr w:type="band1Vert">
      <w:tcPr>
        <w:shd w:val="clear" w:color="auto" w:fill="F2DBDB" w:themeFill="accent2" w:themeFillTint="33"/>
      </w:tcPr>
    </w:tblStylePr>
    <w:tblStylePr w:type="band1Horz">
      <w:tcPr>
        <w:shd w:val="clear" w:color="auto" w:fill="F2DBDB" w:themeFill="accent2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82">
    <w:name w:val="List Table 7 Colorful Accent 3"/>
    <w:basedOn w:val="88"/>
    <w:autoRedefine/>
    <w:qFormat/>
    <w:uiPriority w:val="52"/>
    <w:rPr>
      <w:color w:val="77933C" w:themeColor="accent3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9BBB59" w:themeColor="accent3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9BBB59" w:themeColor="accent3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9BBB59" w:themeColor="accent3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9BBB59" w:themeColor="accent3" w:sz="4" w:space="0"/>
        </w:tcBorders>
        <w:shd w:val="clear" w:color="auto" w:fill="FFFFFF" w:themeFill="background1"/>
      </w:tcPr>
    </w:tblStylePr>
    <w:tblStylePr w:type="band1Vert">
      <w:tcPr>
        <w:shd w:val="clear" w:color="auto" w:fill="EAF1DD" w:themeFill="accent3" w:themeFillTint="33"/>
      </w:tcPr>
    </w:tblStylePr>
    <w:tblStylePr w:type="band1Horz">
      <w:tcPr>
        <w:shd w:val="clear" w:color="auto" w:fill="EAF1DD" w:themeFill="accent3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83">
    <w:name w:val="List Table 7 Colorful Accent 4"/>
    <w:basedOn w:val="88"/>
    <w:autoRedefine/>
    <w:qFormat/>
    <w:uiPriority w:val="52"/>
    <w:rPr>
      <w:color w:val="604A7B" w:themeColor="accent4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8064A2" w:themeColor="accent4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8064A2" w:themeColor="accent4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8064A2" w:themeColor="accent4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8064A2" w:themeColor="accent4" w:sz="4" w:space="0"/>
        </w:tcBorders>
        <w:shd w:val="clear" w:color="auto" w:fill="FFFFFF" w:themeFill="background1"/>
      </w:tcPr>
    </w:tblStylePr>
    <w:tblStylePr w:type="band1Vert">
      <w:tcPr>
        <w:shd w:val="clear" w:color="auto" w:fill="E5DFEC" w:themeFill="accent4" w:themeFillTint="33"/>
      </w:tcPr>
    </w:tblStylePr>
    <w:tblStylePr w:type="band1Horz">
      <w:tcPr>
        <w:shd w:val="clear" w:color="auto" w:fill="E5DFEC" w:themeFill="accent4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84">
    <w:name w:val="List Table 7 Colorful Accent 5"/>
    <w:basedOn w:val="88"/>
    <w:autoRedefine/>
    <w:qFormat/>
    <w:uiPriority w:val="52"/>
    <w:rPr>
      <w:color w:val="31859C" w:themeColor="accent5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4BACC6" w:themeColor="accent5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4BACC6" w:themeColor="accent5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4BACC6" w:themeColor="accent5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4BACC6" w:themeColor="accent5" w:sz="4" w:space="0"/>
        </w:tcBorders>
        <w:shd w:val="clear" w:color="auto" w:fill="FFFFFF" w:themeFill="background1"/>
      </w:tcPr>
    </w:tblStylePr>
    <w:tblStylePr w:type="band1Vert">
      <w:tcPr>
        <w:shd w:val="clear" w:color="auto" w:fill="DAEEF3" w:themeFill="accent5" w:themeFillTint="33"/>
      </w:tcPr>
    </w:tblStylePr>
    <w:tblStylePr w:type="band1Horz">
      <w:tcPr>
        <w:shd w:val="clear" w:color="auto" w:fill="DAEEF3" w:themeFill="accent5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385">
    <w:name w:val="List Table 7 Colorful Accent 6"/>
    <w:basedOn w:val="88"/>
    <w:autoRedefine/>
    <w:qFormat/>
    <w:uiPriority w:val="52"/>
    <w:rPr>
      <w:color w:val="E46C0A" w:themeColor="accent6" w:themeShade="BF"/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F79646" w:themeColor="accent6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F79646" w:themeColor="accent6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F79646" w:themeColor="accent6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F79646" w:themeColor="accent6" w:sz="4" w:space="0"/>
        </w:tcBorders>
        <w:shd w:val="clear" w:color="auto" w:fill="FFFFFF" w:themeFill="background1"/>
      </w:tcPr>
    </w:tblStylePr>
    <w:tblStylePr w:type="band1Vert">
      <w:tcPr>
        <w:shd w:val="clear" w:color="auto" w:fill="FDE9D9" w:themeFill="accent6" w:themeFillTint="33"/>
      </w:tcPr>
    </w:tblStylePr>
    <w:tblStylePr w:type="band1Horz">
      <w:tcPr>
        <w:shd w:val="clear" w:color="auto" w:fill="FDE9D9" w:themeFill="accent6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character" w:customStyle="1" w:styleId="386">
    <w:name w:val="Macro Text Char"/>
    <w:basedOn w:val="231"/>
    <w:link w:val="2"/>
    <w:autoRedefine/>
    <w:qFormat/>
    <w:uiPriority w:val="0"/>
    <w:rPr>
      <w:rFonts w:ascii="Consolas" w:hAnsi="Consolas"/>
      <w:snapToGrid w:val="0"/>
      <w:color w:val="000000"/>
    </w:rPr>
  </w:style>
  <w:style w:type="character" w:customStyle="1" w:styleId="387">
    <w:name w:val="Mention"/>
    <w:basedOn w:val="231"/>
    <w:autoRedefine/>
    <w:semiHidden/>
    <w:unhideWhenUsed/>
    <w:qFormat/>
    <w:uiPriority w:val="99"/>
    <w:rPr>
      <w:color w:val="2B579A"/>
      <w:shd w:val="clear" w:color="auto" w:fill="E1DFDD"/>
    </w:rPr>
  </w:style>
  <w:style w:type="character" w:customStyle="1" w:styleId="388">
    <w:name w:val="Message Header Char"/>
    <w:basedOn w:val="231"/>
    <w:link w:val="79"/>
    <w:autoRedefine/>
    <w:qFormat/>
    <w:uiPriority w:val="0"/>
    <w:rPr>
      <w:rFonts w:asciiTheme="majorHAnsi" w:hAnsiTheme="majorHAnsi" w:eastAsiaTheme="majorEastAsia" w:cstheme="majorBidi"/>
      <w:snapToGrid w:val="0"/>
      <w:color w:val="000000"/>
      <w:sz w:val="24"/>
      <w:szCs w:val="24"/>
      <w:shd w:val="pct20" w:color="auto" w:fill="auto"/>
    </w:rPr>
  </w:style>
  <w:style w:type="paragraph" w:styleId="389">
    <w:name w:val="No Spacing"/>
    <w:autoRedefine/>
    <w:semiHidden/>
    <w:unhideWhenUsed/>
    <w:qFormat/>
    <w:uiPriority w:val="99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customStyle="1" w:styleId="390">
    <w:name w:val="Note Heading Char"/>
    <w:basedOn w:val="231"/>
    <w:link w:val="16"/>
    <w:autoRedefine/>
    <w:qFormat/>
    <w:uiPriority w:val="0"/>
    <w:rPr>
      <w:snapToGrid w:val="0"/>
      <w:color w:val="000000"/>
      <w:sz w:val="21"/>
      <w:szCs w:val="21"/>
    </w:rPr>
  </w:style>
  <w:style w:type="character" w:styleId="391">
    <w:name w:val="Placeholder Text"/>
    <w:basedOn w:val="231"/>
    <w:autoRedefine/>
    <w:semiHidden/>
    <w:unhideWhenUsed/>
    <w:qFormat/>
    <w:uiPriority w:val="99"/>
    <w:rPr>
      <w:color w:val="666666"/>
    </w:rPr>
  </w:style>
  <w:style w:type="table" w:customStyle="1" w:styleId="392">
    <w:name w:val="Plain Table 1"/>
    <w:basedOn w:val="88"/>
    <w:autoRedefine/>
    <w:qFormat/>
    <w:uiPriority w:val="41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double" w:color="BEBEBE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393">
    <w:name w:val="Plain Table 2"/>
    <w:basedOn w:val="88"/>
    <w:autoRedefine/>
    <w:qFormat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table" w:customStyle="1" w:styleId="394">
    <w:name w:val="Plain Table 3"/>
    <w:basedOn w:val="88"/>
    <w:autoRedefine/>
    <w:qFormat/>
    <w:uiPriority w:val="43"/>
    <w:tblStylePr w:type="firstRow">
      <w:rPr>
        <w:b/>
        <w:bCs/>
        <w:cap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  <w:caps/>
      </w:rPr>
      <w:tcPr>
        <w:tcBorders>
          <w:top w:val="nil"/>
        </w:tcBorders>
      </w:tcPr>
    </w:tblStylePr>
    <w:tblStylePr w:type="firstCol">
      <w:rPr>
        <w:b/>
        <w:bCs/>
        <w:caps/>
      </w:rPr>
      <w:tcPr>
        <w:tcBorders>
          <w:right w:val="single" w:color="7E7E7E" w:themeColor="text1" w:themeTint="80" w:sz="4" w:space="0"/>
        </w:tcBorders>
      </w:tcPr>
    </w:tblStylePr>
    <w:tblStylePr w:type="lastCol">
      <w:rPr>
        <w:b/>
        <w:bCs/>
        <w:caps/>
      </w:rPr>
      <w:tcPr>
        <w:tcBorders>
          <w:left w:val="nil"/>
        </w:tcBorders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type="table" w:customStyle="1" w:styleId="395">
    <w:name w:val="Plain Table 4"/>
    <w:basedOn w:val="88"/>
    <w:autoRedefine/>
    <w:qFormat/>
    <w:uiPriority w:val="44"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396">
    <w:name w:val="Plain Table 5"/>
    <w:basedOn w:val="88"/>
    <w:autoRedefine/>
    <w:qFormat/>
    <w:uiPriority w:val="45"/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7E7E7E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7E7E7E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7E7E7E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7E7E7E" w:themeColor="text1" w:themeTint="80" w:sz="4" w:space="0"/>
        </w:tcBorders>
        <w:shd w:val="clear" w:color="auto" w:fill="FFFFFF" w:themeFill="background1"/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character" w:customStyle="1" w:styleId="397">
    <w:name w:val="Plain Text Char"/>
    <w:basedOn w:val="231"/>
    <w:link w:val="45"/>
    <w:autoRedefine/>
    <w:qFormat/>
    <w:uiPriority w:val="0"/>
    <w:rPr>
      <w:rFonts w:ascii="Consolas" w:hAnsi="Consolas"/>
      <w:snapToGrid w:val="0"/>
      <w:color w:val="000000"/>
      <w:sz w:val="21"/>
      <w:szCs w:val="21"/>
    </w:rPr>
  </w:style>
  <w:style w:type="paragraph" w:styleId="398">
    <w:name w:val="Quote"/>
    <w:basedOn w:val="1"/>
    <w:next w:val="1"/>
    <w:link w:val="399"/>
    <w:autoRedefine/>
    <w:semiHidden/>
    <w:unhideWhenUsed/>
    <w:qFormat/>
    <w:uiPriority w:val="9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99">
    <w:name w:val="Quote Char"/>
    <w:basedOn w:val="231"/>
    <w:link w:val="398"/>
    <w:autoRedefine/>
    <w:semiHidden/>
    <w:qFormat/>
    <w:uiPriority w:val="99"/>
    <w:rPr>
      <w:i/>
      <w:iCs/>
      <w:snapToGrid w:val="0"/>
      <w:color w:val="404040" w:themeColor="text1" w:themeTint="BF"/>
      <w:sz w:val="21"/>
      <w:szCs w:val="21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00">
    <w:name w:val="Salutation Char"/>
    <w:basedOn w:val="231"/>
    <w:link w:val="30"/>
    <w:autoRedefine/>
    <w:qFormat/>
    <w:uiPriority w:val="0"/>
    <w:rPr>
      <w:snapToGrid w:val="0"/>
      <w:color w:val="000000"/>
      <w:sz w:val="21"/>
      <w:szCs w:val="21"/>
    </w:rPr>
  </w:style>
  <w:style w:type="character" w:customStyle="1" w:styleId="401">
    <w:name w:val="Signature Char"/>
    <w:basedOn w:val="231"/>
    <w:link w:val="58"/>
    <w:autoRedefine/>
    <w:qFormat/>
    <w:uiPriority w:val="0"/>
    <w:rPr>
      <w:snapToGrid w:val="0"/>
      <w:color w:val="000000"/>
      <w:sz w:val="21"/>
      <w:szCs w:val="21"/>
    </w:rPr>
  </w:style>
  <w:style w:type="character" w:customStyle="1" w:styleId="402">
    <w:name w:val="Smart Hyperlink"/>
    <w:basedOn w:val="231"/>
    <w:autoRedefine/>
    <w:semiHidden/>
    <w:unhideWhenUsed/>
    <w:qFormat/>
    <w:uiPriority w:val="99"/>
    <w:rPr>
      <w:u w:val="dotted"/>
    </w:rPr>
  </w:style>
  <w:style w:type="character" w:customStyle="1" w:styleId="403">
    <w:name w:val="Smart Link"/>
    <w:basedOn w:val="231"/>
    <w:autoRedefine/>
    <w:semiHidden/>
    <w:unhideWhenUsed/>
    <w:qFormat/>
    <w:uiPriority w:val="99"/>
    <w:rPr>
      <w:color w:val="0000FF"/>
      <w:u w:val="single"/>
      <w:shd w:val="clear" w:color="auto" w:fill="F3F2F1"/>
    </w:rPr>
  </w:style>
  <w:style w:type="character" w:customStyle="1" w:styleId="404">
    <w:name w:val="Subtitle Char"/>
    <w:basedOn w:val="231"/>
    <w:link w:val="64"/>
    <w:autoRedefine/>
    <w:qFormat/>
    <w:uiPriority w:val="0"/>
    <w:rPr>
      <w:rFonts w:asciiTheme="minorHAnsi" w:hAnsiTheme="minorHAnsi" w:eastAsiaTheme="minorEastAsia" w:cstheme="minorBidi"/>
      <w:snapToGrid w:val="0"/>
      <w:color w:val="595959" w:themeColor="text1" w:themeTint="A6"/>
      <w:spacing w:val="15"/>
      <w:sz w:val="22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05">
    <w:name w:val="Subtle Emphasis"/>
    <w:basedOn w:val="231"/>
    <w:autoRedefine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06">
    <w:name w:val="Subtle Reference"/>
    <w:basedOn w:val="231"/>
    <w:autoRedefine/>
    <w:qFormat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customStyle="1" w:styleId="407">
    <w:name w:val="Grid Table Light"/>
    <w:basedOn w:val="88"/>
    <w:autoRedefine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character" w:customStyle="1" w:styleId="408">
    <w:name w:val="Title Char"/>
    <w:basedOn w:val="231"/>
    <w:link w:val="84"/>
    <w:autoRedefine/>
    <w:qFormat/>
    <w:uiPriority w:val="0"/>
    <w:rPr>
      <w:rFonts w:asciiTheme="majorHAnsi" w:hAnsiTheme="majorHAnsi" w:eastAsiaTheme="majorEastAsia" w:cstheme="majorBidi"/>
      <w:snapToGrid w:val="0"/>
      <w:spacing w:val="-10"/>
      <w:kern w:val="28"/>
      <w:sz w:val="56"/>
      <w:szCs w:val="56"/>
    </w:rPr>
  </w:style>
  <w:style w:type="paragraph" w:customStyle="1" w:styleId="409">
    <w:name w:val="TOC Heading"/>
    <w:basedOn w:val="3"/>
    <w:next w:val="1"/>
    <w:autoRedefine/>
    <w:semiHidden/>
    <w:unhideWhenUsed/>
    <w:qFormat/>
    <w:uiPriority w:val="39"/>
    <w:pPr>
      <w:outlineLvl w:val="9"/>
    </w:pPr>
  </w:style>
  <w:style w:type="character" w:customStyle="1" w:styleId="410">
    <w:name w:val="Unresolved Mention"/>
    <w:basedOn w:val="231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411">
    <w:name w:val="Revision"/>
    <w:autoRedefine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9"/>
    <customShpInfo spid="_x0000_s1030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1359</Words>
  <Characters>6921</Characters>
  <Lines>2307</Lines>
  <Paragraphs>1182</Paragraphs>
  <TotalTime>2</TotalTime>
  <ScaleCrop>false</ScaleCrop>
  <LinksUpToDate>false</LinksUpToDate>
  <CharactersWithSpaces>7098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2024-02-21T21:24:00Z</dcterms:created>
  <dc:creator>Administrator</dc:creator>
  <cp:lastModifiedBy>Fayyyy</cp:lastModifiedBy>
  <dcterms:modified xsi:type="dcterms:W3CDTF">2024-03-04T06:51:34Z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2023-08-21T15:54:51Z</vt:filetime>
  </property>
  <property fmtid="{D5CDD505-2E9C-101B-9397-08002B2CF9AE}" pid="3" name="CRO">
    <vt:lpwstr>wqlLaW5nc29mdCBQREYgdG8gV1BTIDgw</vt:lpwstr>
  </property>
  <property fmtid="{D5CDD505-2E9C-101B-9397-08002B2CF9AE}" pid="4" name="ICV">
    <vt:lpwstr>329FE03DF9614F20B23A4A5435FED0D7_13</vt:lpwstr>
  </property>
  <property fmtid="{D5CDD505-2E9C-101B-9397-08002B2CF9AE}" pid="5" name="KSOProductBuildVer">
    <vt:lpwstr>2052-12.1.0.16388</vt:lpwstr>
  </property>
  <property fmtid="{D5CDD505-2E9C-101B-9397-08002B2CF9AE}" pid="6" name="LE1">
    <vt:filetime>2024-02-20T06:06:27Z</vt:filetime>
  </property>
</Properties>
</file>