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C1089" w14:textId="77777777" w:rsidR="004C094F" w:rsidRPr="0048039F" w:rsidRDefault="004C094F" w:rsidP="004C094F">
      <w:pPr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0" w:name="_Hlk70633459"/>
      <w:r w:rsidRPr="0048039F">
        <w:rPr>
          <w:rFonts w:ascii="Times New Roman" w:hAnsi="Times New Roman" w:cs="Times New Roman"/>
          <w:b/>
          <w:kern w:val="0"/>
          <w:sz w:val="24"/>
          <w:szCs w:val="24"/>
        </w:rPr>
        <w:t xml:space="preserve">Table </w:t>
      </w:r>
      <w:r w:rsidRPr="0048039F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Pr="0048039F">
        <w:rPr>
          <w:rFonts w:ascii="Times New Roman" w:hAnsi="Times New Roman" w:cs="Times New Roman"/>
          <w:b/>
          <w:kern w:val="0"/>
          <w:sz w:val="24"/>
          <w:szCs w:val="24"/>
        </w:rPr>
        <w:t>. Primer</w:t>
      </w:r>
      <w:r w:rsidRPr="0048039F">
        <w:rPr>
          <w:rFonts w:ascii="Times New Roman" w:hAnsi="Times New Roman" w:cs="Times New Roman" w:hint="eastAsia"/>
          <w:b/>
          <w:kern w:val="0"/>
          <w:sz w:val="24"/>
          <w:szCs w:val="24"/>
        </w:rPr>
        <w:t>s</w:t>
      </w:r>
      <w:r w:rsidRPr="0048039F">
        <w:rPr>
          <w:rFonts w:ascii="Times New Roman" w:hAnsi="Times New Roman" w:cs="Times New Roman"/>
          <w:b/>
          <w:kern w:val="0"/>
          <w:sz w:val="24"/>
          <w:szCs w:val="24"/>
        </w:rPr>
        <w:t xml:space="preserve"> used</w:t>
      </w:r>
      <w:r w:rsidR="00811937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for real-time PCR</w:t>
      </w:r>
    </w:p>
    <w:tbl>
      <w:tblPr>
        <w:tblW w:w="5316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3411"/>
        <w:gridCol w:w="3782"/>
      </w:tblGrid>
      <w:tr w:rsidR="004C094F" w:rsidRPr="0066633A" w14:paraId="7965D8F2" w14:textId="77777777" w:rsidTr="00F95BC9">
        <w:trPr>
          <w:trHeight w:val="422"/>
          <w:jc w:val="center"/>
        </w:trPr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B7371" w14:textId="77777777" w:rsidR="004C094F" w:rsidRPr="004108EC" w:rsidRDefault="004C094F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br w:type="page"/>
              <w:t>Genes</w:t>
            </w:r>
          </w:p>
        </w:tc>
        <w:tc>
          <w:tcPr>
            <w:tcW w:w="1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8BA4C" w14:textId="77777777" w:rsidR="004C094F" w:rsidRPr="004108EC" w:rsidRDefault="004C094F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108EC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Forward</w:t>
            </w:r>
            <w:r w:rsidR="002E4F12"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55551B"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(5’-</w:t>
            </w:r>
            <w:r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3’)</w:t>
            </w:r>
          </w:p>
        </w:tc>
        <w:tc>
          <w:tcPr>
            <w:tcW w:w="20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FE660" w14:textId="77777777" w:rsidR="004C094F" w:rsidRPr="004108EC" w:rsidRDefault="004C094F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108EC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Reverse</w:t>
            </w:r>
            <w:r w:rsidR="002E4F12"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="0055551B"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(5’-</w:t>
            </w:r>
            <w:r w:rsidRPr="004108EC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3’)</w:t>
            </w:r>
          </w:p>
        </w:tc>
      </w:tr>
      <w:tr w:rsidR="004C094F" w:rsidRPr="00BD4E10" w14:paraId="76BE475B" w14:textId="77777777" w:rsidTr="00F95BC9">
        <w:trPr>
          <w:trHeight w:val="160"/>
          <w:jc w:val="center"/>
        </w:trPr>
        <w:tc>
          <w:tcPr>
            <w:tcW w:w="1031" w:type="pct"/>
            <w:vAlign w:val="center"/>
          </w:tcPr>
          <w:p w14:paraId="5340C794" w14:textId="77777777" w:rsidR="004C094F" w:rsidRPr="004108EC" w:rsidRDefault="00BA45C0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108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GAPDH</w:t>
            </w:r>
          </w:p>
        </w:tc>
        <w:tc>
          <w:tcPr>
            <w:tcW w:w="1882" w:type="pct"/>
            <w:vAlign w:val="center"/>
          </w:tcPr>
          <w:p w14:paraId="773568C8" w14:textId="477D9D1C" w:rsidR="004C094F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GGTGAAGGTCGGAGTCAAC</w:t>
            </w:r>
          </w:p>
        </w:tc>
        <w:tc>
          <w:tcPr>
            <w:tcW w:w="2087" w:type="pct"/>
            <w:vAlign w:val="center"/>
          </w:tcPr>
          <w:p w14:paraId="5701AFB3" w14:textId="5EF714EB" w:rsidR="004C094F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AGAGTTAAAAGCAGCCCTGGTG</w:t>
            </w:r>
          </w:p>
        </w:tc>
      </w:tr>
      <w:tr w:rsidR="004C094F" w:rsidRPr="00BD4E10" w14:paraId="4B7C997E" w14:textId="77777777" w:rsidTr="00F95BC9">
        <w:trPr>
          <w:trHeight w:val="143"/>
          <w:jc w:val="center"/>
        </w:trPr>
        <w:tc>
          <w:tcPr>
            <w:tcW w:w="1031" w:type="pct"/>
            <w:vAlign w:val="center"/>
          </w:tcPr>
          <w:p w14:paraId="7CC46C62" w14:textId="0AC368E4" w:rsidR="004C094F" w:rsidRPr="004108EC" w:rsidRDefault="00F75587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108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CircRNA_0025202</w:t>
            </w:r>
          </w:p>
        </w:tc>
        <w:tc>
          <w:tcPr>
            <w:tcW w:w="1882" w:type="pct"/>
            <w:vAlign w:val="center"/>
          </w:tcPr>
          <w:p w14:paraId="167EF566" w14:textId="02B74CBD" w:rsidR="004C094F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GACCACAGTCCATGCCATCA</w:t>
            </w:r>
          </w:p>
        </w:tc>
        <w:tc>
          <w:tcPr>
            <w:tcW w:w="2087" w:type="pct"/>
            <w:vAlign w:val="center"/>
          </w:tcPr>
          <w:p w14:paraId="1F98FF08" w14:textId="660612F7" w:rsidR="004C094F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GTCAAAGGTGGAGGAGTGGG</w:t>
            </w:r>
          </w:p>
        </w:tc>
      </w:tr>
      <w:tr w:rsidR="00BD4E10" w:rsidRPr="00BD4E10" w14:paraId="1C1041BA" w14:textId="77777777" w:rsidTr="00F95BC9">
        <w:trPr>
          <w:trHeight w:val="143"/>
          <w:jc w:val="center"/>
        </w:trPr>
        <w:tc>
          <w:tcPr>
            <w:tcW w:w="1031" w:type="pct"/>
            <w:vAlign w:val="center"/>
          </w:tcPr>
          <w:p w14:paraId="06194A79" w14:textId="72B40B22" w:rsidR="00BD4E10" w:rsidRPr="004108EC" w:rsidRDefault="00035A06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108EC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miR-</w:t>
            </w:r>
            <w:r w:rsidR="00F75587" w:rsidRPr="004108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556</w:t>
            </w:r>
            <w:r w:rsidRPr="004108EC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-5p</w:t>
            </w:r>
          </w:p>
          <w:p w14:paraId="134AB351" w14:textId="77777777" w:rsidR="004429B1" w:rsidRPr="004108EC" w:rsidRDefault="004429B1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108EC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U</w:t>
            </w:r>
            <w:r w:rsidRPr="004108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  <w:p w14:paraId="33CDD61C" w14:textId="789742E8" w:rsidR="004429B1" w:rsidRPr="004108EC" w:rsidRDefault="00F75587" w:rsidP="004108E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108E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HMGA2</w:t>
            </w:r>
          </w:p>
        </w:tc>
        <w:tc>
          <w:tcPr>
            <w:tcW w:w="1882" w:type="pct"/>
            <w:vAlign w:val="center"/>
          </w:tcPr>
          <w:p w14:paraId="47B8A992" w14:textId="77777777" w:rsidR="002C7A49" w:rsidRPr="00A91C76" w:rsidRDefault="002C7A49" w:rsidP="002C7A49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GGCAGGGATGAGCTCATTGTA</w:t>
            </w:r>
          </w:p>
          <w:p w14:paraId="309359C7" w14:textId="77777777" w:rsidR="002C7A49" w:rsidRPr="00A91C76" w:rsidRDefault="002C7A49" w:rsidP="002C7A49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CTCGCTTCGGCAGCACA </w:t>
            </w:r>
          </w:p>
          <w:p w14:paraId="10F3741A" w14:textId="4A2E96A9" w:rsidR="004429B1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" w:name="_GoBack"/>
            <w:bookmarkEnd w:id="1"/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TGGTGCAAGACTCAGGAG</w:t>
            </w:r>
          </w:p>
        </w:tc>
        <w:tc>
          <w:tcPr>
            <w:tcW w:w="2087" w:type="pct"/>
            <w:vAlign w:val="center"/>
          </w:tcPr>
          <w:p w14:paraId="58805F8D" w14:textId="77777777" w:rsidR="002C7A49" w:rsidRPr="00A91C76" w:rsidRDefault="002C7A49" w:rsidP="002C7A49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CTCAACTGGTGTCGTGGA</w:t>
            </w:r>
          </w:p>
          <w:p w14:paraId="720FF850" w14:textId="77777777" w:rsidR="002C7A49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AACGCTTCACGAATTTGCG</w:t>
            </w:r>
          </w:p>
          <w:p w14:paraId="5F1AA3F1" w14:textId="07C275D1" w:rsidR="004429B1" w:rsidRPr="004108EC" w:rsidRDefault="002C7A49" w:rsidP="004108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1C7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CAGTCGGAA AGCAAAGG</w:t>
            </w:r>
          </w:p>
        </w:tc>
      </w:tr>
      <w:bookmarkEnd w:id="0"/>
    </w:tbl>
    <w:p w14:paraId="36B62E19" w14:textId="77777777" w:rsidR="004C094F" w:rsidRPr="00BD4E10" w:rsidRDefault="004C094F" w:rsidP="00114301">
      <w:pPr>
        <w:spacing w:line="360" w:lineRule="auto"/>
        <w:jc w:val="center"/>
        <w:rPr>
          <w:rFonts w:ascii="Times New Roman" w:hAnsi="Times New Roman" w:cs="Times New Roman"/>
          <w:color w:val="262326"/>
          <w:w w:val="108"/>
          <w:kern w:val="0"/>
          <w:szCs w:val="21"/>
        </w:rPr>
      </w:pPr>
    </w:p>
    <w:p w14:paraId="06135166" w14:textId="77777777" w:rsidR="009F32E3" w:rsidRDefault="009F32E3"/>
    <w:sectPr w:rsidR="009F32E3" w:rsidSect="00B26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BBEE2" w14:textId="77777777" w:rsidR="005E7A43" w:rsidRDefault="005E7A43" w:rsidP="004C094F">
      <w:r>
        <w:separator/>
      </w:r>
    </w:p>
  </w:endnote>
  <w:endnote w:type="continuationSeparator" w:id="0">
    <w:p w14:paraId="4BDD9415" w14:textId="77777777" w:rsidR="005E7A43" w:rsidRDefault="005E7A43" w:rsidP="004C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63FE8" w14:textId="77777777" w:rsidR="005E7A43" w:rsidRDefault="005E7A43" w:rsidP="004C094F">
      <w:r>
        <w:separator/>
      </w:r>
    </w:p>
  </w:footnote>
  <w:footnote w:type="continuationSeparator" w:id="0">
    <w:p w14:paraId="64CCD04F" w14:textId="77777777" w:rsidR="005E7A43" w:rsidRDefault="005E7A43" w:rsidP="004C0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094F"/>
    <w:rsid w:val="00035A06"/>
    <w:rsid w:val="00045BB8"/>
    <w:rsid w:val="000F7B65"/>
    <w:rsid w:val="00114301"/>
    <w:rsid w:val="00140BC2"/>
    <w:rsid w:val="00152DD1"/>
    <w:rsid w:val="00157B59"/>
    <w:rsid w:val="002C088C"/>
    <w:rsid w:val="002C7A49"/>
    <w:rsid w:val="002E4F12"/>
    <w:rsid w:val="00305F44"/>
    <w:rsid w:val="0034231F"/>
    <w:rsid w:val="003A711B"/>
    <w:rsid w:val="003B4C1F"/>
    <w:rsid w:val="004108EC"/>
    <w:rsid w:val="00415451"/>
    <w:rsid w:val="004429B1"/>
    <w:rsid w:val="00460271"/>
    <w:rsid w:val="00481CE1"/>
    <w:rsid w:val="004C094F"/>
    <w:rsid w:val="0051027D"/>
    <w:rsid w:val="005250BD"/>
    <w:rsid w:val="00542D68"/>
    <w:rsid w:val="0055551B"/>
    <w:rsid w:val="005E7A43"/>
    <w:rsid w:val="006820D6"/>
    <w:rsid w:val="006C50C0"/>
    <w:rsid w:val="007C5FB5"/>
    <w:rsid w:val="00811937"/>
    <w:rsid w:val="00847031"/>
    <w:rsid w:val="00865136"/>
    <w:rsid w:val="008C5B21"/>
    <w:rsid w:val="0090374F"/>
    <w:rsid w:val="00932F5D"/>
    <w:rsid w:val="0095397D"/>
    <w:rsid w:val="00997297"/>
    <w:rsid w:val="009F32E3"/>
    <w:rsid w:val="009F33EA"/>
    <w:rsid w:val="00A60BFD"/>
    <w:rsid w:val="00A74F5B"/>
    <w:rsid w:val="00A844FB"/>
    <w:rsid w:val="00A97353"/>
    <w:rsid w:val="00B23E95"/>
    <w:rsid w:val="00B2639A"/>
    <w:rsid w:val="00B43EFB"/>
    <w:rsid w:val="00BA45C0"/>
    <w:rsid w:val="00BC1788"/>
    <w:rsid w:val="00BC2C74"/>
    <w:rsid w:val="00BD4E10"/>
    <w:rsid w:val="00C43CA6"/>
    <w:rsid w:val="00D32DC1"/>
    <w:rsid w:val="00D65279"/>
    <w:rsid w:val="00DE38E9"/>
    <w:rsid w:val="00E109FF"/>
    <w:rsid w:val="00E6026B"/>
    <w:rsid w:val="00E614E7"/>
    <w:rsid w:val="00E6419C"/>
    <w:rsid w:val="00E8271C"/>
    <w:rsid w:val="00EB2CA1"/>
    <w:rsid w:val="00F0382B"/>
    <w:rsid w:val="00F73B9A"/>
    <w:rsid w:val="00F75587"/>
    <w:rsid w:val="00F9477F"/>
    <w:rsid w:val="00F95BC9"/>
    <w:rsid w:val="00FA13C5"/>
    <w:rsid w:val="00FE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9BAED"/>
  <w15:docId w15:val="{8B7D99BA-C6B9-451A-ACFD-604E4CCD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0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09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0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09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703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7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9855A-989B-4A1D-9024-2F8F871D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livers</dc:creator>
  <cp:keywords/>
  <dc:description/>
  <cp:lastModifiedBy>Administrator</cp:lastModifiedBy>
  <cp:revision>41</cp:revision>
  <dcterms:created xsi:type="dcterms:W3CDTF">2016-11-23T14:31:00Z</dcterms:created>
  <dcterms:modified xsi:type="dcterms:W3CDTF">2021-08-03T02:00:00Z</dcterms:modified>
</cp:coreProperties>
</file>