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940E3" w14:textId="6F67543A" w:rsidR="00C144C0" w:rsidRPr="004753FB" w:rsidRDefault="004753FB">
      <w:pPr>
        <w:pStyle w:val="TOC10"/>
        <w:tabs>
          <w:tab w:val="left" w:pos="1701"/>
        </w:tabs>
        <w:spacing w:before="240" w:after="240"/>
        <w:rPr>
          <w:rStyle w:val="1Char"/>
        </w:rPr>
      </w:pPr>
      <w:r w:rsidRPr="004753FB">
        <w:rPr>
          <w:rStyle w:val="1Char"/>
        </w:rPr>
        <w:t>Supplementary Information</w:t>
      </w:r>
    </w:p>
    <w:p w14:paraId="7DCB49EF" w14:textId="77777777" w:rsidR="004753FB" w:rsidRPr="004753FB" w:rsidRDefault="004753FB" w:rsidP="004753FB">
      <w:pPr>
        <w:widowControl w:val="0"/>
        <w:spacing w:beforeLines="50" w:before="120" w:afterLines="50" w:after="120"/>
        <w:ind w:firstLineChars="0" w:firstLine="0"/>
        <w:jc w:val="center"/>
        <w:outlineLvl w:val="0"/>
        <w:rPr>
          <w:rFonts w:cstheme="majorBidi"/>
          <w:b/>
          <w:bCs/>
          <w:kern w:val="2"/>
          <w:sz w:val="44"/>
          <w:szCs w:val="44"/>
          <w:lang w:eastAsia="zh-CN"/>
        </w:rPr>
      </w:pPr>
      <w:r w:rsidRPr="004753FB">
        <w:rPr>
          <w:rFonts w:cstheme="majorBidi"/>
          <w:b/>
          <w:bCs/>
          <w:kern w:val="2"/>
          <w:sz w:val="30"/>
          <w:szCs w:val="32"/>
          <w:lang w:eastAsia="zh-CN"/>
        </w:rPr>
        <w:t xml:space="preserve">Palladium Catalyzed </w:t>
      </w:r>
      <w:r w:rsidRPr="004753FB">
        <w:rPr>
          <w:rFonts w:cstheme="majorBidi"/>
          <w:b/>
          <w:bCs/>
          <w:i/>
          <w:iCs/>
          <w:kern w:val="2"/>
          <w:sz w:val="30"/>
          <w:szCs w:val="32"/>
          <w:lang w:eastAsia="zh-CN"/>
        </w:rPr>
        <w:t>ortho</w:t>
      </w:r>
      <w:r w:rsidRPr="004753FB">
        <w:rPr>
          <w:rFonts w:cstheme="majorBidi"/>
          <w:b/>
          <w:bCs/>
          <w:kern w:val="2"/>
          <w:sz w:val="30"/>
          <w:szCs w:val="32"/>
          <w:lang w:eastAsia="zh-CN"/>
        </w:rPr>
        <w:t>-C(sp</w:t>
      </w:r>
      <w:r w:rsidRPr="004753FB">
        <w:rPr>
          <w:rFonts w:cstheme="majorBidi"/>
          <w:b/>
          <w:bCs/>
          <w:kern w:val="2"/>
          <w:sz w:val="30"/>
          <w:szCs w:val="32"/>
          <w:vertAlign w:val="superscript"/>
          <w:lang w:eastAsia="zh-CN"/>
        </w:rPr>
        <w:t>2</w:t>
      </w:r>
      <w:r w:rsidRPr="004753FB">
        <w:rPr>
          <w:rFonts w:cstheme="majorBidi"/>
          <w:b/>
          <w:bCs/>
          <w:kern w:val="2"/>
          <w:sz w:val="30"/>
          <w:szCs w:val="32"/>
          <w:lang w:eastAsia="zh-CN"/>
        </w:rPr>
        <w:t>)–H Activation/Cyclization of Aryl Amines Assisted by Imine Directing Group and Vinylacetic Acid</w:t>
      </w:r>
    </w:p>
    <w:p w14:paraId="7AE05B6B" w14:textId="77777777" w:rsidR="004753FB" w:rsidRPr="004753FB" w:rsidRDefault="004753FB" w:rsidP="004753FB">
      <w:pPr>
        <w:widowControl w:val="0"/>
        <w:ind w:firstLineChars="0" w:firstLine="0"/>
        <w:jc w:val="center"/>
        <w:rPr>
          <w:rFonts w:cstheme="majorBidi"/>
          <w:b/>
          <w:kern w:val="2"/>
          <w:lang w:eastAsia="zh-CN"/>
        </w:rPr>
      </w:pPr>
      <w:r w:rsidRPr="004753FB">
        <w:rPr>
          <w:rFonts w:cstheme="majorBidi"/>
          <w:b/>
          <w:kern w:val="2"/>
          <w:lang w:eastAsia="zh-CN"/>
        </w:rPr>
        <w:t>Xiangwen Tan,</w:t>
      </w:r>
      <w:r w:rsidRPr="004753FB">
        <w:rPr>
          <w:rFonts w:cstheme="majorBidi"/>
          <w:b/>
          <w:kern w:val="2"/>
          <w:vertAlign w:val="superscript"/>
          <w:lang w:eastAsia="zh-CN"/>
        </w:rPr>
        <w:t>1,3</w:t>
      </w:r>
      <w:r w:rsidRPr="004753FB">
        <w:rPr>
          <w:rFonts w:cstheme="majorBidi"/>
          <w:b/>
          <w:kern w:val="2"/>
          <w:lang w:eastAsia="zh-CN"/>
        </w:rPr>
        <w:t xml:space="preserve"> Yaru Jing,</w:t>
      </w:r>
      <w:r w:rsidRPr="004753FB">
        <w:rPr>
          <w:rFonts w:cstheme="majorBidi"/>
          <w:b/>
          <w:kern w:val="2"/>
          <w:vertAlign w:val="superscript"/>
          <w:lang w:eastAsia="zh-CN"/>
        </w:rPr>
        <w:t>2,3</w:t>
      </w:r>
      <w:r w:rsidRPr="004753FB">
        <w:rPr>
          <w:rFonts w:cstheme="majorBidi"/>
          <w:b/>
          <w:kern w:val="2"/>
          <w:lang w:eastAsia="zh-CN"/>
        </w:rPr>
        <w:t xml:space="preserve"> Jiahao Wu,</w:t>
      </w:r>
      <w:r w:rsidRPr="004753FB">
        <w:rPr>
          <w:rFonts w:cstheme="majorBidi"/>
          <w:b/>
          <w:kern w:val="2"/>
          <w:vertAlign w:val="superscript"/>
          <w:lang w:eastAsia="zh-CN"/>
        </w:rPr>
        <w:t>1</w:t>
      </w:r>
      <w:r w:rsidRPr="004753FB">
        <w:rPr>
          <w:rFonts w:cstheme="majorBidi"/>
          <w:b/>
          <w:kern w:val="2"/>
          <w:lang w:eastAsia="zh-CN"/>
        </w:rPr>
        <w:t xml:space="preserve"> Jiatian Li,</w:t>
      </w:r>
      <w:r w:rsidRPr="004753FB">
        <w:rPr>
          <w:rFonts w:cstheme="majorBidi"/>
          <w:b/>
          <w:kern w:val="2"/>
          <w:vertAlign w:val="superscript"/>
          <w:lang w:eastAsia="zh-CN"/>
        </w:rPr>
        <w:t>1</w:t>
      </w:r>
      <w:r w:rsidRPr="004753FB">
        <w:rPr>
          <w:rFonts w:cstheme="majorBidi"/>
          <w:b/>
          <w:kern w:val="2"/>
          <w:lang w:eastAsia="zh-CN"/>
        </w:rPr>
        <w:t xml:space="preserve"> Zhenjie Yang,</w:t>
      </w:r>
      <w:r w:rsidRPr="004753FB">
        <w:rPr>
          <w:rFonts w:cstheme="majorBidi"/>
          <w:b/>
          <w:kern w:val="2"/>
          <w:vertAlign w:val="superscript"/>
          <w:lang w:eastAsia="zh-CN"/>
        </w:rPr>
        <w:t>2</w:t>
      </w:r>
      <w:r w:rsidRPr="004753FB">
        <w:rPr>
          <w:rFonts w:cstheme="majorBidi"/>
          <w:b/>
          <w:kern w:val="2"/>
          <w:lang w:eastAsia="zh-CN"/>
        </w:rPr>
        <w:t xml:space="preserve"> Wanqing Wu,</w:t>
      </w:r>
      <w:r w:rsidRPr="004753FB">
        <w:rPr>
          <w:rFonts w:cstheme="majorBidi"/>
          <w:b/>
          <w:kern w:val="2"/>
          <w:vertAlign w:val="superscript"/>
          <w:lang w:eastAsia="zh-CN"/>
        </w:rPr>
        <w:t>1</w:t>
      </w:r>
      <w:r w:rsidRPr="004753FB">
        <w:rPr>
          <w:rFonts w:cstheme="majorBidi"/>
          <w:b/>
          <w:kern w:val="2"/>
          <w:lang w:eastAsia="zh-CN"/>
        </w:rPr>
        <w:t xml:space="preserve"> Zhuofeng Ke,</w:t>
      </w:r>
      <w:r w:rsidRPr="004753FB">
        <w:rPr>
          <w:rFonts w:cstheme="majorBidi"/>
          <w:b/>
          <w:kern w:val="2"/>
          <w:vertAlign w:val="superscript"/>
          <w:lang w:eastAsia="zh-CN"/>
        </w:rPr>
        <w:t>2,</w:t>
      </w:r>
      <w:r w:rsidRPr="004753FB">
        <w:rPr>
          <w:rFonts w:cstheme="majorBidi"/>
          <w:b/>
          <w:kern w:val="2"/>
          <w:lang w:eastAsia="zh-CN"/>
        </w:rPr>
        <w:t>* Huanfeng Jiang</w:t>
      </w:r>
      <w:r w:rsidRPr="004753FB">
        <w:rPr>
          <w:rFonts w:cstheme="majorBidi"/>
          <w:b/>
          <w:kern w:val="2"/>
          <w:vertAlign w:val="superscript"/>
          <w:lang w:eastAsia="zh-CN"/>
        </w:rPr>
        <w:t>1,</w:t>
      </w:r>
      <w:r w:rsidRPr="004753FB">
        <w:rPr>
          <w:rFonts w:cstheme="majorBidi"/>
          <w:b/>
          <w:kern w:val="2"/>
          <w:lang w:eastAsia="zh-CN"/>
        </w:rPr>
        <w:t>*</w:t>
      </w:r>
    </w:p>
    <w:p w14:paraId="5B870BEB" w14:textId="66E10EDC" w:rsidR="004753FB" w:rsidRDefault="004753FB" w:rsidP="004753FB">
      <w:pPr>
        <w:widowControl w:val="0"/>
        <w:spacing w:line="240" w:lineRule="auto"/>
        <w:ind w:firstLineChars="0" w:firstLine="0"/>
        <w:rPr>
          <w:rFonts w:eastAsiaTheme="minorEastAsia" w:cstheme="minorBidi"/>
          <w:kern w:val="2"/>
          <w:sz w:val="21"/>
          <w:szCs w:val="22"/>
          <w:lang w:eastAsia="zh-CN"/>
        </w:rPr>
      </w:pPr>
      <w:r w:rsidRPr="004753FB">
        <w:rPr>
          <w:rFonts w:eastAsiaTheme="minorEastAsia" w:cstheme="minorBidi"/>
          <w:kern w:val="2"/>
          <w:sz w:val="21"/>
          <w:szCs w:val="22"/>
          <w:vertAlign w:val="superscript"/>
          <w:lang w:eastAsia="zh-CN"/>
        </w:rPr>
        <w:t>1</w:t>
      </w:r>
      <w:r w:rsidRPr="004753FB">
        <w:rPr>
          <w:rFonts w:eastAsiaTheme="minorEastAsia" w:cstheme="minorBidi"/>
          <w:kern w:val="2"/>
          <w:sz w:val="21"/>
          <w:szCs w:val="22"/>
          <w:lang w:eastAsia="zh-CN"/>
        </w:rPr>
        <w:t>Key Laboratory of Functional Molecular Engineering of Guangdong Province, School of Chemistry and Chemical Engineering, South China University of Technology, Guangzhou 510641, China</w:t>
      </w:r>
      <w:r w:rsidRPr="004753FB">
        <w:rPr>
          <w:rFonts w:eastAsiaTheme="minorEastAsia" w:cstheme="minorBidi" w:hint="eastAsia"/>
          <w:kern w:val="2"/>
          <w:sz w:val="21"/>
          <w:szCs w:val="22"/>
          <w:lang w:eastAsia="zh-CN"/>
        </w:rPr>
        <w:t>.</w:t>
      </w:r>
    </w:p>
    <w:p w14:paraId="2AD8B33E" w14:textId="56611901" w:rsidR="004753FB" w:rsidRDefault="004753FB" w:rsidP="004753FB">
      <w:pPr>
        <w:widowControl w:val="0"/>
        <w:spacing w:line="240" w:lineRule="auto"/>
        <w:ind w:firstLineChars="0" w:firstLine="0"/>
        <w:rPr>
          <w:rFonts w:eastAsiaTheme="minorEastAsia" w:cstheme="minorBidi"/>
          <w:kern w:val="2"/>
          <w:sz w:val="21"/>
          <w:szCs w:val="22"/>
          <w:lang w:eastAsia="zh-CN"/>
        </w:rPr>
      </w:pPr>
      <w:r w:rsidRPr="004753FB">
        <w:rPr>
          <w:rFonts w:eastAsiaTheme="minorEastAsia" w:cstheme="minorBidi"/>
          <w:kern w:val="2"/>
          <w:sz w:val="21"/>
          <w:szCs w:val="22"/>
          <w:vertAlign w:val="superscript"/>
          <w:lang w:eastAsia="zh-CN"/>
        </w:rPr>
        <w:t>2</w:t>
      </w:r>
      <w:r w:rsidRPr="004753FB">
        <w:rPr>
          <w:rFonts w:eastAsiaTheme="minorEastAsia" w:cstheme="minorBidi"/>
          <w:kern w:val="2"/>
          <w:sz w:val="21"/>
          <w:szCs w:val="22"/>
          <w:lang w:eastAsia="zh-CN"/>
        </w:rPr>
        <w:t>School of Materials Science and Engineering, PCFM Lab, Sun Yat-sen University, Guangzhou 510275, China.</w:t>
      </w:r>
    </w:p>
    <w:p w14:paraId="432A9572" w14:textId="77777777" w:rsidR="004753FB" w:rsidRDefault="004753FB" w:rsidP="004753FB">
      <w:pPr>
        <w:widowControl w:val="0"/>
        <w:spacing w:line="240" w:lineRule="auto"/>
        <w:ind w:firstLineChars="0" w:firstLine="0"/>
        <w:rPr>
          <w:rFonts w:eastAsiaTheme="minorEastAsia" w:cstheme="minorBidi"/>
          <w:kern w:val="2"/>
          <w:sz w:val="21"/>
          <w:szCs w:val="22"/>
          <w:lang w:eastAsia="zh-CN"/>
        </w:rPr>
      </w:pPr>
      <w:r w:rsidRPr="004753FB">
        <w:rPr>
          <w:rFonts w:eastAsiaTheme="minorEastAsia" w:cstheme="minorBidi"/>
          <w:kern w:val="2"/>
          <w:sz w:val="21"/>
          <w:szCs w:val="22"/>
          <w:vertAlign w:val="superscript"/>
          <w:lang w:eastAsia="zh-CN"/>
        </w:rPr>
        <w:t>3</w:t>
      </w:r>
      <w:r w:rsidRPr="004753FB">
        <w:rPr>
          <w:rFonts w:eastAsiaTheme="minorEastAsia" w:cstheme="minorBidi"/>
          <w:kern w:val="2"/>
          <w:sz w:val="21"/>
          <w:szCs w:val="22"/>
          <w:lang w:eastAsia="zh-CN"/>
        </w:rPr>
        <w:t xml:space="preserve">These authors contributed equally: Xiangwen Tan, Yaru Jing. </w:t>
      </w:r>
    </w:p>
    <w:p w14:paraId="0C2012FB" w14:textId="3DEF685A" w:rsidR="004753FB" w:rsidRPr="004753FB" w:rsidRDefault="004753FB" w:rsidP="004753FB">
      <w:pPr>
        <w:widowControl w:val="0"/>
        <w:spacing w:line="240" w:lineRule="auto"/>
        <w:ind w:firstLineChars="0" w:firstLine="0"/>
        <w:rPr>
          <w:rFonts w:eastAsiaTheme="minorEastAsia" w:cstheme="minorBidi"/>
          <w:kern w:val="2"/>
          <w:sz w:val="21"/>
          <w:szCs w:val="22"/>
          <w:lang w:eastAsia="zh-CN"/>
        </w:rPr>
      </w:pPr>
      <w:r w:rsidRPr="004753FB">
        <w:rPr>
          <w:rFonts w:eastAsiaTheme="minorEastAsia" w:cstheme="minorBidi"/>
          <w:kern w:val="2"/>
          <w:sz w:val="21"/>
          <w:szCs w:val="22"/>
          <w:lang w:eastAsia="zh-CN"/>
        </w:rPr>
        <w:t>*</w:t>
      </w:r>
      <w:r w:rsidRPr="004753FB">
        <w:t xml:space="preserve"> </w:t>
      </w:r>
      <w:r>
        <w:t>Corresponding authors:</w:t>
      </w:r>
      <w:r w:rsidRPr="004753FB">
        <w:rPr>
          <w:rFonts w:eastAsiaTheme="minorEastAsia" w:cstheme="minorBidi"/>
          <w:kern w:val="2"/>
          <w:sz w:val="21"/>
          <w:szCs w:val="22"/>
          <w:lang w:eastAsia="zh-CN"/>
        </w:rPr>
        <w:t xml:space="preserve"> kezhf3@mail.sysu.edu.cn; jianghf@scut.edu.cn.</w:t>
      </w:r>
    </w:p>
    <w:p w14:paraId="4584EB71" w14:textId="77777777" w:rsidR="004753FB" w:rsidRPr="004753FB" w:rsidRDefault="004753FB" w:rsidP="004753FB">
      <w:pPr>
        <w:widowControl w:val="0"/>
        <w:spacing w:after="60"/>
        <w:ind w:right="-3326" w:firstLine="381"/>
        <w:rPr>
          <w:rFonts w:ascii="Avenir Black" w:eastAsiaTheme="minorEastAsia" w:hAnsi="Avenir Black" w:cstheme="minorBidi"/>
          <w:b/>
          <w:color w:val="AB4C4C"/>
          <w:kern w:val="2"/>
          <w:sz w:val="19"/>
          <w:szCs w:val="19"/>
          <w:lang w:eastAsia="zh-CN"/>
        </w:rPr>
      </w:pPr>
    </w:p>
    <w:p w14:paraId="0AFAC23A" w14:textId="77777777" w:rsidR="00C144C0" w:rsidRPr="004753FB" w:rsidRDefault="00C144C0">
      <w:pPr>
        <w:tabs>
          <w:tab w:val="left" w:pos="1701"/>
        </w:tabs>
        <w:ind w:firstLineChars="0" w:firstLine="0"/>
        <w:jc w:val="center"/>
        <w:rPr>
          <w:rFonts w:eastAsiaTheme="minorEastAsia"/>
          <w:iCs/>
          <w:szCs w:val="24"/>
          <w:lang w:eastAsia="zh-CN"/>
        </w:rPr>
      </w:pPr>
    </w:p>
    <w:p w14:paraId="50F9F46D" w14:textId="77777777" w:rsidR="00C144C0" w:rsidRDefault="00C144C0">
      <w:pPr>
        <w:tabs>
          <w:tab w:val="left" w:pos="1701"/>
        </w:tabs>
        <w:ind w:firstLineChars="0" w:firstLine="0"/>
        <w:jc w:val="center"/>
        <w:rPr>
          <w:rFonts w:eastAsiaTheme="minorEastAsia"/>
          <w:iCs/>
          <w:szCs w:val="24"/>
          <w:lang w:eastAsia="zh-CN"/>
        </w:rPr>
      </w:pPr>
    </w:p>
    <w:p w14:paraId="2022CCC5" w14:textId="77777777" w:rsidR="00C144C0" w:rsidRDefault="00C144C0">
      <w:pPr>
        <w:tabs>
          <w:tab w:val="left" w:pos="1701"/>
        </w:tabs>
        <w:ind w:firstLineChars="0" w:firstLine="0"/>
        <w:jc w:val="center"/>
        <w:rPr>
          <w:rFonts w:eastAsiaTheme="minorEastAsia"/>
          <w:iCs/>
          <w:szCs w:val="24"/>
          <w:lang w:eastAsia="zh-CN"/>
        </w:rPr>
      </w:pPr>
    </w:p>
    <w:p w14:paraId="72166CDE" w14:textId="77777777" w:rsidR="00C144C0" w:rsidRDefault="00C144C0">
      <w:pPr>
        <w:tabs>
          <w:tab w:val="left" w:pos="1701"/>
        </w:tabs>
        <w:ind w:firstLineChars="0" w:firstLine="0"/>
        <w:jc w:val="center"/>
        <w:rPr>
          <w:lang w:eastAsia="zh-CN"/>
        </w:rPr>
      </w:pPr>
    </w:p>
    <w:p w14:paraId="0BD2FABF" w14:textId="77777777" w:rsidR="00C144C0" w:rsidRPr="004753FB" w:rsidRDefault="00000000" w:rsidP="004753FB">
      <w:pPr>
        <w:pStyle w:val="affff8"/>
        <w:jc w:val="center"/>
        <w:rPr>
          <w:sz w:val="24"/>
          <w:szCs w:val="28"/>
        </w:rPr>
      </w:pPr>
      <w:r w:rsidRPr="004753FB">
        <w:rPr>
          <w:sz w:val="24"/>
          <w:szCs w:val="28"/>
        </w:rPr>
        <w:t>Table of contents</w:t>
      </w:r>
    </w:p>
    <w:p w14:paraId="4CE56187" w14:textId="6B09BA11"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r>
        <w:rPr>
          <w:sz w:val="21"/>
          <w:szCs w:val="21"/>
          <w:lang w:eastAsia="zh-CN"/>
        </w:rPr>
        <w:fldChar w:fldCharType="begin"/>
      </w:r>
      <w:r>
        <w:rPr>
          <w:sz w:val="21"/>
          <w:szCs w:val="21"/>
          <w:lang w:eastAsia="zh-CN"/>
        </w:rPr>
        <w:instrText xml:space="preserve"> TOC \o "1-3" \h \z \u </w:instrText>
      </w:r>
      <w:r>
        <w:rPr>
          <w:sz w:val="21"/>
          <w:szCs w:val="21"/>
          <w:lang w:eastAsia="zh-CN"/>
        </w:rPr>
        <w:fldChar w:fldCharType="separate"/>
      </w:r>
      <w:hyperlink w:anchor="_Toc157519023" w:history="1">
        <w:r w:rsidR="00136467" w:rsidRPr="00356A22">
          <w:rPr>
            <w:rStyle w:val="afffe"/>
            <w:noProof/>
          </w:rPr>
          <w:t>1</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General information</w:t>
        </w:r>
        <w:r w:rsidR="00136467">
          <w:rPr>
            <w:noProof/>
            <w:webHidden/>
          </w:rPr>
          <w:tab/>
        </w:r>
        <w:r w:rsidR="00136467">
          <w:rPr>
            <w:noProof/>
            <w:webHidden/>
          </w:rPr>
          <w:fldChar w:fldCharType="begin"/>
        </w:r>
        <w:r w:rsidR="00136467">
          <w:rPr>
            <w:noProof/>
            <w:webHidden/>
          </w:rPr>
          <w:instrText xml:space="preserve"> PAGEREF _Toc157519023 \h </w:instrText>
        </w:r>
        <w:r w:rsidR="00136467">
          <w:rPr>
            <w:noProof/>
            <w:webHidden/>
          </w:rPr>
        </w:r>
        <w:r w:rsidR="00136467">
          <w:rPr>
            <w:noProof/>
            <w:webHidden/>
          </w:rPr>
          <w:fldChar w:fldCharType="separate"/>
        </w:r>
        <w:r w:rsidR="00E050B4">
          <w:rPr>
            <w:noProof/>
            <w:webHidden/>
          </w:rPr>
          <w:t>1</w:t>
        </w:r>
        <w:r w:rsidR="00136467">
          <w:rPr>
            <w:noProof/>
            <w:webHidden/>
          </w:rPr>
          <w:fldChar w:fldCharType="end"/>
        </w:r>
      </w:hyperlink>
    </w:p>
    <w:p w14:paraId="16DB5F72" w14:textId="32BF40CA"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24" w:history="1">
        <w:r w:rsidR="00136467" w:rsidRPr="00356A22">
          <w:rPr>
            <w:rStyle w:val="afffe"/>
            <w:noProof/>
          </w:rPr>
          <w:t>2</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Synthesis of substrates</w:t>
        </w:r>
        <w:r w:rsidR="00136467">
          <w:rPr>
            <w:noProof/>
            <w:webHidden/>
          </w:rPr>
          <w:tab/>
        </w:r>
        <w:r w:rsidR="00136467">
          <w:rPr>
            <w:noProof/>
            <w:webHidden/>
          </w:rPr>
          <w:fldChar w:fldCharType="begin"/>
        </w:r>
        <w:r w:rsidR="00136467">
          <w:rPr>
            <w:noProof/>
            <w:webHidden/>
          </w:rPr>
          <w:instrText xml:space="preserve"> PAGEREF _Toc157519024 \h </w:instrText>
        </w:r>
        <w:r w:rsidR="00136467">
          <w:rPr>
            <w:noProof/>
            <w:webHidden/>
          </w:rPr>
        </w:r>
        <w:r w:rsidR="00136467">
          <w:rPr>
            <w:noProof/>
            <w:webHidden/>
          </w:rPr>
          <w:fldChar w:fldCharType="separate"/>
        </w:r>
        <w:r w:rsidR="00E050B4">
          <w:rPr>
            <w:noProof/>
            <w:webHidden/>
          </w:rPr>
          <w:t>2</w:t>
        </w:r>
        <w:r w:rsidR="00136467">
          <w:rPr>
            <w:noProof/>
            <w:webHidden/>
          </w:rPr>
          <w:fldChar w:fldCharType="end"/>
        </w:r>
      </w:hyperlink>
    </w:p>
    <w:p w14:paraId="78E9655D" w14:textId="280E1E8C"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25" w:history="1">
        <w:r w:rsidR="00136467" w:rsidRPr="00356A22">
          <w:rPr>
            <w:rStyle w:val="afffe"/>
            <w:noProof/>
          </w:rPr>
          <w:t>3</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Reaction optimization details</w:t>
        </w:r>
        <w:r w:rsidR="00136467">
          <w:rPr>
            <w:noProof/>
            <w:webHidden/>
          </w:rPr>
          <w:tab/>
        </w:r>
        <w:r w:rsidR="00136467">
          <w:rPr>
            <w:noProof/>
            <w:webHidden/>
          </w:rPr>
          <w:fldChar w:fldCharType="begin"/>
        </w:r>
        <w:r w:rsidR="00136467">
          <w:rPr>
            <w:noProof/>
            <w:webHidden/>
          </w:rPr>
          <w:instrText xml:space="preserve"> PAGEREF _Toc157519025 \h </w:instrText>
        </w:r>
        <w:r w:rsidR="00136467">
          <w:rPr>
            <w:noProof/>
            <w:webHidden/>
          </w:rPr>
        </w:r>
        <w:r w:rsidR="00136467">
          <w:rPr>
            <w:noProof/>
            <w:webHidden/>
          </w:rPr>
          <w:fldChar w:fldCharType="separate"/>
        </w:r>
        <w:r w:rsidR="00E050B4">
          <w:rPr>
            <w:noProof/>
            <w:webHidden/>
          </w:rPr>
          <w:t>8</w:t>
        </w:r>
        <w:r w:rsidR="00136467">
          <w:rPr>
            <w:noProof/>
            <w:webHidden/>
          </w:rPr>
          <w:fldChar w:fldCharType="end"/>
        </w:r>
      </w:hyperlink>
    </w:p>
    <w:p w14:paraId="2CE28F88" w14:textId="3C72FEB8"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26" w:history="1">
        <w:r w:rsidR="00136467" w:rsidRPr="00356A22">
          <w:rPr>
            <w:rStyle w:val="afffe"/>
            <w:noProof/>
          </w:rPr>
          <w:t>4</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General procedure for the C(sp</w:t>
        </w:r>
        <w:r w:rsidR="00136467" w:rsidRPr="00356A22">
          <w:rPr>
            <w:rStyle w:val="afffe"/>
            <w:noProof/>
            <w:vertAlign w:val="superscript"/>
          </w:rPr>
          <w:t>2</w:t>
        </w:r>
        <w:r w:rsidR="00136467" w:rsidRPr="00356A22">
          <w:rPr>
            <w:rStyle w:val="afffe"/>
            <w:noProof/>
          </w:rPr>
          <w:t>)-H activation/cyclization</w:t>
        </w:r>
        <w:r w:rsidR="00136467">
          <w:rPr>
            <w:noProof/>
            <w:webHidden/>
          </w:rPr>
          <w:tab/>
        </w:r>
        <w:r w:rsidR="00136467">
          <w:rPr>
            <w:noProof/>
            <w:webHidden/>
          </w:rPr>
          <w:fldChar w:fldCharType="begin"/>
        </w:r>
        <w:r w:rsidR="00136467">
          <w:rPr>
            <w:noProof/>
            <w:webHidden/>
          </w:rPr>
          <w:instrText xml:space="preserve"> PAGEREF _Toc157519026 \h </w:instrText>
        </w:r>
        <w:r w:rsidR="00136467">
          <w:rPr>
            <w:noProof/>
            <w:webHidden/>
          </w:rPr>
        </w:r>
        <w:r w:rsidR="00136467">
          <w:rPr>
            <w:noProof/>
            <w:webHidden/>
          </w:rPr>
          <w:fldChar w:fldCharType="separate"/>
        </w:r>
        <w:r w:rsidR="00E050B4">
          <w:rPr>
            <w:noProof/>
            <w:webHidden/>
          </w:rPr>
          <w:t>9</w:t>
        </w:r>
        <w:r w:rsidR="00136467">
          <w:rPr>
            <w:noProof/>
            <w:webHidden/>
          </w:rPr>
          <w:fldChar w:fldCharType="end"/>
        </w:r>
      </w:hyperlink>
    </w:p>
    <w:p w14:paraId="0AA919DE" w14:textId="54A84C86"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27" w:history="1">
        <w:r w:rsidR="00136467" w:rsidRPr="00356A22">
          <w:rPr>
            <w:rStyle w:val="afffe"/>
            <w:noProof/>
          </w:rPr>
          <w:t>5</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Synthetic applications</w:t>
        </w:r>
        <w:r w:rsidR="00136467">
          <w:rPr>
            <w:noProof/>
            <w:webHidden/>
          </w:rPr>
          <w:tab/>
        </w:r>
        <w:r w:rsidR="00136467">
          <w:rPr>
            <w:noProof/>
            <w:webHidden/>
          </w:rPr>
          <w:fldChar w:fldCharType="begin"/>
        </w:r>
        <w:r w:rsidR="00136467">
          <w:rPr>
            <w:noProof/>
            <w:webHidden/>
          </w:rPr>
          <w:instrText xml:space="preserve"> PAGEREF _Toc157519027 \h </w:instrText>
        </w:r>
        <w:r w:rsidR="00136467">
          <w:rPr>
            <w:noProof/>
            <w:webHidden/>
          </w:rPr>
        </w:r>
        <w:r w:rsidR="00136467">
          <w:rPr>
            <w:noProof/>
            <w:webHidden/>
          </w:rPr>
          <w:fldChar w:fldCharType="separate"/>
        </w:r>
        <w:r w:rsidR="00E050B4">
          <w:rPr>
            <w:noProof/>
            <w:webHidden/>
          </w:rPr>
          <w:t>10</w:t>
        </w:r>
        <w:r w:rsidR="00136467">
          <w:rPr>
            <w:noProof/>
            <w:webHidden/>
          </w:rPr>
          <w:fldChar w:fldCharType="end"/>
        </w:r>
      </w:hyperlink>
    </w:p>
    <w:p w14:paraId="14521BBD" w14:textId="47880C85"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28" w:history="1">
        <w:r w:rsidR="00136467" w:rsidRPr="00356A22">
          <w:rPr>
            <w:rStyle w:val="afffe"/>
            <w:noProof/>
          </w:rPr>
          <w:t>6</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Mechanistic investigation</w:t>
        </w:r>
        <w:r w:rsidR="00136467">
          <w:rPr>
            <w:noProof/>
            <w:webHidden/>
          </w:rPr>
          <w:tab/>
        </w:r>
        <w:r w:rsidR="00136467">
          <w:rPr>
            <w:noProof/>
            <w:webHidden/>
          </w:rPr>
          <w:fldChar w:fldCharType="begin"/>
        </w:r>
        <w:r w:rsidR="00136467">
          <w:rPr>
            <w:noProof/>
            <w:webHidden/>
          </w:rPr>
          <w:instrText xml:space="preserve"> PAGEREF _Toc157519028 \h </w:instrText>
        </w:r>
        <w:r w:rsidR="00136467">
          <w:rPr>
            <w:noProof/>
            <w:webHidden/>
          </w:rPr>
        </w:r>
        <w:r w:rsidR="00136467">
          <w:rPr>
            <w:noProof/>
            <w:webHidden/>
          </w:rPr>
          <w:fldChar w:fldCharType="separate"/>
        </w:r>
        <w:r w:rsidR="00E050B4">
          <w:rPr>
            <w:noProof/>
            <w:webHidden/>
          </w:rPr>
          <w:t>13</w:t>
        </w:r>
        <w:r w:rsidR="00136467">
          <w:rPr>
            <w:noProof/>
            <w:webHidden/>
          </w:rPr>
          <w:fldChar w:fldCharType="end"/>
        </w:r>
      </w:hyperlink>
    </w:p>
    <w:p w14:paraId="2CFEDD14" w14:textId="633ED9DB"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29" w:history="1">
        <w:r w:rsidR="00136467" w:rsidRPr="00356A22">
          <w:rPr>
            <w:rStyle w:val="afffe"/>
            <w:noProof/>
          </w:rPr>
          <w:t>7</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DFT computational details</w:t>
        </w:r>
        <w:r w:rsidR="00136467">
          <w:rPr>
            <w:noProof/>
            <w:webHidden/>
          </w:rPr>
          <w:tab/>
        </w:r>
        <w:r w:rsidR="00136467">
          <w:rPr>
            <w:noProof/>
            <w:webHidden/>
          </w:rPr>
          <w:fldChar w:fldCharType="begin"/>
        </w:r>
        <w:r w:rsidR="00136467">
          <w:rPr>
            <w:noProof/>
            <w:webHidden/>
          </w:rPr>
          <w:instrText xml:space="preserve"> PAGEREF _Toc157519029 \h </w:instrText>
        </w:r>
        <w:r w:rsidR="00136467">
          <w:rPr>
            <w:noProof/>
            <w:webHidden/>
          </w:rPr>
        </w:r>
        <w:r w:rsidR="00136467">
          <w:rPr>
            <w:noProof/>
            <w:webHidden/>
          </w:rPr>
          <w:fldChar w:fldCharType="separate"/>
        </w:r>
        <w:r w:rsidR="00E050B4">
          <w:rPr>
            <w:noProof/>
            <w:webHidden/>
          </w:rPr>
          <w:t>19</w:t>
        </w:r>
        <w:r w:rsidR="00136467">
          <w:rPr>
            <w:noProof/>
            <w:webHidden/>
          </w:rPr>
          <w:fldChar w:fldCharType="end"/>
        </w:r>
      </w:hyperlink>
    </w:p>
    <w:p w14:paraId="487423AE" w14:textId="7DE74099"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30" w:history="1">
        <w:r w:rsidR="00136467" w:rsidRPr="00356A22">
          <w:rPr>
            <w:rStyle w:val="afffe"/>
            <w:noProof/>
          </w:rPr>
          <w:t>8</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Characterization data for all products</w:t>
        </w:r>
        <w:r w:rsidR="00136467">
          <w:rPr>
            <w:noProof/>
            <w:webHidden/>
          </w:rPr>
          <w:tab/>
        </w:r>
        <w:r w:rsidR="00136467">
          <w:rPr>
            <w:noProof/>
            <w:webHidden/>
          </w:rPr>
          <w:fldChar w:fldCharType="begin"/>
        </w:r>
        <w:r w:rsidR="00136467">
          <w:rPr>
            <w:noProof/>
            <w:webHidden/>
          </w:rPr>
          <w:instrText xml:space="preserve"> PAGEREF _Toc157519030 \h </w:instrText>
        </w:r>
        <w:r w:rsidR="00136467">
          <w:rPr>
            <w:noProof/>
            <w:webHidden/>
          </w:rPr>
        </w:r>
        <w:r w:rsidR="00136467">
          <w:rPr>
            <w:noProof/>
            <w:webHidden/>
          </w:rPr>
          <w:fldChar w:fldCharType="separate"/>
        </w:r>
        <w:r w:rsidR="00E050B4">
          <w:rPr>
            <w:noProof/>
            <w:webHidden/>
          </w:rPr>
          <w:t>45</w:t>
        </w:r>
        <w:r w:rsidR="00136467">
          <w:rPr>
            <w:noProof/>
            <w:webHidden/>
          </w:rPr>
          <w:fldChar w:fldCharType="end"/>
        </w:r>
      </w:hyperlink>
    </w:p>
    <w:p w14:paraId="2A8994C4" w14:textId="22E0B6A1"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31" w:history="1">
        <w:r w:rsidR="00136467" w:rsidRPr="00356A22">
          <w:rPr>
            <w:rStyle w:val="afffe"/>
            <w:noProof/>
          </w:rPr>
          <w:t>9</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Crystal structure data</w:t>
        </w:r>
        <w:r w:rsidR="00136467">
          <w:rPr>
            <w:noProof/>
            <w:webHidden/>
          </w:rPr>
          <w:tab/>
        </w:r>
        <w:r w:rsidR="00136467">
          <w:rPr>
            <w:noProof/>
            <w:webHidden/>
          </w:rPr>
          <w:fldChar w:fldCharType="begin"/>
        </w:r>
        <w:r w:rsidR="00136467">
          <w:rPr>
            <w:noProof/>
            <w:webHidden/>
          </w:rPr>
          <w:instrText xml:space="preserve"> PAGEREF _Toc157519031 \h </w:instrText>
        </w:r>
        <w:r w:rsidR="00136467">
          <w:rPr>
            <w:noProof/>
            <w:webHidden/>
          </w:rPr>
        </w:r>
        <w:r w:rsidR="00136467">
          <w:rPr>
            <w:noProof/>
            <w:webHidden/>
          </w:rPr>
          <w:fldChar w:fldCharType="separate"/>
        </w:r>
        <w:r w:rsidR="00E050B4">
          <w:rPr>
            <w:noProof/>
            <w:webHidden/>
          </w:rPr>
          <w:t>74</w:t>
        </w:r>
        <w:r w:rsidR="00136467">
          <w:rPr>
            <w:noProof/>
            <w:webHidden/>
          </w:rPr>
          <w:fldChar w:fldCharType="end"/>
        </w:r>
      </w:hyperlink>
    </w:p>
    <w:p w14:paraId="7B1CF2C6" w14:textId="0340F06E"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32" w:history="1">
        <w:r w:rsidR="00136467" w:rsidRPr="00356A22">
          <w:rPr>
            <w:rStyle w:val="afffe"/>
            <w:noProof/>
          </w:rPr>
          <w:t>10</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NMR spectra</w:t>
        </w:r>
        <w:r w:rsidR="00136467">
          <w:rPr>
            <w:noProof/>
            <w:webHidden/>
          </w:rPr>
          <w:tab/>
        </w:r>
        <w:r w:rsidR="00136467">
          <w:rPr>
            <w:noProof/>
            <w:webHidden/>
          </w:rPr>
          <w:fldChar w:fldCharType="begin"/>
        </w:r>
        <w:r w:rsidR="00136467">
          <w:rPr>
            <w:noProof/>
            <w:webHidden/>
          </w:rPr>
          <w:instrText xml:space="preserve"> PAGEREF _Toc157519032 \h </w:instrText>
        </w:r>
        <w:r w:rsidR="00136467">
          <w:rPr>
            <w:noProof/>
            <w:webHidden/>
          </w:rPr>
        </w:r>
        <w:r w:rsidR="00136467">
          <w:rPr>
            <w:noProof/>
            <w:webHidden/>
          </w:rPr>
          <w:fldChar w:fldCharType="separate"/>
        </w:r>
        <w:r w:rsidR="00E050B4">
          <w:rPr>
            <w:noProof/>
            <w:webHidden/>
          </w:rPr>
          <w:t>76</w:t>
        </w:r>
        <w:r w:rsidR="00136467">
          <w:rPr>
            <w:noProof/>
            <w:webHidden/>
          </w:rPr>
          <w:fldChar w:fldCharType="end"/>
        </w:r>
      </w:hyperlink>
    </w:p>
    <w:p w14:paraId="209A9263" w14:textId="5931799C" w:rsidR="00136467" w:rsidRDefault="00000000">
      <w:pPr>
        <w:pStyle w:val="TOC1"/>
        <w:rPr>
          <w:rFonts w:asciiTheme="minorHAnsi" w:eastAsiaTheme="minorEastAsia" w:hAnsiTheme="minorHAnsi" w:cstheme="minorBidi"/>
          <w:b w:val="0"/>
          <w:bCs w:val="0"/>
          <w:noProof/>
          <w:kern w:val="2"/>
          <w:sz w:val="21"/>
          <w:szCs w:val="22"/>
          <w:lang w:eastAsia="zh-CN"/>
          <w14:ligatures w14:val="standardContextual"/>
        </w:rPr>
      </w:pPr>
      <w:hyperlink w:anchor="_Toc157519033" w:history="1">
        <w:r w:rsidR="00136467" w:rsidRPr="00356A22">
          <w:rPr>
            <w:rStyle w:val="afffe"/>
            <w:noProof/>
          </w:rPr>
          <w:t>11</w:t>
        </w:r>
        <w:r w:rsidR="00136467">
          <w:rPr>
            <w:rFonts w:asciiTheme="minorHAnsi" w:eastAsiaTheme="minorEastAsia" w:hAnsiTheme="minorHAnsi" w:cstheme="minorBidi"/>
            <w:b w:val="0"/>
            <w:bCs w:val="0"/>
            <w:noProof/>
            <w:kern w:val="2"/>
            <w:sz w:val="21"/>
            <w:szCs w:val="22"/>
            <w:lang w:eastAsia="zh-CN"/>
            <w14:ligatures w14:val="standardContextual"/>
          </w:rPr>
          <w:tab/>
        </w:r>
        <w:r w:rsidR="00136467" w:rsidRPr="00356A22">
          <w:rPr>
            <w:rStyle w:val="afffe"/>
            <w:noProof/>
          </w:rPr>
          <w:t>References</w:t>
        </w:r>
        <w:r w:rsidR="00136467">
          <w:rPr>
            <w:noProof/>
            <w:webHidden/>
          </w:rPr>
          <w:tab/>
        </w:r>
        <w:r w:rsidR="00136467">
          <w:rPr>
            <w:noProof/>
            <w:webHidden/>
          </w:rPr>
          <w:fldChar w:fldCharType="begin"/>
        </w:r>
        <w:r w:rsidR="00136467">
          <w:rPr>
            <w:noProof/>
            <w:webHidden/>
          </w:rPr>
          <w:instrText xml:space="preserve"> PAGEREF _Toc157519033 \h </w:instrText>
        </w:r>
        <w:r w:rsidR="00136467">
          <w:rPr>
            <w:noProof/>
            <w:webHidden/>
          </w:rPr>
        </w:r>
        <w:r w:rsidR="00136467">
          <w:rPr>
            <w:noProof/>
            <w:webHidden/>
          </w:rPr>
          <w:fldChar w:fldCharType="separate"/>
        </w:r>
        <w:r w:rsidR="00E050B4">
          <w:rPr>
            <w:noProof/>
            <w:webHidden/>
          </w:rPr>
          <w:t>166</w:t>
        </w:r>
        <w:r w:rsidR="00136467">
          <w:rPr>
            <w:noProof/>
            <w:webHidden/>
          </w:rPr>
          <w:fldChar w:fldCharType="end"/>
        </w:r>
      </w:hyperlink>
    </w:p>
    <w:p w14:paraId="5F00693F" w14:textId="64EEAE90" w:rsidR="00C144C0" w:rsidRDefault="00000000">
      <w:pPr>
        <w:tabs>
          <w:tab w:val="left" w:pos="1701"/>
        </w:tabs>
        <w:ind w:firstLineChars="0" w:firstLine="0"/>
        <w:rPr>
          <w:b/>
          <w:sz w:val="28"/>
          <w:lang w:eastAsia="zh-CN"/>
        </w:rPr>
      </w:pPr>
      <w:r>
        <w:rPr>
          <w:b/>
          <w:bCs/>
          <w:sz w:val="21"/>
          <w:szCs w:val="21"/>
          <w:lang w:eastAsia="zh-CN"/>
        </w:rPr>
        <w:fldChar w:fldCharType="end"/>
      </w:r>
    </w:p>
    <w:p w14:paraId="2DD2824F" w14:textId="77777777" w:rsidR="00C144C0" w:rsidRDefault="00C144C0">
      <w:pPr>
        <w:tabs>
          <w:tab w:val="left" w:pos="1701"/>
        </w:tabs>
        <w:ind w:firstLineChars="0" w:firstLine="0"/>
        <w:rPr>
          <w:b/>
          <w:sz w:val="28"/>
          <w:lang w:eastAsia="zh-CN"/>
        </w:rPr>
        <w:sectPr w:rsidR="00C144C0" w:rsidSect="00705426">
          <w:headerReference w:type="even" r:id="rId9"/>
          <w:headerReference w:type="default" r:id="rId10"/>
          <w:footerReference w:type="even" r:id="rId11"/>
          <w:footerReference w:type="default" r:id="rId12"/>
          <w:headerReference w:type="first" r:id="rId13"/>
          <w:footerReference w:type="first" r:id="rId14"/>
          <w:pgSz w:w="11906" w:h="16838" w:code="9"/>
          <w:pgMar w:top="1440" w:right="1800" w:bottom="1440" w:left="1800" w:header="720" w:footer="720" w:gutter="0"/>
          <w:pgNumType w:start="1"/>
          <w:cols w:space="720"/>
          <w:docGrid w:linePitch="360"/>
        </w:sectPr>
      </w:pPr>
    </w:p>
    <w:p w14:paraId="7FDDE42A" w14:textId="77777777" w:rsidR="00C144C0" w:rsidRDefault="00000000">
      <w:pPr>
        <w:pStyle w:val="1"/>
        <w:tabs>
          <w:tab w:val="left" w:pos="1701"/>
        </w:tabs>
        <w:spacing w:before="240" w:after="240"/>
      </w:pPr>
      <w:bookmarkStart w:id="0" w:name="_Toc15250103"/>
      <w:bookmarkStart w:id="1" w:name="_Toc15250650"/>
      <w:bookmarkStart w:id="2" w:name="_Toc487648476"/>
      <w:bookmarkStart w:id="3" w:name="_Toc157519023"/>
      <w:r>
        <w:lastRenderedPageBreak/>
        <w:t xml:space="preserve">General </w:t>
      </w:r>
      <w:bookmarkEnd w:id="0"/>
      <w:bookmarkEnd w:id="1"/>
      <w:bookmarkEnd w:id="2"/>
      <w:r>
        <w:t>information</w:t>
      </w:r>
      <w:bookmarkEnd w:id="3"/>
    </w:p>
    <w:p w14:paraId="7E872CCB" w14:textId="77777777" w:rsidR="00C144C0" w:rsidRDefault="00000000">
      <w:pPr>
        <w:tabs>
          <w:tab w:val="left" w:pos="1701"/>
        </w:tabs>
        <w:ind w:firstLine="400"/>
      </w:pPr>
      <w:r>
        <w:rPr>
          <w:szCs w:val="21"/>
          <w:vertAlign w:val="superscript"/>
        </w:rPr>
        <w:t>1</w:t>
      </w:r>
      <w:r>
        <w:rPr>
          <w:szCs w:val="21"/>
        </w:rPr>
        <w:t xml:space="preserve">H, </w:t>
      </w:r>
      <w:r>
        <w:rPr>
          <w:szCs w:val="21"/>
          <w:vertAlign w:val="superscript"/>
        </w:rPr>
        <w:t>13</w:t>
      </w:r>
      <w:r>
        <w:rPr>
          <w:szCs w:val="21"/>
        </w:rPr>
        <w:t xml:space="preserve">C, and </w:t>
      </w:r>
      <w:r>
        <w:rPr>
          <w:szCs w:val="21"/>
          <w:vertAlign w:val="superscript"/>
        </w:rPr>
        <w:t>19</w:t>
      </w:r>
      <w:r>
        <w:rPr>
          <w:szCs w:val="21"/>
        </w:rPr>
        <w:t xml:space="preserve">F NMR spectra were recorded </w:t>
      </w:r>
      <w:r>
        <w:rPr>
          <w:szCs w:val="21"/>
          <w:lang w:eastAsia="zh-CN"/>
        </w:rPr>
        <w:t>on</w:t>
      </w:r>
      <w:r>
        <w:rPr>
          <w:szCs w:val="21"/>
        </w:rPr>
        <w:t xml:space="preserve"> a</w:t>
      </w:r>
      <w:r>
        <w:rPr>
          <w:szCs w:val="21"/>
          <w:lang w:eastAsia="zh-CN"/>
        </w:rPr>
        <w:t xml:space="preserve"> </w:t>
      </w:r>
      <w:r>
        <w:t xml:space="preserve">Bruker </w:t>
      </w:r>
      <w:r>
        <w:rPr>
          <w:lang w:eastAsia="zh-CN"/>
        </w:rPr>
        <w:t xml:space="preserve">Ascend </w:t>
      </w:r>
      <w:r>
        <w:t>400</w:t>
      </w:r>
      <w:r>
        <w:rPr>
          <w:szCs w:val="21"/>
          <w:lang w:eastAsia="zh-CN"/>
        </w:rPr>
        <w:t xml:space="preserve"> MHz </w:t>
      </w:r>
      <w:r>
        <w:rPr>
          <w:szCs w:val="21"/>
        </w:rPr>
        <w:t>spectrometer (</w:t>
      </w:r>
      <w:r>
        <w:rPr>
          <w:vertAlign w:val="superscript"/>
        </w:rPr>
        <w:t>1</w:t>
      </w:r>
      <w:r>
        <w:t xml:space="preserve">H 400 MHz, </w:t>
      </w:r>
      <w:r>
        <w:rPr>
          <w:vertAlign w:val="superscript"/>
        </w:rPr>
        <w:t>13</w:t>
      </w:r>
      <w:r>
        <w:t xml:space="preserve">C 101 MHz, </w:t>
      </w:r>
      <w:r>
        <w:rPr>
          <w:vertAlign w:val="superscript"/>
        </w:rPr>
        <w:t>19</w:t>
      </w:r>
      <w:r>
        <w:t xml:space="preserve">F 376 MHz) or </w:t>
      </w:r>
      <w:r>
        <w:rPr>
          <w:szCs w:val="21"/>
        </w:rPr>
        <w:t>a</w:t>
      </w:r>
      <w:r>
        <w:rPr>
          <w:szCs w:val="21"/>
          <w:lang w:eastAsia="zh-CN"/>
        </w:rPr>
        <w:t xml:space="preserve"> </w:t>
      </w:r>
      <w:r>
        <w:t xml:space="preserve">Bruker </w:t>
      </w:r>
      <w:r>
        <w:rPr>
          <w:lang w:eastAsia="zh-CN"/>
        </w:rPr>
        <w:t xml:space="preserve">Ascend </w:t>
      </w:r>
      <w:r>
        <w:t>500</w:t>
      </w:r>
      <w:r>
        <w:rPr>
          <w:szCs w:val="21"/>
          <w:lang w:eastAsia="zh-CN"/>
        </w:rPr>
        <w:t xml:space="preserve"> MHz </w:t>
      </w:r>
      <w:r>
        <w:rPr>
          <w:szCs w:val="21"/>
        </w:rPr>
        <w:t>spectrometer (</w:t>
      </w:r>
      <w:r>
        <w:rPr>
          <w:vertAlign w:val="superscript"/>
        </w:rPr>
        <w:t>1</w:t>
      </w:r>
      <w:r>
        <w:t xml:space="preserve">H 500 MHz, </w:t>
      </w:r>
      <w:r>
        <w:rPr>
          <w:vertAlign w:val="superscript"/>
        </w:rPr>
        <w:t>13</w:t>
      </w:r>
      <w:r>
        <w:t xml:space="preserve">C 126 MHz). The chemical shifts </w:t>
      </w:r>
      <w:r>
        <w:rPr>
          <w:szCs w:val="21"/>
        </w:rPr>
        <w:t>(</w:t>
      </w:r>
      <w:r>
        <w:rPr>
          <w:rFonts w:ascii="Symbol" w:hAnsi="Symbol"/>
          <w:i/>
          <w:iCs/>
        </w:rPr>
        <w:t></w:t>
      </w:r>
      <w:r>
        <w:rPr>
          <w:szCs w:val="21"/>
        </w:rPr>
        <w:t xml:space="preserve">) are reported in parts per million (ppm) and </w:t>
      </w:r>
      <w:r>
        <w:t>are</w:t>
      </w:r>
      <w:r>
        <w:rPr>
          <w:lang w:eastAsia="zh-CN"/>
        </w:rPr>
        <w:t xml:space="preserve"> </w:t>
      </w:r>
      <w:r>
        <w:t>referenced to CDCl</w:t>
      </w:r>
      <w:r>
        <w:rPr>
          <w:vertAlign w:val="subscript"/>
        </w:rPr>
        <w:t>3</w:t>
      </w:r>
      <w:r>
        <w:t xml:space="preserve"> (</w:t>
      </w:r>
      <w:r>
        <w:rPr>
          <w:rFonts w:ascii="Symbol" w:hAnsi="Symbol"/>
          <w:i/>
          <w:iCs/>
        </w:rPr>
        <w:t></w:t>
      </w:r>
      <w:r>
        <w:t xml:space="preserve"> 7.26 ppm) or (CD</w:t>
      </w:r>
      <w:r>
        <w:rPr>
          <w:vertAlign w:val="subscript"/>
        </w:rPr>
        <w:t>3</w:t>
      </w:r>
      <w:r>
        <w:t>)</w:t>
      </w:r>
      <w:r>
        <w:rPr>
          <w:vertAlign w:val="subscript"/>
        </w:rPr>
        <w:t>2</w:t>
      </w:r>
      <w:r>
        <w:t>SO (</w:t>
      </w:r>
      <w:r>
        <w:rPr>
          <w:rFonts w:ascii="Symbol" w:hAnsi="Symbol"/>
          <w:i/>
          <w:iCs/>
        </w:rPr>
        <w:t></w:t>
      </w:r>
      <w:r>
        <w:t xml:space="preserve"> 2.50 ppm)</w:t>
      </w:r>
      <w:r>
        <w:rPr>
          <w:lang w:eastAsia="zh-CN"/>
        </w:rPr>
        <w:t xml:space="preserve"> for </w:t>
      </w:r>
      <w:r>
        <w:rPr>
          <w:vertAlign w:val="superscript"/>
          <w:lang w:eastAsia="zh-CN"/>
        </w:rPr>
        <w:t>1</w:t>
      </w:r>
      <w:r>
        <w:rPr>
          <w:lang w:eastAsia="zh-CN"/>
        </w:rPr>
        <w:t xml:space="preserve">H NMR, and to </w:t>
      </w:r>
      <w:r>
        <w:t>CDCl</w:t>
      </w:r>
      <w:r>
        <w:rPr>
          <w:vertAlign w:val="subscript"/>
        </w:rPr>
        <w:t>3</w:t>
      </w:r>
      <w:r>
        <w:t xml:space="preserve"> (</w:t>
      </w:r>
      <w:r>
        <w:rPr>
          <w:rFonts w:ascii="Symbol" w:hAnsi="Symbol"/>
          <w:i/>
          <w:iCs/>
        </w:rPr>
        <w:t></w:t>
      </w:r>
      <w:r>
        <w:t xml:space="preserve"> </w:t>
      </w:r>
      <w:r>
        <w:rPr>
          <w:lang w:eastAsia="zh-CN"/>
        </w:rPr>
        <w:t>77.0</w:t>
      </w:r>
      <w:r>
        <w:t xml:space="preserve"> ppm)</w:t>
      </w:r>
      <w:r>
        <w:rPr>
          <w:szCs w:val="21"/>
        </w:rPr>
        <w:t xml:space="preserve"> </w:t>
      </w:r>
      <w:r>
        <w:t>or (CD</w:t>
      </w:r>
      <w:r>
        <w:rPr>
          <w:vertAlign w:val="subscript"/>
        </w:rPr>
        <w:t>3</w:t>
      </w:r>
      <w:r>
        <w:t>)</w:t>
      </w:r>
      <w:r>
        <w:rPr>
          <w:vertAlign w:val="subscript"/>
        </w:rPr>
        <w:t>2</w:t>
      </w:r>
      <w:r>
        <w:t>SO (</w:t>
      </w:r>
      <w:r>
        <w:rPr>
          <w:rFonts w:ascii="Symbol" w:hAnsi="Symbol"/>
          <w:i/>
          <w:iCs/>
        </w:rPr>
        <w:t></w:t>
      </w:r>
      <w:r>
        <w:t xml:space="preserve"> </w:t>
      </w:r>
      <w:r>
        <w:rPr>
          <w:lang w:eastAsia="zh-CN"/>
        </w:rPr>
        <w:t>40.0</w:t>
      </w:r>
      <w:r>
        <w:t xml:space="preserve"> ppm)</w:t>
      </w:r>
      <w:r>
        <w:rPr>
          <w:lang w:eastAsia="zh-CN"/>
        </w:rPr>
        <w:t xml:space="preserve"> for </w:t>
      </w:r>
      <w:r>
        <w:rPr>
          <w:vertAlign w:val="superscript"/>
          <w:lang w:eastAsia="zh-CN"/>
        </w:rPr>
        <w:t>13</w:t>
      </w:r>
      <w:r>
        <w:rPr>
          <w:lang w:eastAsia="zh-CN"/>
        </w:rPr>
        <w:t>C NMR</w:t>
      </w:r>
      <w:r>
        <w:t>.</w:t>
      </w:r>
      <w:r>
        <w:rPr>
          <w:lang w:eastAsia="zh-CN"/>
        </w:rPr>
        <w:t xml:space="preserve"> </w:t>
      </w:r>
      <w:r>
        <w:rPr>
          <w:szCs w:val="21"/>
        </w:rPr>
        <w:t>Data are reported as follows: Chemical shift</w:t>
      </w:r>
      <w:r>
        <w:rPr>
          <w:szCs w:val="21"/>
          <w:lang w:eastAsia="zh-CN"/>
        </w:rPr>
        <w:t xml:space="preserve"> </w:t>
      </w:r>
      <w:r>
        <w:rPr>
          <w:szCs w:val="21"/>
        </w:rPr>
        <w:t>(multiplicity, coupling constants, number of protons). Coupling constants were quoted to</w:t>
      </w:r>
      <w:r>
        <w:rPr>
          <w:szCs w:val="21"/>
          <w:lang w:eastAsia="zh-CN"/>
        </w:rPr>
        <w:t xml:space="preserve"> </w:t>
      </w:r>
      <w:r>
        <w:rPr>
          <w:szCs w:val="21"/>
        </w:rPr>
        <w:t>the nearest 0.1 Hz and multiplicity reported according to the following convention: s = singlet, d = doublet, t = triplet, q = quartet, m =</w:t>
      </w:r>
      <w:r>
        <w:rPr>
          <w:szCs w:val="21"/>
          <w:lang w:eastAsia="zh-CN"/>
        </w:rPr>
        <w:t xml:space="preserve"> </w:t>
      </w:r>
      <w:r>
        <w:rPr>
          <w:szCs w:val="21"/>
        </w:rPr>
        <w:t>multiplet, br = broad.</w:t>
      </w:r>
      <w:r>
        <w:rPr>
          <w:szCs w:val="21"/>
          <w:lang w:eastAsia="zh-CN"/>
        </w:rPr>
        <w:t xml:space="preserve"> </w:t>
      </w:r>
      <w:r>
        <w:t xml:space="preserve">IR spectra were recorded on a </w:t>
      </w:r>
      <w:r>
        <w:rPr>
          <w:lang w:eastAsia="zh-CN"/>
        </w:rPr>
        <w:t xml:space="preserve">Bruker </w:t>
      </w:r>
      <w:r>
        <w:t>Tensor 27 spectrometer and are</w:t>
      </w:r>
      <w:r>
        <w:rPr>
          <w:lang w:eastAsia="zh-CN"/>
        </w:rPr>
        <w:t xml:space="preserve"> </w:t>
      </w:r>
      <w:r>
        <w:t>reported in wavenumbers (cm</w:t>
      </w:r>
      <w:r>
        <w:rPr>
          <w:vertAlign w:val="superscript"/>
        </w:rPr>
        <w:t>-1</w:t>
      </w:r>
      <w:r>
        <w:t>). High Resolution Mass Spectra</w:t>
      </w:r>
      <w:r>
        <w:rPr>
          <w:lang w:eastAsia="zh-CN"/>
        </w:rPr>
        <w:t xml:space="preserve"> (HRMS)</w:t>
      </w:r>
      <w:r>
        <w:t xml:space="preserve"> were obtained from the high-resolution mass</w:t>
      </w:r>
      <w:r>
        <w:rPr>
          <w:lang w:eastAsia="zh-CN"/>
        </w:rPr>
        <w:t xml:space="preserve"> </w:t>
      </w:r>
      <w:r>
        <w:t>spectrometer (LCMS-</w:t>
      </w:r>
      <w:r>
        <w:rPr>
          <w:lang w:eastAsia="zh-CN"/>
        </w:rPr>
        <w:t>ESI</w:t>
      </w:r>
      <w:r>
        <w:t xml:space="preserve">-FTMS </w:t>
      </w:r>
      <w:r>
        <w:rPr>
          <w:lang w:eastAsia="zh-CN"/>
        </w:rPr>
        <w:t>or</w:t>
      </w:r>
      <w:r>
        <w:t xml:space="preserve"> </w:t>
      </w:r>
      <w:r>
        <w:rPr>
          <w:lang w:eastAsia="zh-CN"/>
        </w:rPr>
        <w:t>LCMS-APCI-FTMS</w:t>
      </w:r>
      <w:r>
        <w:t>)</w:t>
      </w:r>
      <w:r>
        <w:rPr>
          <w:lang w:eastAsia="zh-CN"/>
        </w:rPr>
        <w:t xml:space="preserve">. </w:t>
      </w:r>
      <w:r>
        <w:t xml:space="preserve">Melting points were </w:t>
      </w:r>
      <w:r>
        <w:rPr>
          <w:lang w:eastAsia="zh-CN"/>
        </w:rPr>
        <w:t>measured</w:t>
      </w:r>
      <w:r>
        <w:t xml:space="preserve"> with a Büchi B-545 Melting Point</w:t>
      </w:r>
      <w:r>
        <w:rPr>
          <w:lang w:eastAsia="zh-CN"/>
        </w:rPr>
        <w:t xml:space="preserve"> </w:t>
      </w:r>
      <w:r>
        <w:t>instrument.</w:t>
      </w:r>
      <w:r>
        <w:rPr>
          <w:lang w:eastAsia="zh-CN"/>
        </w:rPr>
        <w:t xml:space="preserve"> </w:t>
      </w:r>
      <w:r>
        <w:t>All commercially available materials were used without further purification unless otherwise mentioned.</w:t>
      </w:r>
    </w:p>
    <w:p w14:paraId="22CE6C99" w14:textId="77777777" w:rsidR="00C144C0" w:rsidRDefault="00C144C0">
      <w:pPr>
        <w:pStyle w:val="1"/>
        <w:tabs>
          <w:tab w:val="left" w:pos="1701"/>
        </w:tabs>
        <w:spacing w:before="240" w:after="240"/>
        <w:sectPr w:rsidR="00C144C0" w:rsidSect="00705426">
          <w:footerReference w:type="default" r:id="rId15"/>
          <w:pgSz w:w="11907" w:h="16839"/>
          <w:pgMar w:top="1440" w:right="1800" w:bottom="1440" w:left="1800" w:header="720" w:footer="720" w:gutter="0"/>
          <w:pgNumType w:start="1"/>
          <w:cols w:space="720"/>
          <w:docGrid w:linePitch="360"/>
        </w:sectPr>
      </w:pPr>
    </w:p>
    <w:p w14:paraId="6428DF01" w14:textId="262E214E" w:rsidR="00C144C0" w:rsidRDefault="00000000">
      <w:pPr>
        <w:pStyle w:val="1"/>
        <w:tabs>
          <w:tab w:val="left" w:pos="1701"/>
        </w:tabs>
        <w:spacing w:before="240" w:after="240"/>
      </w:pPr>
      <w:bookmarkStart w:id="4" w:name="_Toc157519024"/>
      <w:r>
        <w:rPr>
          <w:rFonts w:hint="eastAsia"/>
        </w:rPr>
        <w:lastRenderedPageBreak/>
        <w:t>Syn</w:t>
      </w:r>
      <w:r>
        <w:t>thesis of substrate</w:t>
      </w:r>
      <w:r w:rsidR="0073338B">
        <w:rPr>
          <w:rFonts w:hint="eastAsia"/>
        </w:rPr>
        <w:t>s</w:t>
      </w:r>
      <w:bookmarkEnd w:id="4"/>
    </w:p>
    <w:p w14:paraId="0F0016C3" w14:textId="77777777" w:rsidR="00C144C0" w:rsidRDefault="00000000">
      <w:pPr>
        <w:pStyle w:val="affff9"/>
      </w:pPr>
      <w:r>
        <w:object w:dxaOrig="3270" w:dyaOrig="440" w14:anchorId="2D419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65pt;height:21.95pt" o:ole="">
            <v:imagedata r:id="rId16" o:title=""/>
          </v:shape>
          <o:OLEObject Type="Embed" ProgID="ChemDraw.Document.6.0" ShapeID="_x0000_i1025" DrawAspect="Content" ObjectID="_1768332979" r:id="rId17"/>
        </w:object>
      </w:r>
    </w:p>
    <w:p w14:paraId="1175F1D0" w14:textId="3AB2678D" w:rsidR="00C144C0" w:rsidRDefault="00000000">
      <w:pPr>
        <w:tabs>
          <w:tab w:val="left" w:pos="1701"/>
        </w:tabs>
        <w:ind w:firstLine="400"/>
        <w:rPr>
          <w:lang w:eastAsia="zh-CN"/>
        </w:rPr>
      </w:pPr>
      <w:r>
        <w:rPr>
          <w:lang w:eastAsia="zh-CN"/>
        </w:rPr>
        <w:t xml:space="preserve">To a 50 mL dried round bottom flask equipped with a magnetic stir bar was added </w:t>
      </w:r>
      <w:r>
        <w:t>piperonyl alcohol</w:t>
      </w:r>
      <w:r>
        <w:rPr>
          <w:lang w:eastAsia="zh-CN"/>
        </w:rPr>
        <w:t xml:space="preserve"> (0.34 g, 2 mmol), IBX (1.87 g, 1.5 equiv., stabilized with 23% benzoic acid and 31% isophthalic acid) and DMSO (5 mL). The mixture was stirred under ambient temperature for 12 h under air. After completion, the mixture was diluted with saturated Na</w:t>
      </w:r>
      <w:r>
        <w:rPr>
          <w:vertAlign w:val="subscript"/>
          <w:lang w:eastAsia="zh-CN"/>
        </w:rPr>
        <w:t>2</w:t>
      </w:r>
      <w:r>
        <w:rPr>
          <w:lang w:eastAsia="zh-CN"/>
        </w:rPr>
        <w:t>SO</w:t>
      </w:r>
      <w:r>
        <w:rPr>
          <w:vertAlign w:val="subscript"/>
          <w:lang w:eastAsia="zh-CN"/>
        </w:rPr>
        <w:t>3</w:t>
      </w:r>
      <w:r>
        <w:rPr>
          <w:lang w:eastAsia="zh-CN"/>
        </w:rPr>
        <w:t xml:space="preserve"> and Na</w:t>
      </w:r>
      <w:r>
        <w:rPr>
          <w:vertAlign w:val="subscript"/>
          <w:lang w:eastAsia="zh-CN"/>
        </w:rPr>
        <w:t>2</w:t>
      </w:r>
      <w:r>
        <w:rPr>
          <w:lang w:eastAsia="zh-CN"/>
        </w:rPr>
        <w:t>CO</w:t>
      </w:r>
      <w:r>
        <w:rPr>
          <w:vertAlign w:val="subscript"/>
          <w:lang w:eastAsia="zh-CN"/>
        </w:rPr>
        <w:t>3</w:t>
      </w:r>
      <w:r>
        <w:rPr>
          <w:lang w:eastAsia="zh-CN"/>
        </w:rPr>
        <w:t xml:space="preserve"> and extracted three times with EtOAc. The organic phase was collected, dried over MgSO</w:t>
      </w:r>
      <w:r>
        <w:rPr>
          <w:vertAlign w:val="subscript"/>
          <w:lang w:eastAsia="zh-CN"/>
        </w:rPr>
        <w:t>4</w:t>
      </w:r>
      <w:r>
        <w:rPr>
          <w:lang w:eastAsia="zh-CN"/>
        </w:rPr>
        <w:t xml:space="preserve"> and passed through a short pad of </w:t>
      </w:r>
      <w:r>
        <w:rPr>
          <w:rFonts w:hint="eastAsia"/>
          <w:lang w:eastAsia="zh-CN"/>
        </w:rPr>
        <w:t>Celite</w:t>
      </w:r>
      <w:r>
        <w:rPr>
          <w:lang w:eastAsia="zh-CN"/>
        </w:rPr>
        <w:t>. After removal of solvent under reduced pressure, the residue was purified by flash chromatography on silica gel to afford the corresponding product</w:t>
      </w:r>
      <w:r>
        <w:rPr>
          <w:bCs/>
          <w:lang w:eastAsia="zh-CN"/>
        </w:rPr>
        <w:t xml:space="preserve"> </w:t>
      </w:r>
      <w:r>
        <w:rPr>
          <w:b/>
          <w:lang w:eastAsia="zh-CN"/>
        </w:rPr>
        <w:t>2bj</w:t>
      </w:r>
      <w:r>
        <w:rPr>
          <w:bCs/>
          <w:lang w:eastAsia="zh-CN"/>
        </w:rPr>
        <w:t xml:space="preserve"> in 90% yield (0.27 g, white solid)</w:t>
      </w:r>
      <w:r>
        <w:rPr>
          <w:lang w:eastAsia="zh-CN"/>
        </w:rPr>
        <w:t>. The characterization data are consistent with the reported data.</w:t>
      </w:r>
      <w:r>
        <w:fldChar w:fldCharType="begin"/>
      </w:r>
      <w:r w:rsidR="004E5ADF">
        <w:instrText xml:space="preserve"> ADDIN EN.CITE &lt;EndNote&gt;&lt;Cite&gt;&lt;Author&gt;Tabata&lt;/Author&gt;&lt;Year&gt;2014&lt;/Year&gt;&lt;RecNum&gt;828&lt;/RecNum&gt;&lt;DisplayText&gt;&lt;style face="superscript"&gt;1&lt;/style&gt;&lt;/DisplayText&gt;&lt;record&gt;&lt;rec-number&gt;828&lt;/rec-number&gt;&lt;foreign-keys&gt;&lt;key app="EN" db-id="fe9wd2w0qdtax4ezf9mpxv23z09xfxxdxaw9" timestamp="1701936156"&gt;828&lt;/key&gt;&lt;key app="ENWeb" db-id=""&gt;0&lt;/key&gt;&lt;/foreign-keys&gt;&lt;ref-type name="Journal Article"&gt;17&lt;/ref-type&gt;&lt;contributors&gt;&lt;authors&gt;&lt;author&gt;Tabata, Masayuki&lt;/author&gt;&lt;author&gt;Moriyama, Katsuhiko&lt;/author&gt;&lt;author&gt;Togo, Hideo&lt;/author&gt;&lt;/authors&gt;&lt;/contributors&gt;&lt;titles&gt;&lt;title&gt;One-Pot Transformation of Methylarenes into Aromatic Aldehydes under Metal-Free Conditions&lt;/title&gt;&lt;secondary-title&gt;European Journal of Organic Chemistry&lt;/secondary-title&gt;&lt;/titles&gt;&lt;periodical&gt;&lt;full-title&gt;European Journal of Organic Chemistry&lt;/full-title&gt;&lt;abbr-1&gt;Eur. J. Org. Chem.&lt;/abbr-1&gt;&lt;abbr-2&gt;Eur J Org Chem&lt;/abbr-2&gt;&lt;/periodical&gt;&lt;pages&gt;3402-3410&lt;/pages&gt;&lt;volume&gt;2014&lt;/volume&gt;&lt;number&gt;16&lt;/number&gt;&lt;dates&gt;&lt;year&gt;2014&lt;/year&gt;&lt;/dates&gt;&lt;isbn&gt;1434-193X&amp;#xD;1099-0690&lt;/isbn&gt;&lt;urls&gt;&lt;/urls&gt;&lt;electronic-resource-num&gt;10.1002/ejoc.201402015&lt;/electronic-resource-num&gt;&lt;/record&gt;&lt;/Cite&gt;&lt;/EndNote&gt;</w:instrText>
      </w:r>
      <w:r>
        <w:fldChar w:fldCharType="separate"/>
      </w:r>
      <w:r>
        <w:rPr>
          <w:noProof/>
          <w:vertAlign w:val="superscript"/>
        </w:rPr>
        <w:t>1</w:t>
      </w:r>
      <w:r>
        <w:fldChar w:fldCharType="end"/>
      </w:r>
    </w:p>
    <w:p w14:paraId="74CA6A2A"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 xml:space="preserve">) </w:t>
      </w:r>
      <w:r>
        <w:rPr>
          <w:i/>
          <w:iCs/>
        </w:rPr>
        <w:t>δ</w:t>
      </w:r>
      <w:r>
        <w:t xml:space="preserve"> 9.80 (s, 1H), 7.40 (dd, </w:t>
      </w:r>
      <w:r>
        <w:rPr>
          <w:i/>
          <w:iCs/>
        </w:rPr>
        <w:t>J</w:t>
      </w:r>
      <w:r>
        <w:t xml:space="preserve"> = 7.9, 1.6 Hz, 1H), 7.32 (d, </w:t>
      </w:r>
      <w:r>
        <w:rPr>
          <w:i/>
          <w:iCs/>
        </w:rPr>
        <w:t>J</w:t>
      </w:r>
      <w:r>
        <w:t xml:space="preserve"> = 1.6 Hz, 1H), 6.92 (d, </w:t>
      </w:r>
      <w:r>
        <w:rPr>
          <w:i/>
          <w:iCs/>
        </w:rPr>
        <w:t>J</w:t>
      </w:r>
      <w:r>
        <w:t xml:space="preserve"> = 7.9 Hz, 1H), 6.07 (s, 2H).</w:t>
      </w:r>
      <w:r>
        <w:rPr>
          <w:rFonts w:ascii="宋体" w:hAnsi="宋体" w:cs="宋体"/>
          <w:sz w:val="18"/>
          <w:szCs w:val="18"/>
        </w:rPr>
        <w:t xml:space="preserve"> </w:t>
      </w:r>
    </w:p>
    <w:p w14:paraId="1457B08A" w14:textId="77777777" w:rsidR="00C144C0" w:rsidRDefault="00000000">
      <w:pPr>
        <w:pStyle w:val="affffd"/>
      </w:pPr>
      <w:r>
        <w:rPr>
          <w:b/>
          <w:vertAlign w:val="superscript"/>
        </w:rPr>
        <w:t>13</w:t>
      </w:r>
      <w:r>
        <w:rPr>
          <w:b/>
        </w:rPr>
        <w:t>C NMR (101 MHz, CDCl</w:t>
      </w:r>
      <w:r>
        <w:rPr>
          <w:b/>
          <w:vertAlign w:val="subscript"/>
        </w:rPr>
        <w:t>3</w:t>
      </w:r>
      <w:r>
        <w:rPr>
          <w:b/>
        </w:rPr>
        <w:t>)</w:t>
      </w:r>
      <w:r>
        <w:t xml:space="preserve"> </w:t>
      </w:r>
      <w:r>
        <w:rPr>
          <w:i/>
          <w:iCs/>
        </w:rPr>
        <w:t>δ</w:t>
      </w:r>
      <w:r>
        <w:t xml:space="preserve"> 190.3, 153.1, 148.7, 131.8, 128.6, 108.3, 106.9, 102.1.</w:t>
      </w:r>
    </w:p>
    <w:p w14:paraId="6A69ED2E" w14:textId="77777777" w:rsidR="002D5057" w:rsidRDefault="002D5057">
      <w:pPr>
        <w:pStyle w:val="affffd"/>
        <w:rPr>
          <w:rFonts w:ascii="宋体" w:hAnsi="宋体" w:cs="宋体"/>
          <w:sz w:val="18"/>
          <w:szCs w:val="18"/>
        </w:rPr>
      </w:pPr>
    </w:p>
    <w:p w14:paraId="2A418E87" w14:textId="0D88437F" w:rsidR="00AF1069" w:rsidRDefault="008E17D6" w:rsidP="00AF1069">
      <w:pPr>
        <w:pStyle w:val="affff9"/>
      </w:pPr>
      <w:r>
        <w:object w:dxaOrig="12672" w:dyaOrig="2303" w14:anchorId="69918224">
          <v:shape id="_x0000_i1026" type="#_x0000_t75" alt="" style="width:381.55pt;height:69.7pt" o:ole="">
            <v:imagedata r:id="rId18" o:title=""/>
          </v:shape>
          <o:OLEObject Type="Embed" ProgID="ChemDraw.Document.6.0" ShapeID="_x0000_i1026" DrawAspect="Content" ObjectID="_1768332980" r:id="rId19"/>
        </w:object>
      </w:r>
    </w:p>
    <w:p w14:paraId="76941740" w14:textId="41B52A1E" w:rsidR="00573080" w:rsidRPr="00573080" w:rsidRDefault="00573080" w:rsidP="00573080">
      <w:pPr>
        <w:ind w:firstLineChars="0" w:firstLine="0"/>
        <w:rPr>
          <w:b/>
          <w:bCs/>
          <w:lang w:eastAsia="zh-CN"/>
        </w:rPr>
      </w:pPr>
      <w:r w:rsidRPr="00573080">
        <w:rPr>
          <w:b/>
          <w:bCs/>
          <w:lang w:eastAsia="zh-CN"/>
        </w:rPr>
        <w:t xml:space="preserve">Esterification: </w:t>
      </w:r>
    </w:p>
    <w:p w14:paraId="0382E3AD" w14:textId="255D8608" w:rsidR="00AF1069" w:rsidRDefault="00AF1069" w:rsidP="00573080">
      <w:pPr>
        <w:ind w:firstLine="400"/>
      </w:pPr>
      <w:r>
        <w:rPr>
          <w:rFonts w:hint="eastAsia"/>
        </w:rPr>
        <w:t>To a 50 mL dr</w:t>
      </w:r>
      <w:r w:rsidR="008E17D6">
        <w:t>ied</w:t>
      </w:r>
      <w:r>
        <w:rPr>
          <w:rFonts w:hint="eastAsia"/>
        </w:rPr>
        <w:t xml:space="preserve"> round</w:t>
      </w:r>
      <w:r w:rsidR="008E17D6">
        <w:t xml:space="preserve"> </w:t>
      </w:r>
      <w:r>
        <w:rPr>
          <w:rFonts w:hint="eastAsia"/>
        </w:rPr>
        <w:t>bottom flask equipped with a magnetic stir bar</w:t>
      </w:r>
      <w:r w:rsidR="00573080" w:rsidRPr="00573080">
        <w:t xml:space="preserve"> </w:t>
      </w:r>
      <w:r w:rsidR="00573080">
        <w:t xml:space="preserve">was </w:t>
      </w:r>
      <w:r w:rsidR="00573080">
        <w:rPr>
          <w:rFonts w:hint="eastAsia"/>
        </w:rPr>
        <w:t>add</w:t>
      </w:r>
      <w:r w:rsidR="00573080">
        <w:t>ed</w:t>
      </w:r>
      <w:r>
        <w:rPr>
          <w:rFonts w:hint="eastAsia"/>
        </w:rPr>
        <w:t xml:space="preserve"> 4-nitrophenyl acetic acid (</w:t>
      </w:r>
      <w:r>
        <w:t xml:space="preserve">0.43 g, </w:t>
      </w:r>
      <w:r>
        <w:rPr>
          <w:rFonts w:hint="eastAsia"/>
        </w:rPr>
        <w:t>1.2 equiv.) 4-dimethylaminopyridine (</w:t>
      </w:r>
      <w:r>
        <w:t xml:space="preserve">73 mg, </w:t>
      </w:r>
      <w:r>
        <w:rPr>
          <w:rFonts w:hint="eastAsia"/>
        </w:rPr>
        <w:t>0.3 equiv.)</w:t>
      </w:r>
      <w:r w:rsidRPr="00AF1069">
        <w:rPr>
          <w:rFonts w:hint="eastAsia"/>
        </w:rPr>
        <w:t xml:space="preserve"> </w:t>
      </w:r>
      <w:r>
        <w:rPr>
          <w:rFonts w:hint="eastAsia"/>
        </w:rPr>
        <w:t xml:space="preserve">the corresponding alcohol (2 mmol, 1.0 equiv.) and </w:t>
      </w:r>
      <w:r>
        <w:t>DCM</w:t>
      </w:r>
      <w:r>
        <w:rPr>
          <w:rFonts w:hint="eastAsia"/>
        </w:rPr>
        <w:t xml:space="preserve"> (10 mL) </w:t>
      </w:r>
      <w:r>
        <w:t xml:space="preserve">in sequence. </w:t>
      </w:r>
      <w:r>
        <w:rPr>
          <w:rFonts w:hint="eastAsia"/>
        </w:rPr>
        <w:t>To the above solution DCC (</w:t>
      </w:r>
      <w:r w:rsidR="00573080">
        <w:t xml:space="preserve">0.50 g, </w:t>
      </w:r>
      <w:r>
        <w:rPr>
          <w:rFonts w:hint="eastAsia"/>
        </w:rPr>
        <w:t xml:space="preserve">1.2 equiv.) dissolved in 1 ml of </w:t>
      </w:r>
      <w:r>
        <w:t>DCM</w:t>
      </w:r>
      <w:r>
        <w:rPr>
          <w:rFonts w:hint="eastAsia"/>
        </w:rPr>
        <w:t xml:space="preserve"> was added dropwise</w:t>
      </w:r>
      <w:r w:rsidR="008E17D6">
        <w:t xml:space="preserve"> under ice bath</w:t>
      </w:r>
      <w:r>
        <w:rPr>
          <w:rFonts w:hint="eastAsia"/>
        </w:rPr>
        <w:t xml:space="preserve">. The reaction </w:t>
      </w:r>
      <w:r w:rsidR="00573080">
        <w:t xml:space="preserve">mixture </w:t>
      </w:r>
      <w:r>
        <w:rPr>
          <w:rFonts w:hint="eastAsia"/>
        </w:rPr>
        <w:t xml:space="preserve">was maintained at 0 </w:t>
      </w:r>
      <w:r>
        <w:rPr>
          <w:rFonts w:ascii="Times" w:hAnsi="Times" w:cs="Times"/>
        </w:rPr>
        <w:t>°</w:t>
      </w:r>
      <w:r>
        <w:rPr>
          <w:rFonts w:hint="eastAsia"/>
        </w:rPr>
        <w:t xml:space="preserve">C for 20 min, and then stirred at room temperature </w:t>
      </w:r>
      <w:r>
        <w:t>for 12 h</w:t>
      </w:r>
      <w:r>
        <w:rPr>
          <w:rFonts w:hint="eastAsia"/>
        </w:rPr>
        <w:t xml:space="preserve">. After completion, </w:t>
      </w:r>
      <w:r w:rsidR="00573080">
        <w:t xml:space="preserve">the mixture was </w:t>
      </w:r>
      <w:r>
        <w:rPr>
          <w:rFonts w:hint="eastAsia"/>
        </w:rPr>
        <w:t>dilute</w:t>
      </w:r>
      <w:r w:rsidR="00573080">
        <w:t>d</w:t>
      </w:r>
      <w:r>
        <w:rPr>
          <w:rFonts w:hint="eastAsia"/>
        </w:rPr>
        <w:t xml:space="preserve"> with ethyl acetate and filter through </w:t>
      </w:r>
      <w:r w:rsidR="00573080">
        <w:t xml:space="preserve">a short pad of </w:t>
      </w:r>
      <w:r>
        <w:rPr>
          <w:rFonts w:hint="eastAsia"/>
        </w:rPr>
        <w:t xml:space="preserve">Celite. </w:t>
      </w:r>
      <w:r w:rsidR="00573080">
        <w:t>T</w:t>
      </w:r>
      <w:r>
        <w:rPr>
          <w:rFonts w:hint="eastAsia"/>
        </w:rPr>
        <w:t>he filtrate</w:t>
      </w:r>
      <w:r w:rsidR="00573080">
        <w:t xml:space="preserve"> was collected</w:t>
      </w:r>
      <w:r>
        <w:rPr>
          <w:rFonts w:hint="eastAsia"/>
        </w:rPr>
        <w:t xml:space="preserve">. After removing the solvent under reduced pressure, </w:t>
      </w:r>
      <w:r w:rsidR="00573080">
        <w:rPr>
          <w:lang w:eastAsia="zh-CN"/>
        </w:rPr>
        <w:t>the residue was purified by flash chromatography on silica gel to afford the corresponding product.</w:t>
      </w:r>
    </w:p>
    <w:p w14:paraId="6B04BA0C" w14:textId="77777777" w:rsidR="00573080" w:rsidRDefault="00573080" w:rsidP="00573080">
      <w:pPr>
        <w:ind w:firstLine="400"/>
      </w:pPr>
    </w:p>
    <w:p w14:paraId="4F650D48" w14:textId="1BE76479" w:rsidR="00AF1069" w:rsidRPr="00573080" w:rsidRDefault="00573080" w:rsidP="00573080">
      <w:pPr>
        <w:ind w:firstLineChars="0" w:firstLine="0"/>
        <w:rPr>
          <w:b/>
          <w:bCs/>
          <w:lang w:eastAsia="zh-CN"/>
        </w:rPr>
      </w:pPr>
      <w:r w:rsidRPr="00573080">
        <w:rPr>
          <w:rFonts w:hint="eastAsia"/>
          <w:b/>
          <w:bCs/>
          <w:lang w:eastAsia="zh-CN"/>
        </w:rPr>
        <w:t>R</w:t>
      </w:r>
      <w:r w:rsidRPr="00573080">
        <w:rPr>
          <w:b/>
          <w:bCs/>
          <w:lang w:eastAsia="zh-CN"/>
        </w:rPr>
        <w:t>eduction:</w:t>
      </w:r>
    </w:p>
    <w:p w14:paraId="7647C9E0" w14:textId="5323F20C" w:rsidR="00573080" w:rsidRDefault="00AF1069" w:rsidP="00573080">
      <w:pPr>
        <w:ind w:firstLine="400"/>
        <w:rPr>
          <w:lang w:eastAsia="zh-CN"/>
        </w:rPr>
      </w:pPr>
      <w:r>
        <w:rPr>
          <w:rFonts w:hint="eastAsia"/>
        </w:rPr>
        <w:t>Method A:</w:t>
      </w:r>
      <w:r w:rsidR="00573080">
        <w:t xml:space="preserve"> </w:t>
      </w:r>
      <w:r>
        <w:t xml:space="preserve">To </w:t>
      </w:r>
      <w:r w:rsidR="00573080">
        <w:t>a</w:t>
      </w:r>
      <w:r>
        <w:t xml:space="preserve"> </w:t>
      </w:r>
      <w:r w:rsidR="008E17D6">
        <w:t xml:space="preserve">25 mL dried </w:t>
      </w:r>
      <w:r w:rsidR="00573080">
        <w:t>sealed-</w:t>
      </w:r>
      <w:r>
        <w:t xml:space="preserve">tube equipped with a magnetic stirring </w:t>
      </w:r>
      <w:r>
        <w:rPr>
          <w:rFonts w:hint="eastAsia"/>
        </w:rPr>
        <w:t>bar</w:t>
      </w:r>
      <w:r>
        <w:t xml:space="preserve"> </w:t>
      </w:r>
      <w:r w:rsidR="00573080">
        <w:t xml:space="preserve">was added </w:t>
      </w:r>
      <w:r>
        <w:t>anhydrous ferric chloride (0.2 equiv</w:t>
      </w:r>
      <w:r>
        <w:rPr>
          <w:rFonts w:hint="eastAsia"/>
        </w:rPr>
        <w:t>.</w:t>
      </w:r>
      <w:r>
        <w:t>), activated carbon (80 mg/mmol), the corresponding nitro compound (1.0 equiv</w:t>
      </w:r>
      <w:r>
        <w:rPr>
          <w:rFonts w:hint="eastAsia"/>
        </w:rPr>
        <w:t>.</w:t>
      </w:r>
      <w:r>
        <w:t>), MeOH (1.0 M), and hydrazine monohydrate (5.0 equiv</w:t>
      </w:r>
      <w:r>
        <w:rPr>
          <w:rFonts w:hint="eastAsia"/>
        </w:rPr>
        <w:t>.</w:t>
      </w:r>
      <w:r>
        <w:t>)</w:t>
      </w:r>
      <w:r w:rsidR="00573080" w:rsidRPr="00573080">
        <w:t xml:space="preserve"> </w:t>
      </w:r>
      <w:r w:rsidR="00573080">
        <w:t>in sequence</w:t>
      </w:r>
      <w:r>
        <w:t xml:space="preserve">. The </w:t>
      </w:r>
      <w:r w:rsidR="00573080">
        <w:t>sealed-tube</w:t>
      </w:r>
      <w:r>
        <w:t xml:space="preserve"> was then sealed and the mixture was stirred at 80</w:t>
      </w:r>
      <w:r w:rsidR="00573080">
        <w:t xml:space="preserve"> </w:t>
      </w:r>
      <w:r>
        <w:t xml:space="preserve">°C </w:t>
      </w:r>
      <w:r w:rsidR="00573080">
        <w:t>for 12 h</w:t>
      </w:r>
      <w:r>
        <w:t xml:space="preserve">. </w:t>
      </w:r>
      <w:r w:rsidR="00573080">
        <w:t>After</w:t>
      </w:r>
      <w:r>
        <w:t xml:space="preserve"> complet</w:t>
      </w:r>
      <w:r w:rsidR="00573080">
        <w:t>ion</w:t>
      </w:r>
      <w:r>
        <w:t xml:space="preserve">, </w:t>
      </w:r>
      <w:r w:rsidR="00573080">
        <w:t xml:space="preserve">the mixture was </w:t>
      </w:r>
      <w:r>
        <w:t>dilut</w:t>
      </w:r>
      <w:r w:rsidR="00573080">
        <w:t>ed</w:t>
      </w:r>
      <w:r>
        <w:t xml:space="preserve"> with methanol and filter through </w:t>
      </w:r>
      <w:r w:rsidR="00573080">
        <w:t xml:space="preserve">a short pad of </w:t>
      </w:r>
      <w:r>
        <w:t xml:space="preserve">celite. </w:t>
      </w:r>
      <w:r w:rsidR="00573080">
        <w:t>T</w:t>
      </w:r>
      <w:r w:rsidR="00573080">
        <w:rPr>
          <w:rFonts w:hint="eastAsia"/>
        </w:rPr>
        <w:t>he filtrate</w:t>
      </w:r>
      <w:r w:rsidR="00573080">
        <w:t xml:space="preserve"> was collected</w:t>
      </w:r>
      <w:r w:rsidR="00573080">
        <w:rPr>
          <w:rFonts w:hint="eastAsia"/>
        </w:rPr>
        <w:t>.</w:t>
      </w:r>
      <w:r>
        <w:t xml:space="preserve"> After removal of the solvent under reduced pressure,</w:t>
      </w:r>
      <w:r w:rsidR="00573080">
        <w:rPr>
          <w:lang w:eastAsia="zh-CN"/>
        </w:rPr>
        <w:t xml:space="preserve"> the residue was purified by flash chromatography on silica gel to afford the corresponding product.</w:t>
      </w:r>
    </w:p>
    <w:p w14:paraId="113CE546" w14:textId="5B16486D" w:rsidR="00AF1069" w:rsidRDefault="00AF1069" w:rsidP="00573080">
      <w:pPr>
        <w:ind w:firstLine="400"/>
      </w:pPr>
      <w:r>
        <w:rPr>
          <w:rFonts w:hint="eastAsia"/>
          <w:lang w:eastAsia="zh-CN"/>
        </w:rPr>
        <w:t>Method B:</w:t>
      </w:r>
      <w:r w:rsidR="00573080">
        <w:rPr>
          <w:lang w:eastAsia="zh-CN"/>
        </w:rPr>
        <w:t xml:space="preserve"> </w:t>
      </w:r>
      <w:r>
        <w:rPr>
          <w:rFonts w:hint="eastAsia"/>
          <w:lang w:eastAsia="zh-CN"/>
        </w:rPr>
        <w:t xml:space="preserve">To a 50 ml </w:t>
      </w:r>
      <w:r w:rsidR="008E17D6">
        <w:rPr>
          <w:rFonts w:hint="eastAsia"/>
          <w:lang w:eastAsia="zh-CN"/>
        </w:rPr>
        <w:t>dr</w:t>
      </w:r>
      <w:r w:rsidR="008E17D6">
        <w:rPr>
          <w:lang w:eastAsia="zh-CN"/>
        </w:rPr>
        <w:t>ied</w:t>
      </w:r>
      <w:r w:rsidR="008E17D6">
        <w:rPr>
          <w:rFonts w:hint="eastAsia"/>
          <w:lang w:eastAsia="zh-CN"/>
        </w:rPr>
        <w:t xml:space="preserve"> </w:t>
      </w:r>
      <w:r>
        <w:rPr>
          <w:rFonts w:hint="eastAsia"/>
          <w:lang w:eastAsia="zh-CN"/>
        </w:rPr>
        <w:t>round</w:t>
      </w:r>
      <w:r w:rsidR="008E17D6">
        <w:rPr>
          <w:lang w:eastAsia="zh-CN"/>
        </w:rPr>
        <w:t xml:space="preserve"> </w:t>
      </w:r>
      <w:r>
        <w:rPr>
          <w:rFonts w:hint="eastAsia"/>
          <w:lang w:eastAsia="zh-CN"/>
        </w:rPr>
        <w:t>bottom flask equipped with a magnetic stir bar</w:t>
      </w:r>
      <w:r w:rsidR="00573080">
        <w:rPr>
          <w:lang w:eastAsia="zh-CN"/>
        </w:rPr>
        <w:t xml:space="preserve"> was</w:t>
      </w:r>
      <w:r>
        <w:rPr>
          <w:rFonts w:hint="eastAsia"/>
          <w:lang w:eastAsia="zh-CN"/>
        </w:rPr>
        <w:t xml:space="preserve"> </w:t>
      </w:r>
      <w:r>
        <w:t>add</w:t>
      </w:r>
      <w:r w:rsidR="00573080">
        <w:t>ed</w:t>
      </w:r>
      <w:r>
        <w:t xml:space="preserve"> </w:t>
      </w:r>
      <w:r w:rsidR="00573080">
        <w:t>Pd/C</w:t>
      </w:r>
      <w:r>
        <w:t xml:space="preserve"> (</w:t>
      </w:r>
      <w:r w:rsidR="00573080">
        <w:t xml:space="preserve">10% </w:t>
      </w:r>
      <w:r w:rsidR="00573080" w:rsidRPr="00573080">
        <w:rPr>
          <w:i/>
          <w:iCs/>
        </w:rPr>
        <w:t>wt.</w:t>
      </w:r>
      <w:r w:rsidR="00573080">
        <w:t xml:space="preserve">, </w:t>
      </w:r>
      <w:r>
        <w:t>0.2 equiv</w:t>
      </w:r>
      <w:r w:rsidR="00573080">
        <w:t>.</w:t>
      </w:r>
      <w:r>
        <w:t xml:space="preserve">, calculated based on the mass of palladium) and the corresponding nitro compound </w:t>
      </w:r>
      <w:r>
        <w:lastRenderedPageBreak/>
        <w:t>(1.0 equiv</w:t>
      </w:r>
      <w:r w:rsidR="00573080">
        <w:t>.</w:t>
      </w:r>
      <w:r>
        <w:t>).</w:t>
      </w:r>
      <w:r>
        <w:rPr>
          <w:rFonts w:hint="eastAsia"/>
          <w:lang w:eastAsia="zh-CN"/>
        </w:rPr>
        <w:t xml:space="preserve"> </w:t>
      </w:r>
      <w:r w:rsidR="00573080">
        <w:rPr>
          <w:lang w:eastAsia="zh-CN"/>
        </w:rPr>
        <w:t>The flask was sealed and e</w:t>
      </w:r>
      <w:r>
        <w:rPr>
          <w:rFonts w:hint="eastAsia"/>
          <w:lang w:eastAsia="zh-CN"/>
        </w:rPr>
        <w:t>vacuate</w:t>
      </w:r>
      <w:r w:rsidR="009D25D5">
        <w:rPr>
          <w:lang w:eastAsia="zh-CN"/>
        </w:rPr>
        <w:t>d</w:t>
      </w:r>
      <w:r>
        <w:rPr>
          <w:rFonts w:hint="eastAsia"/>
          <w:lang w:eastAsia="zh-CN"/>
        </w:rPr>
        <w:t xml:space="preserve"> and backfill with nitrogen three times. </w:t>
      </w:r>
      <w:r w:rsidR="00573080">
        <w:rPr>
          <w:lang w:eastAsia="zh-CN"/>
        </w:rPr>
        <w:t>A</w:t>
      </w:r>
      <w:r>
        <w:rPr>
          <w:rFonts w:hint="eastAsia"/>
          <w:lang w:eastAsia="zh-CN"/>
        </w:rPr>
        <w:t xml:space="preserve"> mixed solution of EA and MeOH (0.1M, 10:1, purged with nitrogen to remove oxygen in advance)</w:t>
      </w:r>
      <w:r w:rsidR="00573080">
        <w:rPr>
          <w:lang w:eastAsia="zh-CN"/>
        </w:rPr>
        <w:t xml:space="preserve"> was the injected</w:t>
      </w:r>
      <w:r>
        <w:rPr>
          <w:rFonts w:hint="eastAsia"/>
          <w:lang w:eastAsia="zh-CN"/>
        </w:rPr>
        <w:t xml:space="preserve">. </w:t>
      </w:r>
      <w:r w:rsidR="009D25D5">
        <w:rPr>
          <w:lang w:eastAsia="zh-CN"/>
        </w:rPr>
        <w:t>The flask was e</w:t>
      </w:r>
      <w:r w:rsidR="009D25D5">
        <w:rPr>
          <w:rFonts w:hint="eastAsia"/>
          <w:lang w:eastAsia="zh-CN"/>
        </w:rPr>
        <w:t>vacuate</w:t>
      </w:r>
      <w:r w:rsidR="009D25D5">
        <w:rPr>
          <w:lang w:eastAsia="zh-CN"/>
        </w:rPr>
        <w:t>d</w:t>
      </w:r>
      <w:r w:rsidR="009D25D5">
        <w:rPr>
          <w:rFonts w:hint="eastAsia"/>
          <w:lang w:eastAsia="zh-CN"/>
        </w:rPr>
        <w:t xml:space="preserve"> and</w:t>
      </w:r>
      <w:r w:rsidR="009D25D5">
        <w:rPr>
          <w:lang w:eastAsia="zh-CN"/>
        </w:rPr>
        <w:t xml:space="preserve"> </w:t>
      </w:r>
      <w:r w:rsidR="009D25D5">
        <w:rPr>
          <w:rFonts w:hint="eastAsia"/>
          <w:lang w:eastAsia="zh-CN"/>
        </w:rPr>
        <w:t xml:space="preserve">backfill with </w:t>
      </w:r>
      <w:r w:rsidR="009D25D5">
        <w:rPr>
          <w:lang w:eastAsia="zh-CN"/>
        </w:rPr>
        <w:t>hydrogen</w:t>
      </w:r>
      <w:r w:rsidR="009D25D5">
        <w:rPr>
          <w:rFonts w:hint="eastAsia"/>
          <w:lang w:eastAsia="zh-CN"/>
        </w:rPr>
        <w:t xml:space="preserve"> three times</w:t>
      </w:r>
      <w:r w:rsidR="009D25D5">
        <w:rPr>
          <w:lang w:eastAsia="zh-CN"/>
        </w:rPr>
        <w:t xml:space="preserve"> under an ice bath</w:t>
      </w:r>
      <w:r w:rsidR="009D25D5">
        <w:rPr>
          <w:rFonts w:hint="eastAsia"/>
          <w:lang w:eastAsia="zh-CN"/>
        </w:rPr>
        <w:t>.</w:t>
      </w:r>
      <w:r>
        <w:rPr>
          <w:rFonts w:hint="eastAsia"/>
          <w:lang w:eastAsia="zh-CN"/>
        </w:rPr>
        <w:t xml:space="preserve"> The mixture was stirred at room temperature </w:t>
      </w:r>
      <w:r w:rsidR="009D25D5">
        <w:rPr>
          <w:lang w:eastAsia="zh-CN"/>
        </w:rPr>
        <w:t>for 12 h</w:t>
      </w:r>
      <w:r>
        <w:rPr>
          <w:rFonts w:hint="eastAsia"/>
          <w:lang w:eastAsia="zh-CN"/>
        </w:rPr>
        <w:t xml:space="preserve">. </w:t>
      </w:r>
      <w:r w:rsidR="009D25D5">
        <w:rPr>
          <w:lang w:eastAsia="zh-CN"/>
        </w:rPr>
        <w:t>After</w:t>
      </w:r>
      <w:r>
        <w:rPr>
          <w:rFonts w:hint="eastAsia"/>
          <w:lang w:eastAsia="zh-CN"/>
        </w:rPr>
        <w:t xml:space="preserve"> complet</w:t>
      </w:r>
      <w:r w:rsidR="009D25D5">
        <w:rPr>
          <w:lang w:eastAsia="zh-CN"/>
        </w:rPr>
        <w:t>ion</w:t>
      </w:r>
      <w:r>
        <w:rPr>
          <w:rFonts w:hint="eastAsia"/>
          <w:lang w:eastAsia="zh-CN"/>
        </w:rPr>
        <w:t xml:space="preserve">, </w:t>
      </w:r>
      <w:r w:rsidR="009D25D5">
        <w:rPr>
          <w:lang w:eastAsia="zh-CN"/>
        </w:rPr>
        <w:t xml:space="preserve">the mixture was </w:t>
      </w:r>
      <w:r>
        <w:rPr>
          <w:rFonts w:hint="eastAsia"/>
          <w:lang w:eastAsia="zh-CN"/>
        </w:rPr>
        <w:t>dilute</w:t>
      </w:r>
      <w:r w:rsidR="009D25D5">
        <w:rPr>
          <w:lang w:eastAsia="zh-CN"/>
        </w:rPr>
        <w:t>d</w:t>
      </w:r>
      <w:r>
        <w:rPr>
          <w:rFonts w:hint="eastAsia"/>
          <w:lang w:eastAsia="zh-CN"/>
        </w:rPr>
        <w:t xml:space="preserve"> with methanol and filter through </w:t>
      </w:r>
      <w:r w:rsidR="009D25D5">
        <w:rPr>
          <w:lang w:eastAsia="zh-CN"/>
        </w:rPr>
        <w:t xml:space="preserve">a short pad of </w:t>
      </w:r>
      <w:r>
        <w:rPr>
          <w:rFonts w:hint="eastAsia"/>
          <w:lang w:eastAsia="zh-CN"/>
        </w:rPr>
        <w:t xml:space="preserve">Celite. </w:t>
      </w:r>
      <w:r w:rsidR="009D25D5">
        <w:rPr>
          <w:lang w:eastAsia="zh-CN"/>
        </w:rPr>
        <w:t>T</w:t>
      </w:r>
      <w:r>
        <w:rPr>
          <w:rFonts w:hint="eastAsia"/>
          <w:lang w:eastAsia="zh-CN"/>
        </w:rPr>
        <w:t>he filtrate</w:t>
      </w:r>
      <w:r w:rsidR="009D25D5">
        <w:rPr>
          <w:lang w:eastAsia="zh-CN"/>
        </w:rPr>
        <w:t xml:space="preserve"> was collected</w:t>
      </w:r>
      <w:r>
        <w:rPr>
          <w:rFonts w:hint="eastAsia"/>
          <w:lang w:eastAsia="zh-CN"/>
        </w:rPr>
        <w:t xml:space="preserve">. After removal of the solvent under reduced pressure, </w:t>
      </w:r>
      <w:r w:rsidR="009D25D5">
        <w:rPr>
          <w:lang w:eastAsia="zh-CN"/>
        </w:rPr>
        <w:t>the residue was purified by flash chromatography on silica gel to afford the corresponding product.</w:t>
      </w:r>
    </w:p>
    <w:p w14:paraId="472996C7" w14:textId="77777777" w:rsidR="004844FB" w:rsidRDefault="004844FB" w:rsidP="00AF1069">
      <w:pPr>
        <w:ind w:firstLineChars="0" w:firstLine="0"/>
      </w:pPr>
    </w:p>
    <w:p w14:paraId="5F6E5EF5" w14:textId="122E59A8" w:rsidR="004844FB" w:rsidRDefault="00A97935" w:rsidP="004844FB">
      <w:pPr>
        <w:pStyle w:val="affffd"/>
      </w:pPr>
      <w:r>
        <w:object w:dxaOrig="2759" w:dyaOrig="1070" w14:anchorId="3BAAB5B7">
          <v:shape id="_x0000_i1027" type="#_x0000_t75" style="width:83.15pt;height:31.95pt" o:ole="">
            <v:imagedata r:id="rId20" o:title=""/>
          </v:shape>
          <o:OLEObject Type="Embed" ProgID="ChemDraw.Document.6.0" ShapeID="_x0000_i1027" DrawAspect="Content" ObjectID="_1768332981" r:id="rId21"/>
        </w:object>
      </w:r>
    </w:p>
    <w:p w14:paraId="7E3B36E0" w14:textId="7A55E9F7" w:rsidR="00A97935" w:rsidRPr="00A97935" w:rsidRDefault="00A97935" w:rsidP="004844FB">
      <w:pPr>
        <w:pStyle w:val="affffd"/>
        <w:rPr>
          <w:b/>
          <w:bCs w:val="0"/>
        </w:rPr>
      </w:pPr>
      <w:r w:rsidRPr="00A97935">
        <w:rPr>
          <w:b/>
          <w:bCs w:val="0"/>
        </w:rPr>
        <w:t>(1S,2R,4S)-1,7,7-</w:t>
      </w:r>
      <w:r>
        <w:rPr>
          <w:b/>
          <w:bCs w:val="0"/>
        </w:rPr>
        <w:t>T</w:t>
      </w:r>
      <w:r w:rsidRPr="00A97935">
        <w:rPr>
          <w:b/>
          <w:bCs w:val="0"/>
        </w:rPr>
        <w:t>rimethylbicyclo[2.2.1]heptan-2-yl 2-(4-nitrophenyl)acetate</w:t>
      </w:r>
    </w:p>
    <w:p w14:paraId="283DD3EB" w14:textId="710D372C" w:rsidR="004844FB" w:rsidRDefault="004844FB" w:rsidP="004844FB">
      <w:pPr>
        <w:pStyle w:val="affffd"/>
      </w:pPr>
      <w:r>
        <w:t xml:space="preserve">Yield: </w:t>
      </w:r>
      <w:r>
        <w:rPr>
          <w:rFonts w:hint="eastAsia"/>
        </w:rPr>
        <w:t>68</w:t>
      </w:r>
      <w:r>
        <w:t xml:space="preserve">% </w:t>
      </w:r>
      <w:r w:rsidR="004E5ADF">
        <w:t xml:space="preserve">(432 mg) </w:t>
      </w:r>
      <w:r>
        <w:t>as a yellow solid</w:t>
      </w:r>
      <w:r>
        <w:rPr>
          <w:rFonts w:hint="eastAsia"/>
        </w:rPr>
        <w:t>.</w:t>
      </w:r>
    </w:p>
    <w:p w14:paraId="66F79BF6" w14:textId="77777777" w:rsidR="004844FB" w:rsidRDefault="004844FB" w:rsidP="004844FB">
      <w:pPr>
        <w:pStyle w:val="affffd"/>
        <w:rPr>
          <w:color w:val="0000FF"/>
        </w:rPr>
      </w:pPr>
      <w:r>
        <w:rPr>
          <w:b/>
          <w:szCs w:val="20"/>
          <w:vertAlign w:val="superscript"/>
        </w:rPr>
        <w:t>1</w:t>
      </w:r>
      <w:r>
        <w:rPr>
          <w:b/>
          <w:szCs w:val="20"/>
        </w:rPr>
        <w:t xml:space="preserve">H NMR (400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szCs w:val="20"/>
        </w:rPr>
        <w:t xml:space="preserve"> 8.18 (d, </w:t>
      </w:r>
      <w:r>
        <w:rPr>
          <w:i/>
          <w:szCs w:val="20"/>
        </w:rPr>
        <w:t>J</w:t>
      </w:r>
      <w:r>
        <w:rPr>
          <w:szCs w:val="20"/>
        </w:rPr>
        <w:t xml:space="preserve"> = 8.8 Hz, </w:t>
      </w:r>
      <w:r>
        <w:rPr>
          <w:rFonts w:hint="eastAsia"/>
          <w:szCs w:val="20"/>
        </w:rPr>
        <w:t>2</w:t>
      </w:r>
      <w:r>
        <w:rPr>
          <w:szCs w:val="20"/>
        </w:rPr>
        <w:t xml:space="preserve">H), 7.49 (d, </w:t>
      </w:r>
      <w:r>
        <w:rPr>
          <w:i/>
          <w:szCs w:val="20"/>
        </w:rPr>
        <w:t>J</w:t>
      </w:r>
      <w:r>
        <w:rPr>
          <w:szCs w:val="20"/>
        </w:rPr>
        <w:t xml:space="preserve"> = 8.6 Hz, 2H), 4.91 (ddd, </w:t>
      </w:r>
      <w:r>
        <w:rPr>
          <w:i/>
          <w:szCs w:val="20"/>
        </w:rPr>
        <w:t>J</w:t>
      </w:r>
      <w:r>
        <w:rPr>
          <w:szCs w:val="20"/>
        </w:rPr>
        <w:t xml:space="preserve"> = 10.0, 3.5, 2.1 Hz, 1H), 3.77 (s, 2H), 2.42</w:t>
      </w:r>
      <w:r>
        <w:rPr>
          <w:rFonts w:hint="eastAsia"/>
          <w:szCs w:val="20"/>
        </w:rPr>
        <w:t>-</w:t>
      </w:r>
      <w:r>
        <w:rPr>
          <w:szCs w:val="20"/>
        </w:rPr>
        <w:t>2.26 (m, 1H), 1.86</w:t>
      </w:r>
      <w:r>
        <w:rPr>
          <w:rFonts w:hint="eastAsia"/>
          <w:szCs w:val="20"/>
        </w:rPr>
        <w:t>-</w:t>
      </w:r>
      <w:r>
        <w:rPr>
          <w:szCs w:val="20"/>
        </w:rPr>
        <w:t>1.65 (m, 3H), 1.31</w:t>
      </w:r>
      <w:r>
        <w:rPr>
          <w:rFonts w:hint="eastAsia"/>
          <w:szCs w:val="20"/>
        </w:rPr>
        <w:t>-</w:t>
      </w:r>
      <w:r>
        <w:rPr>
          <w:szCs w:val="20"/>
        </w:rPr>
        <w:t xml:space="preserve">1.24 (m, 1H), 1.17 (ddd, </w:t>
      </w:r>
      <w:r>
        <w:rPr>
          <w:i/>
          <w:szCs w:val="20"/>
        </w:rPr>
        <w:t>J</w:t>
      </w:r>
      <w:r>
        <w:rPr>
          <w:szCs w:val="20"/>
        </w:rPr>
        <w:t xml:space="preserve"> = 11.9, 9.3, 4.4 Hz, 1H), 0.97</w:t>
      </w:r>
      <w:r>
        <w:rPr>
          <w:rFonts w:hint="eastAsia"/>
          <w:szCs w:val="20"/>
        </w:rPr>
        <w:t>-</w:t>
      </w:r>
      <w:r>
        <w:rPr>
          <w:szCs w:val="20"/>
        </w:rPr>
        <w:t>0.84 (m, 7H), 0.79 (s, 3H).</w:t>
      </w:r>
    </w:p>
    <w:p w14:paraId="4427120C" w14:textId="77777777" w:rsidR="004844FB" w:rsidRDefault="004844FB" w:rsidP="004844FB">
      <w:pPr>
        <w:pStyle w:val="affffd"/>
        <w:rPr>
          <w:color w:val="0000FF"/>
        </w:rPr>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170.3, 147.0, 141.8, 130.</w:t>
      </w:r>
      <w:r>
        <w:rPr>
          <w:rFonts w:hint="eastAsia"/>
          <w:szCs w:val="20"/>
        </w:rPr>
        <w:t>3</w:t>
      </w:r>
      <w:r>
        <w:rPr>
          <w:szCs w:val="20"/>
        </w:rPr>
        <w:t>, 123.6, 80.9, 48.8, 47.8, 44.</w:t>
      </w:r>
      <w:r>
        <w:rPr>
          <w:rFonts w:hint="eastAsia"/>
          <w:szCs w:val="20"/>
        </w:rPr>
        <w:t>8</w:t>
      </w:r>
      <w:r>
        <w:rPr>
          <w:szCs w:val="20"/>
        </w:rPr>
        <w:t>, 41.</w:t>
      </w:r>
      <w:r>
        <w:rPr>
          <w:rFonts w:hint="eastAsia"/>
          <w:szCs w:val="20"/>
        </w:rPr>
        <w:t>4</w:t>
      </w:r>
      <w:r>
        <w:rPr>
          <w:szCs w:val="20"/>
        </w:rPr>
        <w:t>, 36.</w:t>
      </w:r>
      <w:r>
        <w:rPr>
          <w:rFonts w:hint="eastAsia"/>
          <w:szCs w:val="20"/>
        </w:rPr>
        <w:t>7</w:t>
      </w:r>
      <w:r>
        <w:rPr>
          <w:szCs w:val="20"/>
        </w:rPr>
        <w:t>, 2</w:t>
      </w:r>
      <w:r>
        <w:rPr>
          <w:rFonts w:hint="eastAsia"/>
          <w:szCs w:val="20"/>
        </w:rPr>
        <w:t>8.0</w:t>
      </w:r>
      <w:r>
        <w:rPr>
          <w:szCs w:val="20"/>
        </w:rPr>
        <w:t>, 2</w:t>
      </w:r>
      <w:r>
        <w:rPr>
          <w:rFonts w:hint="eastAsia"/>
          <w:szCs w:val="20"/>
        </w:rPr>
        <w:t>7.0</w:t>
      </w:r>
      <w:r>
        <w:rPr>
          <w:szCs w:val="20"/>
        </w:rPr>
        <w:t>, 19.6, 18.</w:t>
      </w:r>
      <w:r>
        <w:rPr>
          <w:rFonts w:hint="eastAsia"/>
          <w:szCs w:val="20"/>
        </w:rPr>
        <w:t>8</w:t>
      </w:r>
      <w:r>
        <w:rPr>
          <w:szCs w:val="20"/>
        </w:rPr>
        <w:t>, 13.</w:t>
      </w:r>
      <w:r>
        <w:rPr>
          <w:rFonts w:hint="eastAsia"/>
          <w:szCs w:val="20"/>
        </w:rPr>
        <w:t>5</w:t>
      </w:r>
      <w:r>
        <w:rPr>
          <w:szCs w:val="20"/>
        </w:rPr>
        <w:t>.</w:t>
      </w:r>
    </w:p>
    <w:p w14:paraId="29EC1C7E" w14:textId="77777777" w:rsidR="004844FB" w:rsidRDefault="004844FB" w:rsidP="004844FB">
      <w:pPr>
        <w:pStyle w:val="affffd"/>
        <w:rPr>
          <w:color w:val="0000FF"/>
        </w:rPr>
      </w:pPr>
    </w:p>
    <w:p w14:paraId="620DE836" w14:textId="2DE9238B" w:rsidR="004844FB" w:rsidRDefault="00A97935" w:rsidP="004844FB">
      <w:pPr>
        <w:pStyle w:val="affffd"/>
      </w:pPr>
      <w:r>
        <w:object w:dxaOrig="2748" w:dyaOrig="1068" w14:anchorId="1F0A0BAB">
          <v:shape id="_x0000_i1028" type="#_x0000_t75" style="width:83.15pt;height:31.95pt" o:ole="">
            <v:imagedata r:id="rId22" o:title=""/>
          </v:shape>
          <o:OLEObject Type="Embed" ProgID="ChemDraw.Document.6.0" ShapeID="_x0000_i1028" DrawAspect="Content" ObjectID="_1768332982" r:id="rId23"/>
        </w:object>
      </w:r>
    </w:p>
    <w:p w14:paraId="3BF1153B" w14:textId="26CA32A1" w:rsidR="00A97935" w:rsidRPr="00A97935" w:rsidRDefault="00A97935" w:rsidP="004844FB">
      <w:pPr>
        <w:pStyle w:val="affffd"/>
        <w:rPr>
          <w:b/>
          <w:bCs w:val="0"/>
        </w:rPr>
      </w:pPr>
      <w:r w:rsidRPr="00A97935">
        <w:rPr>
          <w:b/>
          <w:bCs w:val="0"/>
        </w:rPr>
        <w:t>(1S,2R,4S)-1,7,7-</w:t>
      </w:r>
      <w:r>
        <w:rPr>
          <w:b/>
          <w:bCs w:val="0"/>
        </w:rPr>
        <w:t>T</w:t>
      </w:r>
      <w:r w:rsidRPr="00A97935">
        <w:rPr>
          <w:b/>
          <w:bCs w:val="0"/>
        </w:rPr>
        <w:t>rimethylbicyclo[2.2.1]heptan-2-yl 2-(4-aminophenyl)acetate</w:t>
      </w:r>
    </w:p>
    <w:p w14:paraId="4A9242AC" w14:textId="239B7823" w:rsidR="004844FB" w:rsidRDefault="004844FB" w:rsidP="004844FB">
      <w:pPr>
        <w:pStyle w:val="affffd"/>
      </w:pPr>
      <w:r>
        <w:t xml:space="preserve">Reduction was performed according to </w:t>
      </w:r>
      <w:r>
        <w:rPr>
          <w:rFonts w:hint="eastAsia"/>
        </w:rPr>
        <w:t xml:space="preserve">Method A. </w:t>
      </w:r>
      <w:r>
        <w:t xml:space="preserve">Yield: </w:t>
      </w:r>
      <w:r>
        <w:rPr>
          <w:rFonts w:hint="eastAsia"/>
        </w:rPr>
        <w:t>81</w:t>
      </w:r>
      <w:r>
        <w:t xml:space="preserve">% </w:t>
      </w:r>
      <w:r w:rsidR="004E5ADF">
        <w:t xml:space="preserve">(391 mg) </w:t>
      </w:r>
      <w:r>
        <w:t>as a</w:t>
      </w:r>
      <w:r w:rsidR="002A4078">
        <w:t>n</w:t>
      </w:r>
      <w:r>
        <w:t xml:space="preserve"> </w:t>
      </w:r>
      <w:r w:rsidR="002A4078">
        <w:t>orange</w:t>
      </w:r>
      <w:r>
        <w:t xml:space="preserve"> oil</w:t>
      </w:r>
      <w:r>
        <w:rPr>
          <w:rFonts w:hint="eastAsia"/>
        </w:rPr>
        <w:t>.</w:t>
      </w:r>
    </w:p>
    <w:p w14:paraId="68149F44" w14:textId="77777777" w:rsidR="004844FB" w:rsidRDefault="004844FB" w:rsidP="004844FB">
      <w:pPr>
        <w:pStyle w:val="affffd"/>
        <w:rPr>
          <w:color w:val="0000FF"/>
        </w:rPr>
      </w:pPr>
      <w:r>
        <w:rPr>
          <w:b/>
          <w:szCs w:val="20"/>
          <w:vertAlign w:val="superscript"/>
        </w:rPr>
        <w:t>1</w:t>
      </w:r>
      <w:r>
        <w:rPr>
          <w:b/>
          <w:szCs w:val="20"/>
        </w:rPr>
        <w:t xml:space="preserve">H NMR (400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szCs w:val="20"/>
        </w:rPr>
        <w:t xml:space="preserve"> 7.14</w:t>
      </w:r>
      <w:r>
        <w:rPr>
          <w:rFonts w:hint="eastAsia"/>
          <w:szCs w:val="20"/>
        </w:rPr>
        <w:t>-</w:t>
      </w:r>
      <w:r>
        <w:rPr>
          <w:szCs w:val="20"/>
        </w:rPr>
        <w:t>6.91 (m, 2H), 6.65</w:t>
      </w:r>
      <w:r>
        <w:rPr>
          <w:rFonts w:hint="eastAsia"/>
          <w:szCs w:val="20"/>
        </w:rPr>
        <w:t>-</w:t>
      </w:r>
      <w:r>
        <w:rPr>
          <w:szCs w:val="20"/>
        </w:rPr>
        <w:t xml:space="preserve">6.47 (m, 2H), 4.86 (ddd, </w:t>
      </w:r>
      <w:r>
        <w:rPr>
          <w:i/>
          <w:szCs w:val="20"/>
        </w:rPr>
        <w:t>J</w:t>
      </w:r>
      <w:r>
        <w:rPr>
          <w:szCs w:val="20"/>
        </w:rPr>
        <w:t xml:space="preserve"> = 10.0, 3.5, 2.1 Hz, 1H), 3.59 (</w:t>
      </w:r>
      <w:r>
        <w:rPr>
          <w:rFonts w:hint="eastAsia"/>
          <w:szCs w:val="20"/>
        </w:rPr>
        <w:t xml:space="preserve">br, </w:t>
      </w:r>
      <w:r>
        <w:rPr>
          <w:szCs w:val="20"/>
        </w:rPr>
        <w:t xml:space="preserve">s, 2H), 3.47 (s, 2H), 2.30 (dddd, </w:t>
      </w:r>
      <w:r>
        <w:rPr>
          <w:i/>
          <w:szCs w:val="20"/>
        </w:rPr>
        <w:t>J</w:t>
      </w:r>
      <w:r>
        <w:rPr>
          <w:szCs w:val="20"/>
        </w:rPr>
        <w:t xml:space="preserve"> = 13.5, 9.9, 4.7, 3.3 Hz, 1H), 1.89 (ddd, </w:t>
      </w:r>
      <w:r>
        <w:rPr>
          <w:i/>
          <w:szCs w:val="20"/>
        </w:rPr>
        <w:t>J</w:t>
      </w:r>
      <w:r>
        <w:rPr>
          <w:szCs w:val="20"/>
        </w:rPr>
        <w:t xml:space="preserve"> = 12.5, 9.3, 4.5 Hz, 1H), 1.77</w:t>
      </w:r>
      <w:r>
        <w:rPr>
          <w:rFonts w:hint="eastAsia"/>
          <w:szCs w:val="20"/>
        </w:rPr>
        <w:t>-</w:t>
      </w:r>
      <w:r>
        <w:rPr>
          <w:szCs w:val="20"/>
        </w:rPr>
        <w:t xml:space="preserve">1.64 (m, 1H), 1.62 (t, </w:t>
      </w:r>
      <w:r>
        <w:rPr>
          <w:i/>
          <w:szCs w:val="20"/>
        </w:rPr>
        <w:t>J</w:t>
      </w:r>
      <w:r>
        <w:rPr>
          <w:szCs w:val="20"/>
        </w:rPr>
        <w:t xml:space="preserve"> = 4.6 Hz, 1H), 1.29</w:t>
      </w:r>
      <w:r>
        <w:rPr>
          <w:rFonts w:hint="eastAsia"/>
          <w:szCs w:val="20"/>
        </w:rPr>
        <w:t>-</w:t>
      </w:r>
      <w:r>
        <w:rPr>
          <w:szCs w:val="20"/>
        </w:rPr>
        <w:t xml:space="preserve">1.13 (m, 2H), 0.90 (dd, </w:t>
      </w:r>
      <w:r>
        <w:rPr>
          <w:i/>
          <w:szCs w:val="20"/>
        </w:rPr>
        <w:t>J</w:t>
      </w:r>
      <w:r>
        <w:rPr>
          <w:szCs w:val="20"/>
        </w:rPr>
        <w:t xml:space="preserve"> = 13.7, 3.5 Hz, 1H), 0.86 (s, 3H), 0.84 (s, 3H), 0.77 (s, 3H).</w:t>
      </w:r>
    </w:p>
    <w:p w14:paraId="7A2EEB49" w14:textId="77777777" w:rsidR="004844FB" w:rsidRDefault="004844FB" w:rsidP="004844FB">
      <w:pPr>
        <w:pStyle w:val="affffd"/>
        <w:rPr>
          <w:szCs w:val="20"/>
        </w:rPr>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172.</w:t>
      </w:r>
      <w:r>
        <w:rPr>
          <w:rFonts w:hint="eastAsia"/>
          <w:szCs w:val="20"/>
        </w:rPr>
        <w:t>2</w:t>
      </w:r>
      <w:r>
        <w:rPr>
          <w:szCs w:val="20"/>
        </w:rPr>
        <w:t>, 145.2, 129.</w:t>
      </w:r>
      <w:r>
        <w:rPr>
          <w:rFonts w:hint="eastAsia"/>
          <w:szCs w:val="20"/>
        </w:rPr>
        <w:t>7</w:t>
      </w:r>
      <w:r>
        <w:rPr>
          <w:szCs w:val="20"/>
        </w:rPr>
        <w:t>, 123.</w:t>
      </w:r>
      <w:r>
        <w:rPr>
          <w:rFonts w:hint="eastAsia"/>
          <w:szCs w:val="20"/>
        </w:rPr>
        <w:t>6</w:t>
      </w:r>
      <w:r>
        <w:rPr>
          <w:szCs w:val="20"/>
        </w:rPr>
        <w:t>, 114.8, 79.</w:t>
      </w:r>
      <w:r>
        <w:rPr>
          <w:rFonts w:hint="eastAsia"/>
          <w:szCs w:val="20"/>
        </w:rPr>
        <w:t>7</w:t>
      </w:r>
      <w:r>
        <w:rPr>
          <w:szCs w:val="20"/>
        </w:rPr>
        <w:t>, 48.4, 47.5, 44.5, 40.6, 36.</w:t>
      </w:r>
      <w:r>
        <w:rPr>
          <w:rFonts w:hint="eastAsia"/>
          <w:szCs w:val="20"/>
        </w:rPr>
        <w:t>4</w:t>
      </w:r>
      <w:r>
        <w:rPr>
          <w:szCs w:val="20"/>
        </w:rPr>
        <w:t>, 27.7, 26.7, 19.</w:t>
      </w:r>
      <w:r>
        <w:rPr>
          <w:rFonts w:hint="eastAsia"/>
          <w:szCs w:val="20"/>
        </w:rPr>
        <w:t>4</w:t>
      </w:r>
      <w:r>
        <w:rPr>
          <w:szCs w:val="20"/>
        </w:rPr>
        <w:t>, 18.</w:t>
      </w:r>
      <w:r>
        <w:rPr>
          <w:rFonts w:hint="eastAsia"/>
          <w:szCs w:val="20"/>
        </w:rPr>
        <w:t>5</w:t>
      </w:r>
      <w:r>
        <w:rPr>
          <w:szCs w:val="20"/>
        </w:rPr>
        <w:t>, 13.</w:t>
      </w:r>
      <w:r>
        <w:rPr>
          <w:rFonts w:hint="eastAsia"/>
          <w:szCs w:val="20"/>
        </w:rPr>
        <w:t>2</w:t>
      </w:r>
      <w:r>
        <w:rPr>
          <w:szCs w:val="20"/>
        </w:rPr>
        <w:t>.</w:t>
      </w:r>
    </w:p>
    <w:p w14:paraId="53E7B438" w14:textId="35BECD59" w:rsidR="002D5057" w:rsidRPr="002A4078" w:rsidRDefault="002D5057" w:rsidP="002D5057">
      <w:pPr>
        <w:pStyle w:val="affffd"/>
      </w:pPr>
      <w:r w:rsidRPr="002A4078">
        <w:rPr>
          <w:rFonts w:ascii="Symbol" w:hAnsi="Symbol"/>
          <w:b/>
          <w:bCs w:val="0"/>
          <w:i/>
        </w:rPr>
        <w:t></w:t>
      </w:r>
      <w:r w:rsidRPr="002A4078">
        <w:rPr>
          <w:b/>
          <w:bCs w:val="0"/>
          <w:vertAlign w:val="subscript"/>
        </w:rPr>
        <w:t>max</w:t>
      </w:r>
      <w:r w:rsidRPr="002A4078">
        <w:rPr>
          <w:b/>
          <w:bCs w:val="0"/>
        </w:rPr>
        <w:t>(KBr)/cm</w:t>
      </w:r>
      <w:r w:rsidRPr="002A4078">
        <w:rPr>
          <w:b/>
          <w:bCs w:val="0"/>
          <w:vertAlign w:val="superscript"/>
        </w:rPr>
        <w:t>-1</w:t>
      </w:r>
      <w:r w:rsidRPr="002A4078">
        <w:t xml:space="preserve"> </w:t>
      </w:r>
      <w:r w:rsidR="002A4078" w:rsidRPr="002A4078">
        <w:t>3376, 2953, 2880, 1721, 1629, 1516, 1343, 1261, 1139, 1023, 804</w:t>
      </w:r>
      <w:r w:rsidRPr="002A4078">
        <w:t>.</w:t>
      </w:r>
    </w:p>
    <w:p w14:paraId="7AF9AC4B" w14:textId="597534BD" w:rsidR="002D5057" w:rsidRPr="001B1A47" w:rsidRDefault="002D5057" w:rsidP="002D5057">
      <w:pPr>
        <w:pStyle w:val="affffd"/>
      </w:pPr>
      <w:r w:rsidRPr="001B1A47">
        <w:rPr>
          <w:b/>
          <w:bCs w:val="0"/>
        </w:rPr>
        <w:t>HRMS-</w:t>
      </w:r>
      <w:r w:rsidR="001B1A47" w:rsidRPr="001B1A47">
        <w:rPr>
          <w:b/>
          <w:bCs w:val="0"/>
        </w:rPr>
        <w:t>APCI</w:t>
      </w:r>
      <w:r w:rsidRPr="001B1A47">
        <w:rPr>
          <w:b/>
          <w:bCs w:val="0"/>
        </w:rPr>
        <w:t xml:space="preserve"> (m/z)</w:t>
      </w:r>
      <w:r w:rsidRPr="001B1A47">
        <w:t>: calcd for C</w:t>
      </w:r>
      <w:r w:rsidRPr="001B1A47">
        <w:rPr>
          <w:vertAlign w:val="subscript"/>
        </w:rPr>
        <w:t>1</w:t>
      </w:r>
      <w:r w:rsidR="001B1A47" w:rsidRPr="001B1A47">
        <w:rPr>
          <w:vertAlign w:val="subscript"/>
        </w:rPr>
        <w:t>8</w:t>
      </w:r>
      <w:r w:rsidRPr="001B1A47">
        <w:t>H</w:t>
      </w:r>
      <w:r w:rsidR="001B1A47" w:rsidRPr="001B1A47">
        <w:rPr>
          <w:vertAlign w:val="subscript"/>
        </w:rPr>
        <w:t>2</w:t>
      </w:r>
      <w:r w:rsidRPr="001B1A47">
        <w:rPr>
          <w:vertAlign w:val="subscript"/>
        </w:rPr>
        <w:t>6</w:t>
      </w:r>
      <w:r w:rsidRPr="001B1A47">
        <w:t>NO</w:t>
      </w:r>
      <w:r w:rsidR="001B1A47" w:rsidRPr="001B1A47">
        <w:rPr>
          <w:vertAlign w:val="subscript"/>
        </w:rPr>
        <w:t>2</w:t>
      </w:r>
      <w:r w:rsidRPr="001B1A47">
        <w:t>, [M</w:t>
      </w:r>
      <w:r w:rsidR="001B1A47" w:rsidRPr="001B1A47">
        <w:t>+</w:t>
      </w:r>
      <w:r w:rsidRPr="001B1A47">
        <w:t>H]</w:t>
      </w:r>
      <w:r w:rsidR="001B1A47" w:rsidRPr="001B1A47">
        <w:rPr>
          <w:vertAlign w:val="superscript"/>
        </w:rPr>
        <w:t>+</w:t>
      </w:r>
      <w:r w:rsidRPr="001B1A47">
        <w:t xml:space="preserve">: </w:t>
      </w:r>
      <w:r w:rsidR="001B1A47" w:rsidRPr="001B1A47">
        <w:t>288.1958</w:t>
      </w:r>
      <w:r w:rsidRPr="001B1A47">
        <w:t xml:space="preserve">, found </w:t>
      </w:r>
      <w:r w:rsidR="001B1A47" w:rsidRPr="001B1A47">
        <w:t>288.1954</w:t>
      </w:r>
      <w:r w:rsidRPr="001B1A47">
        <w:t>.</w:t>
      </w:r>
    </w:p>
    <w:p w14:paraId="75054BD3" w14:textId="77777777" w:rsidR="004844FB" w:rsidRDefault="004844FB" w:rsidP="004844FB">
      <w:pPr>
        <w:pStyle w:val="affffd"/>
      </w:pPr>
    </w:p>
    <w:p w14:paraId="68347ADB" w14:textId="7BC5E779" w:rsidR="00AF1069" w:rsidRDefault="00A97935" w:rsidP="004844FB">
      <w:pPr>
        <w:pStyle w:val="affffd"/>
      </w:pPr>
      <w:r>
        <w:object w:dxaOrig="2642" w:dyaOrig="1670" w14:anchorId="64C786E1">
          <v:shape id="_x0000_i1029" type="#_x0000_t75" style="width:79.7pt;height:50.8pt" o:ole="">
            <v:imagedata r:id="rId24" o:title=""/>
          </v:shape>
          <o:OLEObject Type="Embed" ProgID="ChemDraw.Document.6.0" ShapeID="_x0000_i1029" DrawAspect="Content" ObjectID="_1768332983" r:id="rId25"/>
        </w:object>
      </w:r>
    </w:p>
    <w:p w14:paraId="37AC2C05" w14:textId="07BCBFDA" w:rsidR="00A97935" w:rsidRPr="00A97935" w:rsidRDefault="00A97935" w:rsidP="004844FB">
      <w:pPr>
        <w:pStyle w:val="affffd"/>
        <w:rPr>
          <w:b/>
          <w:bCs w:val="0"/>
        </w:rPr>
      </w:pPr>
      <w:r w:rsidRPr="00A97935">
        <w:rPr>
          <w:b/>
          <w:bCs w:val="0"/>
        </w:rPr>
        <w:t>(1R,2S,5R)-2-</w:t>
      </w:r>
      <w:r>
        <w:rPr>
          <w:b/>
          <w:bCs w:val="0"/>
        </w:rPr>
        <w:t>I</w:t>
      </w:r>
      <w:r w:rsidRPr="00A97935">
        <w:rPr>
          <w:b/>
          <w:bCs w:val="0"/>
        </w:rPr>
        <w:t>sopropyl-5-methylcyclohexyl 2-(4-nitrophenyl)acetate</w:t>
      </w:r>
    </w:p>
    <w:p w14:paraId="405A1EE4" w14:textId="056E25EE" w:rsidR="00AF1069" w:rsidRDefault="00AF1069" w:rsidP="004844FB">
      <w:pPr>
        <w:pStyle w:val="affffd"/>
      </w:pPr>
      <w:r>
        <w:t xml:space="preserve">Yield: </w:t>
      </w:r>
      <w:r>
        <w:rPr>
          <w:rFonts w:hint="eastAsia"/>
        </w:rPr>
        <w:t>84</w:t>
      </w:r>
      <w:r>
        <w:t xml:space="preserve">% </w:t>
      </w:r>
      <w:r w:rsidR="004E5ADF">
        <w:t xml:space="preserve">(537 mg) </w:t>
      </w:r>
      <w:r>
        <w:t xml:space="preserve">as a </w:t>
      </w:r>
      <w:r w:rsidR="004844FB">
        <w:t>yellow</w:t>
      </w:r>
      <w:r>
        <w:t xml:space="preserve"> solid</w:t>
      </w:r>
      <w:r>
        <w:rPr>
          <w:rFonts w:hint="eastAsia"/>
        </w:rPr>
        <w:t>.</w:t>
      </w:r>
    </w:p>
    <w:p w14:paraId="5C5FE9EB" w14:textId="77777777" w:rsidR="00AF1069" w:rsidRDefault="00AF1069" w:rsidP="004844FB">
      <w:pPr>
        <w:pStyle w:val="affffd"/>
        <w:rPr>
          <w:color w:val="0000FF"/>
        </w:rPr>
      </w:pPr>
      <w:r>
        <w:rPr>
          <w:b/>
          <w:szCs w:val="20"/>
          <w:vertAlign w:val="superscript"/>
        </w:rPr>
        <w:t>1</w:t>
      </w:r>
      <w:r>
        <w:rPr>
          <w:b/>
          <w:szCs w:val="20"/>
        </w:rPr>
        <w:t xml:space="preserve">H NMR (400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rFonts w:hint="eastAsia"/>
          <w:szCs w:val="20"/>
        </w:rPr>
        <w:t xml:space="preserve"> </w:t>
      </w:r>
      <w:r>
        <w:rPr>
          <w:szCs w:val="20"/>
        </w:rPr>
        <w:t xml:space="preserve">8.17 (d, </w:t>
      </w:r>
      <w:r>
        <w:rPr>
          <w:i/>
          <w:szCs w:val="20"/>
        </w:rPr>
        <w:t>J</w:t>
      </w:r>
      <w:r>
        <w:rPr>
          <w:szCs w:val="20"/>
        </w:rPr>
        <w:t xml:space="preserve"> = 6.5 Hz, 1H), 7.47 (d, </w:t>
      </w:r>
      <w:r>
        <w:rPr>
          <w:i/>
          <w:szCs w:val="20"/>
        </w:rPr>
        <w:t>J</w:t>
      </w:r>
      <w:r>
        <w:rPr>
          <w:szCs w:val="20"/>
        </w:rPr>
        <w:t xml:space="preserve"> = 8.3 Hz, 2H), 4.70 (td, </w:t>
      </w:r>
      <w:r>
        <w:rPr>
          <w:i/>
          <w:szCs w:val="20"/>
        </w:rPr>
        <w:t>J</w:t>
      </w:r>
      <w:r>
        <w:rPr>
          <w:szCs w:val="20"/>
        </w:rPr>
        <w:t xml:space="preserve"> = 10.9, 4.3 Hz, 1H), 3.73 (s, 2H), 1.96 (d, </w:t>
      </w:r>
      <w:r>
        <w:rPr>
          <w:i/>
          <w:szCs w:val="20"/>
        </w:rPr>
        <w:t>J</w:t>
      </w:r>
      <w:r>
        <w:rPr>
          <w:szCs w:val="20"/>
        </w:rPr>
        <w:t xml:space="preserve"> = 11.3 Hz, 1H), 1.83</w:t>
      </w:r>
      <w:r>
        <w:rPr>
          <w:rFonts w:hint="eastAsia"/>
          <w:szCs w:val="20"/>
        </w:rPr>
        <w:t>-</w:t>
      </w:r>
      <w:r>
        <w:rPr>
          <w:szCs w:val="20"/>
        </w:rPr>
        <w:t>1.58 (m, 3H), 1.51</w:t>
      </w:r>
      <w:r>
        <w:rPr>
          <w:rFonts w:hint="eastAsia"/>
          <w:szCs w:val="20"/>
        </w:rPr>
        <w:t>-</w:t>
      </w:r>
      <w:r>
        <w:rPr>
          <w:szCs w:val="20"/>
        </w:rPr>
        <w:t>1.31 (m, 2H), 1.11</w:t>
      </w:r>
      <w:r>
        <w:rPr>
          <w:rFonts w:hint="eastAsia"/>
          <w:szCs w:val="20"/>
        </w:rPr>
        <w:t>-</w:t>
      </w:r>
      <w:r>
        <w:rPr>
          <w:szCs w:val="20"/>
        </w:rPr>
        <w:t xml:space="preserve">0.79 (m, 9H), 0.70 (d, </w:t>
      </w:r>
      <w:r>
        <w:rPr>
          <w:i/>
          <w:szCs w:val="20"/>
        </w:rPr>
        <w:t>J</w:t>
      </w:r>
      <w:r>
        <w:rPr>
          <w:szCs w:val="20"/>
        </w:rPr>
        <w:t xml:space="preserve"> = 7.0 Hz, 3H).</w:t>
      </w:r>
    </w:p>
    <w:p w14:paraId="669DB516" w14:textId="77777777" w:rsidR="00AF1069" w:rsidRDefault="00AF1069" w:rsidP="004844FB">
      <w:pPr>
        <w:pStyle w:val="affffd"/>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169.</w:t>
      </w:r>
      <w:r>
        <w:rPr>
          <w:rFonts w:hint="eastAsia"/>
          <w:szCs w:val="20"/>
        </w:rPr>
        <w:t>5</w:t>
      </w:r>
      <w:r>
        <w:rPr>
          <w:szCs w:val="20"/>
        </w:rPr>
        <w:t>, 146.</w:t>
      </w:r>
      <w:r>
        <w:rPr>
          <w:rFonts w:hint="eastAsia"/>
          <w:szCs w:val="20"/>
        </w:rPr>
        <w:t>9</w:t>
      </w:r>
      <w:r>
        <w:rPr>
          <w:szCs w:val="20"/>
        </w:rPr>
        <w:t>, 141.6, 130.0, 123.</w:t>
      </w:r>
      <w:r>
        <w:rPr>
          <w:rFonts w:hint="eastAsia"/>
          <w:szCs w:val="20"/>
        </w:rPr>
        <w:t>4</w:t>
      </w:r>
      <w:r>
        <w:rPr>
          <w:szCs w:val="20"/>
        </w:rPr>
        <w:t>, 75.</w:t>
      </w:r>
      <w:r>
        <w:rPr>
          <w:rFonts w:hint="eastAsia"/>
          <w:szCs w:val="20"/>
        </w:rPr>
        <w:t>1</w:t>
      </w:r>
      <w:r>
        <w:rPr>
          <w:szCs w:val="20"/>
        </w:rPr>
        <w:t>, 46.7, 41.</w:t>
      </w:r>
      <w:r>
        <w:rPr>
          <w:rFonts w:hint="eastAsia"/>
          <w:szCs w:val="20"/>
        </w:rPr>
        <w:t>2</w:t>
      </w:r>
      <w:r>
        <w:rPr>
          <w:szCs w:val="20"/>
        </w:rPr>
        <w:t>, 40.</w:t>
      </w:r>
      <w:r>
        <w:rPr>
          <w:rFonts w:hint="eastAsia"/>
          <w:szCs w:val="20"/>
        </w:rPr>
        <w:t>5</w:t>
      </w:r>
      <w:r>
        <w:rPr>
          <w:szCs w:val="20"/>
        </w:rPr>
        <w:t>, 33.9, 31.1, 26.0, 23.</w:t>
      </w:r>
      <w:r>
        <w:rPr>
          <w:rFonts w:hint="eastAsia"/>
          <w:szCs w:val="20"/>
        </w:rPr>
        <w:t>2</w:t>
      </w:r>
      <w:r>
        <w:rPr>
          <w:szCs w:val="20"/>
        </w:rPr>
        <w:t>, 21.</w:t>
      </w:r>
      <w:r>
        <w:rPr>
          <w:rFonts w:hint="eastAsia"/>
          <w:szCs w:val="20"/>
        </w:rPr>
        <w:t>8</w:t>
      </w:r>
      <w:r>
        <w:rPr>
          <w:szCs w:val="20"/>
        </w:rPr>
        <w:t>, 20.4, 16.0.</w:t>
      </w:r>
    </w:p>
    <w:p w14:paraId="4B38E93B" w14:textId="77777777" w:rsidR="00AF1069" w:rsidRDefault="00AF1069" w:rsidP="004844FB">
      <w:pPr>
        <w:pStyle w:val="affffd"/>
        <w:rPr>
          <w:color w:val="0000FF"/>
        </w:rPr>
      </w:pPr>
    </w:p>
    <w:p w14:paraId="615846E9" w14:textId="543F16E0" w:rsidR="00AF1069" w:rsidRDefault="00A97935" w:rsidP="004844FB">
      <w:pPr>
        <w:pStyle w:val="affffd"/>
      </w:pPr>
      <w:r>
        <w:object w:dxaOrig="2630" w:dyaOrig="1670" w14:anchorId="33D840F2">
          <v:shape id="_x0000_i1030" type="#_x0000_t75" style="width:78.95pt;height:50.05pt" o:ole="">
            <v:imagedata r:id="rId26" o:title=""/>
          </v:shape>
          <o:OLEObject Type="Embed" ProgID="ChemDraw.Document.6.0" ShapeID="_x0000_i1030" DrawAspect="Content" ObjectID="_1768332984" r:id="rId27"/>
        </w:object>
      </w:r>
    </w:p>
    <w:p w14:paraId="054BEA1C" w14:textId="2A18E1C9" w:rsidR="00A97935" w:rsidRPr="00A97935" w:rsidRDefault="00A97935" w:rsidP="004844FB">
      <w:pPr>
        <w:pStyle w:val="affffd"/>
        <w:rPr>
          <w:b/>
          <w:bCs w:val="0"/>
        </w:rPr>
      </w:pPr>
      <w:r w:rsidRPr="00A97935">
        <w:rPr>
          <w:b/>
          <w:bCs w:val="0"/>
        </w:rPr>
        <w:t>(1R,2S,5R)-2-</w:t>
      </w:r>
      <w:r>
        <w:rPr>
          <w:b/>
          <w:bCs w:val="0"/>
        </w:rPr>
        <w:t>I</w:t>
      </w:r>
      <w:r w:rsidRPr="00A97935">
        <w:rPr>
          <w:b/>
          <w:bCs w:val="0"/>
        </w:rPr>
        <w:t>sopropyl-5-methylcyclohexyl 2-(4-aminophenyl)acetate</w:t>
      </w:r>
    </w:p>
    <w:p w14:paraId="12A5479E" w14:textId="10EAA8D7" w:rsidR="00AF1069" w:rsidRDefault="004844FB" w:rsidP="004844FB">
      <w:pPr>
        <w:pStyle w:val="affffd"/>
      </w:pPr>
      <w:r>
        <w:t xml:space="preserve">Reduction was performed according to </w:t>
      </w:r>
      <w:r w:rsidR="00AF1069">
        <w:rPr>
          <w:rFonts w:hint="eastAsia"/>
        </w:rPr>
        <w:t xml:space="preserve">Method A. </w:t>
      </w:r>
      <w:r w:rsidR="00AF1069">
        <w:t xml:space="preserve">Yield: </w:t>
      </w:r>
      <w:r w:rsidR="00AF1069">
        <w:rPr>
          <w:rFonts w:hint="eastAsia"/>
        </w:rPr>
        <w:t>73</w:t>
      </w:r>
      <w:r w:rsidR="00AF1069">
        <w:t xml:space="preserve">% </w:t>
      </w:r>
      <w:r w:rsidR="004E5ADF">
        <w:t xml:space="preserve">(355 mg) </w:t>
      </w:r>
      <w:r w:rsidR="00AF1069">
        <w:t>as a</w:t>
      </w:r>
      <w:r w:rsidR="002A4078">
        <w:t>n</w:t>
      </w:r>
      <w:r w:rsidR="00AF1069">
        <w:t xml:space="preserve"> </w:t>
      </w:r>
      <w:r w:rsidR="002A4078">
        <w:t>orange</w:t>
      </w:r>
      <w:r w:rsidR="00AF1069">
        <w:t xml:space="preserve"> solid</w:t>
      </w:r>
      <w:r w:rsidR="002A4078">
        <w:rPr>
          <w:rFonts w:hint="eastAsia"/>
        </w:rPr>
        <w:t>;</w:t>
      </w:r>
      <w:r w:rsidR="00AF1069">
        <w:rPr>
          <w:rFonts w:hint="eastAsia"/>
        </w:rPr>
        <w:t xml:space="preserve"> </w:t>
      </w:r>
      <w:r w:rsidR="00DB7587">
        <w:t>mp</w:t>
      </w:r>
      <w:r w:rsidR="002A4078">
        <w:t xml:space="preserve"> = 62.2 – 64.1 °C.</w:t>
      </w:r>
    </w:p>
    <w:p w14:paraId="69B92C3F" w14:textId="77777777" w:rsidR="00AF1069" w:rsidRDefault="00AF1069" w:rsidP="004844FB">
      <w:pPr>
        <w:pStyle w:val="affffd"/>
        <w:rPr>
          <w:color w:val="0000FF"/>
        </w:rPr>
      </w:pPr>
      <w:r>
        <w:rPr>
          <w:b/>
          <w:szCs w:val="20"/>
          <w:vertAlign w:val="superscript"/>
        </w:rPr>
        <w:t>1</w:t>
      </w:r>
      <w:r>
        <w:rPr>
          <w:b/>
          <w:szCs w:val="20"/>
        </w:rPr>
        <w:t xml:space="preserve">H NMR (400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szCs w:val="20"/>
        </w:rPr>
        <w:t xml:space="preserve"> 7.01 (d, </w:t>
      </w:r>
      <w:r>
        <w:rPr>
          <w:i/>
          <w:szCs w:val="20"/>
        </w:rPr>
        <w:t>J</w:t>
      </w:r>
      <w:r>
        <w:rPr>
          <w:szCs w:val="20"/>
        </w:rPr>
        <w:t xml:space="preserve"> = 8.4 Hz, </w:t>
      </w:r>
      <w:r>
        <w:rPr>
          <w:rFonts w:hint="eastAsia"/>
          <w:szCs w:val="20"/>
        </w:rPr>
        <w:t>2</w:t>
      </w:r>
      <w:r>
        <w:rPr>
          <w:szCs w:val="20"/>
        </w:rPr>
        <w:t xml:space="preserve">H), 6.56 (d, </w:t>
      </w:r>
      <w:r>
        <w:rPr>
          <w:i/>
          <w:szCs w:val="20"/>
        </w:rPr>
        <w:t>J</w:t>
      </w:r>
      <w:r>
        <w:rPr>
          <w:szCs w:val="20"/>
        </w:rPr>
        <w:t xml:space="preserve"> = 8.4 Hz, </w:t>
      </w:r>
      <w:r>
        <w:rPr>
          <w:rFonts w:hint="eastAsia"/>
          <w:szCs w:val="20"/>
        </w:rPr>
        <w:t>2</w:t>
      </w:r>
      <w:r>
        <w:rPr>
          <w:szCs w:val="20"/>
        </w:rPr>
        <w:t xml:space="preserve">H), 4.65 (td, </w:t>
      </w:r>
      <w:r>
        <w:rPr>
          <w:i/>
          <w:szCs w:val="20"/>
        </w:rPr>
        <w:t>J</w:t>
      </w:r>
      <w:r>
        <w:rPr>
          <w:szCs w:val="20"/>
        </w:rPr>
        <w:t xml:space="preserve"> = 10.9, 4.4 Hz, 1H), 3.61 (</w:t>
      </w:r>
      <w:r>
        <w:rPr>
          <w:rFonts w:hint="eastAsia"/>
          <w:szCs w:val="20"/>
        </w:rPr>
        <w:t xml:space="preserve">br, </w:t>
      </w:r>
      <w:r>
        <w:rPr>
          <w:szCs w:val="20"/>
        </w:rPr>
        <w:t xml:space="preserve">s, </w:t>
      </w:r>
      <w:r>
        <w:rPr>
          <w:rFonts w:hint="eastAsia"/>
          <w:szCs w:val="20"/>
        </w:rPr>
        <w:t>2</w:t>
      </w:r>
      <w:r>
        <w:rPr>
          <w:szCs w:val="20"/>
        </w:rPr>
        <w:t xml:space="preserve">H), 3.44 (s, 2H), 1.94 (dd, </w:t>
      </w:r>
      <w:r>
        <w:rPr>
          <w:i/>
          <w:szCs w:val="20"/>
        </w:rPr>
        <w:t>J</w:t>
      </w:r>
      <w:r>
        <w:rPr>
          <w:szCs w:val="20"/>
        </w:rPr>
        <w:t xml:space="preserve"> = 12.2, 1.9 Hz, 1H), 1.77 (pd, </w:t>
      </w:r>
      <w:r>
        <w:rPr>
          <w:i/>
          <w:szCs w:val="20"/>
        </w:rPr>
        <w:t>J</w:t>
      </w:r>
      <w:r>
        <w:rPr>
          <w:szCs w:val="20"/>
        </w:rPr>
        <w:t xml:space="preserve"> = 7.0, 2.7 Hz, 1H), 1.63 (dq, </w:t>
      </w:r>
      <w:r>
        <w:rPr>
          <w:i/>
          <w:szCs w:val="20"/>
        </w:rPr>
        <w:t>J</w:t>
      </w:r>
      <w:r>
        <w:rPr>
          <w:szCs w:val="20"/>
        </w:rPr>
        <w:t xml:space="preserve"> = 9.7, 3.5 Hz, 2H), 1.49</w:t>
      </w:r>
      <w:r>
        <w:rPr>
          <w:rFonts w:hint="eastAsia"/>
          <w:szCs w:val="20"/>
        </w:rPr>
        <w:t>-</w:t>
      </w:r>
      <w:r>
        <w:rPr>
          <w:szCs w:val="20"/>
        </w:rPr>
        <w:t xml:space="preserve">1.31 (m, </w:t>
      </w:r>
      <w:r>
        <w:rPr>
          <w:rFonts w:hint="eastAsia"/>
          <w:szCs w:val="20"/>
        </w:rPr>
        <w:t>2</w:t>
      </w:r>
      <w:r>
        <w:rPr>
          <w:szCs w:val="20"/>
        </w:rPr>
        <w:t>H), 1.09</w:t>
      </w:r>
      <w:r>
        <w:rPr>
          <w:rFonts w:hint="eastAsia"/>
          <w:szCs w:val="20"/>
        </w:rPr>
        <w:t>-</w:t>
      </w:r>
      <w:r>
        <w:rPr>
          <w:szCs w:val="20"/>
        </w:rPr>
        <w:t xml:space="preserve">0.79 (m, </w:t>
      </w:r>
      <w:r>
        <w:rPr>
          <w:rFonts w:hint="eastAsia"/>
          <w:szCs w:val="20"/>
        </w:rPr>
        <w:t>9</w:t>
      </w:r>
      <w:r>
        <w:rPr>
          <w:szCs w:val="20"/>
        </w:rPr>
        <w:t xml:space="preserve">H), 0.69 (d, </w:t>
      </w:r>
      <w:r>
        <w:rPr>
          <w:i/>
          <w:szCs w:val="20"/>
        </w:rPr>
        <w:t>J</w:t>
      </w:r>
      <w:r>
        <w:rPr>
          <w:szCs w:val="20"/>
        </w:rPr>
        <w:t xml:space="preserve"> = 7.0 Hz, 3H).</w:t>
      </w:r>
    </w:p>
    <w:p w14:paraId="7FE36166" w14:textId="77777777" w:rsidR="00AF1069" w:rsidRDefault="00AF1069" w:rsidP="004844FB">
      <w:pPr>
        <w:pStyle w:val="affffd"/>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171.5, 145.2, 129.</w:t>
      </w:r>
      <w:r>
        <w:rPr>
          <w:rFonts w:hint="eastAsia"/>
          <w:szCs w:val="20"/>
        </w:rPr>
        <w:t>7</w:t>
      </w:r>
      <w:r>
        <w:rPr>
          <w:szCs w:val="20"/>
        </w:rPr>
        <w:t>, 123.</w:t>
      </w:r>
      <w:r>
        <w:rPr>
          <w:rFonts w:hint="eastAsia"/>
          <w:szCs w:val="20"/>
        </w:rPr>
        <w:t>7</w:t>
      </w:r>
      <w:r>
        <w:rPr>
          <w:szCs w:val="20"/>
        </w:rPr>
        <w:t>, 114.8, 74.1, 46.7, 40.6, 40.5, 3</w:t>
      </w:r>
      <w:r>
        <w:rPr>
          <w:rFonts w:hint="eastAsia"/>
          <w:szCs w:val="20"/>
        </w:rPr>
        <w:t>4.0</w:t>
      </w:r>
      <w:r>
        <w:rPr>
          <w:szCs w:val="20"/>
        </w:rPr>
        <w:t>, 31.</w:t>
      </w:r>
      <w:r>
        <w:rPr>
          <w:rFonts w:hint="eastAsia"/>
          <w:szCs w:val="20"/>
        </w:rPr>
        <w:t>1</w:t>
      </w:r>
      <w:r>
        <w:rPr>
          <w:szCs w:val="20"/>
        </w:rPr>
        <w:t>, 25.</w:t>
      </w:r>
      <w:r>
        <w:rPr>
          <w:rFonts w:hint="eastAsia"/>
          <w:szCs w:val="20"/>
        </w:rPr>
        <w:t>9</w:t>
      </w:r>
      <w:r>
        <w:rPr>
          <w:szCs w:val="20"/>
        </w:rPr>
        <w:t>, 23.</w:t>
      </w:r>
      <w:r>
        <w:rPr>
          <w:rFonts w:hint="eastAsia"/>
          <w:szCs w:val="20"/>
        </w:rPr>
        <w:t>2</w:t>
      </w:r>
      <w:r>
        <w:rPr>
          <w:szCs w:val="20"/>
        </w:rPr>
        <w:t>, 21.</w:t>
      </w:r>
      <w:r>
        <w:rPr>
          <w:rFonts w:hint="eastAsia"/>
          <w:szCs w:val="20"/>
        </w:rPr>
        <w:t>8</w:t>
      </w:r>
      <w:r>
        <w:rPr>
          <w:szCs w:val="20"/>
        </w:rPr>
        <w:t>, 20.</w:t>
      </w:r>
      <w:r>
        <w:rPr>
          <w:rFonts w:hint="eastAsia"/>
          <w:szCs w:val="20"/>
        </w:rPr>
        <w:t>5</w:t>
      </w:r>
      <w:r>
        <w:rPr>
          <w:szCs w:val="20"/>
        </w:rPr>
        <w:t>, 16.0.</w:t>
      </w:r>
    </w:p>
    <w:p w14:paraId="6B117381" w14:textId="63A2252C" w:rsidR="002D5057" w:rsidRPr="002A4078" w:rsidRDefault="002D5057" w:rsidP="002D5057">
      <w:pPr>
        <w:pStyle w:val="affffd"/>
      </w:pPr>
      <w:r w:rsidRPr="002A4078">
        <w:rPr>
          <w:rFonts w:ascii="Symbol" w:hAnsi="Symbol"/>
          <w:b/>
          <w:bCs w:val="0"/>
          <w:i/>
        </w:rPr>
        <w:t></w:t>
      </w:r>
      <w:r w:rsidRPr="002A4078">
        <w:rPr>
          <w:b/>
          <w:bCs w:val="0"/>
          <w:vertAlign w:val="subscript"/>
        </w:rPr>
        <w:t>max</w:t>
      </w:r>
      <w:r w:rsidRPr="002A4078">
        <w:rPr>
          <w:b/>
          <w:bCs w:val="0"/>
        </w:rPr>
        <w:t>(KBr)/cm</w:t>
      </w:r>
      <w:r w:rsidRPr="002A4078">
        <w:rPr>
          <w:b/>
          <w:bCs w:val="0"/>
          <w:vertAlign w:val="superscript"/>
        </w:rPr>
        <w:t>-1</w:t>
      </w:r>
      <w:r w:rsidRPr="002A4078">
        <w:t xml:space="preserve"> </w:t>
      </w:r>
      <w:r w:rsidR="002A4078" w:rsidRPr="002A4078">
        <w:t>3376, 2965, 2832, 1629, 1439, 1359, 1270, 1072, 766</w:t>
      </w:r>
      <w:r w:rsidRPr="002A4078">
        <w:t>.</w:t>
      </w:r>
    </w:p>
    <w:p w14:paraId="03463A20" w14:textId="60AE775F" w:rsidR="001B1A47" w:rsidRPr="001B1A47" w:rsidRDefault="001B1A47" w:rsidP="001B1A47">
      <w:pPr>
        <w:pStyle w:val="affffd"/>
      </w:pPr>
      <w:r w:rsidRPr="001B1A47">
        <w:rPr>
          <w:b/>
          <w:bCs w:val="0"/>
        </w:rPr>
        <w:t>HRMS-APCI (m/z)</w:t>
      </w:r>
      <w:r w:rsidRPr="001B1A47">
        <w:t>: calcd for C</w:t>
      </w:r>
      <w:r w:rsidRPr="001B1A47">
        <w:rPr>
          <w:vertAlign w:val="subscript"/>
        </w:rPr>
        <w:t>18</w:t>
      </w:r>
      <w:r w:rsidRPr="001B1A47">
        <w:t>H</w:t>
      </w:r>
      <w:r w:rsidRPr="001B1A47">
        <w:rPr>
          <w:vertAlign w:val="subscript"/>
        </w:rPr>
        <w:t>2</w:t>
      </w:r>
      <w:r>
        <w:rPr>
          <w:vertAlign w:val="subscript"/>
        </w:rPr>
        <w:t>8</w:t>
      </w:r>
      <w:r w:rsidRPr="001B1A47">
        <w:t>NO</w:t>
      </w:r>
      <w:r w:rsidRPr="001B1A47">
        <w:rPr>
          <w:vertAlign w:val="subscript"/>
        </w:rPr>
        <w:t>2</w:t>
      </w:r>
      <w:r w:rsidRPr="001B1A47">
        <w:t>, [M+H]</w:t>
      </w:r>
      <w:r w:rsidRPr="001B1A47">
        <w:rPr>
          <w:vertAlign w:val="superscript"/>
        </w:rPr>
        <w:t>+</w:t>
      </w:r>
      <w:r w:rsidRPr="001B1A47">
        <w:t xml:space="preserve">: </w:t>
      </w:r>
      <w:r>
        <w:t>290.2115</w:t>
      </w:r>
      <w:r w:rsidRPr="001B1A47">
        <w:t xml:space="preserve">, found </w:t>
      </w:r>
      <w:r>
        <w:t>290.2111</w:t>
      </w:r>
      <w:r w:rsidRPr="001B1A47">
        <w:t>.</w:t>
      </w:r>
    </w:p>
    <w:p w14:paraId="511C7134" w14:textId="77777777" w:rsidR="00AF1069" w:rsidRPr="001B1A47" w:rsidRDefault="00AF1069" w:rsidP="004844FB">
      <w:pPr>
        <w:pStyle w:val="affffd"/>
      </w:pPr>
    </w:p>
    <w:p w14:paraId="309388ED" w14:textId="41875955" w:rsidR="00AF1069" w:rsidRDefault="00A97935" w:rsidP="004844FB">
      <w:pPr>
        <w:pStyle w:val="affffd"/>
      </w:pPr>
      <w:r>
        <w:object w:dxaOrig="3585" w:dyaOrig="1800" w14:anchorId="762E93C8">
          <v:shape id="_x0000_i1031" type="#_x0000_t75" style="width:107.4pt;height:53.5pt" o:ole="">
            <v:imagedata r:id="rId28" o:title=""/>
          </v:shape>
          <o:OLEObject Type="Embed" ProgID="ChemDraw.Document.6.0" ShapeID="_x0000_i1031" DrawAspect="Content" ObjectID="_1768332985" r:id="rId29"/>
        </w:object>
      </w:r>
    </w:p>
    <w:p w14:paraId="0527F53D" w14:textId="445A0B42" w:rsidR="00A97935" w:rsidRPr="00A97935" w:rsidRDefault="00A97935" w:rsidP="004844FB">
      <w:pPr>
        <w:pStyle w:val="affffd"/>
        <w:rPr>
          <w:b/>
          <w:bCs w:val="0"/>
        </w:rPr>
      </w:pPr>
      <w:r w:rsidRPr="00A97935">
        <w:rPr>
          <w:b/>
          <w:bCs w:val="0"/>
        </w:rPr>
        <w:t>((3aR,5R,5aS,8aS,8bR)-2,2,7,7-</w:t>
      </w:r>
      <w:r>
        <w:rPr>
          <w:b/>
          <w:bCs w:val="0"/>
        </w:rPr>
        <w:t>T</w:t>
      </w:r>
      <w:r w:rsidRPr="00A97935">
        <w:rPr>
          <w:b/>
          <w:bCs w:val="0"/>
        </w:rPr>
        <w:t>etramethyltetrahydro-5H-bis([1,3]dioxolo)[4,5-b:4',5'-d]pyran-5-yl)methyl 2-(4-nitrophenyl)acetate</w:t>
      </w:r>
    </w:p>
    <w:p w14:paraId="26F8BF6B" w14:textId="688BA6E5" w:rsidR="00AF1069" w:rsidRDefault="00AF1069" w:rsidP="004844FB">
      <w:pPr>
        <w:pStyle w:val="affffd"/>
      </w:pPr>
      <w:r>
        <w:t xml:space="preserve">Yield: </w:t>
      </w:r>
      <w:r>
        <w:rPr>
          <w:rFonts w:hint="eastAsia"/>
        </w:rPr>
        <w:t>95</w:t>
      </w:r>
      <w:r>
        <w:t xml:space="preserve">% </w:t>
      </w:r>
      <w:r w:rsidR="004E5ADF">
        <w:t xml:space="preserve">(804 mg) </w:t>
      </w:r>
      <w:r>
        <w:t xml:space="preserve">as a </w:t>
      </w:r>
      <w:r>
        <w:rPr>
          <w:rFonts w:hint="eastAsia"/>
        </w:rPr>
        <w:t>yellow</w:t>
      </w:r>
      <w:r>
        <w:t xml:space="preserve"> </w:t>
      </w:r>
      <w:r>
        <w:rPr>
          <w:rFonts w:hint="eastAsia"/>
        </w:rPr>
        <w:t>oil.</w:t>
      </w:r>
    </w:p>
    <w:p w14:paraId="2FD4451D" w14:textId="77777777" w:rsidR="00AF1069" w:rsidRDefault="00AF1069" w:rsidP="004844FB">
      <w:pPr>
        <w:pStyle w:val="affffd"/>
      </w:pPr>
      <w:r>
        <w:rPr>
          <w:b/>
          <w:szCs w:val="20"/>
          <w:vertAlign w:val="superscript"/>
        </w:rPr>
        <w:t>1</w:t>
      </w:r>
      <w:r>
        <w:rPr>
          <w:b/>
          <w:szCs w:val="20"/>
        </w:rPr>
        <w:t>H NMR</w:t>
      </w:r>
      <w:r>
        <w:rPr>
          <w:rFonts w:hint="eastAsia"/>
          <w:b/>
          <w:szCs w:val="20"/>
        </w:rPr>
        <w:t xml:space="preserve"> </w:t>
      </w:r>
      <w:r>
        <w:rPr>
          <w:b/>
          <w:szCs w:val="20"/>
        </w:rPr>
        <w:t xml:space="preserve">(400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szCs w:val="20"/>
        </w:rPr>
        <w:t xml:space="preserve"> 8.16 (d, </w:t>
      </w:r>
      <w:r>
        <w:rPr>
          <w:i/>
          <w:szCs w:val="20"/>
        </w:rPr>
        <w:t>J</w:t>
      </w:r>
      <w:r>
        <w:rPr>
          <w:szCs w:val="20"/>
        </w:rPr>
        <w:t xml:space="preserve"> = 8.7 Hz, 2H), 7.49 (d, </w:t>
      </w:r>
      <w:r>
        <w:rPr>
          <w:i/>
          <w:szCs w:val="20"/>
        </w:rPr>
        <w:t>J</w:t>
      </w:r>
      <w:r>
        <w:rPr>
          <w:szCs w:val="20"/>
        </w:rPr>
        <w:t xml:space="preserve"> = 8.7 Hz, 2H), 5.53 (d, </w:t>
      </w:r>
      <w:r>
        <w:rPr>
          <w:i/>
          <w:szCs w:val="20"/>
        </w:rPr>
        <w:t>J</w:t>
      </w:r>
      <w:r>
        <w:rPr>
          <w:szCs w:val="20"/>
        </w:rPr>
        <w:t xml:space="preserve"> = 5.0 Hz, 1H), 4.61 (dd, </w:t>
      </w:r>
      <w:r>
        <w:rPr>
          <w:i/>
          <w:szCs w:val="20"/>
        </w:rPr>
        <w:t>J</w:t>
      </w:r>
      <w:r>
        <w:rPr>
          <w:szCs w:val="20"/>
        </w:rPr>
        <w:t xml:space="preserve"> = 7.9, 2.6 Hz, 1H), 4.37</w:t>
      </w:r>
      <w:r>
        <w:rPr>
          <w:rFonts w:hint="eastAsia"/>
          <w:szCs w:val="20"/>
        </w:rPr>
        <w:t>-</w:t>
      </w:r>
      <w:r>
        <w:rPr>
          <w:szCs w:val="20"/>
        </w:rPr>
        <w:t xml:space="preserve">4.17 (m, 4H), 4.02 (ddd, </w:t>
      </w:r>
      <w:r>
        <w:rPr>
          <w:i/>
          <w:szCs w:val="20"/>
        </w:rPr>
        <w:t>J</w:t>
      </w:r>
      <w:r>
        <w:rPr>
          <w:szCs w:val="20"/>
        </w:rPr>
        <w:t xml:space="preserve"> = 8.1, 4.2, 1.9 Hz, 1H), 3.79 (d, </w:t>
      </w:r>
      <w:r>
        <w:rPr>
          <w:i/>
          <w:szCs w:val="20"/>
        </w:rPr>
        <w:t>J</w:t>
      </w:r>
      <w:r>
        <w:rPr>
          <w:szCs w:val="20"/>
        </w:rPr>
        <w:t xml:space="preserve"> = 2.9 Hz, 2H), 1.43 (d, </w:t>
      </w:r>
      <w:r>
        <w:rPr>
          <w:i/>
          <w:szCs w:val="20"/>
        </w:rPr>
        <w:t>J</w:t>
      </w:r>
      <w:r>
        <w:rPr>
          <w:szCs w:val="20"/>
        </w:rPr>
        <w:t xml:space="preserve"> = 3.5 Hz, 6H), 1.33 (s, </w:t>
      </w:r>
      <w:r>
        <w:rPr>
          <w:rFonts w:hint="eastAsia"/>
          <w:szCs w:val="20"/>
        </w:rPr>
        <w:t>6</w:t>
      </w:r>
      <w:r>
        <w:rPr>
          <w:szCs w:val="20"/>
        </w:rPr>
        <w:t>H).</w:t>
      </w:r>
    </w:p>
    <w:p w14:paraId="7D6C29D2" w14:textId="77777777" w:rsidR="00AF1069" w:rsidRDefault="00AF1069" w:rsidP="004844FB">
      <w:pPr>
        <w:pStyle w:val="affffd"/>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169.7, 146.8, 141.1, 130.</w:t>
      </w:r>
      <w:r>
        <w:rPr>
          <w:rFonts w:hint="eastAsia"/>
          <w:szCs w:val="20"/>
        </w:rPr>
        <w:t>1</w:t>
      </w:r>
      <w:r>
        <w:rPr>
          <w:szCs w:val="20"/>
        </w:rPr>
        <w:t>, 123.</w:t>
      </w:r>
      <w:r>
        <w:rPr>
          <w:rFonts w:hint="eastAsia"/>
          <w:szCs w:val="20"/>
        </w:rPr>
        <w:t>4</w:t>
      </w:r>
      <w:r>
        <w:rPr>
          <w:szCs w:val="20"/>
        </w:rPr>
        <w:t>, 109.3, 108.</w:t>
      </w:r>
      <w:r>
        <w:rPr>
          <w:rFonts w:hint="eastAsia"/>
          <w:szCs w:val="20"/>
        </w:rPr>
        <w:t>4</w:t>
      </w:r>
      <w:r>
        <w:rPr>
          <w:szCs w:val="20"/>
        </w:rPr>
        <w:t>, 9</w:t>
      </w:r>
      <w:r>
        <w:rPr>
          <w:rFonts w:hint="eastAsia"/>
          <w:szCs w:val="20"/>
        </w:rPr>
        <w:t>6.0</w:t>
      </w:r>
      <w:r>
        <w:rPr>
          <w:szCs w:val="20"/>
        </w:rPr>
        <w:t>, 70.</w:t>
      </w:r>
      <w:r>
        <w:rPr>
          <w:rFonts w:hint="eastAsia"/>
          <w:szCs w:val="20"/>
        </w:rPr>
        <w:t>7</w:t>
      </w:r>
      <w:r>
        <w:rPr>
          <w:szCs w:val="20"/>
        </w:rPr>
        <w:t>, 70.</w:t>
      </w:r>
      <w:r>
        <w:rPr>
          <w:rFonts w:hint="eastAsia"/>
          <w:szCs w:val="20"/>
        </w:rPr>
        <w:t>4</w:t>
      </w:r>
      <w:r>
        <w:rPr>
          <w:szCs w:val="20"/>
        </w:rPr>
        <w:t>, 70.0, 65.6, 64.0, 40.5, 25.6, 24.</w:t>
      </w:r>
      <w:r>
        <w:rPr>
          <w:rFonts w:hint="eastAsia"/>
          <w:szCs w:val="20"/>
        </w:rPr>
        <w:t>6</w:t>
      </w:r>
      <w:r>
        <w:rPr>
          <w:szCs w:val="20"/>
        </w:rPr>
        <w:t>, 24.1.</w:t>
      </w:r>
    </w:p>
    <w:p w14:paraId="398D57A6" w14:textId="77777777" w:rsidR="00AF1069" w:rsidRDefault="00AF1069" w:rsidP="004844FB">
      <w:pPr>
        <w:pStyle w:val="affffd"/>
        <w:rPr>
          <w:color w:val="0000FF"/>
        </w:rPr>
      </w:pPr>
    </w:p>
    <w:p w14:paraId="7E68469B" w14:textId="244F31FB" w:rsidR="00AF1069" w:rsidRDefault="00A97935" w:rsidP="004844FB">
      <w:pPr>
        <w:pStyle w:val="affffd"/>
      </w:pPr>
      <w:r>
        <w:object w:dxaOrig="3573" w:dyaOrig="1814" w14:anchorId="73E85D3C">
          <v:shape id="_x0000_i1032" type="#_x0000_t75" style="width:107.8pt;height:54.65pt" o:ole="">
            <v:imagedata r:id="rId30" o:title=""/>
          </v:shape>
          <o:OLEObject Type="Embed" ProgID="ChemDraw.Document.6.0" ShapeID="_x0000_i1032" DrawAspect="Content" ObjectID="_1768332986" r:id="rId31"/>
        </w:object>
      </w:r>
    </w:p>
    <w:p w14:paraId="01A3F4A6" w14:textId="4AEB505A" w:rsidR="00A97935" w:rsidRPr="00A97935" w:rsidRDefault="00A97935" w:rsidP="004844FB">
      <w:pPr>
        <w:pStyle w:val="affffd"/>
        <w:rPr>
          <w:b/>
          <w:bCs w:val="0"/>
        </w:rPr>
      </w:pPr>
      <w:r w:rsidRPr="00A97935">
        <w:rPr>
          <w:b/>
          <w:bCs w:val="0"/>
        </w:rPr>
        <w:t>((3aR,5R,5aS,8aS,8bR)-2,2,7,7-</w:t>
      </w:r>
      <w:r>
        <w:rPr>
          <w:b/>
          <w:bCs w:val="0"/>
        </w:rPr>
        <w:t>T</w:t>
      </w:r>
      <w:r w:rsidRPr="00A97935">
        <w:rPr>
          <w:b/>
          <w:bCs w:val="0"/>
        </w:rPr>
        <w:t>etramethyltetrahydro-5H-bis([1,3]dioxolo)[4,5-b:4',5'-d]pyran-5-yl)methyl 2-(4-aminophenyl)acetate</w:t>
      </w:r>
    </w:p>
    <w:p w14:paraId="01699735" w14:textId="7BBE0792" w:rsidR="00AF1069" w:rsidRDefault="00B22A19" w:rsidP="004844FB">
      <w:pPr>
        <w:pStyle w:val="affffd"/>
      </w:pPr>
      <w:r>
        <w:t>Reduction was performed according to</w:t>
      </w:r>
      <w:r>
        <w:rPr>
          <w:rFonts w:hint="eastAsia"/>
        </w:rPr>
        <w:t xml:space="preserve"> </w:t>
      </w:r>
      <w:r w:rsidR="00AF1069">
        <w:rPr>
          <w:rFonts w:hint="eastAsia"/>
        </w:rPr>
        <w:t xml:space="preserve">Method B. </w:t>
      </w:r>
      <w:r w:rsidR="00AF1069">
        <w:t xml:space="preserve">Yield: </w:t>
      </w:r>
      <w:r w:rsidR="00AF1069">
        <w:rPr>
          <w:rFonts w:hint="eastAsia"/>
        </w:rPr>
        <w:t>78</w:t>
      </w:r>
      <w:r w:rsidR="00AF1069">
        <w:t xml:space="preserve">% </w:t>
      </w:r>
      <w:r w:rsidR="004E5ADF">
        <w:t xml:space="preserve">(583 mg) </w:t>
      </w:r>
      <w:r w:rsidR="00AF1069">
        <w:t>as a</w:t>
      </w:r>
      <w:r w:rsidR="002A4078">
        <w:t>n</w:t>
      </w:r>
      <w:r w:rsidR="00AF1069">
        <w:t xml:space="preserve"> </w:t>
      </w:r>
      <w:r w:rsidR="002A4078">
        <w:t>orange</w:t>
      </w:r>
      <w:r w:rsidR="00AF1069">
        <w:t xml:space="preserve"> </w:t>
      </w:r>
      <w:r w:rsidR="00AF1069">
        <w:rPr>
          <w:rFonts w:hint="eastAsia"/>
        </w:rPr>
        <w:t>oil.</w:t>
      </w:r>
    </w:p>
    <w:p w14:paraId="4ADA7923" w14:textId="77777777" w:rsidR="00AF1069" w:rsidRDefault="00AF1069" w:rsidP="004844FB">
      <w:pPr>
        <w:pStyle w:val="affffd"/>
        <w:rPr>
          <w:color w:val="0000FF"/>
        </w:rPr>
      </w:pPr>
      <w:r>
        <w:rPr>
          <w:b/>
          <w:szCs w:val="20"/>
          <w:vertAlign w:val="superscript"/>
        </w:rPr>
        <w:t>1</w:t>
      </w:r>
      <w:r>
        <w:rPr>
          <w:b/>
          <w:szCs w:val="20"/>
        </w:rPr>
        <w:t xml:space="preserve">H NMR (400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szCs w:val="20"/>
        </w:rPr>
        <w:t xml:space="preserve"> 7.01 (d, </w:t>
      </w:r>
      <w:r>
        <w:rPr>
          <w:i/>
          <w:szCs w:val="20"/>
        </w:rPr>
        <w:t>J</w:t>
      </w:r>
      <w:r>
        <w:rPr>
          <w:szCs w:val="20"/>
        </w:rPr>
        <w:t xml:space="preserve"> = 8.4 Hz, 2H), 6.56 (d, </w:t>
      </w:r>
      <w:r>
        <w:rPr>
          <w:i/>
          <w:szCs w:val="20"/>
        </w:rPr>
        <w:t>J</w:t>
      </w:r>
      <w:r>
        <w:rPr>
          <w:szCs w:val="20"/>
        </w:rPr>
        <w:t xml:space="preserve"> = 8.4 Hz, </w:t>
      </w:r>
      <w:r>
        <w:rPr>
          <w:rFonts w:hint="eastAsia"/>
          <w:szCs w:val="20"/>
        </w:rPr>
        <w:t>2</w:t>
      </w:r>
      <w:r>
        <w:rPr>
          <w:szCs w:val="20"/>
        </w:rPr>
        <w:t xml:space="preserve">H), 5.51 (d, </w:t>
      </w:r>
      <w:r>
        <w:rPr>
          <w:i/>
          <w:szCs w:val="20"/>
        </w:rPr>
        <w:t>J</w:t>
      </w:r>
      <w:r>
        <w:rPr>
          <w:szCs w:val="20"/>
        </w:rPr>
        <w:t xml:space="preserve"> = 5.0 Hz, 1H), 4.57 (dd, </w:t>
      </w:r>
      <w:r>
        <w:rPr>
          <w:i/>
          <w:szCs w:val="20"/>
        </w:rPr>
        <w:t>J</w:t>
      </w:r>
      <w:r>
        <w:rPr>
          <w:szCs w:val="20"/>
        </w:rPr>
        <w:t xml:space="preserve"> = 7.9, 2.5 Hz, 1H), 4.33</w:t>
      </w:r>
      <w:r>
        <w:rPr>
          <w:rFonts w:hint="eastAsia"/>
          <w:szCs w:val="20"/>
        </w:rPr>
        <w:t>-</w:t>
      </w:r>
      <w:r>
        <w:rPr>
          <w:szCs w:val="20"/>
        </w:rPr>
        <w:t>4.25 (m, 2H), 4.21</w:t>
      </w:r>
      <w:r>
        <w:rPr>
          <w:rFonts w:hint="eastAsia"/>
          <w:szCs w:val="20"/>
        </w:rPr>
        <w:t>-</w:t>
      </w:r>
      <w:r>
        <w:rPr>
          <w:szCs w:val="20"/>
        </w:rPr>
        <w:t xml:space="preserve">4.10 (m, 2H), 4.00 (ddd, </w:t>
      </w:r>
      <w:r>
        <w:rPr>
          <w:i/>
          <w:szCs w:val="20"/>
        </w:rPr>
        <w:t>J</w:t>
      </w:r>
      <w:r>
        <w:rPr>
          <w:szCs w:val="20"/>
        </w:rPr>
        <w:t xml:space="preserve"> = 7.0, 4.5, 1.9 Hz, 1H), 3.72 (</w:t>
      </w:r>
      <w:r>
        <w:rPr>
          <w:rFonts w:hint="eastAsia"/>
          <w:szCs w:val="20"/>
        </w:rPr>
        <w:t xml:space="preserve">br, </w:t>
      </w:r>
      <w:r>
        <w:rPr>
          <w:szCs w:val="20"/>
        </w:rPr>
        <w:t xml:space="preserve">s, 2H), 3.50 (d, </w:t>
      </w:r>
      <w:r>
        <w:rPr>
          <w:i/>
          <w:szCs w:val="20"/>
        </w:rPr>
        <w:t>J</w:t>
      </w:r>
      <w:r>
        <w:rPr>
          <w:szCs w:val="20"/>
        </w:rPr>
        <w:t xml:space="preserve"> = 1.8 Hz, 2H), 1.44 (d, </w:t>
      </w:r>
      <w:r>
        <w:rPr>
          <w:i/>
          <w:szCs w:val="20"/>
        </w:rPr>
        <w:t>J</w:t>
      </w:r>
      <w:r>
        <w:rPr>
          <w:szCs w:val="20"/>
        </w:rPr>
        <w:t xml:space="preserve"> = 11.7 Hz, </w:t>
      </w:r>
      <w:r>
        <w:rPr>
          <w:rFonts w:hint="eastAsia"/>
          <w:szCs w:val="20"/>
        </w:rPr>
        <w:t>6</w:t>
      </w:r>
      <w:r>
        <w:rPr>
          <w:szCs w:val="20"/>
        </w:rPr>
        <w:t>H), 1.30 (s, 6H).</w:t>
      </w:r>
    </w:p>
    <w:p w14:paraId="3A6605FD" w14:textId="77777777" w:rsidR="00AF1069" w:rsidRDefault="00AF1069" w:rsidP="004844FB">
      <w:pPr>
        <w:pStyle w:val="affffd"/>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171.7, 145.4, 129.</w:t>
      </w:r>
      <w:r>
        <w:rPr>
          <w:rFonts w:hint="eastAsia"/>
          <w:szCs w:val="20"/>
        </w:rPr>
        <w:t>7</w:t>
      </w:r>
      <w:r>
        <w:rPr>
          <w:szCs w:val="20"/>
        </w:rPr>
        <w:t>, 122.9, 114.7, 109.1, 108.3, 95.8, 70.</w:t>
      </w:r>
      <w:r>
        <w:rPr>
          <w:rFonts w:hint="eastAsia"/>
          <w:szCs w:val="20"/>
        </w:rPr>
        <w:t>6</w:t>
      </w:r>
      <w:r>
        <w:rPr>
          <w:szCs w:val="20"/>
        </w:rPr>
        <w:t>, 70.2, 70.0, 65.6, 63.</w:t>
      </w:r>
      <w:r>
        <w:rPr>
          <w:rFonts w:hint="eastAsia"/>
          <w:szCs w:val="20"/>
        </w:rPr>
        <w:t>3</w:t>
      </w:r>
      <w:r>
        <w:rPr>
          <w:szCs w:val="20"/>
        </w:rPr>
        <w:t>, 39.</w:t>
      </w:r>
      <w:r>
        <w:rPr>
          <w:rFonts w:hint="eastAsia"/>
          <w:szCs w:val="20"/>
        </w:rPr>
        <w:t>9</w:t>
      </w:r>
      <w:r>
        <w:rPr>
          <w:szCs w:val="20"/>
        </w:rPr>
        <w:t>, 25.6, 25.6, 24.</w:t>
      </w:r>
      <w:r>
        <w:rPr>
          <w:rFonts w:hint="eastAsia"/>
          <w:szCs w:val="20"/>
        </w:rPr>
        <w:t>6</w:t>
      </w:r>
      <w:r>
        <w:rPr>
          <w:szCs w:val="20"/>
        </w:rPr>
        <w:t>, 24.0.</w:t>
      </w:r>
    </w:p>
    <w:p w14:paraId="7EA550EC" w14:textId="78BEF991" w:rsidR="002D5057" w:rsidRPr="002A4078" w:rsidRDefault="002D5057" w:rsidP="002D5057">
      <w:pPr>
        <w:pStyle w:val="affffd"/>
      </w:pPr>
      <w:r w:rsidRPr="002A4078">
        <w:rPr>
          <w:rFonts w:ascii="Symbol" w:hAnsi="Symbol"/>
          <w:b/>
          <w:bCs w:val="0"/>
          <w:i/>
        </w:rPr>
        <w:t></w:t>
      </w:r>
      <w:r w:rsidRPr="002A4078">
        <w:rPr>
          <w:b/>
          <w:bCs w:val="0"/>
          <w:vertAlign w:val="subscript"/>
        </w:rPr>
        <w:t>max</w:t>
      </w:r>
      <w:r w:rsidRPr="002A4078">
        <w:rPr>
          <w:b/>
          <w:bCs w:val="0"/>
        </w:rPr>
        <w:t>(KBr)/cm</w:t>
      </w:r>
      <w:r w:rsidRPr="002A4078">
        <w:rPr>
          <w:b/>
          <w:bCs w:val="0"/>
          <w:vertAlign w:val="superscript"/>
        </w:rPr>
        <w:t>-1</w:t>
      </w:r>
      <w:r w:rsidRPr="002A4078">
        <w:t xml:space="preserve"> </w:t>
      </w:r>
      <w:r w:rsidR="002A4078" w:rsidRPr="002A4078">
        <w:t>3461, 3374, 3231, 2985, 1734, 1628, 1518, 1441, 1370, 1069, 893, 763</w:t>
      </w:r>
      <w:r w:rsidRPr="002A4078">
        <w:t>.</w:t>
      </w:r>
    </w:p>
    <w:p w14:paraId="20266F79" w14:textId="0C5BD18E" w:rsidR="001B1A47" w:rsidRPr="001B1A47" w:rsidRDefault="001B1A47" w:rsidP="001B1A47">
      <w:pPr>
        <w:pStyle w:val="affffd"/>
      </w:pPr>
      <w:r w:rsidRPr="001B1A47">
        <w:rPr>
          <w:b/>
          <w:bCs w:val="0"/>
        </w:rPr>
        <w:lastRenderedPageBreak/>
        <w:t>HRMS-APCI (m/z)</w:t>
      </w:r>
      <w:r w:rsidRPr="001B1A47">
        <w:t>: calcd for C</w:t>
      </w:r>
      <w:r>
        <w:rPr>
          <w:vertAlign w:val="subscript"/>
        </w:rPr>
        <w:t>20</w:t>
      </w:r>
      <w:r w:rsidRPr="001B1A47">
        <w:t>H</w:t>
      </w:r>
      <w:r>
        <w:rPr>
          <w:vertAlign w:val="subscript"/>
        </w:rPr>
        <w:t>28</w:t>
      </w:r>
      <w:r w:rsidRPr="001B1A47">
        <w:t>NO</w:t>
      </w:r>
      <w:r>
        <w:rPr>
          <w:vertAlign w:val="subscript"/>
        </w:rPr>
        <w:t>7</w:t>
      </w:r>
      <w:r w:rsidRPr="001B1A47">
        <w:t>, [M+H]</w:t>
      </w:r>
      <w:r w:rsidRPr="001B1A47">
        <w:rPr>
          <w:vertAlign w:val="superscript"/>
        </w:rPr>
        <w:t>+</w:t>
      </w:r>
      <w:r w:rsidRPr="001B1A47">
        <w:t xml:space="preserve">: </w:t>
      </w:r>
      <w:r>
        <w:t>394.1860</w:t>
      </w:r>
      <w:r w:rsidRPr="001B1A47">
        <w:t xml:space="preserve">, found </w:t>
      </w:r>
      <w:r>
        <w:t>394.1855</w:t>
      </w:r>
      <w:r w:rsidRPr="001B1A47">
        <w:t>.</w:t>
      </w:r>
    </w:p>
    <w:p w14:paraId="77008AC8" w14:textId="77777777" w:rsidR="00AF1069" w:rsidRPr="001B1A47" w:rsidRDefault="00AF1069" w:rsidP="004844FB">
      <w:pPr>
        <w:pStyle w:val="affffd"/>
        <w:rPr>
          <w:color w:val="0000FF"/>
        </w:rPr>
      </w:pPr>
    </w:p>
    <w:p w14:paraId="6AD90C9F" w14:textId="56F9A704" w:rsidR="00AF1069" w:rsidRDefault="00A97935" w:rsidP="004844FB">
      <w:pPr>
        <w:pStyle w:val="affffd"/>
      </w:pPr>
      <w:r>
        <w:object w:dxaOrig="3089" w:dyaOrig="2944" w14:anchorId="344DB11F">
          <v:shape id="_x0000_i1033" type="#_x0000_t75" style="width:92.8pt;height:88.95pt" o:ole="">
            <v:imagedata r:id="rId32" o:title=""/>
          </v:shape>
          <o:OLEObject Type="Embed" ProgID="ChemDraw.Document.6.0" ShapeID="_x0000_i1033" DrawAspect="Content" ObjectID="_1768332987" r:id="rId33"/>
        </w:object>
      </w:r>
    </w:p>
    <w:p w14:paraId="18C42D65" w14:textId="15A89923" w:rsidR="00A97935" w:rsidRPr="00A97935" w:rsidRDefault="00A97935" w:rsidP="004844FB">
      <w:pPr>
        <w:pStyle w:val="affffd"/>
        <w:rPr>
          <w:b/>
          <w:bCs w:val="0"/>
        </w:rPr>
      </w:pPr>
      <w:r w:rsidRPr="00A97935">
        <w:rPr>
          <w:b/>
          <w:bCs w:val="0"/>
        </w:rPr>
        <w:t>(5R,5aR,8aR,9R)-8-</w:t>
      </w:r>
      <w:r>
        <w:rPr>
          <w:b/>
          <w:bCs w:val="0"/>
        </w:rPr>
        <w:t>O</w:t>
      </w:r>
      <w:r w:rsidRPr="00A97935">
        <w:rPr>
          <w:b/>
          <w:bCs w:val="0"/>
        </w:rPr>
        <w:t>xo-9-(3,4,5-trimethoxyphenyl)-5,5a,6,8,8a,9-hexahydrofuro[3',4':6,7]naphtho[2,3-d][1,3]dioxol-5-yl 2-(4-nitrophenyl)acetate</w:t>
      </w:r>
    </w:p>
    <w:p w14:paraId="23C6143E" w14:textId="72AEB874" w:rsidR="00AF1069" w:rsidRDefault="00AF1069" w:rsidP="004844FB">
      <w:pPr>
        <w:pStyle w:val="affffd"/>
      </w:pPr>
      <w:r>
        <w:t xml:space="preserve">Yield: </w:t>
      </w:r>
      <w:r>
        <w:rPr>
          <w:rFonts w:hint="eastAsia"/>
        </w:rPr>
        <w:t>99</w:t>
      </w:r>
      <w:r>
        <w:t xml:space="preserve">% </w:t>
      </w:r>
      <w:r w:rsidR="004E5ADF">
        <w:t xml:space="preserve">(1144 mg) </w:t>
      </w:r>
      <w:r>
        <w:t xml:space="preserve">as </w:t>
      </w:r>
      <w:r>
        <w:rPr>
          <w:rFonts w:hint="eastAsia"/>
        </w:rPr>
        <w:t>a yellow</w:t>
      </w:r>
      <w:r>
        <w:t xml:space="preserve"> </w:t>
      </w:r>
      <w:r w:rsidR="00496141">
        <w:t>solid.</w:t>
      </w:r>
    </w:p>
    <w:p w14:paraId="01035855" w14:textId="77777777" w:rsidR="00AF1069" w:rsidRDefault="00AF1069" w:rsidP="004844FB">
      <w:pPr>
        <w:pStyle w:val="affffd"/>
      </w:pPr>
      <w:r>
        <w:rPr>
          <w:b/>
          <w:szCs w:val="20"/>
          <w:vertAlign w:val="superscript"/>
        </w:rPr>
        <w:t>1</w:t>
      </w:r>
      <w:r>
        <w:rPr>
          <w:b/>
          <w:szCs w:val="20"/>
        </w:rPr>
        <w:t xml:space="preserve">H NMR (400 MHz, </w:t>
      </w:r>
      <w:r>
        <w:rPr>
          <w:rFonts w:hint="eastAsia"/>
          <w:b/>
          <w:szCs w:val="20"/>
        </w:rPr>
        <w:t>CDCl</w:t>
      </w:r>
      <w:r>
        <w:rPr>
          <w:rFonts w:hint="eastAsia"/>
          <w:b/>
          <w:szCs w:val="20"/>
          <w:vertAlign w:val="subscript"/>
        </w:rPr>
        <w:t>3</w:t>
      </w:r>
      <w:r>
        <w:rPr>
          <w:b/>
          <w:szCs w:val="20"/>
        </w:rPr>
        <w:t>)</w:t>
      </w:r>
      <w:r>
        <w:rPr>
          <w:szCs w:val="20"/>
        </w:rPr>
        <w:t xml:space="preserve"> </w:t>
      </w:r>
      <w:r>
        <w:rPr>
          <w:i/>
          <w:iCs/>
          <w:szCs w:val="20"/>
        </w:rPr>
        <w:t>δ</w:t>
      </w:r>
      <w:r>
        <w:rPr>
          <w:rFonts w:hint="eastAsia"/>
          <w:i/>
          <w:iCs/>
          <w:szCs w:val="20"/>
        </w:rPr>
        <w:t xml:space="preserve"> </w:t>
      </w:r>
      <w:r>
        <w:rPr>
          <w:szCs w:val="20"/>
        </w:rPr>
        <w:t xml:space="preserve">8.20 (dd, </w:t>
      </w:r>
      <w:r>
        <w:rPr>
          <w:i/>
          <w:szCs w:val="20"/>
        </w:rPr>
        <w:t>J</w:t>
      </w:r>
      <w:r>
        <w:rPr>
          <w:szCs w:val="20"/>
        </w:rPr>
        <w:t xml:space="preserve"> = 6.4, 2.3 Hz, 2H), 7.51 (dd, </w:t>
      </w:r>
      <w:r>
        <w:rPr>
          <w:i/>
          <w:szCs w:val="20"/>
        </w:rPr>
        <w:t>J</w:t>
      </w:r>
      <w:r>
        <w:rPr>
          <w:szCs w:val="20"/>
        </w:rPr>
        <w:t xml:space="preserve"> = 9.0, 2.3 Hz, 2H), 6.62 (s, 1H), 6.52 (s, 1H), 6.37 (s, </w:t>
      </w:r>
      <w:r>
        <w:rPr>
          <w:rFonts w:hint="eastAsia"/>
          <w:szCs w:val="20"/>
        </w:rPr>
        <w:t>2</w:t>
      </w:r>
      <w:r>
        <w:rPr>
          <w:szCs w:val="20"/>
        </w:rPr>
        <w:t xml:space="preserve">H), 5.98 (d, </w:t>
      </w:r>
      <w:r>
        <w:rPr>
          <w:i/>
          <w:szCs w:val="20"/>
        </w:rPr>
        <w:t>J</w:t>
      </w:r>
      <w:r>
        <w:rPr>
          <w:szCs w:val="20"/>
        </w:rPr>
        <w:t xml:space="preserve"> = 8.3 Hz, 2H), 5.90 (d, </w:t>
      </w:r>
      <w:r>
        <w:rPr>
          <w:i/>
          <w:szCs w:val="20"/>
        </w:rPr>
        <w:t>J</w:t>
      </w:r>
      <w:r>
        <w:rPr>
          <w:szCs w:val="20"/>
        </w:rPr>
        <w:t xml:space="preserve"> = 9.1 Hz, 1H), 4.59 (s, </w:t>
      </w:r>
      <w:r>
        <w:rPr>
          <w:rFonts w:hint="eastAsia"/>
          <w:szCs w:val="20"/>
        </w:rPr>
        <w:t>1</w:t>
      </w:r>
      <w:r>
        <w:rPr>
          <w:szCs w:val="20"/>
        </w:rPr>
        <w:t xml:space="preserve">H), 4.31 (t, </w:t>
      </w:r>
      <w:r>
        <w:rPr>
          <w:i/>
          <w:szCs w:val="20"/>
        </w:rPr>
        <w:t>J</w:t>
      </w:r>
      <w:r>
        <w:rPr>
          <w:szCs w:val="20"/>
        </w:rPr>
        <w:t xml:space="preserve"> = 7.8 Hz, </w:t>
      </w:r>
      <w:r>
        <w:rPr>
          <w:rFonts w:hint="eastAsia"/>
          <w:szCs w:val="20"/>
        </w:rPr>
        <w:t>1</w:t>
      </w:r>
      <w:r>
        <w:rPr>
          <w:szCs w:val="20"/>
        </w:rPr>
        <w:t xml:space="preserve">H), 4.17 (t, </w:t>
      </w:r>
      <w:r>
        <w:rPr>
          <w:i/>
          <w:szCs w:val="20"/>
        </w:rPr>
        <w:t>J</w:t>
      </w:r>
      <w:r>
        <w:rPr>
          <w:szCs w:val="20"/>
        </w:rPr>
        <w:t xml:space="preserve"> = 9.8 Hz, 1H), 3.89 (d, </w:t>
      </w:r>
      <w:r>
        <w:rPr>
          <w:i/>
          <w:szCs w:val="20"/>
        </w:rPr>
        <w:t>J</w:t>
      </w:r>
      <w:r>
        <w:rPr>
          <w:szCs w:val="20"/>
        </w:rPr>
        <w:t xml:space="preserve"> = 2.9 Hz, 2H), 3.80 (s, </w:t>
      </w:r>
      <w:r>
        <w:rPr>
          <w:rFonts w:hint="eastAsia"/>
          <w:szCs w:val="20"/>
        </w:rPr>
        <w:t>3</w:t>
      </w:r>
      <w:r>
        <w:rPr>
          <w:szCs w:val="20"/>
        </w:rPr>
        <w:t xml:space="preserve">H), 3.74 (s, </w:t>
      </w:r>
      <w:r>
        <w:rPr>
          <w:rFonts w:hint="eastAsia"/>
          <w:szCs w:val="20"/>
        </w:rPr>
        <w:t>6</w:t>
      </w:r>
      <w:r>
        <w:rPr>
          <w:szCs w:val="20"/>
        </w:rPr>
        <w:t>H), 2.98</w:t>
      </w:r>
      <w:r>
        <w:rPr>
          <w:rFonts w:hint="eastAsia"/>
          <w:szCs w:val="20"/>
        </w:rPr>
        <w:t>-</w:t>
      </w:r>
      <w:r>
        <w:rPr>
          <w:szCs w:val="20"/>
        </w:rPr>
        <w:t>2.75 (m, 2H).</w:t>
      </w:r>
    </w:p>
    <w:p w14:paraId="78606521" w14:textId="77777777" w:rsidR="00AF1069" w:rsidRDefault="00AF1069" w:rsidP="004844FB">
      <w:pPr>
        <w:pStyle w:val="affffd"/>
      </w:pPr>
      <w:r>
        <w:rPr>
          <w:b/>
          <w:szCs w:val="20"/>
          <w:vertAlign w:val="superscript"/>
        </w:rPr>
        <w:t>13</w:t>
      </w:r>
      <w:r>
        <w:rPr>
          <w:b/>
          <w:szCs w:val="20"/>
        </w:rPr>
        <w:t>C NMR (101 MHz, CDCl</w:t>
      </w:r>
      <w:r>
        <w:rPr>
          <w:b/>
          <w:szCs w:val="20"/>
          <w:vertAlign w:val="subscript"/>
        </w:rPr>
        <w:t>3</w:t>
      </w:r>
      <w:r>
        <w:rPr>
          <w:b/>
          <w:szCs w:val="20"/>
        </w:rPr>
        <w:t xml:space="preserve">) </w:t>
      </w:r>
      <w:r w:rsidRPr="002D5057">
        <w:rPr>
          <w:bCs w:val="0"/>
          <w:i/>
          <w:iCs/>
          <w:szCs w:val="20"/>
        </w:rPr>
        <w:t>δ</w:t>
      </w:r>
      <w:r>
        <w:rPr>
          <w:szCs w:val="20"/>
        </w:rPr>
        <w:t xml:space="preserve"> 173.</w:t>
      </w:r>
      <w:r>
        <w:rPr>
          <w:rFonts w:hint="eastAsia"/>
          <w:szCs w:val="20"/>
        </w:rPr>
        <w:t>3</w:t>
      </w:r>
      <w:r>
        <w:rPr>
          <w:szCs w:val="20"/>
        </w:rPr>
        <w:t>, 170.5, 152.4, 148.</w:t>
      </w:r>
      <w:r>
        <w:rPr>
          <w:rFonts w:hint="eastAsia"/>
          <w:szCs w:val="20"/>
        </w:rPr>
        <w:t>1</w:t>
      </w:r>
      <w:r>
        <w:rPr>
          <w:szCs w:val="20"/>
        </w:rPr>
        <w:t>, 147.4, 147.1, 140.5, 136.9, 134.6, 132.2, 130.1, 127.5, 123.7, 109.</w:t>
      </w:r>
      <w:r>
        <w:rPr>
          <w:rFonts w:hint="eastAsia"/>
          <w:szCs w:val="20"/>
        </w:rPr>
        <w:t>6</w:t>
      </w:r>
      <w:r>
        <w:rPr>
          <w:szCs w:val="20"/>
        </w:rPr>
        <w:t>, 107.9, 106.5, 101.5, 74.5, 70.9, 60.5, 55.9, 45.</w:t>
      </w:r>
      <w:r>
        <w:rPr>
          <w:rFonts w:hint="eastAsia"/>
          <w:szCs w:val="20"/>
        </w:rPr>
        <w:t>2</w:t>
      </w:r>
      <w:r>
        <w:rPr>
          <w:szCs w:val="20"/>
        </w:rPr>
        <w:t>, 43.4, 40.</w:t>
      </w:r>
      <w:r>
        <w:rPr>
          <w:rFonts w:hint="eastAsia"/>
          <w:szCs w:val="20"/>
        </w:rPr>
        <w:t>8</w:t>
      </w:r>
      <w:r>
        <w:rPr>
          <w:szCs w:val="20"/>
        </w:rPr>
        <w:t>, 38.3.</w:t>
      </w:r>
    </w:p>
    <w:p w14:paraId="2514A24B" w14:textId="77777777" w:rsidR="00AF1069" w:rsidRDefault="00AF1069" w:rsidP="004844FB">
      <w:pPr>
        <w:pStyle w:val="affffd"/>
      </w:pPr>
    </w:p>
    <w:p w14:paraId="23A2EDA4" w14:textId="7E1E202C" w:rsidR="00AF1069" w:rsidRDefault="00A97935" w:rsidP="004844FB">
      <w:pPr>
        <w:pStyle w:val="affffd"/>
      </w:pPr>
      <w:r>
        <w:object w:dxaOrig="3076" w:dyaOrig="2947" w14:anchorId="2390C283">
          <v:shape id="_x0000_i1034" type="#_x0000_t75" style="width:93.2pt;height:88.95pt" o:ole="">
            <v:imagedata r:id="rId34" o:title=""/>
          </v:shape>
          <o:OLEObject Type="Embed" ProgID="ChemDraw.Document.6.0" ShapeID="_x0000_i1034" DrawAspect="Content" ObjectID="_1768332988" r:id="rId35"/>
        </w:object>
      </w:r>
    </w:p>
    <w:p w14:paraId="79C7C0B0" w14:textId="7AD784EF" w:rsidR="00A97935" w:rsidRPr="00A97935" w:rsidRDefault="00A97935" w:rsidP="004844FB">
      <w:pPr>
        <w:pStyle w:val="affffd"/>
        <w:rPr>
          <w:b/>
          <w:bCs w:val="0"/>
        </w:rPr>
      </w:pPr>
      <w:r w:rsidRPr="00A97935">
        <w:rPr>
          <w:b/>
          <w:bCs w:val="0"/>
        </w:rPr>
        <w:t>(5R,5aR,8aR,9R)-8-</w:t>
      </w:r>
      <w:r>
        <w:rPr>
          <w:b/>
          <w:bCs w:val="0"/>
        </w:rPr>
        <w:t>O</w:t>
      </w:r>
      <w:r w:rsidRPr="00A97935">
        <w:rPr>
          <w:b/>
          <w:bCs w:val="0"/>
        </w:rPr>
        <w:t>xo-9-(3,4,5-trimethoxyphenyl)-5,5a,6,8,8a,9-hexahydrofuro[3',4':6,7]naphtho[2,3-d][1,3]dioxol-5-yl 2-(4-aminophenyl)acetate</w:t>
      </w:r>
    </w:p>
    <w:p w14:paraId="3C83709D" w14:textId="386EEA74" w:rsidR="00AF1069" w:rsidRDefault="00B22A19" w:rsidP="004844FB">
      <w:pPr>
        <w:pStyle w:val="affffd"/>
      </w:pPr>
      <w:r>
        <w:t>Reduction was performed according to</w:t>
      </w:r>
      <w:r>
        <w:rPr>
          <w:rFonts w:hint="eastAsia"/>
        </w:rPr>
        <w:t xml:space="preserve"> </w:t>
      </w:r>
      <w:r w:rsidR="00AF1069">
        <w:rPr>
          <w:rFonts w:hint="eastAsia"/>
        </w:rPr>
        <w:t xml:space="preserve">Method B. </w:t>
      </w:r>
      <w:r w:rsidR="00AF1069">
        <w:t xml:space="preserve">Yield: </w:t>
      </w:r>
      <w:r w:rsidR="00AF1069">
        <w:rPr>
          <w:rFonts w:hint="eastAsia"/>
        </w:rPr>
        <w:t>87</w:t>
      </w:r>
      <w:r w:rsidR="00AF1069">
        <w:t xml:space="preserve">% </w:t>
      </w:r>
      <w:r w:rsidR="004E5ADF">
        <w:t xml:space="preserve">(943 mg) </w:t>
      </w:r>
      <w:r w:rsidR="00AF1069">
        <w:t xml:space="preserve">as a </w:t>
      </w:r>
      <w:r w:rsidR="00496141">
        <w:rPr>
          <w:rFonts w:hint="eastAsia"/>
        </w:rPr>
        <w:t>yellow</w:t>
      </w:r>
      <w:r w:rsidR="00496141">
        <w:t xml:space="preserve"> foam solid; </w:t>
      </w:r>
      <w:r w:rsidR="00DB7587">
        <w:t xml:space="preserve">mp </w:t>
      </w:r>
      <w:r w:rsidR="00496141">
        <w:t xml:space="preserve">= 76.8 </w:t>
      </w:r>
      <w:r w:rsidR="00496141">
        <w:sym w:font="Symbol" w:char="F02D"/>
      </w:r>
      <w:r w:rsidR="00496141">
        <w:t xml:space="preserve"> 77.3 </w:t>
      </w:r>
      <w:r w:rsidR="00496141">
        <w:rPr>
          <w:rFonts w:ascii="Times" w:hAnsi="Times" w:cs="Times"/>
        </w:rPr>
        <w:t>°</w:t>
      </w:r>
      <w:r w:rsidR="00496141">
        <w:t>C.</w:t>
      </w:r>
    </w:p>
    <w:p w14:paraId="19840E2E" w14:textId="1A7AD2CE" w:rsidR="00AF1069" w:rsidRDefault="00AF1069" w:rsidP="004844FB">
      <w:pPr>
        <w:pStyle w:val="affffd"/>
      </w:pPr>
      <w:r>
        <w:rPr>
          <w:b/>
          <w:szCs w:val="20"/>
          <w:vertAlign w:val="superscript"/>
        </w:rPr>
        <w:t>1</w:t>
      </w:r>
      <w:r>
        <w:rPr>
          <w:b/>
          <w:szCs w:val="20"/>
        </w:rPr>
        <w:t>H NMR (400 MHz, CDCl</w:t>
      </w:r>
      <w:r>
        <w:rPr>
          <w:b/>
          <w:szCs w:val="20"/>
          <w:vertAlign w:val="subscript"/>
        </w:rPr>
        <w:t>3</w:t>
      </w:r>
      <w:r>
        <w:rPr>
          <w:b/>
          <w:szCs w:val="20"/>
        </w:rPr>
        <w:t>)</w:t>
      </w:r>
      <w:r>
        <w:rPr>
          <w:szCs w:val="20"/>
        </w:rPr>
        <w:t xml:space="preserve"> </w:t>
      </w:r>
      <w:r>
        <w:rPr>
          <w:i/>
          <w:iCs/>
          <w:szCs w:val="20"/>
        </w:rPr>
        <w:t>δ</w:t>
      </w:r>
      <w:r>
        <w:rPr>
          <w:szCs w:val="20"/>
        </w:rPr>
        <w:t xml:space="preserve"> 7.06 (d, </w:t>
      </w:r>
      <w:r>
        <w:rPr>
          <w:i/>
          <w:szCs w:val="20"/>
        </w:rPr>
        <w:t>J</w:t>
      </w:r>
      <w:r>
        <w:rPr>
          <w:szCs w:val="20"/>
        </w:rPr>
        <w:t xml:space="preserve"> = 8.4 Hz, 2H), 6.73</w:t>
      </w:r>
      <w:r>
        <w:rPr>
          <w:rFonts w:hint="eastAsia"/>
          <w:szCs w:val="20"/>
        </w:rPr>
        <w:t>-</w:t>
      </w:r>
      <w:r>
        <w:rPr>
          <w:szCs w:val="20"/>
        </w:rPr>
        <w:t xml:space="preserve">6.59 (m, 3H), 6.51 (s, 1H), 6.36 (s, 2H), 5.97 (dd, </w:t>
      </w:r>
      <w:r>
        <w:rPr>
          <w:i/>
          <w:szCs w:val="20"/>
        </w:rPr>
        <w:t>J</w:t>
      </w:r>
      <w:r>
        <w:rPr>
          <w:szCs w:val="20"/>
        </w:rPr>
        <w:t xml:space="preserve"> = 10.9, 1.3 Hz, 2H), 5.84 (d, </w:t>
      </w:r>
      <w:r>
        <w:rPr>
          <w:i/>
          <w:szCs w:val="20"/>
        </w:rPr>
        <w:t>J</w:t>
      </w:r>
      <w:r>
        <w:rPr>
          <w:szCs w:val="20"/>
        </w:rPr>
        <w:t xml:space="preserve"> = 9.2 Hz, 1H), 4.57 (d, </w:t>
      </w:r>
      <w:r>
        <w:rPr>
          <w:i/>
          <w:szCs w:val="20"/>
        </w:rPr>
        <w:t>J</w:t>
      </w:r>
      <w:r>
        <w:rPr>
          <w:szCs w:val="20"/>
        </w:rPr>
        <w:t xml:space="preserve"> = 4.5 Hz, 1H), 4.22 (dd, </w:t>
      </w:r>
      <w:r>
        <w:rPr>
          <w:i/>
          <w:szCs w:val="20"/>
        </w:rPr>
        <w:t>J</w:t>
      </w:r>
      <w:r>
        <w:rPr>
          <w:szCs w:val="20"/>
        </w:rPr>
        <w:t xml:space="preserve"> = 9.3, 7.0 Hz, 1H), 4.16</w:t>
      </w:r>
      <w:r>
        <w:rPr>
          <w:rFonts w:hint="eastAsia"/>
          <w:szCs w:val="20"/>
        </w:rPr>
        <w:t>-</w:t>
      </w:r>
      <w:r>
        <w:rPr>
          <w:szCs w:val="20"/>
        </w:rPr>
        <w:t xml:space="preserve">4.08 (m, 1H), 3.81 (s, 3H), 3.74 (s, 6H), 3.59 (s, </w:t>
      </w:r>
      <w:r>
        <w:rPr>
          <w:rFonts w:hint="eastAsia"/>
          <w:szCs w:val="20"/>
        </w:rPr>
        <w:t>4</w:t>
      </w:r>
      <w:r>
        <w:rPr>
          <w:szCs w:val="20"/>
        </w:rPr>
        <w:t>H</w:t>
      </w:r>
      <w:r>
        <w:rPr>
          <w:rFonts w:hint="eastAsia"/>
          <w:szCs w:val="20"/>
        </w:rPr>
        <w:t xml:space="preserve">, </w:t>
      </w:r>
      <w:r w:rsidR="00B069F3">
        <w:rPr>
          <w:rFonts w:hint="eastAsia"/>
          <w:szCs w:val="20"/>
        </w:rPr>
        <w:t>containing</w:t>
      </w:r>
      <w:r w:rsidRPr="00B22A19">
        <w:rPr>
          <w:szCs w:val="20"/>
        </w:rPr>
        <w:t xml:space="preserve"> </w:t>
      </w:r>
      <w:r w:rsidRPr="00B22A19">
        <w:rPr>
          <w:rFonts w:hint="eastAsia"/>
          <w:szCs w:val="20"/>
        </w:rPr>
        <w:t xml:space="preserve">two </w:t>
      </w:r>
      <w:r w:rsidRPr="00B22A19">
        <w:rPr>
          <w:szCs w:val="20"/>
        </w:rPr>
        <w:t xml:space="preserve">active hydrogen), </w:t>
      </w:r>
      <w:r>
        <w:rPr>
          <w:szCs w:val="20"/>
        </w:rPr>
        <w:t xml:space="preserve">2.88 (dd, </w:t>
      </w:r>
      <w:r>
        <w:rPr>
          <w:i/>
          <w:szCs w:val="20"/>
        </w:rPr>
        <w:t>J</w:t>
      </w:r>
      <w:r>
        <w:rPr>
          <w:szCs w:val="20"/>
        </w:rPr>
        <w:t xml:space="preserve"> = 14.6, 4.5 Hz, 1H), 2.83</w:t>
      </w:r>
      <w:r>
        <w:rPr>
          <w:rFonts w:hint="eastAsia"/>
          <w:szCs w:val="20"/>
        </w:rPr>
        <w:t>-</w:t>
      </w:r>
      <w:r>
        <w:rPr>
          <w:szCs w:val="20"/>
        </w:rPr>
        <w:t>2.69 (m, 1H).</w:t>
      </w:r>
    </w:p>
    <w:p w14:paraId="7A20B7B3" w14:textId="77777777" w:rsidR="00AF1069" w:rsidRDefault="00AF1069" w:rsidP="004844FB">
      <w:pPr>
        <w:pStyle w:val="affffd"/>
      </w:pPr>
      <w:r>
        <w:rPr>
          <w:b/>
          <w:szCs w:val="20"/>
          <w:vertAlign w:val="superscript"/>
        </w:rPr>
        <w:t>13</w:t>
      </w:r>
      <w:r>
        <w:rPr>
          <w:b/>
          <w:szCs w:val="20"/>
        </w:rPr>
        <w:t>C NMR (101 MHz, CDCl</w:t>
      </w:r>
      <w:r>
        <w:rPr>
          <w:b/>
          <w:szCs w:val="20"/>
          <w:vertAlign w:val="subscript"/>
        </w:rPr>
        <w:t>3</w:t>
      </w:r>
      <w:r>
        <w:rPr>
          <w:b/>
          <w:szCs w:val="20"/>
        </w:rPr>
        <w:t>)</w:t>
      </w:r>
      <w:r>
        <w:rPr>
          <w:szCs w:val="20"/>
        </w:rPr>
        <w:t xml:space="preserve"> </w:t>
      </w:r>
      <w:r>
        <w:rPr>
          <w:i/>
          <w:iCs/>
          <w:szCs w:val="20"/>
        </w:rPr>
        <w:t>δ</w:t>
      </w:r>
      <w:r>
        <w:rPr>
          <w:szCs w:val="20"/>
        </w:rPr>
        <w:t xml:space="preserve"> 173.4, 172.</w:t>
      </w:r>
      <w:r>
        <w:rPr>
          <w:rFonts w:hint="eastAsia"/>
          <w:szCs w:val="20"/>
        </w:rPr>
        <w:t>4</w:t>
      </w:r>
      <w:r>
        <w:rPr>
          <w:szCs w:val="20"/>
        </w:rPr>
        <w:t>, 152.</w:t>
      </w:r>
      <w:r>
        <w:rPr>
          <w:rFonts w:hint="eastAsia"/>
          <w:szCs w:val="20"/>
        </w:rPr>
        <w:t>3</w:t>
      </w:r>
      <w:r>
        <w:rPr>
          <w:szCs w:val="20"/>
        </w:rPr>
        <w:t>, 147.7, 147.2, 145.7, 136.7, 134.6</w:t>
      </w:r>
      <w:r>
        <w:rPr>
          <w:rFonts w:hint="eastAsia"/>
          <w:szCs w:val="20"/>
        </w:rPr>
        <w:t>,</w:t>
      </w:r>
      <w:r>
        <w:rPr>
          <w:szCs w:val="20"/>
        </w:rPr>
        <w:t xml:space="preserve"> 131.9, 129.</w:t>
      </w:r>
      <w:r>
        <w:rPr>
          <w:rFonts w:hint="eastAsia"/>
          <w:szCs w:val="20"/>
        </w:rPr>
        <w:t>6</w:t>
      </w:r>
      <w:r>
        <w:rPr>
          <w:szCs w:val="20"/>
        </w:rPr>
        <w:t>, 128.0, 122.5, 114.9, 109.</w:t>
      </w:r>
      <w:r>
        <w:rPr>
          <w:rFonts w:hint="eastAsia"/>
          <w:szCs w:val="20"/>
        </w:rPr>
        <w:t>3</w:t>
      </w:r>
      <w:r>
        <w:rPr>
          <w:szCs w:val="20"/>
        </w:rPr>
        <w:t>, 107.</w:t>
      </w:r>
      <w:r>
        <w:rPr>
          <w:rFonts w:hint="eastAsia"/>
          <w:szCs w:val="20"/>
        </w:rPr>
        <w:t>7</w:t>
      </w:r>
      <w:r>
        <w:rPr>
          <w:szCs w:val="20"/>
        </w:rPr>
        <w:t>, 106.7, 101.</w:t>
      </w:r>
      <w:r>
        <w:rPr>
          <w:rFonts w:hint="eastAsia"/>
          <w:szCs w:val="20"/>
        </w:rPr>
        <w:t>3</w:t>
      </w:r>
      <w:r>
        <w:rPr>
          <w:szCs w:val="20"/>
        </w:rPr>
        <w:t>, 73.</w:t>
      </w:r>
      <w:r>
        <w:rPr>
          <w:rFonts w:hint="eastAsia"/>
          <w:szCs w:val="20"/>
        </w:rPr>
        <w:t>5</w:t>
      </w:r>
      <w:r>
        <w:rPr>
          <w:szCs w:val="20"/>
        </w:rPr>
        <w:t>, 7</w:t>
      </w:r>
      <w:r>
        <w:rPr>
          <w:rFonts w:hint="eastAsia"/>
          <w:szCs w:val="20"/>
        </w:rPr>
        <w:t>1.0</w:t>
      </w:r>
      <w:r>
        <w:rPr>
          <w:szCs w:val="20"/>
        </w:rPr>
        <w:t>, 60.4, 60.</w:t>
      </w:r>
      <w:r>
        <w:rPr>
          <w:rFonts w:hint="eastAsia"/>
          <w:szCs w:val="20"/>
        </w:rPr>
        <w:t>4</w:t>
      </w:r>
      <w:r>
        <w:rPr>
          <w:szCs w:val="20"/>
        </w:rPr>
        <w:t>, 55.</w:t>
      </w:r>
      <w:r>
        <w:rPr>
          <w:rFonts w:hint="eastAsia"/>
          <w:szCs w:val="20"/>
        </w:rPr>
        <w:t>8</w:t>
      </w:r>
      <w:r>
        <w:rPr>
          <w:szCs w:val="20"/>
        </w:rPr>
        <w:t>, 4</w:t>
      </w:r>
      <w:r>
        <w:rPr>
          <w:rFonts w:hint="eastAsia"/>
          <w:szCs w:val="20"/>
        </w:rPr>
        <w:t>5.0</w:t>
      </w:r>
      <w:r>
        <w:rPr>
          <w:szCs w:val="20"/>
        </w:rPr>
        <w:t>, 43.</w:t>
      </w:r>
      <w:r>
        <w:rPr>
          <w:rFonts w:hint="eastAsia"/>
          <w:szCs w:val="20"/>
        </w:rPr>
        <w:t>4</w:t>
      </w:r>
      <w:r>
        <w:rPr>
          <w:szCs w:val="20"/>
        </w:rPr>
        <w:t>, 40.</w:t>
      </w:r>
      <w:r>
        <w:rPr>
          <w:rFonts w:hint="eastAsia"/>
          <w:szCs w:val="20"/>
        </w:rPr>
        <w:t>4</w:t>
      </w:r>
      <w:r>
        <w:rPr>
          <w:szCs w:val="20"/>
        </w:rPr>
        <w:t>, 38.</w:t>
      </w:r>
      <w:r>
        <w:rPr>
          <w:rFonts w:hint="eastAsia"/>
          <w:szCs w:val="20"/>
        </w:rPr>
        <w:t>3</w:t>
      </w:r>
      <w:r>
        <w:rPr>
          <w:szCs w:val="20"/>
        </w:rPr>
        <w:t>.</w:t>
      </w:r>
    </w:p>
    <w:p w14:paraId="539D96D4" w14:textId="115AD3C5" w:rsidR="002D5057" w:rsidRPr="00496141" w:rsidRDefault="002D5057" w:rsidP="002D5057">
      <w:pPr>
        <w:pStyle w:val="affffd"/>
      </w:pPr>
      <w:r w:rsidRPr="00496141">
        <w:rPr>
          <w:rFonts w:ascii="Symbol" w:hAnsi="Symbol"/>
          <w:b/>
          <w:bCs w:val="0"/>
          <w:i/>
        </w:rPr>
        <w:t></w:t>
      </w:r>
      <w:r w:rsidRPr="00496141">
        <w:rPr>
          <w:b/>
          <w:bCs w:val="0"/>
          <w:vertAlign w:val="subscript"/>
        </w:rPr>
        <w:t>max</w:t>
      </w:r>
      <w:r w:rsidRPr="00496141">
        <w:rPr>
          <w:b/>
          <w:bCs w:val="0"/>
        </w:rPr>
        <w:t>(KBr)/cm</w:t>
      </w:r>
      <w:r w:rsidRPr="00496141">
        <w:rPr>
          <w:b/>
          <w:bCs w:val="0"/>
          <w:vertAlign w:val="superscript"/>
        </w:rPr>
        <w:t>-1</w:t>
      </w:r>
      <w:r w:rsidRPr="00496141">
        <w:t xml:space="preserve"> </w:t>
      </w:r>
      <w:r w:rsidR="00496141" w:rsidRPr="00496141">
        <w:t>3372, 2927, 1777, 1730, 1628, 1426, 1357, 1237, 1123, 864, 765</w:t>
      </w:r>
      <w:r w:rsidRPr="00496141">
        <w:t>.</w:t>
      </w:r>
    </w:p>
    <w:p w14:paraId="3982DD0C" w14:textId="52E180C5" w:rsidR="001B1A47" w:rsidRPr="001B1A47" w:rsidRDefault="001B1A47" w:rsidP="001B1A47">
      <w:pPr>
        <w:pStyle w:val="affffd"/>
      </w:pPr>
      <w:r w:rsidRPr="001B1A47">
        <w:rPr>
          <w:b/>
          <w:bCs w:val="0"/>
        </w:rPr>
        <w:t>HRMS-APCI (m/z)</w:t>
      </w:r>
      <w:r w:rsidRPr="001B1A47">
        <w:t>: calcd for C</w:t>
      </w:r>
      <w:r>
        <w:rPr>
          <w:vertAlign w:val="subscript"/>
        </w:rPr>
        <w:t>30</w:t>
      </w:r>
      <w:r w:rsidRPr="001B1A47">
        <w:t>H</w:t>
      </w:r>
      <w:r>
        <w:rPr>
          <w:vertAlign w:val="subscript"/>
        </w:rPr>
        <w:t>30</w:t>
      </w:r>
      <w:r w:rsidRPr="001B1A47">
        <w:t>NO</w:t>
      </w:r>
      <w:r>
        <w:rPr>
          <w:vertAlign w:val="subscript"/>
        </w:rPr>
        <w:t>9</w:t>
      </w:r>
      <w:r w:rsidRPr="001B1A47">
        <w:t>, [M+H]</w:t>
      </w:r>
      <w:r w:rsidRPr="001B1A47">
        <w:rPr>
          <w:vertAlign w:val="superscript"/>
        </w:rPr>
        <w:t>+</w:t>
      </w:r>
      <w:r w:rsidRPr="001B1A47">
        <w:t xml:space="preserve">: </w:t>
      </w:r>
      <w:r>
        <w:t>548.1915</w:t>
      </w:r>
      <w:r w:rsidRPr="001B1A47">
        <w:t xml:space="preserve">, found </w:t>
      </w:r>
      <w:r>
        <w:t>548.1910</w:t>
      </w:r>
      <w:r w:rsidRPr="001B1A47">
        <w:t>.</w:t>
      </w:r>
    </w:p>
    <w:p w14:paraId="543448AF" w14:textId="77777777" w:rsidR="00AF1069" w:rsidRDefault="00AF1069" w:rsidP="00AF1069">
      <w:pPr>
        <w:ind w:firstLineChars="0" w:firstLine="0"/>
      </w:pPr>
    </w:p>
    <w:p w14:paraId="2119F279" w14:textId="6E40EDA2" w:rsidR="00D6115A" w:rsidRDefault="008E17D6" w:rsidP="00D6115A">
      <w:pPr>
        <w:pStyle w:val="affff9"/>
      </w:pPr>
      <w:r>
        <w:object w:dxaOrig="7711" w:dyaOrig="1115" w14:anchorId="07715015">
          <v:shape id="_x0000_i1035" type="#_x0000_t75" alt="" style="width:232.15pt;height:33.5pt" o:ole="">
            <v:imagedata r:id="rId36" o:title=""/>
          </v:shape>
          <o:OLEObject Type="Embed" ProgID="ChemDraw.Document.6.0" ShapeID="_x0000_i1035" DrawAspect="Content" ObjectID="_1768332989" r:id="rId37"/>
        </w:object>
      </w:r>
    </w:p>
    <w:p w14:paraId="7B77D250" w14:textId="77777777" w:rsidR="00D6115A" w:rsidRPr="00573080" w:rsidRDefault="00D6115A" w:rsidP="00D6115A">
      <w:pPr>
        <w:ind w:firstLineChars="0" w:firstLine="0"/>
        <w:rPr>
          <w:b/>
          <w:bCs/>
          <w:lang w:eastAsia="zh-CN"/>
        </w:rPr>
      </w:pPr>
      <w:r w:rsidRPr="00573080">
        <w:rPr>
          <w:b/>
          <w:bCs/>
          <w:lang w:eastAsia="zh-CN"/>
        </w:rPr>
        <w:t xml:space="preserve">Esterification: </w:t>
      </w:r>
    </w:p>
    <w:p w14:paraId="3ECC3668" w14:textId="33695913" w:rsidR="00D6115A" w:rsidRDefault="00D6115A" w:rsidP="00D6115A">
      <w:pPr>
        <w:ind w:firstLine="400"/>
      </w:pPr>
      <w:r>
        <w:rPr>
          <w:rFonts w:hint="eastAsia"/>
        </w:rPr>
        <w:lastRenderedPageBreak/>
        <w:t xml:space="preserve">To a </w:t>
      </w:r>
      <w:r w:rsidR="004B5299">
        <w:t>25</w:t>
      </w:r>
      <w:r>
        <w:rPr>
          <w:rFonts w:hint="eastAsia"/>
        </w:rPr>
        <w:t xml:space="preserve"> mL dr</w:t>
      </w:r>
      <w:r w:rsidR="008E17D6">
        <w:t>ied</w:t>
      </w:r>
      <w:r>
        <w:rPr>
          <w:rFonts w:hint="eastAsia"/>
        </w:rPr>
        <w:t xml:space="preserve"> </w:t>
      </w:r>
      <w:r w:rsidR="004B5299">
        <w:t>test tube</w:t>
      </w:r>
      <w:r>
        <w:rPr>
          <w:rFonts w:hint="eastAsia"/>
        </w:rPr>
        <w:t xml:space="preserve"> equipped with a magnetic stir bar</w:t>
      </w:r>
      <w:r w:rsidRPr="00573080">
        <w:t xml:space="preserve"> </w:t>
      </w:r>
      <w:r>
        <w:t xml:space="preserve">was </w:t>
      </w:r>
      <w:r>
        <w:rPr>
          <w:rFonts w:hint="eastAsia"/>
        </w:rPr>
        <w:t>add</w:t>
      </w:r>
      <w:r>
        <w:t>ed</w:t>
      </w:r>
      <w:r>
        <w:rPr>
          <w:rFonts w:hint="eastAsia"/>
        </w:rPr>
        <w:t xml:space="preserve"> </w:t>
      </w:r>
      <w:r w:rsidR="008E17D6" w:rsidRPr="008E17D6">
        <w:t>4-(Bromomethyl)benzaldehyde</w:t>
      </w:r>
      <w:r>
        <w:rPr>
          <w:rFonts w:hint="eastAsia"/>
        </w:rPr>
        <w:t xml:space="preserve"> (</w:t>
      </w:r>
      <w:r>
        <w:t>0.</w:t>
      </w:r>
      <w:r w:rsidR="008E17D6">
        <w:t>48</w:t>
      </w:r>
      <w:r>
        <w:t xml:space="preserve"> g, </w:t>
      </w:r>
      <w:r>
        <w:rPr>
          <w:rFonts w:hint="eastAsia"/>
        </w:rPr>
        <w:t>1.2 equiv.)</w:t>
      </w:r>
      <w:r w:rsidR="004B5299">
        <w:t>,</w:t>
      </w:r>
      <w:r w:rsidRPr="00AF1069">
        <w:rPr>
          <w:rFonts w:hint="eastAsia"/>
        </w:rPr>
        <w:t xml:space="preserve"> </w:t>
      </w:r>
      <w:r>
        <w:rPr>
          <w:rFonts w:hint="eastAsia"/>
        </w:rPr>
        <w:t xml:space="preserve">the corresponding </w:t>
      </w:r>
      <w:r w:rsidR="008E17D6">
        <w:t>carboxyl acid</w:t>
      </w:r>
      <w:r>
        <w:rPr>
          <w:rFonts w:hint="eastAsia"/>
        </w:rPr>
        <w:t xml:space="preserve"> (2 mmol, 1.0 equiv.) and </w:t>
      </w:r>
      <w:r w:rsidR="008E17D6">
        <w:t>MeCN</w:t>
      </w:r>
      <w:r>
        <w:rPr>
          <w:rFonts w:hint="eastAsia"/>
        </w:rPr>
        <w:t xml:space="preserve"> (</w:t>
      </w:r>
      <w:r w:rsidR="008E17D6">
        <w:t>4</w:t>
      </w:r>
      <w:r>
        <w:rPr>
          <w:rFonts w:hint="eastAsia"/>
        </w:rPr>
        <w:t xml:space="preserve"> mL) </w:t>
      </w:r>
      <w:r>
        <w:t xml:space="preserve">in sequence. </w:t>
      </w:r>
      <w:r>
        <w:rPr>
          <w:rFonts w:hint="eastAsia"/>
        </w:rPr>
        <w:t xml:space="preserve">To the above solution </w:t>
      </w:r>
      <w:r w:rsidR="008E17D6">
        <w:t>DBU</w:t>
      </w:r>
      <w:r>
        <w:rPr>
          <w:rFonts w:hint="eastAsia"/>
        </w:rPr>
        <w:t xml:space="preserve"> (</w:t>
      </w:r>
      <w:r>
        <w:t>0.</w:t>
      </w:r>
      <w:r w:rsidR="008E17D6">
        <w:t>36</w:t>
      </w:r>
      <w:r>
        <w:t xml:space="preserve"> </w:t>
      </w:r>
      <w:r w:rsidR="008E17D6">
        <w:t>mL</w:t>
      </w:r>
      <w:r>
        <w:t xml:space="preserve">, </w:t>
      </w:r>
      <w:r>
        <w:rPr>
          <w:rFonts w:hint="eastAsia"/>
        </w:rPr>
        <w:t xml:space="preserve">1.2 equiv.) was added dropwise. The reaction </w:t>
      </w:r>
      <w:r>
        <w:t xml:space="preserve">mixture </w:t>
      </w:r>
      <w:r>
        <w:rPr>
          <w:rFonts w:hint="eastAsia"/>
        </w:rPr>
        <w:t xml:space="preserve">was stirred at room temperature </w:t>
      </w:r>
      <w:r>
        <w:t>for 12 h</w:t>
      </w:r>
      <w:r>
        <w:rPr>
          <w:rFonts w:hint="eastAsia"/>
        </w:rPr>
        <w:t xml:space="preserve">. After completion, </w:t>
      </w:r>
      <w:r>
        <w:t xml:space="preserve">the mixture was </w:t>
      </w:r>
      <w:r>
        <w:rPr>
          <w:rFonts w:hint="eastAsia"/>
        </w:rPr>
        <w:t>dilute</w:t>
      </w:r>
      <w:r>
        <w:t>d</w:t>
      </w:r>
      <w:r>
        <w:rPr>
          <w:rFonts w:hint="eastAsia"/>
        </w:rPr>
        <w:t xml:space="preserve"> with ethyl acetate and filter through </w:t>
      </w:r>
      <w:r>
        <w:t xml:space="preserve">a short pad of </w:t>
      </w:r>
      <w:r>
        <w:rPr>
          <w:rFonts w:hint="eastAsia"/>
        </w:rPr>
        <w:t xml:space="preserve">Celite. </w:t>
      </w:r>
      <w:r>
        <w:t>T</w:t>
      </w:r>
      <w:r>
        <w:rPr>
          <w:rFonts w:hint="eastAsia"/>
        </w:rPr>
        <w:t>he filtrate</w:t>
      </w:r>
      <w:r>
        <w:t xml:space="preserve"> was collected</w:t>
      </w:r>
      <w:r>
        <w:rPr>
          <w:rFonts w:hint="eastAsia"/>
        </w:rPr>
        <w:t xml:space="preserve">. After removing the solvent under reduced pressure, </w:t>
      </w:r>
      <w:r>
        <w:rPr>
          <w:lang w:eastAsia="zh-CN"/>
        </w:rPr>
        <w:t>the residue was purified by flash chromatography on silica gel to afford the corresponding product.</w:t>
      </w:r>
    </w:p>
    <w:p w14:paraId="6BEE2567" w14:textId="1B1204B7" w:rsidR="004E5ADF" w:rsidRDefault="00A97935" w:rsidP="004E5ADF">
      <w:pPr>
        <w:pStyle w:val="affffd"/>
      </w:pPr>
      <w:r>
        <w:object w:dxaOrig="3647" w:dyaOrig="1478" w14:anchorId="00F804B0">
          <v:shape id="_x0000_i1036" type="#_x0000_t75" style="width:109.75pt;height:44.65pt" o:ole="">
            <v:imagedata r:id="rId38" o:title=""/>
          </v:shape>
          <o:OLEObject Type="Embed" ProgID="ChemDraw.Document.6.0" ShapeID="_x0000_i1036" DrawAspect="Content" ObjectID="_1768332990" r:id="rId39"/>
        </w:object>
      </w:r>
    </w:p>
    <w:p w14:paraId="78F35E9A" w14:textId="04B3EFC4" w:rsidR="00A97935" w:rsidRPr="00A97935" w:rsidRDefault="00A97935" w:rsidP="004E5ADF">
      <w:pPr>
        <w:pStyle w:val="affffd"/>
        <w:rPr>
          <w:b/>
          <w:bCs w:val="0"/>
        </w:rPr>
      </w:pPr>
      <w:r w:rsidRPr="00A97935">
        <w:rPr>
          <w:b/>
          <w:bCs w:val="0"/>
        </w:rPr>
        <w:t>4-Formylbenzyl (S)-2-(4-isobutylphenyl)propanoate</w:t>
      </w:r>
    </w:p>
    <w:p w14:paraId="2A1DDF7F" w14:textId="59062708" w:rsidR="004E5ADF" w:rsidRDefault="004E5ADF" w:rsidP="004E5ADF">
      <w:pPr>
        <w:pStyle w:val="affffd"/>
      </w:pPr>
      <w:r>
        <w:t xml:space="preserve">Yield: 80% (519 mg) as </w:t>
      </w:r>
      <w:r>
        <w:rPr>
          <w:rFonts w:hint="eastAsia"/>
        </w:rPr>
        <w:t xml:space="preserve">a </w:t>
      </w:r>
      <w:r>
        <w:t>colorless oil</w:t>
      </w:r>
      <w:r>
        <w:rPr>
          <w:rFonts w:hint="eastAsia"/>
        </w:rPr>
        <w:t>.</w:t>
      </w:r>
    </w:p>
    <w:p w14:paraId="5713E75F" w14:textId="27D467B8" w:rsidR="004E5ADF" w:rsidRPr="002D5057" w:rsidRDefault="004E5ADF" w:rsidP="004E5ADF">
      <w:pPr>
        <w:pStyle w:val="affffd"/>
      </w:pPr>
      <w:r w:rsidRPr="002D5057">
        <w:rPr>
          <w:b/>
          <w:szCs w:val="20"/>
          <w:vertAlign w:val="superscript"/>
        </w:rPr>
        <w:t>1</w:t>
      </w:r>
      <w:r w:rsidRPr="002D5057">
        <w:rPr>
          <w:b/>
          <w:szCs w:val="20"/>
        </w:rPr>
        <w:t xml:space="preserve">H NMR (400 MHz, </w:t>
      </w:r>
      <w:r w:rsidRPr="002D5057">
        <w:rPr>
          <w:rFonts w:hint="eastAsia"/>
          <w:b/>
          <w:szCs w:val="20"/>
        </w:rPr>
        <w:t>CDCl</w:t>
      </w:r>
      <w:r w:rsidRPr="002D5057">
        <w:rPr>
          <w:rFonts w:hint="eastAsia"/>
          <w:b/>
          <w:szCs w:val="20"/>
          <w:vertAlign w:val="subscript"/>
        </w:rPr>
        <w:t>3</w:t>
      </w:r>
      <w:r w:rsidRPr="002D5057">
        <w:rPr>
          <w:b/>
          <w:szCs w:val="20"/>
        </w:rPr>
        <w:t>)</w:t>
      </w:r>
      <w:r w:rsidRPr="002D5057">
        <w:rPr>
          <w:szCs w:val="20"/>
        </w:rPr>
        <w:t xml:space="preserve"> </w:t>
      </w:r>
      <w:r w:rsidRPr="002D5057">
        <w:rPr>
          <w:i/>
          <w:iCs/>
          <w:szCs w:val="20"/>
        </w:rPr>
        <w:t>δ</w:t>
      </w:r>
      <w:r w:rsidR="002D5057" w:rsidRPr="002D5057">
        <w:rPr>
          <w:szCs w:val="20"/>
        </w:rPr>
        <w:t xml:space="preserve"> 9.98 (s, 1H), 7.88 – 7.72 (m, 2H), 7.33 (d, </w:t>
      </w:r>
      <w:r w:rsidR="002D5057" w:rsidRPr="002D5057">
        <w:rPr>
          <w:i/>
          <w:iCs/>
          <w:szCs w:val="20"/>
        </w:rPr>
        <w:t>J</w:t>
      </w:r>
      <w:r w:rsidR="002D5057" w:rsidRPr="002D5057">
        <w:rPr>
          <w:szCs w:val="20"/>
        </w:rPr>
        <w:t xml:space="preserve"> = 8.0 Hz, 2H), 7.24 – 7.16 (m, 2H), 7.14 – 7.06 (m, 2H), 5.24 – 5.10 (m, 2H), 3.78 (q, </w:t>
      </w:r>
      <w:r w:rsidR="002D5057" w:rsidRPr="002D5057">
        <w:rPr>
          <w:i/>
          <w:iCs/>
          <w:szCs w:val="20"/>
        </w:rPr>
        <w:t>J</w:t>
      </w:r>
      <w:r w:rsidR="002D5057" w:rsidRPr="002D5057">
        <w:rPr>
          <w:szCs w:val="20"/>
        </w:rPr>
        <w:t xml:space="preserve"> = 7.2 Hz, 1H), 2.46 (d, </w:t>
      </w:r>
      <w:r w:rsidR="002D5057" w:rsidRPr="002D5057">
        <w:rPr>
          <w:i/>
          <w:iCs/>
          <w:szCs w:val="20"/>
        </w:rPr>
        <w:t>J</w:t>
      </w:r>
      <w:r w:rsidR="002D5057" w:rsidRPr="002D5057">
        <w:rPr>
          <w:szCs w:val="20"/>
        </w:rPr>
        <w:t xml:space="preserve"> = 7.2 Hz, 2H), </w:t>
      </w:r>
      <w:r w:rsidR="00B069F3">
        <w:t>1.93 – 1.78 (m, 1H)</w:t>
      </w:r>
      <w:r w:rsidR="002D5057" w:rsidRPr="002D5057">
        <w:rPr>
          <w:szCs w:val="20"/>
        </w:rPr>
        <w:t xml:space="preserve">, 1.53 (d, </w:t>
      </w:r>
      <w:r w:rsidR="002D5057" w:rsidRPr="002D5057">
        <w:rPr>
          <w:i/>
          <w:iCs/>
          <w:szCs w:val="20"/>
        </w:rPr>
        <w:t>J</w:t>
      </w:r>
      <w:r w:rsidR="002D5057" w:rsidRPr="002D5057">
        <w:rPr>
          <w:szCs w:val="20"/>
        </w:rPr>
        <w:t xml:space="preserve"> = 7.2 Hz, 3H), 0.90 (d, </w:t>
      </w:r>
      <w:r w:rsidR="002D5057" w:rsidRPr="002D5057">
        <w:rPr>
          <w:i/>
          <w:iCs/>
          <w:szCs w:val="20"/>
        </w:rPr>
        <w:t>J</w:t>
      </w:r>
      <w:r w:rsidR="002D5057" w:rsidRPr="002D5057">
        <w:rPr>
          <w:szCs w:val="20"/>
        </w:rPr>
        <w:t xml:space="preserve"> = 6.6 Hz, 6H).</w:t>
      </w:r>
    </w:p>
    <w:p w14:paraId="31A0185B" w14:textId="4265DAC5" w:rsidR="004E5ADF" w:rsidRPr="002D5057" w:rsidRDefault="004E5ADF" w:rsidP="004E5ADF">
      <w:pPr>
        <w:pStyle w:val="affffd"/>
      </w:pPr>
      <w:r w:rsidRPr="002D5057">
        <w:rPr>
          <w:b/>
          <w:szCs w:val="20"/>
          <w:vertAlign w:val="superscript"/>
        </w:rPr>
        <w:t>13</w:t>
      </w:r>
      <w:r w:rsidRPr="002D5057">
        <w:rPr>
          <w:b/>
          <w:szCs w:val="20"/>
        </w:rPr>
        <w:t>C NMR (101 MHz, CDCl</w:t>
      </w:r>
      <w:r w:rsidRPr="002D5057">
        <w:rPr>
          <w:b/>
          <w:szCs w:val="20"/>
          <w:vertAlign w:val="subscript"/>
        </w:rPr>
        <w:t>3</w:t>
      </w:r>
      <w:r w:rsidRPr="002D5057">
        <w:rPr>
          <w:b/>
          <w:szCs w:val="20"/>
        </w:rPr>
        <w:t xml:space="preserve">) </w:t>
      </w:r>
      <w:r w:rsidRPr="002D5057">
        <w:rPr>
          <w:bCs w:val="0"/>
          <w:i/>
          <w:iCs/>
          <w:szCs w:val="20"/>
        </w:rPr>
        <w:t>δ</w:t>
      </w:r>
      <w:r w:rsidR="002D5057" w:rsidRPr="002D5057">
        <w:rPr>
          <w:szCs w:val="20"/>
        </w:rPr>
        <w:t>191.7, 174.2, 142.9, 140.8, 137.3, 135.9, 129.8, 129.4, 127.7, 127.2, 65.3, 45.1, 45.0, 30.2, 22.3, 18.2.</w:t>
      </w:r>
    </w:p>
    <w:p w14:paraId="17B8BD6B" w14:textId="4086E579" w:rsidR="002D5057" w:rsidRPr="00496141" w:rsidRDefault="002D5057" w:rsidP="002D5057">
      <w:pPr>
        <w:pStyle w:val="affffd"/>
      </w:pPr>
      <w:r w:rsidRPr="00496141">
        <w:rPr>
          <w:rFonts w:ascii="Symbol" w:hAnsi="Symbol"/>
          <w:b/>
          <w:bCs w:val="0"/>
          <w:i/>
        </w:rPr>
        <w:t></w:t>
      </w:r>
      <w:r w:rsidRPr="00496141">
        <w:rPr>
          <w:b/>
          <w:bCs w:val="0"/>
          <w:vertAlign w:val="subscript"/>
        </w:rPr>
        <w:t>max</w:t>
      </w:r>
      <w:r w:rsidRPr="00496141">
        <w:rPr>
          <w:b/>
          <w:bCs w:val="0"/>
        </w:rPr>
        <w:t>(KBr)/cm</w:t>
      </w:r>
      <w:r w:rsidRPr="00496141">
        <w:rPr>
          <w:b/>
          <w:bCs w:val="0"/>
          <w:vertAlign w:val="superscript"/>
        </w:rPr>
        <w:t>-1</w:t>
      </w:r>
      <w:r w:rsidRPr="00496141">
        <w:t xml:space="preserve"> </w:t>
      </w:r>
      <w:r w:rsidR="00496141" w:rsidRPr="00496141">
        <w:t>2958, 1738, 1701, 1628, 1451, 1363, 1158, 1071, 777</w:t>
      </w:r>
      <w:r w:rsidRPr="00496141">
        <w:t>.</w:t>
      </w:r>
    </w:p>
    <w:p w14:paraId="3015D597" w14:textId="05FE8835" w:rsidR="001B1A47" w:rsidRPr="001B1A47" w:rsidRDefault="001B1A47" w:rsidP="001B1A47">
      <w:pPr>
        <w:pStyle w:val="affffd"/>
      </w:pPr>
      <w:r w:rsidRPr="001B1A47">
        <w:rPr>
          <w:b/>
          <w:bCs w:val="0"/>
        </w:rPr>
        <w:t>HRMS-APCI (m/z)</w:t>
      </w:r>
      <w:r w:rsidRPr="001B1A47">
        <w:t>: calcd for C</w:t>
      </w:r>
      <w:r>
        <w:rPr>
          <w:vertAlign w:val="subscript"/>
        </w:rPr>
        <w:t>21</w:t>
      </w:r>
      <w:r w:rsidRPr="001B1A47">
        <w:t>H</w:t>
      </w:r>
      <w:r>
        <w:rPr>
          <w:vertAlign w:val="subscript"/>
        </w:rPr>
        <w:t>25</w:t>
      </w:r>
      <w:r w:rsidRPr="001B1A47">
        <w:t>O</w:t>
      </w:r>
      <w:r>
        <w:rPr>
          <w:vertAlign w:val="subscript"/>
        </w:rPr>
        <w:t>3</w:t>
      </w:r>
      <w:r w:rsidRPr="001B1A47">
        <w:t>, [M+H]</w:t>
      </w:r>
      <w:r w:rsidRPr="001B1A47">
        <w:rPr>
          <w:vertAlign w:val="superscript"/>
        </w:rPr>
        <w:t>+</w:t>
      </w:r>
      <w:r w:rsidRPr="001B1A47">
        <w:t xml:space="preserve">: </w:t>
      </w:r>
      <w:r>
        <w:t>325.1798</w:t>
      </w:r>
      <w:r w:rsidRPr="001B1A47">
        <w:t xml:space="preserve">, found </w:t>
      </w:r>
      <w:r>
        <w:t>325.1795</w:t>
      </w:r>
      <w:r w:rsidRPr="001B1A47">
        <w:t>.</w:t>
      </w:r>
    </w:p>
    <w:p w14:paraId="1A04106F" w14:textId="77777777" w:rsidR="00AF1069" w:rsidRPr="001B1A47" w:rsidRDefault="00AF1069" w:rsidP="002D5057">
      <w:pPr>
        <w:pStyle w:val="affffd"/>
      </w:pPr>
    </w:p>
    <w:p w14:paraId="363BAED9" w14:textId="7C04E5AA" w:rsidR="004E5ADF" w:rsidRDefault="00A97935" w:rsidP="004E5ADF">
      <w:pPr>
        <w:pStyle w:val="affffd"/>
      </w:pPr>
      <w:r>
        <w:object w:dxaOrig="4147" w:dyaOrig="1478" w14:anchorId="6B78B4D0">
          <v:shape id="_x0000_i1037" type="#_x0000_t75" style="width:124.75pt;height:44.65pt" o:ole="">
            <v:imagedata r:id="rId40" o:title=""/>
          </v:shape>
          <o:OLEObject Type="Embed" ProgID="ChemDraw.Document.6.0" ShapeID="_x0000_i1037" DrawAspect="Content" ObjectID="_1768332991" r:id="rId41"/>
        </w:object>
      </w:r>
    </w:p>
    <w:p w14:paraId="0369CF61" w14:textId="70FB3908" w:rsidR="00A97935" w:rsidRPr="00A97935" w:rsidRDefault="00A97935" w:rsidP="004E5ADF">
      <w:pPr>
        <w:pStyle w:val="affffd"/>
        <w:rPr>
          <w:b/>
          <w:bCs w:val="0"/>
        </w:rPr>
      </w:pPr>
      <w:r w:rsidRPr="00A97935">
        <w:rPr>
          <w:b/>
          <w:bCs w:val="0"/>
        </w:rPr>
        <w:t>4-</w:t>
      </w:r>
      <w:r>
        <w:rPr>
          <w:b/>
          <w:bCs w:val="0"/>
        </w:rPr>
        <w:t>F</w:t>
      </w:r>
      <w:r w:rsidRPr="00A97935">
        <w:rPr>
          <w:b/>
          <w:bCs w:val="0"/>
        </w:rPr>
        <w:t>ormylbenzyl 5-(2,5-dimethylphenoxy)-2,2-dimethylpentanoate</w:t>
      </w:r>
    </w:p>
    <w:p w14:paraId="2AAF9918" w14:textId="10C32C20" w:rsidR="004E5ADF" w:rsidRDefault="004E5ADF" w:rsidP="004E5ADF">
      <w:pPr>
        <w:pStyle w:val="affffd"/>
      </w:pPr>
      <w:r>
        <w:t xml:space="preserve">Yield: 94% (695 mg) as </w:t>
      </w:r>
      <w:r>
        <w:rPr>
          <w:rFonts w:hint="eastAsia"/>
        </w:rPr>
        <w:t xml:space="preserve">a </w:t>
      </w:r>
      <w:r>
        <w:t>colorless oil</w:t>
      </w:r>
      <w:r>
        <w:rPr>
          <w:rFonts w:hint="eastAsia"/>
        </w:rPr>
        <w:t>.</w:t>
      </w:r>
    </w:p>
    <w:p w14:paraId="2D90F487" w14:textId="483AF283" w:rsidR="004E5ADF" w:rsidRPr="004D140C" w:rsidRDefault="004E5ADF" w:rsidP="004E5ADF">
      <w:pPr>
        <w:pStyle w:val="affffd"/>
      </w:pPr>
      <w:r w:rsidRPr="004D140C">
        <w:rPr>
          <w:b/>
          <w:szCs w:val="20"/>
          <w:vertAlign w:val="superscript"/>
        </w:rPr>
        <w:t>1</w:t>
      </w:r>
      <w:r w:rsidRPr="004D140C">
        <w:rPr>
          <w:b/>
          <w:szCs w:val="20"/>
        </w:rPr>
        <w:t xml:space="preserve">H NMR (400 MHz, </w:t>
      </w:r>
      <w:r w:rsidRPr="004D140C">
        <w:rPr>
          <w:rFonts w:hint="eastAsia"/>
          <w:b/>
          <w:szCs w:val="20"/>
        </w:rPr>
        <w:t>CDCl</w:t>
      </w:r>
      <w:r w:rsidRPr="004D140C">
        <w:rPr>
          <w:rFonts w:hint="eastAsia"/>
          <w:b/>
          <w:szCs w:val="20"/>
          <w:vertAlign w:val="subscript"/>
        </w:rPr>
        <w:t>3</w:t>
      </w:r>
      <w:r w:rsidRPr="004D140C">
        <w:rPr>
          <w:b/>
          <w:szCs w:val="20"/>
        </w:rPr>
        <w:t>)</w:t>
      </w:r>
      <w:r w:rsidRPr="004D140C">
        <w:rPr>
          <w:szCs w:val="20"/>
        </w:rPr>
        <w:t xml:space="preserve"> </w:t>
      </w:r>
      <w:r w:rsidRPr="004D140C">
        <w:rPr>
          <w:i/>
          <w:iCs/>
          <w:szCs w:val="20"/>
        </w:rPr>
        <w:t>δ</w:t>
      </w:r>
      <w:r w:rsidR="004D140C" w:rsidRPr="004D140C">
        <w:rPr>
          <w:szCs w:val="20"/>
        </w:rPr>
        <w:t xml:space="preserve"> 10.00 (s, 1H), 7.87 (d, </w:t>
      </w:r>
      <w:r w:rsidR="004D140C" w:rsidRPr="004D140C">
        <w:rPr>
          <w:i/>
          <w:iCs/>
          <w:szCs w:val="20"/>
        </w:rPr>
        <w:t>J</w:t>
      </w:r>
      <w:r w:rsidR="004D140C" w:rsidRPr="004D140C">
        <w:rPr>
          <w:szCs w:val="20"/>
        </w:rPr>
        <w:t xml:space="preserve"> = 8.2 Hz, 2H), 7.50 (d, </w:t>
      </w:r>
      <w:r w:rsidR="004D140C" w:rsidRPr="004D140C">
        <w:rPr>
          <w:i/>
          <w:iCs/>
          <w:szCs w:val="20"/>
        </w:rPr>
        <w:t>J</w:t>
      </w:r>
      <w:r w:rsidR="004D140C" w:rsidRPr="004D140C">
        <w:rPr>
          <w:szCs w:val="20"/>
        </w:rPr>
        <w:t xml:space="preserve"> = 7.9 Hz, 2H), 7.00 (d, </w:t>
      </w:r>
      <w:r w:rsidR="004D140C" w:rsidRPr="004D140C">
        <w:rPr>
          <w:i/>
          <w:iCs/>
          <w:szCs w:val="20"/>
        </w:rPr>
        <w:t>J</w:t>
      </w:r>
      <w:r w:rsidR="004D140C" w:rsidRPr="004D140C">
        <w:rPr>
          <w:szCs w:val="20"/>
        </w:rPr>
        <w:t xml:space="preserve"> = 7.4 Hz, 1H), 6.70 – 6.63 (m, 1H), 6.59 (d, </w:t>
      </w:r>
      <w:r w:rsidR="004D140C" w:rsidRPr="004D140C">
        <w:rPr>
          <w:i/>
          <w:iCs/>
          <w:szCs w:val="20"/>
        </w:rPr>
        <w:t>J</w:t>
      </w:r>
      <w:r w:rsidR="004D140C" w:rsidRPr="004D140C">
        <w:rPr>
          <w:szCs w:val="20"/>
        </w:rPr>
        <w:t xml:space="preserve"> = 1.6 Hz, 1H), 5.18 (s, 2H), 3.90 (t, </w:t>
      </w:r>
      <w:r w:rsidR="004D140C" w:rsidRPr="004D140C">
        <w:rPr>
          <w:i/>
          <w:iCs/>
          <w:szCs w:val="20"/>
        </w:rPr>
        <w:t>J</w:t>
      </w:r>
      <w:r w:rsidR="004D140C" w:rsidRPr="004D140C">
        <w:rPr>
          <w:szCs w:val="20"/>
        </w:rPr>
        <w:t xml:space="preserve"> = 5.6 Hz, 2H), 2.30 (s, 3H), 2.15 (s, 3H), 1.81 – 1.69 (m, 4H), 1.28 (s, 6H).</w:t>
      </w:r>
    </w:p>
    <w:p w14:paraId="20576CB0" w14:textId="68D70C84" w:rsidR="002D5057" w:rsidRDefault="004E5ADF" w:rsidP="004D140C">
      <w:pPr>
        <w:pStyle w:val="affffd"/>
        <w:rPr>
          <w:szCs w:val="20"/>
        </w:rPr>
      </w:pPr>
      <w:r w:rsidRPr="004D140C">
        <w:rPr>
          <w:b/>
          <w:szCs w:val="20"/>
          <w:vertAlign w:val="superscript"/>
        </w:rPr>
        <w:t>13</w:t>
      </w:r>
      <w:r w:rsidRPr="004D140C">
        <w:rPr>
          <w:b/>
          <w:szCs w:val="20"/>
        </w:rPr>
        <w:t>C NMR (101 MHz, CDCl</w:t>
      </w:r>
      <w:r w:rsidRPr="004D140C">
        <w:rPr>
          <w:b/>
          <w:szCs w:val="20"/>
          <w:vertAlign w:val="subscript"/>
        </w:rPr>
        <w:t>3</w:t>
      </w:r>
      <w:r w:rsidRPr="004D140C">
        <w:rPr>
          <w:b/>
          <w:szCs w:val="20"/>
        </w:rPr>
        <w:t xml:space="preserve">) </w:t>
      </w:r>
      <w:r w:rsidRPr="004D140C">
        <w:rPr>
          <w:b/>
          <w:i/>
          <w:iCs/>
          <w:szCs w:val="20"/>
        </w:rPr>
        <w:t>δ</w:t>
      </w:r>
      <w:r w:rsidR="004D140C" w:rsidRPr="004D140C">
        <w:rPr>
          <w:rFonts w:hint="eastAsia"/>
          <w:szCs w:val="20"/>
        </w:rPr>
        <w:t xml:space="preserve"> </w:t>
      </w:r>
      <w:r w:rsidR="004D140C" w:rsidRPr="004D140C">
        <w:rPr>
          <w:szCs w:val="20"/>
        </w:rPr>
        <w:t>191.7, 177.3, 156.8, 143.0, 136.4, 136.0, 130.3, 129.9, 127.9, 123.5, 120.7, 111.9, 67.7, 65.3, 42.2, 37.0, 25.1, 21.4, 15.7.</w:t>
      </w:r>
    </w:p>
    <w:p w14:paraId="60214A13" w14:textId="6A8E7FB4" w:rsidR="00496141" w:rsidRPr="00496141" w:rsidRDefault="00496141" w:rsidP="00496141">
      <w:pPr>
        <w:pStyle w:val="affffd"/>
      </w:pPr>
      <w:r w:rsidRPr="00496141">
        <w:rPr>
          <w:rFonts w:ascii="Symbol" w:hAnsi="Symbol"/>
          <w:b/>
          <w:bCs w:val="0"/>
          <w:i/>
        </w:rPr>
        <w:t></w:t>
      </w:r>
      <w:r w:rsidRPr="00496141">
        <w:rPr>
          <w:b/>
          <w:bCs w:val="0"/>
          <w:vertAlign w:val="subscript"/>
        </w:rPr>
        <w:t>max</w:t>
      </w:r>
      <w:r w:rsidRPr="00496141">
        <w:rPr>
          <w:b/>
          <w:bCs w:val="0"/>
        </w:rPr>
        <w:t>(KBr)/cm</w:t>
      </w:r>
      <w:r w:rsidRPr="00496141">
        <w:rPr>
          <w:b/>
          <w:bCs w:val="0"/>
          <w:vertAlign w:val="superscript"/>
        </w:rPr>
        <w:t>-1</w:t>
      </w:r>
      <w:r w:rsidRPr="00496141">
        <w:t xml:space="preserve"> </w:t>
      </w:r>
      <w:r>
        <w:t>2965, 1703, 1628, 1509, 1448, 1362, 1264, 1135, 1048, 811</w:t>
      </w:r>
      <w:r w:rsidRPr="00496141">
        <w:t>.</w:t>
      </w:r>
    </w:p>
    <w:p w14:paraId="10BC1BA5" w14:textId="6ACB6EF7" w:rsidR="001B1A47" w:rsidRPr="001B1A47" w:rsidRDefault="001B1A47" w:rsidP="001B1A47">
      <w:pPr>
        <w:pStyle w:val="affffd"/>
      </w:pPr>
      <w:r w:rsidRPr="001B1A47">
        <w:rPr>
          <w:b/>
          <w:bCs w:val="0"/>
        </w:rPr>
        <w:t>HRMS-APCI (m/z)</w:t>
      </w:r>
      <w:r w:rsidRPr="001B1A47">
        <w:t>: calcd for C</w:t>
      </w:r>
      <w:r>
        <w:rPr>
          <w:vertAlign w:val="subscript"/>
        </w:rPr>
        <w:t>23</w:t>
      </w:r>
      <w:r w:rsidRPr="001B1A47">
        <w:t>H</w:t>
      </w:r>
      <w:r w:rsidRPr="001B1A47">
        <w:rPr>
          <w:vertAlign w:val="subscript"/>
        </w:rPr>
        <w:t>2</w:t>
      </w:r>
      <w:r>
        <w:rPr>
          <w:vertAlign w:val="subscript"/>
        </w:rPr>
        <w:t>9</w:t>
      </w:r>
      <w:r w:rsidRPr="001B1A47">
        <w:t>O</w:t>
      </w:r>
      <w:r>
        <w:rPr>
          <w:vertAlign w:val="subscript"/>
        </w:rPr>
        <w:t>4</w:t>
      </w:r>
      <w:r w:rsidRPr="001B1A47">
        <w:t xml:space="preserve"> [M+H]</w:t>
      </w:r>
      <w:r w:rsidRPr="001B1A47">
        <w:rPr>
          <w:vertAlign w:val="superscript"/>
        </w:rPr>
        <w:t>+</w:t>
      </w:r>
      <w:r w:rsidRPr="001B1A47">
        <w:t xml:space="preserve">: </w:t>
      </w:r>
      <w:r>
        <w:t>369.2060</w:t>
      </w:r>
      <w:r w:rsidRPr="001B1A47">
        <w:t xml:space="preserve">, found </w:t>
      </w:r>
      <w:r>
        <w:t>369.2057</w:t>
      </w:r>
      <w:r w:rsidRPr="001B1A47">
        <w:t>.</w:t>
      </w:r>
    </w:p>
    <w:p w14:paraId="341BFEEC" w14:textId="77777777" w:rsidR="004E5ADF" w:rsidRPr="001B1A47" w:rsidRDefault="004E5ADF" w:rsidP="002D5057">
      <w:pPr>
        <w:pStyle w:val="affffd"/>
      </w:pPr>
    </w:p>
    <w:p w14:paraId="634EEBE3" w14:textId="7FCB25B7" w:rsidR="004E5ADF" w:rsidRDefault="00A97935" w:rsidP="004E5ADF">
      <w:pPr>
        <w:pStyle w:val="affffd"/>
      </w:pPr>
      <w:r>
        <w:object w:dxaOrig="3647" w:dyaOrig="1889" w14:anchorId="6F8605CC">
          <v:shape id="_x0000_i1038" type="#_x0000_t75" style="width:109.75pt;height:56.2pt" o:ole="">
            <v:imagedata r:id="rId42" o:title=""/>
          </v:shape>
          <o:OLEObject Type="Embed" ProgID="ChemDraw.Document.6.0" ShapeID="_x0000_i1038" DrawAspect="Content" ObjectID="_1768332992" r:id="rId43"/>
        </w:object>
      </w:r>
    </w:p>
    <w:p w14:paraId="61FA9390" w14:textId="74577EEC" w:rsidR="00A97935" w:rsidRPr="00A97935" w:rsidRDefault="00A97935" w:rsidP="004E5ADF">
      <w:pPr>
        <w:pStyle w:val="affffd"/>
        <w:rPr>
          <w:b/>
          <w:bCs w:val="0"/>
        </w:rPr>
      </w:pPr>
      <w:r w:rsidRPr="00A97935">
        <w:rPr>
          <w:b/>
          <w:bCs w:val="0"/>
        </w:rPr>
        <w:t>4-</w:t>
      </w:r>
      <w:r>
        <w:rPr>
          <w:b/>
          <w:bCs w:val="0"/>
        </w:rPr>
        <w:t>F</w:t>
      </w:r>
      <w:r w:rsidRPr="00A97935">
        <w:rPr>
          <w:b/>
          <w:bCs w:val="0"/>
        </w:rPr>
        <w:t>ormylbenzyl 4-(N,N-dipropylsulfamoyl)benzoate</w:t>
      </w:r>
    </w:p>
    <w:p w14:paraId="65BC5953" w14:textId="52F2641C" w:rsidR="004E5ADF" w:rsidRDefault="004E5ADF" w:rsidP="004E5ADF">
      <w:pPr>
        <w:pStyle w:val="affffd"/>
      </w:pPr>
      <w:r>
        <w:t xml:space="preserve">Yield: 51% (412 mg) as </w:t>
      </w:r>
      <w:r>
        <w:rPr>
          <w:rFonts w:hint="eastAsia"/>
        </w:rPr>
        <w:t xml:space="preserve">a </w:t>
      </w:r>
      <w:r>
        <w:t>white solid</w:t>
      </w:r>
      <w:r>
        <w:rPr>
          <w:rFonts w:hint="eastAsia"/>
        </w:rPr>
        <w:t>.</w:t>
      </w:r>
      <w:r>
        <w:t xml:space="preserve"> The characterization data were consistent with the reported data.</w:t>
      </w:r>
      <w:r>
        <w:fldChar w:fldCharType="begin"/>
      </w:r>
      <w:r>
        <w:instrText xml:space="preserve"> ADDIN EN.CITE &lt;EndNote&gt;&lt;Cite&gt;&lt;Author&gt;Chen&lt;/Author&gt;&lt;Year&gt;2022&lt;/Year&gt;&lt;RecNum&gt;908&lt;/RecNum&gt;&lt;DisplayText&gt;&lt;style face="superscript"&gt;2&lt;/style&gt;&lt;/DisplayText&gt;&lt;record&gt;&lt;rec-number&gt;908&lt;/rec-number&gt;&lt;foreign-keys&gt;&lt;key app="EN" db-id="fe9wd2w0qdtax4ezf9mpxv23z09xfxxdxaw9" timestamp="1706530675"&gt;908&lt;/key&gt;&lt;key app="ENWeb" db-id=""&gt;0&lt;/key&gt;&lt;/foreign-keys&gt;&lt;ref-type name="Journal Article"&gt;17&lt;/ref-type&gt;&lt;contributors&gt;&lt;authors&gt;&lt;author&gt;Chen, Y. X.&lt;/author&gt;&lt;author&gt;He, J. T.&lt;/author&gt;&lt;author&gt;Wu, M. C.&lt;/author&gt;&lt;author&gt;Liu, Z. L.&lt;/author&gt;&lt;author&gt;Tang, K.&lt;/author&gt;&lt;author&gt;Xia, P. J.&lt;/author&gt;&lt;author&gt;Chen, K.&lt;/author&gt;&lt;author&gt;Xiang, H. Y.&lt;/author&gt;&lt;author&gt;Chen, X. Q.&lt;/author&gt;&lt;author&gt;Yang, H.&lt;/author&gt;&lt;/authors&gt;&lt;/contributors&gt;&lt;auth-address&gt;College of Chemistry and Chemical Engineering, Central South University, Changsha 410083, P.R. China.&amp;#xD;College of Chemistry and Chemical Engineering, Huaihua University, Huaihua 418008, Hunan, P.R. China.&amp;#xD;School of Chemistry and Pharmaceutical Sciences, Guangxi Normal University, Guilin 541004, P.R. China.&amp;#xD;School of Chemistry and Chemical Engineering, Henan Normal University, Xinxiang 453007, Henan, P.R. China.&lt;/auth-address&gt;&lt;titles&gt;&lt;title&gt;Photochemical Organocatalytic Aerobic Cleavage of C horizontal lineC Bonds Enabled by Charge-Transfer Complex Formation&lt;/title&gt;&lt;secondary-title&gt;Org Lett&lt;/secondary-title&gt;&lt;/titles&gt;&lt;periodical&gt;&lt;full-title&gt;Organic Letters&lt;/full-title&gt;&lt;abbr-1&gt;Org. Lett.&lt;/abbr-1&gt;&lt;abbr-2&gt;Org Lett&lt;/abbr-2&gt;&lt;/periodical&gt;&lt;pages&gt;3920-3925&lt;/pages&gt;&lt;volume&gt;24&lt;/volume&gt;&lt;number&gt;22&lt;/number&gt;&lt;dates&gt;&lt;year&gt;2022&lt;/year&gt;&lt;pub-dates&gt;&lt;date&gt;Jun 10&lt;/date&gt;&lt;/pub-dates&gt;&lt;/dates&gt;&lt;isbn&gt;1523-7052 (Electronic)&amp;#xD;1523-7052 (Linking)&lt;/isbn&gt;&lt;accession-num&gt;35613702&lt;/accession-num&gt;&lt;urls&gt;&lt;related-urls&gt;&lt;url&gt;https://www.ncbi.nlm.nih.gov/pubmed/35613702&lt;/url&gt;&lt;/related-urls&gt;&lt;/urls&gt;&lt;electronic-resource-num&gt;10.1021/acs.orglett.2c01192&lt;/electronic-resource-num&gt;&lt;/record&gt;&lt;/Cite&gt;&lt;/EndNote&gt;</w:instrText>
      </w:r>
      <w:r>
        <w:fldChar w:fldCharType="separate"/>
      </w:r>
      <w:r w:rsidRPr="004E5ADF">
        <w:rPr>
          <w:noProof/>
          <w:vertAlign w:val="superscript"/>
        </w:rPr>
        <w:t>2</w:t>
      </w:r>
      <w:r>
        <w:fldChar w:fldCharType="end"/>
      </w:r>
    </w:p>
    <w:p w14:paraId="24497577" w14:textId="59B68254" w:rsidR="00F42C6D" w:rsidRPr="00F42C6D" w:rsidRDefault="004E5ADF" w:rsidP="00F42C6D">
      <w:pPr>
        <w:pStyle w:val="affffd"/>
        <w:rPr>
          <w:rFonts w:ascii="宋体" w:hAnsi="宋体" w:cs="宋体"/>
          <w:sz w:val="18"/>
          <w:szCs w:val="18"/>
        </w:rPr>
      </w:pPr>
      <w:r w:rsidRPr="00F42C6D">
        <w:rPr>
          <w:b/>
          <w:vertAlign w:val="superscript"/>
        </w:rPr>
        <w:t>1</w:t>
      </w:r>
      <w:r w:rsidRPr="00F42C6D">
        <w:rPr>
          <w:b/>
        </w:rPr>
        <w:t xml:space="preserve">H NMR (400 MHz, </w:t>
      </w:r>
      <w:r w:rsidRPr="00F42C6D">
        <w:rPr>
          <w:rFonts w:hint="eastAsia"/>
          <w:b/>
        </w:rPr>
        <w:t>CDCl</w:t>
      </w:r>
      <w:r w:rsidRPr="00F42C6D">
        <w:rPr>
          <w:rFonts w:hint="eastAsia"/>
          <w:b/>
          <w:vertAlign w:val="subscript"/>
        </w:rPr>
        <w:t>3</w:t>
      </w:r>
      <w:r w:rsidRPr="00F42C6D">
        <w:rPr>
          <w:b/>
        </w:rPr>
        <w:t>)</w:t>
      </w:r>
      <w:r w:rsidRPr="00F42C6D">
        <w:t xml:space="preserve"> </w:t>
      </w:r>
      <w:r w:rsidRPr="00F42C6D">
        <w:rPr>
          <w:i/>
          <w:iCs/>
        </w:rPr>
        <w:t>δ</w:t>
      </w:r>
      <w:r w:rsidR="00F42C6D" w:rsidRPr="00F42C6D">
        <w:t xml:space="preserve"> 10.04 (s, 1H), 8.20 (d, </w:t>
      </w:r>
      <w:r w:rsidR="00F42C6D" w:rsidRPr="00F42C6D">
        <w:rPr>
          <w:i/>
          <w:iCs/>
        </w:rPr>
        <w:t>J</w:t>
      </w:r>
      <w:r w:rsidR="00F42C6D" w:rsidRPr="00F42C6D">
        <w:t xml:space="preserve"> = 8.4 Hz, 2H), 7.98 – 7.84 (m, 4H), 7.61 (d, </w:t>
      </w:r>
      <w:r w:rsidR="00F42C6D" w:rsidRPr="00F42C6D">
        <w:rPr>
          <w:i/>
          <w:iCs/>
        </w:rPr>
        <w:t>J</w:t>
      </w:r>
      <w:r w:rsidR="00F42C6D" w:rsidRPr="00F42C6D">
        <w:t xml:space="preserve"> = 7.9 Hz, 2H), 5.46 (s, 2H), 3.14 – 3.05 (m, 4H), 1.59 – 1.51 (m, 4H), 0.86 (t, </w:t>
      </w:r>
      <w:r w:rsidR="00F42C6D" w:rsidRPr="00F42C6D">
        <w:rPr>
          <w:i/>
          <w:iCs/>
        </w:rPr>
        <w:t>J</w:t>
      </w:r>
      <w:r w:rsidR="00F42C6D" w:rsidRPr="00F42C6D">
        <w:t xml:space="preserve"> = 7.4 Hz, 6H).</w:t>
      </w:r>
    </w:p>
    <w:p w14:paraId="0C7FFCC9" w14:textId="383FE5B4" w:rsidR="00F42C6D" w:rsidRPr="00F42C6D" w:rsidRDefault="004E5ADF" w:rsidP="00F42C6D">
      <w:pPr>
        <w:pStyle w:val="affffd"/>
        <w:rPr>
          <w:rFonts w:ascii="宋体" w:hAnsi="宋体" w:cs="宋体"/>
          <w:sz w:val="18"/>
          <w:szCs w:val="18"/>
        </w:rPr>
      </w:pPr>
      <w:r w:rsidRPr="00F42C6D">
        <w:rPr>
          <w:b/>
          <w:vertAlign w:val="superscript"/>
        </w:rPr>
        <w:lastRenderedPageBreak/>
        <w:t>13</w:t>
      </w:r>
      <w:r w:rsidRPr="00F42C6D">
        <w:rPr>
          <w:b/>
        </w:rPr>
        <w:t>C NMR (101 MHz, CDCl</w:t>
      </w:r>
      <w:r w:rsidRPr="00F42C6D">
        <w:rPr>
          <w:b/>
          <w:vertAlign w:val="subscript"/>
        </w:rPr>
        <w:t>3</w:t>
      </w:r>
      <w:r w:rsidRPr="00F42C6D">
        <w:rPr>
          <w:b/>
        </w:rPr>
        <w:t xml:space="preserve">) </w:t>
      </w:r>
      <w:r w:rsidRPr="00F42C6D">
        <w:rPr>
          <w:b/>
          <w:i/>
          <w:iCs/>
        </w:rPr>
        <w:t>δ</w:t>
      </w:r>
      <w:r w:rsidR="00F42C6D" w:rsidRPr="00F42C6D">
        <w:t xml:space="preserve"> 191.7, 164.9, 144.7, 142.1, 136.3, 132.9, 130.4, 130.1, 128.4, 127.1, 66.4, 49.9, 21.9, 11.1.</w:t>
      </w:r>
    </w:p>
    <w:p w14:paraId="638689F5" w14:textId="77777777" w:rsidR="004E5ADF" w:rsidRPr="002D5057" w:rsidRDefault="004E5ADF" w:rsidP="002D5057">
      <w:pPr>
        <w:pStyle w:val="affffd"/>
      </w:pPr>
    </w:p>
    <w:p w14:paraId="27CBEE2E" w14:textId="7189C6B6" w:rsidR="004E5ADF" w:rsidRDefault="00A97935" w:rsidP="002D5057">
      <w:pPr>
        <w:pStyle w:val="affffd"/>
      </w:pPr>
      <w:r>
        <w:object w:dxaOrig="6182" w:dyaOrig="1406" w14:anchorId="566C6CC8">
          <v:shape id="_x0000_i1039" type="#_x0000_t75" style="width:186.35pt;height:42.35pt" o:ole="">
            <v:imagedata r:id="rId44" o:title=""/>
          </v:shape>
          <o:OLEObject Type="Embed" ProgID="ChemDraw.Document.6.0" ShapeID="_x0000_i1039" DrawAspect="Content" ObjectID="_1768332993" r:id="rId45"/>
        </w:object>
      </w:r>
    </w:p>
    <w:p w14:paraId="069EE063" w14:textId="5A3DD387" w:rsidR="00A97935" w:rsidRPr="00A97935" w:rsidRDefault="00A97935" w:rsidP="002D5057">
      <w:pPr>
        <w:pStyle w:val="affffd"/>
        <w:rPr>
          <w:b/>
          <w:bCs w:val="0"/>
        </w:rPr>
      </w:pPr>
      <w:r w:rsidRPr="00A97935">
        <w:rPr>
          <w:b/>
          <w:bCs w:val="0"/>
        </w:rPr>
        <w:t>4-</w:t>
      </w:r>
      <w:r>
        <w:rPr>
          <w:b/>
          <w:bCs w:val="0"/>
        </w:rPr>
        <w:t>F</w:t>
      </w:r>
      <w:r w:rsidRPr="00A97935">
        <w:rPr>
          <w:b/>
          <w:bCs w:val="0"/>
        </w:rPr>
        <w:t>ormylbenzyl oleate</w:t>
      </w:r>
    </w:p>
    <w:p w14:paraId="557D1EAB" w14:textId="51A59B70" w:rsidR="004E5ADF" w:rsidRDefault="004E5ADF" w:rsidP="002D5057">
      <w:pPr>
        <w:pStyle w:val="affffd"/>
      </w:pPr>
      <w:r>
        <w:t xml:space="preserve">Yield: 79% (633 mg) as </w:t>
      </w:r>
      <w:r>
        <w:rPr>
          <w:rFonts w:hint="eastAsia"/>
        </w:rPr>
        <w:t xml:space="preserve">a </w:t>
      </w:r>
      <w:r>
        <w:t>colorless oil</w:t>
      </w:r>
      <w:r>
        <w:rPr>
          <w:rFonts w:hint="eastAsia"/>
        </w:rPr>
        <w:t>.</w:t>
      </w:r>
    </w:p>
    <w:p w14:paraId="3C0E7CA9" w14:textId="1CA9AA6B" w:rsidR="004E5ADF" w:rsidRPr="004E5ADF" w:rsidRDefault="004E5ADF" w:rsidP="002D5057">
      <w:pPr>
        <w:pStyle w:val="affffd"/>
      </w:pPr>
      <w:r w:rsidRPr="004E5ADF">
        <w:rPr>
          <w:b/>
          <w:vertAlign w:val="superscript"/>
        </w:rPr>
        <w:t>1</w:t>
      </w:r>
      <w:r w:rsidRPr="004E5ADF">
        <w:rPr>
          <w:b/>
        </w:rPr>
        <w:t xml:space="preserve">H NMR (400 MHz, </w:t>
      </w:r>
      <w:r w:rsidRPr="004E5ADF">
        <w:rPr>
          <w:rFonts w:hint="eastAsia"/>
          <w:b/>
        </w:rPr>
        <w:t>CDCl</w:t>
      </w:r>
      <w:r w:rsidRPr="004E5ADF">
        <w:rPr>
          <w:rFonts w:hint="eastAsia"/>
          <w:b/>
          <w:vertAlign w:val="subscript"/>
        </w:rPr>
        <w:t>3</w:t>
      </w:r>
      <w:r w:rsidRPr="004E5ADF">
        <w:rPr>
          <w:b/>
        </w:rPr>
        <w:t>)</w:t>
      </w:r>
      <w:r w:rsidRPr="004E5ADF">
        <w:t xml:space="preserve"> </w:t>
      </w:r>
      <w:r w:rsidRPr="004E5ADF">
        <w:rPr>
          <w:i/>
          <w:iCs/>
        </w:rPr>
        <w:t>δ</w:t>
      </w:r>
      <w:r w:rsidR="00D754B9">
        <w:t xml:space="preserve"> </w:t>
      </w:r>
      <w:r w:rsidR="00D754B9" w:rsidRPr="00D754B9">
        <w:t xml:space="preserve">10.02 (s, 1H), 7.93 – 7.82 (m, 2H), 7.50 (d, J = 8.0 Hz, 2H), 5.41 – 5.27 (m, 2H), 5.19 (s, 2H), 2.39 (t, </w:t>
      </w:r>
      <w:r w:rsidR="00D754B9" w:rsidRPr="00D754B9">
        <w:rPr>
          <w:i/>
          <w:iCs/>
        </w:rPr>
        <w:t>J</w:t>
      </w:r>
      <w:r w:rsidR="00D754B9" w:rsidRPr="00D754B9">
        <w:t xml:space="preserve"> = 7.5 Hz, 2H), 2.07 – 1.93 (m, </w:t>
      </w:r>
      <w:r w:rsidR="00D754B9">
        <w:t>4</w:t>
      </w:r>
      <w:r w:rsidR="00D754B9" w:rsidRPr="00D754B9">
        <w:t xml:space="preserve">H), 1.65 (p, J = 7.1 Hz, </w:t>
      </w:r>
      <w:r w:rsidR="00D754B9">
        <w:t>2</w:t>
      </w:r>
      <w:r w:rsidR="00D754B9" w:rsidRPr="00D754B9">
        <w:t>H), 1.37 – 1.22 (m, 2</w:t>
      </w:r>
      <w:r w:rsidR="00D754B9">
        <w:t>0</w:t>
      </w:r>
      <w:r w:rsidR="00D754B9" w:rsidRPr="00D754B9">
        <w:t>H), 0.87 (t, J = 6.8 Hz, 3H).</w:t>
      </w:r>
    </w:p>
    <w:p w14:paraId="12D12083" w14:textId="72908F46" w:rsidR="004E5ADF" w:rsidRPr="004E5ADF" w:rsidRDefault="004E5ADF" w:rsidP="002D5057">
      <w:pPr>
        <w:pStyle w:val="affffd"/>
      </w:pPr>
      <w:r w:rsidRPr="004E5ADF">
        <w:rPr>
          <w:b/>
          <w:vertAlign w:val="superscript"/>
        </w:rPr>
        <w:t>13</w:t>
      </w:r>
      <w:r w:rsidRPr="004E5ADF">
        <w:rPr>
          <w:b/>
        </w:rPr>
        <w:t>C NMR (101 MHz, CDCl</w:t>
      </w:r>
      <w:r w:rsidRPr="004E5ADF">
        <w:rPr>
          <w:b/>
          <w:vertAlign w:val="subscript"/>
        </w:rPr>
        <w:t>3</w:t>
      </w:r>
      <w:r w:rsidRPr="004E5ADF">
        <w:rPr>
          <w:b/>
        </w:rPr>
        <w:t xml:space="preserve">) </w:t>
      </w:r>
      <w:r w:rsidRPr="004E5ADF">
        <w:rPr>
          <w:b/>
          <w:i/>
          <w:iCs/>
        </w:rPr>
        <w:t>δ</w:t>
      </w:r>
      <w:r w:rsidRPr="004E5ADF">
        <w:t xml:space="preserve"> </w:t>
      </w:r>
      <w:r w:rsidR="00A1015C" w:rsidRPr="00A1015C">
        <w:t>191.7, 173.4, 142.9, 136.0, 130.0, 129.9, 129.</w:t>
      </w:r>
      <w:r w:rsidR="00A1015C">
        <w:t>7</w:t>
      </w:r>
      <w:r w:rsidR="00A1015C" w:rsidRPr="00A1015C">
        <w:t>, 128.1, 65.1, 34.</w:t>
      </w:r>
      <w:r w:rsidR="00A1015C">
        <w:t>2</w:t>
      </w:r>
      <w:r w:rsidR="00A1015C" w:rsidRPr="00A1015C">
        <w:t>, 31.</w:t>
      </w:r>
      <w:r w:rsidR="00A1015C">
        <w:t>9</w:t>
      </w:r>
      <w:r w:rsidR="00A1015C" w:rsidRPr="00A1015C">
        <w:t>, 29.7, 29.6, 29.5, 29.3, 29.11, 29.07, 29.05, 27.2, 27.1, 24.</w:t>
      </w:r>
      <w:r w:rsidR="00A1015C">
        <w:t>9</w:t>
      </w:r>
      <w:r w:rsidR="00A1015C" w:rsidRPr="00A1015C">
        <w:t>, 22.</w:t>
      </w:r>
      <w:r w:rsidR="00A1015C">
        <w:t>7</w:t>
      </w:r>
      <w:r w:rsidR="00A1015C" w:rsidRPr="00A1015C">
        <w:t>, 14.</w:t>
      </w:r>
      <w:r w:rsidR="00A1015C">
        <w:t>1</w:t>
      </w:r>
      <w:r w:rsidR="00A1015C" w:rsidRPr="00A1015C">
        <w:t>.</w:t>
      </w:r>
    </w:p>
    <w:p w14:paraId="0484243D" w14:textId="7B3F994B" w:rsidR="00D754B9" w:rsidRPr="00496141" w:rsidRDefault="00D754B9" w:rsidP="00D754B9">
      <w:pPr>
        <w:pStyle w:val="affffd"/>
      </w:pPr>
      <w:r w:rsidRPr="00496141">
        <w:rPr>
          <w:rFonts w:ascii="Symbol" w:hAnsi="Symbol"/>
          <w:b/>
          <w:bCs w:val="0"/>
          <w:i/>
        </w:rPr>
        <w:t></w:t>
      </w:r>
      <w:r w:rsidRPr="00496141">
        <w:rPr>
          <w:b/>
          <w:bCs w:val="0"/>
          <w:vertAlign w:val="subscript"/>
        </w:rPr>
        <w:t>max</w:t>
      </w:r>
      <w:r w:rsidRPr="00496141">
        <w:rPr>
          <w:b/>
          <w:bCs w:val="0"/>
        </w:rPr>
        <w:t>(KBr)/cm</w:t>
      </w:r>
      <w:r w:rsidRPr="00496141">
        <w:rPr>
          <w:b/>
          <w:bCs w:val="0"/>
          <w:vertAlign w:val="superscript"/>
        </w:rPr>
        <w:t>-1</w:t>
      </w:r>
      <w:r w:rsidRPr="00496141">
        <w:t xml:space="preserve"> </w:t>
      </w:r>
      <w:r w:rsidR="00496141">
        <w:t>2965, 1628, 1433, 1356, 1271, 1091, 762</w:t>
      </w:r>
      <w:r w:rsidRPr="00496141">
        <w:t>.</w:t>
      </w:r>
    </w:p>
    <w:p w14:paraId="196CDC57" w14:textId="6EFCC5D5" w:rsidR="001B1A47" w:rsidRPr="001B1A47" w:rsidRDefault="001B1A47" w:rsidP="001B1A47">
      <w:pPr>
        <w:pStyle w:val="affffd"/>
      </w:pPr>
      <w:r w:rsidRPr="001B1A47">
        <w:rPr>
          <w:b/>
          <w:bCs w:val="0"/>
        </w:rPr>
        <w:t>HRMS-APCI (m/z)</w:t>
      </w:r>
      <w:r w:rsidRPr="001B1A47">
        <w:t>: calcd for C</w:t>
      </w:r>
      <w:r>
        <w:rPr>
          <w:vertAlign w:val="subscript"/>
        </w:rPr>
        <w:t>26</w:t>
      </w:r>
      <w:r w:rsidRPr="001B1A47">
        <w:t>H</w:t>
      </w:r>
      <w:r>
        <w:rPr>
          <w:vertAlign w:val="subscript"/>
        </w:rPr>
        <w:t>41</w:t>
      </w:r>
      <w:r w:rsidRPr="001B1A47">
        <w:t>O</w:t>
      </w:r>
      <w:r>
        <w:rPr>
          <w:vertAlign w:val="subscript"/>
        </w:rPr>
        <w:t>3</w:t>
      </w:r>
      <w:r w:rsidRPr="001B1A47">
        <w:t>, [M+H]</w:t>
      </w:r>
      <w:r w:rsidRPr="001B1A47">
        <w:rPr>
          <w:vertAlign w:val="superscript"/>
        </w:rPr>
        <w:t>+</w:t>
      </w:r>
      <w:r w:rsidRPr="001B1A47">
        <w:t xml:space="preserve">: </w:t>
      </w:r>
      <w:r>
        <w:t>401.3050</w:t>
      </w:r>
      <w:r w:rsidRPr="001B1A47">
        <w:t xml:space="preserve">, found </w:t>
      </w:r>
      <w:r>
        <w:t>401.3049</w:t>
      </w:r>
      <w:r w:rsidRPr="001B1A47">
        <w:t>.</w:t>
      </w:r>
    </w:p>
    <w:p w14:paraId="7BD8EF25" w14:textId="77777777" w:rsidR="004E5ADF" w:rsidRPr="001B1A47" w:rsidRDefault="004E5ADF" w:rsidP="002D5057">
      <w:pPr>
        <w:pStyle w:val="affffd"/>
      </w:pPr>
    </w:p>
    <w:p w14:paraId="047AFA8E" w14:textId="6655CB2F" w:rsidR="004E5ADF" w:rsidRDefault="00A97935" w:rsidP="002D5057">
      <w:pPr>
        <w:pStyle w:val="affffd"/>
      </w:pPr>
      <w:r>
        <w:object w:dxaOrig="3897" w:dyaOrig="1552" w14:anchorId="43631E18">
          <v:shape id="_x0000_i1040" type="#_x0000_t75" style="width:117.05pt;height:46.2pt" o:ole="">
            <v:imagedata r:id="rId46" o:title=""/>
          </v:shape>
          <o:OLEObject Type="Embed" ProgID="ChemDraw.Document.6.0" ShapeID="_x0000_i1040" DrawAspect="Content" ObjectID="_1768332994" r:id="rId47"/>
        </w:object>
      </w:r>
    </w:p>
    <w:p w14:paraId="2ACC45F8" w14:textId="4F152946" w:rsidR="00A97935" w:rsidRPr="00A97935" w:rsidRDefault="00A97935" w:rsidP="002D5057">
      <w:pPr>
        <w:pStyle w:val="affffd"/>
        <w:rPr>
          <w:b/>
          <w:bCs w:val="0"/>
        </w:rPr>
      </w:pPr>
      <w:r w:rsidRPr="00A97935">
        <w:rPr>
          <w:b/>
          <w:bCs w:val="0"/>
        </w:rPr>
        <w:t>4-</w:t>
      </w:r>
      <w:r>
        <w:rPr>
          <w:b/>
          <w:bCs w:val="0"/>
        </w:rPr>
        <w:t>F</w:t>
      </w:r>
      <w:r w:rsidRPr="00A97935">
        <w:rPr>
          <w:b/>
          <w:bCs w:val="0"/>
        </w:rPr>
        <w:t>ormylbenzyl (S)-2-(6-methoxynaphthalen-2-yl)propanoate</w:t>
      </w:r>
    </w:p>
    <w:p w14:paraId="7CEAC57E" w14:textId="37AF1650" w:rsidR="004E5ADF" w:rsidRDefault="004E5ADF" w:rsidP="002D5057">
      <w:pPr>
        <w:pStyle w:val="affffd"/>
      </w:pPr>
      <w:r>
        <w:t xml:space="preserve">Yield: 49% (344 mg) as </w:t>
      </w:r>
      <w:r>
        <w:rPr>
          <w:rFonts w:hint="eastAsia"/>
        </w:rPr>
        <w:t xml:space="preserve">a </w:t>
      </w:r>
      <w:r>
        <w:t>white solid</w:t>
      </w:r>
      <w:r>
        <w:rPr>
          <w:rFonts w:hint="eastAsia"/>
        </w:rPr>
        <w:t>.</w:t>
      </w:r>
      <w:r w:rsidR="00496141">
        <w:t xml:space="preserve"> </w:t>
      </w:r>
      <w:r w:rsidR="00DB7587">
        <w:t>mp</w:t>
      </w:r>
      <w:r w:rsidR="00496141">
        <w:t xml:space="preserve"> = 102.5</w:t>
      </w:r>
      <w:r w:rsidR="00496141">
        <w:sym w:font="Symbol" w:char="F02D"/>
      </w:r>
      <w:r w:rsidR="00496141">
        <w:t xml:space="preserve">104.2 </w:t>
      </w:r>
      <w:r w:rsidR="00496141">
        <w:rPr>
          <w:rFonts w:ascii="Times" w:hAnsi="Times" w:cs="Times"/>
        </w:rPr>
        <w:t>°</w:t>
      </w:r>
      <w:r w:rsidR="00496141">
        <w:t>C.</w:t>
      </w:r>
    </w:p>
    <w:p w14:paraId="05AD5587" w14:textId="6D9756FF" w:rsidR="00F42C6D" w:rsidRPr="00F42C6D" w:rsidRDefault="004E5ADF" w:rsidP="00F42C6D">
      <w:pPr>
        <w:pStyle w:val="affffd"/>
        <w:rPr>
          <w:rFonts w:ascii="宋体" w:hAnsi="宋体" w:cs="宋体"/>
          <w:sz w:val="18"/>
          <w:szCs w:val="18"/>
        </w:rPr>
      </w:pPr>
      <w:r w:rsidRPr="004E5ADF">
        <w:rPr>
          <w:b/>
          <w:vertAlign w:val="superscript"/>
        </w:rPr>
        <w:t>1</w:t>
      </w:r>
      <w:r w:rsidRPr="004E5ADF">
        <w:rPr>
          <w:b/>
        </w:rPr>
        <w:t xml:space="preserve">H NMR (400 MHz, </w:t>
      </w:r>
      <w:r w:rsidRPr="004E5ADF">
        <w:rPr>
          <w:rFonts w:hint="eastAsia"/>
          <w:b/>
        </w:rPr>
        <w:t>CDCl</w:t>
      </w:r>
      <w:r w:rsidRPr="004E5ADF">
        <w:rPr>
          <w:rFonts w:hint="eastAsia"/>
          <w:b/>
          <w:vertAlign w:val="subscript"/>
        </w:rPr>
        <w:t>3</w:t>
      </w:r>
      <w:r w:rsidRPr="004E5ADF">
        <w:rPr>
          <w:b/>
        </w:rPr>
        <w:t>)</w:t>
      </w:r>
      <w:r w:rsidRPr="004E5ADF">
        <w:t xml:space="preserve"> </w:t>
      </w:r>
      <w:r w:rsidRPr="004E5ADF">
        <w:rPr>
          <w:i/>
          <w:iCs/>
        </w:rPr>
        <w:t>δ</w:t>
      </w:r>
      <w:r w:rsidR="00F42C6D" w:rsidRPr="00F42C6D">
        <w:t xml:space="preserve"> 9.96 (s, 1H), 7.80 – 7.74 (m, 2H), 7.72 – 7.65 (m, 3H), 7.42 – 7.37 (m, 1H), 7.34 (d, </w:t>
      </w:r>
      <w:r w:rsidR="00F42C6D" w:rsidRPr="00F42C6D">
        <w:rPr>
          <w:i/>
          <w:iCs/>
        </w:rPr>
        <w:t>J</w:t>
      </w:r>
      <w:r w:rsidR="00F42C6D" w:rsidRPr="00F42C6D">
        <w:t xml:space="preserve"> = 8.0 Hz, 2H), 7.17 – 7.11 (m, 2H), 5.18 (d, </w:t>
      </w:r>
      <w:r w:rsidR="00F42C6D" w:rsidRPr="00F42C6D">
        <w:rPr>
          <w:i/>
          <w:iCs/>
        </w:rPr>
        <w:t>J</w:t>
      </w:r>
      <w:r w:rsidR="00F42C6D" w:rsidRPr="00F42C6D">
        <w:t xml:space="preserve"> = 1.8 Hz, 2H), 3.97 – 3.91 (m, </w:t>
      </w:r>
      <w:r w:rsidR="00F42C6D">
        <w:t>4</w:t>
      </w:r>
      <w:r w:rsidR="00F42C6D" w:rsidRPr="00F42C6D">
        <w:t xml:space="preserve">H), 1.61 (d, </w:t>
      </w:r>
      <w:r w:rsidR="00F42C6D" w:rsidRPr="00F42C6D">
        <w:rPr>
          <w:i/>
          <w:iCs/>
        </w:rPr>
        <w:t>J</w:t>
      </w:r>
      <w:r w:rsidR="00F42C6D" w:rsidRPr="00F42C6D">
        <w:t xml:space="preserve"> = 7.2 Hz, 3H).</w:t>
      </w:r>
    </w:p>
    <w:p w14:paraId="36025353" w14:textId="502EEFAB" w:rsidR="00F42C6D" w:rsidRPr="00F42C6D" w:rsidRDefault="004E5ADF" w:rsidP="00F42C6D">
      <w:pPr>
        <w:pStyle w:val="affffd"/>
        <w:rPr>
          <w:rFonts w:ascii="宋体" w:hAnsi="宋体" w:cs="宋体"/>
          <w:sz w:val="18"/>
          <w:szCs w:val="18"/>
        </w:rPr>
      </w:pPr>
      <w:r w:rsidRPr="004E5ADF">
        <w:rPr>
          <w:b/>
          <w:vertAlign w:val="superscript"/>
        </w:rPr>
        <w:t>13</w:t>
      </w:r>
      <w:r w:rsidRPr="004E5ADF">
        <w:rPr>
          <w:b/>
        </w:rPr>
        <w:t>C NMR (101 MHz, CDCl</w:t>
      </w:r>
      <w:r w:rsidRPr="004E5ADF">
        <w:rPr>
          <w:b/>
          <w:vertAlign w:val="subscript"/>
        </w:rPr>
        <w:t>3</w:t>
      </w:r>
      <w:r w:rsidRPr="004E5ADF">
        <w:rPr>
          <w:b/>
        </w:rPr>
        <w:t xml:space="preserve">) </w:t>
      </w:r>
      <w:r w:rsidRPr="004E5ADF">
        <w:rPr>
          <w:b/>
          <w:i/>
          <w:iCs/>
        </w:rPr>
        <w:t>δ</w:t>
      </w:r>
      <w:r w:rsidR="00F42C6D">
        <w:t xml:space="preserve"> </w:t>
      </w:r>
      <w:r w:rsidR="00F42C6D" w:rsidRPr="00F42C6D">
        <w:t>191.7, 174.2, 157.7, 142.</w:t>
      </w:r>
      <w:r w:rsidR="00F42C6D">
        <w:t>8</w:t>
      </w:r>
      <w:r w:rsidR="00F42C6D" w:rsidRPr="00F42C6D">
        <w:t>, 135.9, 135.</w:t>
      </w:r>
      <w:r w:rsidR="00F42C6D">
        <w:t>2</w:t>
      </w:r>
      <w:r w:rsidR="00F42C6D" w:rsidRPr="00F42C6D">
        <w:t>, 133.7, 129.8, 129.2, 128.</w:t>
      </w:r>
      <w:r w:rsidR="00F42C6D">
        <w:t>9</w:t>
      </w:r>
      <w:r w:rsidR="00F42C6D" w:rsidRPr="00F42C6D">
        <w:t>, 127.8, 127.2, 126.1, 126.0, 119.</w:t>
      </w:r>
      <w:r w:rsidR="00F42C6D">
        <w:t>1</w:t>
      </w:r>
      <w:r w:rsidR="00F42C6D" w:rsidRPr="00F42C6D">
        <w:t>, 105.</w:t>
      </w:r>
      <w:r w:rsidR="00F42C6D">
        <w:t>6</w:t>
      </w:r>
      <w:r w:rsidR="00F42C6D" w:rsidRPr="00F42C6D">
        <w:t>, 65.</w:t>
      </w:r>
      <w:r w:rsidR="00F42C6D">
        <w:t>5</w:t>
      </w:r>
      <w:r w:rsidR="00F42C6D" w:rsidRPr="00F42C6D">
        <w:t>, 55.3, 45.4, 18.3.</w:t>
      </w:r>
    </w:p>
    <w:p w14:paraId="21815156" w14:textId="77777777" w:rsidR="00496141" w:rsidRPr="00496141" w:rsidRDefault="00496141" w:rsidP="00496141">
      <w:pPr>
        <w:pStyle w:val="affffd"/>
      </w:pPr>
      <w:r w:rsidRPr="00496141">
        <w:rPr>
          <w:rFonts w:ascii="Symbol" w:hAnsi="Symbol"/>
          <w:b/>
          <w:bCs w:val="0"/>
          <w:i/>
        </w:rPr>
        <w:t></w:t>
      </w:r>
      <w:r w:rsidRPr="00496141">
        <w:rPr>
          <w:b/>
          <w:bCs w:val="0"/>
          <w:vertAlign w:val="subscript"/>
        </w:rPr>
        <w:t>max</w:t>
      </w:r>
      <w:r w:rsidRPr="00496141">
        <w:rPr>
          <w:b/>
          <w:bCs w:val="0"/>
        </w:rPr>
        <w:t>(KBr)/cm</w:t>
      </w:r>
      <w:r w:rsidRPr="00496141">
        <w:rPr>
          <w:b/>
          <w:bCs w:val="0"/>
          <w:vertAlign w:val="superscript"/>
        </w:rPr>
        <w:t>-1</w:t>
      </w:r>
      <w:r w:rsidRPr="00496141">
        <w:t xml:space="preserve"> 2963, 1628, 1427, 1360, 1270, 1072, 767.</w:t>
      </w:r>
    </w:p>
    <w:p w14:paraId="723E5E4F" w14:textId="4F0CD80C" w:rsidR="001B1A47" w:rsidRPr="001B1A47" w:rsidRDefault="001B1A47" w:rsidP="001B1A47">
      <w:pPr>
        <w:pStyle w:val="affffd"/>
      </w:pPr>
      <w:r w:rsidRPr="001B1A47">
        <w:rPr>
          <w:b/>
          <w:bCs w:val="0"/>
        </w:rPr>
        <w:t>HRMS-APCI (m/z)</w:t>
      </w:r>
      <w:r w:rsidRPr="001B1A47">
        <w:t>: calcd for C</w:t>
      </w:r>
      <w:r>
        <w:rPr>
          <w:vertAlign w:val="subscript"/>
        </w:rPr>
        <w:t>22</w:t>
      </w:r>
      <w:r w:rsidRPr="001B1A47">
        <w:t>H</w:t>
      </w:r>
      <w:r w:rsidRPr="001B1A47">
        <w:rPr>
          <w:vertAlign w:val="subscript"/>
        </w:rPr>
        <w:t>2</w:t>
      </w:r>
      <w:r>
        <w:rPr>
          <w:vertAlign w:val="subscript"/>
        </w:rPr>
        <w:t>1</w:t>
      </w:r>
      <w:r w:rsidRPr="001B1A47">
        <w:t>O</w:t>
      </w:r>
      <w:r>
        <w:rPr>
          <w:vertAlign w:val="subscript"/>
        </w:rPr>
        <w:t>4</w:t>
      </w:r>
      <w:r w:rsidRPr="001B1A47">
        <w:t>, [M+H]</w:t>
      </w:r>
      <w:r w:rsidRPr="001B1A47">
        <w:rPr>
          <w:vertAlign w:val="superscript"/>
        </w:rPr>
        <w:t>+</w:t>
      </w:r>
      <w:r w:rsidRPr="001B1A47">
        <w:t xml:space="preserve">: </w:t>
      </w:r>
      <w:r>
        <w:t>349.1434</w:t>
      </w:r>
      <w:r w:rsidRPr="001B1A47">
        <w:t xml:space="preserve">, found </w:t>
      </w:r>
      <w:r>
        <w:t>349.1431</w:t>
      </w:r>
      <w:r w:rsidRPr="001B1A47">
        <w:t>.</w:t>
      </w:r>
    </w:p>
    <w:p w14:paraId="44FF3F36" w14:textId="77777777" w:rsidR="004E5ADF" w:rsidRDefault="004E5ADF" w:rsidP="00AF1069">
      <w:pPr>
        <w:ind w:firstLine="400"/>
      </w:pPr>
    </w:p>
    <w:p w14:paraId="74563298" w14:textId="77777777" w:rsidR="00C144C0" w:rsidRDefault="00C144C0">
      <w:pPr>
        <w:pStyle w:val="1"/>
        <w:tabs>
          <w:tab w:val="left" w:pos="1701"/>
        </w:tabs>
        <w:spacing w:before="240" w:after="240"/>
        <w:sectPr w:rsidR="00C144C0" w:rsidSect="00705426">
          <w:pgSz w:w="11907" w:h="16839"/>
          <w:pgMar w:top="1440" w:right="1800" w:bottom="1440" w:left="1800" w:header="720" w:footer="720" w:gutter="0"/>
          <w:cols w:space="720"/>
          <w:docGrid w:linePitch="360"/>
        </w:sectPr>
      </w:pPr>
    </w:p>
    <w:p w14:paraId="29DFEA88" w14:textId="77777777" w:rsidR="00C144C0" w:rsidRDefault="00000000">
      <w:pPr>
        <w:pStyle w:val="1"/>
        <w:tabs>
          <w:tab w:val="left" w:pos="1701"/>
        </w:tabs>
        <w:spacing w:before="240" w:after="240"/>
      </w:pPr>
      <w:bookmarkStart w:id="5" w:name="_Toc157519025"/>
      <w:r>
        <w:lastRenderedPageBreak/>
        <w:t>Reaction optimization details</w:t>
      </w:r>
      <w:bookmarkEnd w:id="5"/>
    </w:p>
    <w:p w14:paraId="0E3530CF" w14:textId="77777777" w:rsidR="00C144C0" w:rsidRDefault="00000000">
      <w:pPr>
        <w:pStyle w:val="affff8"/>
        <w:tabs>
          <w:tab w:val="left" w:pos="1701"/>
        </w:tabs>
      </w:pPr>
      <w:r>
        <w:t>3.1 Oxidant optimization</w:t>
      </w:r>
    </w:p>
    <w:p w14:paraId="299E4107" w14:textId="6BA8565C" w:rsidR="00C144C0" w:rsidRDefault="00000000">
      <w:pPr>
        <w:pStyle w:val="affff9"/>
        <w:tabs>
          <w:tab w:val="left" w:pos="1701"/>
        </w:tabs>
      </w:pPr>
      <w:r>
        <w:object w:dxaOrig="6640" w:dyaOrig="3650" w14:anchorId="497A398B">
          <v:shape id="_x0000_i1041" type="#_x0000_t75" style="width:332.3pt;height:182.9pt" o:ole="">
            <v:imagedata r:id="rId48" o:title=""/>
          </v:shape>
          <o:OLEObject Type="Embed" ProgID="ChemDraw.Document.6.0" ShapeID="_x0000_i1041" DrawAspect="Content" ObjectID="_1768332995" r:id="rId49"/>
        </w:object>
      </w:r>
    </w:p>
    <w:tbl>
      <w:tblPr>
        <w:tblStyle w:val="afff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154"/>
        <w:gridCol w:w="1701"/>
        <w:gridCol w:w="1701"/>
      </w:tblGrid>
      <w:tr w:rsidR="00C144C0" w14:paraId="070FA543" w14:textId="77777777">
        <w:trPr>
          <w:jc w:val="center"/>
        </w:trPr>
        <w:tc>
          <w:tcPr>
            <w:tcW w:w="1701" w:type="dxa"/>
            <w:shd w:val="clear" w:color="auto" w:fill="D9D9D9" w:themeFill="background1" w:themeFillShade="D9"/>
          </w:tcPr>
          <w:p w14:paraId="37317C7D" w14:textId="77777777" w:rsidR="00C144C0" w:rsidRDefault="00000000">
            <w:pPr>
              <w:pStyle w:val="affff9"/>
              <w:tabs>
                <w:tab w:val="left" w:pos="1701"/>
              </w:tabs>
              <w:rPr>
                <w:szCs w:val="20"/>
              </w:rPr>
            </w:pPr>
            <w:r>
              <w:rPr>
                <w:szCs w:val="20"/>
              </w:rPr>
              <w:t>Entry</w:t>
            </w:r>
          </w:p>
        </w:tc>
        <w:tc>
          <w:tcPr>
            <w:tcW w:w="2154" w:type="dxa"/>
            <w:shd w:val="clear" w:color="auto" w:fill="D9D9D9" w:themeFill="background1" w:themeFillShade="D9"/>
          </w:tcPr>
          <w:p w14:paraId="0081A42D" w14:textId="77777777" w:rsidR="00C144C0" w:rsidRDefault="00000000">
            <w:pPr>
              <w:pStyle w:val="affff9"/>
              <w:tabs>
                <w:tab w:val="left" w:pos="1701"/>
              </w:tabs>
              <w:rPr>
                <w:szCs w:val="20"/>
              </w:rPr>
            </w:pPr>
            <w:r>
              <w:rPr>
                <w:szCs w:val="20"/>
              </w:rPr>
              <w:t>Oxidant</w:t>
            </w:r>
          </w:p>
        </w:tc>
        <w:tc>
          <w:tcPr>
            <w:tcW w:w="1701" w:type="dxa"/>
            <w:shd w:val="clear" w:color="auto" w:fill="D9D9D9" w:themeFill="background1" w:themeFillShade="D9"/>
          </w:tcPr>
          <w:p w14:paraId="088400E2" w14:textId="77777777" w:rsidR="00C144C0" w:rsidRDefault="00000000">
            <w:pPr>
              <w:pStyle w:val="affff9"/>
              <w:tabs>
                <w:tab w:val="left" w:pos="1701"/>
              </w:tabs>
              <w:rPr>
                <w:szCs w:val="20"/>
              </w:rPr>
            </w:pPr>
            <w:r>
              <w:rPr>
                <w:szCs w:val="20"/>
              </w:rPr>
              <w:t>Yield/%</w:t>
            </w:r>
          </w:p>
        </w:tc>
        <w:tc>
          <w:tcPr>
            <w:tcW w:w="1701" w:type="dxa"/>
            <w:shd w:val="clear" w:color="auto" w:fill="D9D9D9" w:themeFill="background1" w:themeFillShade="D9"/>
          </w:tcPr>
          <w:p w14:paraId="4B2289DC" w14:textId="77777777" w:rsidR="00C144C0" w:rsidRDefault="00000000">
            <w:pPr>
              <w:pStyle w:val="affff9"/>
              <w:tabs>
                <w:tab w:val="left" w:pos="1701"/>
              </w:tabs>
              <w:rPr>
                <w:i/>
                <w:iCs/>
                <w:szCs w:val="20"/>
              </w:rPr>
            </w:pPr>
            <w:r>
              <w:rPr>
                <w:i/>
                <w:iCs/>
                <w:szCs w:val="20"/>
              </w:rPr>
              <w:t>dr</w:t>
            </w:r>
          </w:p>
        </w:tc>
      </w:tr>
      <w:tr w:rsidR="00C144C0" w14:paraId="7FEE2381" w14:textId="77777777">
        <w:trPr>
          <w:jc w:val="center"/>
        </w:trPr>
        <w:tc>
          <w:tcPr>
            <w:tcW w:w="1701" w:type="dxa"/>
          </w:tcPr>
          <w:p w14:paraId="7E43BF85" w14:textId="77777777" w:rsidR="00C144C0" w:rsidRDefault="00000000">
            <w:pPr>
              <w:pStyle w:val="affff9"/>
              <w:tabs>
                <w:tab w:val="left" w:pos="1701"/>
              </w:tabs>
              <w:rPr>
                <w:i/>
                <w:iCs/>
                <w:szCs w:val="20"/>
                <w:vertAlign w:val="superscript"/>
              </w:rPr>
            </w:pPr>
            <w:r>
              <w:rPr>
                <w:szCs w:val="20"/>
              </w:rPr>
              <w:t>1</w:t>
            </w:r>
            <w:r>
              <w:rPr>
                <w:i/>
                <w:iCs/>
                <w:szCs w:val="20"/>
                <w:vertAlign w:val="superscript"/>
              </w:rPr>
              <w:t xml:space="preserve"> a</w:t>
            </w:r>
          </w:p>
        </w:tc>
        <w:tc>
          <w:tcPr>
            <w:tcW w:w="2154" w:type="dxa"/>
          </w:tcPr>
          <w:p w14:paraId="08175CC3" w14:textId="77777777" w:rsidR="00C144C0" w:rsidRDefault="00000000">
            <w:pPr>
              <w:pStyle w:val="affff9"/>
              <w:tabs>
                <w:tab w:val="left" w:pos="1701"/>
              </w:tabs>
              <w:rPr>
                <w:szCs w:val="20"/>
              </w:rPr>
            </w:pPr>
            <w:r>
              <w:rPr>
                <w:szCs w:val="20"/>
              </w:rPr>
              <w:t>TBHP</w:t>
            </w:r>
          </w:p>
        </w:tc>
        <w:tc>
          <w:tcPr>
            <w:tcW w:w="1701" w:type="dxa"/>
          </w:tcPr>
          <w:p w14:paraId="034E59AB" w14:textId="77777777" w:rsidR="00C144C0" w:rsidRDefault="00000000">
            <w:pPr>
              <w:pStyle w:val="affff9"/>
              <w:tabs>
                <w:tab w:val="left" w:pos="1701"/>
              </w:tabs>
              <w:rPr>
                <w:szCs w:val="20"/>
              </w:rPr>
            </w:pPr>
            <w:r>
              <w:rPr>
                <w:szCs w:val="20"/>
              </w:rPr>
              <w:t>57</w:t>
            </w:r>
          </w:p>
        </w:tc>
        <w:tc>
          <w:tcPr>
            <w:tcW w:w="1701" w:type="dxa"/>
          </w:tcPr>
          <w:p w14:paraId="6FD2AAC4" w14:textId="77777777" w:rsidR="00C144C0" w:rsidRDefault="00000000">
            <w:pPr>
              <w:pStyle w:val="affff9"/>
              <w:tabs>
                <w:tab w:val="left" w:pos="1701"/>
              </w:tabs>
              <w:rPr>
                <w:szCs w:val="20"/>
              </w:rPr>
            </w:pPr>
            <w:r>
              <w:rPr>
                <w:szCs w:val="20"/>
              </w:rPr>
              <w:t>&gt;20.0:1</w:t>
            </w:r>
          </w:p>
        </w:tc>
      </w:tr>
      <w:tr w:rsidR="00C144C0" w14:paraId="19AD940B" w14:textId="77777777">
        <w:trPr>
          <w:jc w:val="center"/>
        </w:trPr>
        <w:tc>
          <w:tcPr>
            <w:tcW w:w="1701" w:type="dxa"/>
          </w:tcPr>
          <w:p w14:paraId="6DD4F7D5" w14:textId="77777777" w:rsidR="00C144C0" w:rsidRDefault="00000000">
            <w:pPr>
              <w:pStyle w:val="affff9"/>
              <w:tabs>
                <w:tab w:val="left" w:pos="1701"/>
              </w:tabs>
              <w:rPr>
                <w:szCs w:val="20"/>
              </w:rPr>
            </w:pPr>
            <w:r>
              <w:rPr>
                <w:szCs w:val="20"/>
              </w:rPr>
              <w:t>2</w:t>
            </w:r>
            <w:r>
              <w:rPr>
                <w:i/>
                <w:iCs/>
                <w:szCs w:val="20"/>
                <w:vertAlign w:val="superscript"/>
              </w:rPr>
              <w:t xml:space="preserve"> b</w:t>
            </w:r>
          </w:p>
        </w:tc>
        <w:tc>
          <w:tcPr>
            <w:tcW w:w="2154" w:type="dxa"/>
          </w:tcPr>
          <w:p w14:paraId="1E349CD8" w14:textId="77777777" w:rsidR="00C144C0" w:rsidRDefault="00000000">
            <w:pPr>
              <w:pStyle w:val="affff9"/>
              <w:tabs>
                <w:tab w:val="left" w:pos="1701"/>
              </w:tabs>
              <w:rPr>
                <w:szCs w:val="20"/>
              </w:rPr>
            </w:pPr>
            <w:r>
              <w:rPr>
                <w:szCs w:val="20"/>
              </w:rPr>
              <w:t>H</w:t>
            </w:r>
            <w:r>
              <w:rPr>
                <w:szCs w:val="20"/>
                <w:vertAlign w:val="subscript"/>
              </w:rPr>
              <w:t>2</w:t>
            </w:r>
            <w:r>
              <w:rPr>
                <w:szCs w:val="20"/>
              </w:rPr>
              <w:t>O</w:t>
            </w:r>
            <w:r>
              <w:rPr>
                <w:szCs w:val="20"/>
                <w:vertAlign w:val="subscript"/>
              </w:rPr>
              <w:t>2</w:t>
            </w:r>
          </w:p>
        </w:tc>
        <w:tc>
          <w:tcPr>
            <w:tcW w:w="1701" w:type="dxa"/>
          </w:tcPr>
          <w:p w14:paraId="6371C4B0" w14:textId="77777777" w:rsidR="00C144C0" w:rsidRDefault="00000000">
            <w:pPr>
              <w:pStyle w:val="affff9"/>
              <w:tabs>
                <w:tab w:val="left" w:pos="1701"/>
              </w:tabs>
              <w:rPr>
                <w:szCs w:val="20"/>
              </w:rPr>
            </w:pPr>
            <w:r>
              <w:rPr>
                <w:szCs w:val="20"/>
              </w:rPr>
              <w:t>24</w:t>
            </w:r>
          </w:p>
        </w:tc>
        <w:tc>
          <w:tcPr>
            <w:tcW w:w="1701" w:type="dxa"/>
          </w:tcPr>
          <w:p w14:paraId="1E9372F3" w14:textId="77777777" w:rsidR="00C144C0" w:rsidRDefault="00000000">
            <w:pPr>
              <w:pStyle w:val="affff9"/>
              <w:tabs>
                <w:tab w:val="left" w:pos="1701"/>
              </w:tabs>
              <w:rPr>
                <w:szCs w:val="20"/>
              </w:rPr>
            </w:pPr>
            <w:r>
              <w:rPr>
                <w:szCs w:val="20"/>
              </w:rPr>
              <w:t>15.2:1</w:t>
            </w:r>
          </w:p>
        </w:tc>
      </w:tr>
      <w:tr w:rsidR="00C144C0" w14:paraId="3A653B6A" w14:textId="77777777">
        <w:trPr>
          <w:jc w:val="center"/>
        </w:trPr>
        <w:tc>
          <w:tcPr>
            <w:tcW w:w="1701" w:type="dxa"/>
          </w:tcPr>
          <w:p w14:paraId="33153394" w14:textId="77777777" w:rsidR="00C144C0" w:rsidRDefault="00000000">
            <w:pPr>
              <w:pStyle w:val="affff9"/>
              <w:tabs>
                <w:tab w:val="left" w:pos="1701"/>
              </w:tabs>
              <w:rPr>
                <w:szCs w:val="20"/>
              </w:rPr>
            </w:pPr>
            <w:r>
              <w:rPr>
                <w:szCs w:val="20"/>
              </w:rPr>
              <w:t>3</w:t>
            </w:r>
          </w:p>
        </w:tc>
        <w:tc>
          <w:tcPr>
            <w:tcW w:w="2154" w:type="dxa"/>
          </w:tcPr>
          <w:p w14:paraId="4F68767A" w14:textId="77777777" w:rsidR="00C144C0" w:rsidRDefault="00000000">
            <w:pPr>
              <w:pStyle w:val="affff9"/>
              <w:tabs>
                <w:tab w:val="left" w:pos="1701"/>
              </w:tabs>
              <w:rPr>
                <w:szCs w:val="20"/>
              </w:rPr>
            </w:pPr>
            <w:r>
              <w:rPr>
                <w:i/>
                <w:iCs/>
                <w:szCs w:val="20"/>
              </w:rPr>
              <w:t>m</w:t>
            </w:r>
            <w:r>
              <w:rPr>
                <w:szCs w:val="20"/>
              </w:rPr>
              <w:t>-CPBA</w:t>
            </w:r>
          </w:p>
        </w:tc>
        <w:tc>
          <w:tcPr>
            <w:tcW w:w="1701" w:type="dxa"/>
          </w:tcPr>
          <w:p w14:paraId="75960B9F" w14:textId="77777777" w:rsidR="00C144C0" w:rsidRDefault="00000000">
            <w:pPr>
              <w:pStyle w:val="affff9"/>
              <w:tabs>
                <w:tab w:val="left" w:pos="1701"/>
              </w:tabs>
              <w:rPr>
                <w:szCs w:val="20"/>
              </w:rPr>
            </w:pPr>
            <w:r>
              <w:rPr>
                <w:szCs w:val="20"/>
              </w:rPr>
              <w:t>59</w:t>
            </w:r>
          </w:p>
        </w:tc>
        <w:tc>
          <w:tcPr>
            <w:tcW w:w="1701" w:type="dxa"/>
          </w:tcPr>
          <w:p w14:paraId="1848C2C8" w14:textId="77777777" w:rsidR="00C144C0" w:rsidRDefault="00000000">
            <w:pPr>
              <w:pStyle w:val="affff9"/>
              <w:tabs>
                <w:tab w:val="left" w:pos="1701"/>
              </w:tabs>
              <w:rPr>
                <w:szCs w:val="20"/>
              </w:rPr>
            </w:pPr>
            <w:r>
              <w:rPr>
                <w:szCs w:val="20"/>
              </w:rPr>
              <w:t>&gt;20.0:1</w:t>
            </w:r>
          </w:p>
        </w:tc>
      </w:tr>
      <w:tr w:rsidR="00C144C0" w14:paraId="138F73EA" w14:textId="77777777">
        <w:trPr>
          <w:jc w:val="center"/>
        </w:trPr>
        <w:tc>
          <w:tcPr>
            <w:tcW w:w="1701" w:type="dxa"/>
          </w:tcPr>
          <w:p w14:paraId="58A5134B" w14:textId="77777777" w:rsidR="00C144C0" w:rsidRDefault="00000000">
            <w:pPr>
              <w:pStyle w:val="affff9"/>
              <w:tabs>
                <w:tab w:val="left" w:pos="1701"/>
              </w:tabs>
              <w:rPr>
                <w:szCs w:val="20"/>
              </w:rPr>
            </w:pPr>
            <w:r>
              <w:rPr>
                <w:szCs w:val="20"/>
              </w:rPr>
              <w:t>4</w:t>
            </w:r>
          </w:p>
        </w:tc>
        <w:tc>
          <w:tcPr>
            <w:tcW w:w="2154" w:type="dxa"/>
          </w:tcPr>
          <w:p w14:paraId="4FE21084" w14:textId="77777777" w:rsidR="00C144C0" w:rsidRDefault="00000000">
            <w:pPr>
              <w:pStyle w:val="affff9"/>
              <w:tabs>
                <w:tab w:val="left" w:pos="1701"/>
              </w:tabs>
              <w:rPr>
                <w:szCs w:val="20"/>
              </w:rPr>
            </w:pPr>
            <w:r>
              <w:rPr>
                <w:szCs w:val="20"/>
              </w:rPr>
              <w:t>oxone</w:t>
            </w:r>
          </w:p>
        </w:tc>
        <w:tc>
          <w:tcPr>
            <w:tcW w:w="1701" w:type="dxa"/>
          </w:tcPr>
          <w:p w14:paraId="2EA083DA" w14:textId="77777777" w:rsidR="00C144C0" w:rsidRDefault="00000000">
            <w:pPr>
              <w:pStyle w:val="affff9"/>
              <w:tabs>
                <w:tab w:val="left" w:pos="1701"/>
              </w:tabs>
              <w:rPr>
                <w:szCs w:val="20"/>
              </w:rPr>
            </w:pPr>
            <w:r>
              <w:rPr>
                <w:szCs w:val="20"/>
              </w:rPr>
              <w:t>trace</w:t>
            </w:r>
          </w:p>
        </w:tc>
        <w:tc>
          <w:tcPr>
            <w:tcW w:w="1701" w:type="dxa"/>
          </w:tcPr>
          <w:p w14:paraId="5EEF0B40" w14:textId="77777777" w:rsidR="00C144C0" w:rsidRDefault="00000000">
            <w:pPr>
              <w:pStyle w:val="affff9"/>
              <w:tabs>
                <w:tab w:val="left" w:pos="1701"/>
              </w:tabs>
              <w:rPr>
                <w:szCs w:val="20"/>
              </w:rPr>
            </w:pPr>
            <w:r>
              <w:rPr>
                <w:szCs w:val="20"/>
              </w:rPr>
              <w:t>-</w:t>
            </w:r>
          </w:p>
        </w:tc>
      </w:tr>
      <w:tr w:rsidR="00C144C0" w14:paraId="44322EA3" w14:textId="77777777">
        <w:trPr>
          <w:jc w:val="center"/>
        </w:trPr>
        <w:tc>
          <w:tcPr>
            <w:tcW w:w="1701" w:type="dxa"/>
          </w:tcPr>
          <w:p w14:paraId="015E8D70" w14:textId="77777777" w:rsidR="00C144C0" w:rsidRDefault="00000000">
            <w:pPr>
              <w:pStyle w:val="affff9"/>
              <w:tabs>
                <w:tab w:val="left" w:pos="1701"/>
              </w:tabs>
              <w:rPr>
                <w:szCs w:val="20"/>
              </w:rPr>
            </w:pPr>
            <w:r>
              <w:rPr>
                <w:szCs w:val="20"/>
              </w:rPr>
              <w:t>5</w:t>
            </w:r>
          </w:p>
        </w:tc>
        <w:tc>
          <w:tcPr>
            <w:tcW w:w="2154" w:type="dxa"/>
          </w:tcPr>
          <w:p w14:paraId="2364A25C" w14:textId="77777777" w:rsidR="00C144C0" w:rsidRDefault="00000000">
            <w:pPr>
              <w:pStyle w:val="affff9"/>
              <w:tabs>
                <w:tab w:val="left" w:pos="1701"/>
              </w:tabs>
              <w:rPr>
                <w:szCs w:val="20"/>
              </w:rPr>
            </w:pPr>
            <w:r>
              <w:rPr>
                <w:szCs w:val="20"/>
              </w:rPr>
              <w:t>NFSI</w:t>
            </w:r>
          </w:p>
        </w:tc>
        <w:tc>
          <w:tcPr>
            <w:tcW w:w="1701" w:type="dxa"/>
          </w:tcPr>
          <w:p w14:paraId="66B55E64" w14:textId="77777777" w:rsidR="00C144C0" w:rsidRDefault="00000000">
            <w:pPr>
              <w:pStyle w:val="affff9"/>
              <w:tabs>
                <w:tab w:val="left" w:pos="1701"/>
              </w:tabs>
              <w:rPr>
                <w:szCs w:val="20"/>
              </w:rPr>
            </w:pPr>
            <w:r>
              <w:rPr>
                <w:szCs w:val="20"/>
              </w:rPr>
              <w:t>trace</w:t>
            </w:r>
          </w:p>
        </w:tc>
        <w:tc>
          <w:tcPr>
            <w:tcW w:w="1701" w:type="dxa"/>
          </w:tcPr>
          <w:p w14:paraId="56F305CB" w14:textId="77777777" w:rsidR="00C144C0" w:rsidRDefault="00000000">
            <w:pPr>
              <w:pStyle w:val="affff9"/>
              <w:tabs>
                <w:tab w:val="left" w:pos="1701"/>
              </w:tabs>
              <w:rPr>
                <w:szCs w:val="20"/>
              </w:rPr>
            </w:pPr>
            <w:r>
              <w:rPr>
                <w:szCs w:val="20"/>
              </w:rPr>
              <w:t>-</w:t>
            </w:r>
          </w:p>
        </w:tc>
      </w:tr>
      <w:tr w:rsidR="00C144C0" w14:paraId="007EEAD8" w14:textId="77777777">
        <w:trPr>
          <w:jc w:val="center"/>
        </w:trPr>
        <w:tc>
          <w:tcPr>
            <w:tcW w:w="1701" w:type="dxa"/>
          </w:tcPr>
          <w:p w14:paraId="543400A6" w14:textId="77777777" w:rsidR="00C144C0" w:rsidRDefault="00000000">
            <w:pPr>
              <w:pStyle w:val="affff9"/>
              <w:tabs>
                <w:tab w:val="left" w:pos="1701"/>
              </w:tabs>
              <w:rPr>
                <w:szCs w:val="20"/>
              </w:rPr>
            </w:pPr>
            <w:r>
              <w:rPr>
                <w:szCs w:val="20"/>
              </w:rPr>
              <w:t>6</w:t>
            </w:r>
          </w:p>
        </w:tc>
        <w:tc>
          <w:tcPr>
            <w:tcW w:w="2154" w:type="dxa"/>
          </w:tcPr>
          <w:p w14:paraId="6A09CD8C" w14:textId="77777777" w:rsidR="00C144C0" w:rsidRDefault="00000000">
            <w:pPr>
              <w:pStyle w:val="affff9"/>
              <w:tabs>
                <w:tab w:val="left" w:pos="1701"/>
              </w:tabs>
              <w:rPr>
                <w:szCs w:val="20"/>
              </w:rPr>
            </w:pPr>
            <w:r>
              <w:rPr>
                <w:szCs w:val="20"/>
              </w:rPr>
              <w:t>O</w:t>
            </w:r>
            <w:r>
              <w:rPr>
                <w:szCs w:val="20"/>
                <w:vertAlign w:val="subscript"/>
              </w:rPr>
              <w:t>2</w:t>
            </w:r>
            <w:r>
              <w:rPr>
                <w:szCs w:val="20"/>
              </w:rPr>
              <w:t xml:space="preserve"> balloon</w:t>
            </w:r>
          </w:p>
        </w:tc>
        <w:tc>
          <w:tcPr>
            <w:tcW w:w="1701" w:type="dxa"/>
          </w:tcPr>
          <w:p w14:paraId="151F6D9F" w14:textId="77777777" w:rsidR="00C144C0" w:rsidRDefault="00000000">
            <w:pPr>
              <w:pStyle w:val="affff9"/>
              <w:tabs>
                <w:tab w:val="left" w:pos="1701"/>
              </w:tabs>
              <w:rPr>
                <w:szCs w:val="20"/>
              </w:rPr>
            </w:pPr>
            <w:r>
              <w:rPr>
                <w:szCs w:val="20"/>
              </w:rPr>
              <w:t>44</w:t>
            </w:r>
          </w:p>
        </w:tc>
        <w:tc>
          <w:tcPr>
            <w:tcW w:w="1701" w:type="dxa"/>
          </w:tcPr>
          <w:p w14:paraId="71BD269B" w14:textId="77777777" w:rsidR="00C144C0" w:rsidRDefault="00000000">
            <w:pPr>
              <w:pStyle w:val="affff9"/>
              <w:tabs>
                <w:tab w:val="left" w:pos="1701"/>
              </w:tabs>
              <w:rPr>
                <w:szCs w:val="20"/>
              </w:rPr>
            </w:pPr>
            <w:r>
              <w:rPr>
                <w:szCs w:val="20"/>
              </w:rPr>
              <w:t>&gt;20.0:1</w:t>
            </w:r>
          </w:p>
        </w:tc>
      </w:tr>
      <w:tr w:rsidR="00C144C0" w14:paraId="50EC50DA" w14:textId="77777777">
        <w:trPr>
          <w:jc w:val="center"/>
        </w:trPr>
        <w:tc>
          <w:tcPr>
            <w:tcW w:w="1701" w:type="dxa"/>
          </w:tcPr>
          <w:p w14:paraId="20040E8D" w14:textId="77777777" w:rsidR="00C144C0" w:rsidRDefault="00000000">
            <w:pPr>
              <w:pStyle w:val="affff9"/>
              <w:tabs>
                <w:tab w:val="left" w:pos="1701"/>
              </w:tabs>
              <w:rPr>
                <w:szCs w:val="20"/>
              </w:rPr>
            </w:pPr>
            <w:r>
              <w:rPr>
                <w:szCs w:val="20"/>
              </w:rPr>
              <w:t>7</w:t>
            </w:r>
          </w:p>
        </w:tc>
        <w:tc>
          <w:tcPr>
            <w:tcW w:w="2154" w:type="dxa"/>
          </w:tcPr>
          <w:p w14:paraId="56AF05E6" w14:textId="77777777" w:rsidR="00C144C0" w:rsidRDefault="00000000">
            <w:pPr>
              <w:pStyle w:val="affff9"/>
              <w:tabs>
                <w:tab w:val="left" w:pos="1701"/>
              </w:tabs>
              <w:rPr>
                <w:szCs w:val="20"/>
              </w:rPr>
            </w:pPr>
            <w:r>
              <w:rPr>
                <w:szCs w:val="20"/>
              </w:rPr>
              <w:t>air</w:t>
            </w:r>
          </w:p>
        </w:tc>
        <w:tc>
          <w:tcPr>
            <w:tcW w:w="1701" w:type="dxa"/>
          </w:tcPr>
          <w:p w14:paraId="13822342" w14:textId="77777777" w:rsidR="00C144C0" w:rsidRDefault="00000000">
            <w:pPr>
              <w:pStyle w:val="affff9"/>
              <w:tabs>
                <w:tab w:val="left" w:pos="1701"/>
              </w:tabs>
              <w:rPr>
                <w:szCs w:val="20"/>
              </w:rPr>
            </w:pPr>
            <w:r>
              <w:rPr>
                <w:szCs w:val="20"/>
              </w:rPr>
              <w:t>40</w:t>
            </w:r>
          </w:p>
        </w:tc>
        <w:tc>
          <w:tcPr>
            <w:tcW w:w="1701" w:type="dxa"/>
          </w:tcPr>
          <w:p w14:paraId="028F5CEB" w14:textId="77777777" w:rsidR="00C144C0" w:rsidRDefault="00000000">
            <w:pPr>
              <w:pStyle w:val="affff9"/>
              <w:tabs>
                <w:tab w:val="left" w:pos="1701"/>
              </w:tabs>
              <w:rPr>
                <w:szCs w:val="20"/>
              </w:rPr>
            </w:pPr>
            <w:r>
              <w:rPr>
                <w:szCs w:val="20"/>
              </w:rPr>
              <w:t>&gt;20.0:1</w:t>
            </w:r>
          </w:p>
        </w:tc>
      </w:tr>
      <w:tr w:rsidR="00C144C0" w14:paraId="4CFFDD81" w14:textId="77777777">
        <w:trPr>
          <w:jc w:val="center"/>
        </w:trPr>
        <w:tc>
          <w:tcPr>
            <w:tcW w:w="1701" w:type="dxa"/>
          </w:tcPr>
          <w:p w14:paraId="14E69EDB" w14:textId="77777777" w:rsidR="00C144C0" w:rsidRDefault="00000000">
            <w:pPr>
              <w:pStyle w:val="affff9"/>
              <w:tabs>
                <w:tab w:val="left" w:pos="1701"/>
              </w:tabs>
              <w:rPr>
                <w:szCs w:val="20"/>
              </w:rPr>
            </w:pPr>
            <w:r>
              <w:rPr>
                <w:szCs w:val="20"/>
              </w:rPr>
              <w:t>8</w:t>
            </w:r>
          </w:p>
        </w:tc>
        <w:tc>
          <w:tcPr>
            <w:tcW w:w="2154" w:type="dxa"/>
          </w:tcPr>
          <w:p w14:paraId="6E68F200" w14:textId="77777777" w:rsidR="00C144C0" w:rsidRDefault="00000000">
            <w:pPr>
              <w:pStyle w:val="affff9"/>
              <w:tabs>
                <w:tab w:val="left" w:pos="1701"/>
              </w:tabs>
              <w:rPr>
                <w:b/>
                <w:szCs w:val="20"/>
              </w:rPr>
            </w:pPr>
            <w:r>
              <w:rPr>
                <w:b/>
                <w:szCs w:val="20"/>
              </w:rPr>
              <w:t>O1</w:t>
            </w:r>
          </w:p>
        </w:tc>
        <w:tc>
          <w:tcPr>
            <w:tcW w:w="1701" w:type="dxa"/>
          </w:tcPr>
          <w:p w14:paraId="4B18DDEA" w14:textId="77777777" w:rsidR="00C144C0" w:rsidRDefault="00000000">
            <w:pPr>
              <w:pStyle w:val="affff9"/>
              <w:tabs>
                <w:tab w:val="left" w:pos="1701"/>
              </w:tabs>
              <w:rPr>
                <w:szCs w:val="20"/>
              </w:rPr>
            </w:pPr>
            <w:r>
              <w:rPr>
                <w:szCs w:val="20"/>
              </w:rPr>
              <w:t>39</w:t>
            </w:r>
          </w:p>
        </w:tc>
        <w:tc>
          <w:tcPr>
            <w:tcW w:w="1701" w:type="dxa"/>
          </w:tcPr>
          <w:p w14:paraId="140633DA" w14:textId="77777777" w:rsidR="00C144C0" w:rsidRDefault="00000000">
            <w:pPr>
              <w:pStyle w:val="affff9"/>
              <w:tabs>
                <w:tab w:val="left" w:pos="1701"/>
              </w:tabs>
              <w:rPr>
                <w:szCs w:val="20"/>
              </w:rPr>
            </w:pPr>
            <w:r>
              <w:rPr>
                <w:szCs w:val="20"/>
              </w:rPr>
              <w:t>17.7:1</w:t>
            </w:r>
          </w:p>
        </w:tc>
      </w:tr>
      <w:tr w:rsidR="00C144C0" w14:paraId="064E4850" w14:textId="77777777">
        <w:trPr>
          <w:jc w:val="center"/>
        </w:trPr>
        <w:tc>
          <w:tcPr>
            <w:tcW w:w="1701" w:type="dxa"/>
          </w:tcPr>
          <w:p w14:paraId="0EE17742" w14:textId="77777777" w:rsidR="00C144C0" w:rsidRDefault="00000000">
            <w:pPr>
              <w:pStyle w:val="affff9"/>
              <w:tabs>
                <w:tab w:val="left" w:pos="1701"/>
              </w:tabs>
              <w:rPr>
                <w:szCs w:val="20"/>
              </w:rPr>
            </w:pPr>
            <w:r>
              <w:rPr>
                <w:szCs w:val="20"/>
              </w:rPr>
              <w:t>9</w:t>
            </w:r>
          </w:p>
        </w:tc>
        <w:tc>
          <w:tcPr>
            <w:tcW w:w="2154" w:type="dxa"/>
          </w:tcPr>
          <w:p w14:paraId="7AA8C6D6" w14:textId="77777777" w:rsidR="00C144C0" w:rsidRDefault="00000000">
            <w:pPr>
              <w:pStyle w:val="affff9"/>
              <w:tabs>
                <w:tab w:val="left" w:pos="1701"/>
              </w:tabs>
              <w:rPr>
                <w:szCs w:val="20"/>
              </w:rPr>
            </w:pPr>
            <w:r>
              <w:rPr>
                <w:b/>
                <w:szCs w:val="20"/>
              </w:rPr>
              <w:t>O2</w:t>
            </w:r>
          </w:p>
        </w:tc>
        <w:tc>
          <w:tcPr>
            <w:tcW w:w="1701" w:type="dxa"/>
          </w:tcPr>
          <w:p w14:paraId="37E0F1DC" w14:textId="77777777" w:rsidR="00C144C0" w:rsidRDefault="00000000">
            <w:pPr>
              <w:pStyle w:val="affff9"/>
              <w:tabs>
                <w:tab w:val="left" w:pos="1701"/>
              </w:tabs>
              <w:rPr>
                <w:szCs w:val="20"/>
              </w:rPr>
            </w:pPr>
            <w:r>
              <w:rPr>
                <w:szCs w:val="20"/>
              </w:rPr>
              <w:t>64</w:t>
            </w:r>
          </w:p>
        </w:tc>
        <w:tc>
          <w:tcPr>
            <w:tcW w:w="1701" w:type="dxa"/>
          </w:tcPr>
          <w:p w14:paraId="4BAB50F9" w14:textId="77777777" w:rsidR="00C144C0" w:rsidRDefault="00000000">
            <w:pPr>
              <w:pStyle w:val="affff9"/>
              <w:tabs>
                <w:tab w:val="left" w:pos="1701"/>
              </w:tabs>
              <w:rPr>
                <w:szCs w:val="20"/>
              </w:rPr>
            </w:pPr>
            <w:r>
              <w:rPr>
                <w:szCs w:val="20"/>
              </w:rPr>
              <w:t>17.1:1</w:t>
            </w:r>
          </w:p>
        </w:tc>
      </w:tr>
      <w:tr w:rsidR="00C144C0" w14:paraId="74F29CDE" w14:textId="77777777">
        <w:trPr>
          <w:jc w:val="center"/>
        </w:trPr>
        <w:tc>
          <w:tcPr>
            <w:tcW w:w="1701" w:type="dxa"/>
          </w:tcPr>
          <w:p w14:paraId="0438CF1A" w14:textId="77777777" w:rsidR="00C144C0" w:rsidRDefault="00000000">
            <w:pPr>
              <w:pStyle w:val="affff9"/>
              <w:tabs>
                <w:tab w:val="left" w:pos="1701"/>
              </w:tabs>
              <w:rPr>
                <w:szCs w:val="20"/>
              </w:rPr>
            </w:pPr>
            <w:r>
              <w:rPr>
                <w:szCs w:val="20"/>
              </w:rPr>
              <w:t>10</w:t>
            </w:r>
          </w:p>
        </w:tc>
        <w:tc>
          <w:tcPr>
            <w:tcW w:w="2154" w:type="dxa"/>
          </w:tcPr>
          <w:p w14:paraId="126DC81A" w14:textId="77777777" w:rsidR="00C144C0" w:rsidRDefault="00000000">
            <w:pPr>
              <w:pStyle w:val="affff9"/>
              <w:tabs>
                <w:tab w:val="left" w:pos="1701"/>
              </w:tabs>
              <w:rPr>
                <w:b/>
                <w:bCs w:val="0"/>
                <w:szCs w:val="20"/>
              </w:rPr>
            </w:pPr>
            <w:r>
              <w:rPr>
                <w:b/>
                <w:bCs w:val="0"/>
                <w:szCs w:val="20"/>
              </w:rPr>
              <w:t>O3</w:t>
            </w:r>
          </w:p>
        </w:tc>
        <w:tc>
          <w:tcPr>
            <w:tcW w:w="1701" w:type="dxa"/>
          </w:tcPr>
          <w:p w14:paraId="18A25501" w14:textId="77777777" w:rsidR="00C144C0" w:rsidRDefault="00000000">
            <w:pPr>
              <w:pStyle w:val="affff9"/>
              <w:tabs>
                <w:tab w:val="left" w:pos="1701"/>
              </w:tabs>
              <w:rPr>
                <w:szCs w:val="20"/>
              </w:rPr>
            </w:pPr>
            <w:r>
              <w:rPr>
                <w:szCs w:val="20"/>
              </w:rPr>
              <w:t>75</w:t>
            </w:r>
          </w:p>
        </w:tc>
        <w:tc>
          <w:tcPr>
            <w:tcW w:w="1701" w:type="dxa"/>
          </w:tcPr>
          <w:p w14:paraId="26A3CCC0" w14:textId="77777777" w:rsidR="00C144C0" w:rsidRDefault="00000000">
            <w:pPr>
              <w:pStyle w:val="affff9"/>
              <w:tabs>
                <w:tab w:val="left" w:pos="1701"/>
              </w:tabs>
              <w:rPr>
                <w:szCs w:val="20"/>
              </w:rPr>
            </w:pPr>
            <w:r>
              <w:rPr>
                <w:szCs w:val="20"/>
              </w:rPr>
              <w:t>&gt;20.0:1</w:t>
            </w:r>
          </w:p>
        </w:tc>
      </w:tr>
      <w:tr w:rsidR="00C144C0" w14:paraId="47B15C28" w14:textId="77777777">
        <w:trPr>
          <w:jc w:val="center"/>
        </w:trPr>
        <w:tc>
          <w:tcPr>
            <w:tcW w:w="1701" w:type="dxa"/>
          </w:tcPr>
          <w:p w14:paraId="1A78D68E" w14:textId="77777777" w:rsidR="00C144C0" w:rsidRDefault="00000000">
            <w:pPr>
              <w:pStyle w:val="affff9"/>
              <w:tabs>
                <w:tab w:val="left" w:pos="1701"/>
              </w:tabs>
              <w:rPr>
                <w:szCs w:val="20"/>
              </w:rPr>
            </w:pPr>
            <w:r>
              <w:rPr>
                <w:szCs w:val="20"/>
              </w:rPr>
              <w:t>11</w:t>
            </w:r>
          </w:p>
        </w:tc>
        <w:tc>
          <w:tcPr>
            <w:tcW w:w="2154" w:type="dxa"/>
          </w:tcPr>
          <w:p w14:paraId="28CBBA43" w14:textId="77777777" w:rsidR="00C144C0" w:rsidRDefault="00000000">
            <w:pPr>
              <w:pStyle w:val="affff9"/>
              <w:tabs>
                <w:tab w:val="left" w:pos="1701"/>
              </w:tabs>
              <w:rPr>
                <w:szCs w:val="20"/>
              </w:rPr>
            </w:pPr>
            <w:r>
              <w:rPr>
                <w:b/>
                <w:szCs w:val="20"/>
              </w:rPr>
              <w:t>O4</w:t>
            </w:r>
          </w:p>
        </w:tc>
        <w:tc>
          <w:tcPr>
            <w:tcW w:w="1701" w:type="dxa"/>
          </w:tcPr>
          <w:p w14:paraId="2AB56A6B" w14:textId="77777777" w:rsidR="00C144C0" w:rsidRDefault="00000000">
            <w:pPr>
              <w:pStyle w:val="affff9"/>
              <w:tabs>
                <w:tab w:val="left" w:pos="1701"/>
              </w:tabs>
              <w:rPr>
                <w:szCs w:val="20"/>
              </w:rPr>
            </w:pPr>
            <w:r>
              <w:rPr>
                <w:szCs w:val="20"/>
              </w:rPr>
              <w:t>60</w:t>
            </w:r>
          </w:p>
        </w:tc>
        <w:tc>
          <w:tcPr>
            <w:tcW w:w="1701" w:type="dxa"/>
          </w:tcPr>
          <w:p w14:paraId="0CC048B1" w14:textId="77777777" w:rsidR="00C144C0" w:rsidRDefault="00000000">
            <w:pPr>
              <w:pStyle w:val="affff9"/>
              <w:tabs>
                <w:tab w:val="left" w:pos="1701"/>
              </w:tabs>
              <w:rPr>
                <w:szCs w:val="20"/>
              </w:rPr>
            </w:pPr>
            <w:r>
              <w:rPr>
                <w:szCs w:val="20"/>
              </w:rPr>
              <w:t>19.4:1</w:t>
            </w:r>
          </w:p>
        </w:tc>
      </w:tr>
      <w:tr w:rsidR="00C144C0" w14:paraId="233AD809" w14:textId="77777777">
        <w:trPr>
          <w:jc w:val="center"/>
        </w:trPr>
        <w:tc>
          <w:tcPr>
            <w:tcW w:w="1701" w:type="dxa"/>
          </w:tcPr>
          <w:p w14:paraId="7A294AA9" w14:textId="77777777" w:rsidR="00C144C0" w:rsidRDefault="00000000">
            <w:pPr>
              <w:pStyle w:val="affff9"/>
              <w:tabs>
                <w:tab w:val="left" w:pos="1701"/>
              </w:tabs>
              <w:rPr>
                <w:szCs w:val="20"/>
              </w:rPr>
            </w:pPr>
            <w:r>
              <w:rPr>
                <w:szCs w:val="20"/>
              </w:rPr>
              <w:t>12</w:t>
            </w:r>
          </w:p>
        </w:tc>
        <w:tc>
          <w:tcPr>
            <w:tcW w:w="2154" w:type="dxa"/>
          </w:tcPr>
          <w:p w14:paraId="1D223753" w14:textId="77777777" w:rsidR="00C144C0" w:rsidRDefault="00000000">
            <w:pPr>
              <w:pStyle w:val="affff9"/>
              <w:tabs>
                <w:tab w:val="left" w:pos="1701"/>
              </w:tabs>
              <w:rPr>
                <w:szCs w:val="20"/>
              </w:rPr>
            </w:pPr>
            <w:r>
              <w:rPr>
                <w:b/>
                <w:szCs w:val="20"/>
              </w:rPr>
              <w:t>O5</w:t>
            </w:r>
          </w:p>
        </w:tc>
        <w:tc>
          <w:tcPr>
            <w:tcW w:w="1701" w:type="dxa"/>
          </w:tcPr>
          <w:p w14:paraId="44B11D6E" w14:textId="77777777" w:rsidR="00C144C0" w:rsidRDefault="00000000">
            <w:pPr>
              <w:pStyle w:val="affff9"/>
              <w:tabs>
                <w:tab w:val="left" w:pos="1701"/>
              </w:tabs>
              <w:rPr>
                <w:szCs w:val="20"/>
              </w:rPr>
            </w:pPr>
            <w:r>
              <w:rPr>
                <w:szCs w:val="20"/>
              </w:rPr>
              <w:t>34</w:t>
            </w:r>
          </w:p>
        </w:tc>
        <w:tc>
          <w:tcPr>
            <w:tcW w:w="1701" w:type="dxa"/>
          </w:tcPr>
          <w:p w14:paraId="59C2DA3A" w14:textId="77777777" w:rsidR="00C144C0" w:rsidRDefault="00000000">
            <w:pPr>
              <w:pStyle w:val="affff9"/>
              <w:tabs>
                <w:tab w:val="left" w:pos="1701"/>
              </w:tabs>
              <w:rPr>
                <w:szCs w:val="20"/>
              </w:rPr>
            </w:pPr>
            <w:r>
              <w:rPr>
                <w:szCs w:val="20"/>
              </w:rPr>
              <w:t>13.5:1</w:t>
            </w:r>
          </w:p>
        </w:tc>
      </w:tr>
      <w:tr w:rsidR="00C144C0" w14:paraId="0D7090D9" w14:textId="77777777">
        <w:trPr>
          <w:jc w:val="center"/>
        </w:trPr>
        <w:tc>
          <w:tcPr>
            <w:tcW w:w="1701" w:type="dxa"/>
          </w:tcPr>
          <w:p w14:paraId="237E9981" w14:textId="77777777" w:rsidR="00C144C0" w:rsidRDefault="00000000">
            <w:pPr>
              <w:pStyle w:val="affff9"/>
              <w:tabs>
                <w:tab w:val="left" w:pos="1701"/>
              </w:tabs>
              <w:rPr>
                <w:szCs w:val="20"/>
              </w:rPr>
            </w:pPr>
            <w:r>
              <w:rPr>
                <w:szCs w:val="20"/>
              </w:rPr>
              <w:t>13</w:t>
            </w:r>
          </w:p>
        </w:tc>
        <w:tc>
          <w:tcPr>
            <w:tcW w:w="2154" w:type="dxa"/>
          </w:tcPr>
          <w:p w14:paraId="4AD3A13C" w14:textId="77777777" w:rsidR="00C144C0" w:rsidRDefault="00000000">
            <w:pPr>
              <w:pStyle w:val="affff9"/>
              <w:tabs>
                <w:tab w:val="left" w:pos="1701"/>
              </w:tabs>
              <w:rPr>
                <w:szCs w:val="20"/>
              </w:rPr>
            </w:pPr>
            <w:r>
              <w:rPr>
                <w:b/>
                <w:szCs w:val="20"/>
              </w:rPr>
              <w:t>O6</w:t>
            </w:r>
          </w:p>
        </w:tc>
        <w:tc>
          <w:tcPr>
            <w:tcW w:w="1701" w:type="dxa"/>
          </w:tcPr>
          <w:p w14:paraId="33DD5D8E" w14:textId="77777777" w:rsidR="00C144C0" w:rsidRDefault="00000000">
            <w:pPr>
              <w:pStyle w:val="affff9"/>
              <w:tabs>
                <w:tab w:val="left" w:pos="1701"/>
              </w:tabs>
              <w:rPr>
                <w:szCs w:val="20"/>
              </w:rPr>
            </w:pPr>
            <w:r>
              <w:rPr>
                <w:szCs w:val="20"/>
              </w:rPr>
              <w:t>trace</w:t>
            </w:r>
          </w:p>
        </w:tc>
        <w:tc>
          <w:tcPr>
            <w:tcW w:w="1701" w:type="dxa"/>
          </w:tcPr>
          <w:p w14:paraId="4E5AD37F" w14:textId="77777777" w:rsidR="00C144C0" w:rsidRDefault="00000000">
            <w:pPr>
              <w:pStyle w:val="affff9"/>
              <w:tabs>
                <w:tab w:val="left" w:pos="1701"/>
              </w:tabs>
              <w:rPr>
                <w:szCs w:val="20"/>
              </w:rPr>
            </w:pPr>
            <w:r>
              <w:rPr>
                <w:szCs w:val="20"/>
              </w:rPr>
              <w:t>-</w:t>
            </w:r>
          </w:p>
        </w:tc>
      </w:tr>
      <w:tr w:rsidR="00C144C0" w14:paraId="38FFCDA1" w14:textId="77777777">
        <w:trPr>
          <w:jc w:val="center"/>
        </w:trPr>
        <w:tc>
          <w:tcPr>
            <w:tcW w:w="1701" w:type="dxa"/>
          </w:tcPr>
          <w:p w14:paraId="327182EA" w14:textId="77777777" w:rsidR="00C144C0" w:rsidRDefault="00000000">
            <w:pPr>
              <w:pStyle w:val="affff9"/>
              <w:tabs>
                <w:tab w:val="left" w:pos="1701"/>
              </w:tabs>
              <w:rPr>
                <w:szCs w:val="20"/>
              </w:rPr>
            </w:pPr>
            <w:r>
              <w:rPr>
                <w:szCs w:val="20"/>
              </w:rPr>
              <w:t>14</w:t>
            </w:r>
          </w:p>
        </w:tc>
        <w:tc>
          <w:tcPr>
            <w:tcW w:w="2154" w:type="dxa"/>
          </w:tcPr>
          <w:p w14:paraId="47B819AF" w14:textId="77777777" w:rsidR="00C144C0" w:rsidRDefault="00000000">
            <w:pPr>
              <w:pStyle w:val="affff9"/>
              <w:tabs>
                <w:tab w:val="left" w:pos="1701"/>
              </w:tabs>
              <w:rPr>
                <w:szCs w:val="20"/>
              </w:rPr>
            </w:pPr>
            <w:r>
              <w:rPr>
                <w:b/>
                <w:szCs w:val="20"/>
              </w:rPr>
              <w:t>O7</w:t>
            </w:r>
          </w:p>
        </w:tc>
        <w:tc>
          <w:tcPr>
            <w:tcW w:w="1701" w:type="dxa"/>
          </w:tcPr>
          <w:p w14:paraId="7CBE1DC5" w14:textId="77777777" w:rsidR="00C144C0" w:rsidRDefault="00000000">
            <w:pPr>
              <w:pStyle w:val="affff9"/>
              <w:tabs>
                <w:tab w:val="left" w:pos="1701"/>
              </w:tabs>
              <w:rPr>
                <w:szCs w:val="20"/>
              </w:rPr>
            </w:pPr>
            <w:r>
              <w:rPr>
                <w:szCs w:val="20"/>
              </w:rPr>
              <w:t>48</w:t>
            </w:r>
          </w:p>
        </w:tc>
        <w:tc>
          <w:tcPr>
            <w:tcW w:w="1701" w:type="dxa"/>
          </w:tcPr>
          <w:p w14:paraId="24890E8C" w14:textId="77777777" w:rsidR="00C144C0" w:rsidRDefault="00000000">
            <w:pPr>
              <w:pStyle w:val="affff9"/>
              <w:tabs>
                <w:tab w:val="left" w:pos="1701"/>
              </w:tabs>
              <w:rPr>
                <w:szCs w:val="20"/>
              </w:rPr>
            </w:pPr>
            <w:r>
              <w:rPr>
                <w:szCs w:val="20"/>
              </w:rPr>
              <w:t>-</w:t>
            </w:r>
          </w:p>
        </w:tc>
      </w:tr>
      <w:tr w:rsidR="00C144C0" w14:paraId="50504905" w14:textId="77777777">
        <w:trPr>
          <w:jc w:val="center"/>
        </w:trPr>
        <w:tc>
          <w:tcPr>
            <w:tcW w:w="1701" w:type="dxa"/>
          </w:tcPr>
          <w:p w14:paraId="488058E1" w14:textId="77777777" w:rsidR="00C144C0" w:rsidRDefault="00000000">
            <w:pPr>
              <w:pStyle w:val="affff9"/>
              <w:tabs>
                <w:tab w:val="left" w:pos="1701"/>
              </w:tabs>
              <w:rPr>
                <w:szCs w:val="20"/>
              </w:rPr>
            </w:pPr>
            <w:r>
              <w:rPr>
                <w:szCs w:val="20"/>
              </w:rPr>
              <w:t>15</w:t>
            </w:r>
          </w:p>
        </w:tc>
        <w:tc>
          <w:tcPr>
            <w:tcW w:w="2154" w:type="dxa"/>
          </w:tcPr>
          <w:p w14:paraId="7EDE7CD6" w14:textId="77777777" w:rsidR="00C144C0" w:rsidRDefault="00000000">
            <w:pPr>
              <w:pStyle w:val="affff9"/>
              <w:tabs>
                <w:tab w:val="left" w:pos="1701"/>
              </w:tabs>
              <w:rPr>
                <w:szCs w:val="20"/>
              </w:rPr>
            </w:pPr>
            <w:r>
              <w:rPr>
                <w:b/>
                <w:szCs w:val="20"/>
              </w:rPr>
              <w:t>O8</w:t>
            </w:r>
          </w:p>
        </w:tc>
        <w:tc>
          <w:tcPr>
            <w:tcW w:w="1701" w:type="dxa"/>
          </w:tcPr>
          <w:p w14:paraId="38681A6C" w14:textId="77777777" w:rsidR="00C144C0" w:rsidRDefault="00000000">
            <w:pPr>
              <w:pStyle w:val="affff9"/>
              <w:tabs>
                <w:tab w:val="left" w:pos="1701"/>
              </w:tabs>
              <w:rPr>
                <w:szCs w:val="20"/>
              </w:rPr>
            </w:pPr>
            <w:r>
              <w:rPr>
                <w:szCs w:val="20"/>
              </w:rPr>
              <w:t>n.d.</w:t>
            </w:r>
          </w:p>
        </w:tc>
        <w:tc>
          <w:tcPr>
            <w:tcW w:w="1701" w:type="dxa"/>
          </w:tcPr>
          <w:p w14:paraId="0CCA84AB" w14:textId="77777777" w:rsidR="00C144C0" w:rsidRDefault="00000000">
            <w:pPr>
              <w:pStyle w:val="affff9"/>
              <w:tabs>
                <w:tab w:val="left" w:pos="1701"/>
              </w:tabs>
              <w:rPr>
                <w:szCs w:val="20"/>
              </w:rPr>
            </w:pPr>
            <w:r>
              <w:rPr>
                <w:szCs w:val="20"/>
              </w:rPr>
              <w:t>-</w:t>
            </w:r>
          </w:p>
        </w:tc>
      </w:tr>
      <w:tr w:rsidR="00C144C0" w14:paraId="0ED790E0" w14:textId="77777777">
        <w:trPr>
          <w:jc w:val="center"/>
        </w:trPr>
        <w:tc>
          <w:tcPr>
            <w:tcW w:w="1701" w:type="dxa"/>
          </w:tcPr>
          <w:p w14:paraId="330E27CC" w14:textId="77777777" w:rsidR="00C144C0" w:rsidRDefault="00000000">
            <w:pPr>
              <w:pStyle w:val="affff9"/>
              <w:tabs>
                <w:tab w:val="left" w:pos="1701"/>
              </w:tabs>
              <w:rPr>
                <w:szCs w:val="20"/>
              </w:rPr>
            </w:pPr>
            <w:r>
              <w:rPr>
                <w:szCs w:val="20"/>
              </w:rPr>
              <w:t>16</w:t>
            </w:r>
          </w:p>
        </w:tc>
        <w:tc>
          <w:tcPr>
            <w:tcW w:w="2154" w:type="dxa"/>
          </w:tcPr>
          <w:p w14:paraId="411994ED" w14:textId="77777777" w:rsidR="00C144C0" w:rsidRDefault="00000000">
            <w:pPr>
              <w:pStyle w:val="affff9"/>
              <w:tabs>
                <w:tab w:val="left" w:pos="1701"/>
              </w:tabs>
              <w:rPr>
                <w:b/>
                <w:szCs w:val="20"/>
              </w:rPr>
            </w:pPr>
            <w:r>
              <w:rPr>
                <w:b/>
                <w:szCs w:val="20"/>
              </w:rPr>
              <w:t>O9</w:t>
            </w:r>
          </w:p>
        </w:tc>
        <w:tc>
          <w:tcPr>
            <w:tcW w:w="1701" w:type="dxa"/>
          </w:tcPr>
          <w:p w14:paraId="0D731D72" w14:textId="77777777" w:rsidR="00C144C0" w:rsidRDefault="00000000">
            <w:pPr>
              <w:pStyle w:val="affff9"/>
              <w:tabs>
                <w:tab w:val="left" w:pos="1701"/>
              </w:tabs>
              <w:rPr>
                <w:szCs w:val="20"/>
              </w:rPr>
            </w:pPr>
            <w:r>
              <w:rPr>
                <w:szCs w:val="20"/>
              </w:rPr>
              <w:t>53</w:t>
            </w:r>
          </w:p>
        </w:tc>
        <w:tc>
          <w:tcPr>
            <w:tcW w:w="1701" w:type="dxa"/>
          </w:tcPr>
          <w:p w14:paraId="143D4D9F" w14:textId="77777777" w:rsidR="00C144C0" w:rsidRDefault="00000000">
            <w:pPr>
              <w:pStyle w:val="affff9"/>
              <w:tabs>
                <w:tab w:val="left" w:pos="1701"/>
              </w:tabs>
              <w:rPr>
                <w:szCs w:val="20"/>
              </w:rPr>
            </w:pPr>
            <w:r>
              <w:rPr>
                <w:szCs w:val="20"/>
              </w:rPr>
              <w:t>&gt;20.0:1</w:t>
            </w:r>
          </w:p>
        </w:tc>
      </w:tr>
      <w:tr w:rsidR="00C144C0" w14:paraId="3A74E899" w14:textId="77777777">
        <w:trPr>
          <w:jc w:val="center"/>
        </w:trPr>
        <w:tc>
          <w:tcPr>
            <w:tcW w:w="1701" w:type="dxa"/>
          </w:tcPr>
          <w:p w14:paraId="7EDD991E" w14:textId="77777777" w:rsidR="00C144C0" w:rsidRDefault="00000000">
            <w:pPr>
              <w:pStyle w:val="affff9"/>
              <w:tabs>
                <w:tab w:val="left" w:pos="1701"/>
              </w:tabs>
              <w:rPr>
                <w:szCs w:val="20"/>
              </w:rPr>
            </w:pPr>
            <w:r>
              <w:rPr>
                <w:szCs w:val="20"/>
              </w:rPr>
              <w:t>17</w:t>
            </w:r>
          </w:p>
        </w:tc>
        <w:tc>
          <w:tcPr>
            <w:tcW w:w="2154" w:type="dxa"/>
          </w:tcPr>
          <w:p w14:paraId="16481980" w14:textId="77777777" w:rsidR="00C144C0" w:rsidRDefault="00000000">
            <w:pPr>
              <w:pStyle w:val="affff9"/>
              <w:tabs>
                <w:tab w:val="left" w:pos="1701"/>
              </w:tabs>
              <w:rPr>
                <w:b/>
                <w:szCs w:val="20"/>
              </w:rPr>
            </w:pPr>
            <w:r>
              <w:rPr>
                <w:b/>
                <w:szCs w:val="20"/>
              </w:rPr>
              <w:t>O10</w:t>
            </w:r>
          </w:p>
        </w:tc>
        <w:tc>
          <w:tcPr>
            <w:tcW w:w="1701" w:type="dxa"/>
          </w:tcPr>
          <w:p w14:paraId="6706F1E1" w14:textId="77777777" w:rsidR="00C144C0" w:rsidRDefault="00000000">
            <w:pPr>
              <w:pStyle w:val="affff9"/>
              <w:tabs>
                <w:tab w:val="left" w:pos="1701"/>
              </w:tabs>
              <w:rPr>
                <w:szCs w:val="20"/>
              </w:rPr>
            </w:pPr>
            <w:r>
              <w:rPr>
                <w:szCs w:val="20"/>
              </w:rPr>
              <w:t>n.d.</w:t>
            </w:r>
          </w:p>
        </w:tc>
        <w:tc>
          <w:tcPr>
            <w:tcW w:w="1701" w:type="dxa"/>
          </w:tcPr>
          <w:p w14:paraId="107A2F4A" w14:textId="77777777" w:rsidR="00C144C0" w:rsidRDefault="00000000">
            <w:pPr>
              <w:pStyle w:val="affff9"/>
              <w:tabs>
                <w:tab w:val="left" w:pos="1701"/>
              </w:tabs>
              <w:rPr>
                <w:szCs w:val="20"/>
              </w:rPr>
            </w:pPr>
            <w:r>
              <w:rPr>
                <w:szCs w:val="20"/>
              </w:rPr>
              <w:t>-</w:t>
            </w:r>
          </w:p>
        </w:tc>
      </w:tr>
      <w:tr w:rsidR="00C144C0" w14:paraId="0A8FA739" w14:textId="77777777">
        <w:trPr>
          <w:jc w:val="center"/>
        </w:trPr>
        <w:tc>
          <w:tcPr>
            <w:tcW w:w="1701" w:type="dxa"/>
          </w:tcPr>
          <w:p w14:paraId="320C10B2" w14:textId="77777777" w:rsidR="00C144C0" w:rsidRDefault="00000000">
            <w:pPr>
              <w:pStyle w:val="affff9"/>
              <w:tabs>
                <w:tab w:val="left" w:pos="1701"/>
              </w:tabs>
              <w:rPr>
                <w:szCs w:val="20"/>
              </w:rPr>
            </w:pPr>
            <w:r>
              <w:rPr>
                <w:szCs w:val="20"/>
              </w:rPr>
              <w:t>18</w:t>
            </w:r>
          </w:p>
        </w:tc>
        <w:tc>
          <w:tcPr>
            <w:tcW w:w="2154" w:type="dxa"/>
          </w:tcPr>
          <w:p w14:paraId="13E951B6" w14:textId="77777777" w:rsidR="00C144C0" w:rsidRDefault="00000000">
            <w:pPr>
              <w:pStyle w:val="affff9"/>
              <w:tabs>
                <w:tab w:val="left" w:pos="1701"/>
              </w:tabs>
              <w:rPr>
                <w:b/>
                <w:szCs w:val="20"/>
              </w:rPr>
            </w:pPr>
            <w:r>
              <w:rPr>
                <w:b/>
                <w:szCs w:val="20"/>
              </w:rPr>
              <w:t>O11</w:t>
            </w:r>
          </w:p>
        </w:tc>
        <w:tc>
          <w:tcPr>
            <w:tcW w:w="1701" w:type="dxa"/>
          </w:tcPr>
          <w:p w14:paraId="78F06CCF" w14:textId="77777777" w:rsidR="00C144C0" w:rsidRDefault="00000000">
            <w:pPr>
              <w:pStyle w:val="affff9"/>
              <w:tabs>
                <w:tab w:val="left" w:pos="1701"/>
              </w:tabs>
              <w:rPr>
                <w:szCs w:val="20"/>
              </w:rPr>
            </w:pPr>
            <w:r>
              <w:rPr>
                <w:szCs w:val="20"/>
              </w:rPr>
              <w:t>66</w:t>
            </w:r>
          </w:p>
        </w:tc>
        <w:tc>
          <w:tcPr>
            <w:tcW w:w="1701" w:type="dxa"/>
          </w:tcPr>
          <w:p w14:paraId="3A8B3C28" w14:textId="77777777" w:rsidR="00C144C0" w:rsidRDefault="00000000">
            <w:pPr>
              <w:pStyle w:val="affff9"/>
              <w:tabs>
                <w:tab w:val="left" w:pos="1701"/>
              </w:tabs>
              <w:rPr>
                <w:szCs w:val="20"/>
              </w:rPr>
            </w:pPr>
            <w:r>
              <w:rPr>
                <w:szCs w:val="20"/>
              </w:rPr>
              <w:t>&gt;20.0:1</w:t>
            </w:r>
          </w:p>
        </w:tc>
      </w:tr>
      <w:tr w:rsidR="00C144C0" w14:paraId="37CCD366" w14:textId="77777777">
        <w:trPr>
          <w:jc w:val="center"/>
        </w:trPr>
        <w:tc>
          <w:tcPr>
            <w:tcW w:w="1701" w:type="dxa"/>
          </w:tcPr>
          <w:p w14:paraId="440EDD45" w14:textId="77777777" w:rsidR="00C144C0" w:rsidRDefault="00000000">
            <w:pPr>
              <w:pStyle w:val="affff9"/>
              <w:tabs>
                <w:tab w:val="left" w:pos="1701"/>
              </w:tabs>
              <w:rPr>
                <w:szCs w:val="20"/>
              </w:rPr>
            </w:pPr>
            <w:r>
              <w:rPr>
                <w:color w:val="FF0000"/>
                <w:szCs w:val="20"/>
              </w:rPr>
              <w:t>19</w:t>
            </w:r>
            <w:r>
              <w:rPr>
                <w:i/>
                <w:iCs/>
                <w:color w:val="FF0000"/>
                <w:szCs w:val="20"/>
                <w:vertAlign w:val="superscript"/>
              </w:rPr>
              <w:t xml:space="preserve"> c</w:t>
            </w:r>
          </w:p>
        </w:tc>
        <w:tc>
          <w:tcPr>
            <w:tcW w:w="2154" w:type="dxa"/>
          </w:tcPr>
          <w:p w14:paraId="094B7650" w14:textId="77777777" w:rsidR="00C144C0" w:rsidRDefault="00000000">
            <w:pPr>
              <w:pStyle w:val="affff9"/>
              <w:tabs>
                <w:tab w:val="left" w:pos="1701"/>
              </w:tabs>
              <w:rPr>
                <w:b/>
                <w:szCs w:val="20"/>
              </w:rPr>
            </w:pPr>
            <w:r>
              <w:rPr>
                <w:b/>
                <w:color w:val="FF0000"/>
                <w:szCs w:val="20"/>
              </w:rPr>
              <w:t>O3</w:t>
            </w:r>
          </w:p>
        </w:tc>
        <w:tc>
          <w:tcPr>
            <w:tcW w:w="1701" w:type="dxa"/>
          </w:tcPr>
          <w:p w14:paraId="2F069129" w14:textId="77777777" w:rsidR="00C144C0" w:rsidRDefault="00000000">
            <w:pPr>
              <w:pStyle w:val="affff9"/>
              <w:tabs>
                <w:tab w:val="left" w:pos="1701"/>
              </w:tabs>
              <w:rPr>
                <w:szCs w:val="20"/>
              </w:rPr>
            </w:pPr>
            <w:r>
              <w:rPr>
                <w:color w:val="FF0000"/>
                <w:szCs w:val="20"/>
              </w:rPr>
              <w:t>80</w:t>
            </w:r>
          </w:p>
        </w:tc>
        <w:tc>
          <w:tcPr>
            <w:tcW w:w="1701" w:type="dxa"/>
          </w:tcPr>
          <w:p w14:paraId="29FBB148" w14:textId="77777777" w:rsidR="00C144C0" w:rsidRDefault="00000000">
            <w:pPr>
              <w:pStyle w:val="affff9"/>
              <w:tabs>
                <w:tab w:val="left" w:pos="1701"/>
              </w:tabs>
              <w:rPr>
                <w:szCs w:val="20"/>
              </w:rPr>
            </w:pPr>
            <w:r>
              <w:rPr>
                <w:color w:val="FF0000"/>
                <w:szCs w:val="20"/>
              </w:rPr>
              <w:t>&gt;20.0:1</w:t>
            </w:r>
          </w:p>
        </w:tc>
      </w:tr>
      <w:tr w:rsidR="00C144C0" w14:paraId="5D9B1909" w14:textId="77777777">
        <w:trPr>
          <w:jc w:val="center"/>
        </w:trPr>
        <w:tc>
          <w:tcPr>
            <w:tcW w:w="1701" w:type="dxa"/>
            <w:tcBorders>
              <w:bottom w:val="single" w:sz="8" w:space="0" w:color="auto"/>
            </w:tcBorders>
          </w:tcPr>
          <w:p w14:paraId="47D6CB64" w14:textId="77777777" w:rsidR="00C144C0" w:rsidRDefault="00000000">
            <w:pPr>
              <w:pStyle w:val="affff9"/>
              <w:tabs>
                <w:tab w:val="left" w:pos="1701"/>
              </w:tabs>
              <w:rPr>
                <w:color w:val="FF0000"/>
                <w:szCs w:val="20"/>
              </w:rPr>
            </w:pPr>
            <w:r>
              <w:rPr>
                <w:szCs w:val="20"/>
              </w:rPr>
              <w:t>20</w:t>
            </w:r>
            <w:r>
              <w:rPr>
                <w:i/>
                <w:iCs/>
                <w:szCs w:val="20"/>
                <w:vertAlign w:val="superscript"/>
              </w:rPr>
              <w:t xml:space="preserve"> d</w:t>
            </w:r>
          </w:p>
        </w:tc>
        <w:tc>
          <w:tcPr>
            <w:tcW w:w="2154" w:type="dxa"/>
            <w:tcBorders>
              <w:bottom w:val="single" w:sz="8" w:space="0" w:color="auto"/>
            </w:tcBorders>
          </w:tcPr>
          <w:p w14:paraId="1645A548" w14:textId="77777777" w:rsidR="00C144C0" w:rsidRDefault="00000000">
            <w:pPr>
              <w:pStyle w:val="affff9"/>
              <w:tabs>
                <w:tab w:val="left" w:pos="1701"/>
              </w:tabs>
              <w:rPr>
                <w:b/>
                <w:color w:val="FF0000"/>
                <w:szCs w:val="20"/>
              </w:rPr>
            </w:pPr>
            <w:r>
              <w:rPr>
                <w:b/>
                <w:szCs w:val="20"/>
              </w:rPr>
              <w:t>-</w:t>
            </w:r>
          </w:p>
        </w:tc>
        <w:tc>
          <w:tcPr>
            <w:tcW w:w="1701" w:type="dxa"/>
            <w:tcBorders>
              <w:bottom w:val="single" w:sz="8" w:space="0" w:color="auto"/>
            </w:tcBorders>
          </w:tcPr>
          <w:p w14:paraId="08E2687E" w14:textId="77777777" w:rsidR="00C144C0" w:rsidRDefault="00000000">
            <w:pPr>
              <w:pStyle w:val="affff9"/>
              <w:tabs>
                <w:tab w:val="left" w:pos="1701"/>
              </w:tabs>
              <w:rPr>
                <w:color w:val="FF0000"/>
                <w:szCs w:val="20"/>
              </w:rPr>
            </w:pPr>
            <w:r>
              <w:rPr>
                <w:szCs w:val="20"/>
              </w:rPr>
              <w:t>&lt;5%</w:t>
            </w:r>
          </w:p>
        </w:tc>
        <w:tc>
          <w:tcPr>
            <w:tcW w:w="1701" w:type="dxa"/>
            <w:tcBorders>
              <w:bottom w:val="single" w:sz="8" w:space="0" w:color="auto"/>
            </w:tcBorders>
          </w:tcPr>
          <w:p w14:paraId="70CF5920" w14:textId="77777777" w:rsidR="00C144C0" w:rsidRDefault="00000000">
            <w:pPr>
              <w:pStyle w:val="affff9"/>
              <w:tabs>
                <w:tab w:val="left" w:pos="1701"/>
              </w:tabs>
              <w:rPr>
                <w:color w:val="FF0000"/>
                <w:szCs w:val="20"/>
              </w:rPr>
            </w:pPr>
            <w:r>
              <w:rPr>
                <w:szCs w:val="20"/>
              </w:rPr>
              <w:t>-</w:t>
            </w:r>
          </w:p>
        </w:tc>
      </w:tr>
      <w:tr w:rsidR="00C144C0" w14:paraId="3171B292" w14:textId="77777777">
        <w:trPr>
          <w:jc w:val="center"/>
        </w:trPr>
        <w:tc>
          <w:tcPr>
            <w:tcW w:w="7257" w:type="dxa"/>
            <w:gridSpan w:val="4"/>
            <w:tcBorders>
              <w:top w:val="single" w:sz="8" w:space="0" w:color="auto"/>
            </w:tcBorders>
          </w:tcPr>
          <w:p w14:paraId="221C4437" w14:textId="77777777" w:rsidR="00C144C0" w:rsidRDefault="00000000">
            <w:pPr>
              <w:pStyle w:val="affffd"/>
              <w:tabs>
                <w:tab w:val="left" w:pos="1701"/>
              </w:tabs>
              <w:rPr>
                <w:szCs w:val="20"/>
              </w:rPr>
            </w:pPr>
            <w:r>
              <w:rPr>
                <w:i/>
                <w:iCs/>
                <w:szCs w:val="20"/>
                <w:vertAlign w:val="superscript"/>
              </w:rPr>
              <w:t>a</w:t>
            </w:r>
            <w:r>
              <w:rPr>
                <w:szCs w:val="20"/>
              </w:rPr>
              <w:t xml:space="preserve"> The concentration of TBHP was 5.5 mol/L in decane. </w:t>
            </w:r>
            <w:r>
              <w:rPr>
                <w:i/>
                <w:iCs/>
                <w:szCs w:val="20"/>
                <w:vertAlign w:val="superscript"/>
              </w:rPr>
              <w:t>b</w:t>
            </w:r>
            <w:r>
              <w:rPr>
                <w:szCs w:val="20"/>
              </w:rPr>
              <w:t xml:space="preserve"> The concentration of H</w:t>
            </w:r>
            <w:r>
              <w:rPr>
                <w:szCs w:val="20"/>
                <w:vertAlign w:val="subscript"/>
              </w:rPr>
              <w:t>2</w:t>
            </w:r>
            <w:r>
              <w:rPr>
                <w:szCs w:val="20"/>
              </w:rPr>
              <w:t>O</w:t>
            </w:r>
            <w:r>
              <w:rPr>
                <w:szCs w:val="20"/>
                <w:vertAlign w:val="subscript"/>
              </w:rPr>
              <w:t>2</w:t>
            </w:r>
            <w:r>
              <w:rPr>
                <w:szCs w:val="20"/>
              </w:rPr>
              <w:t xml:space="preserve"> was 30% </w:t>
            </w:r>
            <w:r>
              <w:rPr>
                <w:i/>
                <w:iCs/>
                <w:szCs w:val="20"/>
              </w:rPr>
              <w:t>wt</w:t>
            </w:r>
            <w:r>
              <w:rPr>
                <w:szCs w:val="20"/>
              </w:rPr>
              <w:t>.</w:t>
            </w:r>
            <w:r>
              <w:rPr>
                <w:i/>
                <w:iCs/>
                <w:szCs w:val="20"/>
                <w:vertAlign w:val="superscript"/>
              </w:rPr>
              <w:t xml:space="preserve"> c</w:t>
            </w:r>
            <w:r>
              <w:rPr>
                <w:szCs w:val="20"/>
              </w:rPr>
              <w:t xml:space="preserve"> The amount of Pd(TFA)</w:t>
            </w:r>
            <w:r>
              <w:rPr>
                <w:szCs w:val="20"/>
                <w:vertAlign w:val="subscript"/>
              </w:rPr>
              <w:t>2</w:t>
            </w:r>
            <w:r>
              <w:rPr>
                <w:szCs w:val="20"/>
              </w:rPr>
              <w:t xml:space="preserve"> was reduced to 5 mol%.</w:t>
            </w:r>
            <w:r>
              <w:rPr>
                <w:i/>
                <w:iCs/>
                <w:szCs w:val="20"/>
                <w:vertAlign w:val="superscript"/>
              </w:rPr>
              <w:t xml:space="preserve"> d</w:t>
            </w:r>
            <w:r>
              <w:rPr>
                <w:szCs w:val="20"/>
              </w:rPr>
              <w:t xml:space="preserve"> Under N</w:t>
            </w:r>
            <w:r>
              <w:rPr>
                <w:szCs w:val="20"/>
                <w:vertAlign w:val="subscript"/>
              </w:rPr>
              <w:t>2</w:t>
            </w:r>
            <w:r>
              <w:rPr>
                <w:szCs w:val="20"/>
              </w:rPr>
              <w:t>.</w:t>
            </w:r>
          </w:p>
        </w:tc>
      </w:tr>
    </w:tbl>
    <w:p w14:paraId="71DC548A" w14:textId="77777777" w:rsidR="00C144C0" w:rsidRDefault="00C144C0">
      <w:pPr>
        <w:pStyle w:val="affff8"/>
        <w:tabs>
          <w:tab w:val="left" w:pos="1701"/>
        </w:tabs>
      </w:pPr>
    </w:p>
    <w:p w14:paraId="2CA4399B" w14:textId="77777777" w:rsidR="00C144C0" w:rsidRDefault="00C144C0">
      <w:pPr>
        <w:tabs>
          <w:tab w:val="left" w:pos="1701"/>
        </w:tabs>
        <w:ind w:firstLine="400"/>
        <w:rPr>
          <w:lang w:eastAsia="zh-CN"/>
        </w:rPr>
        <w:sectPr w:rsidR="00C144C0" w:rsidSect="00705426">
          <w:pgSz w:w="11907" w:h="16839"/>
          <w:pgMar w:top="1440" w:right="1800" w:bottom="1440" w:left="1800" w:header="720" w:footer="720" w:gutter="0"/>
          <w:cols w:space="720"/>
          <w:docGrid w:linePitch="360"/>
        </w:sectPr>
      </w:pPr>
    </w:p>
    <w:p w14:paraId="3342B25F" w14:textId="77777777" w:rsidR="00C144C0" w:rsidRDefault="00000000">
      <w:pPr>
        <w:pStyle w:val="1"/>
        <w:tabs>
          <w:tab w:val="left" w:pos="1701"/>
        </w:tabs>
        <w:spacing w:before="240" w:after="240"/>
      </w:pPr>
      <w:bookmarkStart w:id="6" w:name="_Toc157519026"/>
      <w:r>
        <w:lastRenderedPageBreak/>
        <w:t>General procedure for the C(sp</w:t>
      </w:r>
      <w:r>
        <w:rPr>
          <w:vertAlign w:val="superscript"/>
        </w:rPr>
        <w:t>2</w:t>
      </w:r>
      <w:r>
        <w:t>)-H activation/cyclization</w:t>
      </w:r>
      <w:bookmarkEnd w:id="6"/>
      <w:r>
        <w:t xml:space="preserve"> </w:t>
      </w:r>
    </w:p>
    <w:p w14:paraId="20C1AFCB" w14:textId="77777777" w:rsidR="00C144C0" w:rsidRDefault="00000000">
      <w:pPr>
        <w:pStyle w:val="affff9"/>
        <w:tabs>
          <w:tab w:val="left" w:pos="1701"/>
        </w:tabs>
      </w:pPr>
      <w:r>
        <w:object w:dxaOrig="7270" w:dyaOrig="1180" w14:anchorId="70FE6EB9">
          <v:shape id="_x0000_i1042" type="#_x0000_t75" style="width:363.45pt;height:58.5pt" o:ole="">
            <v:imagedata r:id="rId50" o:title=""/>
          </v:shape>
          <o:OLEObject Type="Embed" ProgID="ChemDraw.Document.6.0" ShapeID="_x0000_i1042" DrawAspect="Content" ObjectID="_1768332996" r:id="rId51"/>
        </w:object>
      </w:r>
    </w:p>
    <w:p w14:paraId="4181CAF3" w14:textId="2B4B8480" w:rsidR="00C144C0" w:rsidRDefault="00000000">
      <w:pPr>
        <w:tabs>
          <w:tab w:val="left" w:pos="1701"/>
        </w:tabs>
        <w:ind w:firstLine="402"/>
        <w:rPr>
          <w:lang w:eastAsia="zh-CN"/>
        </w:rPr>
      </w:pPr>
      <w:r>
        <w:rPr>
          <w:b/>
          <w:bCs/>
          <w:lang w:eastAsia="zh-CN"/>
        </w:rPr>
        <w:t>Procedure A</w:t>
      </w:r>
      <w:r>
        <w:rPr>
          <w:lang w:eastAsia="zh-CN"/>
        </w:rPr>
        <w:t>: To a 25 mL dried test tube equipped with a magnetic stir bar was added Pd(TFA)</w:t>
      </w:r>
      <w:r>
        <w:rPr>
          <w:vertAlign w:val="subscript"/>
          <w:lang w:eastAsia="zh-CN"/>
        </w:rPr>
        <w:t>2</w:t>
      </w:r>
      <w:r>
        <w:rPr>
          <w:lang w:eastAsia="zh-CN"/>
        </w:rPr>
        <w:t xml:space="preserve"> (4.2 mg, 5 mol%), 2,6-DMBQ (42.0 mg, 1.0 equiv.), substituted aniline </w:t>
      </w:r>
      <w:r>
        <w:rPr>
          <w:b/>
          <w:lang w:eastAsia="zh-CN"/>
        </w:rPr>
        <w:t>1</w:t>
      </w:r>
      <w:r>
        <w:rPr>
          <w:lang w:eastAsia="zh-CN"/>
        </w:rPr>
        <w:t xml:space="preserve"> (0.25 mmol), substituted aldehydes </w:t>
      </w:r>
      <w:r>
        <w:rPr>
          <w:b/>
          <w:bCs/>
          <w:lang w:eastAsia="zh-CN"/>
        </w:rPr>
        <w:t>2</w:t>
      </w:r>
      <w:r>
        <w:rPr>
          <w:lang w:eastAsia="zh-CN"/>
        </w:rPr>
        <w:t xml:space="preserve"> (1.5 equiv.), vinylacetic acid </w:t>
      </w:r>
      <w:r>
        <w:rPr>
          <w:b/>
          <w:lang w:eastAsia="zh-CN"/>
        </w:rPr>
        <w:t>3</w:t>
      </w:r>
      <w:r>
        <w:rPr>
          <w:lang w:eastAsia="zh-CN"/>
        </w:rPr>
        <w:t xml:space="preserve"> (65 </w:t>
      </w:r>
      <w:r>
        <w:rPr>
          <w:rFonts w:ascii="Symbol" w:hAnsi="Symbol"/>
          <w:lang w:eastAsia="zh-CN"/>
        </w:rPr>
        <w:t></w:t>
      </w:r>
      <w:r>
        <w:rPr>
          <w:lang w:eastAsia="zh-CN"/>
        </w:rPr>
        <w:t>L, 1.5 equiv.) and DMSO (0.5 mL). The mixture was stirred at 35 °C for 24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xml:space="preserve">. After removal of solvent under reduced pressure, the residue was analyzed by </w:t>
      </w:r>
      <w:r>
        <w:rPr>
          <w:vertAlign w:val="superscript"/>
          <w:lang w:eastAsia="zh-CN"/>
        </w:rPr>
        <w:t>1</w:t>
      </w:r>
      <w:r>
        <w:rPr>
          <w:lang w:eastAsia="zh-CN"/>
        </w:rPr>
        <w:t xml:space="preserve">H NMR to recorded </w:t>
      </w:r>
      <w:r>
        <w:rPr>
          <w:i/>
          <w:lang w:eastAsia="zh-CN"/>
        </w:rPr>
        <w:t>dr</w:t>
      </w:r>
      <w:r>
        <w:rPr>
          <w:lang w:eastAsia="zh-CN"/>
        </w:rPr>
        <w:t xml:space="preserve"> ratio in CDCl</w:t>
      </w:r>
      <w:r>
        <w:rPr>
          <w:vertAlign w:val="subscript"/>
          <w:lang w:eastAsia="zh-CN"/>
        </w:rPr>
        <w:t>3</w:t>
      </w:r>
      <w:r>
        <w:rPr>
          <w:lang w:eastAsia="zh-CN"/>
        </w:rPr>
        <w:t xml:space="preserve"> with CH</w:t>
      </w:r>
      <w:r>
        <w:rPr>
          <w:vertAlign w:val="subscript"/>
          <w:lang w:eastAsia="zh-CN"/>
        </w:rPr>
        <w:t>3</w:t>
      </w:r>
      <w:r>
        <w:rPr>
          <w:lang w:eastAsia="zh-CN"/>
        </w:rPr>
        <w:t>NO</w:t>
      </w:r>
      <w:r>
        <w:rPr>
          <w:vertAlign w:val="subscript"/>
          <w:lang w:eastAsia="zh-CN"/>
        </w:rPr>
        <w:t>2</w:t>
      </w:r>
      <w:r>
        <w:rPr>
          <w:lang w:eastAsia="zh-CN"/>
        </w:rPr>
        <w:t xml:space="preserve"> as internal standard. </w:t>
      </w:r>
      <w:r>
        <w:t>The crude product was purified by column chromatography on silica gel using PE/EtOAc as eluent to provide the analytically pure product.</w:t>
      </w:r>
    </w:p>
    <w:p w14:paraId="2B539BB4" w14:textId="77777777" w:rsidR="00C144C0" w:rsidRDefault="00C144C0">
      <w:pPr>
        <w:tabs>
          <w:tab w:val="left" w:pos="1701"/>
        </w:tabs>
        <w:ind w:firstLine="400"/>
        <w:rPr>
          <w:lang w:eastAsia="zh-CN"/>
        </w:rPr>
      </w:pPr>
    </w:p>
    <w:p w14:paraId="4189108C" w14:textId="77777777" w:rsidR="00C144C0" w:rsidRDefault="00000000">
      <w:pPr>
        <w:pStyle w:val="affff9"/>
        <w:tabs>
          <w:tab w:val="left" w:pos="1701"/>
        </w:tabs>
      </w:pPr>
      <w:r>
        <w:object w:dxaOrig="7270" w:dyaOrig="1180" w14:anchorId="6BEA9841">
          <v:shape id="_x0000_i1043" type="#_x0000_t75" style="width:363.45pt;height:58.5pt" o:ole="">
            <v:imagedata r:id="rId52" o:title=""/>
          </v:shape>
          <o:OLEObject Type="Embed" ProgID="ChemDraw.Document.6.0" ShapeID="_x0000_i1043" DrawAspect="Content" ObjectID="_1768332997" r:id="rId53"/>
        </w:object>
      </w:r>
    </w:p>
    <w:p w14:paraId="424CA1A0" w14:textId="02E2B174" w:rsidR="00C144C0" w:rsidRDefault="00000000">
      <w:pPr>
        <w:tabs>
          <w:tab w:val="left" w:pos="1701"/>
        </w:tabs>
        <w:ind w:firstLine="402"/>
        <w:rPr>
          <w:lang w:eastAsia="zh-CN"/>
        </w:rPr>
      </w:pPr>
      <w:r>
        <w:rPr>
          <w:b/>
          <w:bCs/>
          <w:lang w:eastAsia="zh-CN"/>
        </w:rPr>
        <w:t>Procedure B</w:t>
      </w:r>
      <w:r>
        <w:rPr>
          <w:lang w:eastAsia="zh-CN"/>
        </w:rPr>
        <w:t>: To a 25 mL dried test tube equipped with a magnetic stir bar was added Pd(TFA)</w:t>
      </w:r>
      <w:r>
        <w:rPr>
          <w:vertAlign w:val="subscript"/>
          <w:lang w:eastAsia="zh-CN"/>
        </w:rPr>
        <w:t>2</w:t>
      </w:r>
      <w:r>
        <w:rPr>
          <w:lang w:eastAsia="zh-CN"/>
        </w:rPr>
        <w:t xml:space="preserve"> (4.2 mg, 5 mol%), 2,9-dmphen (3.9 mg, 7.5 mol%), substituted aniline </w:t>
      </w:r>
      <w:r>
        <w:rPr>
          <w:b/>
          <w:lang w:eastAsia="zh-CN"/>
        </w:rPr>
        <w:t>1</w:t>
      </w:r>
      <w:r>
        <w:rPr>
          <w:lang w:eastAsia="zh-CN"/>
        </w:rPr>
        <w:t xml:space="preserve"> (0.25 mmol), substituted aldehydes </w:t>
      </w:r>
      <w:r>
        <w:rPr>
          <w:b/>
          <w:bCs/>
          <w:lang w:eastAsia="zh-CN"/>
        </w:rPr>
        <w:t>2</w:t>
      </w:r>
      <w:r>
        <w:rPr>
          <w:lang w:eastAsia="zh-CN"/>
        </w:rPr>
        <w:t xml:space="preserve"> (1.5 equiv.), vinylacetic acid </w:t>
      </w:r>
      <w:r>
        <w:rPr>
          <w:b/>
          <w:lang w:eastAsia="zh-CN"/>
        </w:rPr>
        <w:t>3</w:t>
      </w:r>
      <w:r>
        <w:rPr>
          <w:lang w:eastAsia="zh-CN"/>
        </w:rPr>
        <w:t xml:space="preserve"> (65 </w:t>
      </w:r>
      <w:r>
        <w:rPr>
          <w:rFonts w:ascii="Symbol" w:hAnsi="Symbol"/>
          <w:lang w:eastAsia="zh-CN"/>
        </w:rPr>
        <w:t></w:t>
      </w:r>
      <w:r>
        <w:rPr>
          <w:lang w:eastAsia="zh-CN"/>
        </w:rPr>
        <w:t>L, 1.5 equiv.) and AcOH (0.5 mL). The mixture was stirred at 35 °C for 12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xml:space="preserve">. After removal of solvent under reduced pressure, the residue was analyzed by </w:t>
      </w:r>
      <w:r>
        <w:rPr>
          <w:vertAlign w:val="superscript"/>
          <w:lang w:eastAsia="zh-CN"/>
        </w:rPr>
        <w:t>1</w:t>
      </w:r>
      <w:r>
        <w:rPr>
          <w:lang w:eastAsia="zh-CN"/>
        </w:rPr>
        <w:t xml:space="preserve">H NMR to recorded </w:t>
      </w:r>
      <w:r>
        <w:rPr>
          <w:i/>
          <w:lang w:eastAsia="zh-CN"/>
        </w:rPr>
        <w:t>dr</w:t>
      </w:r>
      <w:r>
        <w:rPr>
          <w:lang w:eastAsia="zh-CN"/>
        </w:rPr>
        <w:t xml:space="preserve"> ratio in CDCl</w:t>
      </w:r>
      <w:r>
        <w:rPr>
          <w:vertAlign w:val="subscript"/>
          <w:lang w:eastAsia="zh-CN"/>
        </w:rPr>
        <w:t>3</w:t>
      </w:r>
      <w:r>
        <w:rPr>
          <w:lang w:eastAsia="zh-CN"/>
        </w:rPr>
        <w:t xml:space="preserve"> with CH</w:t>
      </w:r>
      <w:r>
        <w:rPr>
          <w:vertAlign w:val="subscript"/>
          <w:lang w:eastAsia="zh-CN"/>
        </w:rPr>
        <w:t>3</w:t>
      </w:r>
      <w:r>
        <w:rPr>
          <w:lang w:eastAsia="zh-CN"/>
        </w:rPr>
        <w:t>NO</w:t>
      </w:r>
      <w:r>
        <w:rPr>
          <w:vertAlign w:val="subscript"/>
          <w:lang w:eastAsia="zh-CN"/>
        </w:rPr>
        <w:t>2</w:t>
      </w:r>
      <w:r>
        <w:rPr>
          <w:lang w:eastAsia="zh-CN"/>
        </w:rPr>
        <w:t xml:space="preserve"> as internal standard. </w:t>
      </w:r>
      <w:r>
        <w:t>The crude product was purified by column chromatography on silica gel using PE/EtOAc as eluent to provide the analytically pure product.</w:t>
      </w:r>
    </w:p>
    <w:p w14:paraId="10E15E01" w14:textId="77777777" w:rsidR="00C144C0" w:rsidRDefault="00C144C0">
      <w:pPr>
        <w:tabs>
          <w:tab w:val="left" w:pos="1701"/>
        </w:tabs>
        <w:ind w:firstLine="400"/>
        <w:rPr>
          <w:lang w:eastAsia="zh-CN"/>
        </w:rPr>
      </w:pPr>
    </w:p>
    <w:p w14:paraId="30E00EE7" w14:textId="77777777" w:rsidR="00C144C0" w:rsidRDefault="00C144C0">
      <w:pPr>
        <w:pStyle w:val="1"/>
        <w:tabs>
          <w:tab w:val="left" w:pos="1701"/>
        </w:tabs>
        <w:spacing w:before="240" w:after="240"/>
        <w:sectPr w:rsidR="00C144C0" w:rsidSect="00705426">
          <w:pgSz w:w="11907" w:h="16839"/>
          <w:pgMar w:top="1440" w:right="1800" w:bottom="1440" w:left="1800" w:header="720" w:footer="720" w:gutter="0"/>
          <w:cols w:space="720"/>
          <w:docGrid w:linePitch="360"/>
        </w:sectPr>
      </w:pPr>
    </w:p>
    <w:p w14:paraId="1EA872C9" w14:textId="77777777" w:rsidR="00C144C0" w:rsidRDefault="00000000">
      <w:pPr>
        <w:pStyle w:val="1"/>
        <w:tabs>
          <w:tab w:val="left" w:pos="1701"/>
        </w:tabs>
        <w:spacing w:before="240" w:after="240"/>
      </w:pPr>
      <w:bookmarkStart w:id="7" w:name="_Toc157519027"/>
      <w:r>
        <w:lastRenderedPageBreak/>
        <w:t>Synthetic applications</w:t>
      </w:r>
      <w:bookmarkEnd w:id="7"/>
    </w:p>
    <w:p w14:paraId="3F484BB5" w14:textId="77777777" w:rsidR="00C144C0" w:rsidRDefault="00000000">
      <w:pPr>
        <w:pStyle w:val="affff8"/>
        <w:tabs>
          <w:tab w:val="left" w:pos="1701"/>
        </w:tabs>
      </w:pPr>
      <w:r>
        <w:t>5.1 Scale-up reaction</w:t>
      </w:r>
    </w:p>
    <w:p w14:paraId="538D2B8E" w14:textId="77777777" w:rsidR="00C144C0" w:rsidRDefault="00000000">
      <w:pPr>
        <w:pStyle w:val="affff9"/>
        <w:tabs>
          <w:tab w:val="left" w:pos="1701"/>
        </w:tabs>
      </w:pPr>
      <w:r>
        <w:object w:dxaOrig="5560" w:dyaOrig="1350" w14:anchorId="21DFE8EE">
          <v:shape id="_x0000_i1044" type="#_x0000_t75" style="width:278pt;height:67.4pt" o:ole="">
            <v:imagedata r:id="rId54" o:title=""/>
          </v:shape>
          <o:OLEObject Type="Embed" ProgID="ChemDraw.Document.6.0" ShapeID="_x0000_i1044" DrawAspect="Content" ObjectID="_1768332998" r:id="rId55"/>
        </w:object>
      </w:r>
    </w:p>
    <w:p w14:paraId="69CCC764" w14:textId="0665DFAA" w:rsidR="00C144C0" w:rsidRDefault="00000000">
      <w:pPr>
        <w:tabs>
          <w:tab w:val="left" w:pos="1701"/>
        </w:tabs>
        <w:ind w:firstLine="400"/>
        <w:rPr>
          <w:lang w:eastAsia="zh-CN"/>
        </w:rPr>
      </w:pPr>
      <w:r>
        <w:rPr>
          <w:lang w:eastAsia="zh-CN"/>
        </w:rPr>
        <w:t>To a 50 mL dried round bottom flask equipped with a magnetic stir bar was added Pd(TFA)</w:t>
      </w:r>
      <w:r>
        <w:rPr>
          <w:vertAlign w:val="subscript"/>
          <w:lang w:eastAsia="zh-CN"/>
        </w:rPr>
        <w:t>2</w:t>
      </w:r>
      <w:r>
        <w:rPr>
          <w:lang w:eastAsia="zh-CN"/>
        </w:rPr>
        <w:t xml:space="preserve"> (83.1 mg, 5 mol%), 2,6-DMBQ (0.84 g, 1.0 equiv.) and DMSO (10 mL). Aniline </w:t>
      </w:r>
      <w:r>
        <w:rPr>
          <w:b/>
          <w:lang w:eastAsia="zh-CN"/>
        </w:rPr>
        <w:t>1a</w:t>
      </w:r>
      <w:r>
        <w:rPr>
          <w:lang w:eastAsia="zh-CN"/>
        </w:rPr>
        <w:t xml:space="preserve"> (0.46 mL, 5.0 mmol), benzaldehyde </w:t>
      </w:r>
      <w:r>
        <w:rPr>
          <w:b/>
          <w:bCs/>
          <w:lang w:eastAsia="zh-CN"/>
        </w:rPr>
        <w:t>2a</w:t>
      </w:r>
      <w:r>
        <w:rPr>
          <w:lang w:eastAsia="zh-CN"/>
        </w:rPr>
        <w:t xml:space="preserve"> (0.76 mL, 1.5 equiv.), vinylacetic acid </w:t>
      </w:r>
      <w:r>
        <w:rPr>
          <w:b/>
          <w:lang w:eastAsia="zh-CN"/>
        </w:rPr>
        <w:t>3</w:t>
      </w:r>
      <w:r>
        <w:rPr>
          <w:lang w:eastAsia="zh-CN"/>
        </w:rPr>
        <w:t xml:space="preserve"> (0.64 mL, 1.5 equiv.) were added in sequence. The mixture was stirred in a pre-heated 35°C oil bath for 24 h under air. After the reaction was completed, the mixture was diluted with EtOAc, washed with aqueous saturated Na</w:t>
      </w:r>
      <w:r>
        <w:rPr>
          <w:vertAlign w:val="subscript"/>
          <w:lang w:eastAsia="zh-CN"/>
        </w:rPr>
        <w:t>2</w:t>
      </w:r>
      <w:r>
        <w:rPr>
          <w:lang w:eastAsia="zh-CN"/>
        </w:rPr>
        <w:t>CO</w:t>
      </w:r>
      <w:r>
        <w:rPr>
          <w:vertAlign w:val="subscript"/>
          <w:lang w:eastAsia="zh-CN"/>
        </w:rPr>
        <w:t>3</w:t>
      </w:r>
      <w:r>
        <w:rPr>
          <w:lang w:eastAsia="zh-CN"/>
        </w:rPr>
        <w:t>. The organic phase was collected, dried over MgSO</w:t>
      </w:r>
      <w:r>
        <w:rPr>
          <w:vertAlign w:val="subscript"/>
          <w:lang w:eastAsia="zh-CN"/>
        </w:rPr>
        <w:t>4</w:t>
      </w:r>
      <w:r>
        <w:rPr>
          <w:lang w:eastAsia="zh-CN"/>
        </w:rPr>
        <w:t xml:space="preserve"> and passed through a short pad of </w:t>
      </w:r>
      <w:r>
        <w:rPr>
          <w:rFonts w:hint="eastAsia"/>
          <w:lang w:eastAsia="zh-CN"/>
        </w:rPr>
        <w:t>Celite</w:t>
      </w:r>
      <w:r>
        <w:rPr>
          <w:lang w:eastAsia="zh-CN"/>
        </w:rPr>
        <w:t>. After removal of solvent under reduced pressure, the residue was purified by flash chromatography on silica gel to afford the corresponding product</w:t>
      </w:r>
      <w:r>
        <w:rPr>
          <w:bCs/>
          <w:lang w:eastAsia="zh-CN"/>
        </w:rPr>
        <w:t xml:space="preserve"> </w:t>
      </w:r>
      <w:r>
        <w:rPr>
          <w:b/>
          <w:lang w:eastAsia="zh-CN"/>
        </w:rPr>
        <w:t>4a</w:t>
      </w:r>
      <w:r>
        <w:rPr>
          <w:bCs/>
          <w:lang w:eastAsia="zh-CN"/>
        </w:rPr>
        <w:t xml:space="preserve"> in 74% yield (0.98 g)</w:t>
      </w:r>
      <w:r>
        <w:rPr>
          <w:lang w:eastAsia="zh-CN"/>
        </w:rPr>
        <w:t>.</w:t>
      </w:r>
    </w:p>
    <w:p w14:paraId="700A3B3D" w14:textId="77777777" w:rsidR="00C144C0" w:rsidRDefault="00C144C0">
      <w:pPr>
        <w:tabs>
          <w:tab w:val="left" w:pos="1701"/>
        </w:tabs>
        <w:ind w:firstLine="400"/>
        <w:rPr>
          <w:lang w:eastAsia="zh-CN"/>
        </w:rPr>
      </w:pPr>
    </w:p>
    <w:p w14:paraId="538F9349" w14:textId="323E64DF" w:rsidR="00C144C0" w:rsidRDefault="00000000">
      <w:pPr>
        <w:tabs>
          <w:tab w:val="left" w:pos="1701"/>
        </w:tabs>
        <w:ind w:firstLine="400"/>
        <w:rPr>
          <w:lang w:eastAsia="zh-CN"/>
        </w:rPr>
      </w:pPr>
      <w:r>
        <w:rPr>
          <w:lang w:eastAsia="zh-CN"/>
        </w:rPr>
        <w:t>To a 50 mL dried round bottom flask equipped with a magnetic stir bar was added Pd(TFA)</w:t>
      </w:r>
      <w:r>
        <w:rPr>
          <w:vertAlign w:val="subscript"/>
          <w:lang w:eastAsia="zh-CN"/>
        </w:rPr>
        <w:t>2</w:t>
      </w:r>
      <w:r>
        <w:rPr>
          <w:lang w:eastAsia="zh-CN"/>
        </w:rPr>
        <w:t xml:space="preserve"> (83.1 mg, 5 mol%), 2,9-dmphen (78.1 mg, 1.0 equiv.), 4-iodoaniline </w:t>
      </w:r>
      <w:r>
        <w:rPr>
          <w:b/>
          <w:lang w:eastAsia="zh-CN"/>
        </w:rPr>
        <w:t>1c</w:t>
      </w:r>
      <w:r>
        <w:rPr>
          <w:lang w:eastAsia="zh-CN"/>
        </w:rPr>
        <w:t xml:space="preserve"> (1.10 g, 5.0 mmol) and AcOH (10 mL). Benzaldehyde </w:t>
      </w:r>
      <w:r>
        <w:rPr>
          <w:b/>
          <w:bCs/>
          <w:lang w:eastAsia="zh-CN"/>
        </w:rPr>
        <w:t>2a</w:t>
      </w:r>
      <w:r>
        <w:rPr>
          <w:lang w:eastAsia="zh-CN"/>
        </w:rPr>
        <w:t xml:space="preserve"> (0.76 mL, 1.5 equiv.), vinylacetic acid </w:t>
      </w:r>
      <w:r>
        <w:rPr>
          <w:b/>
          <w:lang w:eastAsia="zh-CN"/>
        </w:rPr>
        <w:t>3</w:t>
      </w:r>
      <w:r>
        <w:rPr>
          <w:lang w:eastAsia="zh-CN"/>
        </w:rPr>
        <w:t xml:space="preserve"> (0.64 mL, 1.5 equiv.) were added in sequence. The mixture was stirred in a pre-heated 35°C oil bath for 12 h under air. After the reaction was completed, the mixture was diluted with EtOAc, washed with aqueous saturated Na</w:t>
      </w:r>
      <w:r>
        <w:rPr>
          <w:vertAlign w:val="subscript"/>
          <w:lang w:eastAsia="zh-CN"/>
        </w:rPr>
        <w:t>2</w:t>
      </w:r>
      <w:r>
        <w:rPr>
          <w:lang w:eastAsia="zh-CN"/>
        </w:rPr>
        <w:t>CO</w:t>
      </w:r>
      <w:r>
        <w:rPr>
          <w:vertAlign w:val="subscript"/>
          <w:lang w:eastAsia="zh-CN"/>
        </w:rPr>
        <w:t>3</w:t>
      </w:r>
      <w:r>
        <w:rPr>
          <w:lang w:eastAsia="zh-CN"/>
        </w:rPr>
        <w:t>. The organic phase was collected, dried over MgSO</w:t>
      </w:r>
      <w:r>
        <w:rPr>
          <w:vertAlign w:val="subscript"/>
          <w:lang w:eastAsia="zh-CN"/>
        </w:rPr>
        <w:t>4</w:t>
      </w:r>
      <w:r>
        <w:rPr>
          <w:lang w:eastAsia="zh-CN"/>
        </w:rPr>
        <w:t xml:space="preserve"> and passed through a short pad of </w:t>
      </w:r>
      <w:r>
        <w:rPr>
          <w:rFonts w:hint="eastAsia"/>
          <w:lang w:eastAsia="zh-CN"/>
        </w:rPr>
        <w:t>Celite</w:t>
      </w:r>
      <w:r>
        <w:rPr>
          <w:lang w:eastAsia="zh-CN"/>
        </w:rPr>
        <w:t>. After removal of solvent under reduced pressure, the residue was purified by flash chromatography on silica gel to afford the corresponding product</w:t>
      </w:r>
      <w:r>
        <w:rPr>
          <w:bCs/>
          <w:lang w:eastAsia="zh-CN"/>
        </w:rPr>
        <w:t xml:space="preserve"> </w:t>
      </w:r>
      <w:r>
        <w:rPr>
          <w:b/>
          <w:lang w:eastAsia="zh-CN"/>
        </w:rPr>
        <w:t>4c</w:t>
      </w:r>
      <w:r>
        <w:rPr>
          <w:bCs/>
          <w:lang w:eastAsia="zh-CN"/>
        </w:rPr>
        <w:t xml:space="preserve"> in 53% yield (1.04 g)</w:t>
      </w:r>
      <w:r>
        <w:rPr>
          <w:lang w:eastAsia="zh-CN"/>
        </w:rPr>
        <w:t xml:space="preserve">. Recrystallization of the product using hexane/DCM system gave the pure diastereoisomer </w:t>
      </w:r>
      <w:r>
        <w:rPr>
          <w:b/>
          <w:bCs/>
          <w:lang w:eastAsia="zh-CN"/>
        </w:rPr>
        <w:t>4c'</w:t>
      </w:r>
      <w:r>
        <w:rPr>
          <w:lang w:eastAsia="zh-CN"/>
        </w:rPr>
        <w:t xml:space="preserve"> in 39% yield (0.76 g).</w:t>
      </w:r>
    </w:p>
    <w:p w14:paraId="461248BC" w14:textId="77777777" w:rsidR="00C144C0" w:rsidRDefault="00000000">
      <w:pPr>
        <w:pStyle w:val="affff8"/>
        <w:tabs>
          <w:tab w:val="left" w:pos="1701"/>
        </w:tabs>
      </w:pPr>
      <w:r>
        <w:t>5.2 Reduction of 4a by DIBAL-H</w:t>
      </w:r>
    </w:p>
    <w:p w14:paraId="467D3FBE" w14:textId="6BAFBEC6" w:rsidR="00C144C0" w:rsidRDefault="006E7AB0">
      <w:pPr>
        <w:pStyle w:val="affff9"/>
        <w:tabs>
          <w:tab w:val="left" w:pos="1701"/>
        </w:tabs>
      </w:pPr>
      <w:r>
        <w:object w:dxaOrig="5836" w:dyaOrig="2090" w14:anchorId="25F7BAEB">
          <v:shape id="_x0000_i1045" type="#_x0000_t75" style="width:175.2pt;height:63.15pt;mso-position-horizontal:absolute;mso-position-vertical:absolute" o:ole="">
            <v:imagedata r:id="rId56" o:title=""/>
          </v:shape>
          <o:OLEObject Type="Embed" ProgID="ChemDraw.Document.6.0" ShapeID="_x0000_i1045" DrawAspect="Content" ObjectID="_1768332999" r:id="rId57"/>
        </w:object>
      </w:r>
    </w:p>
    <w:p w14:paraId="4E0347FF" w14:textId="77777777" w:rsidR="00C144C0" w:rsidRDefault="00000000">
      <w:pPr>
        <w:tabs>
          <w:tab w:val="left" w:pos="1701"/>
        </w:tabs>
        <w:ind w:firstLine="400"/>
        <w:rPr>
          <w:lang w:eastAsia="zh-CN"/>
        </w:rPr>
      </w:pPr>
      <w:r>
        <w:rPr>
          <w:lang w:eastAsia="zh-CN"/>
        </w:rPr>
        <w:t xml:space="preserve">To a 25 mL dried Schlenk tube equipped with a magnetic stir bar was added </w:t>
      </w:r>
      <w:r>
        <w:rPr>
          <w:b/>
          <w:bCs/>
          <w:lang w:eastAsia="zh-CN"/>
        </w:rPr>
        <w:t>4a</w:t>
      </w:r>
      <w:r>
        <w:rPr>
          <w:lang w:eastAsia="zh-CN"/>
        </w:rPr>
        <w:t xml:space="preserve"> (26.5 mg, 0.1 mmol). The tube was sealed, evacuated and backfilled with N</w:t>
      </w:r>
      <w:r>
        <w:rPr>
          <w:vertAlign w:val="subscript"/>
          <w:lang w:eastAsia="zh-CN"/>
        </w:rPr>
        <w:t>2</w:t>
      </w:r>
      <w:r>
        <w:rPr>
          <w:lang w:eastAsia="zh-CN"/>
        </w:rPr>
        <w:t xml:space="preserve"> three times. Anhydrous DCM (1.0 mL) was injected. After cooling to -78</w:t>
      </w:r>
      <w:r>
        <w:rPr>
          <w:rFonts w:ascii="Arial" w:hAnsi="Arial" w:cs="Arial"/>
          <w:lang w:eastAsia="zh-CN"/>
        </w:rPr>
        <w:t>°</w:t>
      </w:r>
      <w:r>
        <w:rPr>
          <w:lang w:eastAsia="zh-CN"/>
        </w:rPr>
        <w:t>C, DIBAL-H (1.5 M in toluene, 0.1 mL, 1.5 equiv.) was slowly added and the mixture was stirred under -78</w:t>
      </w:r>
      <w:r>
        <w:rPr>
          <w:rFonts w:ascii="Arial" w:hAnsi="Arial" w:cs="Arial"/>
          <w:lang w:eastAsia="zh-CN"/>
        </w:rPr>
        <w:t>°</w:t>
      </w:r>
      <w:r>
        <w:rPr>
          <w:lang w:eastAsia="zh-CN"/>
        </w:rPr>
        <w:t xml:space="preserve">C for 1 h. After completion, saturated </w:t>
      </w:r>
      <w:r>
        <w:t>potassium sodium tartrate (10.0 mL) and DCM (5.0 m</w:t>
      </w:r>
      <w:r>
        <w:rPr>
          <w:lang w:eastAsia="zh-CN"/>
        </w:rPr>
        <w:t>L</w:t>
      </w:r>
      <w:r>
        <w:t xml:space="preserve">) were injected and </w:t>
      </w:r>
      <w:r>
        <w:rPr>
          <w:lang w:eastAsia="zh-CN"/>
        </w:rPr>
        <w:t>the mixture was stirred under ambient temperature for 1 h. Then the organic phase was collected, dried over MgSO</w:t>
      </w:r>
      <w:r>
        <w:rPr>
          <w:vertAlign w:val="subscript"/>
          <w:lang w:eastAsia="zh-CN"/>
        </w:rPr>
        <w:t>4</w:t>
      </w:r>
      <w:r>
        <w:rPr>
          <w:lang w:eastAsia="zh-CN"/>
        </w:rPr>
        <w:t>. After removal of solvent, the residue was purified by preparative thin layer chromatography, affording the corresponding product as a pale yellow solid (21.0 mg, 85% yield).</w:t>
      </w:r>
    </w:p>
    <w:p w14:paraId="6EEDD1A8" w14:textId="77777777" w:rsidR="00C144C0" w:rsidRDefault="00000000">
      <w:pPr>
        <w:pStyle w:val="affffd"/>
        <w:rPr>
          <w:b/>
          <w:bCs w:val="0"/>
        </w:rPr>
      </w:pPr>
      <w:r>
        <w:rPr>
          <w:b/>
          <w:bCs w:val="0"/>
        </w:rPr>
        <w:t>(3aR,4S,9bR)-4-Phenyl-2,3,3a,4,5,9b-hexahydrofuro[3,2-c]quinolin-2-ol (6)</w:t>
      </w:r>
    </w:p>
    <w:p w14:paraId="349119EF" w14:textId="77777777" w:rsidR="00C144C0" w:rsidRDefault="00000000">
      <w:pPr>
        <w:pStyle w:val="affffd"/>
      </w:pPr>
      <w:r>
        <w:lastRenderedPageBreak/>
        <w:t>mp = 109.5 – 110.9 °C.</w:t>
      </w:r>
    </w:p>
    <w:p w14:paraId="3D9CC210" w14:textId="77777777" w:rsidR="00C144C0" w:rsidRDefault="00000000">
      <w:pPr>
        <w:pStyle w:val="affffd"/>
      </w:pPr>
      <w:r>
        <w:rPr>
          <w:b/>
          <w:vertAlign w:val="superscript"/>
        </w:rPr>
        <w:t>1</w:t>
      </w:r>
      <w:r>
        <w:rPr>
          <w:b/>
        </w:rPr>
        <w:t>H NMR (400 MHz, CDCl</w:t>
      </w:r>
      <w:r>
        <w:rPr>
          <w:b/>
          <w:vertAlign w:val="subscript"/>
        </w:rPr>
        <w:t>3</w:t>
      </w:r>
      <w:r>
        <w:rPr>
          <w:b/>
        </w:rPr>
        <w:t>)</w:t>
      </w:r>
      <w:r>
        <w:t xml:space="preserve"> (only the major isomer was recorded) </w:t>
      </w:r>
      <w:r>
        <w:rPr>
          <w:i/>
          <w:iCs/>
        </w:rPr>
        <w:t>δ</w:t>
      </w:r>
      <w:r>
        <w:t xml:space="preserve"> 7.45 – 7.31 (m, 6H, overlap with the minor isomer), 7.14 (t, </w:t>
      </w:r>
      <w:r>
        <w:rPr>
          <w:i/>
          <w:iCs/>
        </w:rPr>
        <w:t>J</w:t>
      </w:r>
      <w:r>
        <w:t xml:space="preserve"> = 7.6 Hz, 1H), 6.80 (t, </w:t>
      </w:r>
      <w:r>
        <w:rPr>
          <w:i/>
          <w:iCs/>
        </w:rPr>
        <w:t>J</w:t>
      </w:r>
      <w:r>
        <w:t xml:space="preserve"> = 7.4 Hz, 1H), 6.62 (d, </w:t>
      </w:r>
      <w:r>
        <w:rPr>
          <w:i/>
          <w:iCs/>
        </w:rPr>
        <w:t>J</w:t>
      </w:r>
      <w:r>
        <w:t xml:space="preserve"> = 8.0 Hz, 1H), 5.65 (dd, </w:t>
      </w:r>
      <w:r>
        <w:rPr>
          <w:i/>
          <w:iCs/>
        </w:rPr>
        <w:t>J</w:t>
      </w:r>
      <w:r>
        <w:t xml:space="preserve"> = 5.4, 3.4 Hz, 1H), 5.13 (d, </w:t>
      </w:r>
      <w:r>
        <w:rPr>
          <w:i/>
          <w:iCs/>
        </w:rPr>
        <w:t>J</w:t>
      </w:r>
      <w:r>
        <w:t xml:space="preserve"> = 5.0 Hz, 1H), 3.75 (d, </w:t>
      </w:r>
      <w:r>
        <w:rPr>
          <w:i/>
          <w:iCs/>
        </w:rPr>
        <w:t>J</w:t>
      </w:r>
      <w:r>
        <w:t xml:space="preserve"> = 11.1 Hz, 1H), 2.63 – 2.52 (m, 1H), 2.06 – 1.96 (m, 2H).</w:t>
      </w:r>
    </w:p>
    <w:p w14:paraId="41CDAA4B"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 xml:space="preserve">) </w:t>
      </w:r>
      <w:r>
        <w:t xml:space="preserve">(only the major isomer was recorded) </w:t>
      </w:r>
      <w:r>
        <w:rPr>
          <w:i/>
          <w:iCs/>
        </w:rPr>
        <w:t>δ</w:t>
      </w:r>
      <w:r>
        <w:t xml:space="preserve"> 145.6, 141.1, 131.1, 129.1, 128.7, 128.28, 128.26, 118.4, 114.8, 96.7, 74.2, 58.0, 43.2, 37.2.</w:t>
      </w:r>
    </w:p>
    <w:p w14:paraId="0A0AC7DB" w14:textId="77777777" w:rsidR="00C144C0" w:rsidRDefault="00000000">
      <w:pPr>
        <w:pStyle w:val="affffd"/>
      </w:pPr>
      <w:r>
        <w:rPr>
          <w:rFonts w:ascii="Symbol" w:hAnsi="Symbol"/>
          <w:b/>
          <w:i/>
        </w:rPr>
        <w:t></w:t>
      </w:r>
      <w:r>
        <w:rPr>
          <w:b/>
          <w:vertAlign w:val="subscript"/>
        </w:rPr>
        <w:t>max</w:t>
      </w:r>
      <w:r>
        <w:rPr>
          <w:b/>
        </w:rPr>
        <w:t>(KBr)/cm</w:t>
      </w:r>
      <w:r>
        <w:rPr>
          <w:b/>
          <w:vertAlign w:val="superscript"/>
        </w:rPr>
        <w:t xml:space="preserve">-1 </w:t>
      </w:r>
      <w:r>
        <w:t>3447</w:t>
      </w:r>
      <w:r>
        <w:rPr>
          <w:rFonts w:hint="eastAsia"/>
        </w:rPr>
        <w:t xml:space="preserve">, </w:t>
      </w:r>
      <w:r>
        <w:t>2926</w:t>
      </w:r>
      <w:r>
        <w:rPr>
          <w:rFonts w:hint="eastAsia"/>
        </w:rPr>
        <w:t xml:space="preserve">, </w:t>
      </w:r>
      <w:r>
        <w:t>2831, 1603, 1364, 1066, 773.</w:t>
      </w:r>
    </w:p>
    <w:p w14:paraId="5AA1D068" w14:textId="77777777" w:rsidR="00C144C0" w:rsidRDefault="00000000">
      <w:pPr>
        <w:pStyle w:val="affffd"/>
      </w:pPr>
      <w:r>
        <w:rPr>
          <w:b/>
        </w:rPr>
        <w:t>HRMS-APCI (m/z):</w:t>
      </w:r>
      <w:r>
        <w:t xml:space="preserve"> calcd for C</w:t>
      </w:r>
      <w:r>
        <w:rPr>
          <w:vertAlign w:val="subscript"/>
        </w:rPr>
        <w:t>17</w:t>
      </w:r>
      <w:r>
        <w:t>H</w:t>
      </w:r>
      <w:r>
        <w:rPr>
          <w:vertAlign w:val="subscript"/>
        </w:rPr>
        <w:t>18</w:t>
      </w:r>
      <w:r>
        <w:t>NO</w:t>
      </w:r>
      <w:r>
        <w:rPr>
          <w:vertAlign w:val="subscript"/>
        </w:rPr>
        <w:t>2</w:t>
      </w:r>
      <w:r>
        <w:t>, [M+H]</w:t>
      </w:r>
      <w:r>
        <w:rPr>
          <w:vertAlign w:val="superscript"/>
        </w:rPr>
        <w:t>+</w:t>
      </w:r>
      <w:r>
        <w:t>: 268.1332, found 268.1327.</w:t>
      </w:r>
    </w:p>
    <w:p w14:paraId="0CC51A4C" w14:textId="77777777" w:rsidR="00C144C0" w:rsidRDefault="00000000">
      <w:pPr>
        <w:pStyle w:val="affff8"/>
        <w:tabs>
          <w:tab w:val="left" w:pos="1701"/>
        </w:tabs>
      </w:pPr>
      <w:r>
        <w:t>5.3 Sonogashira coupling</w:t>
      </w:r>
    </w:p>
    <w:p w14:paraId="008E9A66" w14:textId="63259DA3" w:rsidR="00C144C0" w:rsidRDefault="0035063C">
      <w:pPr>
        <w:pStyle w:val="affff9"/>
        <w:tabs>
          <w:tab w:val="left" w:pos="1701"/>
        </w:tabs>
      </w:pPr>
      <w:r>
        <w:object w:dxaOrig="8777" w:dyaOrig="2023" w14:anchorId="2BCA95A6">
          <v:shape id="_x0000_i1046" type="#_x0000_t75" style="width:263.35pt;height:60.45pt" o:ole="">
            <v:imagedata r:id="rId58" o:title=""/>
          </v:shape>
          <o:OLEObject Type="Embed" ProgID="ChemDraw.Document.6.0" ShapeID="_x0000_i1046" DrawAspect="Content" ObjectID="_1768333000" r:id="rId59"/>
        </w:object>
      </w:r>
    </w:p>
    <w:p w14:paraId="79C5E4C9" w14:textId="77777777" w:rsidR="00C144C0" w:rsidRDefault="00000000">
      <w:pPr>
        <w:tabs>
          <w:tab w:val="left" w:pos="1701"/>
        </w:tabs>
        <w:ind w:firstLine="400"/>
        <w:rPr>
          <w:lang w:eastAsia="zh-CN"/>
        </w:rPr>
      </w:pPr>
      <w:r>
        <w:rPr>
          <w:lang w:eastAsia="zh-CN"/>
        </w:rPr>
        <w:t xml:space="preserve">To a 25 mL dried Schlenk tube equipped with a magnetic stir bar was added </w:t>
      </w:r>
      <w:r>
        <w:rPr>
          <w:b/>
          <w:bCs/>
          <w:lang w:eastAsia="zh-CN"/>
        </w:rPr>
        <w:t>4c</w:t>
      </w:r>
      <w:r>
        <w:rPr>
          <w:lang w:eastAsia="zh-CN"/>
        </w:rPr>
        <w:t xml:space="preserve"> (39.1 mg, 0.1 mmol), Pd(PPh</w:t>
      </w:r>
      <w:r>
        <w:rPr>
          <w:vertAlign w:val="subscript"/>
          <w:lang w:eastAsia="zh-CN"/>
        </w:rPr>
        <w:t>3</w:t>
      </w:r>
      <w:r>
        <w:rPr>
          <w:lang w:eastAsia="zh-CN"/>
        </w:rPr>
        <w:t>)</w:t>
      </w:r>
      <w:r>
        <w:rPr>
          <w:vertAlign w:val="subscript"/>
          <w:lang w:eastAsia="zh-CN"/>
        </w:rPr>
        <w:t>2</w:t>
      </w:r>
      <w:r>
        <w:rPr>
          <w:lang w:eastAsia="zh-CN"/>
        </w:rPr>
        <w:t>Cl</w:t>
      </w:r>
      <w:r>
        <w:rPr>
          <w:vertAlign w:val="subscript"/>
          <w:lang w:eastAsia="zh-CN"/>
        </w:rPr>
        <w:t>2</w:t>
      </w:r>
      <w:r>
        <w:rPr>
          <w:lang w:eastAsia="zh-CN"/>
        </w:rPr>
        <w:t xml:space="preserve"> (1.4 mg, 2 mol%), CuI (0.4 mg, 2 mol%). The tube was sealed, evacuated and backfilled with N</w:t>
      </w:r>
      <w:r>
        <w:rPr>
          <w:vertAlign w:val="subscript"/>
          <w:lang w:eastAsia="zh-CN"/>
        </w:rPr>
        <w:t>2</w:t>
      </w:r>
      <w:r>
        <w:rPr>
          <w:lang w:eastAsia="zh-CN"/>
        </w:rPr>
        <w:t xml:space="preserve"> three times. Anhydrous TEA (1.0 mL) and (triisopropylsilyl)acetylene (34 </w:t>
      </w:r>
      <w:r>
        <w:rPr>
          <w:rFonts w:ascii="Symbol" w:hAnsi="Symbol"/>
          <w:lang w:eastAsia="zh-CN"/>
        </w:rPr>
        <w:t>m</w:t>
      </w:r>
      <w:r>
        <w:rPr>
          <w:lang w:eastAsia="zh-CN"/>
        </w:rPr>
        <w:t>L, 1.5 equiv.) were injected. The resulting mixture was then heated under 50</w:t>
      </w:r>
      <w:r>
        <w:rPr>
          <w:rFonts w:ascii="Arial" w:hAnsi="Arial" w:cs="Arial"/>
          <w:lang w:eastAsia="zh-CN"/>
        </w:rPr>
        <w:t>°</w:t>
      </w:r>
      <w:r>
        <w:rPr>
          <w:lang w:eastAsia="zh-CN"/>
        </w:rPr>
        <w:t>C for 12 h. After completion, the solvent was concentrated under reduced pressure and the residue was purified by preparative thin layer chromatography, affording the corresponding product as a brown solid (35.0 mg, 78% yield).</w:t>
      </w:r>
    </w:p>
    <w:p w14:paraId="37E6F9E4" w14:textId="10C55AF3" w:rsidR="00C144C0" w:rsidRDefault="00000000">
      <w:pPr>
        <w:pStyle w:val="affffd"/>
        <w:rPr>
          <w:b/>
          <w:bCs w:val="0"/>
        </w:rPr>
      </w:pPr>
      <w:r>
        <w:rPr>
          <w:b/>
          <w:bCs w:val="0"/>
        </w:rPr>
        <w:t>(3aR,4S,9bR)-4-Phenyl-8-((triisopropylsilyl)ethynyl)-3a,4,5,9b-tetrahydrofuro[3,2-c]quinolin-2(3H)-one (4</w:t>
      </w:r>
      <w:r w:rsidR="0035063C">
        <w:rPr>
          <w:b/>
          <w:bCs w:val="0"/>
        </w:rPr>
        <w:t>ca</w:t>
      </w:r>
      <w:r>
        <w:rPr>
          <w:b/>
          <w:bCs w:val="0"/>
        </w:rPr>
        <w:t>)</w:t>
      </w:r>
    </w:p>
    <w:p w14:paraId="330D8369" w14:textId="77777777" w:rsidR="00C144C0" w:rsidRDefault="00000000">
      <w:pPr>
        <w:pStyle w:val="affffd"/>
      </w:pPr>
      <w:r>
        <w:t>mp = 157.8 – 158.6 °C.</w:t>
      </w:r>
    </w:p>
    <w:p w14:paraId="287715FB"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w:t>
      </w:r>
      <w:r>
        <w:rPr>
          <w:szCs w:val="20"/>
        </w:rPr>
        <w:t xml:space="preserve">7.53 (d, </w:t>
      </w:r>
      <w:r>
        <w:rPr>
          <w:i/>
          <w:iCs/>
          <w:szCs w:val="20"/>
        </w:rPr>
        <w:t>J</w:t>
      </w:r>
      <w:r>
        <w:rPr>
          <w:szCs w:val="20"/>
        </w:rPr>
        <w:t xml:space="preserve"> = 1.9 Hz, 1H), 7.46 – 7.32 (m, 5H), 7.29 (dd, </w:t>
      </w:r>
      <w:r>
        <w:rPr>
          <w:i/>
          <w:iCs/>
          <w:szCs w:val="20"/>
        </w:rPr>
        <w:t>J</w:t>
      </w:r>
      <w:r>
        <w:rPr>
          <w:szCs w:val="20"/>
        </w:rPr>
        <w:t xml:space="preserve"> = 8.4, 1.9 Hz, 1H), 6.57 (d, </w:t>
      </w:r>
      <w:r>
        <w:rPr>
          <w:i/>
          <w:iCs/>
          <w:szCs w:val="20"/>
        </w:rPr>
        <w:t>J</w:t>
      </w:r>
      <w:r>
        <w:rPr>
          <w:szCs w:val="20"/>
        </w:rPr>
        <w:t xml:space="preserve"> = 8.4 Hz, 1H), 5.37 (d, </w:t>
      </w:r>
      <w:r>
        <w:rPr>
          <w:i/>
          <w:iCs/>
          <w:szCs w:val="20"/>
        </w:rPr>
        <w:t>J</w:t>
      </w:r>
      <w:r>
        <w:rPr>
          <w:szCs w:val="20"/>
        </w:rPr>
        <w:t xml:space="preserve"> = 5.2 Hz, 1H), 4.34 (s, 1H), 3.88 (d, </w:t>
      </w:r>
      <w:r>
        <w:rPr>
          <w:i/>
          <w:iCs/>
          <w:szCs w:val="20"/>
        </w:rPr>
        <w:t>J</w:t>
      </w:r>
      <w:r>
        <w:rPr>
          <w:szCs w:val="20"/>
        </w:rPr>
        <w:t xml:space="preserve"> = 10.8 Hz, 1H), </w:t>
      </w:r>
      <w:r>
        <w:t>2.85 – 2.74 (m, 1H)</w:t>
      </w:r>
      <w:r>
        <w:rPr>
          <w:szCs w:val="20"/>
        </w:rPr>
        <w:t xml:space="preserve">, 2.68 (dd, </w:t>
      </w:r>
      <w:r>
        <w:rPr>
          <w:i/>
          <w:iCs/>
          <w:szCs w:val="20"/>
        </w:rPr>
        <w:t>J</w:t>
      </w:r>
      <w:r>
        <w:rPr>
          <w:szCs w:val="20"/>
        </w:rPr>
        <w:t xml:space="preserve"> = 17.8, 7.8 Hz, 1H), 2.29 (dd, </w:t>
      </w:r>
      <w:r>
        <w:rPr>
          <w:i/>
          <w:iCs/>
          <w:szCs w:val="20"/>
        </w:rPr>
        <w:t>J</w:t>
      </w:r>
      <w:r>
        <w:rPr>
          <w:szCs w:val="20"/>
        </w:rPr>
        <w:t xml:space="preserve"> = 17.8, 1.1 Hz, 1H), </w:t>
      </w:r>
      <w:r>
        <w:t>1.19 – 1.05 (m, 21H)</w:t>
      </w:r>
      <w:r>
        <w:rPr>
          <w:szCs w:val="20"/>
        </w:rPr>
        <w:t>.</w:t>
      </w:r>
    </w:p>
    <w:p w14:paraId="7B9318EB" w14:textId="77777777" w:rsidR="00C144C0" w:rsidRDefault="00000000">
      <w:pPr>
        <w:pStyle w:val="affffd"/>
      </w:pPr>
      <w:r>
        <w:rPr>
          <w:b/>
          <w:vertAlign w:val="superscript"/>
        </w:rPr>
        <w:t>13</w:t>
      </w:r>
      <w:r>
        <w:rPr>
          <w:b/>
        </w:rPr>
        <w:t>C NMR (101 MHz, CDCl</w:t>
      </w:r>
      <w:r>
        <w:rPr>
          <w:b/>
          <w:vertAlign w:val="subscript"/>
        </w:rPr>
        <w:t>3</w:t>
      </w:r>
      <w:r>
        <w:rPr>
          <w:b/>
        </w:rPr>
        <w:t xml:space="preserve">) </w:t>
      </w:r>
      <w:r>
        <w:rPr>
          <w:i/>
          <w:iCs/>
          <w:szCs w:val="20"/>
        </w:rPr>
        <w:t>δ</w:t>
      </w:r>
      <w:r>
        <w:rPr>
          <w:szCs w:val="20"/>
        </w:rPr>
        <w:t xml:space="preserve"> 175.3, 145.5, 139.3, 135.7, 134.0, 129.1, 128.9, 128.0, 116.1, 114.9, 113.6, 107.0, 88.4, </w:t>
      </w:r>
      <w:r w:rsidRPr="00CC66FB">
        <w:rPr>
          <w:szCs w:val="20"/>
        </w:rPr>
        <w:t>76.4</w:t>
      </w:r>
      <w:r>
        <w:rPr>
          <w:szCs w:val="20"/>
        </w:rPr>
        <w:t>, 56.8, 41.4, 32.9, 18.7, 11.3.</w:t>
      </w:r>
    </w:p>
    <w:p w14:paraId="552FEE4C" w14:textId="77777777" w:rsidR="00C144C0" w:rsidRDefault="00000000">
      <w:pPr>
        <w:pStyle w:val="affffd"/>
      </w:pPr>
      <w:r>
        <w:rPr>
          <w:rFonts w:ascii="Symbol" w:hAnsi="Symbol"/>
          <w:b/>
          <w:i/>
        </w:rPr>
        <w:t></w:t>
      </w:r>
      <w:r>
        <w:rPr>
          <w:b/>
          <w:vertAlign w:val="subscript"/>
        </w:rPr>
        <w:t>max</w:t>
      </w:r>
      <w:r>
        <w:rPr>
          <w:b/>
        </w:rPr>
        <w:t>(KBr)/cm</w:t>
      </w:r>
      <w:r>
        <w:rPr>
          <w:b/>
          <w:vertAlign w:val="superscript"/>
        </w:rPr>
        <w:t xml:space="preserve">-1 </w:t>
      </w:r>
      <w:r>
        <w:t>3383, 2938, 2862, 1774, 1611, 1507, 1364, 1270, 1070, 771.</w:t>
      </w:r>
    </w:p>
    <w:p w14:paraId="2AD5CE6D" w14:textId="77777777" w:rsidR="00C144C0" w:rsidRDefault="00000000">
      <w:pPr>
        <w:pStyle w:val="affffd"/>
      </w:pPr>
      <w:r>
        <w:rPr>
          <w:b/>
        </w:rPr>
        <w:t>HRMS-APCI (m/z):</w:t>
      </w:r>
      <w:r>
        <w:t xml:space="preserve"> calcd for C</w:t>
      </w:r>
      <w:r>
        <w:rPr>
          <w:vertAlign w:val="subscript"/>
        </w:rPr>
        <w:t>25</w:t>
      </w:r>
      <w:r>
        <w:t>H</w:t>
      </w:r>
      <w:r>
        <w:rPr>
          <w:vertAlign w:val="subscript"/>
        </w:rPr>
        <w:t>36</w:t>
      </w:r>
      <w:r>
        <w:t>NO</w:t>
      </w:r>
      <w:r>
        <w:rPr>
          <w:vertAlign w:val="subscript"/>
        </w:rPr>
        <w:t>2</w:t>
      </w:r>
      <w:r>
        <w:t>Si, [M+H]</w:t>
      </w:r>
      <w:r>
        <w:rPr>
          <w:vertAlign w:val="superscript"/>
        </w:rPr>
        <w:t>+</w:t>
      </w:r>
      <w:r>
        <w:t>: 446.2510, found 446.2505.</w:t>
      </w:r>
    </w:p>
    <w:p w14:paraId="675CE5E4" w14:textId="77777777" w:rsidR="00C144C0" w:rsidRDefault="00000000">
      <w:pPr>
        <w:pStyle w:val="affff8"/>
        <w:tabs>
          <w:tab w:val="left" w:pos="1701"/>
        </w:tabs>
      </w:pPr>
      <w:r>
        <w:t>5.4 Stille coupling</w:t>
      </w:r>
    </w:p>
    <w:p w14:paraId="71EC41CE" w14:textId="1CD1B71D" w:rsidR="00C144C0" w:rsidRDefault="0035063C">
      <w:pPr>
        <w:pStyle w:val="affff9"/>
        <w:tabs>
          <w:tab w:val="left" w:pos="1701"/>
        </w:tabs>
      </w:pPr>
      <w:r>
        <w:object w:dxaOrig="8263" w:dyaOrig="2023" w14:anchorId="15DBD7B3">
          <v:shape id="_x0000_i1047" type="#_x0000_t75" style="width:247.95pt;height:60.45pt" o:ole="">
            <v:imagedata r:id="rId60" o:title=""/>
          </v:shape>
          <o:OLEObject Type="Embed" ProgID="ChemDraw.Document.6.0" ShapeID="_x0000_i1047" DrawAspect="Content" ObjectID="_1768333001" r:id="rId61"/>
        </w:object>
      </w:r>
    </w:p>
    <w:p w14:paraId="0FA55DD8" w14:textId="77777777" w:rsidR="00C144C0" w:rsidRDefault="00000000">
      <w:pPr>
        <w:tabs>
          <w:tab w:val="left" w:pos="1701"/>
        </w:tabs>
        <w:ind w:firstLine="400"/>
        <w:rPr>
          <w:lang w:eastAsia="zh-CN"/>
        </w:rPr>
      </w:pPr>
      <w:r>
        <w:rPr>
          <w:lang w:eastAsia="zh-CN"/>
        </w:rPr>
        <w:t xml:space="preserve">To a 25 mL dried sealed tube equipped with a magnetic stir bar was added </w:t>
      </w:r>
      <w:r>
        <w:rPr>
          <w:b/>
          <w:bCs/>
          <w:lang w:eastAsia="zh-CN"/>
        </w:rPr>
        <w:t>4c</w:t>
      </w:r>
      <w:r>
        <w:rPr>
          <w:lang w:eastAsia="zh-CN"/>
        </w:rPr>
        <w:t xml:space="preserve"> (39.1 mg, 0.1 mmol), Pd(PPh</w:t>
      </w:r>
      <w:r>
        <w:rPr>
          <w:vertAlign w:val="subscript"/>
          <w:lang w:eastAsia="zh-CN"/>
        </w:rPr>
        <w:t>3</w:t>
      </w:r>
      <w:r>
        <w:rPr>
          <w:lang w:eastAsia="zh-CN"/>
        </w:rPr>
        <w:t>)</w:t>
      </w:r>
      <w:r>
        <w:rPr>
          <w:vertAlign w:val="subscript"/>
          <w:lang w:eastAsia="zh-CN"/>
        </w:rPr>
        <w:t>4</w:t>
      </w:r>
      <w:r>
        <w:rPr>
          <w:lang w:eastAsia="zh-CN"/>
        </w:rPr>
        <w:t xml:space="preserve"> (5.8 mg, 5 mol%), anhydrous toluene (1.0 mL) and t</w:t>
      </w:r>
      <w:r>
        <w:t>ributyl(vinyl)tin</w:t>
      </w:r>
      <w:r>
        <w:rPr>
          <w:lang w:eastAsia="zh-CN"/>
        </w:rPr>
        <w:t xml:space="preserve"> (88 </w:t>
      </w:r>
      <w:r>
        <w:rPr>
          <w:rFonts w:ascii="Symbol" w:hAnsi="Symbol"/>
          <w:lang w:eastAsia="zh-CN"/>
        </w:rPr>
        <w:t>m</w:t>
      </w:r>
      <w:r>
        <w:rPr>
          <w:lang w:eastAsia="zh-CN"/>
        </w:rPr>
        <w:t>L, 3.0 equiv.) in the glove box. The resulting mixture was then sealed and heated under 110</w:t>
      </w:r>
      <w:r>
        <w:rPr>
          <w:rFonts w:ascii="Arial" w:hAnsi="Arial" w:cs="Arial"/>
          <w:lang w:eastAsia="zh-CN"/>
        </w:rPr>
        <w:t>°</w:t>
      </w:r>
      <w:r>
        <w:rPr>
          <w:lang w:eastAsia="zh-CN"/>
        </w:rPr>
        <w:t xml:space="preserve">C for 12 h. After completion, </w:t>
      </w:r>
      <w:r>
        <w:rPr>
          <w:lang w:eastAsia="zh-CN"/>
        </w:rPr>
        <w:lastRenderedPageBreak/>
        <w:t>the mixture was quenched with 10 mL saturated</w:t>
      </w:r>
      <w:r>
        <w:t xml:space="preserve"> ammonium chloride</w:t>
      </w:r>
      <w:r>
        <w:rPr>
          <w:lang w:eastAsia="zh-CN"/>
        </w:rPr>
        <w:t xml:space="preserve"> solution and extracted by EtOAc. The organic phase was collected, dried over MgSO</w:t>
      </w:r>
      <w:r>
        <w:rPr>
          <w:vertAlign w:val="subscript"/>
          <w:lang w:eastAsia="zh-CN"/>
        </w:rPr>
        <w:t>4</w:t>
      </w:r>
      <w:r>
        <w:rPr>
          <w:lang w:eastAsia="zh-CN"/>
        </w:rPr>
        <w:t xml:space="preserve"> and concentrated under reduced pressure. The residue was purified by preparative thin layer chromatography, affording the corresponding product as a brown solid (20.0 mg, 69% yield).</w:t>
      </w:r>
    </w:p>
    <w:p w14:paraId="560DF16C" w14:textId="1E454B01" w:rsidR="00C144C0" w:rsidRDefault="00000000">
      <w:pPr>
        <w:pStyle w:val="affffd"/>
        <w:rPr>
          <w:b/>
          <w:bCs w:val="0"/>
        </w:rPr>
      </w:pPr>
      <w:r>
        <w:rPr>
          <w:b/>
          <w:bCs w:val="0"/>
        </w:rPr>
        <w:t>(3aR,4S,9bR)-4-Phenyl-8-vinyl-3a,4,5,9b-tetrahydrofuro[3,2-c]quinolin-2(3H)-one (4</w:t>
      </w:r>
      <w:r w:rsidR="0035063C">
        <w:rPr>
          <w:b/>
          <w:bCs w:val="0"/>
        </w:rPr>
        <w:t>cb</w:t>
      </w:r>
      <w:r>
        <w:rPr>
          <w:b/>
          <w:bCs w:val="0"/>
        </w:rPr>
        <w:t>)</w:t>
      </w:r>
    </w:p>
    <w:p w14:paraId="6FF3A0C9" w14:textId="77777777" w:rsidR="00C144C0" w:rsidRDefault="00000000">
      <w:pPr>
        <w:pStyle w:val="affffd"/>
      </w:pPr>
      <w:r>
        <w:t>mp = 225.8 – 227.0 °C.</w:t>
      </w:r>
    </w:p>
    <w:p w14:paraId="706C3614" w14:textId="77777777" w:rsidR="00C144C0" w:rsidRDefault="00000000">
      <w:pPr>
        <w:pStyle w:val="affffd"/>
      </w:pPr>
      <w:r>
        <w:rPr>
          <w:b/>
          <w:bCs w:val="0"/>
          <w:vertAlign w:val="superscript"/>
        </w:rPr>
        <w:t>1</w:t>
      </w:r>
      <w:r>
        <w:rPr>
          <w:b/>
          <w:bCs w:val="0"/>
        </w:rPr>
        <w:t>H NMR (400 MHz, CDCl</w:t>
      </w:r>
      <w:r>
        <w:rPr>
          <w:b/>
          <w:bCs w:val="0"/>
          <w:vertAlign w:val="subscript"/>
        </w:rPr>
        <w:t>3</w:t>
      </w:r>
      <w:r>
        <w:rPr>
          <w:b/>
          <w:bCs w:val="0"/>
        </w:rPr>
        <w:t>)</w:t>
      </w:r>
      <w:r>
        <w:t xml:space="preserve"> </w:t>
      </w:r>
      <w:r>
        <w:rPr>
          <w:i/>
          <w:iCs/>
        </w:rPr>
        <w:t>δ</w:t>
      </w:r>
      <w:r>
        <w:t xml:space="preserve"> 7.44 (d, </w:t>
      </w:r>
      <w:r>
        <w:rPr>
          <w:i/>
          <w:iCs/>
        </w:rPr>
        <w:t>J</w:t>
      </w:r>
      <w:r>
        <w:t xml:space="preserve"> = 2.0 Hz, 1H), 7.43 – 7.37 (m, 6H), 7.29 (dd, </w:t>
      </w:r>
      <w:r>
        <w:rPr>
          <w:i/>
          <w:iCs/>
        </w:rPr>
        <w:t>J</w:t>
      </w:r>
      <w:r>
        <w:t xml:space="preserve"> = 8.4, 2.1 Hz, 1H), 6.71 – 6.57 (m, 2H), 5.60 (d, </w:t>
      </w:r>
      <w:r>
        <w:rPr>
          <w:i/>
          <w:iCs/>
        </w:rPr>
        <w:t>J</w:t>
      </w:r>
      <w:r>
        <w:t xml:space="preserve"> = 18.0 Hz, 1H), 5.45 (d, </w:t>
      </w:r>
      <w:r>
        <w:rPr>
          <w:i/>
          <w:iCs/>
        </w:rPr>
        <w:t>J</w:t>
      </w:r>
      <w:r>
        <w:t xml:space="preserve"> = 5.2 Hz, 1H), 5.11 (d, </w:t>
      </w:r>
      <w:r>
        <w:rPr>
          <w:i/>
          <w:iCs/>
        </w:rPr>
        <w:t>J</w:t>
      </w:r>
      <w:r>
        <w:t xml:space="preserve"> = 10.9 Hz, 1H), 3.92 (d, </w:t>
      </w:r>
      <w:r>
        <w:rPr>
          <w:i/>
          <w:iCs/>
        </w:rPr>
        <w:t>J</w:t>
      </w:r>
      <w:r>
        <w:t xml:space="preserve"> = 11.0 Hz, 1H), 2.88 – 2.77 (m, 1H), 2.71 (dd, </w:t>
      </w:r>
      <w:r>
        <w:rPr>
          <w:i/>
          <w:iCs/>
        </w:rPr>
        <w:t>J</w:t>
      </w:r>
      <w:r>
        <w:t xml:space="preserve"> = 17.7, 7.8 Hz, 1H), 2.32 (d, </w:t>
      </w:r>
      <w:r>
        <w:rPr>
          <w:i/>
          <w:iCs/>
        </w:rPr>
        <w:t>J</w:t>
      </w:r>
      <w:r>
        <w:t xml:space="preserve"> = 17.3 Hz, 1H).</w:t>
      </w:r>
    </w:p>
    <w:p w14:paraId="02638F3C" w14:textId="77777777" w:rsidR="00C144C0" w:rsidRDefault="00000000">
      <w:pPr>
        <w:pStyle w:val="affffd"/>
        <w:rPr>
          <w:rFonts w:ascii="宋体" w:hAnsi="宋体" w:cs="宋体"/>
          <w:sz w:val="18"/>
          <w:szCs w:val="18"/>
        </w:rPr>
      </w:pPr>
      <w:r>
        <w:rPr>
          <w:b/>
          <w:bCs w:val="0"/>
          <w:vertAlign w:val="superscript"/>
        </w:rPr>
        <w:t>13</w:t>
      </w:r>
      <w:r>
        <w:rPr>
          <w:b/>
          <w:bCs w:val="0"/>
        </w:rPr>
        <w:t>C NMR (101 MHz, CDCl</w:t>
      </w:r>
      <w:r>
        <w:rPr>
          <w:b/>
          <w:bCs w:val="0"/>
          <w:vertAlign w:val="subscript"/>
        </w:rPr>
        <w:t>3</w:t>
      </w:r>
      <w:r>
        <w:rPr>
          <w:b/>
          <w:bCs w:val="0"/>
        </w:rPr>
        <w:t>)</w:t>
      </w:r>
      <w:r>
        <w:t xml:space="preserve"> </w:t>
      </w:r>
      <w:r>
        <w:rPr>
          <w:i/>
          <w:iCs/>
          <w:szCs w:val="20"/>
        </w:rPr>
        <w:t>δ</w:t>
      </w:r>
      <w:r>
        <w:rPr>
          <w:szCs w:val="20"/>
        </w:rPr>
        <w:t xml:space="preserve"> 175.6, 145.2, 139.6, 135.9, 129.7, 129.0, 128.9, 128.8, 128.10, 128.07, 116.3, 115.3, 111.1, 77.00 </w:t>
      </w:r>
      <w:r>
        <w:t>(overlap with CDCl</w:t>
      </w:r>
      <w:r>
        <w:rPr>
          <w:vertAlign w:val="subscript"/>
        </w:rPr>
        <w:t>3</w:t>
      </w:r>
      <w:r>
        <w:t xml:space="preserve"> solvent peak)</w:t>
      </w:r>
      <w:r>
        <w:rPr>
          <w:szCs w:val="20"/>
        </w:rPr>
        <w:t>, 57.0, 41.7, 33.0.</w:t>
      </w:r>
    </w:p>
    <w:p w14:paraId="407AAEEA"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3439, 2928, 2830, 1768, 1609, 1507, 1364, 1270, 1070, 771.</w:t>
      </w:r>
    </w:p>
    <w:p w14:paraId="3D9510BD" w14:textId="77777777" w:rsidR="00C144C0" w:rsidRDefault="00000000">
      <w:pPr>
        <w:pStyle w:val="affffd"/>
      </w:pPr>
      <w:r>
        <w:rPr>
          <w:b/>
        </w:rPr>
        <w:t>HRMS-APCI (m/z):</w:t>
      </w:r>
      <w:r>
        <w:t xml:space="preserve"> calcd for C</w:t>
      </w:r>
      <w:r>
        <w:rPr>
          <w:vertAlign w:val="subscript"/>
        </w:rPr>
        <w:t>19</w:t>
      </w:r>
      <w:r>
        <w:t>H</w:t>
      </w:r>
      <w:r>
        <w:rPr>
          <w:vertAlign w:val="subscript"/>
        </w:rPr>
        <w:t>18</w:t>
      </w:r>
      <w:r>
        <w:t>NO</w:t>
      </w:r>
      <w:r>
        <w:rPr>
          <w:vertAlign w:val="subscript"/>
        </w:rPr>
        <w:t>2</w:t>
      </w:r>
      <w:r>
        <w:t>, [M+H]</w:t>
      </w:r>
      <w:r>
        <w:rPr>
          <w:vertAlign w:val="superscript"/>
        </w:rPr>
        <w:t>+</w:t>
      </w:r>
      <w:r>
        <w:t>: 292.1332, found 292.1326.</w:t>
      </w:r>
    </w:p>
    <w:p w14:paraId="1AB00951" w14:textId="77777777" w:rsidR="00C144C0" w:rsidRDefault="00000000">
      <w:pPr>
        <w:pStyle w:val="affff8"/>
        <w:tabs>
          <w:tab w:val="left" w:pos="1701"/>
        </w:tabs>
      </w:pPr>
      <w:r>
        <w:t>5.5 Ullmann coupling</w:t>
      </w:r>
    </w:p>
    <w:p w14:paraId="6E62160E" w14:textId="51A8EE10" w:rsidR="00C144C0" w:rsidRDefault="0035063C">
      <w:pPr>
        <w:pStyle w:val="affff9"/>
        <w:tabs>
          <w:tab w:val="left" w:pos="1701"/>
        </w:tabs>
      </w:pPr>
      <w:r>
        <w:object w:dxaOrig="10170" w:dyaOrig="2210" w14:anchorId="2DEEB210">
          <v:shape id="_x0000_i1048" type="#_x0000_t75" style="width:304.95pt;height:65.85pt" o:ole="">
            <v:imagedata r:id="rId62" o:title=""/>
          </v:shape>
          <o:OLEObject Type="Embed" ProgID="ChemDraw.Document.6.0" ShapeID="_x0000_i1048" DrawAspect="Content" ObjectID="_1768333002" r:id="rId63"/>
        </w:object>
      </w:r>
    </w:p>
    <w:p w14:paraId="43F508AD" w14:textId="77777777" w:rsidR="00C144C0" w:rsidRDefault="00000000">
      <w:pPr>
        <w:tabs>
          <w:tab w:val="left" w:pos="1701"/>
        </w:tabs>
        <w:ind w:firstLine="400"/>
        <w:rPr>
          <w:lang w:eastAsia="zh-CN"/>
        </w:rPr>
      </w:pPr>
      <w:r>
        <w:rPr>
          <w:lang w:eastAsia="zh-CN"/>
        </w:rPr>
        <w:t xml:space="preserve">To a 25 mL dried sealed tube equipped with a magnetic stir bar was added </w:t>
      </w:r>
      <w:r>
        <w:rPr>
          <w:b/>
          <w:bCs/>
          <w:lang w:eastAsia="zh-CN"/>
        </w:rPr>
        <w:t>4c</w:t>
      </w:r>
      <w:r>
        <w:rPr>
          <w:lang w:eastAsia="zh-CN"/>
        </w:rPr>
        <w:t xml:space="preserve"> (39.1 mg, 0.1 mmol), CuI (10 mg, 5 mol%), </w:t>
      </w:r>
      <w:r>
        <w:t>1,2-diaminocyclohexane</w:t>
      </w:r>
      <w:r>
        <w:rPr>
          <w:lang w:eastAsia="zh-CN"/>
        </w:rPr>
        <w:t xml:space="preserve"> (6 </w:t>
      </w:r>
      <w:r>
        <w:rPr>
          <w:rFonts w:ascii="Symbol" w:hAnsi="Symbol"/>
          <w:lang w:eastAsia="zh-CN"/>
        </w:rPr>
        <w:t>m</w:t>
      </w:r>
      <w:r>
        <w:rPr>
          <w:lang w:eastAsia="zh-CN"/>
        </w:rPr>
        <w:t>L, 50 mol%), K</w:t>
      </w:r>
      <w:r>
        <w:rPr>
          <w:vertAlign w:val="subscript"/>
          <w:lang w:eastAsia="zh-CN"/>
        </w:rPr>
        <w:t>3</w:t>
      </w:r>
      <w:r>
        <w:rPr>
          <w:lang w:eastAsia="zh-CN"/>
        </w:rPr>
        <w:t>PO</w:t>
      </w:r>
      <w:r>
        <w:rPr>
          <w:vertAlign w:val="subscript"/>
          <w:lang w:eastAsia="zh-CN"/>
        </w:rPr>
        <w:t>4</w:t>
      </w:r>
      <w:r>
        <w:rPr>
          <w:lang w:eastAsia="zh-CN"/>
        </w:rPr>
        <w:t xml:space="preserve"> (46.7 mg, 2.2 equiv.) and </w:t>
      </w:r>
      <w:r>
        <w:t>carbazole</w:t>
      </w:r>
      <w:r>
        <w:rPr>
          <w:lang w:eastAsia="zh-CN"/>
        </w:rPr>
        <w:t xml:space="preserve"> (18.4 mg, 1.1 equiv.) and 1,4-dioxane (1.0 mL). The tube was evacuated and backfilled with N</w:t>
      </w:r>
      <w:r>
        <w:rPr>
          <w:vertAlign w:val="subscript"/>
          <w:lang w:eastAsia="zh-CN"/>
        </w:rPr>
        <w:t>2</w:t>
      </w:r>
      <w:r>
        <w:rPr>
          <w:lang w:eastAsia="zh-CN"/>
        </w:rPr>
        <w:t xml:space="preserve"> three times, after which, the tube was sealed and stirred under 90 </w:t>
      </w:r>
      <w:r>
        <w:rPr>
          <w:lang w:eastAsia="zh-CN"/>
        </w:rPr>
        <w:sym w:font="Symbol" w:char="F0B0"/>
      </w:r>
      <w:r>
        <w:rPr>
          <w:lang w:eastAsia="zh-CN"/>
        </w:rPr>
        <w:t>C for 24 h. After completion, 10 mL of brine was added and extracted by EtOAc. The organic phase was collected, dried over MgSO</w:t>
      </w:r>
      <w:r>
        <w:rPr>
          <w:vertAlign w:val="subscript"/>
          <w:lang w:eastAsia="zh-CN"/>
        </w:rPr>
        <w:t>4</w:t>
      </w:r>
      <w:r>
        <w:rPr>
          <w:lang w:eastAsia="zh-CN"/>
        </w:rPr>
        <w:t xml:space="preserve"> and concentrated under reduced pressure. The residue was purified by preparative thin layer chromatography, affording the corresponding product as a yellow solid (27.2 mg, 63% yield).</w:t>
      </w:r>
    </w:p>
    <w:p w14:paraId="2A5ABCC6" w14:textId="5B7B4276" w:rsidR="00C144C0" w:rsidRDefault="00000000">
      <w:pPr>
        <w:pStyle w:val="affffd"/>
        <w:rPr>
          <w:b/>
          <w:bCs w:val="0"/>
        </w:rPr>
      </w:pPr>
      <w:r>
        <w:rPr>
          <w:b/>
          <w:bCs w:val="0"/>
        </w:rPr>
        <w:t>(3aR,4S,9bR)-8-(9</w:t>
      </w:r>
      <w:r>
        <w:rPr>
          <w:b/>
          <w:bCs w:val="0"/>
          <w:i/>
          <w:iCs/>
        </w:rPr>
        <w:t>H</w:t>
      </w:r>
      <w:r>
        <w:rPr>
          <w:b/>
          <w:bCs w:val="0"/>
        </w:rPr>
        <w:t>-Carbazol-9-yl)-4-phenyl-3a,4,5,9b-tetrahydrofuro[3,2-c]quinolin-2(3H)-one (4</w:t>
      </w:r>
      <w:r w:rsidR="0035063C">
        <w:rPr>
          <w:b/>
          <w:bCs w:val="0"/>
        </w:rPr>
        <w:t>cc</w:t>
      </w:r>
      <w:r>
        <w:rPr>
          <w:b/>
          <w:bCs w:val="0"/>
        </w:rPr>
        <w:t>)</w:t>
      </w:r>
    </w:p>
    <w:p w14:paraId="7608CF4B" w14:textId="77777777" w:rsidR="00C144C0" w:rsidRDefault="00000000">
      <w:pPr>
        <w:pStyle w:val="affffd"/>
      </w:pPr>
      <w:r>
        <w:t>mp = 162.9 – 164.4°C.</w:t>
      </w:r>
    </w:p>
    <w:p w14:paraId="4B056881" w14:textId="77777777" w:rsidR="00C144C0" w:rsidRDefault="00000000">
      <w:pPr>
        <w:pStyle w:val="affffd"/>
      </w:pPr>
      <w:r>
        <w:rPr>
          <w:b/>
          <w:bCs w:val="0"/>
          <w:vertAlign w:val="superscript"/>
        </w:rPr>
        <w:t>1</w:t>
      </w:r>
      <w:r>
        <w:rPr>
          <w:b/>
          <w:bCs w:val="0"/>
        </w:rPr>
        <w:t>H NMR (400 MHz, CDCl</w:t>
      </w:r>
      <w:r>
        <w:rPr>
          <w:b/>
          <w:bCs w:val="0"/>
          <w:vertAlign w:val="subscript"/>
        </w:rPr>
        <w:t>3</w:t>
      </w:r>
      <w:r>
        <w:rPr>
          <w:b/>
          <w:bCs w:val="0"/>
        </w:rPr>
        <w:t>)</w:t>
      </w:r>
      <w:r>
        <w:rPr>
          <w:szCs w:val="20"/>
          <w:vertAlign w:val="superscript"/>
        </w:rPr>
        <w:t xml:space="preserve"> </w:t>
      </w:r>
      <w:r>
        <w:rPr>
          <w:i/>
          <w:iCs/>
          <w:szCs w:val="20"/>
        </w:rPr>
        <w:t>δ</w:t>
      </w:r>
      <w:r>
        <w:rPr>
          <w:szCs w:val="20"/>
        </w:rPr>
        <w:t xml:space="preserve"> 8.14 (d, </w:t>
      </w:r>
      <w:r>
        <w:rPr>
          <w:i/>
          <w:iCs/>
          <w:szCs w:val="20"/>
        </w:rPr>
        <w:t>J</w:t>
      </w:r>
      <w:r>
        <w:rPr>
          <w:szCs w:val="20"/>
        </w:rPr>
        <w:t xml:space="preserve"> = 7.7 Hz, 2H), 7.58 (d, </w:t>
      </w:r>
      <w:r>
        <w:rPr>
          <w:i/>
          <w:iCs/>
          <w:szCs w:val="20"/>
        </w:rPr>
        <w:t>J</w:t>
      </w:r>
      <w:r>
        <w:rPr>
          <w:szCs w:val="20"/>
        </w:rPr>
        <w:t xml:space="preserve"> = 2.3 Hz, 1H), 7.52 – 7.39 (m, 7H), 7.38 – 7.32 (m, 3H), 7.31 – 7.25 (m, 2H, overlap with CDCl</w:t>
      </w:r>
      <w:r>
        <w:rPr>
          <w:szCs w:val="20"/>
          <w:vertAlign w:val="subscript"/>
        </w:rPr>
        <w:t>3</w:t>
      </w:r>
      <w:r>
        <w:rPr>
          <w:szCs w:val="20"/>
        </w:rPr>
        <w:t xml:space="preserve"> solvent residue peak), 6.85 (d, </w:t>
      </w:r>
      <w:r>
        <w:rPr>
          <w:i/>
          <w:iCs/>
          <w:szCs w:val="20"/>
        </w:rPr>
        <w:t>J</w:t>
      </w:r>
      <w:r>
        <w:rPr>
          <w:szCs w:val="20"/>
        </w:rPr>
        <w:t xml:space="preserve"> = 8.5 Hz, 1H), 5.50 (d, </w:t>
      </w:r>
      <w:r>
        <w:rPr>
          <w:i/>
          <w:iCs/>
          <w:szCs w:val="20"/>
        </w:rPr>
        <w:t>J</w:t>
      </w:r>
      <w:r>
        <w:rPr>
          <w:szCs w:val="20"/>
        </w:rPr>
        <w:t xml:space="preserve"> = 5.2 Hz, 1H), 4.04 (d, </w:t>
      </w:r>
      <w:r>
        <w:rPr>
          <w:i/>
          <w:iCs/>
          <w:szCs w:val="20"/>
        </w:rPr>
        <w:t>J</w:t>
      </w:r>
      <w:r>
        <w:rPr>
          <w:szCs w:val="20"/>
        </w:rPr>
        <w:t xml:space="preserve"> = 11.1 Hz, 1H), 2.90 (ddd, </w:t>
      </w:r>
      <w:r>
        <w:rPr>
          <w:i/>
          <w:iCs/>
          <w:szCs w:val="20"/>
        </w:rPr>
        <w:t>J</w:t>
      </w:r>
      <w:r>
        <w:rPr>
          <w:szCs w:val="20"/>
        </w:rPr>
        <w:t xml:space="preserve"> = 11.2, 7.7, 5.2 Hz, 1H), 2.75 (dd, </w:t>
      </w:r>
      <w:r>
        <w:rPr>
          <w:i/>
          <w:iCs/>
          <w:szCs w:val="20"/>
        </w:rPr>
        <w:t>J</w:t>
      </w:r>
      <w:r>
        <w:rPr>
          <w:szCs w:val="20"/>
        </w:rPr>
        <w:t xml:space="preserve"> = 17.9, 7.8 Hz, 1H), 2.36 (d, </w:t>
      </w:r>
      <w:r>
        <w:rPr>
          <w:i/>
          <w:iCs/>
          <w:szCs w:val="20"/>
        </w:rPr>
        <w:t>J</w:t>
      </w:r>
      <w:r>
        <w:rPr>
          <w:szCs w:val="20"/>
        </w:rPr>
        <w:t xml:space="preserve"> = 17.8 Hz, 1H).</w:t>
      </w:r>
    </w:p>
    <w:p w14:paraId="29870B3C" w14:textId="77777777" w:rsidR="00C144C0" w:rsidRDefault="00000000">
      <w:pPr>
        <w:pStyle w:val="affffd"/>
        <w:rPr>
          <w:rFonts w:ascii="宋体" w:hAnsi="宋体" w:cs="宋体"/>
          <w:sz w:val="18"/>
          <w:szCs w:val="18"/>
        </w:rPr>
      </w:pPr>
      <w:r>
        <w:rPr>
          <w:b/>
          <w:bCs w:val="0"/>
          <w:vertAlign w:val="superscript"/>
        </w:rPr>
        <w:t>13</w:t>
      </w:r>
      <w:r>
        <w:rPr>
          <w:b/>
          <w:bCs w:val="0"/>
        </w:rPr>
        <w:t>C NMR (100 MHz, CDCl</w:t>
      </w:r>
      <w:r>
        <w:rPr>
          <w:b/>
          <w:bCs w:val="0"/>
          <w:vertAlign w:val="subscript"/>
        </w:rPr>
        <w:t>3</w:t>
      </w:r>
      <w:r>
        <w:rPr>
          <w:b/>
          <w:bCs w:val="0"/>
        </w:rPr>
        <w:t>)</w:t>
      </w:r>
      <w:r>
        <w:rPr>
          <w:szCs w:val="20"/>
          <w:vertAlign w:val="superscript"/>
        </w:rPr>
        <w:t xml:space="preserve"> </w:t>
      </w:r>
      <w:r>
        <w:rPr>
          <w:i/>
          <w:iCs/>
          <w:szCs w:val="20"/>
        </w:rPr>
        <w:t>δ</w:t>
      </w:r>
      <w:r>
        <w:rPr>
          <w:szCs w:val="20"/>
        </w:rPr>
        <w:t xml:space="preserve"> 175.4, 145.0, 141.3, 139.4, 130.6, 129.7, 129.2, 129.1, 128.6, 128.2, 125.9, 123.1, 120.3, 119.7, 117.5, 116.5, 109.7, 76.7 (partly overlap with CDCl</w:t>
      </w:r>
      <w:r>
        <w:rPr>
          <w:szCs w:val="20"/>
          <w:vertAlign w:val="subscript"/>
        </w:rPr>
        <w:t>3</w:t>
      </w:r>
      <w:r>
        <w:rPr>
          <w:szCs w:val="20"/>
        </w:rPr>
        <w:t xml:space="preserve"> solvent peak), 57.1, 41.6, 33.1.</w:t>
      </w:r>
    </w:p>
    <w:p w14:paraId="3CC6C5A1"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3446, 2928, 2831, 1772, 1606, 1511, 1452, 1364, 1271, 1070, 763.</w:t>
      </w:r>
    </w:p>
    <w:p w14:paraId="30987A3F" w14:textId="77777777" w:rsidR="00C144C0" w:rsidRDefault="00000000">
      <w:pPr>
        <w:pStyle w:val="affffd"/>
      </w:pPr>
      <w:r>
        <w:rPr>
          <w:b/>
        </w:rPr>
        <w:t>HRMS-APCI (m/z):</w:t>
      </w:r>
      <w:r>
        <w:t xml:space="preserve"> calcd for C</w:t>
      </w:r>
      <w:r>
        <w:rPr>
          <w:vertAlign w:val="subscript"/>
        </w:rPr>
        <w:t>29</w:t>
      </w:r>
      <w:r>
        <w:t>H</w:t>
      </w:r>
      <w:r>
        <w:rPr>
          <w:vertAlign w:val="subscript"/>
        </w:rPr>
        <w:t>23</w:t>
      </w:r>
      <w:r>
        <w:t>N</w:t>
      </w:r>
      <w:r>
        <w:rPr>
          <w:vertAlign w:val="subscript"/>
        </w:rPr>
        <w:t>2</w:t>
      </w:r>
      <w:r>
        <w:t>O</w:t>
      </w:r>
      <w:r>
        <w:rPr>
          <w:vertAlign w:val="subscript"/>
        </w:rPr>
        <w:t>2</w:t>
      </w:r>
      <w:r>
        <w:t>, [M+H]</w:t>
      </w:r>
      <w:r>
        <w:rPr>
          <w:vertAlign w:val="superscript"/>
        </w:rPr>
        <w:t>+</w:t>
      </w:r>
      <w:r>
        <w:t>: 431.1754, found 431.1750.</w:t>
      </w:r>
    </w:p>
    <w:p w14:paraId="649684AC" w14:textId="77777777" w:rsidR="00C144C0" w:rsidRDefault="00000000">
      <w:pPr>
        <w:pStyle w:val="1"/>
        <w:tabs>
          <w:tab w:val="left" w:pos="1701"/>
        </w:tabs>
        <w:spacing w:before="240" w:after="240"/>
      </w:pPr>
      <w:bookmarkStart w:id="8" w:name="_Toc157519028"/>
      <w:r>
        <w:lastRenderedPageBreak/>
        <w:t>Mechanistic investigation</w:t>
      </w:r>
      <w:bookmarkEnd w:id="8"/>
    </w:p>
    <w:p w14:paraId="7D6CA6C1" w14:textId="77777777" w:rsidR="00C144C0" w:rsidRDefault="00000000">
      <w:pPr>
        <w:pStyle w:val="affff8"/>
        <w:tabs>
          <w:tab w:val="left" w:pos="1701"/>
        </w:tabs>
      </w:pPr>
      <w:r>
        <w:t>6.1 Intermediate trapping experiment</w:t>
      </w:r>
    </w:p>
    <w:p w14:paraId="4C462602" w14:textId="77777777" w:rsidR="00C144C0" w:rsidRDefault="00000000">
      <w:pPr>
        <w:pStyle w:val="affff9"/>
        <w:tabs>
          <w:tab w:val="left" w:pos="1701"/>
        </w:tabs>
      </w:pPr>
      <w:r>
        <w:object w:dxaOrig="4840" w:dyaOrig="1430" w14:anchorId="3931E6F4">
          <v:shape id="_x0000_i1049" type="#_x0000_t75" style="width:242.95pt;height:71.6pt" o:ole="">
            <v:imagedata r:id="rId64" o:title=""/>
          </v:shape>
          <o:OLEObject Type="Embed" ProgID="ChemDraw.Document.6.0" ShapeID="_x0000_i1049" DrawAspect="Content" ObjectID="_1768333003" r:id="rId65"/>
        </w:object>
      </w:r>
    </w:p>
    <w:p w14:paraId="3A2D0A25" w14:textId="609795EB" w:rsidR="00C144C0" w:rsidRDefault="00000000">
      <w:pPr>
        <w:tabs>
          <w:tab w:val="left" w:pos="1701"/>
        </w:tabs>
        <w:ind w:firstLineChars="0" w:firstLine="0"/>
        <w:rPr>
          <w:rFonts w:ascii="TimesNewRomanPSMT" w:hAnsi="TimesNewRomanPSMT"/>
        </w:rPr>
      </w:pPr>
      <w:r>
        <w:rPr>
          <w:szCs w:val="21"/>
          <w:lang w:eastAsia="zh-CN"/>
        </w:rPr>
        <w:t>To a 25 mL test tube equipped with a magnetic stir bar was added Pd(TFA)</w:t>
      </w:r>
      <w:r>
        <w:rPr>
          <w:szCs w:val="21"/>
          <w:vertAlign w:val="subscript"/>
          <w:lang w:eastAsia="zh-CN"/>
        </w:rPr>
        <w:t>2</w:t>
      </w:r>
      <w:r>
        <w:rPr>
          <w:szCs w:val="21"/>
          <w:lang w:eastAsia="zh-CN"/>
        </w:rPr>
        <w:t xml:space="preserve"> (66.5 mg, 1.0 equiv.), aniline </w:t>
      </w:r>
      <w:r>
        <w:rPr>
          <w:b/>
          <w:szCs w:val="21"/>
          <w:lang w:eastAsia="zh-CN"/>
        </w:rPr>
        <w:t>1a</w:t>
      </w:r>
      <w:r>
        <w:rPr>
          <w:szCs w:val="21"/>
          <w:lang w:eastAsia="zh-CN"/>
        </w:rPr>
        <w:t xml:space="preserve"> (18.6 mg, 0.20 mmol), benzaldehyde </w:t>
      </w:r>
      <w:r>
        <w:rPr>
          <w:b/>
          <w:szCs w:val="21"/>
          <w:lang w:eastAsia="zh-CN"/>
        </w:rPr>
        <w:t>2a</w:t>
      </w:r>
      <w:r>
        <w:rPr>
          <w:szCs w:val="21"/>
          <w:lang w:eastAsia="zh-CN"/>
        </w:rPr>
        <w:t xml:space="preserve"> (23.3 mg, 1.1 equiv.) and DMSO (0.5 mL). The mixture was stirred at 35 °C for 4 h under air. PPh</w:t>
      </w:r>
      <w:r>
        <w:rPr>
          <w:szCs w:val="21"/>
          <w:vertAlign w:val="subscript"/>
          <w:lang w:eastAsia="zh-CN"/>
        </w:rPr>
        <w:t>3</w:t>
      </w:r>
      <w:r>
        <w:rPr>
          <w:szCs w:val="21"/>
          <w:lang w:eastAsia="zh-CN"/>
        </w:rPr>
        <w:t xml:space="preserve"> (62.9 mg, 1.2 equiv.) was then added, and the reaction mixture was kept stirred for another 4 h. Until completion, the mixture was cooled to room temperature, diluted with EtOAc. The precipitate was collected by filtration, washed with Et</w:t>
      </w:r>
      <w:r>
        <w:rPr>
          <w:szCs w:val="21"/>
          <w:vertAlign w:val="subscript"/>
          <w:lang w:eastAsia="zh-CN"/>
        </w:rPr>
        <w:t>2</w:t>
      </w:r>
      <w:r>
        <w:rPr>
          <w:szCs w:val="21"/>
          <w:lang w:eastAsia="zh-CN"/>
        </w:rPr>
        <w:t xml:space="preserve">O, and dried under ambient temperature, affording a yellow solid. </w:t>
      </w:r>
      <w:bookmarkStart w:id="9" w:name="_Hlk155880065"/>
      <w:r>
        <w:rPr>
          <w:szCs w:val="21"/>
          <w:lang w:eastAsia="zh-CN"/>
        </w:rPr>
        <w:t xml:space="preserve">Recrystallization of the solid </w:t>
      </w:r>
      <w:r>
        <w:rPr>
          <w:rFonts w:ascii="TimesNewRomanPS-ItalicMT" w:hAnsi="TimesNewRomanPS-ItalicMT"/>
          <w:i/>
          <w:iCs/>
          <w:color w:val="000000"/>
        </w:rPr>
        <w:t xml:space="preserve">via </w:t>
      </w:r>
      <w:r w:rsidR="00003278">
        <w:rPr>
          <w:rFonts w:ascii="TimesNewRomanPSMT" w:hAnsi="TimesNewRomanPSMT"/>
          <w:color w:val="000000"/>
        </w:rPr>
        <w:t>vapor</w:t>
      </w:r>
      <w:r>
        <w:rPr>
          <w:rFonts w:ascii="TimesNewRomanPSMT" w:hAnsi="TimesNewRomanPSMT"/>
          <w:color w:val="000000"/>
        </w:rPr>
        <w:t xml:space="preserve"> diffusion using a hexane-dichloromethane solvent system gave a yellow crystal for single crystal X-ray </w:t>
      </w:r>
      <w:r>
        <w:rPr>
          <w:rFonts w:ascii="TimesNewRomanPSMT" w:hAnsi="TimesNewRomanPSMT"/>
        </w:rPr>
        <w:t>diffraction (CCDC 2311079).</w:t>
      </w:r>
      <w:bookmarkEnd w:id="9"/>
    </w:p>
    <w:p w14:paraId="6CEB0B1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 xml:space="preserve">) </w:t>
      </w:r>
      <w:r>
        <w:rPr>
          <w:i/>
          <w:iCs/>
        </w:rPr>
        <w:t>δ</w:t>
      </w:r>
      <w:r>
        <w:t xml:space="preserve"> 8.17 (d, </w:t>
      </w:r>
      <w:r>
        <w:rPr>
          <w:i/>
          <w:iCs/>
        </w:rPr>
        <w:t>J</w:t>
      </w:r>
      <w:r>
        <w:t xml:space="preserve"> = 6.4 Hz, 1H), 7.82 – 7.72 (m, 6H), 7.49 – 7.40 (m, 3H), 7.41 – 7.29 (m, 9H), 7.30 – 7.23 (m, 3H), 6.96 (td, </w:t>
      </w:r>
      <w:r>
        <w:rPr>
          <w:i/>
          <w:iCs/>
        </w:rPr>
        <w:t>J</w:t>
      </w:r>
      <w:r>
        <w:t xml:space="preserve"> = 7.4, 1.0 Hz, 1H), 6.61 (td, </w:t>
      </w:r>
      <w:r>
        <w:rPr>
          <w:i/>
          <w:iCs/>
        </w:rPr>
        <w:t>J</w:t>
      </w:r>
      <w:r>
        <w:t xml:space="preserve"> = 7.6, 1.6 Hz, 1H), 6.50 (dd, </w:t>
      </w:r>
      <w:r>
        <w:rPr>
          <w:i/>
          <w:iCs/>
        </w:rPr>
        <w:t>J</w:t>
      </w:r>
      <w:r>
        <w:t xml:space="preserve"> = 7.9, 5.8 Hz, 1H).</w:t>
      </w:r>
    </w:p>
    <w:p w14:paraId="1015C03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175.1 (d, </w:t>
      </w:r>
      <w:r>
        <w:rPr>
          <w:i/>
          <w:iCs/>
        </w:rPr>
        <w:t>J</w:t>
      </w:r>
      <w:r>
        <w:t xml:space="preserve"> = 4.0 Hz), 160.7 (q, </w:t>
      </w:r>
      <w:r>
        <w:rPr>
          <w:i/>
          <w:iCs/>
        </w:rPr>
        <w:t>J</w:t>
      </w:r>
      <w:r>
        <w:t xml:space="preserve"> = 35.9 Hz), 153.7 (d, </w:t>
      </w:r>
      <w:r>
        <w:rPr>
          <w:i/>
          <w:iCs/>
        </w:rPr>
        <w:t>J</w:t>
      </w:r>
      <w:r>
        <w:t xml:space="preserve"> = 2.5 Hz), 148.0 (d, </w:t>
      </w:r>
      <w:r>
        <w:rPr>
          <w:i/>
          <w:iCs/>
        </w:rPr>
        <w:t>J</w:t>
      </w:r>
      <w:r>
        <w:t xml:space="preserve"> = 33.0 Hz), 138.8 (d, </w:t>
      </w:r>
      <w:r>
        <w:rPr>
          <w:i/>
          <w:iCs/>
        </w:rPr>
        <w:t>J</w:t>
      </w:r>
      <w:r>
        <w:t xml:space="preserve"> = 11.0 Hz), 135.3 (d, </w:t>
      </w:r>
      <w:r>
        <w:rPr>
          <w:i/>
          <w:iCs/>
        </w:rPr>
        <w:t>J</w:t>
      </w:r>
      <w:r>
        <w:t xml:space="preserve"> = 12.2 Hz), 131.1 (d, </w:t>
      </w:r>
      <w:r>
        <w:rPr>
          <w:i/>
          <w:iCs/>
        </w:rPr>
        <w:t>J</w:t>
      </w:r>
      <w:r>
        <w:t xml:space="preserve"> = 2.6 Hz), 130.9 (d, </w:t>
      </w:r>
      <w:r>
        <w:rPr>
          <w:i/>
          <w:iCs/>
        </w:rPr>
        <w:t>J</w:t>
      </w:r>
      <w:r>
        <w:t xml:space="preserve"> = 5.7 Hz), 129.8, 129.7, 129.2, 128.9, 128.4 (d, </w:t>
      </w:r>
      <w:r>
        <w:rPr>
          <w:i/>
          <w:iCs/>
        </w:rPr>
        <w:t>J</w:t>
      </w:r>
      <w:r>
        <w:t xml:space="preserve"> = 11.1 Hz), 127.4, 124.6, 122.5, 116.0 (q, </w:t>
      </w:r>
      <w:r>
        <w:rPr>
          <w:i/>
          <w:iCs/>
        </w:rPr>
        <w:t>J</w:t>
      </w:r>
      <w:r>
        <w:t xml:space="preserve"> = 291.6 Hz).</w:t>
      </w:r>
    </w:p>
    <w:p w14:paraId="2D7C84E8" w14:textId="77777777" w:rsidR="00C144C0" w:rsidRDefault="00000000">
      <w:pPr>
        <w:pStyle w:val="affffd"/>
        <w:rPr>
          <w:rFonts w:ascii="宋体" w:hAnsi="宋体" w:cs="宋体"/>
          <w:sz w:val="18"/>
          <w:szCs w:val="18"/>
        </w:rPr>
      </w:pPr>
      <w:r>
        <w:rPr>
          <w:b/>
          <w:vertAlign w:val="superscript"/>
        </w:rPr>
        <w:t>19</w:t>
      </w:r>
      <w:r>
        <w:rPr>
          <w:b/>
        </w:rPr>
        <w:t>F NMR (376 MHz, CDCl</w:t>
      </w:r>
      <w:r>
        <w:rPr>
          <w:b/>
          <w:vertAlign w:val="subscript"/>
        </w:rPr>
        <w:t>3</w:t>
      </w:r>
      <w:r>
        <w:rPr>
          <w:b/>
        </w:rPr>
        <w:t>)</w:t>
      </w:r>
      <w:r>
        <w:t xml:space="preserve"> </w:t>
      </w:r>
      <w:r>
        <w:rPr>
          <w:i/>
          <w:iCs/>
        </w:rPr>
        <w:t>δ</w:t>
      </w:r>
      <w:r>
        <w:t xml:space="preserve"> -74.7.</w:t>
      </w:r>
    </w:p>
    <w:p w14:paraId="1D037A38" w14:textId="77777777" w:rsidR="00C144C0" w:rsidRDefault="00000000">
      <w:pPr>
        <w:pStyle w:val="affffd"/>
      </w:pPr>
      <w:r>
        <w:rPr>
          <w:b/>
          <w:vertAlign w:val="superscript"/>
        </w:rPr>
        <w:t>31</w:t>
      </w:r>
      <w:r>
        <w:rPr>
          <w:b/>
        </w:rPr>
        <w:t>P NMR (162 MHz, CDCl</w:t>
      </w:r>
      <w:r>
        <w:rPr>
          <w:b/>
          <w:vertAlign w:val="subscript"/>
        </w:rPr>
        <w:t>3</w:t>
      </w:r>
      <w:r>
        <w:rPr>
          <w:b/>
        </w:rPr>
        <w:t>)</w:t>
      </w:r>
      <w:r>
        <w:t xml:space="preserve"> </w:t>
      </w:r>
      <w:r>
        <w:rPr>
          <w:i/>
          <w:iCs/>
        </w:rPr>
        <w:t>δ</w:t>
      </w:r>
      <w:r>
        <w:t xml:space="preserve"> 41.6.</w:t>
      </w:r>
    </w:p>
    <w:p w14:paraId="29748A31" w14:textId="77777777" w:rsidR="00C144C0" w:rsidRPr="00003278" w:rsidRDefault="00000000">
      <w:pPr>
        <w:pStyle w:val="affff8"/>
        <w:tabs>
          <w:tab w:val="left" w:pos="1701"/>
        </w:tabs>
        <w:rPr>
          <w:lang w:val="de-DE"/>
        </w:rPr>
      </w:pPr>
      <w:r w:rsidRPr="00003278">
        <w:rPr>
          <w:lang w:val="de-DE"/>
        </w:rPr>
        <w:t>6.2 Deuterium labelled experiment with benzaldehyde-</w:t>
      </w:r>
      <w:r w:rsidRPr="00003278">
        <w:rPr>
          <w:i/>
          <w:iCs/>
          <w:lang w:val="de-DE"/>
        </w:rPr>
        <w:t>d</w:t>
      </w:r>
      <w:r w:rsidRPr="00003278">
        <w:rPr>
          <w:vertAlign w:val="subscript"/>
          <w:lang w:val="de-DE"/>
        </w:rPr>
        <w:t>5</w:t>
      </w:r>
    </w:p>
    <w:p w14:paraId="76E63717" w14:textId="77777777" w:rsidR="00C144C0" w:rsidRDefault="00000000">
      <w:pPr>
        <w:pStyle w:val="affff9"/>
        <w:tabs>
          <w:tab w:val="left" w:pos="1701"/>
        </w:tabs>
      </w:pPr>
      <w:r>
        <w:object w:dxaOrig="4840" w:dyaOrig="1390" w14:anchorId="4A7601FF">
          <v:shape id="_x0000_i1050" type="#_x0000_t75" style="width:242.95pt;height:69.7pt" o:ole="">
            <v:imagedata r:id="rId66" o:title=""/>
          </v:shape>
          <o:OLEObject Type="Embed" ProgID="ChemDraw.Document.6.0" ShapeID="_x0000_i1050" DrawAspect="Content" ObjectID="_1768333004" r:id="rId67"/>
        </w:object>
      </w:r>
    </w:p>
    <w:p w14:paraId="78DC5D85" w14:textId="192E7085" w:rsidR="00C144C0" w:rsidRDefault="00000000">
      <w:pPr>
        <w:tabs>
          <w:tab w:val="left" w:pos="1701"/>
        </w:tabs>
        <w:ind w:firstLine="400"/>
      </w:pPr>
      <w:r>
        <w:rPr>
          <w:lang w:eastAsia="zh-CN"/>
        </w:rPr>
        <w:t>To a 25 mL dried test tube equipped with a magnetic stir bar was added Pd(TFA)</w:t>
      </w:r>
      <w:r>
        <w:rPr>
          <w:vertAlign w:val="subscript"/>
          <w:lang w:eastAsia="zh-CN"/>
        </w:rPr>
        <w:t>2</w:t>
      </w:r>
      <w:r>
        <w:rPr>
          <w:lang w:eastAsia="zh-CN"/>
        </w:rPr>
        <w:t xml:space="preserve"> (4.2 mg, 5 mol%), 2,6-DMBQ (42.0 mg, 1.0 equiv.), aniline </w:t>
      </w:r>
      <w:r>
        <w:rPr>
          <w:b/>
          <w:lang w:eastAsia="zh-CN"/>
        </w:rPr>
        <w:t>1a</w:t>
      </w:r>
      <w:r>
        <w:rPr>
          <w:lang w:eastAsia="zh-CN"/>
        </w:rPr>
        <w:t xml:space="preserve"> (23.3 mg, 0.25 mmol), deuterated benzaldehyde </w:t>
      </w:r>
      <w:r>
        <w:rPr>
          <w:i/>
          <w:iCs/>
          <w:lang w:eastAsia="zh-CN"/>
        </w:rPr>
        <w:t>d</w:t>
      </w:r>
      <w:r>
        <w:rPr>
          <w:vertAlign w:val="subscript"/>
          <w:lang w:eastAsia="zh-CN"/>
        </w:rPr>
        <w:t>5</w:t>
      </w:r>
      <w:r>
        <w:rPr>
          <w:lang w:eastAsia="zh-CN"/>
        </w:rPr>
        <w:t>-</w:t>
      </w:r>
      <w:r>
        <w:rPr>
          <w:b/>
          <w:bCs/>
          <w:lang w:eastAsia="zh-CN"/>
        </w:rPr>
        <w:t>2a</w:t>
      </w:r>
      <w:r>
        <w:rPr>
          <w:lang w:eastAsia="zh-CN"/>
        </w:rPr>
        <w:t xml:space="preserve"> (41.7 mg, 1.5 equiv.), vinylacetic acid </w:t>
      </w:r>
      <w:r>
        <w:rPr>
          <w:b/>
          <w:lang w:eastAsia="zh-CN"/>
        </w:rPr>
        <w:t>3</w:t>
      </w:r>
      <w:r>
        <w:rPr>
          <w:lang w:eastAsia="zh-CN"/>
        </w:rPr>
        <w:t xml:space="preserve"> (65 </w:t>
      </w:r>
      <w:r>
        <w:rPr>
          <w:rFonts w:ascii="Symbol" w:hAnsi="Symbol"/>
          <w:lang w:eastAsia="zh-CN"/>
        </w:rPr>
        <w:t></w:t>
      </w:r>
      <w:r>
        <w:rPr>
          <w:lang w:eastAsia="zh-CN"/>
        </w:rPr>
        <w:t>L, 1.5 equiv.) and DMSO (0.5 mL). The mixture was stirred at 35 °C for 24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After removal of solvent under reduced pressure, t</w:t>
      </w:r>
      <w:r>
        <w:t xml:space="preserve">he crude product was purified by column chromatography on silica gel using PE/EtOAc as eluent to provide the corresponding product </w:t>
      </w:r>
      <w:r>
        <w:rPr>
          <w:i/>
          <w:iCs/>
        </w:rPr>
        <w:t>d</w:t>
      </w:r>
      <w:r>
        <w:rPr>
          <w:vertAlign w:val="subscript"/>
        </w:rPr>
        <w:t>5</w:t>
      </w:r>
      <w:r>
        <w:t>-</w:t>
      </w:r>
      <w:r>
        <w:rPr>
          <w:b/>
          <w:bCs/>
        </w:rPr>
        <w:t>4a</w:t>
      </w:r>
      <w:r>
        <w:t xml:space="preserve"> (28.7 mg, 42%).</w:t>
      </w:r>
    </w:p>
    <w:p w14:paraId="38FCB45F" w14:textId="77777777" w:rsidR="00C144C0" w:rsidRDefault="00000000">
      <w:pPr>
        <w:pStyle w:val="affffd"/>
      </w:pPr>
      <w:r>
        <w:rPr>
          <w:b/>
          <w:vertAlign w:val="superscript"/>
        </w:rPr>
        <w:lastRenderedPageBreak/>
        <w:t>1</w:t>
      </w:r>
      <w:r>
        <w:rPr>
          <w:b/>
        </w:rPr>
        <w:t>H NMR (400 MHz, C</w:t>
      </w:r>
      <w:r>
        <w:rPr>
          <w:rFonts w:hint="eastAsia"/>
          <w:b/>
        </w:rPr>
        <w:t>DCl</w:t>
      </w:r>
      <w:r>
        <w:rPr>
          <w:b/>
          <w:vertAlign w:val="subscript"/>
        </w:rPr>
        <w:t>3</w:t>
      </w:r>
      <w:r>
        <w:rPr>
          <w:b/>
        </w:rPr>
        <w:t>)</w:t>
      </w:r>
      <w:r>
        <w:t xml:space="preserve"> </w:t>
      </w:r>
      <w:r>
        <w:rPr>
          <w:i/>
          <w:iCs/>
        </w:rPr>
        <w:t>δ</w:t>
      </w:r>
      <w:r>
        <w:t xml:space="preserve"> 7.40 (dd, </w:t>
      </w:r>
      <w:r>
        <w:rPr>
          <w:i/>
          <w:iCs/>
        </w:rPr>
        <w:t>J</w:t>
      </w:r>
      <w:r>
        <w:t xml:space="preserve"> = 7.6, 1.5 Hz, 1H), 7.23 – 7.17 (m, 1H), 6.84 (td, </w:t>
      </w:r>
      <w:r>
        <w:rPr>
          <w:i/>
          <w:iCs/>
        </w:rPr>
        <w:t>J</w:t>
      </w:r>
      <w:r>
        <w:t xml:space="preserve"> = 7.5, 1.1 Hz, 1H), 6.66 (dd, </w:t>
      </w:r>
      <w:r>
        <w:rPr>
          <w:i/>
          <w:iCs/>
        </w:rPr>
        <w:t>J</w:t>
      </w:r>
      <w:r>
        <w:t xml:space="preserve"> = 8.1, 1.2 Hz, 1H), 5.45 (d, </w:t>
      </w:r>
      <w:r>
        <w:rPr>
          <w:i/>
          <w:iCs/>
        </w:rPr>
        <w:t>J</w:t>
      </w:r>
      <w:r>
        <w:t xml:space="preserve"> = 5.3 Hz, 1H), 4.20 (</w:t>
      </w:r>
      <w:r>
        <w:rPr>
          <w:rFonts w:hint="eastAsia"/>
        </w:rPr>
        <w:t>br</w:t>
      </w:r>
      <w:r>
        <w:t xml:space="preserve">, s, 1H), 3.90 (d, </w:t>
      </w:r>
      <w:r>
        <w:rPr>
          <w:i/>
          <w:iCs/>
        </w:rPr>
        <w:t>J</w:t>
      </w:r>
      <w:r>
        <w:t xml:space="preserve"> = 11.0 Hz, 1H), 2.85 – 2.76 (m, 1H), 2.69 (dd, </w:t>
      </w:r>
      <w:r>
        <w:rPr>
          <w:i/>
          <w:iCs/>
        </w:rPr>
        <w:t>J</w:t>
      </w:r>
      <w:r>
        <w:t xml:space="preserve"> = 17.8, 7.8 Hz, 1H), 2.30 (d, </w:t>
      </w:r>
      <w:r>
        <w:rPr>
          <w:i/>
          <w:iCs/>
        </w:rPr>
        <w:t>J</w:t>
      </w:r>
      <w:r>
        <w:t xml:space="preserve"> = 17.8 Hz, 1H).</w:t>
      </w:r>
    </w:p>
    <w:p w14:paraId="51A0807E" w14:textId="77777777" w:rsidR="00C144C0" w:rsidRDefault="00000000">
      <w:pPr>
        <w:pStyle w:val="affff9"/>
      </w:pPr>
      <w:r>
        <w:object w:dxaOrig="5420" w:dyaOrig="3780" w14:anchorId="2C3767EF">
          <v:shape id="_x0000_i1051" type="#_x0000_t75" style="width:271.45pt;height:189.45pt" o:ole="">
            <v:imagedata r:id="rId68" o:title=""/>
          </v:shape>
          <o:OLEObject Type="Embed" ProgID="MestReNova.Document.1" ShapeID="_x0000_i1051" DrawAspect="Content" ObjectID="_1768333005" r:id="rId69"/>
        </w:object>
      </w:r>
    </w:p>
    <w:p w14:paraId="156E55C4" w14:textId="77777777" w:rsidR="00C144C0" w:rsidRDefault="00000000">
      <w:pPr>
        <w:ind w:firstLine="400"/>
        <w:rPr>
          <w:i/>
          <w:iCs/>
        </w:rPr>
      </w:pPr>
      <w:r>
        <w:rPr>
          <w:i/>
          <w:iCs/>
        </w:rPr>
        <w:t>These two experiments state that the C(sp</w:t>
      </w:r>
      <w:r>
        <w:rPr>
          <w:i/>
          <w:iCs/>
          <w:vertAlign w:val="superscript"/>
        </w:rPr>
        <w:t>2</w:t>
      </w:r>
      <w:r>
        <w:rPr>
          <w:i/>
          <w:iCs/>
        </w:rPr>
        <w:t>)–H of benzaldehyde is inhibited under the standard reaction conditions and the vinylacetic acid may play a crucial role in the C(sp</w:t>
      </w:r>
      <w:r>
        <w:rPr>
          <w:i/>
          <w:iCs/>
          <w:vertAlign w:val="superscript"/>
        </w:rPr>
        <w:t>2</w:t>
      </w:r>
      <w:r>
        <w:rPr>
          <w:i/>
          <w:iCs/>
        </w:rPr>
        <w:t>)–H activation.</w:t>
      </w:r>
    </w:p>
    <w:p w14:paraId="44DCFA93" w14:textId="77777777" w:rsidR="00C144C0" w:rsidRDefault="00000000">
      <w:pPr>
        <w:pStyle w:val="affff8"/>
        <w:tabs>
          <w:tab w:val="left" w:pos="1701"/>
        </w:tabs>
      </w:pPr>
      <w:r>
        <w:t>6.3 Deuterium labelled experiment with aniline-</w:t>
      </w:r>
      <w:r>
        <w:rPr>
          <w:i/>
          <w:iCs/>
        </w:rPr>
        <w:t>d</w:t>
      </w:r>
      <w:r>
        <w:rPr>
          <w:vertAlign w:val="subscript"/>
        </w:rPr>
        <w:t>7</w:t>
      </w:r>
    </w:p>
    <w:p w14:paraId="6C859FFB" w14:textId="77777777" w:rsidR="00C144C0" w:rsidRDefault="00000000">
      <w:pPr>
        <w:pStyle w:val="affff9"/>
        <w:tabs>
          <w:tab w:val="left" w:pos="1701"/>
        </w:tabs>
      </w:pPr>
      <w:r>
        <w:object w:dxaOrig="4830" w:dyaOrig="1220" w14:anchorId="649AFC8F">
          <v:shape id="_x0000_i1052" type="#_x0000_t75" style="width:241.4pt;height:60.45pt" o:ole="">
            <v:imagedata r:id="rId70" o:title=""/>
          </v:shape>
          <o:OLEObject Type="Embed" ProgID="ChemDraw.Document.6.0" ShapeID="_x0000_i1052" DrawAspect="Content" ObjectID="_1768333006" r:id="rId71"/>
        </w:object>
      </w:r>
    </w:p>
    <w:p w14:paraId="5D57646E" w14:textId="7841B9B7" w:rsidR="00C144C0" w:rsidRDefault="00000000">
      <w:pPr>
        <w:tabs>
          <w:tab w:val="left" w:pos="1701"/>
        </w:tabs>
        <w:ind w:firstLine="400"/>
        <w:rPr>
          <w:lang w:eastAsia="zh-CN"/>
        </w:rPr>
      </w:pPr>
      <w:r>
        <w:rPr>
          <w:lang w:eastAsia="zh-CN"/>
        </w:rPr>
        <w:t>To a 25 mL dried test tube equipped with a magnetic stir bar was added Pd(TFA)</w:t>
      </w:r>
      <w:r>
        <w:rPr>
          <w:vertAlign w:val="subscript"/>
          <w:lang w:eastAsia="zh-CN"/>
        </w:rPr>
        <w:t>2</w:t>
      </w:r>
      <w:r>
        <w:rPr>
          <w:lang w:eastAsia="zh-CN"/>
        </w:rPr>
        <w:t xml:space="preserve"> (4.2 mg, 5 mol%), 2,6-DMBQ (42.0 mg, 1.0 equiv.), deuterated aniline </w:t>
      </w:r>
      <w:r>
        <w:rPr>
          <w:i/>
          <w:iCs/>
          <w:lang w:eastAsia="zh-CN"/>
        </w:rPr>
        <w:t>d</w:t>
      </w:r>
      <w:r>
        <w:rPr>
          <w:vertAlign w:val="subscript"/>
          <w:lang w:eastAsia="zh-CN"/>
        </w:rPr>
        <w:t>7</w:t>
      </w:r>
      <w:r>
        <w:rPr>
          <w:lang w:eastAsia="zh-CN"/>
        </w:rPr>
        <w:t>-</w:t>
      </w:r>
      <w:r>
        <w:rPr>
          <w:b/>
          <w:lang w:eastAsia="zh-CN"/>
        </w:rPr>
        <w:t>1a</w:t>
      </w:r>
      <w:r>
        <w:rPr>
          <w:lang w:eastAsia="zh-CN"/>
        </w:rPr>
        <w:t xml:space="preserve"> (25.0 mg, 0.25 mmol), benzaldehyde </w:t>
      </w:r>
      <w:r>
        <w:rPr>
          <w:b/>
          <w:bCs/>
          <w:lang w:eastAsia="zh-CN"/>
        </w:rPr>
        <w:t>2a</w:t>
      </w:r>
      <w:r>
        <w:rPr>
          <w:lang w:eastAsia="zh-CN"/>
        </w:rPr>
        <w:t xml:space="preserve"> (39.8 mg, 1.5 equiv.), vinylacetic acid </w:t>
      </w:r>
      <w:r>
        <w:rPr>
          <w:b/>
          <w:lang w:eastAsia="zh-CN"/>
        </w:rPr>
        <w:t>3</w:t>
      </w:r>
      <w:r>
        <w:rPr>
          <w:lang w:eastAsia="zh-CN"/>
        </w:rPr>
        <w:t xml:space="preserve"> (65 </w:t>
      </w:r>
      <w:r>
        <w:rPr>
          <w:rFonts w:ascii="Symbol" w:hAnsi="Symbol"/>
          <w:lang w:eastAsia="zh-CN"/>
        </w:rPr>
        <w:t></w:t>
      </w:r>
      <w:r>
        <w:rPr>
          <w:lang w:eastAsia="zh-CN"/>
        </w:rPr>
        <w:t>L, 1.5 equiv.) and DMSO (0.5 mL). The mixture was stirred at 35 °C for 24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After removal of solvent under reduced pressure, t</w:t>
      </w:r>
      <w:r>
        <w:t xml:space="preserve">he crude product was purified by column chromatography on silica gel using PE/EtOAc as eluent to provide the corresponding product </w:t>
      </w:r>
      <w:r>
        <w:rPr>
          <w:i/>
          <w:iCs/>
        </w:rPr>
        <w:t>d</w:t>
      </w:r>
      <w:r>
        <w:rPr>
          <w:vertAlign w:val="subscript"/>
        </w:rPr>
        <w:t>4</w:t>
      </w:r>
      <w:r>
        <w:t>-</w:t>
      </w:r>
      <w:r>
        <w:rPr>
          <w:b/>
          <w:bCs/>
        </w:rPr>
        <w:t>4a</w:t>
      </w:r>
      <w:r>
        <w:t xml:space="preserve"> (45.1 mg, 67%).</w:t>
      </w:r>
    </w:p>
    <w:p w14:paraId="7CB4C0BA"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7.46 – 7.34 (m, 5H), 5.43 (d, </w:t>
      </w:r>
      <w:r>
        <w:rPr>
          <w:i/>
          <w:iCs/>
        </w:rPr>
        <w:t>J</w:t>
      </w:r>
      <w:r>
        <w:t xml:space="preserve"> = 5.2, 1H), 4.25 (s, 1H), 3.87 (d, </w:t>
      </w:r>
      <w:r>
        <w:rPr>
          <w:i/>
          <w:iCs/>
        </w:rPr>
        <w:t>J</w:t>
      </w:r>
      <w:r>
        <w:t xml:space="preserve"> = 11.1, 1H), 2.85 – 2.76 (m, 1H), 2.68 (ddd, </w:t>
      </w:r>
      <w:r>
        <w:rPr>
          <w:i/>
          <w:iCs/>
        </w:rPr>
        <w:t>J</w:t>
      </w:r>
      <w:r>
        <w:t xml:space="preserve"> = 17.8, 7.9, 1.0 Hz, 1H), 2.28 (d, </w:t>
      </w:r>
      <w:r>
        <w:rPr>
          <w:i/>
          <w:iCs/>
        </w:rPr>
        <w:t>J</w:t>
      </w:r>
      <w:r>
        <w:t xml:space="preserve"> = 17.8 Hz, 1H).</w:t>
      </w:r>
    </w:p>
    <w:p w14:paraId="3D528792" w14:textId="77777777" w:rsidR="00C144C0" w:rsidRDefault="00000000">
      <w:pPr>
        <w:pStyle w:val="affff9"/>
        <w:tabs>
          <w:tab w:val="left" w:pos="1701"/>
        </w:tabs>
      </w:pPr>
      <w:r>
        <w:object w:dxaOrig="5420" w:dyaOrig="3780" w14:anchorId="28D7F7C1">
          <v:shape id="_x0000_i1053" type="#_x0000_t75" style="width:271.45pt;height:189.45pt" o:ole="">
            <v:imagedata r:id="rId72" o:title=""/>
          </v:shape>
          <o:OLEObject Type="Embed" ProgID="MestReNova.Document.1" ShapeID="_x0000_i1053" DrawAspect="Content" ObjectID="_1768333007" r:id="rId73"/>
        </w:object>
      </w:r>
    </w:p>
    <w:p w14:paraId="2227CA60" w14:textId="77777777" w:rsidR="00C144C0" w:rsidRDefault="00000000">
      <w:pPr>
        <w:ind w:firstLine="400"/>
        <w:rPr>
          <w:i/>
          <w:iCs/>
          <w:lang w:eastAsia="zh-CN"/>
        </w:rPr>
      </w:pPr>
      <w:r>
        <w:rPr>
          <w:i/>
          <w:iCs/>
          <w:lang w:eastAsia="zh-CN"/>
        </w:rPr>
        <w:t>Deuterium loss is not determined at the phenyl ring, indicating that C(sp</w:t>
      </w:r>
      <w:r>
        <w:rPr>
          <w:i/>
          <w:iCs/>
          <w:vertAlign w:val="superscript"/>
          <w:lang w:eastAsia="zh-CN"/>
        </w:rPr>
        <w:t>2</w:t>
      </w:r>
      <w:r>
        <w:rPr>
          <w:i/>
          <w:iCs/>
          <w:lang w:eastAsia="zh-CN"/>
        </w:rPr>
        <w:t>)-H activation is irreversible.</w:t>
      </w:r>
    </w:p>
    <w:p w14:paraId="6B8B92A6" w14:textId="77777777" w:rsidR="00C144C0" w:rsidRDefault="00000000">
      <w:pPr>
        <w:pStyle w:val="affff8"/>
        <w:tabs>
          <w:tab w:val="left" w:pos="1701"/>
        </w:tabs>
      </w:pPr>
      <w:r>
        <w:t>6.4 Intramolecular KIE experiment of aniline</w:t>
      </w:r>
    </w:p>
    <w:p w14:paraId="6485D8F9" w14:textId="5265BE8E" w:rsidR="00C144C0" w:rsidRDefault="00000000">
      <w:pPr>
        <w:tabs>
          <w:tab w:val="left" w:pos="1300"/>
        </w:tabs>
        <w:ind w:firstLineChars="0" w:firstLine="0"/>
        <w:rPr>
          <w:szCs w:val="21"/>
          <w:lang w:eastAsia="zh-CN"/>
        </w:rPr>
      </w:pPr>
      <w:r>
        <w:rPr>
          <w:b/>
          <w:szCs w:val="21"/>
          <w:lang w:eastAsia="zh-CN"/>
        </w:rPr>
        <w:t xml:space="preserve">Preparation of </w:t>
      </w:r>
      <w:r>
        <w:rPr>
          <w:b/>
          <w:i/>
          <w:iCs/>
          <w:szCs w:val="21"/>
          <w:lang w:eastAsia="zh-CN"/>
        </w:rPr>
        <w:t>d</w:t>
      </w:r>
      <w:r>
        <w:rPr>
          <w:b/>
          <w:szCs w:val="21"/>
          <w:vertAlign w:val="subscript"/>
          <w:lang w:eastAsia="zh-CN"/>
        </w:rPr>
        <w:t>1</w:t>
      </w:r>
      <w:r>
        <w:rPr>
          <w:b/>
          <w:szCs w:val="21"/>
          <w:lang w:eastAsia="zh-CN"/>
        </w:rPr>
        <w:t>-1a:</w:t>
      </w:r>
      <w:r>
        <w:rPr>
          <w:b/>
          <w:szCs w:val="21"/>
          <w:lang w:eastAsia="zh-CN"/>
        </w:rPr>
        <w:fldChar w:fldCharType="begin">
          <w:fldData xml:space="preserve">PEVuZE5vdGU+PENpdGU+PEF1dGhvcj5YaWFvPC9BdXRob3I+PFllYXI+MjAxOTwvWWVhcj48UmVj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</w:fldData>
        </w:fldChar>
      </w:r>
      <w:r w:rsidR="004E5ADF">
        <w:rPr>
          <w:b/>
          <w:szCs w:val="21"/>
          <w:lang w:eastAsia="zh-CN"/>
        </w:rPr>
        <w:instrText xml:space="preserve"> ADDIN EN.CITE </w:instrText>
      </w:r>
      <w:r w:rsidR="004E5ADF">
        <w:rPr>
          <w:b/>
          <w:szCs w:val="21"/>
          <w:lang w:eastAsia="zh-CN"/>
        </w:rPr>
        <w:fldChar w:fldCharType="begin">
          <w:fldData xml:space="preserve">PEVuZE5vdGU+PENpdGU+PEF1dGhvcj5YaWFvPC9BdXRob3I+PFllYXI+MjAxOTwvWWVhcj48UmVj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</w:fldData>
        </w:fldChar>
      </w:r>
      <w:r w:rsidR="004E5ADF">
        <w:rPr>
          <w:b/>
          <w:szCs w:val="21"/>
          <w:lang w:eastAsia="zh-CN"/>
        </w:rPr>
        <w:instrText xml:space="preserve"> ADDIN EN.CITE.DATA </w:instrText>
      </w:r>
      <w:r w:rsidR="004E5ADF">
        <w:rPr>
          <w:b/>
          <w:szCs w:val="21"/>
          <w:lang w:eastAsia="zh-CN"/>
        </w:rPr>
      </w:r>
      <w:r w:rsidR="004E5ADF">
        <w:rPr>
          <w:b/>
          <w:szCs w:val="21"/>
          <w:lang w:eastAsia="zh-CN"/>
        </w:rPr>
        <w:fldChar w:fldCharType="end"/>
      </w:r>
      <w:r>
        <w:rPr>
          <w:b/>
          <w:szCs w:val="21"/>
          <w:lang w:eastAsia="zh-CN"/>
        </w:rPr>
      </w:r>
      <w:r>
        <w:rPr>
          <w:b/>
          <w:szCs w:val="21"/>
          <w:lang w:eastAsia="zh-CN"/>
        </w:rPr>
        <w:fldChar w:fldCharType="separate"/>
      </w:r>
      <w:r w:rsidR="004E5ADF" w:rsidRPr="004E5ADF">
        <w:rPr>
          <w:b/>
          <w:noProof/>
          <w:szCs w:val="21"/>
          <w:vertAlign w:val="superscript"/>
          <w:lang w:eastAsia="zh-CN"/>
        </w:rPr>
        <w:t>3,4</w:t>
      </w:r>
      <w:r>
        <w:rPr>
          <w:b/>
          <w:szCs w:val="21"/>
          <w:lang w:eastAsia="zh-CN"/>
        </w:rPr>
        <w:fldChar w:fldCharType="end"/>
      </w:r>
    </w:p>
    <w:p w14:paraId="7DE1AD3B" w14:textId="77777777" w:rsidR="00C144C0" w:rsidRDefault="00000000">
      <w:pPr>
        <w:pStyle w:val="affff9"/>
        <w:tabs>
          <w:tab w:val="left" w:pos="1701"/>
        </w:tabs>
      </w:pPr>
      <w:r>
        <w:object w:dxaOrig="4600" w:dyaOrig="620" w14:anchorId="00487FFC">
          <v:shape id="_x0000_i1054" type="#_x0000_t75" style="width:229.85pt;height:31.2pt" o:ole="">
            <v:imagedata r:id="rId74" o:title=""/>
          </v:shape>
          <o:OLEObject Type="Embed" ProgID="ChemDraw.Document.6.0" ShapeID="_x0000_i1054" DrawAspect="Content" ObjectID="_1768333008" r:id="rId75"/>
        </w:object>
      </w:r>
    </w:p>
    <w:p w14:paraId="55BFBC66" w14:textId="056FF53F" w:rsidR="00C144C0" w:rsidRDefault="00000000">
      <w:pPr>
        <w:ind w:firstLine="400"/>
        <w:rPr>
          <w:lang w:eastAsia="zh-CN"/>
        </w:rPr>
      </w:pPr>
      <w:r>
        <w:rPr>
          <w:lang w:eastAsia="zh-CN"/>
        </w:rPr>
        <w:t xml:space="preserve">To a 75 mL dried sealed tube equipped with a magnetic stir bar was added 2-nitrobenzoic acid </w:t>
      </w:r>
      <w:r>
        <w:t>(</w:t>
      </w:r>
      <w:r>
        <w:rPr>
          <w:lang w:eastAsia="zh-CN"/>
        </w:rPr>
        <w:t>0.84 g, 5.0</w:t>
      </w:r>
      <w:r>
        <w:t xml:space="preserve"> mmol, 1.0 equiv.)</w:t>
      </w:r>
      <w:r>
        <w:rPr>
          <w:lang w:eastAsia="zh-CN"/>
        </w:rPr>
        <w:t>,</w:t>
      </w:r>
      <w:r>
        <w:t xml:space="preserve"> Ag</w:t>
      </w:r>
      <w:r>
        <w:rPr>
          <w:vertAlign w:val="subscript"/>
        </w:rPr>
        <w:t>2</w:t>
      </w:r>
      <w:r>
        <w:t>CO</w:t>
      </w:r>
      <w:r>
        <w:rPr>
          <w:vertAlign w:val="subscript"/>
        </w:rPr>
        <w:t>3</w:t>
      </w:r>
      <w:r>
        <w:t xml:space="preserve"> (0.14</w:t>
      </w:r>
      <w:r>
        <w:rPr>
          <w:rFonts w:hint="eastAsia"/>
          <w:lang w:eastAsia="zh-CN"/>
        </w:rPr>
        <w:t xml:space="preserve"> g</w:t>
      </w:r>
      <w:r>
        <w:t>, 1.0 equiv.</w:t>
      </w:r>
      <w:r>
        <w:rPr>
          <w:rFonts w:hint="eastAsia"/>
          <w:lang w:eastAsia="zh-CN"/>
        </w:rPr>
        <w:t>)</w:t>
      </w:r>
      <w:r>
        <w:rPr>
          <w:lang w:eastAsia="zh-CN"/>
        </w:rPr>
        <w:t>. After the tube was transferred to the glove box, anhydrous DMSO (25 mL</w:t>
      </w:r>
      <w:r>
        <w:rPr>
          <w:rFonts w:hint="eastAsia"/>
          <w:lang w:eastAsia="zh-CN"/>
        </w:rPr>
        <w:t xml:space="preserve">) </w:t>
      </w:r>
      <w:r>
        <w:rPr>
          <w:lang w:eastAsia="zh-CN"/>
        </w:rPr>
        <w:t>and D</w:t>
      </w:r>
      <w:r>
        <w:rPr>
          <w:vertAlign w:val="subscript"/>
          <w:lang w:eastAsia="zh-CN"/>
        </w:rPr>
        <w:t>2</w:t>
      </w:r>
      <w:r>
        <w:rPr>
          <w:lang w:eastAsia="zh-CN"/>
        </w:rPr>
        <w:t xml:space="preserve">O (4.5 mL, 50 equiv.) was added. The tube was sealed and heat under 120 ºC for 12 h. </w:t>
      </w:r>
      <w:r>
        <w:t>After that, saturated NaHCO</w:t>
      </w:r>
      <w:r>
        <w:rPr>
          <w:vertAlign w:val="subscript"/>
        </w:rPr>
        <w:t>3</w:t>
      </w:r>
      <w:r>
        <w:t xml:space="preserve"> was added, and extracted three times with Et</w:t>
      </w:r>
      <w:r>
        <w:rPr>
          <w:vertAlign w:val="subscript"/>
        </w:rPr>
        <w:t>2</w:t>
      </w:r>
      <w:r>
        <w:t>O. The organic phase was washed with saturated NaHCO</w:t>
      </w:r>
      <w:r>
        <w:rPr>
          <w:vertAlign w:val="subscript"/>
        </w:rPr>
        <w:t>3</w:t>
      </w:r>
      <w:r>
        <w:t>,</w:t>
      </w:r>
      <w:r>
        <w:rPr>
          <w:lang w:eastAsia="zh-CN"/>
        </w:rPr>
        <w:t xml:space="preserve"> </w:t>
      </w:r>
      <w:r>
        <w:t xml:space="preserve">dried over </w:t>
      </w:r>
      <w:r>
        <w:rPr>
          <w:lang w:eastAsia="zh-CN"/>
        </w:rPr>
        <w:t>Mg</w:t>
      </w:r>
      <w:r>
        <w:t>SO</w:t>
      </w:r>
      <w:r>
        <w:rPr>
          <w:vertAlign w:val="subscript"/>
        </w:rPr>
        <w:t>4</w:t>
      </w:r>
      <w:r>
        <w:t xml:space="preserve"> and concentrated under reduced pressure</w:t>
      </w:r>
      <w:r>
        <w:rPr>
          <w:lang w:eastAsia="zh-CN"/>
        </w:rPr>
        <w:t xml:space="preserve">. The residue was purified by </w:t>
      </w:r>
      <w:r>
        <w:t>flash chromatography</w:t>
      </w:r>
      <w:r>
        <w:rPr>
          <w:lang w:eastAsia="zh-CN"/>
        </w:rPr>
        <w:t xml:space="preserve"> </w:t>
      </w:r>
      <w:r>
        <w:t xml:space="preserve">(PE/EtOAc = </w:t>
      </w:r>
      <w:r>
        <w:rPr>
          <w:lang w:eastAsia="zh-CN"/>
        </w:rPr>
        <w:t>100</w:t>
      </w:r>
      <w:r>
        <w:t xml:space="preserve">:1) to </w:t>
      </w:r>
      <w:r>
        <w:rPr>
          <w:lang w:eastAsia="zh-CN"/>
        </w:rPr>
        <w:t>afford</w:t>
      </w:r>
      <w:r>
        <w:t xml:space="preserve"> 2-deuteriated nitrobenzene as a</w:t>
      </w:r>
      <w:r>
        <w:rPr>
          <w:lang w:eastAsia="zh-CN"/>
        </w:rPr>
        <w:t xml:space="preserve"> yellow oil </w:t>
      </w:r>
      <w:r>
        <w:t>(</w:t>
      </w:r>
      <w:r>
        <w:rPr>
          <w:lang w:eastAsia="zh-CN"/>
        </w:rPr>
        <w:t>0.53g</w:t>
      </w:r>
      <w:r>
        <w:t xml:space="preserve">, </w:t>
      </w:r>
      <w:r>
        <w:rPr>
          <w:lang w:eastAsia="zh-CN"/>
        </w:rPr>
        <w:t>87</w:t>
      </w:r>
      <w:r>
        <w:t>%</w:t>
      </w:r>
      <w:r>
        <w:rPr>
          <w:lang w:eastAsia="zh-CN"/>
        </w:rPr>
        <w:t xml:space="preserve"> yield, &gt; 99% D</w:t>
      </w:r>
      <w:r>
        <w:t>).</w:t>
      </w:r>
    </w:p>
    <w:p w14:paraId="37AB7A95" w14:textId="77777777" w:rsidR="00C144C0" w:rsidRDefault="00000000">
      <w:pPr>
        <w:pStyle w:val="affffd"/>
      </w:pPr>
      <w:r>
        <w:rPr>
          <w:b/>
          <w:vertAlign w:val="superscript"/>
        </w:rPr>
        <w:t>1</w:t>
      </w:r>
      <w:r>
        <w:rPr>
          <w:b/>
        </w:rPr>
        <w:t>H NMR (400 MHz, CDCl</w:t>
      </w:r>
      <w:r>
        <w:rPr>
          <w:b/>
          <w:vertAlign w:val="subscript"/>
        </w:rPr>
        <w:t>3</w:t>
      </w:r>
      <w:r>
        <w:rPr>
          <w:b/>
        </w:rPr>
        <w:t>)</w:t>
      </w:r>
      <w:r>
        <w:t xml:space="preserve"> </w:t>
      </w:r>
      <w:r>
        <w:rPr>
          <w:rFonts w:ascii="Symbol" w:hAnsi="Symbol"/>
          <w:i/>
          <w:iCs/>
        </w:rPr>
        <w:t></w:t>
      </w:r>
      <w:r>
        <w:t xml:space="preserve"> 8.23 (dd, </w:t>
      </w:r>
      <w:r>
        <w:rPr>
          <w:i/>
          <w:iCs/>
        </w:rPr>
        <w:t>J</w:t>
      </w:r>
      <w:r>
        <w:t xml:space="preserve"> = 8.5, 1.2 Hz, 1H), 7.70 (td, </w:t>
      </w:r>
      <w:r>
        <w:rPr>
          <w:i/>
          <w:iCs/>
        </w:rPr>
        <w:t>J</w:t>
      </w:r>
      <w:r>
        <w:t xml:space="preserve"> = 7.5, 1.2 Hz, 1H), 7.59 – 7.51 (m, 2H).</w:t>
      </w:r>
    </w:p>
    <w:p w14:paraId="488A84B0" w14:textId="77777777" w:rsidR="00C144C0" w:rsidRDefault="00000000">
      <w:pPr>
        <w:pStyle w:val="affffd"/>
      </w:pPr>
      <w:r>
        <w:rPr>
          <w:b/>
          <w:vertAlign w:val="superscript"/>
        </w:rPr>
        <w:t>13</w:t>
      </w:r>
      <w:r>
        <w:rPr>
          <w:b/>
        </w:rPr>
        <w:t>C NMR (100 MHz, CDCl</w:t>
      </w:r>
      <w:r>
        <w:rPr>
          <w:b/>
          <w:vertAlign w:val="subscript"/>
        </w:rPr>
        <w:t>3</w:t>
      </w:r>
      <w:r>
        <w:rPr>
          <w:b/>
        </w:rPr>
        <w:t>)</w:t>
      </w:r>
      <w:r>
        <w:t xml:space="preserve"> </w:t>
      </w:r>
      <w:r>
        <w:rPr>
          <w:rFonts w:ascii="Symbol" w:hAnsi="Symbol"/>
          <w:i/>
          <w:iCs/>
        </w:rPr>
        <w:t></w:t>
      </w:r>
      <w:r>
        <w:t xml:space="preserve"> 134.5, 129.3, 129.2, 123.5.</w:t>
      </w:r>
    </w:p>
    <w:p w14:paraId="0511369F" w14:textId="77777777" w:rsidR="00C144C0" w:rsidRDefault="00C144C0">
      <w:pPr>
        <w:tabs>
          <w:tab w:val="left" w:pos="1701"/>
        </w:tabs>
        <w:ind w:firstLineChars="0" w:firstLine="0"/>
        <w:rPr>
          <w:lang w:eastAsia="zh-CN"/>
        </w:rPr>
      </w:pPr>
    </w:p>
    <w:p w14:paraId="00692DB5" w14:textId="3D2542F0" w:rsidR="00C144C0" w:rsidRDefault="00000000">
      <w:pPr>
        <w:ind w:firstLine="400"/>
      </w:pPr>
      <w:r>
        <w:rPr>
          <w:lang w:eastAsia="zh-CN"/>
        </w:rPr>
        <w:t xml:space="preserve">To a 25 mL test tube equipped with a magnetic stir bar was added </w:t>
      </w:r>
      <w:r>
        <w:t>2-deuteriated nitrobenzene</w:t>
      </w:r>
      <w:r>
        <w:rPr>
          <w:lang w:eastAsia="zh-CN"/>
        </w:rPr>
        <w:t xml:space="preserve"> </w:t>
      </w:r>
      <w:r>
        <w:t>(</w:t>
      </w:r>
      <w:r>
        <w:rPr>
          <w:lang w:eastAsia="zh-CN"/>
        </w:rPr>
        <w:t>123 mg, 1.0</w:t>
      </w:r>
      <w:r>
        <w:t xml:space="preserve"> mmol, 1.0 equiv.)</w:t>
      </w:r>
      <w:r>
        <w:rPr>
          <w:lang w:eastAsia="zh-CN"/>
        </w:rPr>
        <w:t>,</w:t>
      </w:r>
      <w:r>
        <w:t xml:space="preserve"> activated carbon (83.3 mg</w:t>
      </w:r>
      <w:r>
        <w:rPr>
          <w:rFonts w:hint="eastAsia"/>
          <w:lang w:eastAsia="zh-CN"/>
        </w:rPr>
        <w:t>)</w:t>
      </w:r>
      <w:r>
        <w:rPr>
          <w:lang w:eastAsia="zh-CN"/>
        </w:rPr>
        <w:t>, FeCl</w:t>
      </w:r>
      <w:r>
        <w:rPr>
          <w:vertAlign w:val="subscript"/>
          <w:lang w:eastAsia="zh-CN"/>
        </w:rPr>
        <w:t>3</w:t>
      </w:r>
      <w:r>
        <w:rPr>
          <w:lang w:eastAsia="zh-CN"/>
        </w:rPr>
        <w:t xml:space="preserve"> (32.4 mg, 20 mol%), N</w:t>
      </w:r>
      <w:r>
        <w:rPr>
          <w:vertAlign w:val="subscript"/>
          <w:lang w:eastAsia="zh-CN"/>
        </w:rPr>
        <w:t>2</w:t>
      </w:r>
      <w:r>
        <w:rPr>
          <w:lang w:eastAsia="zh-CN"/>
        </w:rPr>
        <w:t>H</w:t>
      </w:r>
      <w:r>
        <w:rPr>
          <w:vertAlign w:val="subscript"/>
          <w:lang w:eastAsia="zh-CN"/>
        </w:rPr>
        <w:t>4</w:t>
      </w:r>
      <w:r>
        <w:rPr>
          <w:lang w:eastAsia="zh-CN"/>
        </w:rPr>
        <w:t>·H</w:t>
      </w:r>
      <w:r>
        <w:rPr>
          <w:vertAlign w:val="subscript"/>
          <w:lang w:eastAsia="zh-CN"/>
        </w:rPr>
        <w:t>2</w:t>
      </w:r>
      <w:r>
        <w:rPr>
          <w:lang w:eastAsia="zh-CN"/>
        </w:rPr>
        <w:t xml:space="preserve">O (0.25 mL, 5.0 equiv.) and MeOH (1.0 mL). The tube was sealed and heat under 80 ºC for 12 h. </w:t>
      </w:r>
      <w:r>
        <w:t xml:space="preserve">After that, the reaction mixture was passed through a short pad of </w:t>
      </w:r>
      <w:r>
        <w:rPr>
          <w:rFonts w:hint="eastAsia"/>
          <w:lang w:eastAsia="zh-CN"/>
        </w:rPr>
        <w:t>Celite</w:t>
      </w:r>
      <w:r>
        <w:t>. The filtrate was collected and concentrated under reduced pressure</w:t>
      </w:r>
      <w:r>
        <w:rPr>
          <w:lang w:eastAsia="zh-CN"/>
        </w:rPr>
        <w:t xml:space="preserve">. The residue was purified by </w:t>
      </w:r>
      <w:r>
        <w:t>flash chromatography</w:t>
      </w:r>
      <w:r>
        <w:rPr>
          <w:lang w:eastAsia="zh-CN"/>
        </w:rPr>
        <w:t xml:space="preserve"> </w:t>
      </w:r>
      <w:r>
        <w:t xml:space="preserve">(PE/EtOAc = </w:t>
      </w:r>
      <w:r>
        <w:rPr>
          <w:lang w:eastAsia="zh-CN"/>
        </w:rPr>
        <w:t>10</w:t>
      </w:r>
      <w:r>
        <w:t xml:space="preserve">:1) to </w:t>
      </w:r>
      <w:r>
        <w:rPr>
          <w:lang w:eastAsia="zh-CN"/>
        </w:rPr>
        <w:t>afford</w:t>
      </w:r>
      <w:r>
        <w:t xml:space="preserve"> </w:t>
      </w:r>
      <w:r>
        <w:rPr>
          <w:bCs/>
          <w:i/>
          <w:iCs/>
          <w:lang w:eastAsia="zh-CN"/>
        </w:rPr>
        <w:t>d</w:t>
      </w:r>
      <w:r>
        <w:rPr>
          <w:bCs/>
          <w:vertAlign w:val="subscript"/>
          <w:lang w:eastAsia="zh-CN"/>
        </w:rPr>
        <w:t>1</w:t>
      </w:r>
      <w:r>
        <w:rPr>
          <w:bCs/>
          <w:lang w:eastAsia="zh-CN"/>
        </w:rPr>
        <w:t>-</w:t>
      </w:r>
      <w:r>
        <w:rPr>
          <w:b/>
          <w:lang w:eastAsia="zh-CN"/>
        </w:rPr>
        <w:t>1a</w:t>
      </w:r>
      <w:r>
        <w:t xml:space="preserve"> as a</w:t>
      </w:r>
      <w:r>
        <w:rPr>
          <w:lang w:eastAsia="zh-CN"/>
        </w:rPr>
        <w:t xml:space="preserve"> yellow oil </w:t>
      </w:r>
      <w:r>
        <w:t>(</w:t>
      </w:r>
      <w:r>
        <w:rPr>
          <w:lang w:eastAsia="zh-CN"/>
        </w:rPr>
        <w:t>47.3 mg</w:t>
      </w:r>
      <w:r>
        <w:t xml:space="preserve">, </w:t>
      </w:r>
      <w:r>
        <w:rPr>
          <w:lang w:eastAsia="zh-CN"/>
        </w:rPr>
        <w:t>50</w:t>
      </w:r>
      <w:r>
        <w:t>%</w:t>
      </w:r>
      <w:r>
        <w:rPr>
          <w:lang w:eastAsia="zh-CN"/>
        </w:rPr>
        <w:t xml:space="preserve"> yield, &gt; 99% D</w:t>
      </w:r>
      <w:r>
        <w:t>).</w:t>
      </w:r>
    </w:p>
    <w:p w14:paraId="5E0B3837"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7.19 – 7.12 (m, 2H), 6.77 (td, </w:t>
      </w:r>
      <w:r>
        <w:rPr>
          <w:i/>
          <w:iCs/>
        </w:rPr>
        <w:t>J</w:t>
      </w:r>
      <w:r>
        <w:t xml:space="preserve"> = 7.4, 1.1 Hz, 1H), 6.69 (dd, </w:t>
      </w:r>
      <w:r>
        <w:rPr>
          <w:i/>
          <w:iCs/>
        </w:rPr>
        <w:t>J</w:t>
      </w:r>
      <w:r>
        <w:t xml:space="preserve"> = 8.4, 1.0 Hz, 1H), 3.63 (br, s, 2H).</w:t>
      </w:r>
    </w:p>
    <w:p w14:paraId="6F78906A"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146.3, 129.3, 129.20, 118.6, 115.1.</w:t>
      </w:r>
    </w:p>
    <w:p w14:paraId="7F491316" w14:textId="77777777" w:rsidR="00C144C0" w:rsidRDefault="00C144C0">
      <w:pPr>
        <w:ind w:firstLine="360"/>
        <w:rPr>
          <w:rFonts w:ascii="宋体" w:hAnsi="宋体" w:cs="宋体"/>
          <w:sz w:val="18"/>
          <w:szCs w:val="18"/>
          <w:lang w:eastAsia="zh-CN"/>
        </w:rPr>
      </w:pPr>
    </w:p>
    <w:p w14:paraId="316E3871" w14:textId="77777777" w:rsidR="00C144C0" w:rsidRDefault="00000000">
      <w:pPr>
        <w:pStyle w:val="affff9"/>
        <w:tabs>
          <w:tab w:val="left" w:pos="1701"/>
        </w:tabs>
      </w:pPr>
      <w:r>
        <w:object w:dxaOrig="4720" w:dyaOrig="1200" w14:anchorId="786283FE">
          <v:shape id="_x0000_i1055" type="#_x0000_t75" style="width:236pt;height:60.05pt" o:ole="">
            <v:imagedata r:id="rId76" o:title=""/>
          </v:shape>
          <o:OLEObject Type="Embed" ProgID="ChemDraw.Document.6.0" ShapeID="_x0000_i1055" DrawAspect="Content" ObjectID="_1768333009" r:id="rId77"/>
        </w:object>
      </w:r>
    </w:p>
    <w:p w14:paraId="6C780DDB" w14:textId="0988C158" w:rsidR="00C144C0" w:rsidRDefault="00000000">
      <w:pPr>
        <w:tabs>
          <w:tab w:val="left" w:pos="1701"/>
        </w:tabs>
        <w:ind w:firstLine="400"/>
        <w:rPr>
          <w:lang w:eastAsia="zh-CN"/>
        </w:rPr>
      </w:pPr>
      <w:r>
        <w:rPr>
          <w:lang w:eastAsia="zh-CN"/>
        </w:rPr>
        <w:t>To a 25 mL dried test tube equipped with a magnetic stir bar was added Pd(TFA)</w:t>
      </w:r>
      <w:r>
        <w:rPr>
          <w:vertAlign w:val="subscript"/>
          <w:lang w:eastAsia="zh-CN"/>
        </w:rPr>
        <w:t>2</w:t>
      </w:r>
      <w:r>
        <w:rPr>
          <w:lang w:eastAsia="zh-CN"/>
        </w:rPr>
        <w:t xml:space="preserve"> (4.2 mg, 5 mol%), 2,6-DMBQ (42.0 mg, 1.0 equiv.), deuterated aniline </w:t>
      </w:r>
      <w:r>
        <w:rPr>
          <w:i/>
          <w:iCs/>
          <w:lang w:eastAsia="zh-CN"/>
        </w:rPr>
        <w:t>d</w:t>
      </w:r>
      <w:r>
        <w:rPr>
          <w:vertAlign w:val="subscript"/>
          <w:lang w:eastAsia="zh-CN"/>
        </w:rPr>
        <w:t>1</w:t>
      </w:r>
      <w:r>
        <w:rPr>
          <w:lang w:eastAsia="zh-CN"/>
        </w:rPr>
        <w:t>-</w:t>
      </w:r>
      <w:r>
        <w:rPr>
          <w:b/>
          <w:lang w:eastAsia="zh-CN"/>
        </w:rPr>
        <w:t>1a</w:t>
      </w:r>
      <w:r>
        <w:rPr>
          <w:lang w:eastAsia="zh-CN"/>
        </w:rPr>
        <w:t xml:space="preserve"> (23.5 mg, 0.25 mmol), benzaldehyde </w:t>
      </w:r>
      <w:r>
        <w:rPr>
          <w:b/>
          <w:bCs/>
          <w:lang w:eastAsia="zh-CN"/>
        </w:rPr>
        <w:t>2a</w:t>
      </w:r>
      <w:r>
        <w:rPr>
          <w:lang w:eastAsia="zh-CN"/>
        </w:rPr>
        <w:t xml:space="preserve"> (39.8 mg, 1.5 equiv.), vinylacetic acid </w:t>
      </w:r>
      <w:r>
        <w:rPr>
          <w:b/>
          <w:lang w:eastAsia="zh-CN"/>
        </w:rPr>
        <w:t>3</w:t>
      </w:r>
      <w:r>
        <w:rPr>
          <w:lang w:eastAsia="zh-CN"/>
        </w:rPr>
        <w:t xml:space="preserve"> (65 </w:t>
      </w:r>
      <w:r>
        <w:rPr>
          <w:rFonts w:ascii="Symbol" w:hAnsi="Symbol"/>
          <w:lang w:eastAsia="zh-CN"/>
        </w:rPr>
        <w:t></w:t>
      </w:r>
      <w:r>
        <w:rPr>
          <w:lang w:eastAsia="zh-CN"/>
        </w:rPr>
        <w:t>L, 1.5 equiv.) and DMSO (0.5 mL). The mixture was stirred at 35 °C for 24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After removal of solvent under reduced pressure, t</w:t>
      </w:r>
      <w:r>
        <w:t xml:space="preserve">he crude product was purified by column chromatography on silica gel using PE/EtOAc as eluent to provide the corresponding product </w:t>
      </w:r>
      <w:r>
        <w:rPr>
          <w:i/>
          <w:iCs/>
        </w:rPr>
        <w:t>d</w:t>
      </w:r>
      <w:r>
        <w:rPr>
          <w:vertAlign w:val="subscript"/>
        </w:rPr>
        <w:t>0~1</w:t>
      </w:r>
      <w:r>
        <w:t>-</w:t>
      </w:r>
      <w:r>
        <w:rPr>
          <w:b/>
          <w:bCs/>
        </w:rPr>
        <w:t>4a</w:t>
      </w:r>
      <w:r>
        <w:t xml:space="preserve"> (18.6 mg, 35%).</w:t>
      </w:r>
    </w:p>
    <w:p w14:paraId="54B87D5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7.35 (m, 6H), 7.23 – 7.17 (m, 1H), 6.85 (t, </w:t>
      </w:r>
      <w:r>
        <w:rPr>
          <w:i/>
          <w:iCs/>
        </w:rPr>
        <w:t>J</w:t>
      </w:r>
      <w:r>
        <w:t xml:space="preserve"> = 7.5 Hz, 1H), 6.66 (d, </w:t>
      </w:r>
      <w:r>
        <w:rPr>
          <w:i/>
          <w:iCs/>
        </w:rPr>
        <w:t>J</w:t>
      </w:r>
      <w:r>
        <w:t xml:space="preserve"> = 8.1 Hz, 0.46H), 5.45 (d, </w:t>
      </w:r>
      <w:r>
        <w:rPr>
          <w:i/>
          <w:iCs/>
        </w:rPr>
        <w:t>J</w:t>
      </w:r>
      <w:r>
        <w:t xml:space="preserve"> = 5.2 Hz, 1H), 4.22 (br, s, 1H), 3.91 (d, </w:t>
      </w:r>
      <w:r>
        <w:rPr>
          <w:i/>
          <w:iCs/>
        </w:rPr>
        <w:t>J</w:t>
      </w:r>
      <w:r>
        <w:t xml:space="preserve"> = 11.1 Hz, 1H), 2.82 (ddd, </w:t>
      </w:r>
      <w:r>
        <w:rPr>
          <w:i/>
          <w:iCs/>
        </w:rPr>
        <w:t>J</w:t>
      </w:r>
      <w:r>
        <w:t xml:space="preserve"> = 11.1, 7.8, 5.3 Hz, 1H), 2.70 (dd, </w:t>
      </w:r>
      <w:r>
        <w:rPr>
          <w:i/>
          <w:iCs/>
        </w:rPr>
        <w:t>J</w:t>
      </w:r>
      <w:r>
        <w:t xml:space="preserve"> = 17.8, 7.8 Hz, 1H), 2.31 (d, </w:t>
      </w:r>
      <w:r>
        <w:rPr>
          <w:i/>
          <w:iCs/>
        </w:rPr>
        <w:t>J</w:t>
      </w:r>
      <w:r>
        <w:t xml:space="preserve"> = 17.8 Hz, 1H).</w:t>
      </w:r>
    </w:p>
    <w:p w14:paraId="44ADA3A9" w14:textId="77777777" w:rsidR="00C144C0" w:rsidRDefault="00000000">
      <w:pPr>
        <w:pStyle w:val="affff9"/>
      </w:pPr>
      <w:r>
        <w:object w:dxaOrig="5420" w:dyaOrig="3780" w14:anchorId="766E8FDF">
          <v:shape id="_x0000_i1056" type="#_x0000_t75" style="width:271.45pt;height:189.45pt" o:ole="">
            <v:imagedata r:id="rId78" o:title=""/>
          </v:shape>
          <o:OLEObject Type="Embed" ProgID="MestReNova.Document.1" ShapeID="_x0000_i1056" DrawAspect="Content" ObjectID="_1768333010" r:id="rId79"/>
        </w:object>
      </w:r>
    </w:p>
    <w:p w14:paraId="546C6C8D" w14:textId="77777777" w:rsidR="00C144C0" w:rsidRDefault="00000000">
      <w:pPr>
        <w:ind w:firstLine="400"/>
        <w:rPr>
          <w:i/>
          <w:iCs/>
          <w:lang w:eastAsia="zh-CN"/>
        </w:rPr>
      </w:pPr>
      <w:r>
        <w:rPr>
          <w:i/>
          <w:iCs/>
          <w:lang w:eastAsia="zh-CN"/>
        </w:rPr>
        <w:t>The collected KIE value is nearly 1.17:1, thus indicating that C(sp</w:t>
      </w:r>
      <w:r>
        <w:rPr>
          <w:i/>
          <w:iCs/>
          <w:vertAlign w:val="superscript"/>
          <w:lang w:eastAsia="zh-CN"/>
        </w:rPr>
        <w:t>2</w:t>
      </w:r>
      <w:r>
        <w:rPr>
          <w:i/>
          <w:iCs/>
          <w:lang w:eastAsia="zh-CN"/>
        </w:rPr>
        <w:t>)-H activation is not involved in the rate determining step.</w:t>
      </w:r>
    </w:p>
    <w:p w14:paraId="5E8D351D" w14:textId="77777777" w:rsidR="00C144C0" w:rsidRDefault="00000000">
      <w:pPr>
        <w:pStyle w:val="affff8"/>
        <w:tabs>
          <w:tab w:val="left" w:pos="1701"/>
        </w:tabs>
      </w:pPr>
      <w:r>
        <w:t xml:space="preserve">6.5 Deuterium labelled experiment using </w:t>
      </w:r>
      <w:r>
        <w:rPr>
          <w:rFonts w:ascii="Symbol" w:hAnsi="Symbol"/>
        </w:rPr>
        <w:t>g</w:t>
      </w:r>
      <w:r>
        <w:t>-</w:t>
      </w:r>
      <w:r>
        <w:rPr>
          <w:i/>
          <w:iCs/>
        </w:rPr>
        <w:t>d</w:t>
      </w:r>
      <w:r>
        <w:rPr>
          <w:vertAlign w:val="subscript"/>
        </w:rPr>
        <w:t>2</w:t>
      </w:r>
      <w:r>
        <w:t>-3</w:t>
      </w:r>
    </w:p>
    <w:p w14:paraId="6A3B75D8" w14:textId="312951D9" w:rsidR="00C144C0" w:rsidRDefault="00000000">
      <w:pPr>
        <w:ind w:firstLine="400"/>
      </w:pPr>
      <w:r>
        <w:rPr>
          <w:rFonts w:ascii="Symbol" w:hAnsi="Symbol"/>
        </w:rPr>
        <w:t>g</w:t>
      </w:r>
      <w:r>
        <w:t>-</w:t>
      </w:r>
      <w:r>
        <w:rPr>
          <w:i/>
          <w:iCs/>
        </w:rPr>
        <w:t>d</w:t>
      </w:r>
      <w:r>
        <w:rPr>
          <w:vertAlign w:val="subscript"/>
        </w:rPr>
        <w:t>2</w:t>
      </w:r>
      <w:r>
        <w:t>-</w:t>
      </w:r>
      <w:r>
        <w:rPr>
          <w:b/>
          <w:bCs/>
        </w:rPr>
        <w:t>3</w:t>
      </w:r>
      <w:r>
        <w:t xml:space="preserve"> was synthesized according to our previous report.</w:t>
      </w:r>
      <w:r>
        <w:fldChar w:fldCharType="begin"/>
      </w:r>
      <w:r w:rsidR="004E5ADF">
        <w:instrText xml:space="preserve"> ADDIN EN.CITE &lt;EndNote&gt;&lt;Cite&gt;&lt;Author&gt;Liu&lt;/Author&gt;&lt;Year&gt;2022&lt;/Year&gt;&lt;RecNum&gt;829&lt;/RecNum&gt;&lt;DisplayText&gt;&lt;style face="superscript"&gt;5&lt;/style&gt;&lt;/DisplayText&gt;&lt;record&gt;&lt;rec-number&gt;829&lt;/rec-number&gt;&lt;foreign-keys&gt;&lt;key app="EN" db-id="fe9wd2w0qdtax4ezf9mpxv23z09xfxxdxaw9" timestamp="1701936793"&gt;829&lt;/key&gt;&lt;key app="ENWeb" db-id=""&gt;0&lt;/key&gt;&lt;/foreign-keys&gt;&lt;ref-type name="Journal Article"&gt;17&lt;/ref-type&gt;&lt;contributors&gt;&lt;authors&gt;&lt;author&gt;Liu, C.&lt;/author&gt;&lt;author&gt;Tan, X.&lt;/author&gt;&lt;author&gt;Zhan, L.&lt;/author&gt;&lt;author&gt;Jing, Y.&lt;/author&gt;&lt;author&gt;Wu, W.&lt;/author&gt;&lt;author&gt;Ke, Z.&lt;/author&gt;&lt;author&gt;Jiang, H.&lt;/author&gt;&lt;/authors&gt;&lt;/contributors&gt;&lt;auth-address&gt;State Key Laboratory of Pulp and Paper Engineering, Key Laboratory of Functional Molecular Engineering of Guangdong Province, School of Chemistry and Chemical Engineering, South China University of Technology, Guangzhou, 510641, China.&amp;#xD;School of Materials Science and Engineering, PCFM Lab, Sun Yat-sen University, Guangzhou, 510275, China.&lt;/auth-address&gt;&lt;titles&gt;&lt;title&gt;Palladium-Catalyzed Cascade Cyclization for the Synthesis of Fused Benzo-Aza-Oxa-[5-6-5] Tetracycles&lt;/title&gt;&lt;secondary-title&gt;Angew Chem Int Ed Engl&lt;/secondary-title&gt;&lt;/titles&gt;&lt;periodical&gt;&lt;full-title&gt;Angew Chem Int Ed Engl&lt;/full-title&gt;&lt;abbr-1&gt;Angew. Chem. Int. Ed.&lt;/abbr-1&gt;&lt;abbr-2&gt;Angew Chem Int Ed&lt;/abbr-2&gt;&lt;/periodical&gt;&lt;pages&gt;e202215020&lt;/pages&gt;&lt;volume&gt;61&lt;/volume&gt;&lt;number&gt;51&lt;/number&gt;&lt;keywords&gt;&lt;keyword&gt;*Palladium/chemistry&lt;/keyword&gt;&lt;keyword&gt;Catalysis&lt;/keyword&gt;&lt;keyword&gt;Cyclization&lt;/keyword&gt;&lt;keyword&gt;Alkene&lt;/keyword&gt;&lt;keyword&gt;Benzo-aza-oxa-[5-6-5] tetracycles&lt;/keyword&gt;&lt;keyword&gt;Cascade cyclization&lt;/keyword&gt;&lt;keyword&gt;Palladium&lt;/keyword&gt;&lt;/keywords&gt;&lt;dates&gt;&lt;year&gt;2022&lt;/year&gt;&lt;pub-dates&gt;&lt;date&gt;Dec 19&lt;/date&gt;&lt;/pub-dates&gt;&lt;/dates&gt;&lt;isbn&gt;1521-3773 (Electronic)&amp;#xD;1433-7851 (Linking)&lt;/isbn&gt;&lt;accession-num&gt;36283979&lt;/accession-num&gt;&lt;urls&gt;&lt;related-urls&gt;&lt;url&gt;https://www.ncbi.nlm.nih.gov/pubmed/36283979&lt;/url&gt;&lt;/related-urls&gt;&lt;/urls&gt;&lt;electronic-resource-num&gt;10.1002/anie.202215020&lt;/electronic-resource-num&gt;&lt;/record&gt;&lt;/Cite&gt;&lt;/EndNote&gt;</w:instrText>
      </w:r>
      <w:r>
        <w:fldChar w:fldCharType="separate"/>
      </w:r>
      <w:r w:rsidR="004E5ADF" w:rsidRPr="004E5ADF">
        <w:rPr>
          <w:noProof/>
          <w:vertAlign w:val="superscript"/>
        </w:rPr>
        <w:t>5</w:t>
      </w:r>
      <w:r>
        <w:fldChar w:fldCharType="end"/>
      </w:r>
      <w:r>
        <w:t xml:space="preserve"> </w:t>
      </w:r>
    </w:p>
    <w:p w14:paraId="0624D748" w14:textId="77777777" w:rsidR="00C144C0" w:rsidRDefault="00000000">
      <w:pPr>
        <w:pStyle w:val="affff9"/>
        <w:tabs>
          <w:tab w:val="left" w:pos="1701"/>
        </w:tabs>
      </w:pPr>
      <w:r>
        <w:object w:dxaOrig="4810" w:dyaOrig="1220" w14:anchorId="0A925C1F">
          <v:shape id="_x0000_i1057" type="#_x0000_t75" style="width:240.65pt;height:60.45pt" o:ole="">
            <v:imagedata r:id="rId80" o:title=""/>
          </v:shape>
          <o:OLEObject Type="Embed" ProgID="ChemDraw.Document.6.0" ShapeID="_x0000_i1057" DrawAspect="Content" ObjectID="_1768333011" r:id="rId81"/>
        </w:object>
      </w:r>
    </w:p>
    <w:p w14:paraId="4E63A9A4" w14:textId="481D482F" w:rsidR="00C144C0" w:rsidRDefault="00000000">
      <w:pPr>
        <w:tabs>
          <w:tab w:val="left" w:pos="1701"/>
        </w:tabs>
        <w:ind w:firstLine="400"/>
        <w:rPr>
          <w:lang w:eastAsia="zh-CN"/>
        </w:rPr>
      </w:pPr>
      <w:r>
        <w:rPr>
          <w:lang w:eastAsia="zh-CN"/>
        </w:rPr>
        <w:t>To a 25 mL dried test tube equipped with a magnetic stir bar was added Pd(TFA)</w:t>
      </w:r>
      <w:r>
        <w:rPr>
          <w:vertAlign w:val="subscript"/>
          <w:lang w:eastAsia="zh-CN"/>
        </w:rPr>
        <w:t>2</w:t>
      </w:r>
      <w:r>
        <w:rPr>
          <w:lang w:eastAsia="zh-CN"/>
        </w:rPr>
        <w:t xml:space="preserve"> (4.2 mg, 5 mol%), 2,6-DMBQ (42.0 mg, 1.0 equiv.), aniline </w:t>
      </w:r>
      <w:r>
        <w:rPr>
          <w:b/>
          <w:lang w:eastAsia="zh-CN"/>
        </w:rPr>
        <w:t>1a</w:t>
      </w:r>
      <w:r>
        <w:rPr>
          <w:lang w:eastAsia="zh-CN"/>
        </w:rPr>
        <w:t xml:space="preserve"> (23.3 mg, 0.25 mmol), benzaldehyde </w:t>
      </w:r>
      <w:r>
        <w:rPr>
          <w:b/>
          <w:bCs/>
          <w:lang w:eastAsia="zh-CN"/>
        </w:rPr>
        <w:t>2a</w:t>
      </w:r>
      <w:r>
        <w:rPr>
          <w:lang w:eastAsia="zh-CN"/>
        </w:rPr>
        <w:t xml:space="preserve"> (39.8 mg, 1.5 equiv.), </w:t>
      </w:r>
      <w:r>
        <w:rPr>
          <w:rFonts w:ascii="Symbol" w:hAnsi="Symbol"/>
        </w:rPr>
        <w:t>g</w:t>
      </w:r>
      <w:r>
        <w:t>-</w:t>
      </w:r>
      <w:r>
        <w:rPr>
          <w:i/>
          <w:iCs/>
        </w:rPr>
        <w:t>d</w:t>
      </w:r>
      <w:r>
        <w:rPr>
          <w:vertAlign w:val="subscript"/>
        </w:rPr>
        <w:t>2</w:t>
      </w:r>
      <w:r>
        <w:t>-</w:t>
      </w:r>
      <w:r>
        <w:rPr>
          <w:b/>
          <w:lang w:eastAsia="zh-CN"/>
        </w:rPr>
        <w:t>3</w:t>
      </w:r>
      <w:r>
        <w:rPr>
          <w:lang w:eastAsia="zh-CN"/>
        </w:rPr>
        <w:t xml:space="preserve"> (65 </w:t>
      </w:r>
      <w:r>
        <w:rPr>
          <w:rFonts w:ascii="Symbol" w:hAnsi="Symbol"/>
          <w:lang w:eastAsia="zh-CN"/>
        </w:rPr>
        <w:t></w:t>
      </w:r>
      <w:r>
        <w:rPr>
          <w:lang w:eastAsia="zh-CN"/>
        </w:rPr>
        <w:t>L, 1.5 equiv.) and DMSO (0.5 mL). The mixture was stirred at 35 °C for 24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xml:space="preserve">. </w:t>
      </w:r>
      <w:r>
        <w:rPr>
          <w:lang w:eastAsia="zh-CN"/>
        </w:rPr>
        <w:lastRenderedPageBreak/>
        <w:t>After removal of solvent under reduced pressure, t</w:t>
      </w:r>
      <w:r>
        <w:t xml:space="preserve">he crude product was purified by column chromatography on silica gel using PE/EtOAc as eluent to provide the corresponding product </w:t>
      </w:r>
      <w:r>
        <w:rPr>
          <w:i/>
          <w:iCs/>
        </w:rPr>
        <w:t>d</w:t>
      </w:r>
      <w:r>
        <w:rPr>
          <w:vertAlign w:val="subscript"/>
        </w:rPr>
        <w:t>1~2</w:t>
      </w:r>
      <w:r>
        <w:t>-</w:t>
      </w:r>
      <w:r>
        <w:rPr>
          <w:b/>
          <w:bCs/>
        </w:rPr>
        <w:t>4a</w:t>
      </w:r>
      <w:r>
        <w:t xml:space="preserve"> (34.8 mg, 53%).</w:t>
      </w:r>
    </w:p>
    <w:p w14:paraId="606FD32A"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7.48 – 7.38 (m, 6H), 7.27 – 7.18 (m, 1H), 6.87 (td, </w:t>
      </w:r>
      <w:r>
        <w:rPr>
          <w:i/>
          <w:iCs/>
        </w:rPr>
        <w:t>J</w:t>
      </w:r>
      <w:r>
        <w:t xml:space="preserve"> = 7.5, 1.1 Hz, 1H), 6.68 (dd, </w:t>
      </w:r>
      <w:r>
        <w:rPr>
          <w:i/>
          <w:iCs/>
        </w:rPr>
        <w:t>J</w:t>
      </w:r>
      <w:r>
        <w:t xml:space="preserve"> = 8.1, 1.1 Hz, 1H), 3.97 – 3.92 (m, 1H), 2.87 – 2.81 (m, 0.22H), 2.78 – 2.69 (m, 1H), 2.38 – 2.30 (m, 1H).</w:t>
      </w:r>
    </w:p>
    <w:p w14:paraId="3D04E340" w14:textId="77777777" w:rsidR="00C144C0" w:rsidRDefault="00000000">
      <w:pPr>
        <w:pStyle w:val="affff9"/>
      </w:pPr>
      <w:r>
        <w:object w:dxaOrig="5420" w:dyaOrig="3780" w14:anchorId="2BE4B95A">
          <v:shape id="_x0000_i1058" type="#_x0000_t75" style="width:271.45pt;height:189.45pt" o:ole="">
            <v:imagedata r:id="rId82" o:title=""/>
          </v:shape>
          <o:OLEObject Type="Embed" ProgID="MestReNova.Document.1" ShapeID="_x0000_i1058" DrawAspect="Content" ObjectID="_1768333012" r:id="rId83"/>
        </w:object>
      </w:r>
    </w:p>
    <w:p w14:paraId="7F8EE4CA" w14:textId="77777777" w:rsidR="00C144C0" w:rsidRDefault="00000000">
      <w:pPr>
        <w:ind w:firstLine="400"/>
        <w:rPr>
          <w:i/>
          <w:iCs/>
          <w:szCs w:val="21"/>
          <w:lang w:eastAsia="zh-CN"/>
        </w:rPr>
      </w:pPr>
      <w:r>
        <w:rPr>
          <w:i/>
          <w:iCs/>
          <w:szCs w:val="21"/>
          <w:lang w:eastAsia="zh-CN"/>
        </w:rPr>
        <w:t xml:space="preserve">The migration of deuterium atom indicates the </w:t>
      </w:r>
      <w:r>
        <w:rPr>
          <w:i/>
          <w:iCs/>
          <w:lang w:eastAsia="zh-CN"/>
        </w:rPr>
        <w:t>generation of Pd</w:t>
      </w:r>
      <w:r>
        <w:rPr>
          <w:rFonts w:ascii="Batang" w:eastAsia="Batang" w:hAnsi="Batang" w:hint="eastAsia"/>
          <w:i/>
          <w:iCs/>
          <w:lang w:eastAsia="zh-CN"/>
        </w:rPr>
        <w:sym w:font="Symbol" w:char="F02D"/>
      </w:r>
      <w:r>
        <w:rPr>
          <w:i/>
          <w:iCs/>
          <w:lang w:eastAsia="zh-CN"/>
        </w:rPr>
        <w:t>D species, which can perform re-insertion and elimination to realize the migration of deuterium atom.</w:t>
      </w:r>
    </w:p>
    <w:p w14:paraId="27EC11B8" w14:textId="77777777" w:rsidR="00C144C0" w:rsidRDefault="00000000">
      <w:pPr>
        <w:pStyle w:val="affff8"/>
        <w:tabs>
          <w:tab w:val="left" w:pos="1701"/>
        </w:tabs>
      </w:pPr>
      <w:r>
        <w:t xml:space="preserve">6.6 Deuterium labelled experiment using </w:t>
      </w:r>
      <w:r>
        <w:rPr>
          <w:i/>
          <w:iCs/>
        </w:rPr>
        <w:t>Z</w:t>
      </w:r>
      <w:r>
        <w:t>-</w:t>
      </w:r>
      <w:r>
        <w:rPr>
          <w:rFonts w:ascii="Symbol" w:hAnsi="Symbol"/>
        </w:rPr>
        <w:t>g</w:t>
      </w:r>
      <w:r>
        <w:t>-</w:t>
      </w:r>
      <w:r>
        <w:rPr>
          <w:i/>
          <w:iCs/>
        </w:rPr>
        <w:t>d</w:t>
      </w:r>
      <w:r>
        <w:rPr>
          <w:vertAlign w:val="subscript"/>
        </w:rPr>
        <w:t>1</w:t>
      </w:r>
      <w:r>
        <w:t>-3</w:t>
      </w:r>
    </w:p>
    <w:p w14:paraId="26708EE5" w14:textId="7B19E883" w:rsidR="00C144C0" w:rsidRDefault="00000000">
      <w:pPr>
        <w:ind w:firstLine="400"/>
      </w:pPr>
      <w:r>
        <w:rPr>
          <w:i/>
          <w:iCs/>
        </w:rPr>
        <w:t>Z</w:t>
      </w:r>
      <w:r>
        <w:t>-</w:t>
      </w:r>
      <w:r>
        <w:rPr>
          <w:rFonts w:ascii="Symbol" w:hAnsi="Symbol"/>
        </w:rPr>
        <w:t>g</w:t>
      </w:r>
      <w:r>
        <w:t>-</w:t>
      </w:r>
      <w:r>
        <w:rPr>
          <w:i/>
          <w:iCs/>
        </w:rPr>
        <w:t>d</w:t>
      </w:r>
      <w:r>
        <w:rPr>
          <w:vertAlign w:val="subscript"/>
        </w:rPr>
        <w:t>1</w:t>
      </w:r>
      <w:r>
        <w:t>-</w:t>
      </w:r>
      <w:r>
        <w:rPr>
          <w:b/>
          <w:bCs/>
        </w:rPr>
        <w:t>3</w:t>
      </w:r>
      <w:r>
        <w:t xml:space="preserve"> was synthesized according to our previous report.</w:t>
      </w:r>
      <w:r>
        <w:fldChar w:fldCharType="begin"/>
      </w:r>
      <w:r w:rsidR="004E5ADF">
        <w:instrText xml:space="preserve"> ADDIN EN.CITE &lt;EndNote&gt;&lt;Cite&gt;&lt;Author&gt;Liu&lt;/Author&gt;&lt;Year&gt;2022&lt;/Year&gt;&lt;RecNum&gt;829&lt;/RecNum&gt;&lt;DisplayText&gt;&lt;style face="superscript"&gt;5&lt;/style&gt;&lt;/DisplayText&gt;&lt;record&gt;&lt;rec-number&gt;829&lt;/rec-number&gt;&lt;foreign-keys&gt;&lt;key app="EN" db-id="fe9wd2w0qdtax4ezf9mpxv23z09xfxxdxaw9" timestamp="1701936793"&gt;829&lt;/key&gt;&lt;key app="ENWeb" db-id=""&gt;0&lt;/key&gt;&lt;/foreign-keys&gt;&lt;ref-type name="Journal Article"&gt;17&lt;/ref-type&gt;&lt;contributors&gt;&lt;authors&gt;&lt;author&gt;Liu, C.&lt;/author&gt;&lt;author&gt;Tan, X.&lt;/author&gt;&lt;author&gt;Zhan, L.&lt;/author&gt;&lt;author&gt;Jing, Y.&lt;/author&gt;&lt;author&gt;Wu, W.&lt;/author&gt;&lt;author&gt;Ke, Z.&lt;/author&gt;&lt;author&gt;Jiang, H.&lt;/author&gt;&lt;/authors&gt;&lt;/contributors&gt;&lt;auth-address&gt;State Key Laboratory of Pulp and Paper Engineering, Key Laboratory of Functional Molecular Engineering of Guangdong Province, School of Chemistry and Chemical Engineering, South China University of Technology, Guangzhou, 510641, China.&amp;#xD;School of Materials Science and Engineering, PCFM Lab, Sun Yat-sen University, Guangzhou, 510275, China.&lt;/auth-address&gt;&lt;titles&gt;&lt;title&gt;Palladium-Catalyzed Cascade Cyclization for the Synthesis of Fused Benzo-Aza-Oxa-[5-6-5] Tetracycles&lt;/title&gt;&lt;secondary-title&gt;Angew Chem Int Ed Engl&lt;/secondary-title&gt;&lt;/titles&gt;&lt;periodical&gt;&lt;full-title&gt;Angew Chem Int Ed Engl&lt;/full-title&gt;&lt;abbr-1&gt;Angew. Chem. Int. Ed.&lt;/abbr-1&gt;&lt;abbr-2&gt;Angew Chem Int Ed&lt;/abbr-2&gt;&lt;/periodical&gt;&lt;pages&gt;e202215020&lt;/pages&gt;&lt;volume&gt;61&lt;/volume&gt;&lt;number&gt;51&lt;/number&gt;&lt;keywords&gt;&lt;keyword&gt;*Palladium/chemistry&lt;/keyword&gt;&lt;keyword&gt;Catalysis&lt;/keyword&gt;&lt;keyword&gt;Cyclization&lt;/keyword&gt;&lt;keyword&gt;Alkene&lt;/keyword&gt;&lt;keyword&gt;Benzo-aza-oxa-[5-6-5] tetracycles&lt;/keyword&gt;&lt;keyword&gt;Cascade cyclization&lt;/keyword&gt;&lt;keyword&gt;Palladium&lt;/keyword&gt;&lt;/keywords&gt;&lt;dates&gt;&lt;year&gt;2022&lt;/year&gt;&lt;pub-dates&gt;&lt;date&gt;Dec 19&lt;/date&gt;&lt;/pub-dates&gt;&lt;/dates&gt;&lt;isbn&gt;1521-3773 (Electronic)&amp;#xD;1433-7851 (Linking)&lt;/isbn&gt;&lt;accession-num&gt;36283979&lt;/accession-num&gt;&lt;urls&gt;&lt;related-urls&gt;&lt;url&gt;https://www.ncbi.nlm.nih.gov/pubmed/36283979&lt;/url&gt;&lt;/related-urls&gt;&lt;/urls&gt;&lt;electronic-resource-num&gt;10.1002/anie.202215020&lt;/electronic-resource-num&gt;&lt;/record&gt;&lt;/Cite&gt;&lt;/EndNote&gt;</w:instrText>
      </w:r>
      <w:r>
        <w:fldChar w:fldCharType="separate"/>
      </w:r>
      <w:r w:rsidR="004E5ADF" w:rsidRPr="004E5ADF">
        <w:rPr>
          <w:noProof/>
          <w:vertAlign w:val="superscript"/>
        </w:rPr>
        <w:t>5</w:t>
      </w:r>
      <w:r>
        <w:fldChar w:fldCharType="end"/>
      </w:r>
      <w:r>
        <w:t xml:space="preserve"> </w:t>
      </w:r>
    </w:p>
    <w:p w14:paraId="4726B2DE" w14:textId="77777777" w:rsidR="00C144C0" w:rsidRDefault="00000000">
      <w:pPr>
        <w:pStyle w:val="affff9"/>
        <w:tabs>
          <w:tab w:val="left" w:pos="1701"/>
        </w:tabs>
      </w:pPr>
      <w:r>
        <w:object w:dxaOrig="4800" w:dyaOrig="1260" w14:anchorId="00A76BFE">
          <v:shape id="_x0000_i1059" type="#_x0000_t75" style="width:239.85pt;height:63.55pt" o:ole="">
            <v:imagedata r:id="rId84" o:title=""/>
          </v:shape>
          <o:OLEObject Type="Embed" ProgID="ChemDraw.Document.6.0" ShapeID="_x0000_i1059" DrawAspect="Content" ObjectID="_1768333013" r:id="rId85"/>
        </w:object>
      </w:r>
    </w:p>
    <w:p w14:paraId="32A8DA06" w14:textId="1A2C6625" w:rsidR="00C144C0" w:rsidRDefault="00000000">
      <w:pPr>
        <w:tabs>
          <w:tab w:val="left" w:pos="1701"/>
        </w:tabs>
        <w:ind w:firstLine="400"/>
        <w:rPr>
          <w:lang w:eastAsia="zh-CN"/>
        </w:rPr>
      </w:pPr>
      <w:r>
        <w:rPr>
          <w:lang w:eastAsia="zh-CN"/>
        </w:rPr>
        <w:t>To a 25 mL dried test tube equipped with a magnetic stir bar was added Pd(TFA)</w:t>
      </w:r>
      <w:r>
        <w:rPr>
          <w:vertAlign w:val="subscript"/>
          <w:lang w:eastAsia="zh-CN"/>
        </w:rPr>
        <w:t>2</w:t>
      </w:r>
      <w:r>
        <w:rPr>
          <w:lang w:eastAsia="zh-CN"/>
        </w:rPr>
        <w:t xml:space="preserve"> (4.2 mg, 5 mol%), 2,6-DMBQ (42.0 mg, 1.0 equiv.), aniline </w:t>
      </w:r>
      <w:r>
        <w:rPr>
          <w:b/>
          <w:lang w:eastAsia="zh-CN"/>
        </w:rPr>
        <w:t>1a</w:t>
      </w:r>
      <w:r>
        <w:rPr>
          <w:lang w:eastAsia="zh-CN"/>
        </w:rPr>
        <w:t xml:space="preserve"> (23.3 mg, 0.25 mmol), benzaldehyde </w:t>
      </w:r>
      <w:r>
        <w:rPr>
          <w:b/>
          <w:bCs/>
          <w:lang w:eastAsia="zh-CN"/>
        </w:rPr>
        <w:t>2a</w:t>
      </w:r>
      <w:r>
        <w:rPr>
          <w:lang w:eastAsia="zh-CN"/>
        </w:rPr>
        <w:t xml:space="preserve"> (39.8 mg, 1.5 equiv.), </w:t>
      </w:r>
      <w:r>
        <w:rPr>
          <w:rFonts w:ascii="Symbol" w:hAnsi="Symbol"/>
        </w:rPr>
        <w:t>g</w:t>
      </w:r>
      <w:r>
        <w:t>-</w:t>
      </w:r>
      <w:r>
        <w:rPr>
          <w:i/>
          <w:iCs/>
        </w:rPr>
        <w:t>d</w:t>
      </w:r>
      <w:r>
        <w:rPr>
          <w:vertAlign w:val="subscript"/>
        </w:rPr>
        <w:t>2</w:t>
      </w:r>
      <w:r>
        <w:t>-</w:t>
      </w:r>
      <w:r>
        <w:rPr>
          <w:b/>
          <w:lang w:eastAsia="zh-CN"/>
        </w:rPr>
        <w:t>3</w:t>
      </w:r>
      <w:r>
        <w:rPr>
          <w:lang w:eastAsia="zh-CN"/>
        </w:rPr>
        <w:t xml:space="preserve"> (65 </w:t>
      </w:r>
      <w:r>
        <w:rPr>
          <w:rFonts w:ascii="Symbol" w:hAnsi="Symbol"/>
          <w:lang w:eastAsia="zh-CN"/>
        </w:rPr>
        <w:t></w:t>
      </w:r>
      <w:r>
        <w:rPr>
          <w:lang w:eastAsia="zh-CN"/>
        </w:rPr>
        <w:t>L, 1.5 equiv.) and DMSO (0.5 mL). The mixture was stirred at 35 °C for 24 h under air. Until completion, the mixture was diluted with aqueous saturated Na</w:t>
      </w:r>
      <w:r>
        <w:rPr>
          <w:vertAlign w:val="subscript"/>
          <w:lang w:eastAsia="zh-CN"/>
        </w:rPr>
        <w:t>2</w:t>
      </w:r>
      <w:r>
        <w:rPr>
          <w:lang w:eastAsia="zh-CN"/>
        </w:rPr>
        <w:t>CO</w:t>
      </w:r>
      <w:r>
        <w:rPr>
          <w:vertAlign w:val="subscript"/>
          <w:lang w:eastAsia="zh-CN"/>
        </w:rPr>
        <w:t>3</w:t>
      </w:r>
      <w:r>
        <w:rPr>
          <w:lang w:eastAsia="zh-CN"/>
        </w:rPr>
        <w:t xml:space="preserve"> and extracted with EtOAc. The organic layer was collected, dried over anhydrous MgSO</w:t>
      </w:r>
      <w:r>
        <w:rPr>
          <w:vertAlign w:val="subscript"/>
          <w:lang w:eastAsia="zh-CN"/>
        </w:rPr>
        <w:t>4</w:t>
      </w:r>
      <w:r>
        <w:rPr>
          <w:lang w:eastAsia="zh-CN"/>
        </w:rPr>
        <w:t xml:space="preserve"> </w:t>
      </w:r>
      <w:r>
        <w:t xml:space="preserve">and passed through a short pad of </w:t>
      </w:r>
      <w:r>
        <w:rPr>
          <w:rFonts w:hint="eastAsia"/>
          <w:lang w:eastAsia="zh-CN"/>
        </w:rPr>
        <w:t>Celite</w:t>
      </w:r>
      <w:r>
        <w:rPr>
          <w:lang w:eastAsia="zh-CN"/>
        </w:rPr>
        <w:t>. After removal of solvent under reduced pressure, t</w:t>
      </w:r>
      <w:r>
        <w:t xml:space="preserve">he crude product was purified by column chromatography on silica gel using PE/EtOAc as eluent to provide the corresponding product </w:t>
      </w:r>
      <w:r>
        <w:rPr>
          <w:i/>
          <w:iCs/>
        </w:rPr>
        <w:t>d</w:t>
      </w:r>
      <w:r>
        <w:t>-</w:t>
      </w:r>
      <w:r>
        <w:rPr>
          <w:b/>
          <w:bCs/>
        </w:rPr>
        <w:t>4a</w:t>
      </w:r>
      <w:r>
        <w:t xml:space="preserve"> (32.7 mg, 49%).</w:t>
      </w:r>
    </w:p>
    <w:p w14:paraId="12C0D6D3"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7.47 – 7.39 (m, 6H), 7.22 (td, </w:t>
      </w:r>
      <w:r>
        <w:rPr>
          <w:i/>
          <w:iCs/>
        </w:rPr>
        <w:t>J</w:t>
      </w:r>
      <w:r>
        <w:t xml:space="preserve"> = 7.7, 1.5 Hz, 1H), 6.87 (td, </w:t>
      </w:r>
      <w:r>
        <w:rPr>
          <w:i/>
          <w:iCs/>
        </w:rPr>
        <w:t>J</w:t>
      </w:r>
      <w:r>
        <w:t xml:space="preserve"> = 7.5, 1.1 Hz, 1H), 6.68 (dd, </w:t>
      </w:r>
      <w:r>
        <w:rPr>
          <w:i/>
          <w:iCs/>
        </w:rPr>
        <w:t>J</w:t>
      </w:r>
      <w:r>
        <w:t xml:space="preserve"> = 8.2, 1.0 Hz, 1H), 5.48 – 5.44 (m, 0.22H), 4.23 (s, 1H), 3.96 – 3.89 (m, 1H), 2.83 (dd, </w:t>
      </w:r>
      <w:r>
        <w:rPr>
          <w:i/>
          <w:iCs/>
        </w:rPr>
        <w:t>J</w:t>
      </w:r>
      <w:r>
        <w:t xml:space="preserve"> = 11.1, 7.7 Hz, 0.87H), 2.76 – 2.66 (m, 1H), 2.32 (d, </w:t>
      </w:r>
      <w:r>
        <w:rPr>
          <w:i/>
          <w:iCs/>
        </w:rPr>
        <w:t>J</w:t>
      </w:r>
      <w:r>
        <w:t xml:space="preserve"> = 17.8 Hz, 1H).</w:t>
      </w:r>
    </w:p>
    <w:p w14:paraId="0AFE0A70" w14:textId="77777777" w:rsidR="00C144C0" w:rsidRDefault="00000000">
      <w:pPr>
        <w:pStyle w:val="affff9"/>
      </w:pPr>
      <w:r>
        <w:object w:dxaOrig="5420" w:dyaOrig="3780" w14:anchorId="31E6AEE4">
          <v:shape id="_x0000_i1060" type="#_x0000_t75" style="width:271.45pt;height:189.45pt" o:ole="">
            <v:imagedata r:id="rId86" o:title=""/>
          </v:shape>
          <o:OLEObject Type="Embed" ProgID="MestReNova.Document.1" ShapeID="_x0000_i1060" DrawAspect="Content" ObjectID="_1768333014" r:id="rId87"/>
        </w:object>
      </w:r>
    </w:p>
    <w:p w14:paraId="4EE31D7D" w14:textId="77777777" w:rsidR="00C144C0" w:rsidRDefault="00000000">
      <w:pPr>
        <w:tabs>
          <w:tab w:val="left" w:pos="1701"/>
        </w:tabs>
        <w:ind w:firstLineChars="250" w:firstLine="500"/>
        <w:rPr>
          <w:i/>
          <w:iCs/>
          <w:lang w:eastAsia="zh-CN"/>
        </w:rPr>
      </w:pPr>
      <w:r>
        <w:rPr>
          <w:i/>
          <w:iCs/>
        </w:rPr>
        <w:t>0.78 deuterium atom</w:t>
      </w:r>
      <w:r>
        <w:rPr>
          <w:i/>
          <w:iCs/>
          <w:lang w:eastAsia="zh-CN"/>
        </w:rPr>
        <w:t xml:space="preserve"> </w:t>
      </w:r>
      <w:r>
        <w:rPr>
          <w:i/>
          <w:iCs/>
        </w:rPr>
        <w:t>remained</w:t>
      </w:r>
      <w:r>
        <w:rPr>
          <w:i/>
          <w:iCs/>
          <w:lang w:eastAsia="zh-CN"/>
        </w:rPr>
        <w:t xml:space="preserve"> at the g position and 0.12 deuterium atom migrated to the </w:t>
      </w:r>
      <w:r>
        <w:rPr>
          <w:rFonts w:ascii="Symbol" w:hAnsi="Symbol"/>
          <w:i/>
          <w:iCs/>
          <w:lang w:eastAsia="zh-CN"/>
        </w:rPr>
        <w:t>b</w:t>
      </w:r>
      <w:r>
        <w:rPr>
          <w:rFonts w:hint="eastAsia"/>
          <w:i/>
          <w:iCs/>
          <w:lang w:eastAsia="zh-CN"/>
        </w:rPr>
        <w:t xml:space="preserve"> </w:t>
      </w:r>
      <w:r>
        <w:rPr>
          <w:i/>
          <w:iCs/>
          <w:lang w:eastAsia="zh-CN"/>
        </w:rPr>
        <w:t xml:space="preserve">position, which state that a Z-type double bond was mainly generated after </w:t>
      </w:r>
      <w:r>
        <w:rPr>
          <w:rFonts w:ascii="Symbol" w:hAnsi="Symbol"/>
          <w:i/>
          <w:iCs/>
          <w:lang w:eastAsia="zh-CN"/>
        </w:rPr>
        <w:t>b</w:t>
      </w:r>
      <w:r>
        <w:rPr>
          <w:rFonts w:hint="eastAsia"/>
          <w:i/>
          <w:iCs/>
          <w:lang w:eastAsia="zh-CN"/>
        </w:rPr>
        <w:t>-</w:t>
      </w:r>
      <w:r>
        <w:rPr>
          <w:i/>
          <w:iCs/>
          <w:lang w:eastAsia="zh-CN"/>
        </w:rPr>
        <w:t xml:space="preserve">H elimination, and the minor E-type double bond can transfer to the Z type double bond by </w:t>
      </w:r>
      <w:r>
        <w:rPr>
          <w:i/>
          <w:kern w:val="2"/>
          <w:szCs w:val="24"/>
          <w:lang w:eastAsia="zh-CN"/>
        </w:rPr>
        <w:t>re-insertion of Pd</w:t>
      </w:r>
      <w:r>
        <w:rPr>
          <w:rFonts w:ascii="Batang" w:eastAsia="Batang" w:hAnsi="Batang" w:hint="eastAsia"/>
          <w:i/>
          <w:kern w:val="2"/>
          <w:szCs w:val="24"/>
          <w:lang w:eastAsia="zh-CN"/>
        </w:rPr>
        <w:sym w:font="Symbol" w:char="F02D"/>
      </w:r>
      <w:r>
        <w:rPr>
          <w:i/>
          <w:kern w:val="2"/>
          <w:szCs w:val="24"/>
          <w:lang w:eastAsia="zh-CN"/>
        </w:rPr>
        <w:t>D species and elimination.</w:t>
      </w:r>
    </w:p>
    <w:p w14:paraId="79EF2417" w14:textId="77777777" w:rsidR="00C144C0" w:rsidRDefault="00C144C0">
      <w:pPr>
        <w:tabs>
          <w:tab w:val="left" w:pos="1701"/>
        </w:tabs>
        <w:ind w:firstLine="400"/>
        <w:rPr>
          <w:szCs w:val="21"/>
          <w:lang w:eastAsia="zh-CN"/>
        </w:rPr>
      </w:pPr>
    </w:p>
    <w:p w14:paraId="664884D5" w14:textId="77777777" w:rsidR="00C144C0" w:rsidRDefault="00C144C0">
      <w:pPr>
        <w:pStyle w:val="1"/>
        <w:tabs>
          <w:tab w:val="left" w:pos="1701"/>
        </w:tabs>
        <w:spacing w:before="240" w:after="240"/>
        <w:sectPr w:rsidR="00C144C0" w:rsidSect="00705426">
          <w:pgSz w:w="11907" w:h="16839"/>
          <w:pgMar w:top="1440" w:right="1800" w:bottom="1440" w:left="1800" w:header="720" w:footer="720" w:gutter="0"/>
          <w:cols w:space="720"/>
          <w:docGrid w:linePitch="360"/>
        </w:sectPr>
      </w:pPr>
      <w:bookmarkStart w:id="10" w:name="_Toc15250653"/>
      <w:bookmarkStart w:id="11" w:name="_Toc487648480"/>
      <w:bookmarkStart w:id="12" w:name="_Toc15250106"/>
      <w:bookmarkStart w:id="13" w:name="OLE_LINK7"/>
    </w:p>
    <w:p w14:paraId="071CD099" w14:textId="77777777" w:rsidR="00C144C0" w:rsidRDefault="00000000">
      <w:pPr>
        <w:pStyle w:val="1"/>
        <w:tabs>
          <w:tab w:val="left" w:pos="1701"/>
        </w:tabs>
        <w:spacing w:before="240" w:after="240"/>
      </w:pPr>
      <w:bookmarkStart w:id="14" w:name="_Toc157519029"/>
      <w:r>
        <w:lastRenderedPageBreak/>
        <w:t>DFT computational details</w:t>
      </w:r>
      <w:bookmarkEnd w:id="14"/>
    </w:p>
    <w:p w14:paraId="645A630F" w14:textId="485C4467" w:rsidR="00D77182" w:rsidRDefault="00D77182">
      <w:pPr>
        <w:ind w:firstLine="400"/>
      </w:pPr>
      <w:r w:rsidRPr="006D67EA">
        <w:t>All calculations were performed with the Gaussian 16.</w:t>
      </w:r>
      <w:r w:rsidR="00AF211E">
        <w:rPr>
          <w:vertAlign w:val="superscript"/>
        </w:rPr>
        <w:t>4</w:t>
      </w:r>
      <w:r w:rsidRPr="006D67EA">
        <w:t xml:space="preserve"> For geometry optimizations, M06-2X</w:t>
      </w:r>
      <w:r w:rsidR="00AF211E">
        <w:rPr>
          <w:vertAlign w:val="superscript"/>
        </w:rPr>
        <w:t>5</w:t>
      </w:r>
      <w:r w:rsidRPr="006D67EA">
        <w:t>/BSI level (BSI denotes LanL2DZ</w:t>
      </w:r>
      <w:r w:rsidR="00AF211E">
        <w:rPr>
          <w:vertAlign w:val="superscript"/>
        </w:rPr>
        <w:t>6</w:t>
      </w:r>
      <w:r w:rsidRPr="006D67EA">
        <w:t xml:space="preserve"> for the Pd center and 6-31G** for other atoms) was used to locate all intermediates or transition states involved. Intrinsic reaction coordinate (IRC)</w:t>
      </w:r>
      <w:r w:rsidR="00AF211E">
        <w:rPr>
          <w:vertAlign w:val="superscript"/>
        </w:rPr>
        <w:t>7</w:t>
      </w:r>
      <w:r w:rsidRPr="006D67EA">
        <w:t xml:space="preserve"> analysis was performed for all transition states to confirm that they connect the correct stationary points on the potential energy surfaces. To get the thermodynamic corrections of Gibbs free energy and verify the optimized species to be transition states or stationary minimum structures, we conducted frequency calculations at the same level with optimization. The single-point energy data based on the optimized structures at M06-2X/BSI were refined to obtain better accuracy of energies with M06-2X/BSII level (BSII denotes LanL2DZ for the Pd center and 6-311++G** for other atoms) and the SMD</w:t>
      </w:r>
      <w:r w:rsidR="00AF211E">
        <w:rPr>
          <w:vertAlign w:val="superscript"/>
        </w:rPr>
        <w:t>8</w:t>
      </w:r>
      <w:r w:rsidRPr="006D67EA">
        <w:t xml:space="preserve"> implicit solvation model (</w:t>
      </w:r>
      <w:r w:rsidRPr="006D67EA">
        <w:rPr>
          <w:color w:val="000000" w:themeColor="text1"/>
        </w:rPr>
        <w:t xml:space="preserve">solvent = </w:t>
      </w:r>
      <w:r w:rsidRPr="006D67EA">
        <w:t>DMSO). Key transition state structures are visualized by CYLview.</w:t>
      </w:r>
      <w:r w:rsidR="00AF211E">
        <w:rPr>
          <w:vertAlign w:val="superscript"/>
        </w:rPr>
        <w:t>9</w:t>
      </w:r>
    </w:p>
    <w:p w14:paraId="777B42AA" w14:textId="7A81E5D0" w:rsidR="00C144C0" w:rsidRPr="00D77182" w:rsidRDefault="00D77182">
      <w:pPr>
        <w:ind w:firstLine="400"/>
        <w:rPr>
          <w:i/>
          <w:iCs/>
        </w:rPr>
      </w:pPr>
      <w:r w:rsidRPr="00D77182">
        <w:rPr>
          <w:i/>
          <w:iCs/>
        </w:rPr>
        <w:t xml:space="preserve">Reaction containing 2,6-DMBQ as oxidant in DMSO was chosen as model reaction as the high yield and diastereoselectivity. To simplify the calculation, imine formed by reaction of </w:t>
      </w:r>
      <w:r w:rsidRPr="007F23E6">
        <w:rPr>
          <w:b/>
          <w:bCs/>
          <w:i/>
          <w:iCs/>
        </w:rPr>
        <w:t>1a</w:t>
      </w:r>
      <w:r w:rsidRPr="00D77182">
        <w:rPr>
          <w:i/>
          <w:iCs/>
        </w:rPr>
        <w:t xml:space="preserve"> and </w:t>
      </w:r>
      <w:r w:rsidRPr="007F23E6">
        <w:rPr>
          <w:b/>
          <w:bCs/>
          <w:i/>
          <w:iCs/>
        </w:rPr>
        <w:t>2a</w:t>
      </w:r>
      <w:r w:rsidRPr="00D77182">
        <w:rPr>
          <w:i/>
          <w:iCs/>
        </w:rPr>
        <w:t xml:space="preserve"> in experiment was used as reactant.</w:t>
      </w:r>
    </w:p>
    <w:p w14:paraId="109DB574" w14:textId="77777777" w:rsidR="00D77182" w:rsidRDefault="00D77182">
      <w:pPr>
        <w:ind w:firstLine="400"/>
      </w:pPr>
    </w:p>
    <w:p w14:paraId="35C1EBE6" w14:textId="77777777" w:rsidR="00E959E9" w:rsidRPr="006D67EA" w:rsidRDefault="00E959E9" w:rsidP="00E959E9">
      <w:pPr>
        <w:ind w:firstLine="402"/>
        <w:rPr>
          <w:b/>
        </w:rPr>
      </w:pPr>
      <w:r w:rsidRPr="006D67EA">
        <w:rPr>
          <w:b/>
        </w:rPr>
        <w:t>Cartesian coordinates of intermediates and transition states</w:t>
      </w:r>
    </w:p>
    <w:tbl>
      <w:tblPr>
        <w:tblStyle w:val="afffb"/>
        <w:tblW w:w="44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077"/>
        <w:gridCol w:w="2077"/>
        <w:gridCol w:w="2077"/>
      </w:tblGrid>
      <w:tr w:rsidR="00E959E9" w:rsidRPr="005C4B1F" w14:paraId="522C376B" w14:textId="77777777" w:rsidTr="00B435E2">
        <w:tc>
          <w:tcPr>
            <w:tcW w:w="770" w:type="pct"/>
          </w:tcPr>
          <w:p w14:paraId="795C27F3" w14:textId="77777777" w:rsidR="00E959E9" w:rsidRPr="005C4B1F" w:rsidRDefault="00E959E9" w:rsidP="00E959E9">
            <w:pPr>
              <w:ind w:firstLineChars="0" w:firstLine="0"/>
            </w:pPr>
            <w:r w:rsidRPr="006D67EA">
              <w:rPr>
                <w:b/>
              </w:rPr>
              <w:t>cat</w:t>
            </w:r>
          </w:p>
        </w:tc>
        <w:tc>
          <w:tcPr>
            <w:tcW w:w="1410" w:type="pct"/>
          </w:tcPr>
          <w:p w14:paraId="5F758332" w14:textId="77777777" w:rsidR="00E959E9" w:rsidRPr="005C4B1F" w:rsidRDefault="00E959E9" w:rsidP="00E959E9">
            <w:pPr>
              <w:ind w:firstLineChars="0" w:firstLine="0"/>
            </w:pPr>
          </w:p>
        </w:tc>
        <w:tc>
          <w:tcPr>
            <w:tcW w:w="1410" w:type="pct"/>
          </w:tcPr>
          <w:p w14:paraId="3A3700FD" w14:textId="77777777" w:rsidR="00E959E9" w:rsidRPr="005C4B1F" w:rsidRDefault="00E959E9" w:rsidP="00E959E9">
            <w:pPr>
              <w:ind w:firstLineChars="0" w:firstLine="0"/>
            </w:pPr>
          </w:p>
        </w:tc>
        <w:tc>
          <w:tcPr>
            <w:tcW w:w="1410" w:type="pct"/>
          </w:tcPr>
          <w:p w14:paraId="6B2DABFF" w14:textId="77777777" w:rsidR="00E959E9" w:rsidRPr="005C4B1F" w:rsidRDefault="00E959E9" w:rsidP="00E959E9">
            <w:pPr>
              <w:ind w:firstLineChars="0" w:firstLine="0"/>
            </w:pPr>
          </w:p>
        </w:tc>
      </w:tr>
      <w:tr w:rsidR="00E959E9" w:rsidRPr="005C4B1F" w14:paraId="2308EC46" w14:textId="77777777" w:rsidTr="00B435E2">
        <w:tc>
          <w:tcPr>
            <w:tcW w:w="770" w:type="pct"/>
          </w:tcPr>
          <w:p w14:paraId="0556DF5D" w14:textId="77777777" w:rsidR="00E959E9" w:rsidRPr="005C4B1F" w:rsidRDefault="00E959E9" w:rsidP="00E959E9">
            <w:pPr>
              <w:ind w:firstLineChars="0" w:firstLine="0"/>
            </w:pPr>
            <w:r w:rsidRPr="005C4B1F">
              <w:t>Pd</w:t>
            </w:r>
          </w:p>
        </w:tc>
        <w:tc>
          <w:tcPr>
            <w:tcW w:w="1410" w:type="pct"/>
          </w:tcPr>
          <w:p w14:paraId="70C39DF1" w14:textId="77777777" w:rsidR="00E959E9" w:rsidRPr="005C4B1F" w:rsidRDefault="00E959E9" w:rsidP="00E959E9">
            <w:pPr>
              <w:ind w:firstLineChars="0" w:firstLine="0"/>
            </w:pPr>
            <w:r w:rsidRPr="005C4B1F">
              <w:t>-0.00004</w:t>
            </w:r>
          </w:p>
        </w:tc>
        <w:tc>
          <w:tcPr>
            <w:tcW w:w="1410" w:type="pct"/>
          </w:tcPr>
          <w:p w14:paraId="1B8F185F" w14:textId="77777777" w:rsidR="00E959E9" w:rsidRPr="005C4B1F" w:rsidRDefault="00E959E9" w:rsidP="00E959E9">
            <w:pPr>
              <w:ind w:firstLineChars="0" w:firstLine="0"/>
            </w:pPr>
            <w:r w:rsidRPr="005C4B1F">
              <w:t>0.01913</w:t>
            </w:r>
          </w:p>
        </w:tc>
        <w:tc>
          <w:tcPr>
            <w:tcW w:w="1410" w:type="pct"/>
          </w:tcPr>
          <w:p w14:paraId="5BA6A4B0" w14:textId="77777777" w:rsidR="00E959E9" w:rsidRPr="005C4B1F" w:rsidRDefault="00E959E9" w:rsidP="00E959E9">
            <w:pPr>
              <w:ind w:firstLineChars="0" w:firstLine="0"/>
            </w:pPr>
            <w:r w:rsidRPr="005C4B1F">
              <w:t>-0.02737</w:t>
            </w:r>
          </w:p>
        </w:tc>
      </w:tr>
      <w:tr w:rsidR="00E959E9" w:rsidRPr="005C4B1F" w14:paraId="4276F928" w14:textId="77777777" w:rsidTr="00B435E2">
        <w:tc>
          <w:tcPr>
            <w:tcW w:w="770" w:type="pct"/>
          </w:tcPr>
          <w:p w14:paraId="285D0855" w14:textId="77777777" w:rsidR="00E959E9" w:rsidRPr="005C4B1F" w:rsidRDefault="00E959E9" w:rsidP="00E959E9">
            <w:pPr>
              <w:ind w:firstLineChars="0" w:firstLine="0"/>
            </w:pPr>
            <w:r w:rsidRPr="005C4B1F">
              <w:t>C</w:t>
            </w:r>
          </w:p>
        </w:tc>
        <w:tc>
          <w:tcPr>
            <w:tcW w:w="1410" w:type="pct"/>
          </w:tcPr>
          <w:p w14:paraId="1415629F" w14:textId="77777777" w:rsidR="00E959E9" w:rsidRPr="005C4B1F" w:rsidRDefault="00E959E9" w:rsidP="00E959E9">
            <w:pPr>
              <w:ind w:firstLineChars="0" w:firstLine="0"/>
            </w:pPr>
            <w:r w:rsidRPr="005C4B1F">
              <w:t>2.40837</w:t>
            </w:r>
          </w:p>
        </w:tc>
        <w:tc>
          <w:tcPr>
            <w:tcW w:w="1410" w:type="pct"/>
          </w:tcPr>
          <w:p w14:paraId="13753B04" w14:textId="77777777" w:rsidR="00E959E9" w:rsidRPr="005C4B1F" w:rsidRDefault="00E959E9" w:rsidP="00E959E9">
            <w:pPr>
              <w:ind w:firstLineChars="0" w:firstLine="0"/>
            </w:pPr>
            <w:r w:rsidRPr="005C4B1F">
              <w:t>0.01593</w:t>
            </w:r>
          </w:p>
        </w:tc>
        <w:tc>
          <w:tcPr>
            <w:tcW w:w="1410" w:type="pct"/>
          </w:tcPr>
          <w:p w14:paraId="1365C659" w14:textId="77777777" w:rsidR="00E959E9" w:rsidRPr="005C4B1F" w:rsidRDefault="00E959E9" w:rsidP="00E959E9">
            <w:pPr>
              <w:ind w:firstLineChars="0" w:firstLine="0"/>
            </w:pPr>
            <w:r w:rsidRPr="005C4B1F">
              <w:t>-0.018</w:t>
            </w:r>
          </w:p>
        </w:tc>
      </w:tr>
      <w:tr w:rsidR="00E959E9" w:rsidRPr="005C4B1F" w14:paraId="585E17F5" w14:textId="77777777" w:rsidTr="00B435E2">
        <w:tc>
          <w:tcPr>
            <w:tcW w:w="770" w:type="pct"/>
          </w:tcPr>
          <w:p w14:paraId="69414F8A" w14:textId="77777777" w:rsidR="00E959E9" w:rsidRPr="005C4B1F" w:rsidRDefault="00E959E9" w:rsidP="00E959E9">
            <w:pPr>
              <w:ind w:firstLineChars="0" w:firstLine="0"/>
            </w:pPr>
            <w:r w:rsidRPr="005C4B1F">
              <w:t>O</w:t>
            </w:r>
          </w:p>
        </w:tc>
        <w:tc>
          <w:tcPr>
            <w:tcW w:w="1410" w:type="pct"/>
          </w:tcPr>
          <w:p w14:paraId="09956370" w14:textId="77777777" w:rsidR="00E959E9" w:rsidRPr="005C4B1F" w:rsidRDefault="00E959E9" w:rsidP="00E959E9">
            <w:pPr>
              <w:ind w:firstLineChars="0" w:firstLine="0"/>
            </w:pPr>
            <w:r w:rsidRPr="005C4B1F">
              <w:t>1.78038</w:t>
            </w:r>
          </w:p>
        </w:tc>
        <w:tc>
          <w:tcPr>
            <w:tcW w:w="1410" w:type="pct"/>
          </w:tcPr>
          <w:p w14:paraId="43146E4B" w14:textId="77777777" w:rsidR="00E959E9" w:rsidRPr="005C4B1F" w:rsidRDefault="00E959E9" w:rsidP="00E959E9">
            <w:pPr>
              <w:ind w:firstLineChars="0" w:firstLine="0"/>
            </w:pPr>
            <w:r w:rsidRPr="005C4B1F">
              <w:t>1.10923</w:t>
            </w:r>
          </w:p>
        </w:tc>
        <w:tc>
          <w:tcPr>
            <w:tcW w:w="1410" w:type="pct"/>
          </w:tcPr>
          <w:p w14:paraId="01D80C57" w14:textId="77777777" w:rsidR="00E959E9" w:rsidRPr="005C4B1F" w:rsidRDefault="00E959E9" w:rsidP="00E959E9">
            <w:pPr>
              <w:ind w:firstLineChars="0" w:firstLine="0"/>
            </w:pPr>
            <w:r w:rsidRPr="005C4B1F">
              <w:t>-0.02157</w:t>
            </w:r>
          </w:p>
        </w:tc>
      </w:tr>
      <w:tr w:rsidR="00E959E9" w:rsidRPr="005C4B1F" w14:paraId="5EB0DC19" w14:textId="77777777" w:rsidTr="00B435E2">
        <w:tc>
          <w:tcPr>
            <w:tcW w:w="770" w:type="pct"/>
          </w:tcPr>
          <w:p w14:paraId="2CC9EE3F" w14:textId="77777777" w:rsidR="00E959E9" w:rsidRPr="005C4B1F" w:rsidRDefault="00E959E9" w:rsidP="00E959E9">
            <w:pPr>
              <w:ind w:firstLineChars="0" w:firstLine="0"/>
            </w:pPr>
            <w:r w:rsidRPr="005C4B1F">
              <w:t>O</w:t>
            </w:r>
          </w:p>
        </w:tc>
        <w:tc>
          <w:tcPr>
            <w:tcW w:w="1410" w:type="pct"/>
          </w:tcPr>
          <w:p w14:paraId="59C5A201" w14:textId="77777777" w:rsidR="00E959E9" w:rsidRPr="005C4B1F" w:rsidRDefault="00E959E9" w:rsidP="00E959E9">
            <w:pPr>
              <w:ind w:firstLineChars="0" w:firstLine="0"/>
            </w:pPr>
            <w:r w:rsidRPr="005C4B1F">
              <w:t>1.77304</w:t>
            </w:r>
          </w:p>
        </w:tc>
        <w:tc>
          <w:tcPr>
            <w:tcW w:w="1410" w:type="pct"/>
          </w:tcPr>
          <w:p w14:paraId="0DE4E645" w14:textId="77777777" w:rsidR="00E959E9" w:rsidRPr="005C4B1F" w:rsidRDefault="00E959E9" w:rsidP="00E959E9">
            <w:pPr>
              <w:ind w:firstLineChars="0" w:firstLine="0"/>
            </w:pPr>
            <w:r w:rsidRPr="005C4B1F">
              <w:t>-1.07436</w:t>
            </w:r>
          </w:p>
        </w:tc>
        <w:tc>
          <w:tcPr>
            <w:tcW w:w="1410" w:type="pct"/>
          </w:tcPr>
          <w:p w14:paraId="216299BE" w14:textId="77777777" w:rsidR="00E959E9" w:rsidRPr="005C4B1F" w:rsidRDefault="00E959E9" w:rsidP="00E959E9">
            <w:pPr>
              <w:ind w:firstLineChars="0" w:firstLine="0"/>
            </w:pPr>
            <w:r w:rsidRPr="005C4B1F">
              <w:t>-0.02845</w:t>
            </w:r>
          </w:p>
        </w:tc>
      </w:tr>
      <w:tr w:rsidR="00E959E9" w:rsidRPr="005C4B1F" w14:paraId="3FEAC029" w14:textId="77777777" w:rsidTr="00B435E2">
        <w:tc>
          <w:tcPr>
            <w:tcW w:w="770" w:type="pct"/>
          </w:tcPr>
          <w:p w14:paraId="41F88F43" w14:textId="77777777" w:rsidR="00E959E9" w:rsidRPr="005C4B1F" w:rsidRDefault="00E959E9" w:rsidP="00E959E9">
            <w:pPr>
              <w:ind w:firstLineChars="0" w:firstLine="0"/>
            </w:pPr>
            <w:r w:rsidRPr="005C4B1F">
              <w:t>C</w:t>
            </w:r>
          </w:p>
        </w:tc>
        <w:tc>
          <w:tcPr>
            <w:tcW w:w="1410" w:type="pct"/>
          </w:tcPr>
          <w:p w14:paraId="779CD18E" w14:textId="77777777" w:rsidR="00E959E9" w:rsidRPr="005C4B1F" w:rsidRDefault="00E959E9" w:rsidP="00E959E9">
            <w:pPr>
              <w:ind w:firstLineChars="0" w:firstLine="0"/>
            </w:pPr>
            <w:r w:rsidRPr="005C4B1F">
              <w:t>3.93997</w:t>
            </w:r>
          </w:p>
        </w:tc>
        <w:tc>
          <w:tcPr>
            <w:tcW w:w="1410" w:type="pct"/>
          </w:tcPr>
          <w:p w14:paraId="56203B15" w14:textId="77777777" w:rsidR="00E959E9" w:rsidRPr="005C4B1F" w:rsidRDefault="00E959E9" w:rsidP="00E959E9">
            <w:pPr>
              <w:ind w:firstLineChars="0" w:firstLine="0"/>
            </w:pPr>
            <w:r w:rsidRPr="005C4B1F">
              <w:t>-0.01009</w:t>
            </w:r>
          </w:p>
        </w:tc>
        <w:tc>
          <w:tcPr>
            <w:tcW w:w="1410" w:type="pct"/>
          </w:tcPr>
          <w:p w14:paraId="2D877045" w14:textId="77777777" w:rsidR="00E959E9" w:rsidRPr="005C4B1F" w:rsidRDefault="00E959E9" w:rsidP="00E959E9">
            <w:pPr>
              <w:ind w:firstLineChars="0" w:firstLine="0"/>
            </w:pPr>
            <w:r w:rsidRPr="005C4B1F">
              <w:t>0.02079</w:t>
            </w:r>
          </w:p>
        </w:tc>
      </w:tr>
      <w:tr w:rsidR="00E959E9" w:rsidRPr="005C4B1F" w14:paraId="361855AC" w14:textId="77777777" w:rsidTr="00B435E2">
        <w:tc>
          <w:tcPr>
            <w:tcW w:w="770" w:type="pct"/>
          </w:tcPr>
          <w:p w14:paraId="2BDACE78" w14:textId="77777777" w:rsidR="00E959E9" w:rsidRPr="005C4B1F" w:rsidRDefault="00E959E9" w:rsidP="00E959E9">
            <w:pPr>
              <w:ind w:firstLineChars="0" w:firstLine="0"/>
            </w:pPr>
            <w:r w:rsidRPr="005C4B1F">
              <w:t>F</w:t>
            </w:r>
          </w:p>
        </w:tc>
        <w:tc>
          <w:tcPr>
            <w:tcW w:w="1410" w:type="pct"/>
          </w:tcPr>
          <w:p w14:paraId="042FA8D0" w14:textId="77777777" w:rsidR="00E959E9" w:rsidRPr="005C4B1F" w:rsidRDefault="00E959E9" w:rsidP="00E959E9">
            <w:pPr>
              <w:ind w:firstLineChars="0" w:firstLine="0"/>
            </w:pPr>
            <w:r w:rsidRPr="005C4B1F">
              <w:t>4.33848</w:t>
            </w:r>
          </w:p>
        </w:tc>
        <w:tc>
          <w:tcPr>
            <w:tcW w:w="1410" w:type="pct"/>
          </w:tcPr>
          <w:p w14:paraId="336BF786" w14:textId="77777777" w:rsidR="00E959E9" w:rsidRPr="005C4B1F" w:rsidRDefault="00E959E9" w:rsidP="00E959E9">
            <w:pPr>
              <w:ind w:firstLineChars="0" w:firstLine="0"/>
            </w:pPr>
            <w:r w:rsidRPr="005C4B1F">
              <w:t>-0.51159</w:t>
            </w:r>
          </w:p>
        </w:tc>
        <w:tc>
          <w:tcPr>
            <w:tcW w:w="1410" w:type="pct"/>
          </w:tcPr>
          <w:p w14:paraId="50039FDA" w14:textId="77777777" w:rsidR="00E959E9" w:rsidRPr="005C4B1F" w:rsidRDefault="00E959E9" w:rsidP="00E959E9">
            <w:pPr>
              <w:ind w:firstLineChars="0" w:firstLine="0"/>
            </w:pPr>
            <w:r w:rsidRPr="005C4B1F">
              <w:t>1.18814</w:t>
            </w:r>
          </w:p>
        </w:tc>
      </w:tr>
      <w:tr w:rsidR="00E959E9" w:rsidRPr="005C4B1F" w14:paraId="7E8ED24E" w14:textId="77777777" w:rsidTr="00B435E2">
        <w:tc>
          <w:tcPr>
            <w:tcW w:w="770" w:type="pct"/>
          </w:tcPr>
          <w:p w14:paraId="5E9B7B67" w14:textId="77777777" w:rsidR="00E959E9" w:rsidRPr="005C4B1F" w:rsidRDefault="00E959E9" w:rsidP="00E959E9">
            <w:pPr>
              <w:ind w:firstLineChars="0" w:firstLine="0"/>
            </w:pPr>
            <w:r w:rsidRPr="005C4B1F">
              <w:t>F</w:t>
            </w:r>
          </w:p>
        </w:tc>
        <w:tc>
          <w:tcPr>
            <w:tcW w:w="1410" w:type="pct"/>
          </w:tcPr>
          <w:p w14:paraId="0DDA090B" w14:textId="77777777" w:rsidR="00E959E9" w:rsidRPr="005C4B1F" w:rsidRDefault="00E959E9" w:rsidP="00E959E9">
            <w:pPr>
              <w:ind w:firstLineChars="0" w:firstLine="0"/>
            </w:pPr>
            <w:r w:rsidRPr="005C4B1F">
              <w:t>4.39847</w:t>
            </w:r>
          </w:p>
        </w:tc>
        <w:tc>
          <w:tcPr>
            <w:tcW w:w="1410" w:type="pct"/>
          </w:tcPr>
          <w:p w14:paraId="0099B0AF" w14:textId="77777777" w:rsidR="00E959E9" w:rsidRPr="005C4B1F" w:rsidRDefault="00E959E9" w:rsidP="00E959E9">
            <w:pPr>
              <w:ind w:firstLineChars="0" w:firstLine="0"/>
            </w:pPr>
            <w:r w:rsidRPr="005C4B1F">
              <w:t>-0.7852</w:t>
            </w:r>
          </w:p>
        </w:tc>
        <w:tc>
          <w:tcPr>
            <w:tcW w:w="1410" w:type="pct"/>
          </w:tcPr>
          <w:p w14:paraId="231BDA34" w14:textId="77777777" w:rsidR="00E959E9" w:rsidRPr="005C4B1F" w:rsidRDefault="00E959E9" w:rsidP="00E959E9">
            <w:pPr>
              <w:ind w:firstLineChars="0" w:firstLine="0"/>
            </w:pPr>
            <w:r w:rsidRPr="005C4B1F">
              <w:t>-0.95694</w:t>
            </w:r>
          </w:p>
        </w:tc>
      </w:tr>
      <w:tr w:rsidR="00E959E9" w:rsidRPr="005C4B1F" w14:paraId="6A364417" w14:textId="77777777" w:rsidTr="00B435E2">
        <w:tc>
          <w:tcPr>
            <w:tcW w:w="770" w:type="pct"/>
          </w:tcPr>
          <w:p w14:paraId="482708BD" w14:textId="77777777" w:rsidR="00E959E9" w:rsidRPr="005C4B1F" w:rsidRDefault="00E959E9" w:rsidP="00E959E9">
            <w:pPr>
              <w:ind w:firstLineChars="0" w:firstLine="0"/>
            </w:pPr>
            <w:r w:rsidRPr="005C4B1F">
              <w:t>F</w:t>
            </w:r>
          </w:p>
        </w:tc>
        <w:tc>
          <w:tcPr>
            <w:tcW w:w="1410" w:type="pct"/>
          </w:tcPr>
          <w:p w14:paraId="1C87096A" w14:textId="77777777" w:rsidR="00E959E9" w:rsidRPr="005C4B1F" w:rsidRDefault="00E959E9" w:rsidP="00E959E9">
            <w:pPr>
              <w:ind w:firstLineChars="0" w:firstLine="0"/>
            </w:pPr>
            <w:r w:rsidRPr="005C4B1F">
              <w:t>4.42948</w:t>
            </w:r>
          </w:p>
        </w:tc>
        <w:tc>
          <w:tcPr>
            <w:tcW w:w="1410" w:type="pct"/>
          </w:tcPr>
          <w:p w14:paraId="0380D751" w14:textId="77777777" w:rsidR="00E959E9" w:rsidRPr="005C4B1F" w:rsidRDefault="00E959E9" w:rsidP="00E959E9">
            <w:pPr>
              <w:ind w:firstLineChars="0" w:firstLine="0"/>
            </w:pPr>
            <w:r w:rsidRPr="005C4B1F">
              <w:t>1.21269</w:t>
            </w:r>
          </w:p>
        </w:tc>
        <w:tc>
          <w:tcPr>
            <w:tcW w:w="1410" w:type="pct"/>
          </w:tcPr>
          <w:p w14:paraId="00D0ED8F" w14:textId="77777777" w:rsidR="00E959E9" w:rsidRPr="005C4B1F" w:rsidRDefault="00E959E9" w:rsidP="00E959E9">
            <w:pPr>
              <w:ind w:firstLineChars="0" w:firstLine="0"/>
            </w:pPr>
            <w:r w:rsidRPr="005C4B1F">
              <w:t>-0.11929</w:t>
            </w:r>
          </w:p>
        </w:tc>
      </w:tr>
      <w:tr w:rsidR="00E959E9" w:rsidRPr="005C4B1F" w14:paraId="5BB1BDDE" w14:textId="77777777" w:rsidTr="00B435E2">
        <w:tc>
          <w:tcPr>
            <w:tcW w:w="770" w:type="pct"/>
          </w:tcPr>
          <w:p w14:paraId="3EDF0897" w14:textId="77777777" w:rsidR="00E959E9" w:rsidRPr="005C4B1F" w:rsidRDefault="00E959E9" w:rsidP="00E959E9">
            <w:pPr>
              <w:ind w:firstLineChars="0" w:firstLine="0"/>
            </w:pPr>
            <w:r w:rsidRPr="005C4B1F">
              <w:t>C</w:t>
            </w:r>
          </w:p>
        </w:tc>
        <w:tc>
          <w:tcPr>
            <w:tcW w:w="1410" w:type="pct"/>
          </w:tcPr>
          <w:p w14:paraId="0D594CD2" w14:textId="77777777" w:rsidR="00E959E9" w:rsidRPr="005C4B1F" w:rsidRDefault="00E959E9" w:rsidP="00E959E9">
            <w:pPr>
              <w:ind w:firstLineChars="0" w:firstLine="0"/>
            </w:pPr>
            <w:r w:rsidRPr="005C4B1F">
              <w:t>-2.40842</w:t>
            </w:r>
          </w:p>
        </w:tc>
        <w:tc>
          <w:tcPr>
            <w:tcW w:w="1410" w:type="pct"/>
          </w:tcPr>
          <w:p w14:paraId="35E4BE1A" w14:textId="77777777" w:rsidR="00E959E9" w:rsidRPr="005C4B1F" w:rsidRDefault="00E959E9" w:rsidP="00E959E9">
            <w:pPr>
              <w:ind w:firstLineChars="0" w:firstLine="0"/>
            </w:pPr>
            <w:r w:rsidRPr="005C4B1F">
              <w:t>0.017</w:t>
            </w:r>
          </w:p>
        </w:tc>
        <w:tc>
          <w:tcPr>
            <w:tcW w:w="1410" w:type="pct"/>
          </w:tcPr>
          <w:p w14:paraId="235DAC8F" w14:textId="77777777" w:rsidR="00E959E9" w:rsidRPr="005C4B1F" w:rsidRDefault="00E959E9" w:rsidP="00E959E9">
            <w:pPr>
              <w:ind w:firstLineChars="0" w:firstLine="0"/>
            </w:pPr>
            <w:r w:rsidRPr="005C4B1F">
              <w:t>-0.01556</w:t>
            </w:r>
          </w:p>
        </w:tc>
      </w:tr>
      <w:tr w:rsidR="00E959E9" w:rsidRPr="005C4B1F" w14:paraId="5273E967" w14:textId="77777777" w:rsidTr="00B435E2">
        <w:tc>
          <w:tcPr>
            <w:tcW w:w="770" w:type="pct"/>
          </w:tcPr>
          <w:p w14:paraId="4CCDD845" w14:textId="77777777" w:rsidR="00E959E9" w:rsidRPr="005C4B1F" w:rsidRDefault="00E959E9" w:rsidP="00E959E9">
            <w:pPr>
              <w:ind w:firstLineChars="0" w:firstLine="0"/>
            </w:pPr>
            <w:r w:rsidRPr="005C4B1F">
              <w:t>O</w:t>
            </w:r>
          </w:p>
        </w:tc>
        <w:tc>
          <w:tcPr>
            <w:tcW w:w="1410" w:type="pct"/>
          </w:tcPr>
          <w:p w14:paraId="0FEEBB1E" w14:textId="77777777" w:rsidR="00E959E9" w:rsidRPr="005C4B1F" w:rsidRDefault="00E959E9" w:rsidP="00E959E9">
            <w:pPr>
              <w:ind w:firstLineChars="0" w:firstLine="0"/>
            </w:pPr>
            <w:r w:rsidRPr="005C4B1F">
              <w:t>-1.78119</w:t>
            </w:r>
          </w:p>
        </w:tc>
        <w:tc>
          <w:tcPr>
            <w:tcW w:w="1410" w:type="pct"/>
          </w:tcPr>
          <w:p w14:paraId="548D1E87" w14:textId="77777777" w:rsidR="00E959E9" w:rsidRPr="005C4B1F" w:rsidRDefault="00E959E9" w:rsidP="00E959E9">
            <w:pPr>
              <w:ind w:firstLineChars="0" w:firstLine="0"/>
            </w:pPr>
            <w:r w:rsidRPr="005C4B1F">
              <w:t>1.11039</w:t>
            </w:r>
          </w:p>
        </w:tc>
        <w:tc>
          <w:tcPr>
            <w:tcW w:w="1410" w:type="pct"/>
          </w:tcPr>
          <w:p w14:paraId="44D8F676" w14:textId="77777777" w:rsidR="00E959E9" w:rsidRPr="005C4B1F" w:rsidRDefault="00E959E9" w:rsidP="00E959E9">
            <w:pPr>
              <w:ind w:firstLineChars="0" w:firstLine="0"/>
            </w:pPr>
            <w:r w:rsidRPr="005C4B1F">
              <w:t>-0.02312</w:t>
            </w:r>
          </w:p>
        </w:tc>
      </w:tr>
      <w:tr w:rsidR="00E959E9" w:rsidRPr="005C4B1F" w14:paraId="427CDF34" w14:textId="77777777" w:rsidTr="00B435E2">
        <w:tc>
          <w:tcPr>
            <w:tcW w:w="770" w:type="pct"/>
          </w:tcPr>
          <w:p w14:paraId="43CDFAC5" w14:textId="77777777" w:rsidR="00E959E9" w:rsidRPr="005C4B1F" w:rsidRDefault="00E959E9" w:rsidP="00E959E9">
            <w:pPr>
              <w:ind w:firstLineChars="0" w:firstLine="0"/>
            </w:pPr>
            <w:r w:rsidRPr="005C4B1F">
              <w:t>O</w:t>
            </w:r>
          </w:p>
        </w:tc>
        <w:tc>
          <w:tcPr>
            <w:tcW w:w="1410" w:type="pct"/>
          </w:tcPr>
          <w:p w14:paraId="501A360D" w14:textId="77777777" w:rsidR="00E959E9" w:rsidRPr="005C4B1F" w:rsidRDefault="00E959E9" w:rsidP="00E959E9">
            <w:pPr>
              <w:ind w:firstLineChars="0" w:firstLine="0"/>
            </w:pPr>
            <w:r w:rsidRPr="005C4B1F">
              <w:t>-1.77273</w:t>
            </w:r>
          </w:p>
        </w:tc>
        <w:tc>
          <w:tcPr>
            <w:tcW w:w="1410" w:type="pct"/>
          </w:tcPr>
          <w:p w14:paraId="18986C70" w14:textId="77777777" w:rsidR="00E959E9" w:rsidRPr="005C4B1F" w:rsidRDefault="00E959E9" w:rsidP="00E959E9">
            <w:pPr>
              <w:ind w:firstLineChars="0" w:firstLine="0"/>
            </w:pPr>
            <w:r w:rsidRPr="005C4B1F">
              <w:t>-1.07324</w:t>
            </w:r>
          </w:p>
        </w:tc>
        <w:tc>
          <w:tcPr>
            <w:tcW w:w="1410" w:type="pct"/>
          </w:tcPr>
          <w:p w14:paraId="2A84C4C1" w14:textId="77777777" w:rsidR="00E959E9" w:rsidRPr="005C4B1F" w:rsidRDefault="00E959E9" w:rsidP="00E959E9">
            <w:pPr>
              <w:ind w:firstLineChars="0" w:firstLine="0"/>
            </w:pPr>
            <w:r w:rsidRPr="005C4B1F">
              <w:t>-0.02364</w:t>
            </w:r>
          </w:p>
        </w:tc>
      </w:tr>
      <w:tr w:rsidR="00E959E9" w:rsidRPr="005C4B1F" w14:paraId="13DB3E4D" w14:textId="77777777" w:rsidTr="00B435E2">
        <w:tc>
          <w:tcPr>
            <w:tcW w:w="770" w:type="pct"/>
          </w:tcPr>
          <w:p w14:paraId="4B8BA57B" w14:textId="77777777" w:rsidR="00E959E9" w:rsidRPr="005C4B1F" w:rsidRDefault="00E959E9" w:rsidP="00E959E9">
            <w:pPr>
              <w:ind w:firstLineChars="0" w:firstLine="0"/>
            </w:pPr>
            <w:r w:rsidRPr="005C4B1F">
              <w:t>C</w:t>
            </w:r>
          </w:p>
        </w:tc>
        <w:tc>
          <w:tcPr>
            <w:tcW w:w="1410" w:type="pct"/>
          </w:tcPr>
          <w:p w14:paraId="4758467C" w14:textId="77777777" w:rsidR="00E959E9" w:rsidRPr="005C4B1F" w:rsidRDefault="00E959E9" w:rsidP="00E959E9">
            <w:pPr>
              <w:ind w:firstLineChars="0" w:firstLine="0"/>
            </w:pPr>
            <w:r w:rsidRPr="005C4B1F">
              <w:t>-3.93993</w:t>
            </w:r>
          </w:p>
        </w:tc>
        <w:tc>
          <w:tcPr>
            <w:tcW w:w="1410" w:type="pct"/>
          </w:tcPr>
          <w:p w14:paraId="2094E4FB" w14:textId="77777777" w:rsidR="00E959E9" w:rsidRPr="005C4B1F" w:rsidRDefault="00E959E9" w:rsidP="00E959E9">
            <w:pPr>
              <w:ind w:firstLineChars="0" w:firstLine="0"/>
            </w:pPr>
            <w:r w:rsidRPr="005C4B1F">
              <w:t>-0.01011</w:t>
            </w:r>
          </w:p>
        </w:tc>
        <w:tc>
          <w:tcPr>
            <w:tcW w:w="1410" w:type="pct"/>
          </w:tcPr>
          <w:p w14:paraId="0B21342C" w14:textId="77777777" w:rsidR="00E959E9" w:rsidRPr="005C4B1F" w:rsidRDefault="00E959E9" w:rsidP="00E959E9">
            <w:pPr>
              <w:ind w:firstLineChars="0" w:firstLine="0"/>
            </w:pPr>
            <w:r w:rsidRPr="005C4B1F">
              <w:t>0.02101</w:t>
            </w:r>
          </w:p>
        </w:tc>
      </w:tr>
      <w:tr w:rsidR="00E959E9" w:rsidRPr="005C4B1F" w14:paraId="6D6D4CB8" w14:textId="77777777" w:rsidTr="00B435E2">
        <w:tc>
          <w:tcPr>
            <w:tcW w:w="770" w:type="pct"/>
          </w:tcPr>
          <w:p w14:paraId="5CF1B9EE" w14:textId="77777777" w:rsidR="00E959E9" w:rsidRPr="005C4B1F" w:rsidRDefault="00E959E9" w:rsidP="00E959E9">
            <w:pPr>
              <w:ind w:firstLineChars="0" w:firstLine="0"/>
            </w:pPr>
            <w:r w:rsidRPr="005C4B1F">
              <w:t>F</w:t>
            </w:r>
          </w:p>
        </w:tc>
        <w:tc>
          <w:tcPr>
            <w:tcW w:w="1410" w:type="pct"/>
          </w:tcPr>
          <w:p w14:paraId="4076D4E0" w14:textId="77777777" w:rsidR="00E959E9" w:rsidRPr="005C4B1F" w:rsidRDefault="00E959E9" w:rsidP="00E959E9">
            <w:pPr>
              <w:ind w:firstLineChars="0" w:firstLine="0"/>
            </w:pPr>
            <w:r w:rsidRPr="005C4B1F">
              <w:t>-4.39574</w:t>
            </w:r>
          </w:p>
        </w:tc>
        <w:tc>
          <w:tcPr>
            <w:tcW w:w="1410" w:type="pct"/>
          </w:tcPr>
          <w:p w14:paraId="29D1610E" w14:textId="77777777" w:rsidR="00E959E9" w:rsidRPr="005C4B1F" w:rsidRDefault="00E959E9" w:rsidP="00E959E9">
            <w:pPr>
              <w:ind w:firstLineChars="0" w:firstLine="0"/>
            </w:pPr>
            <w:r w:rsidRPr="005C4B1F">
              <w:t>-0.7744</w:t>
            </w:r>
          </w:p>
        </w:tc>
        <w:tc>
          <w:tcPr>
            <w:tcW w:w="1410" w:type="pct"/>
          </w:tcPr>
          <w:p w14:paraId="60851B18" w14:textId="77777777" w:rsidR="00E959E9" w:rsidRPr="005C4B1F" w:rsidRDefault="00E959E9" w:rsidP="00E959E9">
            <w:pPr>
              <w:ind w:firstLineChars="0" w:firstLine="0"/>
            </w:pPr>
            <w:r w:rsidRPr="005C4B1F">
              <w:t>-0.96674</w:t>
            </w:r>
          </w:p>
        </w:tc>
      </w:tr>
      <w:tr w:rsidR="00E959E9" w:rsidRPr="005C4B1F" w14:paraId="6CA9EBBA" w14:textId="77777777" w:rsidTr="00B435E2">
        <w:tc>
          <w:tcPr>
            <w:tcW w:w="770" w:type="pct"/>
          </w:tcPr>
          <w:p w14:paraId="1525295B" w14:textId="77777777" w:rsidR="00E959E9" w:rsidRPr="005C4B1F" w:rsidRDefault="00E959E9" w:rsidP="00E959E9">
            <w:pPr>
              <w:ind w:firstLineChars="0" w:firstLine="0"/>
            </w:pPr>
            <w:r w:rsidRPr="005C4B1F">
              <w:t>F</w:t>
            </w:r>
          </w:p>
        </w:tc>
        <w:tc>
          <w:tcPr>
            <w:tcW w:w="1410" w:type="pct"/>
          </w:tcPr>
          <w:p w14:paraId="4DB03AEF" w14:textId="77777777" w:rsidR="00E959E9" w:rsidRPr="005C4B1F" w:rsidRDefault="00E959E9" w:rsidP="00E959E9">
            <w:pPr>
              <w:ind w:firstLineChars="0" w:firstLine="0"/>
            </w:pPr>
            <w:r w:rsidRPr="005C4B1F">
              <w:t>-4.34008</w:t>
            </w:r>
          </w:p>
        </w:tc>
        <w:tc>
          <w:tcPr>
            <w:tcW w:w="1410" w:type="pct"/>
          </w:tcPr>
          <w:p w14:paraId="7CD1C979" w14:textId="77777777" w:rsidR="00E959E9" w:rsidRPr="005C4B1F" w:rsidRDefault="00E959E9" w:rsidP="00E959E9">
            <w:pPr>
              <w:ind w:firstLineChars="0" w:firstLine="0"/>
            </w:pPr>
            <w:r w:rsidRPr="005C4B1F">
              <w:t>-0.52557</w:t>
            </w:r>
          </w:p>
        </w:tc>
        <w:tc>
          <w:tcPr>
            <w:tcW w:w="1410" w:type="pct"/>
          </w:tcPr>
          <w:p w14:paraId="172B2151" w14:textId="77777777" w:rsidR="00E959E9" w:rsidRPr="005C4B1F" w:rsidRDefault="00E959E9" w:rsidP="00E959E9">
            <w:pPr>
              <w:ind w:firstLineChars="0" w:firstLine="0"/>
            </w:pPr>
            <w:r w:rsidRPr="005C4B1F">
              <w:t>1.18147</w:t>
            </w:r>
          </w:p>
        </w:tc>
      </w:tr>
      <w:tr w:rsidR="00E959E9" w:rsidRPr="005C4B1F" w14:paraId="4B3BE21C" w14:textId="77777777" w:rsidTr="00B435E2">
        <w:tc>
          <w:tcPr>
            <w:tcW w:w="770" w:type="pct"/>
          </w:tcPr>
          <w:p w14:paraId="4DC52D77" w14:textId="77777777" w:rsidR="00E959E9" w:rsidRPr="005C4B1F" w:rsidRDefault="00E959E9" w:rsidP="00E959E9">
            <w:pPr>
              <w:ind w:firstLineChars="0" w:firstLine="0"/>
            </w:pPr>
            <w:r w:rsidRPr="005C4B1F">
              <w:t>F</w:t>
            </w:r>
          </w:p>
        </w:tc>
        <w:tc>
          <w:tcPr>
            <w:tcW w:w="1410" w:type="pct"/>
          </w:tcPr>
          <w:p w14:paraId="206E017A" w14:textId="77777777" w:rsidR="00E959E9" w:rsidRPr="005C4B1F" w:rsidRDefault="00E959E9" w:rsidP="00E959E9">
            <w:pPr>
              <w:ind w:firstLineChars="0" w:firstLine="0"/>
            </w:pPr>
            <w:r w:rsidRPr="005C4B1F">
              <w:t>-4.42997</w:t>
            </w:r>
          </w:p>
        </w:tc>
        <w:tc>
          <w:tcPr>
            <w:tcW w:w="1410" w:type="pct"/>
          </w:tcPr>
          <w:p w14:paraId="373B7798" w14:textId="77777777" w:rsidR="00E959E9" w:rsidRPr="005C4B1F" w:rsidRDefault="00E959E9" w:rsidP="00E959E9">
            <w:pPr>
              <w:ind w:firstLineChars="0" w:firstLine="0"/>
            </w:pPr>
            <w:r w:rsidRPr="005C4B1F">
              <w:t>1.21379</w:t>
            </w:r>
          </w:p>
        </w:tc>
        <w:tc>
          <w:tcPr>
            <w:tcW w:w="1410" w:type="pct"/>
          </w:tcPr>
          <w:p w14:paraId="7F67C6A0" w14:textId="77777777" w:rsidR="00E959E9" w:rsidRPr="005C4B1F" w:rsidRDefault="00E959E9" w:rsidP="00E959E9">
            <w:pPr>
              <w:ind w:firstLineChars="0" w:firstLine="0"/>
            </w:pPr>
            <w:r w:rsidRPr="005C4B1F">
              <w:t>-0.1062</w:t>
            </w:r>
          </w:p>
        </w:tc>
      </w:tr>
      <w:tr w:rsidR="00E959E9" w:rsidRPr="005C4B1F" w14:paraId="46600989" w14:textId="77777777" w:rsidTr="00B435E2">
        <w:tc>
          <w:tcPr>
            <w:tcW w:w="770" w:type="pct"/>
          </w:tcPr>
          <w:p w14:paraId="535E1AEC" w14:textId="77777777" w:rsidR="00E959E9" w:rsidRPr="005C4B1F" w:rsidRDefault="00E959E9" w:rsidP="00E959E9">
            <w:pPr>
              <w:ind w:firstLineChars="0" w:firstLine="0"/>
            </w:pPr>
          </w:p>
        </w:tc>
        <w:tc>
          <w:tcPr>
            <w:tcW w:w="1410" w:type="pct"/>
          </w:tcPr>
          <w:p w14:paraId="5C3BA5E7" w14:textId="77777777" w:rsidR="00E959E9" w:rsidRPr="005C4B1F" w:rsidRDefault="00E959E9" w:rsidP="00E959E9">
            <w:pPr>
              <w:ind w:firstLineChars="0" w:firstLine="0"/>
            </w:pPr>
          </w:p>
        </w:tc>
        <w:tc>
          <w:tcPr>
            <w:tcW w:w="1410" w:type="pct"/>
          </w:tcPr>
          <w:p w14:paraId="77586468" w14:textId="77777777" w:rsidR="00E959E9" w:rsidRPr="005C4B1F" w:rsidRDefault="00E959E9" w:rsidP="00E959E9">
            <w:pPr>
              <w:ind w:firstLineChars="0" w:firstLine="0"/>
            </w:pPr>
          </w:p>
        </w:tc>
        <w:tc>
          <w:tcPr>
            <w:tcW w:w="1410" w:type="pct"/>
          </w:tcPr>
          <w:p w14:paraId="1510F3A7" w14:textId="77777777" w:rsidR="00E959E9" w:rsidRPr="005C4B1F" w:rsidRDefault="00E959E9" w:rsidP="00E959E9">
            <w:pPr>
              <w:ind w:firstLineChars="0" w:firstLine="0"/>
            </w:pPr>
          </w:p>
        </w:tc>
      </w:tr>
      <w:tr w:rsidR="00E959E9" w:rsidRPr="005C4B1F" w14:paraId="4C3DDFAC" w14:textId="77777777" w:rsidTr="00B435E2">
        <w:tc>
          <w:tcPr>
            <w:tcW w:w="770" w:type="pct"/>
          </w:tcPr>
          <w:p w14:paraId="6D5AABA0" w14:textId="77777777" w:rsidR="00E959E9" w:rsidRPr="005C4B1F" w:rsidRDefault="00E959E9" w:rsidP="00E959E9">
            <w:pPr>
              <w:ind w:firstLineChars="0" w:firstLine="0"/>
            </w:pPr>
            <w:r w:rsidRPr="006D67EA">
              <w:rPr>
                <w:b/>
              </w:rPr>
              <w:t>IM1</w:t>
            </w:r>
          </w:p>
        </w:tc>
        <w:tc>
          <w:tcPr>
            <w:tcW w:w="1410" w:type="pct"/>
          </w:tcPr>
          <w:p w14:paraId="4A7717AE" w14:textId="77777777" w:rsidR="00E959E9" w:rsidRPr="005C4B1F" w:rsidRDefault="00E959E9" w:rsidP="00E959E9">
            <w:pPr>
              <w:ind w:firstLineChars="0" w:firstLine="0"/>
            </w:pPr>
          </w:p>
        </w:tc>
        <w:tc>
          <w:tcPr>
            <w:tcW w:w="1410" w:type="pct"/>
          </w:tcPr>
          <w:p w14:paraId="55D4401B" w14:textId="77777777" w:rsidR="00E959E9" w:rsidRPr="005C4B1F" w:rsidRDefault="00E959E9" w:rsidP="00E959E9">
            <w:pPr>
              <w:ind w:firstLineChars="0" w:firstLine="0"/>
            </w:pPr>
          </w:p>
        </w:tc>
        <w:tc>
          <w:tcPr>
            <w:tcW w:w="1410" w:type="pct"/>
          </w:tcPr>
          <w:p w14:paraId="4AAC3A1A" w14:textId="77777777" w:rsidR="00E959E9" w:rsidRPr="005C4B1F" w:rsidRDefault="00E959E9" w:rsidP="00E959E9">
            <w:pPr>
              <w:ind w:firstLineChars="0" w:firstLine="0"/>
            </w:pPr>
          </w:p>
        </w:tc>
      </w:tr>
      <w:tr w:rsidR="00E959E9" w:rsidRPr="005C4B1F" w14:paraId="5BDEE984" w14:textId="77777777" w:rsidTr="00B435E2">
        <w:tc>
          <w:tcPr>
            <w:tcW w:w="770" w:type="pct"/>
          </w:tcPr>
          <w:p w14:paraId="7CBA965C" w14:textId="77777777" w:rsidR="00E959E9" w:rsidRPr="005C4B1F" w:rsidRDefault="00E959E9" w:rsidP="00E959E9">
            <w:pPr>
              <w:ind w:firstLineChars="0" w:firstLine="0"/>
            </w:pPr>
            <w:r w:rsidRPr="005C4B1F">
              <w:t>Pd</w:t>
            </w:r>
          </w:p>
        </w:tc>
        <w:tc>
          <w:tcPr>
            <w:tcW w:w="1410" w:type="pct"/>
          </w:tcPr>
          <w:p w14:paraId="1D272F33" w14:textId="77777777" w:rsidR="00E959E9" w:rsidRPr="005C4B1F" w:rsidRDefault="00E959E9" w:rsidP="00E959E9">
            <w:pPr>
              <w:ind w:firstLineChars="0" w:firstLine="0"/>
            </w:pPr>
            <w:r w:rsidRPr="005C4B1F">
              <w:t>-0.000535</w:t>
            </w:r>
          </w:p>
        </w:tc>
        <w:tc>
          <w:tcPr>
            <w:tcW w:w="1410" w:type="pct"/>
          </w:tcPr>
          <w:p w14:paraId="034A8109" w14:textId="77777777" w:rsidR="00E959E9" w:rsidRPr="005C4B1F" w:rsidRDefault="00E959E9" w:rsidP="00E959E9">
            <w:pPr>
              <w:ind w:firstLineChars="0" w:firstLine="0"/>
            </w:pPr>
            <w:r w:rsidRPr="005C4B1F">
              <w:t>0.016207</w:t>
            </w:r>
          </w:p>
        </w:tc>
        <w:tc>
          <w:tcPr>
            <w:tcW w:w="1410" w:type="pct"/>
          </w:tcPr>
          <w:p w14:paraId="5C44F103" w14:textId="77777777" w:rsidR="00E959E9" w:rsidRPr="005C4B1F" w:rsidRDefault="00E959E9" w:rsidP="00E959E9">
            <w:pPr>
              <w:ind w:firstLineChars="0" w:firstLine="0"/>
            </w:pPr>
            <w:r w:rsidRPr="005C4B1F">
              <w:t>-0.007524</w:t>
            </w:r>
          </w:p>
        </w:tc>
      </w:tr>
      <w:tr w:rsidR="00E959E9" w:rsidRPr="005C4B1F" w14:paraId="6673214F" w14:textId="77777777" w:rsidTr="00B435E2">
        <w:tc>
          <w:tcPr>
            <w:tcW w:w="770" w:type="pct"/>
          </w:tcPr>
          <w:p w14:paraId="11B14D3D" w14:textId="77777777" w:rsidR="00E959E9" w:rsidRPr="005C4B1F" w:rsidRDefault="00E959E9" w:rsidP="00E959E9">
            <w:pPr>
              <w:ind w:firstLineChars="0" w:firstLine="0"/>
            </w:pPr>
            <w:r w:rsidRPr="005C4B1F">
              <w:t>C</w:t>
            </w:r>
          </w:p>
        </w:tc>
        <w:tc>
          <w:tcPr>
            <w:tcW w:w="1410" w:type="pct"/>
          </w:tcPr>
          <w:p w14:paraId="59ECE04B" w14:textId="77777777" w:rsidR="00E959E9" w:rsidRPr="005C4B1F" w:rsidRDefault="00E959E9" w:rsidP="00E959E9">
            <w:pPr>
              <w:ind w:firstLineChars="0" w:firstLine="0"/>
            </w:pPr>
            <w:r w:rsidRPr="005C4B1F">
              <w:t>2.762466</w:t>
            </w:r>
          </w:p>
        </w:tc>
        <w:tc>
          <w:tcPr>
            <w:tcW w:w="1410" w:type="pct"/>
          </w:tcPr>
          <w:p w14:paraId="6F6593DB" w14:textId="77777777" w:rsidR="00E959E9" w:rsidRPr="005C4B1F" w:rsidRDefault="00E959E9" w:rsidP="00E959E9">
            <w:pPr>
              <w:ind w:firstLineChars="0" w:firstLine="0"/>
            </w:pPr>
            <w:r w:rsidRPr="005C4B1F">
              <w:t>-0.019358</w:t>
            </w:r>
          </w:p>
        </w:tc>
        <w:tc>
          <w:tcPr>
            <w:tcW w:w="1410" w:type="pct"/>
          </w:tcPr>
          <w:p w14:paraId="26E62701" w14:textId="77777777" w:rsidR="00E959E9" w:rsidRPr="005C4B1F" w:rsidRDefault="00E959E9" w:rsidP="00E959E9">
            <w:pPr>
              <w:ind w:firstLineChars="0" w:firstLine="0"/>
            </w:pPr>
            <w:r w:rsidRPr="005C4B1F">
              <w:t>0.332325</w:t>
            </w:r>
          </w:p>
        </w:tc>
      </w:tr>
      <w:tr w:rsidR="00E959E9" w:rsidRPr="005C4B1F" w14:paraId="0652A480" w14:textId="77777777" w:rsidTr="00B435E2">
        <w:tc>
          <w:tcPr>
            <w:tcW w:w="770" w:type="pct"/>
          </w:tcPr>
          <w:p w14:paraId="69D1CCA2" w14:textId="77777777" w:rsidR="00E959E9" w:rsidRPr="005C4B1F" w:rsidRDefault="00E959E9" w:rsidP="00E959E9">
            <w:pPr>
              <w:ind w:firstLineChars="0" w:firstLine="0"/>
            </w:pPr>
            <w:r w:rsidRPr="005C4B1F">
              <w:t>O</w:t>
            </w:r>
          </w:p>
        </w:tc>
        <w:tc>
          <w:tcPr>
            <w:tcW w:w="1410" w:type="pct"/>
          </w:tcPr>
          <w:p w14:paraId="30A44323" w14:textId="77777777" w:rsidR="00E959E9" w:rsidRPr="005C4B1F" w:rsidRDefault="00E959E9" w:rsidP="00E959E9">
            <w:pPr>
              <w:ind w:firstLineChars="0" w:firstLine="0"/>
            </w:pPr>
            <w:r w:rsidRPr="005C4B1F">
              <w:t>1.927767</w:t>
            </w:r>
          </w:p>
        </w:tc>
        <w:tc>
          <w:tcPr>
            <w:tcW w:w="1410" w:type="pct"/>
          </w:tcPr>
          <w:p w14:paraId="28B058DA" w14:textId="77777777" w:rsidR="00E959E9" w:rsidRPr="005C4B1F" w:rsidRDefault="00E959E9" w:rsidP="00E959E9">
            <w:pPr>
              <w:ind w:firstLineChars="0" w:firstLine="0"/>
            </w:pPr>
            <w:r w:rsidRPr="005C4B1F">
              <w:t>0.395266</w:t>
            </w:r>
          </w:p>
        </w:tc>
        <w:tc>
          <w:tcPr>
            <w:tcW w:w="1410" w:type="pct"/>
          </w:tcPr>
          <w:p w14:paraId="104D7372" w14:textId="77777777" w:rsidR="00E959E9" w:rsidRPr="005C4B1F" w:rsidRDefault="00E959E9" w:rsidP="00E959E9">
            <w:pPr>
              <w:ind w:firstLineChars="0" w:firstLine="0"/>
            </w:pPr>
            <w:r w:rsidRPr="005C4B1F">
              <w:t>-0.551420</w:t>
            </w:r>
          </w:p>
        </w:tc>
      </w:tr>
      <w:tr w:rsidR="00E959E9" w:rsidRPr="005C4B1F" w14:paraId="50487A5A" w14:textId="77777777" w:rsidTr="00B435E2">
        <w:tc>
          <w:tcPr>
            <w:tcW w:w="770" w:type="pct"/>
          </w:tcPr>
          <w:p w14:paraId="2B7D6BF0" w14:textId="77777777" w:rsidR="00E959E9" w:rsidRPr="005C4B1F" w:rsidRDefault="00E959E9" w:rsidP="00E959E9">
            <w:pPr>
              <w:ind w:firstLineChars="0" w:firstLine="0"/>
            </w:pPr>
            <w:r w:rsidRPr="005C4B1F">
              <w:t>O</w:t>
            </w:r>
          </w:p>
        </w:tc>
        <w:tc>
          <w:tcPr>
            <w:tcW w:w="1410" w:type="pct"/>
          </w:tcPr>
          <w:p w14:paraId="05A29AD3" w14:textId="77777777" w:rsidR="00E959E9" w:rsidRPr="005C4B1F" w:rsidRDefault="00E959E9" w:rsidP="00E959E9">
            <w:pPr>
              <w:ind w:firstLineChars="0" w:firstLine="0"/>
            </w:pPr>
            <w:r w:rsidRPr="005C4B1F">
              <w:t>2.522306</w:t>
            </w:r>
          </w:p>
        </w:tc>
        <w:tc>
          <w:tcPr>
            <w:tcW w:w="1410" w:type="pct"/>
          </w:tcPr>
          <w:p w14:paraId="4A1A52D0" w14:textId="77777777" w:rsidR="00E959E9" w:rsidRPr="005C4B1F" w:rsidRDefault="00E959E9" w:rsidP="00E959E9">
            <w:pPr>
              <w:ind w:firstLineChars="0" w:firstLine="0"/>
            </w:pPr>
            <w:r w:rsidRPr="005C4B1F">
              <w:t>-0.672249</w:t>
            </w:r>
          </w:p>
        </w:tc>
        <w:tc>
          <w:tcPr>
            <w:tcW w:w="1410" w:type="pct"/>
          </w:tcPr>
          <w:p w14:paraId="6EE7DE4F" w14:textId="77777777" w:rsidR="00E959E9" w:rsidRPr="005C4B1F" w:rsidRDefault="00E959E9" w:rsidP="00E959E9">
            <w:pPr>
              <w:ind w:firstLineChars="0" w:firstLine="0"/>
            </w:pPr>
            <w:r w:rsidRPr="005C4B1F">
              <w:t>1.336604</w:t>
            </w:r>
          </w:p>
        </w:tc>
      </w:tr>
      <w:tr w:rsidR="00E959E9" w:rsidRPr="005C4B1F" w14:paraId="61420F47" w14:textId="77777777" w:rsidTr="00B435E2">
        <w:tc>
          <w:tcPr>
            <w:tcW w:w="770" w:type="pct"/>
          </w:tcPr>
          <w:p w14:paraId="078AC011" w14:textId="77777777" w:rsidR="00E959E9" w:rsidRPr="005C4B1F" w:rsidRDefault="00E959E9" w:rsidP="00E959E9">
            <w:pPr>
              <w:ind w:firstLineChars="0" w:firstLine="0"/>
            </w:pPr>
            <w:r w:rsidRPr="005C4B1F">
              <w:t>C</w:t>
            </w:r>
          </w:p>
        </w:tc>
        <w:tc>
          <w:tcPr>
            <w:tcW w:w="1410" w:type="pct"/>
          </w:tcPr>
          <w:p w14:paraId="70F6F8D5" w14:textId="77777777" w:rsidR="00E959E9" w:rsidRPr="005C4B1F" w:rsidRDefault="00E959E9" w:rsidP="00E959E9">
            <w:pPr>
              <w:ind w:firstLineChars="0" w:firstLine="0"/>
            </w:pPr>
            <w:r w:rsidRPr="005C4B1F">
              <w:t>4.228336</w:t>
            </w:r>
          </w:p>
        </w:tc>
        <w:tc>
          <w:tcPr>
            <w:tcW w:w="1410" w:type="pct"/>
          </w:tcPr>
          <w:p w14:paraId="4DB4E71C" w14:textId="77777777" w:rsidR="00E959E9" w:rsidRPr="005C4B1F" w:rsidRDefault="00E959E9" w:rsidP="00E959E9">
            <w:pPr>
              <w:ind w:firstLineChars="0" w:firstLine="0"/>
            </w:pPr>
            <w:r w:rsidRPr="005C4B1F">
              <w:t>0.251977</w:t>
            </w:r>
          </w:p>
        </w:tc>
        <w:tc>
          <w:tcPr>
            <w:tcW w:w="1410" w:type="pct"/>
          </w:tcPr>
          <w:p w14:paraId="3012EE05" w14:textId="77777777" w:rsidR="00E959E9" w:rsidRPr="005C4B1F" w:rsidRDefault="00E959E9" w:rsidP="00E959E9">
            <w:pPr>
              <w:ind w:firstLineChars="0" w:firstLine="0"/>
            </w:pPr>
            <w:r w:rsidRPr="005C4B1F">
              <w:t>-0.052148</w:t>
            </w:r>
          </w:p>
        </w:tc>
      </w:tr>
      <w:tr w:rsidR="00E959E9" w:rsidRPr="005C4B1F" w14:paraId="4D348501" w14:textId="77777777" w:rsidTr="00B435E2">
        <w:tc>
          <w:tcPr>
            <w:tcW w:w="770" w:type="pct"/>
          </w:tcPr>
          <w:p w14:paraId="3E51125A" w14:textId="77777777" w:rsidR="00E959E9" w:rsidRPr="005C4B1F" w:rsidRDefault="00E959E9" w:rsidP="00E959E9">
            <w:pPr>
              <w:ind w:firstLineChars="0" w:firstLine="0"/>
            </w:pPr>
            <w:r w:rsidRPr="005C4B1F">
              <w:lastRenderedPageBreak/>
              <w:t>F</w:t>
            </w:r>
          </w:p>
        </w:tc>
        <w:tc>
          <w:tcPr>
            <w:tcW w:w="1410" w:type="pct"/>
          </w:tcPr>
          <w:p w14:paraId="4739CE54" w14:textId="77777777" w:rsidR="00E959E9" w:rsidRPr="005C4B1F" w:rsidRDefault="00E959E9" w:rsidP="00E959E9">
            <w:pPr>
              <w:ind w:firstLineChars="0" w:firstLine="0"/>
            </w:pPr>
            <w:r w:rsidRPr="005C4B1F">
              <w:t>5.002295</w:t>
            </w:r>
          </w:p>
        </w:tc>
        <w:tc>
          <w:tcPr>
            <w:tcW w:w="1410" w:type="pct"/>
          </w:tcPr>
          <w:p w14:paraId="0FAD38DF" w14:textId="77777777" w:rsidR="00E959E9" w:rsidRPr="005C4B1F" w:rsidRDefault="00E959E9" w:rsidP="00E959E9">
            <w:pPr>
              <w:ind w:firstLineChars="0" w:firstLine="0"/>
            </w:pPr>
            <w:r w:rsidRPr="005C4B1F">
              <w:t>0.346178</w:t>
            </w:r>
          </w:p>
        </w:tc>
        <w:tc>
          <w:tcPr>
            <w:tcW w:w="1410" w:type="pct"/>
          </w:tcPr>
          <w:p w14:paraId="036B7A03" w14:textId="77777777" w:rsidR="00E959E9" w:rsidRPr="005C4B1F" w:rsidRDefault="00E959E9" w:rsidP="00E959E9">
            <w:pPr>
              <w:ind w:firstLineChars="0" w:firstLine="0"/>
            </w:pPr>
            <w:r w:rsidRPr="005C4B1F">
              <w:t>1.021934</w:t>
            </w:r>
          </w:p>
        </w:tc>
      </w:tr>
      <w:tr w:rsidR="00E959E9" w:rsidRPr="005C4B1F" w14:paraId="03A0BB7A" w14:textId="77777777" w:rsidTr="00B435E2">
        <w:tc>
          <w:tcPr>
            <w:tcW w:w="770" w:type="pct"/>
          </w:tcPr>
          <w:p w14:paraId="72DF4EE0" w14:textId="77777777" w:rsidR="00E959E9" w:rsidRPr="005C4B1F" w:rsidRDefault="00E959E9" w:rsidP="00E959E9">
            <w:pPr>
              <w:ind w:firstLineChars="0" w:firstLine="0"/>
            </w:pPr>
            <w:r w:rsidRPr="005C4B1F">
              <w:t>F</w:t>
            </w:r>
          </w:p>
        </w:tc>
        <w:tc>
          <w:tcPr>
            <w:tcW w:w="1410" w:type="pct"/>
          </w:tcPr>
          <w:p w14:paraId="7BE1ED91" w14:textId="77777777" w:rsidR="00E959E9" w:rsidRPr="005C4B1F" w:rsidRDefault="00E959E9" w:rsidP="00E959E9">
            <w:pPr>
              <w:ind w:firstLineChars="0" w:firstLine="0"/>
            </w:pPr>
            <w:r w:rsidRPr="005C4B1F">
              <w:t>4.658051</w:t>
            </w:r>
          </w:p>
        </w:tc>
        <w:tc>
          <w:tcPr>
            <w:tcW w:w="1410" w:type="pct"/>
          </w:tcPr>
          <w:p w14:paraId="2563E02B" w14:textId="77777777" w:rsidR="00E959E9" w:rsidRPr="005C4B1F" w:rsidRDefault="00E959E9" w:rsidP="00E959E9">
            <w:pPr>
              <w:ind w:firstLineChars="0" w:firstLine="0"/>
            </w:pPr>
            <w:r w:rsidRPr="005C4B1F">
              <w:t>-0.790381</w:t>
            </w:r>
          </w:p>
        </w:tc>
        <w:tc>
          <w:tcPr>
            <w:tcW w:w="1410" w:type="pct"/>
          </w:tcPr>
          <w:p w14:paraId="039B9B48" w14:textId="77777777" w:rsidR="00E959E9" w:rsidRPr="005C4B1F" w:rsidRDefault="00E959E9" w:rsidP="00E959E9">
            <w:pPr>
              <w:ind w:firstLineChars="0" w:firstLine="0"/>
            </w:pPr>
            <w:r w:rsidRPr="005C4B1F">
              <w:t>-0.787200</w:t>
            </w:r>
          </w:p>
        </w:tc>
      </w:tr>
      <w:tr w:rsidR="00E959E9" w:rsidRPr="005C4B1F" w14:paraId="44228568" w14:textId="77777777" w:rsidTr="00B435E2">
        <w:tc>
          <w:tcPr>
            <w:tcW w:w="770" w:type="pct"/>
          </w:tcPr>
          <w:p w14:paraId="4844F224" w14:textId="77777777" w:rsidR="00E959E9" w:rsidRPr="005C4B1F" w:rsidRDefault="00E959E9" w:rsidP="00E959E9">
            <w:pPr>
              <w:ind w:firstLineChars="0" w:firstLine="0"/>
            </w:pPr>
            <w:r w:rsidRPr="005C4B1F">
              <w:t>F</w:t>
            </w:r>
          </w:p>
        </w:tc>
        <w:tc>
          <w:tcPr>
            <w:tcW w:w="1410" w:type="pct"/>
          </w:tcPr>
          <w:p w14:paraId="180A191C" w14:textId="77777777" w:rsidR="00E959E9" w:rsidRPr="005C4B1F" w:rsidRDefault="00E959E9" w:rsidP="00E959E9">
            <w:pPr>
              <w:ind w:firstLineChars="0" w:firstLine="0"/>
            </w:pPr>
            <w:r w:rsidRPr="005C4B1F">
              <w:t>4.369354</w:t>
            </w:r>
          </w:p>
        </w:tc>
        <w:tc>
          <w:tcPr>
            <w:tcW w:w="1410" w:type="pct"/>
          </w:tcPr>
          <w:p w14:paraId="56720C54" w14:textId="77777777" w:rsidR="00E959E9" w:rsidRPr="005C4B1F" w:rsidRDefault="00E959E9" w:rsidP="00E959E9">
            <w:pPr>
              <w:ind w:firstLineChars="0" w:firstLine="0"/>
            </w:pPr>
            <w:r w:rsidRPr="005C4B1F">
              <w:t>1.355259</w:t>
            </w:r>
          </w:p>
        </w:tc>
        <w:tc>
          <w:tcPr>
            <w:tcW w:w="1410" w:type="pct"/>
          </w:tcPr>
          <w:p w14:paraId="704FE574" w14:textId="77777777" w:rsidR="00E959E9" w:rsidRPr="005C4B1F" w:rsidRDefault="00E959E9" w:rsidP="00E959E9">
            <w:pPr>
              <w:ind w:firstLineChars="0" w:firstLine="0"/>
            </w:pPr>
            <w:r w:rsidRPr="005C4B1F">
              <w:t>-0.780764</w:t>
            </w:r>
          </w:p>
        </w:tc>
      </w:tr>
      <w:tr w:rsidR="00E959E9" w:rsidRPr="005C4B1F" w14:paraId="3FB7383F" w14:textId="77777777" w:rsidTr="00B435E2">
        <w:tc>
          <w:tcPr>
            <w:tcW w:w="770" w:type="pct"/>
          </w:tcPr>
          <w:p w14:paraId="7B64C0C4" w14:textId="77777777" w:rsidR="00E959E9" w:rsidRPr="005C4B1F" w:rsidRDefault="00E959E9" w:rsidP="00E959E9">
            <w:pPr>
              <w:ind w:firstLineChars="0" w:firstLine="0"/>
            </w:pPr>
            <w:r w:rsidRPr="005C4B1F">
              <w:t>C</w:t>
            </w:r>
          </w:p>
        </w:tc>
        <w:tc>
          <w:tcPr>
            <w:tcW w:w="1410" w:type="pct"/>
          </w:tcPr>
          <w:p w14:paraId="6344252C" w14:textId="77777777" w:rsidR="00E959E9" w:rsidRPr="005C4B1F" w:rsidRDefault="00E959E9" w:rsidP="00E959E9">
            <w:pPr>
              <w:ind w:firstLineChars="0" w:firstLine="0"/>
            </w:pPr>
            <w:r w:rsidRPr="005C4B1F">
              <w:t>-2.774606</w:t>
            </w:r>
          </w:p>
        </w:tc>
        <w:tc>
          <w:tcPr>
            <w:tcW w:w="1410" w:type="pct"/>
          </w:tcPr>
          <w:p w14:paraId="4853007F" w14:textId="77777777" w:rsidR="00E959E9" w:rsidRPr="005C4B1F" w:rsidRDefault="00E959E9" w:rsidP="00E959E9">
            <w:pPr>
              <w:ind w:firstLineChars="0" w:firstLine="0"/>
            </w:pPr>
            <w:r w:rsidRPr="005C4B1F">
              <w:t>0.043558</w:t>
            </w:r>
          </w:p>
        </w:tc>
        <w:tc>
          <w:tcPr>
            <w:tcW w:w="1410" w:type="pct"/>
          </w:tcPr>
          <w:p w14:paraId="3346D71D" w14:textId="77777777" w:rsidR="00E959E9" w:rsidRPr="005C4B1F" w:rsidRDefault="00E959E9" w:rsidP="00E959E9">
            <w:pPr>
              <w:ind w:firstLineChars="0" w:firstLine="0"/>
            </w:pPr>
            <w:r w:rsidRPr="005C4B1F">
              <w:t>-0.331697</w:t>
            </w:r>
          </w:p>
        </w:tc>
      </w:tr>
      <w:tr w:rsidR="00E959E9" w:rsidRPr="005C4B1F" w14:paraId="1BC1CD4E" w14:textId="77777777" w:rsidTr="00B435E2">
        <w:tc>
          <w:tcPr>
            <w:tcW w:w="770" w:type="pct"/>
          </w:tcPr>
          <w:p w14:paraId="72F59204" w14:textId="77777777" w:rsidR="00E959E9" w:rsidRPr="005C4B1F" w:rsidRDefault="00E959E9" w:rsidP="00E959E9">
            <w:pPr>
              <w:ind w:firstLineChars="0" w:firstLine="0"/>
            </w:pPr>
            <w:r w:rsidRPr="005C4B1F">
              <w:t>O</w:t>
            </w:r>
          </w:p>
        </w:tc>
        <w:tc>
          <w:tcPr>
            <w:tcW w:w="1410" w:type="pct"/>
          </w:tcPr>
          <w:p w14:paraId="51EF8815" w14:textId="77777777" w:rsidR="00E959E9" w:rsidRPr="005C4B1F" w:rsidRDefault="00E959E9" w:rsidP="00E959E9">
            <w:pPr>
              <w:ind w:firstLineChars="0" w:firstLine="0"/>
            </w:pPr>
            <w:r w:rsidRPr="005C4B1F">
              <w:t>-2.557022</w:t>
            </w:r>
          </w:p>
        </w:tc>
        <w:tc>
          <w:tcPr>
            <w:tcW w:w="1410" w:type="pct"/>
          </w:tcPr>
          <w:p w14:paraId="6D44655E" w14:textId="77777777" w:rsidR="00E959E9" w:rsidRPr="005C4B1F" w:rsidRDefault="00E959E9" w:rsidP="00E959E9">
            <w:pPr>
              <w:ind w:firstLineChars="0" w:firstLine="0"/>
            </w:pPr>
            <w:r w:rsidRPr="005C4B1F">
              <w:t>0.729835</w:t>
            </w:r>
          </w:p>
        </w:tc>
        <w:tc>
          <w:tcPr>
            <w:tcW w:w="1410" w:type="pct"/>
          </w:tcPr>
          <w:p w14:paraId="73F1BBE2" w14:textId="77777777" w:rsidR="00E959E9" w:rsidRPr="005C4B1F" w:rsidRDefault="00E959E9" w:rsidP="00E959E9">
            <w:pPr>
              <w:ind w:firstLineChars="0" w:firstLine="0"/>
            </w:pPr>
            <w:r w:rsidRPr="005C4B1F">
              <w:t>-1.318049</w:t>
            </w:r>
          </w:p>
        </w:tc>
      </w:tr>
      <w:tr w:rsidR="00E959E9" w:rsidRPr="005C4B1F" w14:paraId="1EBDF95E" w14:textId="77777777" w:rsidTr="00B435E2">
        <w:tc>
          <w:tcPr>
            <w:tcW w:w="770" w:type="pct"/>
          </w:tcPr>
          <w:p w14:paraId="74EDFB14" w14:textId="77777777" w:rsidR="00E959E9" w:rsidRPr="005C4B1F" w:rsidRDefault="00E959E9" w:rsidP="00E959E9">
            <w:pPr>
              <w:ind w:firstLineChars="0" w:firstLine="0"/>
            </w:pPr>
            <w:r w:rsidRPr="005C4B1F">
              <w:t>O</w:t>
            </w:r>
          </w:p>
        </w:tc>
        <w:tc>
          <w:tcPr>
            <w:tcW w:w="1410" w:type="pct"/>
          </w:tcPr>
          <w:p w14:paraId="68C634FC" w14:textId="77777777" w:rsidR="00E959E9" w:rsidRPr="005C4B1F" w:rsidRDefault="00E959E9" w:rsidP="00E959E9">
            <w:pPr>
              <w:ind w:firstLineChars="0" w:firstLine="0"/>
            </w:pPr>
            <w:r w:rsidRPr="005C4B1F">
              <w:t>-1.925056</w:t>
            </w:r>
          </w:p>
        </w:tc>
        <w:tc>
          <w:tcPr>
            <w:tcW w:w="1410" w:type="pct"/>
          </w:tcPr>
          <w:p w14:paraId="16EB982B" w14:textId="77777777" w:rsidR="00E959E9" w:rsidRPr="005C4B1F" w:rsidRDefault="00E959E9" w:rsidP="00E959E9">
            <w:pPr>
              <w:ind w:firstLineChars="0" w:firstLine="0"/>
            </w:pPr>
            <w:r w:rsidRPr="005C4B1F">
              <w:t>-0.373051</w:t>
            </w:r>
          </w:p>
        </w:tc>
        <w:tc>
          <w:tcPr>
            <w:tcW w:w="1410" w:type="pct"/>
          </w:tcPr>
          <w:p w14:paraId="67395D52" w14:textId="77777777" w:rsidR="00E959E9" w:rsidRPr="005C4B1F" w:rsidRDefault="00E959E9" w:rsidP="00E959E9">
            <w:pPr>
              <w:ind w:firstLineChars="0" w:firstLine="0"/>
            </w:pPr>
            <w:r w:rsidRPr="005C4B1F">
              <w:t>0.537927</w:t>
            </w:r>
          </w:p>
        </w:tc>
      </w:tr>
      <w:tr w:rsidR="00E959E9" w:rsidRPr="005C4B1F" w14:paraId="05931A0B" w14:textId="77777777" w:rsidTr="00B435E2">
        <w:tc>
          <w:tcPr>
            <w:tcW w:w="770" w:type="pct"/>
          </w:tcPr>
          <w:p w14:paraId="7914582C" w14:textId="77777777" w:rsidR="00E959E9" w:rsidRPr="005C4B1F" w:rsidRDefault="00E959E9" w:rsidP="00E959E9">
            <w:pPr>
              <w:ind w:firstLineChars="0" w:firstLine="0"/>
            </w:pPr>
            <w:r w:rsidRPr="005C4B1F">
              <w:t>C</w:t>
            </w:r>
          </w:p>
        </w:tc>
        <w:tc>
          <w:tcPr>
            <w:tcW w:w="1410" w:type="pct"/>
          </w:tcPr>
          <w:p w14:paraId="1C8785B3" w14:textId="77777777" w:rsidR="00E959E9" w:rsidRPr="005C4B1F" w:rsidRDefault="00E959E9" w:rsidP="00E959E9">
            <w:pPr>
              <w:ind w:firstLineChars="0" w:firstLine="0"/>
            </w:pPr>
            <w:r w:rsidRPr="005C4B1F">
              <w:t>-4.222123</w:t>
            </w:r>
          </w:p>
        </w:tc>
        <w:tc>
          <w:tcPr>
            <w:tcW w:w="1410" w:type="pct"/>
          </w:tcPr>
          <w:p w14:paraId="1620E54B" w14:textId="77777777" w:rsidR="00E959E9" w:rsidRPr="005C4B1F" w:rsidRDefault="00E959E9" w:rsidP="00E959E9">
            <w:pPr>
              <w:ind w:firstLineChars="0" w:firstLine="0"/>
            </w:pPr>
            <w:r w:rsidRPr="005C4B1F">
              <w:t>-0.309538</w:t>
            </w:r>
          </w:p>
        </w:tc>
        <w:tc>
          <w:tcPr>
            <w:tcW w:w="1410" w:type="pct"/>
          </w:tcPr>
          <w:p w14:paraId="070929BE" w14:textId="77777777" w:rsidR="00E959E9" w:rsidRPr="005C4B1F" w:rsidRDefault="00E959E9" w:rsidP="00E959E9">
            <w:pPr>
              <w:ind w:firstLineChars="0" w:firstLine="0"/>
            </w:pPr>
            <w:r w:rsidRPr="005C4B1F">
              <w:t>0.057164</w:t>
            </w:r>
          </w:p>
        </w:tc>
      </w:tr>
      <w:tr w:rsidR="00E959E9" w:rsidRPr="005C4B1F" w14:paraId="18303D9A" w14:textId="77777777" w:rsidTr="00B435E2">
        <w:tc>
          <w:tcPr>
            <w:tcW w:w="770" w:type="pct"/>
          </w:tcPr>
          <w:p w14:paraId="775ADE6D" w14:textId="77777777" w:rsidR="00E959E9" w:rsidRPr="005C4B1F" w:rsidRDefault="00E959E9" w:rsidP="00E959E9">
            <w:pPr>
              <w:ind w:firstLineChars="0" w:firstLine="0"/>
            </w:pPr>
            <w:r w:rsidRPr="005C4B1F">
              <w:t>F</w:t>
            </w:r>
          </w:p>
        </w:tc>
        <w:tc>
          <w:tcPr>
            <w:tcW w:w="1410" w:type="pct"/>
          </w:tcPr>
          <w:p w14:paraId="7413F1E8" w14:textId="77777777" w:rsidR="00E959E9" w:rsidRPr="005C4B1F" w:rsidRDefault="00E959E9" w:rsidP="00E959E9">
            <w:pPr>
              <w:ind w:firstLineChars="0" w:firstLine="0"/>
            </w:pPr>
            <w:r w:rsidRPr="005C4B1F">
              <w:t>-4.325720</w:t>
            </w:r>
          </w:p>
        </w:tc>
        <w:tc>
          <w:tcPr>
            <w:tcW w:w="1410" w:type="pct"/>
          </w:tcPr>
          <w:p w14:paraId="3C344A4A" w14:textId="77777777" w:rsidR="00E959E9" w:rsidRPr="005C4B1F" w:rsidRDefault="00E959E9" w:rsidP="00E959E9">
            <w:pPr>
              <w:ind w:firstLineChars="0" w:firstLine="0"/>
            </w:pPr>
            <w:r w:rsidRPr="005C4B1F">
              <w:t>-1.558327</w:t>
            </w:r>
          </w:p>
        </w:tc>
        <w:tc>
          <w:tcPr>
            <w:tcW w:w="1410" w:type="pct"/>
          </w:tcPr>
          <w:p w14:paraId="3D12E036" w14:textId="77777777" w:rsidR="00E959E9" w:rsidRPr="005C4B1F" w:rsidRDefault="00E959E9" w:rsidP="00E959E9">
            <w:pPr>
              <w:ind w:firstLineChars="0" w:firstLine="0"/>
            </w:pPr>
            <w:r w:rsidRPr="005C4B1F">
              <w:t>0.505453</w:t>
            </w:r>
          </w:p>
        </w:tc>
      </w:tr>
      <w:tr w:rsidR="00E959E9" w:rsidRPr="005C4B1F" w14:paraId="5E94081D" w14:textId="77777777" w:rsidTr="00B435E2">
        <w:tc>
          <w:tcPr>
            <w:tcW w:w="770" w:type="pct"/>
          </w:tcPr>
          <w:p w14:paraId="0DB80973" w14:textId="77777777" w:rsidR="00E959E9" w:rsidRPr="005C4B1F" w:rsidRDefault="00E959E9" w:rsidP="00E959E9">
            <w:pPr>
              <w:ind w:firstLineChars="0" w:firstLine="0"/>
            </w:pPr>
            <w:r w:rsidRPr="005C4B1F">
              <w:t>F</w:t>
            </w:r>
          </w:p>
        </w:tc>
        <w:tc>
          <w:tcPr>
            <w:tcW w:w="1410" w:type="pct"/>
          </w:tcPr>
          <w:p w14:paraId="684F45B6" w14:textId="77777777" w:rsidR="00E959E9" w:rsidRPr="005C4B1F" w:rsidRDefault="00E959E9" w:rsidP="00E959E9">
            <w:pPr>
              <w:ind w:firstLineChars="0" w:firstLine="0"/>
            </w:pPr>
            <w:r w:rsidRPr="005C4B1F">
              <w:t>-4.605937</w:t>
            </w:r>
          </w:p>
        </w:tc>
        <w:tc>
          <w:tcPr>
            <w:tcW w:w="1410" w:type="pct"/>
          </w:tcPr>
          <w:p w14:paraId="44323527" w14:textId="77777777" w:rsidR="00E959E9" w:rsidRPr="005C4B1F" w:rsidRDefault="00E959E9" w:rsidP="00E959E9">
            <w:pPr>
              <w:ind w:firstLineChars="0" w:firstLine="0"/>
            </w:pPr>
            <w:r w:rsidRPr="005C4B1F">
              <w:t>0.520954</w:t>
            </w:r>
          </w:p>
        </w:tc>
        <w:tc>
          <w:tcPr>
            <w:tcW w:w="1410" w:type="pct"/>
          </w:tcPr>
          <w:p w14:paraId="552DF16F" w14:textId="77777777" w:rsidR="00E959E9" w:rsidRPr="005C4B1F" w:rsidRDefault="00E959E9" w:rsidP="00E959E9">
            <w:pPr>
              <w:ind w:firstLineChars="0" w:firstLine="0"/>
            </w:pPr>
            <w:r w:rsidRPr="005C4B1F">
              <w:t>1.042249</w:t>
            </w:r>
          </w:p>
        </w:tc>
      </w:tr>
      <w:tr w:rsidR="00E959E9" w:rsidRPr="005C4B1F" w14:paraId="005E2118" w14:textId="77777777" w:rsidTr="00B435E2">
        <w:tc>
          <w:tcPr>
            <w:tcW w:w="770" w:type="pct"/>
          </w:tcPr>
          <w:p w14:paraId="700823BD" w14:textId="77777777" w:rsidR="00E959E9" w:rsidRPr="005C4B1F" w:rsidRDefault="00E959E9" w:rsidP="00E959E9">
            <w:pPr>
              <w:ind w:firstLineChars="0" w:firstLine="0"/>
            </w:pPr>
            <w:r w:rsidRPr="005C4B1F">
              <w:t>F</w:t>
            </w:r>
          </w:p>
        </w:tc>
        <w:tc>
          <w:tcPr>
            <w:tcW w:w="1410" w:type="pct"/>
          </w:tcPr>
          <w:p w14:paraId="034FF663" w14:textId="77777777" w:rsidR="00E959E9" w:rsidRPr="005C4B1F" w:rsidRDefault="00E959E9" w:rsidP="00E959E9">
            <w:pPr>
              <w:ind w:firstLineChars="0" w:firstLine="0"/>
            </w:pPr>
            <w:r w:rsidRPr="005C4B1F">
              <w:t>-5.053409</w:t>
            </w:r>
          </w:p>
        </w:tc>
        <w:tc>
          <w:tcPr>
            <w:tcW w:w="1410" w:type="pct"/>
          </w:tcPr>
          <w:p w14:paraId="2DABD6A8" w14:textId="77777777" w:rsidR="00E959E9" w:rsidRPr="005C4B1F" w:rsidRDefault="00E959E9" w:rsidP="00E959E9">
            <w:pPr>
              <w:ind w:firstLineChars="0" w:firstLine="0"/>
            </w:pPr>
            <w:r w:rsidRPr="005C4B1F">
              <w:t>-0.151617</w:t>
            </w:r>
          </w:p>
        </w:tc>
        <w:tc>
          <w:tcPr>
            <w:tcW w:w="1410" w:type="pct"/>
          </w:tcPr>
          <w:p w14:paraId="3456C8B2" w14:textId="77777777" w:rsidR="00E959E9" w:rsidRPr="005C4B1F" w:rsidRDefault="00E959E9" w:rsidP="00E959E9">
            <w:pPr>
              <w:ind w:firstLineChars="0" w:firstLine="0"/>
            </w:pPr>
            <w:r w:rsidRPr="005C4B1F">
              <w:t>-0.965209</w:t>
            </w:r>
          </w:p>
        </w:tc>
      </w:tr>
      <w:tr w:rsidR="00E959E9" w:rsidRPr="005C4B1F" w14:paraId="50B0612F" w14:textId="77777777" w:rsidTr="00B435E2">
        <w:tc>
          <w:tcPr>
            <w:tcW w:w="770" w:type="pct"/>
          </w:tcPr>
          <w:p w14:paraId="362853AF" w14:textId="77777777" w:rsidR="00E959E9" w:rsidRPr="005C4B1F" w:rsidRDefault="00E959E9" w:rsidP="00E959E9">
            <w:pPr>
              <w:ind w:firstLineChars="0" w:firstLine="0"/>
            </w:pPr>
            <w:r w:rsidRPr="005C4B1F">
              <w:t>S</w:t>
            </w:r>
          </w:p>
        </w:tc>
        <w:tc>
          <w:tcPr>
            <w:tcW w:w="1410" w:type="pct"/>
          </w:tcPr>
          <w:p w14:paraId="441F42BB" w14:textId="77777777" w:rsidR="00E959E9" w:rsidRPr="005C4B1F" w:rsidRDefault="00E959E9" w:rsidP="00E959E9">
            <w:pPr>
              <w:ind w:firstLineChars="0" w:firstLine="0"/>
            </w:pPr>
            <w:r w:rsidRPr="005C4B1F">
              <w:t>-0.173827</w:t>
            </w:r>
          </w:p>
        </w:tc>
        <w:tc>
          <w:tcPr>
            <w:tcW w:w="1410" w:type="pct"/>
          </w:tcPr>
          <w:p w14:paraId="7E4FE635" w14:textId="77777777" w:rsidR="00E959E9" w:rsidRPr="005C4B1F" w:rsidRDefault="00E959E9" w:rsidP="00E959E9">
            <w:pPr>
              <w:ind w:firstLineChars="0" w:firstLine="0"/>
            </w:pPr>
            <w:r w:rsidRPr="005C4B1F">
              <w:t>2.378486</w:t>
            </w:r>
          </w:p>
        </w:tc>
        <w:tc>
          <w:tcPr>
            <w:tcW w:w="1410" w:type="pct"/>
          </w:tcPr>
          <w:p w14:paraId="5A3F7D22" w14:textId="77777777" w:rsidR="00E959E9" w:rsidRPr="005C4B1F" w:rsidRDefault="00E959E9" w:rsidP="00E959E9">
            <w:pPr>
              <w:ind w:firstLineChars="0" w:firstLine="0"/>
            </w:pPr>
            <w:r w:rsidRPr="005C4B1F">
              <w:t>0.190931</w:t>
            </w:r>
          </w:p>
        </w:tc>
      </w:tr>
      <w:tr w:rsidR="00E959E9" w:rsidRPr="005C4B1F" w14:paraId="1FDB45E3" w14:textId="77777777" w:rsidTr="00B435E2">
        <w:tc>
          <w:tcPr>
            <w:tcW w:w="770" w:type="pct"/>
          </w:tcPr>
          <w:p w14:paraId="198D2E21" w14:textId="77777777" w:rsidR="00E959E9" w:rsidRPr="005C4B1F" w:rsidRDefault="00E959E9" w:rsidP="00E959E9">
            <w:pPr>
              <w:ind w:firstLineChars="0" w:firstLine="0"/>
            </w:pPr>
            <w:r w:rsidRPr="005C4B1F">
              <w:t>O</w:t>
            </w:r>
          </w:p>
        </w:tc>
        <w:tc>
          <w:tcPr>
            <w:tcW w:w="1410" w:type="pct"/>
          </w:tcPr>
          <w:p w14:paraId="582F6A99" w14:textId="77777777" w:rsidR="00E959E9" w:rsidRPr="005C4B1F" w:rsidRDefault="00E959E9" w:rsidP="00E959E9">
            <w:pPr>
              <w:ind w:firstLineChars="0" w:firstLine="0"/>
            </w:pPr>
            <w:r w:rsidRPr="005C4B1F">
              <w:t>0.888342</w:t>
            </w:r>
          </w:p>
        </w:tc>
        <w:tc>
          <w:tcPr>
            <w:tcW w:w="1410" w:type="pct"/>
          </w:tcPr>
          <w:p w14:paraId="2E195BC8" w14:textId="77777777" w:rsidR="00E959E9" w:rsidRPr="005C4B1F" w:rsidRDefault="00E959E9" w:rsidP="00E959E9">
            <w:pPr>
              <w:ind w:firstLineChars="0" w:firstLine="0"/>
            </w:pPr>
            <w:r w:rsidRPr="005C4B1F">
              <w:t>3.050269</w:t>
            </w:r>
          </w:p>
        </w:tc>
        <w:tc>
          <w:tcPr>
            <w:tcW w:w="1410" w:type="pct"/>
          </w:tcPr>
          <w:p w14:paraId="1DE2C639" w14:textId="77777777" w:rsidR="00E959E9" w:rsidRPr="005C4B1F" w:rsidRDefault="00E959E9" w:rsidP="00E959E9">
            <w:pPr>
              <w:ind w:firstLineChars="0" w:firstLine="0"/>
            </w:pPr>
            <w:r w:rsidRPr="005C4B1F">
              <w:t>0.981159</w:t>
            </w:r>
          </w:p>
        </w:tc>
      </w:tr>
      <w:tr w:rsidR="00E959E9" w:rsidRPr="005C4B1F" w14:paraId="47AC056D" w14:textId="77777777" w:rsidTr="00B435E2">
        <w:tc>
          <w:tcPr>
            <w:tcW w:w="770" w:type="pct"/>
          </w:tcPr>
          <w:p w14:paraId="3A14CC63" w14:textId="77777777" w:rsidR="00E959E9" w:rsidRPr="005C4B1F" w:rsidRDefault="00E959E9" w:rsidP="00E959E9">
            <w:pPr>
              <w:ind w:firstLineChars="0" w:firstLine="0"/>
            </w:pPr>
            <w:r w:rsidRPr="005C4B1F">
              <w:t>C</w:t>
            </w:r>
          </w:p>
        </w:tc>
        <w:tc>
          <w:tcPr>
            <w:tcW w:w="1410" w:type="pct"/>
          </w:tcPr>
          <w:p w14:paraId="4AF1D146" w14:textId="77777777" w:rsidR="00E959E9" w:rsidRPr="005C4B1F" w:rsidRDefault="00E959E9" w:rsidP="00E959E9">
            <w:pPr>
              <w:ind w:firstLineChars="0" w:firstLine="0"/>
            </w:pPr>
            <w:r w:rsidRPr="005C4B1F">
              <w:t>-1.784421</w:t>
            </w:r>
          </w:p>
        </w:tc>
        <w:tc>
          <w:tcPr>
            <w:tcW w:w="1410" w:type="pct"/>
          </w:tcPr>
          <w:p w14:paraId="39F64611" w14:textId="77777777" w:rsidR="00E959E9" w:rsidRPr="005C4B1F" w:rsidRDefault="00E959E9" w:rsidP="00E959E9">
            <w:pPr>
              <w:ind w:firstLineChars="0" w:firstLine="0"/>
            </w:pPr>
            <w:r w:rsidRPr="005C4B1F">
              <w:t>2.906047</w:t>
            </w:r>
          </w:p>
        </w:tc>
        <w:tc>
          <w:tcPr>
            <w:tcW w:w="1410" w:type="pct"/>
          </w:tcPr>
          <w:p w14:paraId="37EAD9A3" w14:textId="77777777" w:rsidR="00E959E9" w:rsidRPr="005C4B1F" w:rsidRDefault="00E959E9" w:rsidP="00E959E9">
            <w:pPr>
              <w:ind w:firstLineChars="0" w:firstLine="0"/>
            </w:pPr>
            <w:r w:rsidRPr="005C4B1F">
              <w:t>0.782591</w:t>
            </w:r>
          </w:p>
        </w:tc>
      </w:tr>
      <w:tr w:rsidR="00E959E9" w:rsidRPr="005C4B1F" w14:paraId="532D4838" w14:textId="77777777" w:rsidTr="00B435E2">
        <w:tc>
          <w:tcPr>
            <w:tcW w:w="770" w:type="pct"/>
          </w:tcPr>
          <w:p w14:paraId="2D58FDD1" w14:textId="77777777" w:rsidR="00E959E9" w:rsidRPr="005C4B1F" w:rsidRDefault="00E959E9" w:rsidP="00E959E9">
            <w:pPr>
              <w:ind w:firstLineChars="0" w:firstLine="0"/>
            </w:pPr>
            <w:r w:rsidRPr="005C4B1F">
              <w:t>H</w:t>
            </w:r>
          </w:p>
        </w:tc>
        <w:tc>
          <w:tcPr>
            <w:tcW w:w="1410" w:type="pct"/>
          </w:tcPr>
          <w:p w14:paraId="4A0DFEE3" w14:textId="77777777" w:rsidR="00E959E9" w:rsidRPr="005C4B1F" w:rsidRDefault="00E959E9" w:rsidP="00E959E9">
            <w:pPr>
              <w:ind w:firstLineChars="0" w:firstLine="0"/>
            </w:pPr>
            <w:r w:rsidRPr="005C4B1F">
              <w:t>-2.542231</w:t>
            </w:r>
          </w:p>
        </w:tc>
        <w:tc>
          <w:tcPr>
            <w:tcW w:w="1410" w:type="pct"/>
          </w:tcPr>
          <w:p w14:paraId="15F81AA4" w14:textId="77777777" w:rsidR="00E959E9" w:rsidRPr="005C4B1F" w:rsidRDefault="00E959E9" w:rsidP="00E959E9">
            <w:pPr>
              <w:ind w:firstLineChars="0" w:firstLine="0"/>
            </w:pPr>
            <w:r w:rsidRPr="005C4B1F">
              <w:t>2.629260</w:t>
            </w:r>
          </w:p>
        </w:tc>
        <w:tc>
          <w:tcPr>
            <w:tcW w:w="1410" w:type="pct"/>
          </w:tcPr>
          <w:p w14:paraId="6A22C6B0" w14:textId="77777777" w:rsidR="00E959E9" w:rsidRPr="005C4B1F" w:rsidRDefault="00E959E9" w:rsidP="00E959E9">
            <w:pPr>
              <w:ind w:firstLineChars="0" w:firstLine="0"/>
            </w:pPr>
            <w:r w:rsidRPr="005C4B1F">
              <w:t>0.049380</w:t>
            </w:r>
          </w:p>
        </w:tc>
      </w:tr>
      <w:tr w:rsidR="00E959E9" w:rsidRPr="005C4B1F" w14:paraId="0C9916BA" w14:textId="77777777" w:rsidTr="00B435E2">
        <w:tc>
          <w:tcPr>
            <w:tcW w:w="770" w:type="pct"/>
          </w:tcPr>
          <w:p w14:paraId="0B3876F8" w14:textId="77777777" w:rsidR="00E959E9" w:rsidRPr="005C4B1F" w:rsidRDefault="00E959E9" w:rsidP="00E959E9">
            <w:pPr>
              <w:ind w:firstLineChars="0" w:firstLine="0"/>
            </w:pPr>
            <w:r w:rsidRPr="005C4B1F">
              <w:t>H</w:t>
            </w:r>
          </w:p>
        </w:tc>
        <w:tc>
          <w:tcPr>
            <w:tcW w:w="1410" w:type="pct"/>
          </w:tcPr>
          <w:p w14:paraId="1038CDC8" w14:textId="77777777" w:rsidR="00E959E9" w:rsidRPr="005C4B1F" w:rsidRDefault="00E959E9" w:rsidP="00E959E9">
            <w:pPr>
              <w:ind w:firstLineChars="0" w:firstLine="0"/>
            </w:pPr>
            <w:r w:rsidRPr="005C4B1F">
              <w:t>-1.964551</w:t>
            </w:r>
          </w:p>
        </w:tc>
        <w:tc>
          <w:tcPr>
            <w:tcW w:w="1410" w:type="pct"/>
          </w:tcPr>
          <w:p w14:paraId="6E3B2248" w14:textId="77777777" w:rsidR="00E959E9" w:rsidRPr="005C4B1F" w:rsidRDefault="00E959E9" w:rsidP="00E959E9">
            <w:pPr>
              <w:ind w:firstLineChars="0" w:firstLine="0"/>
            </w:pPr>
            <w:r w:rsidRPr="005C4B1F">
              <w:t>2.404502</w:t>
            </w:r>
          </w:p>
        </w:tc>
        <w:tc>
          <w:tcPr>
            <w:tcW w:w="1410" w:type="pct"/>
          </w:tcPr>
          <w:p w14:paraId="6D9F1FEF" w14:textId="77777777" w:rsidR="00E959E9" w:rsidRPr="005C4B1F" w:rsidRDefault="00E959E9" w:rsidP="00E959E9">
            <w:pPr>
              <w:ind w:firstLineChars="0" w:firstLine="0"/>
            </w:pPr>
            <w:r w:rsidRPr="005C4B1F">
              <w:t>1.734215</w:t>
            </w:r>
          </w:p>
        </w:tc>
      </w:tr>
      <w:tr w:rsidR="00E959E9" w:rsidRPr="005C4B1F" w14:paraId="0A8CE37D" w14:textId="77777777" w:rsidTr="00B435E2">
        <w:tc>
          <w:tcPr>
            <w:tcW w:w="770" w:type="pct"/>
          </w:tcPr>
          <w:p w14:paraId="68099DA2" w14:textId="77777777" w:rsidR="00E959E9" w:rsidRPr="005C4B1F" w:rsidRDefault="00E959E9" w:rsidP="00E959E9">
            <w:pPr>
              <w:ind w:firstLineChars="0" w:firstLine="0"/>
            </w:pPr>
            <w:r w:rsidRPr="005C4B1F">
              <w:t>H</w:t>
            </w:r>
          </w:p>
        </w:tc>
        <w:tc>
          <w:tcPr>
            <w:tcW w:w="1410" w:type="pct"/>
          </w:tcPr>
          <w:p w14:paraId="53F1354E" w14:textId="77777777" w:rsidR="00E959E9" w:rsidRPr="005C4B1F" w:rsidRDefault="00E959E9" w:rsidP="00E959E9">
            <w:pPr>
              <w:ind w:firstLineChars="0" w:firstLine="0"/>
            </w:pPr>
            <w:r w:rsidRPr="005C4B1F">
              <w:t>-1.725050</w:t>
            </w:r>
          </w:p>
        </w:tc>
        <w:tc>
          <w:tcPr>
            <w:tcW w:w="1410" w:type="pct"/>
          </w:tcPr>
          <w:p w14:paraId="6796C8ED" w14:textId="77777777" w:rsidR="00E959E9" w:rsidRPr="005C4B1F" w:rsidRDefault="00E959E9" w:rsidP="00E959E9">
            <w:pPr>
              <w:ind w:firstLineChars="0" w:firstLine="0"/>
            </w:pPr>
            <w:r w:rsidRPr="005C4B1F">
              <w:t>3.987224</w:t>
            </w:r>
          </w:p>
        </w:tc>
        <w:tc>
          <w:tcPr>
            <w:tcW w:w="1410" w:type="pct"/>
          </w:tcPr>
          <w:p w14:paraId="1EA712E7" w14:textId="77777777" w:rsidR="00E959E9" w:rsidRPr="005C4B1F" w:rsidRDefault="00E959E9" w:rsidP="00E959E9">
            <w:pPr>
              <w:ind w:firstLineChars="0" w:firstLine="0"/>
            </w:pPr>
            <w:r w:rsidRPr="005C4B1F">
              <w:t>0.924298</w:t>
            </w:r>
          </w:p>
        </w:tc>
      </w:tr>
      <w:tr w:rsidR="00E959E9" w:rsidRPr="005C4B1F" w14:paraId="61AB7767" w14:textId="77777777" w:rsidTr="00B435E2">
        <w:tc>
          <w:tcPr>
            <w:tcW w:w="770" w:type="pct"/>
          </w:tcPr>
          <w:p w14:paraId="59FFF565" w14:textId="77777777" w:rsidR="00E959E9" w:rsidRPr="005C4B1F" w:rsidRDefault="00E959E9" w:rsidP="00E959E9">
            <w:pPr>
              <w:ind w:firstLineChars="0" w:firstLine="0"/>
            </w:pPr>
            <w:r w:rsidRPr="005C4B1F">
              <w:t>C</w:t>
            </w:r>
          </w:p>
        </w:tc>
        <w:tc>
          <w:tcPr>
            <w:tcW w:w="1410" w:type="pct"/>
          </w:tcPr>
          <w:p w14:paraId="4B760C5E" w14:textId="77777777" w:rsidR="00E959E9" w:rsidRPr="005C4B1F" w:rsidRDefault="00E959E9" w:rsidP="00E959E9">
            <w:pPr>
              <w:ind w:firstLineChars="0" w:firstLine="0"/>
            </w:pPr>
            <w:r w:rsidRPr="005C4B1F">
              <w:t>-0.191710</w:t>
            </w:r>
          </w:p>
        </w:tc>
        <w:tc>
          <w:tcPr>
            <w:tcW w:w="1410" w:type="pct"/>
          </w:tcPr>
          <w:p w14:paraId="0AC5427A" w14:textId="77777777" w:rsidR="00E959E9" w:rsidRPr="005C4B1F" w:rsidRDefault="00E959E9" w:rsidP="00E959E9">
            <w:pPr>
              <w:ind w:firstLineChars="0" w:firstLine="0"/>
            </w:pPr>
            <w:r w:rsidRPr="005C4B1F">
              <w:t>2.979567</w:t>
            </w:r>
          </w:p>
        </w:tc>
        <w:tc>
          <w:tcPr>
            <w:tcW w:w="1410" w:type="pct"/>
          </w:tcPr>
          <w:p w14:paraId="4C93EB02" w14:textId="77777777" w:rsidR="00E959E9" w:rsidRPr="005C4B1F" w:rsidRDefault="00E959E9" w:rsidP="00E959E9">
            <w:pPr>
              <w:ind w:firstLineChars="0" w:firstLine="0"/>
            </w:pPr>
            <w:r w:rsidRPr="005C4B1F">
              <w:t>-1.495326</w:t>
            </w:r>
          </w:p>
        </w:tc>
      </w:tr>
      <w:tr w:rsidR="00E959E9" w:rsidRPr="005C4B1F" w14:paraId="654BB2EC" w14:textId="77777777" w:rsidTr="00B435E2">
        <w:tc>
          <w:tcPr>
            <w:tcW w:w="770" w:type="pct"/>
          </w:tcPr>
          <w:p w14:paraId="0A1095CB" w14:textId="77777777" w:rsidR="00E959E9" w:rsidRPr="005C4B1F" w:rsidRDefault="00E959E9" w:rsidP="00E959E9">
            <w:pPr>
              <w:ind w:firstLineChars="0" w:firstLine="0"/>
            </w:pPr>
            <w:r w:rsidRPr="005C4B1F">
              <w:t>H</w:t>
            </w:r>
          </w:p>
        </w:tc>
        <w:tc>
          <w:tcPr>
            <w:tcW w:w="1410" w:type="pct"/>
          </w:tcPr>
          <w:p w14:paraId="394F4B63" w14:textId="77777777" w:rsidR="00E959E9" w:rsidRPr="005C4B1F" w:rsidRDefault="00E959E9" w:rsidP="00E959E9">
            <w:pPr>
              <w:ind w:firstLineChars="0" w:firstLine="0"/>
            </w:pPr>
            <w:r w:rsidRPr="005C4B1F">
              <w:t>0.774133</w:t>
            </w:r>
          </w:p>
        </w:tc>
        <w:tc>
          <w:tcPr>
            <w:tcW w:w="1410" w:type="pct"/>
          </w:tcPr>
          <w:p w14:paraId="320BE91C" w14:textId="77777777" w:rsidR="00E959E9" w:rsidRPr="005C4B1F" w:rsidRDefault="00E959E9" w:rsidP="00E959E9">
            <w:pPr>
              <w:ind w:firstLineChars="0" w:firstLine="0"/>
            </w:pPr>
            <w:r w:rsidRPr="005C4B1F">
              <w:t>2.702656</w:t>
            </w:r>
          </w:p>
        </w:tc>
        <w:tc>
          <w:tcPr>
            <w:tcW w:w="1410" w:type="pct"/>
          </w:tcPr>
          <w:p w14:paraId="0DFAB057" w14:textId="77777777" w:rsidR="00E959E9" w:rsidRPr="005C4B1F" w:rsidRDefault="00E959E9" w:rsidP="00E959E9">
            <w:pPr>
              <w:ind w:firstLineChars="0" w:firstLine="0"/>
            </w:pPr>
            <w:r w:rsidRPr="005C4B1F">
              <w:t>-1.921714</w:t>
            </w:r>
          </w:p>
        </w:tc>
      </w:tr>
      <w:tr w:rsidR="00E959E9" w:rsidRPr="005C4B1F" w14:paraId="3FF50026" w14:textId="77777777" w:rsidTr="00B435E2">
        <w:tc>
          <w:tcPr>
            <w:tcW w:w="770" w:type="pct"/>
          </w:tcPr>
          <w:p w14:paraId="241C0637" w14:textId="77777777" w:rsidR="00E959E9" w:rsidRPr="005C4B1F" w:rsidRDefault="00E959E9" w:rsidP="00E959E9">
            <w:pPr>
              <w:ind w:firstLineChars="0" w:firstLine="0"/>
            </w:pPr>
            <w:r w:rsidRPr="005C4B1F">
              <w:t>H</w:t>
            </w:r>
          </w:p>
        </w:tc>
        <w:tc>
          <w:tcPr>
            <w:tcW w:w="1410" w:type="pct"/>
          </w:tcPr>
          <w:p w14:paraId="622736D5" w14:textId="77777777" w:rsidR="00E959E9" w:rsidRPr="005C4B1F" w:rsidRDefault="00E959E9" w:rsidP="00E959E9">
            <w:pPr>
              <w:ind w:firstLineChars="0" w:firstLine="0"/>
            </w:pPr>
            <w:r w:rsidRPr="005C4B1F">
              <w:t>-1.010466</w:t>
            </w:r>
          </w:p>
        </w:tc>
        <w:tc>
          <w:tcPr>
            <w:tcW w:w="1410" w:type="pct"/>
          </w:tcPr>
          <w:p w14:paraId="156F74D4" w14:textId="77777777" w:rsidR="00E959E9" w:rsidRPr="005C4B1F" w:rsidRDefault="00E959E9" w:rsidP="00E959E9">
            <w:pPr>
              <w:ind w:firstLineChars="0" w:firstLine="0"/>
            </w:pPr>
            <w:r w:rsidRPr="005C4B1F">
              <w:t>2.474317</w:t>
            </w:r>
          </w:p>
        </w:tc>
        <w:tc>
          <w:tcPr>
            <w:tcW w:w="1410" w:type="pct"/>
          </w:tcPr>
          <w:p w14:paraId="6FE1AE9F" w14:textId="77777777" w:rsidR="00E959E9" w:rsidRPr="005C4B1F" w:rsidRDefault="00E959E9" w:rsidP="00E959E9">
            <w:pPr>
              <w:ind w:firstLineChars="0" w:firstLine="0"/>
            </w:pPr>
            <w:r w:rsidRPr="005C4B1F">
              <w:t>-2.011858</w:t>
            </w:r>
          </w:p>
        </w:tc>
      </w:tr>
      <w:tr w:rsidR="00E959E9" w:rsidRPr="005C4B1F" w14:paraId="771555ED" w14:textId="77777777" w:rsidTr="00B435E2">
        <w:tc>
          <w:tcPr>
            <w:tcW w:w="770" w:type="pct"/>
          </w:tcPr>
          <w:p w14:paraId="35138B58" w14:textId="77777777" w:rsidR="00E959E9" w:rsidRPr="005C4B1F" w:rsidRDefault="00E959E9" w:rsidP="00E959E9">
            <w:pPr>
              <w:ind w:firstLineChars="0" w:firstLine="0"/>
            </w:pPr>
            <w:r w:rsidRPr="005C4B1F">
              <w:t>H</w:t>
            </w:r>
          </w:p>
        </w:tc>
        <w:tc>
          <w:tcPr>
            <w:tcW w:w="1410" w:type="pct"/>
          </w:tcPr>
          <w:p w14:paraId="49D58B21" w14:textId="77777777" w:rsidR="00E959E9" w:rsidRPr="005C4B1F" w:rsidRDefault="00E959E9" w:rsidP="00E959E9">
            <w:pPr>
              <w:ind w:firstLineChars="0" w:firstLine="0"/>
            </w:pPr>
            <w:r w:rsidRPr="005C4B1F">
              <w:t>-0.309373</w:t>
            </w:r>
          </w:p>
        </w:tc>
        <w:tc>
          <w:tcPr>
            <w:tcW w:w="1410" w:type="pct"/>
          </w:tcPr>
          <w:p w14:paraId="20475ADD" w14:textId="77777777" w:rsidR="00E959E9" w:rsidRPr="005C4B1F" w:rsidRDefault="00E959E9" w:rsidP="00E959E9">
            <w:pPr>
              <w:ind w:firstLineChars="0" w:firstLine="0"/>
            </w:pPr>
            <w:r w:rsidRPr="005C4B1F">
              <w:t>4.065004</w:t>
            </w:r>
          </w:p>
        </w:tc>
        <w:tc>
          <w:tcPr>
            <w:tcW w:w="1410" w:type="pct"/>
          </w:tcPr>
          <w:p w14:paraId="6C759D02" w14:textId="77777777" w:rsidR="00E959E9" w:rsidRPr="005C4B1F" w:rsidRDefault="00E959E9" w:rsidP="00E959E9">
            <w:pPr>
              <w:ind w:firstLineChars="0" w:firstLine="0"/>
            </w:pPr>
            <w:r w:rsidRPr="005C4B1F">
              <w:t>-1.478595</w:t>
            </w:r>
          </w:p>
        </w:tc>
      </w:tr>
      <w:tr w:rsidR="00E959E9" w:rsidRPr="005C4B1F" w14:paraId="26E871EA" w14:textId="77777777" w:rsidTr="00B435E2">
        <w:tc>
          <w:tcPr>
            <w:tcW w:w="770" w:type="pct"/>
          </w:tcPr>
          <w:p w14:paraId="088E5D36" w14:textId="77777777" w:rsidR="00E959E9" w:rsidRPr="005C4B1F" w:rsidRDefault="00E959E9" w:rsidP="00E959E9">
            <w:pPr>
              <w:ind w:firstLineChars="0" w:firstLine="0"/>
            </w:pPr>
            <w:r w:rsidRPr="005C4B1F">
              <w:t>S</w:t>
            </w:r>
          </w:p>
        </w:tc>
        <w:tc>
          <w:tcPr>
            <w:tcW w:w="1410" w:type="pct"/>
          </w:tcPr>
          <w:p w14:paraId="589A9AAF" w14:textId="77777777" w:rsidR="00E959E9" w:rsidRPr="005C4B1F" w:rsidRDefault="00E959E9" w:rsidP="00E959E9">
            <w:pPr>
              <w:ind w:firstLineChars="0" w:firstLine="0"/>
            </w:pPr>
            <w:r w:rsidRPr="005C4B1F">
              <w:t>0.173727</w:t>
            </w:r>
          </w:p>
        </w:tc>
        <w:tc>
          <w:tcPr>
            <w:tcW w:w="1410" w:type="pct"/>
          </w:tcPr>
          <w:p w14:paraId="3E2D2303" w14:textId="77777777" w:rsidR="00E959E9" w:rsidRPr="005C4B1F" w:rsidRDefault="00E959E9" w:rsidP="00E959E9">
            <w:pPr>
              <w:ind w:firstLineChars="0" w:firstLine="0"/>
            </w:pPr>
            <w:r w:rsidRPr="005C4B1F">
              <w:t>-2.347754</w:t>
            </w:r>
          </w:p>
        </w:tc>
        <w:tc>
          <w:tcPr>
            <w:tcW w:w="1410" w:type="pct"/>
          </w:tcPr>
          <w:p w14:paraId="64A4F218" w14:textId="77777777" w:rsidR="00E959E9" w:rsidRPr="005C4B1F" w:rsidRDefault="00E959E9" w:rsidP="00E959E9">
            <w:pPr>
              <w:ind w:firstLineChars="0" w:firstLine="0"/>
            </w:pPr>
            <w:r w:rsidRPr="005C4B1F">
              <w:t>-0.198074</w:t>
            </w:r>
          </w:p>
        </w:tc>
      </w:tr>
      <w:tr w:rsidR="00E959E9" w:rsidRPr="005C4B1F" w14:paraId="587D25BA" w14:textId="77777777" w:rsidTr="00B435E2">
        <w:tc>
          <w:tcPr>
            <w:tcW w:w="770" w:type="pct"/>
          </w:tcPr>
          <w:p w14:paraId="3E66E6C3" w14:textId="77777777" w:rsidR="00E959E9" w:rsidRPr="005C4B1F" w:rsidRDefault="00E959E9" w:rsidP="00E959E9">
            <w:pPr>
              <w:ind w:firstLineChars="0" w:firstLine="0"/>
            </w:pPr>
            <w:r w:rsidRPr="005C4B1F">
              <w:t>O</w:t>
            </w:r>
          </w:p>
        </w:tc>
        <w:tc>
          <w:tcPr>
            <w:tcW w:w="1410" w:type="pct"/>
          </w:tcPr>
          <w:p w14:paraId="0CAFAEFE" w14:textId="77777777" w:rsidR="00E959E9" w:rsidRPr="005C4B1F" w:rsidRDefault="00E959E9" w:rsidP="00E959E9">
            <w:pPr>
              <w:ind w:firstLineChars="0" w:firstLine="0"/>
            </w:pPr>
            <w:r w:rsidRPr="005C4B1F">
              <w:t>-0.875779</w:t>
            </w:r>
          </w:p>
        </w:tc>
        <w:tc>
          <w:tcPr>
            <w:tcW w:w="1410" w:type="pct"/>
          </w:tcPr>
          <w:p w14:paraId="4AD90C2E" w14:textId="77777777" w:rsidR="00E959E9" w:rsidRPr="005C4B1F" w:rsidRDefault="00E959E9" w:rsidP="00E959E9">
            <w:pPr>
              <w:ind w:firstLineChars="0" w:firstLine="0"/>
            </w:pPr>
            <w:r w:rsidRPr="005C4B1F">
              <w:t>-3.024795</w:t>
            </w:r>
          </w:p>
        </w:tc>
        <w:tc>
          <w:tcPr>
            <w:tcW w:w="1410" w:type="pct"/>
          </w:tcPr>
          <w:p w14:paraId="03B52C9D" w14:textId="77777777" w:rsidR="00E959E9" w:rsidRPr="005C4B1F" w:rsidRDefault="00E959E9" w:rsidP="00E959E9">
            <w:pPr>
              <w:ind w:firstLineChars="0" w:firstLine="0"/>
            </w:pPr>
            <w:r w:rsidRPr="005C4B1F">
              <w:t>-1.000475</w:t>
            </w:r>
          </w:p>
        </w:tc>
      </w:tr>
      <w:tr w:rsidR="00E959E9" w:rsidRPr="005C4B1F" w14:paraId="33DF153E" w14:textId="77777777" w:rsidTr="00B435E2">
        <w:tc>
          <w:tcPr>
            <w:tcW w:w="770" w:type="pct"/>
          </w:tcPr>
          <w:p w14:paraId="541D2E3B" w14:textId="77777777" w:rsidR="00E959E9" w:rsidRPr="005C4B1F" w:rsidRDefault="00E959E9" w:rsidP="00E959E9">
            <w:pPr>
              <w:ind w:firstLineChars="0" w:firstLine="0"/>
            </w:pPr>
            <w:r w:rsidRPr="005C4B1F">
              <w:t>C</w:t>
            </w:r>
          </w:p>
        </w:tc>
        <w:tc>
          <w:tcPr>
            <w:tcW w:w="1410" w:type="pct"/>
          </w:tcPr>
          <w:p w14:paraId="7E836938" w14:textId="77777777" w:rsidR="00E959E9" w:rsidRPr="005C4B1F" w:rsidRDefault="00E959E9" w:rsidP="00E959E9">
            <w:pPr>
              <w:ind w:firstLineChars="0" w:firstLine="0"/>
            </w:pPr>
            <w:r w:rsidRPr="005C4B1F">
              <w:t>0.163827</w:t>
            </w:r>
          </w:p>
        </w:tc>
        <w:tc>
          <w:tcPr>
            <w:tcW w:w="1410" w:type="pct"/>
          </w:tcPr>
          <w:p w14:paraId="126876BE" w14:textId="77777777" w:rsidR="00E959E9" w:rsidRPr="005C4B1F" w:rsidRDefault="00E959E9" w:rsidP="00E959E9">
            <w:pPr>
              <w:ind w:firstLineChars="0" w:firstLine="0"/>
            </w:pPr>
            <w:r w:rsidRPr="005C4B1F">
              <w:t>-2.933825</w:t>
            </w:r>
          </w:p>
        </w:tc>
        <w:tc>
          <w:tcPr>
            <w:tcW w:w="1410" w:type="pct"/>
          </w:tcPr>
          <w:p w14:paraId="4CA011FE" w14:textId="77777777" w:rsidR="00E959E9" w:rsidRPr="005C4B1F" w:rsidRDefault="00E959E9" w:rsidP="00E959E9">
            <w:pPr>
              <w:ind w:firstLineChars="0" w:firstLine="0"/>
            </w:pPr>
            <w:r w:rsidRPr="005C4B1F">
              <w:t>1.493226</w:t>
            </w:r>
          </w:p>
        </w:tc>
      </w:tr>
      <w:tr w:rsidR="00E959E9" w:rsidRPr="005C4B1F" w14:paraId="38971E31" w14:textId="77777777" w:rsidTr="00B435E2">
        <w:tc>
          <w:tcPr>
            <w:tcW w:w="770" w:type="pct"/>
          </w:tcPr>
          <w:p w14:paraId="103EA872" w14:textId="77777777" w:rsidR="00E959E9" w:rsidRPr="005C4B1F" w:rsidRDefault="00E959E9" w:rsidP="00E959E9">
            <w:pPr>
              <w:ind w:firstLineChars="0" w:firstLine="0"/>
            </w:pPr>
            <w:r w:rsidRPr="005C4B1F">
              <w:t>H</w:t>
            </w:r>
          </w:p>
        </w:tc>
        <w:tc>
          <w:tcPr>
            <w:tcW w:w="1410" w:type="pct"/>
          </w:tcPr>
          <w:p w14:paraId="4ED0C460" w14:textId="77777777" w:rsidR="00E959E9" w:rsidRPr="005C4B1F" w:rsidRDefault="00E959E9" w:rsidP="00E959E9">
            <w:pPr>
              <w:ind w:firstLineChars="0" w:firstLine="0"/>
            </w:pPr>
            <w:r w:rsidRPr="005C4B1F">
              <w:t>0.977358</w:t>
            </w:r>
          </w:p>
        </w:tc>
        <w:tc>
          <w:tcPr>
            <w:tcW w:w="1410" w:type="pct"/>
          </w:tcPr>
          <w:p w14:paraId="3A0A8219" w14:textId="77777777" w:rsidR="00E959E9" w:rsidRPr="005C4B1F" w:rsidRDefault="00E959E9" w:rsidP="00E959E9">
            <w:pPr>
              <w:ind w:firstLineChars="0" w:firstLine="0"/>
            </w:pPr>
            <w:r w:rsidRPr="005C4B1F">
              <w:t>-2.427322</w:t>
            </w:r>
          </w:p>
        </w:tc>
        <w:tc>
          <w:tcPr>
            <w:tcW w:w="1410" w:type="pct"/>
          </w:tcPr>
          <w:p w14:paraId="402DD026" w14:textId="77777777" w:rsidR="00E959E9" w:rsidRPr="005C4B1F" w:rsidRDefault="00E959E9" w:rsidP="00E959E9">
            <w:pPr>
              <w:ind w:firstLineChars="0" w:firstLine="0"/>
            </w:pPr>
            <w:r w:rsidRPr="005C4B1F">
              <w:t>2.017004</w:t>
            </w:r>
          </w:p>
        </w:tc>
      </w:tr>
      <w:tr w:rsidR="00E959E9" w:rsidRPr="005C4B1F" w14:paraId="06489BA8" w14:textId="77777777" w:rsidTr="00B435E2">
        <w:tc>
          <w:tcPr>
            <w:tcW w:w="770" w:type="pct"/>
          </w:tcPr>
          <w:p w14:paraId="186E1638" w14:textId="77777777" w:rsidR="00E959E9" w:rsidRPr="005C4B1F" w:rsidRDefault="00E959E9" w:rsidP="00E959E9">
            <w:pPr>
              <w:ind w:firstLineChars="0" w:firstLine="0"/>
            </w:pPr>
            <w:r w:rsidRPr="005C4B1F">
              <w:t>H</w:t>
            </w:r>
          </w:p>
        </w:tc>
        <w:tc>
          <w:tcPr>
            <w:tcW w:w="1410" w:type="pct"/>
          </w:tcPr>
          <w:p w14:paraId="525722B5" w14:textId="77777777" w:rsidR="00E959E9" w:rsidRPr="005C4B1F" w:rsidRDefault="00E959E9" w:rsidP="00E959E9">
            <w:pPr>
              <w:ind w:firstLineChars="0" w:firstLine="0"/>
            </w:pPr>
            <w:r w:rsidRPr="005C4B1F">
              <w:t>-0.806795</w:t>
            </w:r>
          </w:p>
        </w:tc>
        <w:tc>
          <w:tcPr>
            <w:tcW w:w="1410" w:type="pct"/>
          </w:tcPr>
          <w:p w14:paraId="73DB54B7" w14:textId="77777777" w:rsidR="00E959E9" w:rsidRPr="005C4B1F" w:rsidRDefault="00E959E9" w:rsidP="00E959E9">
            <w:pPr>
              <w:ind w:firstLineChars="0" w:firstLine="0"/>
            </w:pPr>
            <w:r w:rsidRPr="005C4B1F">
              <w:t>-2.648181</w:t>
            </w:r>
          </w:p>
        </w:tc>
        <w:tc>
          <w:tcPr>
            <w:tcW w:w="1410" w:type="pct"/>
          </w:tcPr>
          <w:p w14:paraId="404DDDF3" w14:textId="77777777" w:rsidR="00E959E9" w:rsidRPr="005C4B1F" w:rsidRDefault="00E959E9" w:rsidP="00E959E9">
            <w:pPr>
              <w:ind w:firstLineChars="0" w:firstLine="0"/>
            </w:pPr>
            <w:r w:rsidRPr="005C4B1F">
              <w:t>1.902677</w:t>
            </w:r>
          </w:p>
        </w:tc>
      </w:tr>
      <w:tr w:rsidR="00E959E9" w:rsidRPr="005C4B1F" w14:paraId="5C0B55A0" w14:textId="77777777" w:rsidTr="00B435E2">
        <w:tc>
          <w:tcPr>
            <w:tcW w:w="770" w:type="pct"/>
          </w:tcPr>
          <w:p w14:paraId="2A88307C" w14:textId="77777777" w:rsidR="00E959E9" w:rsidRPr="005C4B1F" w:rsidRDefault="00E959E9" w:rsidP="00E959E9">
            <w:pPr>
              <w:ind w:firstLineChars="0" w:firstLine="0"/>
            </w:pPr>
            <w:r w:rsidRPr="005C4B1F">
              <w:t>H</w:t>
            </w:r>
          </w:p>
        </w:tc>
        <w:tc>
          <w:tcPr>
            <w:tcW w:w="1410" w:type="pct"/>
          </w:tcPr>
          <w:p w14:paraId="45B8BE38" w14:textId="77777777" w:rsidR="00E959E9" w:rsidRPr="005C4B1F" w:rsidRDefault="00E959E9" w:rsidP="00E959E9">
            <w:pPr>
              <w:ind w:firstLineChars="0" w:firstLine="0"/>
            </w:pPr>
            <w:r w:rsidRPr="005C4B1F">
              <w:t>0.276782</w:t>
            </w:r>
          </w:p>
        </w:tc>
        <w:tc>
          <w:tcPr>
            <w:tcW w:w="1410" w:type="pct"/>
          </w:tcPr>
          <w:p w14:paraId="5B663485" w14:textId="77777777" w:rsidR="00E959E9" w:rsidRPr="005C4B1F" w:rsidRDefault="00E959E9" w:rsidP="00E959E9">
            <w:pPr>
              <w:ind w:firstLineChars="0" w:firstLine="0"/>
            </w:pPr>
            <w:r w:rsidRPr="005C4B1F">
              <w:t>-4.019868</w:t>
            </w:r>
          </w:p>
        </w:tc>
        <w:tc>
          <w:tcPr>
            <w:tcW w:w="1410" w:type="pct"/>
          </w:tcPr>
          <w:p w14:paraId="7AF9CBC6" w14:textId="77777777" w:rsidR="00E959E9" w:rsidRPr="005C4B1F" w:rsidRDefault="00E959E9" w:rsidP="00E959E9">
            <w:pPr>
              <w:ind w:firstLineChars="0" w:firstLine="0"/>
            </w:pPr>
            <w:r w:rsidRPr="005C4B1F">
              <w:t>1.488117</w:t>
            </w:r>
          </w:p>
        </w:tc>
      </w:tr>
      <w:tr w:rsidR="00E959E9" w:rsidRPr="005C4B1F" w14:paraId="3F1227B8" w14:textId="77777777" w:rsidTr="00B435E2">
        <w:tc>
          <w:tcPr>
            <w:tcW w:w="770" w:type="pct"/>
          </w:tcPr>
          <w:p w14:paraId="39E0CE24" w14:textId="77777777" w:rsidR="00E959E9" w:rsidRPr="005C4B1F" w:rsidRDefault="00E959E9" w:rsidP="00E959E9">
            <w:pPr>
              <w:ind w:firstLineChars="0" w:firstLine="0"/>
            </w:pPr>
            <w:r w:rsidRPr="005C4B1F">
              <w:t>C</w:t>
            </w:r>
          </w:p>
        </w:tc>
        <w:tc>
          <w:tcPr>
            <w:tcW w:w="1410" w:type="pct"/>
          </w:tcPr>
          <w:p w14:paraId="00510DF4" w14:textId="77777777" w:rsidR="00E959E9" w:rsidRPr="005C4B1F" w:rsidRDefault="00E959E9" w:rsidP="00E959E9">
            <w:pPr>
              <w:ind w:firstLineChars="0" w:firstLine="0"/>
            </w:pPr>
            <w:r w:rsidRPr="005C4B1F">
              <w:t>1.792782</w:t>
            </w:r>
          </w:p>
        </w:tc>
        <w:tc>
          <w:tcPr>
            <w:tcW w:w="1410" w:type="pct"/>
          </w:tcPr>
          <w:p w14:paraId="4090F912" w14:textId="77777777" w:rsidR="00E959E9" w:rsidRPr="005C4B1F" w:rsidRDefault="00E959E9" w:rsidP="00E959E9">
            <w:pPr>
              <w:ind w:firstLineChars="0" w:firstLine="0"/>
            </w:pPr>
            <w:r w:rsidRPr="005C4B1F">
              <w:t>-2.882901</w:t>
            </w:r>
          </w:p>
        </w:tc>
        <w:tc>
          <w:tcPr>
            <w:tcW w:w="1410" w:type="pct"/>
          </w:tcPr>
          <w:p w14:paraId="14B0008F" w14:textId="77777777" w:rsidR="00E959E9" w:rsidRPr="005C4B1F" w:rsidRDefault="00E959E9" w:rsidP="00E959E9">
            <w:pPr>
              <w:ind w:firstLineChars="0" w:firstLine="0"/>
            </w:pPr>
            <w:r w:rsidRPr="005C4B1F">
              <w:t>-0.758656</w:t>
            </w:r>
          </w:p>
        </w:tc>
      </w:tr>
      <w:tr w:rsidR="00E959E9" w:rsidRPr="005C4B1F" w14:paraId="3854E722" w14:textId="77777777" w:rsidTr="00B435E2">
        <w:tc>
          <w:tcPr>
            <w:tcW w:w="770" w:type="pct"/>
          </w:tcPr>
          <w:p w14:paraId="368A9968" w14:textId="77777777" w:rsidR="00E959E9" w:rsidRPr="005C4B1F" w:rsidRDefault="00E959E9" w:rsidP="00E959E9">
            <w:pPr>
              <w:ind w:firstLineChars="0" w:firstLine="0"/>
            </w:pPr>
            <w:r w:rsidRPr="005C4B1F">
              <w:t>H</w:t>
            </w:r>
          </w:p>
        </w:tc>
        <w:tc>
          <w:tcPr>
            <w:tcW w:w="1410" w:type="pct"/>
          </w:tcPr>
          <w:p w14:paraId="7E2C0345" w14:textId="77777777" w:rsidR="00E959E9" w:rsidRPr="005C4B1F" w:rsidRDefault="00E959E9" w:rsidP="00E959E9">
            <w:pPr>
              <w:ind w:firstLineChars="0" w:firstLine="0"/>
            </w:pPr>
            <w:r w:rsidRPr="005C4B1F">
              <w:t>1.980311</w:t>
            </w:r>
          </w:p>
        </w:tc>
        <w:tc>
          <w:tcPr>
            <w:tcW w:w="1410" w:type="pct"/>
          </w:tcPr>
          <w:p w14:paraId="79865BC2" w14:textId="77777777" w:rsidR="00E959E9" w:rsidRPr="005C4B1F" w:rsidRDefault="00E959E9" w:rsidP="00E959E9">
            <w:pPr>
              <w:ind w:firstLineChars="0" w:firstLine="0"/>
            </w:pPr>
            <w:r w:rsidRPr="005C4B1F">
              <w:t>-2.404838</w:t>
            </w:r>
          </w:p>
        </w:tc>
        <w:tc>
          <w:tcPr>
            <w:tcW w:w="1410" w:type="pct"/>
          </w:tcPr>
          <w:p w14:paraId="327B1EAF" w14:textId="77777777" w:rsidR="00E959E9" w:rsidRPr="005C4B1F" w:rsidRDefault="00E959E9" w:rsidP="00E959E9">
            <w:pPr>
              <w:ind w:firstLineChars="0" w:firstLine="0"/>
            </w:pPr>
            <w:r w:rsidRPr="005C4B1F">
              <w:t>-1.720846</w:t>
            </w:r>
          </w:p>
        </w:tc>
      </w:tr>
      <w:tr w:rsidR="00E959E9" w:rsidRPr="005C4B1F" w14:paraId="59C4EEF7" w14:textId="77777777" w:rsidTr="00B435E2">
        <w:tc>
          <w:tcPr>
            <w:tcW w:w="770" w:type="pct"/>
          </w:tcPr>
          <w:p w14:paraId="2C33C8BD" w14:textId="77777777" w:rsidR="00E959E9" w:rsidRPr="005C4B1F" w:rsidRDefault="00E959E9" w:rsidP="00E959E9">
            <w:pPr>
              <w:ind w:firstLineChars="0" w:firstLine="0"/>
            </w:pPr>
            <w:r w:rsidRPr="005C4B1F">
              <w:t>H</w:t>
            </w:r>
          </w:p>
        </w:tc>
        <w:tc>
          <w:tcPr>
            <w:tcW w:w="1410" w:type="pct"/>
          </w:tcPr>
          <w:p w14:paraId="59A8B5C7" w14:textId="77777777" w:rsidR="00E959E9" w:rsidRPr="005C4B1F" w:rsidRDefault="00E959E9" w:rsidP="00E959E9">
            <w:pPr>
              <w:ind w:firstLineChars="0" w:firstLine="0"/>
            </w:pPr>
            <w:r w:rsidRPr="005C4B1F">
              <w:t>2.543750</w:t>
            </w:r>
          </w:p>
        </w:tc>
        <w:tc>
          <w:tcPr>
            <w:tcW w:w="1410" w:type="pct"/>
          </w:tcPr>
          <w:p w14:paraId="38527932" w14:textId="77777777" w:rsidR="00E959E9" w:rsidRPr="005C4B1F" w:rsidRDefault="00E959E9" w:rsidP="00E959E9">
            <w:pPr>
              <w:ind w:firstLineChars="0" w:firstLine="0"/>
            </w:pPr>
            <w:r w:rsidRPr="005C4B1F">
              <w:t>-2.586550</w:t>
            </w:r>
          </w:p>
        </w:tc>
        <w:tc>
          <w:tcPr>
            <w:tcW w:w="1410" w:type="pct"/>
          </w:tcPr>
          <w:p w14:paraId="4F004E34" w14:textId="77777777" w:rsidR="00E959E9" w:rsidRPr="005C4B1F" w:rsidRDefault="00E959E9" w:rsidP="00E959E9">
            <w:pPr>
              <w:ind w:firstLineChars="0" w:firstLine="0"/>
            </w:pPr>
            <w:r w:rsidRPr="005C4B1F">
              <w:t>-0.026170</w:t>
            </w:r>
          </w:p>
        </w:tc>
      </w:tr>
      <w:tr w:rsidR="00E959E9" w:rsidRPr="005C4B1F" w14:paraId="203C5FD1" w14:textId="77777777" w:rsidTr="00B435E2">
        <w:tc>
          <w:tcPr>
            <w:tcW w:w="770" w:type="pct"/>
          </w:tcPr>
          <w:p w14:paraId="73105DE8" w14:textId="77777777" w:rsidR="00E959E9" w:rsidRPr="005C4B1F" w:rsidRDefault="00E959E9" w:rsidP="00E959E9">
            <w:pPr>
              <w:ind w:firstLineChars="0" w:firstLine="0"/>
            </w:pPr>
            <w:r w:rsidRPr="005C4B1F">
              <w:t>H</w:t>
            </w:r>
          </w:p>
        </w:tc>
        <w:tc>
          <w:tcPr>
            <w:tcW w:w="1410" w:type="pct"/>
          </w:tcPr>
          <w:p w14:paraId="55EF87DD" w14:textId="77777777" w:rsidR="00E959E9" w:rsidRPr="005C4B1F" w:rsidRDefault="00E959E9" w:rsidP="00E959E9">
            <w:pPr>
              <w:ind w:firstLineChars="0" w:firstLine="0"/>
            </w:pPr>
            <w:r w:rsidRPr="005C4B1F">
              <w:t>1.738885</w:t>
            </w:r>
          </w:p>
        </w:tc>
        <w:tc>
          <w:tcPr>
            <w:tcW w:w="1410" w:type="pct"/>
          </w:tcPr>
          <w:p w14:paraId="613C096B" w14:textId="77777777" w:rsidR="00E959E9" w:rsidRPr="005C4B1F" w:rsidRDefault="00E959E9" w:rsidP="00E959E9">
            <w:pPr>
              <w:ind w:firstLineChars="0" w:firstLine="0"/>
            </w:pPr>
            <w:r w:rsidRPr="005C4B1F">
              <w:t>-3.967420</w:t>
            </w:r>
          </w:p>
        </w:tc>
        <w:tc>
          <w:tcPr>
            <w:tcW w:w="1410" w:type="pct"/>
          </w:tcPr>
          <w:p w14:paraId="5742296F" w14:textId="77777777" w:rsidR="00E959E9" w:rsidRPr="005C4B1F" w:rsidRDefault="00E959E9" w:rsidP="00E959E9">
            <w:pPr>
              <w:ind w:firstLineChars="0" w:firstLine="0"/>
            </w:pPr>
            <w:r w:rsidRPr="005C4B1F">
              <w:t>-0.875126</w:t>
            </w:r>
          </w:p>
        </w:tc>
      </w:tr>
      <w:tr w:rsidR="00E959E9" w:rsidRPr="005C4B1F" w14:paraId="29F80CA6" w14:textId="77777777" w:rsidTr="00B435E2">
        <w:tc>
          <w:tcPr>
            <w:tcW w:w="770" w:type="pct"/>
          </w:tcPr>
          <w:p w14:paraId="47349C42" w14:textId="77777777" w:rsidR="00E959E9" w:rsidRPr="005C4B1F" w:rsidRDefault="00E959E9" w:rsidP="00E959E9">
            <w:pPr>
              <w:ind w:firstLineChars="0" w:firstLine="0"/>
            </w:pPr>
          </w:p>
        </w:tc>
        <w:tc>
          <w:tcPr>
            <w:tcW w:w="1410" w:type="pct"/>
          </w:tcPr>
          <w:p w14:paraId="485B66D1" w14:textId="77777777" w:rsidR="00E959E9" w:rsidRPr="005C4B1F" w:rsidRDefault="00E959E9" w:rsidP="00E959E9">
            <w:pPr>
              <w:ind w:firstLineChars="0" w:firstLine="0"/>
            </w:pPr>
          </w:p>
        </w:tc>
        <w:tc>
          <w:tcPr>
            <w:tcW w:w="1410" w:type="pct"/>
          </w:tcPr>
          <w:p w14:paraId="75844DC5" w14:textId="77777777" w:rsidR="00E959E9" w:rsidRPr="005C4B1F" w:rsidRDefault="00E959E9" w:rsidP="00E959E9">
            <w:pPr>
              <w:ind w:firstLineChars="0" w:firstLine="0"/>
            </w:pPr>
          </w:p>
        </w:tc>
        <w:tc>
          <w:tcPr>
            <w:tcW w:w="1410" w:type="pct"/>
          </w:tcPr>
          <w:p w14:paraId="6FA86358" w14:textId="77777777" w:rsidR="00E959E9" w:rsidRPr="005C4B1F" w:rsidRDefault="00E959E9" w:rsidP="00E959E9">
            <w:pPr>
              <w:ind w:firstLineChars="0" w:firstLine="0"/>
            </w:pPr>
          </w:p>
        </w:tc>
      </w:tr>
      <w:tr w:rsidR="00E959E9" w:rsidRPr="005C4B1F" w14:paraId="29FCDB3B" w14:textId="77777777" w:rsidTr="00B435E2">
        <w:tc>
          <w:tcPr>
            <w:tcW w:w="770" w:type="pct"/>
          </w:tcPr>
          <w:p w14:paraId="2C0A0284" w14:textId="77777777" w:rsidR="00E959E9" w:rsidRPr="005C4B1F" w:rsidRDefault="00E959E9" w:rsidP="00E959E9">
            <w:pPr>
              <w:ind w:firstLineChars="0" w:firstLine="0"/>
            </w:pPr>
            <w:r w:rsidRPr="006D67EA">
              <w:rPr>
                <w:b/>
              </w:rPr>
              <w:t>IM2</w:t>
            </w:r>
          </w:p>
        </w:tc>
        <w:tc>
          <w:tcPr>
            <w:tcW w:w="1410" w:type="pct"/>
          </w:tcPr>
          <w:p w14:paraId="170F3D00" w14:textId="77777777" w:rsidR="00E959E9" w:rsidRPr="005C4B1F" w:rsidRDefault="00E959E9" w:rsidP="00E959E9">
            <w:pPr>
              <w:ind w:firstLineChars="0" w:firstLine="0"/>
            </w:pPr>
          </w:p>
        </w:tc>
        <w:tc>
          <w:tcPr>
            <w:tcW w:w="1410" w:type="pct"/>
          </w:tcPr>
          <w:p w14:paraId="3EA3E192" w14:textId="77777777" w:rsidR="00E959E9" w:rsidRPr="005C4B1F" w:rsidRDefault="00E959E9" w:rsidP="00E959E9">
            <w:pPr>
              <w:ind w:firstLineChars="0" w:firstLine="0"/>
            </w:pPr>
          </w:p>
        </w:tc>
        <w:tc>
          <w:tcPr>
            <w:tcW w:w="1410" w:type="pct"/>
          </w:tcPr>
          <w:p w14:paraId="30117D33" w14:textId="77777777" w:rsidR="00E959E9" w:rsidRPr="005C4B1F" w:rsidRDefault="00E959E9" w:rsidP="00E959E9">
            <w:pPr>
              <w:ind w:firstLineChars="0" w:firstLine="0"/>
            </w:pPr>
          </w:p>
        </w:tc>
      </w:tr>
      <w:tr w:rsidR="00E959E9" w:rsidRPr="005C4B1F" w14:paraId="4594D82F" w14:textId="77777777" w:rsidTr="00B435E2">
        <w:tc>
          <w:tcPr>
            <w:tcW w:w="770" w:type="pct"/>
          </w:tcPr>
          <w:p w14:paraId="647327C5" w14:textId="77777777" w:rsidR="00E959E9" w:rsidRPr="005C4B1F" w:rsidRDefault="00E959E9" w:rsidP="00E959E9">
            <w:pPr>
              <w:ind w:firstLineChars="0" w:firstLine="0"/>
            </w:pPr>
            <w:r w:rsidRPr="005C4B1F">
              <w:t>C</w:t>
            </w:r>
          </w:p>
        </w:tc>
        <w:tc>
          <w:tcPr>
            <w:tcW w:w="1410" w:type="pct"/>
          </w:tcPr>
          <w:p w14:paraId="30C99964" w14:textId="77777777" w:rsidR="00E959E9" w:rsidRPr="005C4B1F" w:rsidRDefault="00E959E9" w:rsidP="00E959E9">
            <w:pPr>
              <w:ind w:firstLineChars="0" w:firstLine="0"/>
            </w:pPr>
            <w:r w:rsidRPr="005C4B1F">
              <w:t>0.344961</w:t>
            </w:r>
          </w:p>
        </w:tc>
        <w:tc>
          <w:tcPr>
            <w:tcW w:w="1410" w:type="pct"/>
          </w:tcPr>
          <w:p w14:paraId="410E6F97" w14:textId="77777777" w:rsidR="00E959E9" w:rsidRPr="005C4B1F" w:rsidRDefault="00E959E9" w:rsidP="00E959E9">
            <w:pPr>
              <w:ind w:firstLineChars="0" w:firstLine="0"/>
            </w:pPr>
            <w:r w:rsidRPr="005C4B1F">
              <w:t>0.121940</w:t>
            </w:r>
          </w:p>
        </w:tc>
        <w:tc>
          <w:tcPr>
            <w:tcW w:w="1410" w:type="pct"/>
          </w:tcPr>
          <w:p w14:paraId="61DBBAA9" w14:textId="77777777" w:rsidR="00E959E9" w:rsidRPr="005C4B1F" w:rsidRDefault="00E959E9" w:rsidP="00E959E9">
            <w:pPr>
              <w:ind w:firstLineChars="0" w:firstLine="0"/>
            </w:pPr>
            <w:r w:rsidRPr="005C4B1F">
              <w:t>-2.326119</w:t>
            </w:r>
          </w:p>
        </w:tc>
      </w:tr>
      <w:tr w:rsidR="00E959E9" w:rsidRPr="005C4B1F" w14:paraId="44DAEB2D" w14:textId="77777777" w:rsidTr="00B435E2">
        <w:tc>
          <w:tcPr>
            <w:tcW w:w="770" w:type="pct"/>
          </w:tcPr>
          <w:p w14:paraId="7A366766" w14:textId="77777777" w:rsidR="00E959E9" w:rsidRPr="005C4B1F" w:rsidRDefault="00E959E9" w:rsidP="00E959E9">
            <w:pPr>
              <w:ind w:firstLineChars="0" w:firstLine="0"/>
            </w:pPr>
            <w:r w:rsidRPr="005C4B1F">
              <w:t>C</w:t>
            </w:r>
          </w:p>
        </w:tc>
        <w:tc>
          <w:tcPr>
            <w:tcW w:w="1410" w:type="pct"/>
          </w:tcPr>
          <w:p w14:paraId="1429BC94" w14:textId="77777777" w:rsidR="00E959E9" w:rsidRPr="005C4B1F" w:rsidRDefault="00E959E9" w:rsidP="00E959E9">
            <w:pPr>
              <w:ind w:firstLineChars="0" w:firstLine="0"/>
            </w:pPr>
            <w:r w:rsidRPr="005C4B1F">
              <w:t>-1.099396</w:t>
            </w:r>
          </w:p>
        </w:tc>
        <w:tc>
          <w:tcPr>
            <w:tcW w:w="1410" w:type="pct"/>
          </w:tcPr>
          <w:p w14:paraId="20342B72" w14:textId="77777777" w:rsidR="00E959E9" w:rsidRPr="005C4B1F" w:rsidRDefault="00E959E9" w:rsidP="00E959E9">
            <w:pPr>
              <w:ind w:firstLineChars="0" w:firstLine="0"/>
            </w:pPr>
            <w:r w:rsidRPr="005C4B1F">
              <w:t>1.831178</w:t>
            </w:r>
          </w:p>
        </w:tc>
        <w:tc>
          <w:tcPr>
            <w:tcW w:w="1410" w:type="pct"/>
          </w:tcPr>
          <w:p w14:paraId="0C73784D" w14:textId="77777777" w:rsidR="00E959E9" w:rsidRPr="005C4B1F" w:rsidRDefault="00E959E9" w:rsidP="00E959E9">
            <w:pPr>
              <w:ind w:firstLineChars="0" w:firstLine="0"/>
            </w:pPr>
            <w:r w:rsidRPr="005C4B1F">
              <w:t>-1.631747</w:t>
            </w:r>
          </w:p>
        </w:tc>
      </w:tr>
      <w:tr w:rsidR="00E959E9" w:rsidRPr="005C4B1F" w14:paraId="1BB5CF57" w14:textId="77777777" w:rsidTr="00B435E2">
        <w:tc>
          <w:tcPr>
            <w:tcW w:w="770" w:type="pct"/>
          </w:tcPr>
          <w:p w14:paraId="1D7D08F2" w14:textId="77777777" w:rsidR="00E959E9" w:rsidRPr="005C4B1F" w:rsidRDefault="00E959E9" w:rsidP="00E959E9">
            <w:pPr>
              <w:ind w:firstLineChars="0" w:firstLine="0"/>
            </w:pPr>
            <w:r w:rsidRPr="005C4B1F">
              <w:t>C</w:t>
            </w:r>
          </w:p>
        </w:tc>
        <w:tc>
          <w:tcPr>
            <w:tcW w:w="1410" w:type="pct"/>
          </w:tcPr>
          <w:p w14:paraId="60CCFF75" w14:textId="77777777" w:rsidR="00E959E9" w:rsidRPr="005C4B1F" w:rsidRDefault="00E959E9" w:rsidP="00E959E9">
            <w:pPr>
              <w:ind w:firstLineChars="0" w:firstLine="0"/>
            </w:pPr>
            <w:r w:rsidRPr="005C4B1F">
              <w:t>-2.475773</w:t>
            </w:r>
          </w:p>
        </w:tc>
        <w:tc>
          <w:tcPr>
            <w:tcW w:w="1410" w:type="pct"/>
          </w:tcPr>
          <w:p w14:paraId="337119A6" w14:textId="77777777" w:rsidR="00E959E9" w:rsidRPr="005C4B1F" w:rsidRDefault="00E959E9" w:rsidP="00E959E9">
            <w:pPr>
              <w:ind w:firstLineChars="0" w:firstLine="0"/>
            </w:pPr>
            <w:r w:rsidRPr="005C4B1F">
              <w:t>1.931716</w:t>
            </w:r>
          </w:p>
        </w:tc>
        <w:tc>
          <w:tcPr>
            <w:tcW w:w="1410" w:type="pct"/>
          </w:tcPr>
          <w:p w14:paraId="14F1CF99" w14:textId="77777777" w:rsidR="00E959E9" w:rsidRPr="005C4B1F" w:rsidRDefault="00E959E9" w:rsidP="00E959E9">
            <w:pPr>
              <w:ind w:firstLineChars="0" w:firstLine="0"/>
            </w:pPr>
            <w:r w:rsidRPr="005C4B1F">
              <w:t>-1.430980</w:t>
            </w:r>
          </w:p>
        </w:tc>
      </w:tr>
      <w:tr w:rsidR="00E959E9" w:rsidRPr="005C4B1F" w14:paraId="2C73D3C9" w14:textId="77777777" w:rsidTr="00B435E2">
        <w:tc>
          <w:tcPr>
            <w:tcW w:w="770" w:type="pct"/>
          </w:tcPr>
          <w:p w14:paraId="28DFFD45" w14:textId="77777777" w:rsidR="00E959E9" w:rsidRPr="005C4B1F" w:rsidRDefault="00E959E9" w:rsidP="00E959E9">
            <w:pPr>
              <w:ind w:firstLineChars="0" w:firstLine="0"/>
            </w:pPr>
            <w:r w:rsidRPr="005C4B1F">
              <w:t>C</w:t>
            </w:r>
          </w:p>
        </w:tc>
        <w:tc>
          <w:tcPr>
            <w:tcW w:w="1410" w:type="pct"/>
          </w:tcPr>
          <w:p w14:paraId="3404108A" w14:textId="77777777" w:rsidR="00E959E9" w:rsidRPr="005C4B1F" w:rsidRDefault="00E959E9" w:rsidP="00E959E9">
            <w:pPr>
              <w:ind w:firstLineChars="0" w:firstLine="0"/>
            </w:pPr>
            <w:r w:rsidRPr="005C4B1F">
              <w:t>-3.096228</w:t>
            </w:r>
          </w:p>
        </w:tc>
        <w:tc>
          <w:tcPr>
            <w:tcW w:w="1410" w:type="pct"/>
          </w:tcPr>
          <w:p w14:paraId="1AFB5B1F" w14:textId="77777777" w:rsidR="00E959E9" w:rsidRPr="005C4B1F" w:rsidRDefault="00E959E9" w:rsidP="00E959E9">
            <w:pPr>
              <w:ind w:firstLineChars="0" w:firstLine="0"/>
            </w:pPr>
            <w:r w:rsidRPr="005C4B1F">
              <w:t>3.159407</w:t>
            </w:r>
          </w:p>
        </w:tc>
        <w:tc>
          <w:tcPr>
            <w:tcW w:w="1410" w:type="pct"/>
          </w:tcPr>
          <w:p w14:paraId="37E377B3" w14:textId="77777777" w:rsidR="00E959E9" w:rsidRPr="005C4B1F" w:rsidRDefault="00E959E9" w:rsidP="00E959E9">
            <w:pPr>
              <w:ind w:firstLineChars="0" w:firstLine="0"/>
            </w:pPr>
            <w:r w:rsidRPr="005C4B1F">
              <w:t>-1.633945</w:t>
            </w:r>
          </w:p>
        </w:tc>
      </w:tr>
      <w:tr w:rsidR="00E959E9" w:rsidRPr="005C4B1F" w14:paraId="3D0D047E" w14:textId="77777777" w:rsidTr="00B435E2">
        <w:tc>
          <w:tcPr>
            <w:tcW w:w="770" w:type="pct"/>
          </w:tcPr>
          <w:p w14:paraId="7290A3FA" w14:textId="77777777" w:rsidR="00E959E9" w:rsidRPr="005C4B1F" w:rsidRDefault="00E959E9" w:rsidP="00E959E9">
            <w:pPr>
              <w:ind w:firstLineChars="0" w:firstLine="0"/>
            </w:pPr>
            <w:r w:rsidRPr="005C4B1F">
              <w:t>C</w:t>
            </w:r>
          </w:p>
        </w:tc>
        <w:tc>
          <w:tcPr>
            <w:tcW w:w="1410" w:type="pct"/>
          </w:tcPr>
          <w:p w14:paraId="31EFA57B" w14:textId="77777777" w:rsidR="00E959E9" w:rsidRPr="005C4B1F" w:rsidRDefault="00E959E9" w:rsidP="00E959E9">
            <w:pPr>
              <w:ind w:firstLineChars="0" w:firstLine="0"/>
            </w:pPr>
            <w:r w:rsidRPr="005C4B1F">
              <w:t>-2.352767</w:t>
            </w:r>
          </w:p>
        </w:tc>
        <w:tc>
          <w:tcPr>
            <w:tcW w:w="1410" w:type="pct"/>
          </w:tcPr>
          <w:p w14:paraId="51AC3CAB" w14:textId="77777777" w:rsidR="00E959E9" w:rsidRPr="005C4B1F" w:rsidRDefault="00E959E9" w:rsidP="00E959E9">
            <w:pPr>
              <w:ind w:firstLineChars="0" w:firstLine="0"/>
            </w:pPr>
            <w:r w:rsidRPr="005C4B1F">
              <w:t>4.276160</w:t>
            </w:r>
          </w:p>
        </w:tc>
        <w:tc>
          <w:tcPr>
            <w:tcW w:w="1410" w:type="pct"/>
          </w:tcPr>
          <w:p w14:paraId="57A055EB" w14:textId="77777777" w:rsidR="00E959E9" w:rsidRPr="005C4B1F" w:rsidRDefault="00E959E9" w:rsidP="00E959E9">
            <w:pPr>
              <w:ind w:firstLineChars="0" w:firstLine="0"/>
            </w:pPr>
            <w:r w:rsidRPr="005C4B1F">
              <w:t>-2.010939</w:t>
            </w:r>
          </w:p>
        </w:tc>
      </w:tr>
      <w:tr w:rsidR="00E959E9" w:rsidRPr="005C4B1F" w14:paraId="3C639E3E" w14:textId="77777777" w:rsidTr="00B435E2">
        <w:tc>
          <w:tcPr>
            <w:tcW w:w="770" w:type="pct"/>
          </w:tcPr>
          <w:p w14:paraId="377233BC" w14:textId="77777777" w:rsidR="00E959E9" w:rsidRPr="005C4B1F" w:rsidRDefault="00E959E9" w:rsidP="00E959E9">
            <w:pPr>
              <w:ind w:firstLineChars="0" w:firstLine="0"/>
            </w:pPr>
            <w:r w:rsidRPr="005C4B1F">
              <w:t>C</w:t>
            </w:r>
          </w:p>
        </w:tc>
        <w:tc>
          <w:tcPr>
            <w:tcW w:w="1410" w:type="pct"/>
          </w:tcPr>
          <w:p w14:paraId="33378498" w14:textId="77777777" w:rsidR="00E959E9" w:rsidRPr="005C4B1F" w:rsidRDefault="00E959E9" w:rsidP="00E959E9">
            <w:pPr>
              <w:ind w:firstLineChars="0" w:firstLine="0"/>
            </w:pPr>
            <w:r w:rsidRPr="005C4B1F">
              <w:t>-0.975295</w:t>
            </w:r>
          </w:p>
        </w:tc>
        <w:tc>
          <w:tcPr>
            <w:tcW w:w="1410" w:type="pct"/>
          </w:tcPr>
          <w:p w14:paraId="73E69821" w14:textId="77777777" w:rsidR="00E959E9" w:rsidRPr="005C4B1F" w:rsidRDefault="00E959E9" w:rsidP="00E959E9">
            <w:pPr>
              <w:ind w:firstLineChars="0" w:firstLine="0"/>
            </w:pPr>
            <w:r w:rsidRPr="005C4B1F">
              <w:t>4.169440</w:t>
            </w:r>
          </w:p>
        </w:tc>
        <w:tc>
          <w:tcPr>
            <w:tcW w:w="1410" w:type="pct"/>
          </w:tcPr>
          <w:p w14:paraId="70670CD1" w14:textId="77777777" w:rsidR="00E959E9" w:rsidRPr="005C4B1F" w:rsidRDefault="00E959E9" w:rsidP="00E959E9">
            <w:pPr>
              <w:ind w:firstLineChars="0" w:firstLine="0"/>
            </w:pPr>
            <w:r w:rsidRPr="005C4B1F">
              <w:t>-2.181455</w:t>
            </w:r>
          </w:p>
        </w:tc>
      </w:tr>
      <w:tr w:rsidR="00E959E9" w:rsidRPr="005C4B1F" w14:paraId="46E3D4C2" w14:textId="77777777" w:rsidTr="00B435E2">
        <w:tc>
          <w:tcPr>
            <w:tcW w:w="770" w:type="pct"/>
          </w:tcPr>
          <w:p w14:paraId="54BA9527" w14:textId="77777777" w:rsidR="00E959E9" w:rsidRPr="005C4B1F" w:rsidRDefault="00E959E9" w:rsidP="00E959E9">
            <w:pPr>
              <w:ind w:firstLineChars="0" w:firstLine="0"/>
            </w:pPr>
            <w:r w:rsidRPr="005C4B1F">
              <w:t>H</w:t>
            </w:r>
          </w:p>
        </w:tc>
        <w:tc>
          <w:tcPr>
            <w:tcW w:w="1410" w:type="pct"/>
          </w:tcPr>
          <w:p w14:paraId="14F8D0D6" w14:textId="77777777" w:rsidR="00E959E9" w:rsidRPr="005C4B1F" w:rsidRDefault="00E959E9" w:rsidP="00E959E9">
            <w:pPr>
              <w:ind w:firstLineChars="0" w:firstLine="0"/>
            </w:pPr>
            <w:r w:rsidRPr="005C4B1F">
              <w:t>-3.039609</w:t>
            </w:r>
          </w:p>
        </w:tc>
        <w:tc>
          <w:tcPr>
            <w:tcW w:w="1410" w:type="pct"/>
          </w:tcPr>
          <w:p w14:paraId="28706927" w14:textId="77777777" w:rsidR="00E959E9" w:rsidRPr="005C4B1F" w:rsidRDefault="00E959E9" w:rsidP="00E959E9">
            <w:pPr>
              <w:ind w:firstLineChars="0" w:firstLine="0"/>
            </w:pPr>
            <w:r w:rsidRPr="005C4B1F">
              <w:t>1.060723</w:t>
            </w:r>
          </w:p>
        </w:tc>
        <w:tc>
          <w:tcPr>
            <w:tcW w:w="1410" w:type="pct"/>
          </w:tcPr>
          <w:p w14:paraId="7B7EB49D" w14:textId="77777777" w:rsidR="00E959E9" w:rsidRPr="005C4B1F" w:rsidRDefault="00E959E9" w:rsidP="00E959E9">
            <w:pPr>
              <w:ind w:firstLineChars="0" w:firstLine="0"/>
            </w:pPr>
            <w:r w:rsidRPr="005C4B1F">
              <w:t>-1.117625</w:t>
            </w:r>
          </w:p>
        </w:tc>
      </w:tr>
      <w:tr w:rsidR="00E959E9" w:rsidRPr="005C4B1F" w14:paraId="6E5DF7E9" w14:textId="77777777" w:rsidTr="00B435E2">
        <w:tc>
          <w:tcPr>
            <w:tcW w:w="770" w:type="pct"/>
          </w:tcPr>
          <w:p w14:paraId="2D65FBB5" w14:textId="77777777" w:rsidR="00E959E9" w:rsidRPr="005C4B1F" w:rsidRDefault="00E959E9" w:rsidP="00E959E9">
            <w:pPr>
              <w:ind w:firstLineChars="0" w:firstLine="0"/>
            </w:pPr>
            <w:r w:rsidRPr="005C4B1F">
              <w:t>H</w:t>
            </w:r>
          </w:p>
        </w:tc>
        <w:tc>
          <w:tcPr>
            <w:tcW w:w="1410" w:type="pct"/>
          </w:tcPr>
          <w:p w14:paraId="3C761171" w14:textId="77777777" w:rsidR="00E959E9" w:rsidRPr="005C4B1F" w:rsidRDefault="00E959E9" w:rsidP="00E959E9">
            <w:pPr>
              <w:ind w:firstLineChars="0" w:firstLine="0"/>
            </w:pPr>
            <w:r w:rsidRPr="005C4B1F">
              <w:t>-4.168291</w:t>
            </w:r>
          </w:p>
        </w:tc>
        <w:tc>
          <w:tcPr>
            <w:tcW w:w="1410" w:type="pct"/>
          </w:tcPr>
          <w:p w14:paraId="1887E8DB" w14:textId="77777777" w:rsidR="00E959E9" w:rsidRPr="005C4B1F" w:rsidRDefault="00E959E9" w:rsidP="00E959E9">
            <w:pPr>
              <w:ind w:firstLineChars="0" w:firstLine="0"/>
            </w:pPr>
            <w:r w:rsidRPr="005C4B1F">
              <w:t>3.242579</w:t>
            </w:r>
          </w:p>
        </w:tc>
        <w:tc>
          <w:tcPr>
            <w:tcW w:w="1410" w:type="pct"/>
          </w:tcPr>
          <w:p w14:paraId="30FCD401" w14:textId="77777777" w:rsidR="00E959E9" w:rsidRPr="005C4B1F" w:rsidRDefault="00E959E9" w:rsidP="00E959E9">
            <w:pPr>
              <w:ind w:firstLineChars="0" w:firstLine="0"/>
            </w:pPr>
            <w:r w:rsidRPr="005C4B1F">
              <w:t>-1.490246</w:t>
            </w:r>
          </w:p>
        </w:tc>
      </w:tr>
      <w:tr w:rsidR="00E959E9" w:rsidRPr="005C4B1F" w14:paraId="49E9CCE5" w14:textId="77777777" w:rsidTr="00B435E2">
        <w:tc>
          <w:tcPr>
            <w:tcW w:w="770" w:type="pct"/>
          </w:tcPr>
          <w:p w14:paraId="25FCA5C6" w14:textId="77777777" w:rsidR="00E959E9" w:rsidRPr="005C4B1F" w:rsidRDefault="00E959E9" w:rsidP="00E959E9">
            <w:pPr>
              <w:ind w:firstLineChars="0" w:firstLine="0"/>
            </w:pPr>
            <w:r w:rsidRPr="005C4B1F">
              <w:lastRenderedPageBreak/>
              <w:t>H</w:t>
            </w:r>
          </w:p>
        </w:tc>
        <w:tc>
          <w:tcPr>
            <w:tcW w:w="1410" w:type="pct"/>
          </w:tcPr>
          <w:p w14:paraId="687067C8" w14:textId="77777777" w:rsidR="00E959E9" w:rsidRPr="005C4B1F" w:rsidRDefault="00E959E9" w:rsidP="00E959E9">
            <w:pPr>
              <w:ind w:firstLineChars="0" w:firstLine="0"/>
            </w:pPr>
            <w:r w:rsidRPr="005C4B1F">
              <w:t>-2.844799</w:t>
            </w:r>
          </w:p>
        </w:tc>
        <w:tc>
          <w:tcPr>
            <w:tcW w:w="1410" w:type="pct"/>
          </w:tcPr>
          <w:p w14:paraId="3B4A4F1B" w14:textId="77777777" w:rsidR="00E959E9" w:rsidRPr="005C4B1F" w:rsidRDefault="00E959E9" w:rsidP="00E959E9">
            <w:pPr>
              <w:ind w:firstLineChars="0" w:firstLine="0"/>
            </w:pPr>
            <w:r w:rsidRPr="005C4B1F">
              <w:t>5.231611</w:t>
            </w:r>
          </w:p>
        </w:tc>
        <w:tc>
          <w:tcPr>
            <w:tcW w:w="1410" w:type="pct"/>
          </w:tcPr>
          <w:p w14:paraId="2CC9846B" w14:textId="77777777" w:rsidR="00E959E9" w:rsidRPr="005C4B1F" w:rsidRDefault="00E959E9" w:rsidP="00E959E9">
            <w:pPr>
              <w:ind w:firstLineChars="0" w:firstLine="0"/>
            </w:pPr>
            <w:r w:rsidRPr="005C4B1F">
              <w:t>-2.158973</w:t>
            </w:r>
          </w:p>
        </w:tc>
      </w:tr>
      <w:tr w:rsidR="00E959E9" w:rsidRPr="005C4B1F" w14:paraId="1DE526C1" w14:textId="77777777" w:rsidTr="00B435E2">
        <w:tc>
          <w:tcPr>
            <w:tcW w:w="770" w:type="pct"/>
          </w:tcPr>
          <w:p w14:paraId="296646BB" w14:textId="77777777" w:rsidR="00E959E9" w:rsidRPr="005C4B1F" w:rsidRDefault="00E959E9" w:rsidP="00E959E9">
            <w:pPr>
              <w:ind w:firstLineChars="0" w:firstLine="0"/>
            </w:pPr>
            <w:r w:rsidRPr="005C4B1F">
              <w:t>H</w:t>
            </w:r>
          </w:p>
        </w:tc>
        <w:tc>
          <w:tcPr>
            <w:tcW w:w="1410" w:type="pct"/>
          </w:tcPr>
          <w:p w14:paraId="53B45018" w14:textId="77777777" w:rsidR="00E959E9" w:rsidRPr="005C4B1F" w:rsidRDefault="00E959E9" w:rsidP="00E959E9">
            <w:pPr>
              <w:ind w:firstLineChars="0" w:firstLine="0"/>
            </w:pPr>
            <w:r w:rsidRPr="005C4B1F">
              <w:t>-0.389100</w:t>
            </w:r>
          </w:p>
        </w:tc>
        <w:tc>
          <w:tcPr>
            <w:tcW w:w="1410" w:type="pct"/>
          </w:tcPr>
          <w:p w14:paraId="47719298" w14:textId="77777777" w:rsidR="00E959E9" w:rsidRPr="005C4B1F" w:rsidRDefault="00E959E9" w:rsidP="00E959E9">
            <w:pPr>
              <w:ind w:firstLineChars="0" w:firstLine="0"/>
            </w:pPr>
            <w:r w:rsidRPr="005C4B1F">
              <w:t>5.040902</w:t>
            </w:r>
          </w:p>
        </w:tc>
        <w:tc>
          <w:tcPr>
            <w:tcW w:w="1410" w:type="pct"/>
          </w:tcPr>
          <w:p w14:paraId="6B119DF1" w14:textId="77777777" w:rsidR="00E959E9" w:rsidRPr="005C4B1F" w:rsidRDefault="00E959E9" w:rsidP="00E959E9">
            <w:pPr>
              <w:ind w:firstLineChars="0" w:firstLine="0"/>
            </w:pPr>
            <w:r w:rsidRPr="005C4B1F">
              <w:t>-2.453395</w:t>
            </w:r>
          </w:p>
        </w:tc>
      </w:tr>
      <w:tr w:rsidR="00E959E9" w:rsidRPr="005C4B1F" w14:paraId="0E523CD6" w14:textId="77777777" w:rsidTr="00B435E2">
        <w:tc>
          <w:tcPr>
            <w:tcW w:w="770" w:type="pct"/>
          </w:tcPr>
          <w:p w14:paraId="7B0C8BDB" w14:textId="77777777" w:rsidR="00E959E9" w:rsidRPr="005C4B1F" w:rsidRDefault="00E959E9" w:rsidP="00E959E9">
            <w:pPr>
              <w:ind w:firstLineChars="0" w:firstLine="0"/>
            </w:pPr>
            <w:r w:rsidRPr="005C4B1F">
              <w:t>N</w:t>
            </w:r>
          </w:p>
        </w:tc>
        <w:tc>
          <w:tcPr>
            <w:tcW w:w="1410" w:type="pct"/>
          </w:tcPr>
          <w:p w14:paraId="2B5E5748" w14:textId="77777777" w:rsidR="00E959E9" w:rsidRPr="005C4B1F" w:rsidRDefault="00E959E9" w:rsidP="00E959E9">
            <w:pPr>
              <w:ind w:firstLineChars="0" w:firstLine="0"/>
            </w:pPr>
            <w:r w:rsidRPr="005C4B1F">
              <w:t>-0.449284</w:t>
            </w:r>
          </w:p>
        </w:tc>
        <w:tc>
          <w:tcPr>
            <w:tcW w:w="1410" w:type="pct"/>
          </w:tcPr>
          <w:p w14:paraId="5D472F69" w14:textId="77777777" w:rsidR="00E959E9" w:rsidRPr="005C4B1F" w:rsidRDefault="00E959E9" w:rsidP="00E959E9">
            <w:pPr>
              <w:ind w:firstLineChars="0" w:firstLine="0"/>
            </w:pPr>
            <w:r w:rsidRPr="005C4B1F">
              <w:t>0.575931</w:t>
            </w:r>
          </w:p>
        </w:tc>
        <w:tc>
          <w:tcPr>
            <w:tcW w:w="1410" w:type="pct"/>
          </w:tcPr>
          <w:p w14:paraId="0EF2A936" w14:textId="77777777" w:rsidR="00E959E9" w:rsidRPr="005C4B1F" w:rsidRDefault="00E959E9" w:rsidP="00E959E9">
            <w:pPr>
              <w:ind w:firstLineChars="0" w:firstLine="0"/>
            </w:pPr>
            <w:r w:rsidRPr="005C4B1F">
              <w:t>-1.430325</w:t>
            </w:r>
          </w:p>
        </w:tc>
      </w:tr>
      <w:tr w:rsidR="00E959E9" w:rsidRPr="005C4B1F" w14:paraId="56FC8951" w14:textId="77777777" w:rsidTr="00B435E2">
        <w:tc>
          <w:tcPr>
            <w:tcW w:w="770" w:type="pct"/>
          </w:tcPr>
          <w:p w14:paraId="03F48469" w14:textId="77777777" w:rsidR="00E959E9" w:rsidRPr="005C4B1F" w:rsidRDefault="00E959E9" w:rsidP="00E959E9">
            <w:pPr>
              <w:ind w:firstLineChars="0" w:firstLine="0"/>
            </w:pPr>
            <w:r w:rsidRPr="005C4B1F">
              <w:t>H</w:t>
            </w:r>
          </w:p>
        </w:tc>
        <w:tc>
          <w:tcPr>
            <w:tcW w:w="1410" w:type="pct"/>
          </w:tcPr>
          <w:p w14:paraId="56885921" w14:textId="77777777" w:rsidR="00E959E9" w:rsidRPr="005C4B1F" w:rsidRDefault="00E959E9" w:rsidP="00E959E9">
            <w:pPr>
              <w:ind w:firstLineChars="0" w:firstLine="0"/>
            </w:pPr>
            <w:r w:rsidRPr="005C4B1F">
              <w:t>0.468059</w:t>
            </w:r>
          </w:p>
        </w:tc>
        <w:tc>
          <w:tcPr>
            <w:tcW w:w="1410" w:type="pct"/>
          </w:tcPr>
          <w:p w14:paraId="47D02E8A" w14:textId="77777777" w:rsidR="00E959E9" w:rsidRPr="005C4B1F" w:rsidRDefault="00E959E9" w:rsidP="00E959E9">
            <w:pPr>
              <w:ind w:firstLineChars="0" w:firstLine="0"/>
            </w:pPr>
            <w:r w:rsidRPr="005C4B1F">
              <w:t>0.699546</w:t>
            </w:r>
          </w:p>
        </w:tc>
        <w:tc>
          <w:tcPr>
            <w:tcW w:w="1410" w:type="pct"/>
          </w:tcPr>
          <w:p w14:paraId="18963F06" w14:textId="77777777" w:rsidR="00E959E9" w:rsidRPr="005C4B1F" w:rsidRDefault="00E959E9" w:rsidP="00E959E9">
            <w:pPr>
              <w:ind w:firstLineChars="0" w:firstLine="0"/>
            </w:pPr>
            <w:r w:rsidRPr="005C4B1F">
              <w:t>-3.248588</w:t>
            </w:r>
          </w:p>
        </w:tc>
      </w:tr>
      <w:tr w:rsidR="00E959E9" w:rsidRPr="005C4B1F" w14:paraId="7E58E7B9" w14:textId="77777777" w:rsidTr="00B435E2">
        <w:tc>
          <w:tcPr>
            <w:tcW w:w="770" w:type="pct"/>
          </w:tcPr>
          <w:p w14:paraId="312CD4D9" w14:textId="77777777" w:rsidR="00E959E9" w:rsidRPr="005C4B1F" w:rsidRDefault="00E959E9" w:rsidP="00E959E9">
            <w:pPr>
              <w:ind w:firstLineChars="0" w:firstLine="0"/>
            </w:pPr>
            <w:r w:rsidRPr="005C4B1F">
              <w:t>C</w:t>
            </w:r>
          </w:p>
        </w:tc>
        <w:tc>
          <w:tcPr>
            <w:tcW w:w="1410" w:type="pct"/>
          </w:tcPr>
          <w:p w14:paraId="1FEE5C4E" w14:textId="77777777" w:rsidR="00E959E9" w:rsidRPr="005C4B1F" w:rsidRDefault="00E959E9" w:rsidP="00E959E9">
            <w:pPr>
              <w:ind w:firstLineChars="0" w:firstLine="0"/>
            </w:pPr>
            <w:r w:rsidRPr="005C4B1F">
              <w:t>-0.340556</w:t>
            </w:r>
          </w:p>
        </w:tc>
        <w:tc>
          <w:tcPr>
            <w:tcW w:w="1410" w:type="pct"/>
          </w:tcPr>
          <w:p w14:paraId="1657DD27" w14:textId="77777777" w:rsidR="00E959E9" w:rsidRPr="005C4B1F" w:rsidRDefault="00E959E9" w:rsidP="00E959E9">
            <w:pPr>
              <w:ind w:firstLineChars="0" w:firstLine="0"/>
            </w:pPr>
            <w:r w:rsidRPr="005C4B1F">
              <w:t>2.947053</w:t>
            </w:r>
          </w:p>
        </w:tc>
        <w:tc>
          <w:tcPr>
            <w:tcW w:w="1410" w:type="pct"/>
          </w:tcPr>
          <w:p w14:paraId="43CBD937" w14:textId="77777777" w:rsidR="00E959E9" w:rsidRPr="005C4B1F" w:rsidRDefault="00E959E9" w:rsidP="00E959E9">
            <w:pPr>
              <w:ind w:firstLineChars="0" w:firstLine="0"/>
            </w:pPr>
            <w:r w:rsidRPr="005C4B1F">
              <w:t>-1.989041</w:t>
            </w:r>
          </w:p>
        </w:tc>
      </w:tr>
      <w:tr w:rsidR="00E959E9" w:rsidRPr="005C4B1F" w14:paraId="37C44643" w14:textId="77777777" w:rsidTr="00B435E2">
        <w:tc>
          <w:tcPr>
            <w:tcW w:w="770" w:type="pct"/>
          </w:tcPr>
          <w:p w14:paraId="33BE8EC2" w14:textId="77777777" w:rsidR="00E959E9" w:rsidRPr="005C4B1F" w:rsidRDefault="00E959E9" w:rsidP="00E959E9">
            <w:pPr>
              <w:ind w:firstLineChars="0" w:firstLine="0"/>
            </w:pPr>
            <w:r w:rsidRPr="005C4B1F">
              <w:t>H</w:t>
            </w:r>
          </w:p>
        </w:tc>
        <w:tc>
          <w:tcPr>
            <w:tcW w:w="1410" w:type="pct"/>
          </w:tcPr>
          <w:p w14:paraId="30776758" w14:textId="77777777" w:rsidR="00E959E9" w:rsidRPr="005C4B1F" w:rsidRDefault="00E959E9" w:rsidP="00E959E9">
            <w:pPr>
              <w:ind w:firstLineChars="0" w:firstLine="0"/>
            </w:pPr>
            <w:r w:rsidRPr="005C4B1F">
              <w:t>0.738020</w:t>
            </w:r>
          </w:p>
        </w:tc>
        <w:tc>
          <w:tcPr>
            <w:tcW w:w="1410" w:type="pct"/>
          </w:tcPr>
          <w:p w14:paraId="6FC45DA7" w14:textId="77777777" w:rsidR="00E959E9" w:rsidRPr="005C4B1F" w:rsidRDefault="00E959E9" w:rsidP="00E959E9">
            <w:pPr>
              <w:ind w:firstLineChars="0" w:firstLine="0"/>
            </w:pPr>
            <w:r w:rsidRPr="005C4B1F">
              <w:t>2.853488</w:t>
            </w:r>
          </w:p>
        </w:tc>
        <w:tc>
          <w:tcPr>
            <w:tcW w:w="1410" w:type="pct"/>
          </w:tcPr>
          <w:p w14:paraId="5B49C2D5" w14:textId="77777777" w:rsidR="00E959E9" w:rsidRPr="005C4B1F" w:rsidRDefault="00E959E9" w:rsidP="00E959E9">
            <w:pPr>
              <w:ind w:firstLineChars="0" w:firstLine="0"/>
            </w:pPr>
            <w:r w:rsidRPr="005C4B1F">
              <w:t>-2.076747</w:t>
            </w:r>
          </w:p>
        </w:tc>
      </w:tr>
      <w:tr w:rsidR="00E959E9" w:rsidRPr="005C4B1F" w14:paraId="505A96F2" w14:textId="77777777" w:rsidTr="00B435E2">
        <w:tc>
          <w:tcPr>
            <w:tcW w:w="770" w:type="pct"/>
          </w:tcPr>
          <w:p w14:paraId="7FC84CDB" w14:textId="77777777" w:rsidR="00E959E9" w:rsidRPr="005C4B1F" w:rsidRDefault="00E959E9" w:rsidP="00E959E9">
            <w:pPr>
              <w:ind w:firstLineChars="0" w:firstLine="0"/>
            </w:pPr>
            <w:r w:rsidRPr="005C4B1F">
              <w:t>C</w:t>
            </w:r>
          </w:p>
        </w:tc>
        <w:tc>
          <w:tcPr>
            <w:tcW w:w="1410" w:type="pct"/>
          </w:tcPr>
          <w:p w14:paraId="42396991" w14:textId="77777777" w:rsidR="00E959E9" w:rsidRPr="005C4B1F" w:rsidRDefault="00E959E9" w:rsidP="00E959E9">
            <w:pPr>
              <w:ind w:firstLineChars="0" w:firstLine="0"/>
            </w:pPr>
            <w:r w:rsidRPr="005C4B1F">
              <w:t>1.136472</w:t>
            </w:r>
          </w:p>
        </w:tc>
        <w:tc>
          <w:tcPr>
            <w:tcW w:w="1410" w:type="pct"/>
          </w:tcPr>
          <w:p w14:paraId="2F93AAD5" w14:textId="77777777" w:rsidR="00E959E9" w:rsidRPr="005C4B1F" w:rsidRDefault="00E959E9" w:rsidP="00E959E9">
            <w:pPr>
              <w:ind w:firstLineChars="0" w:firstLine="0"/>
            </w:pPr>
            <w:r w:rsidRPr="005C4B1F">
              <w:t>-1.103673</w:t>
            </w:r>
          </w:p>
        </w:tc>
        <w:tc>
          <w:tcPr>
            <w:tcW w:w="1410" w:type="pct"/>
          </w:tcPr>
          <w:p w14:paraId="4F0D67F9" w14:textId="77777777" w:rsidR="00E959E9" w:rsidRPr="005C4B1F" w:rsidRDefault="00E959E9" w:rsidP="00E959E9">
            <w:pPr>
              <w:ind w:firstLineChars="0" w:firstLine="0"/>
            </w:pPr>
            <w:r w:rsidRPr="005C4B1F">
              <w:t>-2.179471</w:t>
            </w:r>
          </w:p>
        </w:tc>
      </w:tr>
      <w:tr w:rsidR="00E959E9" w:rsidRPr="005C4B1F" w14:paraId="454DBC4E" w14:textId="77777777" w:rsidTr="00B435E2">
        <w:tc>
          <w:tcPr>
            <w:tcW w:w="770" w:type="pct"/>
          </w:tcPr>
          <w:p w14:paraId="3E5D9370" w14:textId="77777777" w:rsidR="00E959E9" w:rsidRPr="005C4B1F" w:rsidRDefault="00E959E9" w:rsidP="00E959E9">
            <w:pPr>
              <w:ind w:firstLineChars="0" w:firstLine="0"/>
            </w:pPr>
            <w:r w:rsidRPr="005C4B1F">
              <w:t>C</w:t>
            </w:r>
          </w:p>
        </w:tc>
        <w:tc>
          <w:tcPr>
            <w:tcW w:w="1410" w:type="pct"/>
          </w:tcPr>
          <w:p w14:paraId="26EDFB24" w14:textId="77777777" w:rsidR="00E959E9" w:rsidRPr="005C4B1F" w:rsidRDefault="00E959E9" w:rsidP="00E959E9">
            <w:pPr>
              <w:ind w:firstLineChars="0" w:firstLine="0"/>
            </w:pPr>
            <w:r w:rsidRPr="005C4B1F">
              <w:t>2.444138</w:t>
            </w:r>
          </w:p>
        </w:tc>
        <w:tc>
          <w:tcPr>
            <w:tcW w:w="1410" w:type="pct"/>
          </w:tcPr>
          <w:p w14:paraId="12C86A8C" w14:textId="77777777" w:rsidR="00E959E9" w:rsidRPr="005C4B1F" w:rsidRDefault="00E959E9" w:rsidP="00E959E9">
            <w:pPr>
              <w:ind w:firstLineChars="0" w:firstLine="0"/>
            </w:pPr>
            <w:r w:rsidRPr="005C4B1F">
              <w:t>-1.099434</w:t>
            </w:r>
          </w:p>
        </w:tc>
        <w:tc>
          <w:tcPr>
            <w:tcW w:w="1410" w:type="pct"/>
          </w:tcPr>
          <w:p w14:paraId="2DAC47DD" w14:textId="77777777" w:rsidR="00E959E9" w:rsidRPr="005C4B1F" w:rsidRDefault="00E959E9" w:rsidP="00E959E9">
            <w:pPr>
              <w:ind w:firstLineChars="0" w:firstLine="0"/>
            </w:pPr>
            <w:r w:rsidRPr="005C4B1F">
              <w:t>-2.677617</w:t>
            </w:r>
          </w:p>
        </w:tc>
      </w:tr>
      <w:tr w:rsidR="00E959E9" w:rsidRPr="005C4B1F" w14:paraId="250B5125" w14:textId="77777777" w:rsidTr="00B435E2">
        <w:tc>
          <w:tcPr>
            <w:tcW w:w="770" w:type="pct"/>
          </w:tcPr>
          <w:p w14:paraId="523DE011" w14:textId="77777777" w:rsidR="00E959E9" w:rsidRPr="005C4B1F" w:rsidRDefault="00E959E9" w:rsidP="00E959E9">
            <w:pPr>
              <w:ind w:firstLineChars="0" w:firstLine="0"/>
            </w:pPr>
            <w:r w:rsidRPr="005C4B1F">
              <w:t>C</w:t>
            </w:r>
          </w:p>
        </w:tc>
        <w:tc>
          <w:tcPr>
            <w:tcW w:w="1410" w:type="pct"/>
          </w:tcPr>
          <w:p w14:paraId="2AC9BCF3" w14:textId="77777777" w:rsidR="00E959E9" w:rsidRPr="005C4B1F" w:rsidRDefault="00E959E9" w:rsidP="00E959E9">
            <w:pPr>
              <w:ind w:firstLineChars="0" w:firstLine="0"/>
            </w:pPr>
            <w:r w:rsidRPr="005C4B1F">
              <w:t>0.637520</w:t>
            </w:r>
          </w:p>
        </w:tc>
        <w:tc>
          <w:tcPr>
            <w:tcW w:w="1410" w:type="pct"/>
          </w:tcPr>
          <w:p w14:paraId="186288C7" w14:textId="77777777" w:rsidR="00E959E9" w:rsidRPr="005C4B1F" w:rsidRDefault="00E959E9" w:rsidP="00E959E9">
            <w:pPr>
              <w:ind w:firstLineChars="0" w:firstLine="0"/>
            </w:pPr>
            <w:r w:rsidRPr="005C4B1F">
              <w:t>-2.233588</w:t>
            </w:r>
          </w:p>
        </w:tc>
        <w:tc>
          <w:tcPr>
            <w:tcW w:w="1410" w:type="pct"/>
          </w:tcPr>
          <w:p w14:paraId="1725ED3F" w14:textId="77777777" w:rsidR="00E959E9" w:rsidRPr="005C4B1F" w:rsidRDefault="00E959E9" w:rsidP="00E959E9">
            <w:pPr>
              <w:ind w:firstLineChars="0" w:firstLine="0"/>
            </w:pPr>
            <w:r w:rsidRPr="005C4B1F">
              <w:t>-1.520234</w:t>
            </w:r>
          </w:p>
        </w:tc>
      </w:tr>
      <w:tr w:rsidR="00E959E9" w:rsidRPr="005C4B1F" w14:paraId="657F0F67" w14:textId="77777777" w:rsidTr="00B435E2">
        <w:tc>
          <w:tcPr>
            <w:tcW w:w="770" w:type="pct"/>
          </w:tcPr>
          <w:p w14:paraId="3E34C851" w14:textId="77777777" w:rsidR="00E959E9" w:rsidRPr="005C4B1F" w:rsidRDefault="00E959E9" w:rsidP="00E959E9">
            <w:pPr>
              <w:ind w:firstLineChars="0" w:firstLine="0"/>
            </w:pPr>
            <w:r w:rsidRPr="005C4B1F">
              <w:t>C</w:t>
            </w:r>
          </w:p>
        </w:tc>
        <w:tc>
          <w:tcPr>
            <w:tcW w:w="1410" w:type="pct"/>
          </w:tcPr>
          <w:p w14:paraId="09F59708" w14:textId="77777777" w:rsidR="00E959E9" w:rsidRPr="005C4B1F" w:rsidRDefault="00E959E9" w:rsidP="00E959E9">
            <w:pPr>
              <w:ind w:firstLineChars="0" w:firstLine="0"/>
            </w:pPr>
            <w:r w:rsidRPr="005C4B1F">
              <w:t>3.271135</w:t>
            </w:r>
          </w:p>
        </w:tc>
        <w:tc>
          <w:tcPr>
            <w:tcW w:w="1410" w:type="pct"/>
          </w:tcPr>
          <w:p w14:paraId="2DAFCBF3" w14:textId="77777777" w:rsidR="00E959E9" w:rsidRPr="005C4B1F" w:rsidRDefault="00E959E9" w:rsidP="00E959E9">
            <w:pPr>
              <w:ind w:firstLineChars="0" w:firstLine="0"/>
            </w:pPr>
            <w:r w:rsidRPr="005C4B1F">
              <w:t>-2.195033</w:t>
            </w:r>
          </w:p>
        </w:tc>
        <w:tc>
          <w:tcPr>
            <w:tcW w:w="1410" w:type="pct"/>
          </w:tcPr>
          <w:p w14:paraId="4C2FEC0A" w14:textId="77777777" w:rsidR="00E959E9" w:rsidRPr="005C4B1F" w:rsidRDefault="00E959E9" w:rsidP="00E959E9">
            <w:pPr>
              <w:ind w:firstLineChars="0" w:firstLine="0"/>
            </w:pPr>
            <w:r w:rsidRPr="005C4B1F">
              <w:t>-2.459927</w:t>
            </w:r>
          </w:p>
        </w:tc>
      </w:tr>
      <w:tr w:rsidR="00E959E9" w:rsidRPr="005C4B1F" w14:paraId="10AA86C1" w14:textId="77777777" w:rsidTr="00B435E2">
        <w:tc>
          <w:tcPr>
            <w:tcW w:w="770" w:type="pct"/>
          </w:tcPr>
          <w:p w14:paraId="567EBF1A" w14:textId="77777777" w:rsidR="00E959E9" w:rsidRPr="005C4B1F" w:rsidRDefault="00E959E9" w:rsidP="00E959E9">
            <w:pPr>
              <w:ind w:firstLineChars="0" w:firstLine="0"/>
            </w:pPr>
            <w:r w:rsidRPr="005C4B1F">
              <w:t>H</w:t>
            </w:r>
          </w:p>
        </w:tc>
        <w:tc>
          <w:tcPr>
            <w:tcW w:w="1410" w:type="pct"/>
          </w:tcPr>
          <w:p w14:paraId="57763CBC" w14:textId="77777777" w:rsidR="00E959E9" w:rsidRPr="005C4B1F" w:rsidRDefault="00E959E9" w:rsidP="00E959E9">
            <w:pPr>
              <w:ind w:firstLineChars="0" w:firstLine="0"/>
            </w:pPr>
            <w:r w:rsidRPr="005C4B1F">
              <w:t>2.823557</w:t>
            </w:r>
          </w:p>
        </w:tc>
        <w:tc>
          <w:tcPr>
            <w:tcW w:w="1410" w:type="pct"/>
          </w:tcPr>
          <w:p w14:paraId="6E04CE89" w14:textId="77777777" w:rsidR="00E959E9" w:rsidRPr="005C4B1F" w:rsidRDefault="00E959E9" w:rsidP="00E959E9">
            <w:pPr>
              <w:ind w:firstLineChars="0" w:firstLine="0"/>
            </w:pPr>
            <w:r w:rsidRPr="005C4B1F">
              <w:t>-0.221231</w:t>
            </w:r>
          </w:p>
        </w:tc>
        <w:tc>
          <w:tcPr>
            <w:tcW w:w="1410" w:type="pct"/>
          </w:tcPr>
          <w:p w14:paraId="49746098" w14:textId="77777777" w:rsidR="00E959E9" w:rsidRPr="005C4B1F" w:rsidRDefault="00E959E9" w:rsidP="00E959E9">
            <w:pPr>
              <w:ind w:firstLineChars="0" w:firstLine="0"/>
            </w:pPr>
            <w:r w:rsidRPr="005C4B1F">
              <w:t>-3.191717</w:t>
            </w:r>
          </w:p>
        </w:tc>
      </w:tr>
      <w:tr w:rsidR="00E959E9" w:rsidRPr="005C4B1F" w14:paraId="75D0BAAB" w14:textId="77777777" w:rsidTr="00B435E2">
        <w:tc>
          <w:tcPr>
            <w:tcW w:w="770" w:type="pct"/>
          </w:tcPr>
          <w:p w14:paraId="7900644A" w14:textId="77777777" w:rsidR="00E959E9" w:rsidRPr="005C4B1F" w:rsidRDefault="00E959E9" w:rsidP="00E959E9">
            <w:pPr>
              <w:ind w:firstLineChars="0" w:firstLine="0"/>
            </w:pPr>
            <w:r w:rsidRPr="005C4B1F">
              <w:t>C</w:t>
            </w:r>
          </w:p>
        </w:tc>
        <w:tc>
          <w:tcPr>
            <w:tcW w:w="1410" w:type="pct"/>
          </w:tcPr>
          <w:p w14:paraId="1F146458" w14:textId="77777777" w:rsidR="00E959E9" w:rsidRPr="005C4B1F" w:rsidRDefault="00E959E9" w:rsidP="00E959E9">
            <w:pPr>
              <w:ind w:firstLineChars="0" w:firstLine="0"/>
            </w:pPr>
            <w:r w:rsidRPr="005C4B1F">
              <w:t>1.461632</w:t>
            </w:r>
          </w:p>
        </w:tc>
        <w:tc>
          <w:tcPr>
            <w:tcW w:w="1410" w:type="pct"/>
          </w:tcPr>
          <w:p w14:paraId="6C5A4860" w14:textId="77777777" w:rsidR="00E959E9" w:rsidRPr="005C4B1F" w:rsidRDefault="00E959E9" w:rsidP="00E959E9">
            <w:pPr>
              <w:ind w:firstLineChars="0" w:firstLine="0"/>
            </w:pPr>
            <w:r w:rsidRPr="005C4B1F">
              <w:t>-3.337930</w:t>
            </w:r>
          </w:p>
        </w:tc>
        <w:tc>
          <w:tcPr>
            <w:tcW w:w="1410" w:type="pct"/>
          </w:tcPr>
          <w:p w14:paraId="5E9784DB" w14:textId="77777777" w:rsidR="00E959E9" w:rsidRPr="005C4B1F" w:rsidRDefault="00E959E9" w:rsidP="00E959E9">
            <w:pPr>
              <w:ind w:firstLineChars="0" w:firstLine="0"/>
            </w:pPr>
            <w:r w:rsidRPr="005C4B1F">
              <w:t>-1.339348</w:t>
            </w:r>
          </w:p>
        </w:tc>
      </w:tr>
      <w:tr w:rsidR="00E959E9" w:rsidRPr="005C4B1F" w14:paraId="59E230DC" w14:textId="77777777" w:rsidTr="00B435E2">
        <w:tc>
          <w:tcPr>
            <w:tcW w:w="770" w:type="pct"/>
          </w:tcPr>
          <w:p w14:paraId="63962EA6" w14:textId="77777777" w:rsidR="00E959E9" w:rsidRPr="005C4B1F" w:rsidRDefault="00E959E9" w:rsidP="00E959E9">
            <w:pPr>
              <w:ind w:firstLineChars="0" w:firstLine="0"/>
            </w:pPr>
            <w:r w:rsidRPr="005C4B1F">
              <w:t>H</w:t>
            </w:r>
          </w:p>
        </w:tc>
        <w:tc>
          <w:tcPr>
            <w:tcW w:w="1410" w:type="pct"/>
          </w:tcPr>
          <w:p w14:paraId="13889250" w14:textId="77777777" w:rsidR="00E959E9" w:rsidRPr="005C4B1F" w:rsidRDefault="00E959E9" w:rsidP="00E959E9">
            <w:pPr>
              <w:ind w:firstLineChars="0" w:firstLine="0"/>
            </w:pPr>
            <w:r w:rsidRPr="005C4B1F">
              <w:t>-0.389400</w:t>
            </w:r>
          </w:p>
        </w:tc>
        <w:tc>
          <w:tcPr>
            <w:tcW w:w="1410" w:type="pct"/>
          </w:tcPr>
          <w:p w14:paraId="7961D223" w14:textId="77777777" w:rsidR="00E959E9" w:rsidRPr="005C4B1F" w:rsidRDefault="00E959E9" w:rsidP="00E959E9">
            <w:pPr>
              <w:ind w:firstLineChars="0" w:firstLine="0"/>
            </w:pPr>
            <w:r w:rsidRPr="005C4B1F">
              <w:t>-2.262488</w:t>
            </w:r>
          </w:p>
        </w:tc>
        <w:tc>
          <w:tcPr>
            <w:tcW w:w="1410" w:type="pct"/>
          </w:tcPr>
          <w:p w14:paraId="38C78911" w14:textId="77777777" w:rsidR="00E959E9" w:rsidRPr="005C4B1F" w:rsidRDefault="00E959E9" w:rsidP="00E959E9">
            <w:pPr>
              <w:ind w:firstLineChars="0" w:firstLine="0"/>
            </w:pPr>
            <w:r w:rsidRPr="005C4B1F">
              <w:t>-1.163932</w:t>
            </w:r>
          </w:p>
        </w:tc>
      </w:tr>
      <w:tr w:rsidR="00E959E9" w:rsidRPr="005C4B1F" w14:paraId="7B351A7B" w14:textId="77777777" w:rsidTr="00B435E2">
        <w:tc>
          <w:tcPr>
            <w:tcW w:w="770" w:type="pct"/>
          </w:tcPr>
          <w:p w14:paraId="55794009" w14:textId="77777777" w:rsidR="00E959E9" w:rsidRPr="005C4B1F" w:rsidRDefault="00E959E9" w:rsidP="00E959E9">
            <w:pPr>
              <w:ind w:firstLineChars="0" w:firstLine="0"/>
            </w:pPr>
            <w:r w:rsidRPr="005C4B1F">
              <w:t>C</w:t>
            </w:r>
          </w:p>
        </w:tc>
        <w:tc>
          <w:tcPr>
            <w:tcW w:w="1410" w:type="pct"/>
          </w:tcPr>
          <w:p w14:paraId="279A8A7D" w14:textId="77777777" w:rsidR="00E959E9" w:rsidRPr="005C4B1F" w:rsidRDefault="00E959E9" w:rsidP="00E959E9">
            <w:pPr>
              <w:ind w:firstLineChars="0" w:firstLine="0"/>
            </w:pPr>
            <w:r w:rsidRPr="005C4B1F">
              <w:t>2.778689</w:t>
            </w:r>
          </w:p>
        </w:tc>
        <w:tc>
          <w:tcPr>
            <w:tcW w:w="1410" w:type="pct"/>
          </w:tcPr>
          <w:p w14:paraId="6EBFA27E" w14:textId="77777777" w:rsidR="00E959E9" w:rsidRPr="005C4B1F" w:rsidRDefault="00E959E9" w:rsidP="00E959E9">
            <w:pPr>
              <w:ind w:firstLineChars="0" w:firstLine="0"/>
            </w:pPr>
            <w:r w:rsidRPr="005C4B1F">
              <w:t>-3.313769</w:t>
            </w:r>
          </w:p>
        </w:tc>
        <w:tc>
          <w:tcPr>
            <w:tcW w:w="1410" w:type="pct"/>
          </w:tcPr>
          <w:p w14:paraId="48C9A7BF" w14:textId="77777777" w:rsidR="00E959E9" w:rsidRPr="005C4B1F" w:rsidRDefault="00E959E9" w:rsidP="00E959E9">
            <w:pPr>
              <w:ind w:firstLineChars="0" w:firstLine="0"/>
            </w:pPr>
            <w:r w:rsidRPr="005C4B1F">
              <w:t>-1.791795</w:t>
            </w:r>
          </w:p>
        </w:tc>
      </w:tr>
      <w:tr w:rsidR="00E959E9" w:rsidRPr="005C4B1F" w14:paraId="09ACDC9C" w14:textId="77777777" w:rsidTr="00B435E2">
        <w:tc>
          <w:tcPr>
            <w:tcW w:w="770" w:type="pct"/>
          </w:tcPr>
          <w:p w14:paraId="3F45E78E" w14:textId="77777777" w:rsidR="00E959E9" w:rsidRPr="005C4B1F" w:rsidRDefault="00E959E9" w:rsidP="00E959E9">
            <w:pPr>
              <w:ind w:firstLineChars="0" w:firstLine="0"/>
            </w:pPr>
            <w:r w:rsidRPr="005C4B1F">
              <w:t>H</w:t>
            </w:r>
          </w:p>
        </w:tc>
        <w:tc>
          <w:tcPr>
            <w:tcW w:w="1410" w:type="pct"/>
          </w:tcPr>
          <w:p w14:paraId="77D10AA0" w14:textId="77777777" w:rsidR="00E959E9" w:rsidRPr="005C4B1F" w:rsidRDefault="00E959E9" w:rsidP="00E959E9">
            <w:pPr>
              <w:ind w:firstLineChars="0" w:firstLine="0"/>
            </w:pPr>
            <w:r w:rsidRPr="005C4B1F">
              <w:t>4.298366</w:t>
            </w:r>
          </w:p>
        </w:tc>
        <w:tc>
          <w:tcPr>
            <w:tcW w:w="1410" w:type="pct"/>
          </w:tcPr>
          <w:p w14:paraId="29918660" w14:textId="77777777" w:rsidR="00E959E9" w:rsidRPr="005C4B1F" w:rsidRDefault="00E959E9" w:rsidP="00E959E9">
            <w:pPr>
              <w:ind w:firstLineChars="0" w:firstLine="0"/>
            </w:pPr>
            <w:r w:rsidRPr="005C4B1F">
              <w:t>-2.173410</w:t>
            </w:r>
          </w:p>
        </w:tc>
        <w:tc>
          <w:tcPr>
            <w:tcW w:w="1410" w:type="pct"/>
          </w:tcPr>
          <w:p w14:paraId="4EDCDA3B" w14:textId="77777777" w:rsidR="00E959E9" w:rsidRPr="005C4B1F" w:rsidRDefault="00E959E9" w:rsidP="00E959E9">
            <w:pPr>
              <w:ind w:firstLineChars="0" w:firstLine="0"/>
            </w:pPr>
            <w:r w:rsidRPr="005C4B1F">
              <w:t>-2.807038</w:t>
            </w:r>
          </w:p>
        </w:tc>
      </w:tr>
      <w:tr w:rsidR="00E959E9" w:rsidRPr="005C4B1F" w14:paraId="5D588222" w14:textId="77777777" w:rsidTr="00B435E2">
        <w:tc>
          <w:tcPr>
            <w:tcW w:w="770" w:type="pct"/>
          </w:tcPr>
          <w:p w14:paraId="4797F19D" w14:textId="77777777" w:rsidR="00E959E9" w:rsidRPr="005C4B1F" w:rsidRDefault="00E959E9" w:rsidP="00E959E9">
            <w:pPr>
              <w:ind w:firstLineChars="0" w:firstLine="0"/>
            </w:pPr>
            <w:r w:rsidRPr="005C4B1F">
              <w:t>H</w:t>
            </w:r>
          </w:p>
        </w:tc>
        <w:tc>
          <w:tcPr>
            <w:tcW w:w="1410" w:type="pct"/>
          </w:tcPr>
          <w:p w14:paraId="2B1CDC91" w14:textId="77777777" w:rsidR="00E959E9" w:rsidRPr="005C4B1F" w:rsidRDefault="00E959E9" w:rsidP="00E959E9">
            <w:pPr>
              <w:ind w:firstLineChars="0" w:firstLine="0"/>
            </w:pPr>
            <w:r w:rsidRPr="005C4B1F">
              <w:t>1.073136</w:t>
            </w:r>
          </w:p>
        </w:tc>
        <w:tc>
          <w:tcPr>
            <w:tcW w:w="1410" w:type="pct"/>
          </w:tcPr>
          <w:p w14:paraId="0D4679ED" w14:textId="77777777" w:rsidR="00E959E9" w:rsidRPr="005C4B1F" w:rsidRDefault="00E959E9" w:rsidP="00E959E9">
            <w:pPr>
              <w:ind w:firstLineChars="0" w:firstLine="0"/>
            </w:pPr>
            <w:r w:rsidRPr="005C4B1F">
              <w:t>-4.213775</w:t>
            </w:r>
          </w:p>
        </w:tc>
        <w:tc>
          <w:tcPr>
            <w:tcW w:w="1410" w:type="pct"/>
          </w:tcPr>
          <w:p w14:paraId="63C02501" w14:textId="77777777" w:rsidR="00E959E9" w:rsidRPr="005C4B1F" w:rsidRDefault="00E959E9" w:rsidP="00E959E9">
            <w:pPr>
              <w:ind w:firstLineChars="0" w:firstLine="0"/>
            </w:pPr>
            <w:r w:rsidRPr="005C4B1F">
              <w:t>-0.830961</w:t>
            </w:r>
          </w:p>
        </w:tc>
      </w:tr>
      <w:tr w:rsidR="00E959E9" w:rsidRPr="005C4B1F" w14:paraId="4AFE0300" w14:textId="77777777" w:rsidTr="00B435E2">
        <w:tc>
          <w:tcPr>
            <w:tcW w:w="770" w:type="pct"/>
          </w:tcPr>
          <w:p w14:paraId="27854C56" w14:textId="77777777" w:rsidR="00E959E9" w:rsidRPr="005C4B1F" w:rsidRDefault="00E959E9" w:rsidP="00E959E9">
            <w:pPr>
              <w:ind w:firstLineChars="0" w:firstLine="0"/>
            </w:pPr>
            <w:r w:rsidRPr="005C4B1F">
              <w:t>H</w:t>
            </w:r>
          </w:p>
        </w:tc>
        <w:tc>
          <w:tcPr>
            <w:tcW w:w="1410" w:type="pct"/>
          </w:tcPr>
          <w:p w14:paraId="3FCE4DFE" w14:textId="77777777" w:rsidR="00E959E9" w:rsidRPr="005C4B1F" w:rsidRDefault="00E959E9" w:rsidP="00E959E9">
            <w:pPr>
              <w:ind w:firstLineChars="0" w:firstLine="0"/>
            </w:pPr>
            <w:r w:rsidRPr="005C4B1F">
              <w:t>3.424813</w:t>
            </w:r>
          </w:p>
        </w:tc>
        <w:tc>
          <w:tcPr>
            <w:tcW w:w="1410" w:type="pct"/>
          </w:tcPr>
          <w:p w14:paraId="6892DF70" w14:textId="77777777" w:rsidR="00E959E9" w:rsidRPr="005C4B1F" w:rsidRDefault="00E959E9" w:rsidP="00E959E9">
            <w:pPr>
              <w:ind w:firstLineChars="0" w:firstLine="0"/>
            </w:pPr>
            <w:r w:rsidRPr="005C4B1F">
              <w:t>-4.168927</w:t>
            </w:r>
          </w:p>
        </w:tc>
        <w:tc>
          <w:tcPr>
            <w:tcW w:w="1410" w:type="pct"/>
          </w:tcPr>
          <w:p w14:paraId="6592C78B" w14:textId="77777777" w:rsidR="00E959E9" w:rsidRPr="005C4B1F" w:rsidRDefault="00E959E9" w:rsidP="00E959E9">
            <w:pPr>
              <w:ind w:firstLineChars="0" w:firstLine="0"/>
            </w:pPr>
            <w:r w:rsidRPr="005C4B1F">
              <w:t>-1.623082</w:t>
            </w:r>
          </w:p>
        </w:tc>
      </w:tr>
      <w:tr w:rsidR="00E959E9" w:rsidRPr="005C4B1F" w14:paraId="17958880" w14:textId="77777777" w:rsidTr="00B435E2">
        <w:tc>
          <w:tcPr>
            <w:tcW w:w="770" w:type="pct"/>
          </w:tcPr>
          <w:p w14:paraId="0DC5F93C" w14:textId="77777777" w:rsidR="00E959E9" w:rsidRPr="005C4B1F" w:rsidRDefault="00E959E9" w:rsidP="00E959E9">
            <w:pPr>
              <w:ind w:firstLineChars="0" w:firstLine="0"/>
            </w:pPr>
            <w:r w:rsidRPr="005C4B1F">
              <w:t>C</w:t>
            </w:r>
          </w:p>
        </w:tc>
        <w:tc>
          <w:tcPr>
            <w:tcW w:w="1410" w:type="pct"/>
          </w:tcPr>
          <w:p w14:paraId="7EF72B4A" w14:textId="77777777" w:rsidR="00E959E9" w:rsidRPr="005C4B1F" w:rsidRDefault="00E959E9" w:rsidP="00E959E9">
            <w:pPr>
              <w:ind w:firstLineChars="0" w:firstLine="0"/>
            </w:pPr>
            <w:r w:rsidRPr="005C4B1F">
              <w:t>1.006972</w:t>
            </w:r>
          </w:p>
        </w:tc>
        <w:tc>
          <w:tcPr>
            <w:tcW w:w="1410" w:type="pct"/>
          </w:tcPr>
          <w:p w14:paraId="6B44B46F" w14:textId="77777777" w:rsidR="00E959E9" w:rsidRPr="005C4B1F" w:rsidRDefault="00E959E9" w:rsidP="00E959E9">
            <w:pPr>
              <w:ind w:firstLineChars="0" w:firstLine="0"/>
            </w:pPr>
            <w:r w:rsidRPr="005C4B1F">
              <w:t>1.934679</w:t>
            </w:r>
          </w:p>
        </w:tc>
        <w:tc>
          <w:tcPr>
            <w:tcW w:w="1410" w:type="pct"/>
          </w:tcPr>
          <w:p w14:paraId="45CAFE96" w14:textId="77777777" w:rsidR="00E959E9" w:rsidRPr="005C4B1F" w:rsidRDefault="00E959E9" w:rsidP="00E959E9">
            <w:pPr>
              <w:ind w:firstLineChars="0" w:firstLine="0"/>
            </w:pPr>
            <w:r w:rsidRPr="005C4B1F">
              <w:t>2.681526</w:t>
            </w:r>
          </w:p>
        </w:tc>
      </w:tr>
      <w:tr w:rsidR="00E959E9" w:rsidRPr="005C4B1F" w14:paraId="3BE60DF7" w14:textId="77777777" w:rsidTr="00B435E2">
        <w:tc>
          <w:tcPr>
            <w:tcW w:w="770" w:type="pct"/>
          </w:tcPr>
          <w:p w14:paraId="5EA25F54" w14:textId="77777777" w:rsidR="00E959E9" w:rsidRPr="005C4B1F" w:rsidRDefault="00E959E9" w:rsidP="00E959E9">
            <w:pPr>
              <w:ind w:firstLineChars="0" w:firstLine="0"/>
            </w:pPr>
            <w:r w:rsidRPr="005C4B1F">
              <w:t>O</w:t>
            </w:r>
          </w:p>
        </w:tc>
        <w:tc>
          <w:tcPr>
            <w:tcW w:w="1410" w:type="pct"/>
          </w:tcPr>
          <w:p w14:paraId="163008A3" w14:textId="77777777" w:rsidR="00E959E9" w:rsidRPr="005C4B1F" w:rsidRDefault="00E959E9" w:rsidP="00E959E9">
            <w:pPr>
              <w:ind w:firstLineChars="0" w:firstLine="0"/>
            </w:pPr>
            <w:r w:rsidRPr="005C4B1F">
              <w:t>0.090375</w:t>
            </w:r>
          </w:p>
        </w:tc>
        <w:tc>
          <w:tcPr>
            <w:tcW w:w="1410" w:type="pct"/>
          </w:tcPr>
          <w:p w14:paraId="4BC81700" w14:textId="77777777" w:rsidR="00E959E9" w:rsidRPr="005C4B1F" w:rsidRDefault="00E959E9" w:rsidP="00E959E9">
            <w:pPr>
              <w:ind w:firstLineChars="0" w:firstLine="0"/>
            </w:pPr>
            <w:r w:rsidRPr="005C4B1F">
              <w:t>2.466168</w:t>
            </w:r>
          </w:p>
        </w:tc>
        <w:tc>
          <w:tcPr>
            <w:tcW w:w="1410" w:type="pct"/>
          </w:tcPr>
          <w:p w14:paraId="56274745" w14:textId="77777777" w:rsidR="00E959E9" w:rsidRPr="005C4B1F" w:rsidRDefault="00E959E9" w:rsidP="00E959E9">
            <w:pPr>
              <w:ind w:firstLineChars="0" w:firstLine="0"/>
            </w:pPr>
            <w:r w:rsidRPr="005C4B1F">
              <w:t>2.104366</w:t>
            </w:r>
          </w:p>
        </w:tc>
      </w:tr>
      <w:tr w:rsidR="00E959E9" w:rsidRPr="005C4B1F" w14:paraId="7E3C671B" w14:textId="77777777" w:rsidTr="00B435E2">
        <w:tc>
          <w:tcPr>
            <w:tcW w:w="770" w:type="pct"/>
          </w:tcPr>
          <w:p w14:paraId="03B285CA" w14:textId="77777777" w:rsidR="00E959E9" w:rsidRPr="005C4B1F" w:rsidRDefault="00E959E9" w:rsidP="00E959E9">
            <w:pPr>
              <w:ind w:firstLineChars="0" w:firstLine="0"/>
            </w:pPr>
            <w:r w:rsidRPr="005C4B1F">
              <w:t>O</w:t>
            </w:r>
          </w:p>
        </w:tc>
        <w:tc>
          <w:tcPr>
            <w:tcW w:w="1410" w:type="pct"/>
          </w:tcPr>
          <w:p w14:paraId="72C34DAD" w14:textId="77777777" w:rsidR="00E959E9" w:rsidRPr="005C4B1F" w:rsidRDefault="00E959E9" w:rsidP="00E959E9">
            <w:pPr>
              <w:ind w:firstLineChars="0" w:firstLine="0"/>
            </w:pPr>
            <w:r w:rsidRPr="005C4B1F">
              <w:t>2.198092</w:t>
            </w:r>
          </w:p>
        </w:tc>
        <w:tc>
          <w:tcPr>
            <w:tcW w:w="1410" w:type="pct"/>
          </w:tcPr>
          <w:p w14:paraId="4987E7FF" w14:textId="77777777" w:rsidR="00E959E9" w:rsidRPr="005C4B1F" w:rsidRDefault="00E959E9" w:rsidP="00E959E9">
            <w:pPr>
              <w:ind w:firstLineChars="0" w:firstLine="0"/>
            </w:pPr>
            <w:r w:rsidRPr="005C4B1F">
              <w:t>2.511901</w:t>
            </w:r>
          </w:p>
        </w:tc>
        <w:tc>
          <w:tcPr>
            <w:tcW w:w="1410" w:type="pct"/>
          </w:tcPr>
          <w:p w14:paraId="7DDC0F1A" w14:textId="77777777" w:rsidR="00E959E9" w:rsidRPr="005C4B1F" w:rsidRDefault="00E959E9" w:rsidP="00E959E9">
            <w:pPr>
              <w:ind w:firstLineChars="0" w:firstLine="0"/>
            </w:pPr>
            <w:r w:rsidRPr="005C4B1F">
              <w:t>2.869742</w:t>
            </w:r>
          </w:p>
        </w:tc>
      </w:tr>
      <w:tr w:rsidR="00E959E9" w:rsidRPr="005C4B1F" w14:paraId="79D319B8" w14:textId="77777777" w:rsidTr="00B435E2">
        <w:tc>
          <w:tcPr>
            <w:tcW w:w="770" w:type="pct"/>
          </w:tcPr>
          <w:p w14:paraId="6E4C7104" w14:textId="77777777" w:rsidR="00E959E9" w:rsidRPr="005C4B1F" w:rsidRDefault="00E959E9" w:rsidP="00E959E9">
            <w:pPr>
              <w:ind w:firstLineChars="0" w:firstLine="0"/>
            </w:pPr>
            <w:r w:rsidRPr="005C4B1F">
              <w:t>H</w:t>
            </w:r>
          </w:p>
        </w:tc>
        <w:tc>
          <w:tcPr>
            <w:tcW w:w="1410" w:type="pct"/>
          </w:tcPr>
          <w:p w14:paraId="05988A30" w14:textId="77777777" w:rsidR="00E959E9" w:rsidRPr="005C4B1F" w:rsidRDefault="00E959E9" w:rsidP="00E959E9">
            <w:pPr>
              <w:ind w:firstLineChars="0" w:firstLine="0"/>
            </w:pPr>
            <w:r w:rsidRPr="005C4B1F">
              <w:t>2.170307</w:t>
            </w:r>
          </w:p>
        </w:tc>
        <w:tc>
          <w:tcPr>
            <w:tcW w:w="1410" w:type="pct"/>
          </w:tcPr>
          <w:p w14:paraId="47F9FDEC" w14:textId="77777777" w:rsidR="00E959E9" w:rsidRPr="005C4B1F" w:rsidRDefault="00E959E9" w:rsidP="00E959E9">
            <w:pPr>
              <w:ind w:firstLineChars="0" w:firstLine="0"/>
            </w:pPr>
            <w:r w:rsidRPr="005C4B1F">
              <w:t>3.372481</w:t>
            </w:r>
          </w:p>
        </w:tc>
        <w:tc>
          <w:tcPr>
            <w:tcW w:w="1410" w:type="pct"/>
          </w:tcPr>
          <w:p w14:paraId="5C8F2033" w14:textId="77777777" w:rsidR="00E959E9" w:rsidRPr="005C4B1F" w:rsidRDefault="00E959E9" w:rsidP="00E959E9">
            <w:pPr>
              <w:ind w:firstLineChars="0" w:firstLine="0"/>
            </w:pPr>
            <w:r w:rsidRPr="005C4B1F">
              <w:t>2.424262</w:t>
            </w:r>
          </w:p>
        </w:tc>
      </w:tr>
      <w:tr w:rsidR="00E959E9" w:rsidRPr="005C4B1F" w14:paraId="293BE5D5" w14:textId="77777777" w:rsidTr="00B435E2">
        <w:tc>
          <w:tcPr>
            <w:tcW w:w="770" w:type="pct"/>
          </w:tcPr>
          <w:p w14:paraId="328E95D7" w14:textId="77777777" w:rsidR="00E959E9" w:rsidRPr="005C4B1F" w:rsidRDefault="00E959E9" w:rsidP="00E959E9">
            <w:pPr>
              <w:ind w:firstLineChars="0" w:firstLine="0"/>
            </w:pPr>
            <w:r w:rsidRPr="005C4B1F">
              <w:t>C</w:t>
            </w:r>
          </w:p>
        </w:tc>
        <w:tc>
          <w:tcPr>
            <w:tcW w:w="1410" w:type="pct"/>
          </w:tcPr>
          <w:p w14:paraId="23172576" w14:textId="77777777" w:rsidR="00E959E9" w:rsidRPr="005C4B1F" w:rsidRDefault="00E959E9" w:rsidP="00E959E9">
            <w:pPr>
              <w:ind w:firstLineChars="0" w:firstLine="0"/>
            </w:pPr>
            <w:r w:rsidRPr="005C4B1F">
              <w:t>0.958590</w:t>
            </w:r>
          </w:p>
        </w:tc>
        <w:tc>
          <w:tcPr>
            <w:tcW w:w="1410" w:type="pct"/>
          </w:tcPr>
          <w:p w14:paraId="4A04D6DD" w14:textId="77777777" w:rsidR="00E959E9" w:rsidRPr="005C4B1F" w:rsidRDefault="00E959E9" w:rsidP="00E959E9">
            <w:pPr>
              <w:ind w:firstLineChars="0" w:firstLine="0"/>
            </w:pPr>
            <w:r w:rsidRPr="005C4B1F">
              <w:t>0.557598</w:t>
            </w:r>
          </w:p>
        </w:tc>
        <w:tc>
          <w:tcPr>
            <w:tcW w:w="1410" w:type="pct"/>
          </w:tcPr>
          <w:p w14:paraId="36B3C290" w14:textId="77777777" w:rsidR="00E959E9" w:rsidRPr="005C4B1F" w:rsidRDefault="00E959E9" w:rsidP="00E959E9">
            <w:pPr>
              <w:ind w:firstLineChars="0" w:firstLine="0"/>
            </w:pPr>
            <w:r w:rsidRPr="005C4B1F">
              <w:t>3.307806</w:t>
            </w:r>
          </w:p>
        </w:tc>
      </w:tr>
      <w:tr w:rsidR="00E959E9" w:rsidRPr="005C4B1F" w14:paraId="51FB3ECA" w14:textId="77777777" w:rsidTr="00B435E2">
        <w:tc>
          <w:tcPr>
            <w:tcW w:w="770" w:type="pct"/>
          </w:tcPr>
          <w:p w14:paraId="79ECD5D8" w14:textId="77777777" w:rsidR="00E959E9" w:rsidRPr="005C4B1F" w:rsidRDefault="00E959E9" w:rsidP="00E959E9">
            <w:pPr>
              <w:ind w:firstLineChars="0" w:firstLine="0"/>
            </w:pPr>
            <w:r w:rsidRPr="005C4B1F">
              <w:t>H</w:t>
            </w:r>
          </w:p>
        </w:tc>
        <w:tc>
          <w:tcPr>
            <w:tcW w:w="1410" w:type="pct"/>
          </w:tcPr>
          <w:p w14:paraId="0DD4CBE3" w14:textId="77777777" w:rsidR="00E959E9" w:rsidRPr="005C4B1F" w:rsidRDefault="00E959E9" w:rsidP="00E959E9">
            <w:pPr>
              <w:ind w:firstLineChars="0" w:firstLine="0"/>
            </w:pPr>
            <w:r w:rsidRPr="005C4B1F">
              <w:t>1.876182</w:t>
            </w:r>
          </w:p>
        </w:tc>
        <w:tc>
          <w:tcPr>
            <w:tcW w:w="1410" w:type="pct"/>
          </w:tcPr>
          <w:p w14:paraId="379E863A" w14:textId="77777777" w:rsidR="00E959E9" w:rsidRPr="005C4B1F" w:rsidRDefault="00E959E9" w:rsidP="00E959E9">
            <w:pPr>
              <w:ind w:firstLineChars="0" w:firstLine="0"/>
            </w:pPr>
            <w:r w:rsidRPr="005C4B1F">
              <w:t>0.014096</w:t>
            </w:r>
          </w:p>
        </w:tc>
        <w:tc>
          <w:tcPr>
            <w:tcW w:w="1410" w:type="pct"/>
          </w:tcPr>
          <w:p w14:paraId="579032D7" w14:textId="77777777" w:rsidR="00E959E9" w:rsidRPr="005C4B1F" w:rsidRDefault="00E959E9" w:rsidP="00E959E9">
            <w:pPr>
              <w:ind w:firstLineChars="0" w:firstLine="0"/>
            </w:pPr>
            <w:r w:rsidRPr="005C4B1F">
              <w:t>3.067760</w:t>
            </w:r>
          </w:p>
        </w:tc>
      </w:tr>
      <w:tr w:rsidR="00E959E9" w:rsidRPr="005C4B1F" w14:paraId="32A2261A" w14:textId="77777777" w:rsidTr="00B435E2">
        <w:tc>
          <w:tcPr>
            <w:tcW w:w="770" w:type="pct"/>
          </w:tcPr>
          <w:p w14:paraId="2EA4BFAC" w14:textId="77777777" w:rsidR="00E959E9" w:rsidRPr="005C4B1F" w:rsidRDefault="00E959E9" w:rsidP="00E959E9">
            <w:pPr>
              <w:ind w:firstLineChars="0" w:firstLine="0"/>
            </w:pPr>
            <w:r w:rsidRPr="005C4B1F">
              <w:t>H</w:t>
            </w:r>
          </w:p>
        </w:tc>
        <w:tc>
          <w:tcPr>
            <w:tcW w:w="1410" w:type="pct"/>
          </w:tcPr>
          <w:p w14:paraId="0159FFBB" w14:textId="77777777" w:rsidR="00E959E9" w:rsidRPr="005C4B1F" w:rsidRDefault="00E959E9" w:rsidP="00E959E9">
            <w:pPr>
              <w:ind w:firstLineChars="0" w:firstLine="0"/>
            </w:pPr>
            <w:r w:rsidRPr="005C4B1F">
              <w:t>0.940712</w:t>
            </w:r>
          </w:p>
        </w:tc>
        <w:tc>
          <w:tcPr>
            <w:tcW w:w="1410" w:type="pct"/>
          </w:tcPr>
          <w:p w14:paraId="74B45F07" w14:textId="77777777" w:rsidR="00E959E9" w:rsidRPr="005C4B1F" w:rsidRDefault="00E959E9" w:rsidP="00E959E9">
            <w:pPr>
              <w:ind w:firstLineChars="0" w:firstLine="0"/>
            </w:pPr>
            <w:r w:rsidRPr="005C4B1F">
              <w:t>0.694429</w:t>
            </w:r>
          </w:p>
        </w:tc>
        <w:tc>
          <w:tcPr>
            <w:tcW w:w="1410" w:type="pct"/>
          </w:tcPr>
          <w:p w14:paraId="46AE954B" w14:textId="77777777" w:rsidR="00E959E9" w:rsidRPr="005C4B1F" w:rsidRDefault="00E959E9" w:rsidP="00E959E9">
            <w:pPr>
              <w:ind w:firstLineChars="0" w:firstLine="0"/>
            </w:pPr>
            <w:r w:rsidRPr="005C4B1F">
              <w:t>4.397042</w:t>
            </w:r>
          </w:p>
        </w:tc>
      </w:tr>
      <w:tr w:rsidR="00E959E9" w:rsidRPr="005C4B1F" w14:paraId="33CF4FD4" w14:textId="77777777" w:rsidTr="00B435E2">
        <w:tc>
          <w:tcPr>
            <w:tcW w:w="770" w:type="pct"/>
          </w:tcPr>
          <w:p w14:paraId="119C94B5" w14:textId="77777777" w:rsidR="00E959E9" w:rsidRPr="005C4B1F" w:rsidRDefault="00E959E9" w:rsidP="00E959E9">
            <w:pPr>
              <w:ind w:firstLineChars="0" w:firstLine="0"/>
            </w:pPr>
            <w:r w:rsidRPr="005C4B1F">
              <w:t>C</w:t>
            </w:r>
          </w:p>
        </w:tc>
        <w:tc>
          <w:tcPr>
            <w:tcW w:w="1410" w:type="pct"/>
          </w:tcPr>
          <w:p w14:paraId="3F018E63" w14:textId="77777777" w:rsidR="00E959E9" w:rsidRPr="005C4B1F" w:rsidRDefault="00E959E9" w:rsidP="00E959E9">
            <w:pPr>
              <w:ind w:firstLineChars="0" w:firstLine="0"/>
            </w:pPr>
            <w:r w:rsidRPr="005C4B1F">
              <w:t>-0.261239</w:t>
            </w:r>
          </w:p>
        </w:tc>
        <w:tc>
          <w:tcPr>
            <w:tcW w:w="1410" w:type="pct"/>
          </w:tcPr>
          <w:p w14:paraId="39C0535E" w14:textId="77777777" w:rsidR="00E959E9" w:rsidRPr="005C4B1F" w:rsidRDefault="00E959E9" w:rsidP="00E959E9">
            <w:pPr>
              <w:ind w:firstLineChars="0" w:firstLine="0"/>
            </w:pPr>
            <w:r w:rsidRPr="005C4B1F">
              <w:t>-0.209055</w:t>
            </w:r>
          </w:p>
        </w:tc>
        <w:tc>
          <w:tcPr>
            <w:tcW w:w="1410" w:type="pct"/>
          </w:tcPr>
          <w:p w14:paraId="224B0A1A" w14:textId="77777777" w:rsidR="00E959E9" w:rsidRPr="005C4B1F" w:rsidRDefault="00E959E9" w:rsidP="00E959E9">
            <w:pPr>
              <w:ind w:firstLineChars="0" w:firstLine="0"/>
            </w:pPr>
            <w:r w:rsidRPr="005C4B1F">
              <w:t>2.885444</w:t>
            </w:r>
          </w:p>
        </w:tc>
      </w:tr>
      <w:tr w:rsidR="00E959E9" w:rsidRPr="005C4B1F" w14:paraId="6355BC89" w14:textId="77777777" w:rsidTr="00B435E2">
        <w:tc>
          <w:tcPr>
            <w:tcW w:w="770" w:type="pct"/>
          </w:tcPr>
          <w:p w14:paraId="33363D53" w14:textId="77777777" w:rsidR="00E959E9" w:rsidRPr="005C4B1F" w:rsidRDefault="00E959E9" w:rsidP="00E959E9">
            <w:pPr>
              <w:ind w:firstLineChars="0" w:firstLine="0"/>
            </w:pPr>
            <w:r w:rsidRPr="005C4B1F">
              <w:t>C</w:t>
            </w:r>
          </w:p>
        </w:tc>
        <w:tc>
          <w:tcPr>
            <w:tcW w:w="1410" w:type="pct"/>
          </w:tcPr>
          <w:p w14:paraId="42DB73AA" w14:textId="77777777" w:rsidR="00E959E9" w:rsidRPr="005C4B1F" w:rsidRDefault="00E959E9" w:rsidP="00E959E9">
            <w:pPr>
              <w:ind w:firstLineChars="0" w:firstLine="0"/>
            </w:pPr>
            <w:r w:rsidRPr="005C4B1F">
              <w:t>-0.203259</w:t>
            </w:r>
          </w:p>
        </w:tc>
        <w:tc>
          <w:tcPr>
            <w:tcW w:w="1410" w:type="pct"/>
          </w:tcPr>
          <w:p w14:paraId="77F12AC7" w14:textId="77777777" w:rsidR="00E959E9" w:rsidRPr="005C4B1F" w:rsidRDefault="00E959E9" w:rsidP="00E959E9">
            <w:pPr>
              <w:ind w:firstLineChars="0" w:firstLine="0"/>
            </w:pPr>
            <w:r w:rsidRPr="005C4B1F">
              <w:t>-1.489822</w:t>
            </w:r>
          </w:p>
        </w:tc>
        <w:tc>
          <w:tcPr>
            <w:tcW w:w="1410" w:type="pct"/>
          </w:tcPr>
          <w:p w14:paraId="7A031551" w14:textId="77777777" w:rsidR="00E959E9" w:rsidRPr="005C4B1F" w:rsidRDefault="00E959E9" w:rsidP="00E959E9">
            <w:pPr>
              <w:ind w:firstLineChars="0" w:firstLine="0"/>
            </w:pPr>
            <w:r w:rsidRPr="005C4B1F">
              <w:t>2.417690</w:t>
            </w:r>
          </w:p>
        </w:tc>
      </w:tr>
      <w:tr w:rsidR="00E959E9" w:rsidRPr="005C4B1F" w14:paraId="2EA38B42" w14:textId="77777777" w:rsidTr="00B435E2">
        <w:tc>
          <w:tcPr>
            <w:tcW w:w="770" w:type="pct"/>
          </w:tcPr>
          <w:p w14:paraId="6B2EB433" w14:textId="77777777" w:rsidR="00E959E9" w:rsidRPr="005C4B1F" w:rsidRDefault="00E959E9" w:rsidP="00E959E9">
            <w:pPr>
              <w:ind w:firstLineChars="0" w:firstLine="0"/>
            </w:pPr>
            <w:r w:rsidRPr="005C4B1F">
              <w:t>H</w:t>
            </w:r>
          </w:p>
        </w:tc>
        <w:tc>
          <w:tcPr>
            <w:tcW w:w="1410" w:type="pct"/>
          </w:tcPr>
          <w:p w14:paraId="79C3FFF6" w14:textId="77777777" w:rsidR="00E959E9" w:rsidRPr="005C4B1F" w:rsidRDefault="00E959E9" w:rsidP="00E959E9">
            <w:pPr>
              <w:ind w:firstLineChars="0" w:firstLine="0"/>
            </w:pPr>
            <w:r w:rsidRPr="005C4B1F">
              <w:t>-1.227711</w:t>
            </w:r>
          </w:p>
        </w:tc>
        <w:tc>
          <w:tcPr>
            <w:tcW w:w="1410" w:type="pct"/>
          </w:tcPr>
          <w:p w14:paraId="6F3F6EE2" w14:textId="77777777" w:rsidR="00E959E9" w:rsidRPr="005C4B1F" w:rsidRDefault="00E959E9" w:rsidP="00E959E9">
            <w:pPr>
              <w:ind w:firstLineChars="0" w:firstLine="0"/>
            </w:pPr>
            <w:r w:rsidRPr="005C4B1F">
              <w:t>0.248339</w:t>
            </w:r>
          </w:p>
        </w:tc>
        <w:tc>
          <w:tcPr>
            <w:tcW w:w="1410" w:type="pct"/>
          </w:tcPr>
          <w:p w14:paraId="6F8DD14E" w14:textId="77777777" w:rsidR="00E959E9" w:rsidRPr="005C4B1F" w:rsidRDefault="00E959E9" w:rsidP="00E959E9">
            <w:pPr>
              <w:ind w:firstLineChars="0" w:firstLine="0"/>
            </w:pPr>
            <w:r w:rsidRPr="005C4B1F">
              <w:t>3.090828</w:t>
            </w:r>
          </w:p>
        </w:tc>
      </w:tr>
      <w:tr w:rsidR="00E959E9" w:rsidRPr="005C4B1F" w14:paraId="557B37F5" w14:textId="77777777" w:rsidTr="00B435E2">
        <w:tc>
          <w:tcPr>
            <w:tcW w:w="770" w:type="pct"/>
          </w:tcPr>
          <w:p w14:paraId="5322286F" w14:textId="77777777" w:rsidR="00E959E9" w:rsidRPr="005C4B1F" w:rsidRDefault="00E959E9" w:rsidP="00E959E9">
            <w:pPr>
              <w:ind w:firstLineChars="0" w:firstLine="0"/>
            </w:pPr>
            <w:r w:rsidRPr="005C4B1F">
              <w:t>H</w:t>
            </w:r>
          </w:p>
        </w:tc>
        <w:tc>
          <w:tcPr>
            <w:tcW w:w="1410" w:type="pct"/>
          </w:tcPr>
          <w:p w14:paraId="607612C6" w14:textId="77777777" w:rsidR="00E959E9" w:rsidRPr="005C4B1F" w:rsidRDefault="00E959E9" w:rsidP="00E959E9">
            <w:pPr>
              <w:ind w:firstLineChars="0" w:firstLine="0"/>
            </w:pPr>
            <w:r w:rsidRPr="005C4B1F">
              <w:t>-1.104198</w:t>
            </w:r>
          </w:p>
        </w:tc>
        <w:tc>
          <w:tcPr>
            <w:tcW w:w="1410" w:type="pct"/>
          </w:tcPr>
          <w:p w14:paraId="2CBB17B6" w14:textId="77777777" w:rsidR="00E959E9" w:rsidRPr="005C4B1F" w:rsidRDefault="00E959E9" w:rsidP="00E959E9">
            <w:pPr>
              <w:ind w:firstLineChars="0" w:firstLine="0"/>
            </w:pPr>
            <w:r w:rsidRPr="005C4B1F">
              <w:t>-2.075954</w:t>
            </w:r>
          </w:p>
        </w:tc>
        <w:tc>
          <w:tcPr>
            <w:tcW w:w="1410" w:type="pct"/>
          </w:tcPr>
          <w:p w14:paraId="20897C88" w14:textId="77777777" w:rsidR="00E959E9" w:rsidRPr="005C4B1F" w:rsidRDefault="00E959E9" w:rsidP="00E959E9">
            <w:pPr>
              <w:ind w:firstLineChars="0" w:firstLine="0"/>
            </w:pPr>
            <w:r w:rsidRPr="005C4B1F">
              <w:t>2.267324</w:t>
            </w:r>
          </w:p>
        </w:tc>
      </w:tr>
      <w:tr w:rsidR="00E959E9" w:rsidRPr="005C4B1F" w14:paraId="316D272D" w14:textId="77777777" w:rsidTr="00B435E2">
        <w:tc>
          <w:tcPr>
            <w:tcW w:w="770" w:type="pct"/>
          </w:tcPr>
          <w:p w14:paraId="731EA7F0" w14:textId="77777777" w:rsidR="00E959E9" w:rsidRPr="005C4B1F" w:rsidRDefault="00E959E9" w:rsidP="00E959E9">
            <w:pPr>
              <w:ind w:firstLineChars="0" w:firstLine="0"/>
            </w:pPr>
            <w:r w:rsidRPr="005C4B1F">
              <w:t>H</w:t>
            </w:r>
          </w:p>
        </w:tc>
        <w:tc>
          <w:tcPr>
            <w:tcW w:w="1410" w:type="pct"/>
          </w:tcPr>
          <w:p w14:paraId="7A1D9EA4" w14:textId="77777777" w:rsidR="00E959E9" w:rsidRPr="005C4B1F" w:rsidRDefault="00E959E9" w:rsidP="00E959E9">
            <w:pPr>
              <w:ind w:firstLineChars="0" w:firstLine="0"/>
            </w:pPr>
            <w:r w:rsidRPr="005C4B1F">
              <w:t>0.755891</w:t>
            </w:r>
          </w:p>
        </w:tc>
        <w:tc>
          <w:tcPr>
            <w:tcW w:w="1410" w:type="pct"/>
          </w:tcPr>
          <w:p w14:paraId="5D5BEE8A" w14:textId="77777777" w:rsidR="00E959E9" w:rsidRPr="005C4B1F" w:rsidRDefault="00E959E9" w:rsidP="00E959E9">
            <w:pPr>
              <w:ind w:firstLineChars="0" w:firstLine="0"/>
            </w:pPr>
            <w:r w:rsidRPr="005C4B1F">
              <w:t>-1.979533</w:t>
            </w:r>
          </w:p>
        </w:tc>
        <w:tc>
          <w:tcPr>
            <w:tcW w:w="1410" w:type="pct"/>
          </w:tcPr>
          <w:p w14:paraId="2ADB12CE" w14:textId="77777777" w:rsidR="00E959E9" w:rsidRPr="005C4B1F" w:rsidRDefault="00E959E9" w:rsidP="00E959E9">
            <w:pPr>
              <w:ind w:firstLineChars="0" w:firstLine="0"/>
            </w:pPr>
            <w:r w:rsidRPr="005C4B1F">
              <w:t>2.267631</w:t>
            </w:r>
          </w:p>
        </w:tc>
      </w:tr>
      <w:tr w:rsidR="00E959E9" w:rsidRPr="005C4B1F" w14:paraId="5075D080" w14:textId="77777777" w:rsidTr="00B435E2">
        <w:tc>
          <w:tcPr>
            <w:tcW w:w="770" w:type="pct"/>
          </w:tcPr>
          <w:p w14:paraId="4384C7FB" w14:textId="77777777" w:rsidR="00E959E9" w:rsidRPr="005C4B1F" w:rsidRDefault="00E959E9" w:rsidP="00E959E9">
            <w:pPr>
              <w:ind w:firstLineChars="0" w:firstLine="0"/>
            </w:pPr>
            <w:r w:rsidRPr="005C4B1F">
              <w:t>Pd</w:t>
            </w:r>
          </w:p>
        </w:tc>
        <w:tc>
          <w:tcPr>
            <w:tcW w:w="1410" w:type="pct"/>
          </w:tcPr>
          <w:p w14:paraId="57F8D1D5" w14:textId="77777777" w:rsidR="00E959E9" w:rsidRPr="005C4B1F" w:rsidRDefault="00E959E9" w:rsidP="00E959E9">
            <w:pPr>
              <w:ind w:firstLineChars="0" w:firstLine="0"/>
            </w:pPr>
            <w:r w:rsidRPr="005C4B1F">
              <w:t>-0.365860</w:t>
            </w:r>
          </w:p>
        </w:tc>
        <w:tc>
          <w:tcPr>
            <w:tcW w:w="1410" w:type="pct"/>
          </w:tcPr>
          <w:p w14:paraId="7F96B68F" w14:textId="77777777" w:rsidR="00E959E9" w:rsidRPr="005C4B1F" w:rsidRDefault="00E959E9" w:rsidP="00E959E9">
            <w:pPr>
              <w:ind w:firstLineChars="0" w:firstLine="0"/>
            </w:pPr>
            <w:r w:rsidRPr="005C4B1F">
              <w:t>-0.129165</w:t>
            </w:r>
          </w:p>
        </w:tc>
        <w:tc>
          <w:tcPr>
            <w:tcW w:w="1410" w:type="pct"/>
          </w:tcPr>
          <w:p w14:paraId="53E69884" w14:textId="77777777" w:rsidR="00E959E9" w:rsidRPr="005C4B1F" w:rsidRDefault="00E959E9" w:rsidP="00E959E9">
            <w:pPr>
              <w:ind w:firstLineChars="0" w:firstLine="0"/>
            </w:pPr>
            <w:r w:rsidRPr="005C4B1F">
              <w:t>0.568835</w:t>
            </w:r>
          </w:p>
        </w:tc>
      </w:tr>
      <w:tr w:rsidR="00E959E9" w:rsidRPr="005C4B1F" w14:paraId="67D9418A" w14:textId="77777777" w:rsidTr="00B435E2">
        <w:tc>
          <w:tcPr>
            <w:tcW w:w="770" w:type="pct"/>
          </w:tcPr>
          <w:p w14:paraId="52CCA274" w14:textId="77777777" w:rsidR="00E959E9" w:rsidRPr="005C4B1F" w:rsidRDefault="00E959E9" w:rsidP="00E959E9">
            <w:pPr>
              <w:ind w:firstLineChars="0" w:firstLine="0"/>
            </w:pPr>
            <w:r w:rsidRPr="005C4B1F">
              <w:t>C</w:t>
            </w:r>
          </w:p>
        </w:tc>
        <w:tc>
          <w:tcPr>
            <w:tcW w:w="1410" w:type="pct"/>
          </w:tcPr>
          <w:p w14:paraId="0F8121D2" w14:textId="77777777" w:rsidR="00E959E9" w:rsidRPr="005C4B1F" w:rsidRDefault="00E959E9" w:rsidP="00E959E9">
            <w:pPr>
              <w:ind w:firstLineChars="0" w:firstLine="0"/>
            </w:pPr>
            <w:r w:rsidRPr="005C4B1F">
              <w:t>2.569901</w:t>
            </w:r>
          </w:p>
        </w:tc>
        <w:tc>
          <w:tcPr>
            <w:tcW w:w="1410" w:type="pct"/>
          </w:tcPr>
          <w:p w14:paraId="67FB3B6B" w14:textId="77777777" w:rsidR="00E959E9" w:rsidRPr="005C4B1F" w:rsidRDefault="00E959E9" w:rsidP="00E959E9">
            <w:pPr>
              <w:ind w:firstLineChars="0" w:firstLine="0"/>
            </w:pPr>
            <w:r w:rsidRPr="005C4B1F">
              <w:t>-0.390630</w:t>
            </w:r>
          </w:p>
        </w:tc>
        <w:tc>
          <w:tcPr>
            <w:tcW w:w="1410" w:type="pct"/>
          </w:tcPr>
          <w:p w14:paraId="2C2378AD" w14:textId="77777777" w:rsidR="00E959E9" w:rsidRPr="005C4B1F" w:rsidRDefault="00E959E9" w:rsidP="00E959E9">
            <w:pPr>
              <w:ind w:firstLineChars="0" w:firstLine="0"/>
            </w:pPr>
            <w:r w:rsidRPr="005C4B1F">
              <w:t>0.551015</w:t>
            </w:r>
          </w:p>
        </w:tc>
      </w:tr>
      <w:tr w:rsidR="00E959E9" w:rsidRPr="005C4B1F" w14:paraId="2B5E337D" w14:textId="77777777" w:rsidTr="00B435E2">
        <w:tc>
          <w:tcPr>
            <w:tcW w:w="770" w:type="pct"/>
          </w:tcPr>
          <w:p w14:paraId="14B429EC" w14:textId="77777777" w:rsidR="00E959E9" w:rsidRPr="005C4B1F" w:rsidRDefault="00E959E9" w:rsidP="00E959E9">
            <w:pPr>
              <w:ind w:firstLineChars="0" w:firstLine="0"/>
            </w:pPr>
            <w:r w:rsidRPr="005C4B1F">
              <w:t>O</w:t>
            </w:r>
          </w:p>
        </w:tc>
        <w:tc>
          <w:tcPr>
            <w:tcW w:w="1410" w:type="pct"/>
          </w:tcPr>
          <w:p w14:paraId="5EB8ED98" w14:textId="77777777" w:rsidR="00E959E9" w:rsidRPr="005C4B1F" w:rsidRDefault="00E959E9" w:rsidP="00E959E9">
            <w:pPr>
              <w:ind w:firstLineChars="0" w:firstLine="0"/>
            </w:pPr>
            <w:r w:rsidRPr="005C4B1F">
              <w:t>1.591100</w:t>
            </w:r>
          </w:p>
        </w:tc>
        <w:tc>
          <w:tcPr>
            <w:tcW w:w="1410" w:type="pct"/>
          </w:tcPr>
          <w:p w14:paraId="777FB629" w14:textId="77777777" w:rsidR="00E959E9" w:rsidRPr="005C4B1F" w:rsidRDefault="00E959E9" w:rsidP="00E959E9">
            <w:pPr>
              <w:ind w:firstLineChars="0" w:firstLine="0"/>
            </w:pPr>
            <w:r w:rsidRPr="005C4B1F">
              <w:t>0.433502</w:t>
            </w:r>
          </w:p>
        </w:tc>
        <w:tc>
          <w:tcPr>
            <w:tcW w:w="1410" w:type="pct"/>
          </w:tcPr>
          <w:p w14:paraId="797C29D8" w14:textId="77777777" w:rsidR="00E959E9" w:rsidRPr="005C4B1F" w:rsidRDefault="00E959E9" w:rsidP="00E959E9">
            <w:pPr>
              <w:ind w:firstLineChars="0" w:firstLine="0"/>
            </w:pPr>
            <w:r w:rsidRPr="005C4B1F">
              <w:t>0.419698</w:t>
            </w:r>
          </w:p>
        </w:tc>
      </w:tr>
      <w:tr w:rsidR="00E959E9" w:rsidRPr="005C4B1F" w14:paraId="58934ED1" w14:textId="77777777" w:rsidTr="00B435E2">
        <w:tc>
          <w:tcPr>
            <w:tcW w:w="770" w:type="pct"/>
          </w:tcPr>
          <w:p w14:paraId="57EA0B2A" w14:textId="77777777" w:rsidR="00E959E9" w:rsidRPr="005C4B1F" w:rsidRDefault="00E959E9" w:rsidP="00E959E9">
            <w:pPr>
              <w:ind w:firstLineChars="0" w:firstLine="0"/>
            </w:pPr>
            <w:r w:rsidRPr="005C4B1F">
              <w:t>O</w:t>
            </w:r>
          </w:p>
        </w:tc>
        <w:tc>
          <w:tcPr>
            <w:tcW w:w="1410" w:type="pct"/>
          </w:tcPr>
          <w:p w14:paraId="48BB3268" w14:textId="77777777" w:rsidR="00E959E9" w:rsidRPr="005C4B1F" w:rsidRDefault="00E959E9" w:rsidP="00E959E9">
            <w:pPr>
              <w:ind w:firstLineChars="0" w:firstLine="0"/>
            </w:pPr>
            <w:r w:rsidRPr="005C4B1F">
              <w:t>2.583193</w:t>
            </w:r>
          </w:p>
        </w:tc>
        <w:tc>
          <w:tcPr>
            <w:tcW w:w="1410" w:type="pct"/>
          </w:tcPr>
          <w:p w14:paraId="5089AC0D" w14:textId="77777777" w:rsidR="00E959E9" w:rsidRPr="005C4B1F" w:rsidRDefault="00E959E9" w:rsidP="00E959E9">
            <w:pPr>
              <w:ind w:firstLineChars="0" w:firstLine="0"/>
            </w:pPr>
            <w:r w:rsidRPr="005C4B1F">
              <w:t>-1.513173</w:t>
            </w:r>
          </w:p>
        </w:tc>
        <w:tc>
          <w:tcPr>
            <w:tcW w:w="1410" w:type="pct"/>
          </w:tcPr>
          <w:p w14:paraId="4C9A5A9E" w14:textId="77777777" w:rsidR="00E959E9" w:rsidRPr="005C4B1F" w:rsidRDefault="00E959E9" w:rsidP="00E959E9">
            <w:pPr>
              <w:ind w:firstLineChars="0" w:firstLine="0"/>
            </w:pPr>
            <w:r w:rsidRPr="005C4B1F">
              <w:t>1.017426</w:t>
            </w:r>
          </w:p>
        </w:tc>
      </w:tr>
      <w:tr w:rsidR="00E959E9" w:rsidRPr="005C4B1F" w14:paraId="53320388" w14:textId="77777777" w:rsidTr="00B435E2">
        <w:tc>
          <w:tcPr>
            <w:tcW w:w="770" w:type="pct"/>
          </w:tcPr>
          <w:p w14:paraId="26438597" w14:textId="77777777" w:rsidR="00E959E9" w:rsidRPr="005C4B1F" w:rsidRDefault="00E959E9" w:rsidP="00E959E9">
            <w:pPr>
              <w:ind w:firstLineChars="0" w:firstLine="0"/>
            </w:pPr>
            <w:r w:rsidRPr="005C4B1F">
              <w:t>C</w:t>
            </w:r>
          </w:p>
        </w:tc>
        <w:tc>
          <w:tcPr>
            <w:tcW w:w="1410" w:type="pct"/>
          </w:tcPr>
          <w:p w14:paraId="0768A748" w14:textId="77777777" w:rsidR="00E959E9" w:rsidRPr="005C4B1F" w:rsidRDefault="00E959E9" w:rsidP="00E959E9">
            <w:pPr>
              <w:ind w:firstLineChars="0" w:firstLine="0"/>
            </w:pPr>
            <w:r w:rsidRPr="005C4B1F">
              <w:t>3.899233</w:t>
            </w:r>
          </w:p>
        </w:tc>
        <w:tc>
          <w:tcPr>
            <w:tcW w:w="1410" w:type="pct"/>
          </w:tcPr>
          <w:p w14:paraId="54E63C30" w14:textId="77777777" w:rsidR="00E959E9" w:rsidRPr="005C4B1F" w:rsidRDefault="00E959E9" w:rsidP="00E959E9">
            <w:pPr>
              <w:ind w:firstLineChars="0" w:firstLine="0"/>
            </w:pPr>
            <w:r w:rsidRPr="005C4B1F">
              <w:t>0.257543</w:t>
            </w:r>
          </w:p>
        </w:tc>
        <w:tc>
          <w:tcPr>
            <w:tcW w:w="1410" w:type="pct"/>
          </w:tcPr>
          <w:p w14:paraId="1F9FDEC6" w14:textId="77777777" w:rsidR="00E959E9" w:rsidRPr="005C4B1F" w:rsidRDefault="00E959E9" w:rsidP="00E959E9">
            <w:pPr>
              <w:ind w:firstLineChars="0" w:firstLine="0"/>
            </w:pPr>
            <w:r w:rsidRPr="005C4B1F">
              <w:t>0.104399</w:t>
            </w:r>
          </w:p>
        </w:tc>
      </w:tr>
      <w:tr w:rsidR="00E959E9" w:rsidRPr="005C4B1F" w14:paraId="2156CDA1" w14:textId="77777777" w:rsidTr="00B435E2">
        <w:tc>
          <w:tcPr>
            <w:tcW w:w="770" w:type="pct"/>
          </w:tcPr>
          <w:p w14:paraId="40BE5BB0" w14:textId="77777777" w:rsidR="00E959E9" w:rsidRPr="005C4B1F" w:rsidRDefault="00E959E9" w:rsidP="00E959E9">
            <w:pPr>
              <w:ind w:firstLineChars="0" w:firstLine="0"/>
            </w:pPr>
            <w:r w:rsidRPr="005C4B1F">
              <w:t>F</w:t>
            </w:r>
          </w:p>
        </w:tc>
        <w:tc>
          <w:tcPr>
            <w:tcW w:w="1410" w:type="pct"/>
          </w:tcPr>
          <w:p w14:paraId="61D03C43" w14:textId="77777777" w:rsidR="00E959E9" w:rsidRPr="005C4B1F" w:rsidRDefault="00E959E9" w:rsidP="00E959E9">
            <w:pPr>
              <w:ind w:firstLineChars="0" w:firstLine="0"/>
            </w:pPr>
            <w:r w:rsidRPr="005C4B1F">
              <w:t>4.360209</w:t>
            </w:r>
          </w:p>
        </w:tc>
        <w:tc>
          <w:tcPr>
            <w:tcW w:w="1410" w:type="pct"/>
          </w:tcPr>
          <w:p w14:paraId="0CA4C191" w14:textId="77777777" w:rsidR="00E959E9" w:rsidRPr="005C4B1F" w:rsidRDefault="00E959E9" w:rsidP="00E959E9">
            <w:pPr>
              <w:ind w:firstLineChars="0" w:firstLine="0"/>
            </w:pPr>
            <w:r w:rsidRPr="005C4B1F">
              <w:t>1.046755</w:t>
            </w:r>
          </w:p>
        </w:tc>
        <w:tc>
          <w:tcPr>
            <w:tcW w:w="1410" w:type="pct"/>
          </w:tcPr>
          <w:p w14:paraId="27A28862" w14:textId="77777777" w:rsidR="00E959E9" w:rsidRPr="005C4B1F" w:rsidRDefault="00E959E9" w:rsidP="00E959E9">
            <w:pPr>
              <w:ind w:firstLineChars="0" w:firstLine="0"/>
            </w:pPr>
            <w:r w:rsidRPr="005C4B1F">
              <w:t>1.084646</w:t>
            </w:r>
          </w:p>
        </w:tc>
      </w:tr>
      <w:tr w:rsidR="00E959E9" w:rsidRPr="005C4B1F" w14:paraId="31058957" w14:textId="77777777" w:rsidTr="00B435E2">
        <w:tc>
          <w:tcPr>
            <w:tcW w:w="770" w:type="pct"/>
          </w:tcPr>
          <w:p w14:paraId="1A1B4B8B" w14:textId="77777777" w:rsidR="00E959E9" w:rsidRPr="005C4B1F" w:rsidRDefault="00E959E9" w:rsidP="00E959E9">
            <w:pPr>
              <w:ind w:firstLineChars="0" w:firstLine="0"/>
            </w:pPr>
            <w:r w:rsidRPr="005C4B1F">
              <w:t>F</w:t>
            </w:r>
          </w:p>
        </w:tc>
        <w:tc>
          <w:tcPr>
            <w:tcW w:w="1410" w:type="pct"/>
          </w:tcPr>
          <w:p w14:paraId="242DD3DD" w14:textId="77777777" w:rsidR="00E959E9" w:rsidRPr="005C4B1F" w:rsidRDefault="00E959E9" w:rsidP="00E959E9">
            <w:pPr>
              <w:ind w:firstLineChars="0" w:firstLine="0"/>
            </w:pPr>
            <w:r w:rsidRPr="005C4B1F">
              <w:t>4.825493</w:t>
            </w:r>
          </w:p>
        </w:tc>
        <w:tc>
          <w:tcPr>
            <w:tcW w:w="1410" w:type="pct"/>
          </w:tcPr>
          <w:p w14:paraId="0D2579E3" w14:textId="77777777" w:rsidR="00E959E9" w:rsidRPr="005C4B1F" w:rsidRDefault="00E959E9" w:rsidP="00E959E9">
            <w:pPr>
              <w:ind w:firstLineChars="0" w:firstLine="0"/>
            </w:pPr>
            <w:r w:rsidRPr="005C4B1F">
              <w:t>-0.659546</w:t>
            </w:r>
          </w:p>
        </w:tc>
        <w:tc>
          <w:tcPr>
            <w:tcW w:w="1410" w:type="pct"/>
          </w:tcPr>
          <w:p w14:paraId="71C1C092" w14:textId="77777777" w:rsidR="00E959E9" w:rsidRPr="005C4B1F" w:rsidRDefault="00E959E9" w:rsidP="00E959E9">
            <w:pPr>
              <w:ind w:firstLineChars="0" w:firstLine="0"/>
            </w:pPr>
            <w:r w:rsidRPr="005C4B1F">
              <w:t>-0.161764</w:t>
            </w:r>
          </w:p>
        </w:tc>
      </w:tr>
      <w:tr w:rsidR="00E959E9" w:rsidRPr="005C4B1F" w14:paraId="00B26441" w14:textId="77777777" w:rsidTr="00B435E2">
        <w:tc>
          <w:tcPr>
            <w:tcW w:w="770" w:type="pct"/>
          </w:tcPr>
          <w:p w14:paraId="3C72A273" w14:textId="77777777" w:rsidR="00E959E9" w:rsidRPr="005C4B1F" w:rsidRDefault="00E959E9" w:rsidP="00E959E9">
            <w:pPr>
              <w:ind w:firstLineChars="0" w:firstLine="0"/>
            </w:pPr>
            <w:r w:rsidRPr="005C4B1F">
              <w:t>F</w:t>
            </w:r>
          </w:p>
        </w:tc>
        <w:tc>
          <w:tcPr>
            <w:tcW w:w="1410" w:type="pct"/>
          </w:tcPr>
          <w:p w14:paraId="14CEF96F" w14:textId="77777777" w:rsidR="00E959E9" w:rsidRPr="005C4B1F" w:rsidRDefault="00E959E9" w:rsidP="00E959E9">
            <w:pPr>
              <w:ind w:firstLineChars="0" w:firstLine="0"/>
            </w:pPr>
            <w:r w:rsidRPr="005C4B1F">
              <w:t>3.744203</w:t>
            </w:r>
          </w:p>
        </w:tc>
        <w:tc>
          <w:tcPr>
            <w:tcW w:w="1410" w:type="pct"/>
          </w:tcPr>
          <w:p w14:paraId="6343E120" w14:textId="77777777" w:rsidR="00E959E9" w:rsidRPr="005C4B1F" w:rsidRDefault="00E959E9" w:rsidP="00E959E9">
            <w:pPr>
              <w:ind w:firstLineChars="0" w:firstLine="0"/>
            </w:pPr>
            <w:r w:rsidRPr="005C4B1F">
              <w:t>1.019938</w:t>
            </w:r>
          </w:p>
        </w:tc>
        <w:tc>
          <w:tcPr>
            <w:tcW w:w="1410" w:type="pct"/>
          </w:tcPr>
          <w:p w14:paraId="3E20859B" w14:textId="77777777" w:rsidR="00E959E9" w:rsidRPr="005C4B1F" w:rsidRDefault="00E959E9" w:rsidP="00E959E9">
            <w:pPr>
              <w:ind w:firstLineChars="0" w:firstLine="0"/>
            </w:pPr>
            <w:r w:rsidRPr="005C4B1F">
              <w:t>-0.987396</w:t>
            </w:r>
          </w:p>
        </w:tc>
      </w:tr>
      <w:tr w:rsidR="00E959E9" w:rsidRPr="005C4B1F" w14:paraId="6DE9A793" w14:textId="77777777" w:rsidTr="00B435E2">
        <w:tc>
          <w:tcPr>
            <w:tcW w:w="770" w:type="pct"/>
          </w:tcPr>
          <w:p w14:paraId="56BCB607" w14:textId="77777777" w:rsidR="00E959E9" w:rsidRPr="005C4B1F" w:rsidRDefault="00E959E9" w:rsidP="00E959E9">
            <w:pPr>
              <w:ind w:firstLineChars="0" w:firstLine="0"/>
            </w:pPr>
            <w:r w:rsidRPr="005C4B1F">
              <w:t>C</w:t>
            </w:r>
          </w:p>
        </w:tc>
        <w:tc>
          <w:tcPr>
            <w:tcW w:w="1410" w:type="pct"/>
          </w:tcPr>
          <w:p w14:paraId="20A00F06" w14:textId="77777777" w:rsidR="00E959E9" w:rsidRPr="005C4B1F" w:rsidRDefault="00E959E9" w:rsidP="00E959E9">
            <w:pPr>
              <w:ind w:firstLineChars="0" w:firstLine="0"/>
            </w:pPr>
            <w:r w:rsidRPr="005C4B1F">
              <w:t>-2.847468</w:t>
            </w:r>
          </w:p>
        </w:tc>
        <w:tc>
          <w:tcPr>
            <w:tcW w:w="1410" w:type="pct"/>
          </w:tcPr>
          <w:p w14:paraId="376D2E60" w14:textId="77777777" w:rsidR="00E959E9" w:rsidRPr="005C4B1F" w:rsidRDefault="00E959E9" w:rsidP="00E959E9">
            <w:pPr>
              <w:ind w:firstLineChars="0" w:firstLine="0"/>
            </w:pPr>
            <w:r w:rsidRPr="005C4B1F">
              <w:t>-1.542668</w:t>
            </w:r>
          </w:p>
        </w:tc>
        <w:tc>
          <w:tcPr>
            <w:tcW w:w="1410" w:type="pct"/>
          </w:tcPr>
          <w:p w14:paraId="7298E081" w14:textId="77777777" w:rsidR="00E959E9" w:rsidRPr="005C4B1F" w:rsidRDefault="00E959E9" w:rsidP="00E959E9">
            <w:pPr>
              <w:ind w:firstLineChars="0" w:firstLine="0"/>
            </w:pPr>
            <w:r w:rsidRPr="005C4B1F">
              <w:t>0.337962</w:t>
            </w:r>
          </w:p>
        </w:tc>
      </w:tr>
      <w:tr w:rsidR="00E959E9" w:rsidRPr="005C4B1F" w14:paraId="44452E28" w14:textId="77777777" w:rsidTr="00B435E2">
        <w:tc>
          <w:tcPr>
            <w:tcW w:w="770" w:type="pct"/>
          </w:tcPr>
          <w:p w14:paraId="37CEB634" w14:textId="77777777" w:rsidR="00E959E9" w:rsidRPr="005C4B1F" w:rsidRDefault="00E959E9" w:rsidP="00E959E9">
            <w:pPr>
              <w:ind w:firstLineChars="0" w:firstLine="0"/>
            </w:pPr>
            <w:r w:rsidRPr="005C4B1F">
              <w:t>O</w:t>
            </w:r>
          </w:p>
        </w:tc>
        <w:tc>
          <w:tcPr>
            <w:tcW w:w="1410" w:type="pct"/>
          </w:tcPr>
          <w:p w14:paraId="1030AFDA" w14:textId="77777777" w:rsidR="00E959E9" w:rsidRPr="005C4B1F" w:rsidRDefault="00E959E9" w:rsidP="00E959E9">
            <w:pPr>
              <w:ind w:firstLineChars="0" w:firstLine="0"/>
            </w:pPr>
            <w:r w:rsidRPr="005C4B1F">
              <w:t>-2.248374</w:t>
            </w:r>
          </w:p>
        </w:tc>
        <w:tc>
          <w:tcPr>
            <w:tcW w:w="1410" w:type="pct"/>
          </w:tcPr>
          <w:p w14:paraId="36D6F232" w14:textId="77777777" w:rsidR="00E959E9" w:rsidRPr="005C4B1F" w:rsidRDefault="00E959E9" w:rsidP="00E959E9">
            <w:pPr>
              <w:ind w:firstLineChars="0" w:firstLine="0"/>
            </w:pPr>
            <w:r w:rsidRPr="005C4B1F">
              <w:t>-2.570599</w:t>
            </w:r>
          </w:p>
        </w:tc>
        <w:tc>
          <w:tcPr>
            <w:tcW w:w="1410" w:type="pct"/>
          </w:tcPr>
          <w:p w14:paraId="6F164440" w14:textId="77777777" w:rsidR="00E959E9" w:rsidRPr="005C4B1F" w:rsidRDefault="00E959E9" w:rsidP="00E959E9">
            <w:pPr>
              <w:ind w:firstLineChars="0" w:firstLine="0"/>
            </w:pPr>
            <w:r w:rsidRPr="005C4B1F">
              <w:t>0.082705</w:t>
            </w:r>
          </w:p>
        </w:tc>
      </w:tr>
      <w:tr w:rsidR="00E959E9" w:rsidRPr="005C4B1F" w14:paraId="1D93CEFB" w14:textId="77777777" w:rsidTr="00B435E2">
        <w:tc>
          <w:tcPr>
            <w:tcW w:w="770" w:type="pct"/>
          </w:tcPr>
          <w:p w14:paraId="2D088561" w14:textId="77777777" w:rsidR="00E959E9" w:rsidRPr="005C4B1F" w:rsidRDefault="00E959E9" w:rsidP="00E959E9">
            <w:pPr>
              <w:ind w:firstLineChars="0" w:firstLine="0"/>
            </w:pPr>
            <w:r w:rsidRPr="005C4B1F">
              <w:t>O</w:t>
            </w:r>
          </w:p>
        </w:tc>
        <w:tc>
          <w:tcPr>
            <w:tcW w:w="1410" w:type="pct"/>
          </w:tcPr>
          <w:p w14:paraId="3AF1B3B4" w14:textId="77777777" w:rsidR="00E959E9" w:rsidRPr="005C4B1F" w:rsidRDefault="00E959E9" w:rsidP="00E959E9">
            <w:pPr>
              <w:ind w:firstLineChars="0" w:firstLine="0"/>
            </w:pPr>
            <w:r w:rsidRPr="005C4B1F">
              <w:t>-2.377149</w:t>
            </w:r>
          </w:p>
        </w:tc>
        <w:tc>
          <w:tcPr>
            <w:tcW w:w="1410" w:type="pct"/>
          </w:tcPr>
          <w:p w14:paraId="6587D595" w14:textId="77777777" w:rsidR="00E959E9" w:rsidRPr="005C4B1F" w:rsidRDefault="00E959E9" w:rsidP="00E959E9">
            <w:pPr>
              <w:ind w:firstLineChars="0" w:firstLine="0"/>
            </w:pPr>
            <w:r w:rsidRPr="005C4B1F">
              <w:t>-0.389004</w:t>
            </w:r>
          </w:p>
        </w:tc>
        <w:tc>
          <w:tcPr>
            <w:tcW w:w="1410" w:type="pct"/>
          </w:tcPr>
          <w:p w14:paraId="2719A320" w14:textId="77777777" w:rsidR="00E959E9" w:rsidRPr="005C4B1F" w:rsidRDefault="00E959E9" w:rsidP="00E959E9">
            <w:pPr>
              <w:ind w:firstLineChars="0" w:firstLine="0"/>
            </w:pPr>
            <w:r w:rsidRPr="005C4B1F">
              <w:t>0.657961</w:t>
            </w:r>
          </w:p>
        </w:tc>
      </w:tr>
      <w:tr w:rsidR="00E959E9" w:rsidRPr="005C4B1F" w14:paraId="7D216803" w14:textId="77777777" w:rsidTr="00B435E2">
        <w:tc>
          <w:tcPr>
            <w:tcW w:w="770" w:type="pct"/>
          </w:tcPr>
          <w:p w14:paraId="4A782A2E" w14:textId="77777777" w:rsidR="00E959E9" w:rsidRPr="005C4B1F" w:rsidRDefault="00E959E9" w:rsidP="00E959E9">
            <w:pPr>
              <w:ind w:firstLineChars="0" w:firstLine="0"/>
            </w:pPr>
            <w:r w:rsidRPr="005C4B1F">
              <w:lastRenderedPageBreak/>
              <w:t>C</w:t>
            </w:r>
          </w:p>
        </w:tc>
        <w:tc>
          <w:tcPr>
            <w:tcW w:w="1410" w:type="pct"/>
          </w:tcPr>
          <w:p w14:paraId="7EF70CFC" w14:textId="77777777" w:rsidR="00E959E9" w:rsidRPr="005C4B1F" w:rsidRDefault="00E959E9" w:rsidP="00E959E9">
            <w:pPr>
              <w:ind w:firstLineChars="0" w:firstLine="0"/>
            </w:pPr>
            <w:r w:rsidRPr="005C4B1F">
              <w:t>-4.389740</w:t>
            </w:r>
          </w:p>
        </w:tc>
        <w:tc>
          <w:tcPr>
            <w:tcW w:w="1410" w:type="pct"/>
          </w:tcPr>
          <w:p w14:paraId="66BA1D6D" w14:textId="77777777" w:rsidR="00E959E9" w:rsidRPr="005C4B1F" w:rsidRDefault="00E959E9" w:rsidP="00E959E9">
            <w:pPr>
              <w:ind w:firstLineChars="0" w:firstLine="0"/>
            </w:pPr>
            <w:r w:rsidRPr="005C4B1F">
              <w:t>-1.512664</w:t>
            </w:r>
          </w:p>
        </w:tc>
        <w:tc>
          <w:tcPr>
            <w:tcW w:w="1410" w:type="pct"/>
          </w:tcPr>
          <w:p w14:paraId="0D07BE6F" w14:textId="77777777" w:rsidR="00E959E9" w:rsidRPr="005C4B1F" w:rsidRDefault="00E959E9" w:rsidP="00E959E9">
            <w:pPr>
              <w:ind w:firstLineChars="0" w:firstLine="0"/>
            </w:pPr>
            <w:r w:rsidRPr="005C4B1F">
              <w:t>0.293164</w:t>
            </w:r>
          </w:p>
        </w:tc>
      </w:tr>
      <w:tr w:rsidR="00E959E9" w:rsidRPr="005C4B1F" w14:paraId="436767BE" w14:textId="77777777" w:rsidTr="00B435E2">
        <w:tc>
          <w:tcPr>
            <w:tcW w:w="770" w:type="pct"/>
          </w:tcPr>
          <w:p w14:paraId="05A02411" w14:textId="77777777" w:rsidR="00E959E9" w:rsidRPr="005C4B1F" w:rsidRDefault="00E959E9" w:rsidP="00E959E9">
            <w:pPr>
              <w:ind w:firstLineChars="0" w:firstLine="0"/>
            </w:pPr>
            <w:r w:rsidRPr="005C4B1F">
              <w:t>F</w:t>
            </w:r>
          </w:p>
        </w:tc>
        <w:tc>
          <w:tcPr>
            <w:tcW w:w="1410" w:type="pct"/>
          </w:tcPr>
          <w:p w14:paraId="6B946615" w14:textId="77777777" w:rsidR="00E959E9" w:rsidRPr="005C4B1F" w:rsidRDefault="00E959E9" w:rsidP="00E959E9">
            <w:pPr>
              <w:ind w:firstLineChars="0" w:firstLine="0"/>
            </w:pPr>
            <w:r w:rsidRPr="005C4B1F">
              <w:t>-4.802414</w:t>
            </w:r>
          </w:p>
        </w:tc>
        <w:tc>
          <w:tcPr>
            <w:tcW w:w="1410" w:type="pct"/>
          </w:tcPr>
          <w:p w14:paraId="371D1F87" w14:textId="77777777" w:rsidR="00E959E9" w:rsidRPr="005C4B1F" w:rsidRDefault="00E959E9" w:rsidP="00E959E9">
            <w:pPr>
              <w:ind w:firstLineChars="0" w:firstLine="0"/>
            </w:pPr>
            <w:r w:rsidRPr="005C4B1F">
              <w:t>-0.616991</w:t>
            </w:r>
          </w:p>
        </w:tc>
        <w:tc>
          <w:tcPr>
            <w:tcW w:w="1410" w:type="pct"/>
          </w:tcPr>
          <w:p w14:paraId="734F4718" w14:textId="77777777" w:rsidR="00E959E9" w:rsidRPr="005C4B1F" w:rsidRDefault="00E959E9" w:rsidP="00E959E9">
            <w:pPr>
              <w:ind w:firstLineChars="0" w:firstLine="0"/>
            </w:pPr>
            <w:r w:rsidRPr="005C4B1F">
              <w:t>-0.618956</w:t>
            </w:r>
          </w:p>
        </w:tc>
      </w:tr>
      <w:tr w:rsidR="00E959E9" w:rsidRPr="005C4B1F" w14:paraId="5E0A9D3C" w14:textId="77777777" w:rsidTr="00B435E2">
        <w:tc>
          <w:tcPr>
            <w:tcW w:w="770" w:type="pct"/>
          </w:tcPr>
          <w:p w14:paraId="7103BFF5" w14:textId="77777777" w:rsidR="00E959E9" w:rsidRPr="005C4B1F" w:rsidRDefault="00E959E9" w:rsidP="00E959E9">
            <w:pPr>
              <w:ind w:firstLineChars="0" w:firstLine="0"/>
            </w:pPr>
            <w:r w:rsidRPr="005C4B1F">
              <w:t>F</w:t>
            </w:r>
          </w:p>
        </w:tc>
        <w:tc>
          <w:tcPr>
            <w:tcW w:w="1410" w:type="pct"/>
          </w:tcPr>
          <w:p w14:paraId="37E81556" w14:textId="77777777" w:rsidR="00E959E9" w:rsidRPr="005C4B1F" w:rsidRDefault="00E959E9" w:rsidP="00E959E9">
            <w:pPr>
              <w:ind w:firstLineChars="0" w:firstLine="0"/>
            </w:pPr>
            <w:r w:rsidRPr="005C4B1F">
              <w:t>-4.893123</w:t>
            </w:r>
          </w:p>
        </w:tc>
        <w:tc>
          <w:tcPr>
            <w:tcW w:w="1410" w:type="pct"/>
          </w:tcPr>
          <w:p w14:paraId="5D875D7B" w14:textId="77777777" w:rsidR="00E959E9" w:rsidRPr="005C4B1F" w:rsidRDefault="00E959E9" w:rsidP="00E959E9">
            <w:pPr>
              <w:ind w:firstLineChars="0" w:firstLine="0"/>
            </w:pPr>
            <w:r w:rsidRPr="005C4B1F">
              <w:t>-2.696231</w:t>
            </w:r>
          </w:p>
        </w:tc>
        <w:tc>
          <w:tcPr>
            <w:tcW w:w="1410" w:type="pct"/>
          </w:tcPr>
          <w:p w14:paraId="2D1A1E56" w14:textId="77777777" w:rsidR="00E959E9" w:rsidRPr="005C4B1F" w:rsidRDefault="00E959E9" w:rsidP="00E959E9">
            <w:pPr>
              <w:ind w:firstLineChars="0" w:firstLine="0"/>
            </w:pPr>
            <w:r w:rsidRPr="005C4B1F">
              <w:t>-0.033340</w:t>
            </w:r>
          </w:p>
        </w:tc>
      </w:tr>
      <w:tr w:rsidR="00E959E9" w:rsidRPr="005C4B1F" w14:paraId="5B160FBF" w14:textId="77777777" w:rsidTr="00B435E2">
        <w:tc>
          <w:tcPr>
            <w:tcW w:w="770" w:type="pct"/>
          </w:tcPr>
          <w:p w14:paraId="583EF863" w14:textId="77777777" w:rsidR="00E959E9" w:rsidRPr="005C4B1F" w:rsidRDefault="00E959E9" w:rsidP="00E959E9">
            <w:pPr>
              <w:ind w:firstLineChars="0" w:firstLine="0"/>
            </w:pPr>
            <w:r w:rsidRPr="005C4B1F">
              <w:t>F</w:t>
            </w:r>
          </w:p>
        </w:tc>
        <w:tc>
          <w:tcPr>
            <w:tcW w:w="1410" w:type="pct"/>
          </w:tcPr>
          <w:p w14:paraId="02CBD5E5" w14:textId="77777777" w:rsidR="00E959E9" w:rsidRPr="005C4B1F" w:rsidRDefault="00E959E9" w:rsidP="00E959E9">
            <w:pPr>
              <w:ind w:firstLineChars="0" w:firstLine="0"/>
            </w:pPr>
            <w:r w:rsidRPr="005C4B1F">
              <w:t>-4.893750</w:t>
            </w:r>
          </w:p>
        </w:tc>
        <w:tc>
          <w:tcPr>
            <w:tcW w:w="1410" w:type="pct"/>
          </w:tcPr>
          <w:p w14:paraId="60D96331" w14:textId="77777777" w:rsidR="00E959E9" w:rsidRPr="005C4B1F" w:rsidRDefault="00E959E9" w:rsidP="00E959E9">
            <w:pPr>
              <w:ind w:firstLineChars="0" w:firstLine="0"/>
            </w:pPr>
            <w:r w:rsidRPr="005C4B1F">
              <w:t>-1.151022</w:t>
            </w:r>
          </w:p>
        </w:tc>
        <w:tc>
          <w:tcPr>
            <w:tcW w:w="1410" w:type="pct"/>
          </w:tcPr>
          <w:p w14:paraId="0EBF4711" w14:textId="77777777" w:rsidR="00E959E9" w:rsidRPr="005C4B1F" w:rsidRDefault="00E959E9" w:rsidP="00E959E9">
            <w:pPr>
              <w:ind w:firstLineChars="0" w:firstLine="0"/>
            </w:pPr>
            <w:r w:rsidRPr="005C4B1F">
              <w:t>1.476788</w:t>
            </w:r>
          </w:p>
        </w:tc>
      </w:tr>
      <w:tr w:rsidR="00E959E9" w:rsidRPr="005C4B1F" w14:paraId="2E88A524" w14:textId="77777777" w:rsidTr="00B435E2">
        <w:tc>
          <w:tcPr>
            <w:tcW w:w="770" w:type="pct"/>
          </w:tcPr>
          <w:p w14:paraId="7866F18B" w14:textId="77777777" w:rsidR="00E959E9" w:rsidRPr="005C4B1F" w:rsidRDefault="00E959E9" w:rsidP="00E959E9">
            <w:pPr>
              <w:ind w:firstLineChars="0" w:firstLine="0"/>
            </w:pPr>
          </w:p>
        </w:tc>
        <w:tc>
          <w:tcPr>
            <w:tcW w:w="1410" w:type="pct"/>
          </w:tcPr>
          <w:p w14:paraId="204D5590" w14:textId="77777777" w:rsidR="00E959E9" w:rsidRPr="005C4B1F" w:rsidRDefault="00E959E9" w:rsidP="00E959E9">
            <w:pPr>
              <w:ind w:firstLineChars="0" w:firstLine="0"/>
            </w:pPr>
          </w:p>
        </w:tc>
        <w:tc>
          <w:tcPr>
            <w:tcW w:w="1410" w:type="pct"/>
          </w:tcPr>
          <w:p w14:paraId="51D836B9" w14:textId="77777777" w:rsidR="00E959E9" w:rsidRPr="005C4B1F" w:rsidRDefault="00E959E9" w:rsidP="00E959E9">
            <w:pPr>
              <w:ind w:firstLineChars="0" w:firstLine="0"/>
            </w:pPr>
          </w:p>
        </w:tc>
        <w:tc>
          <w:tcPr>
            <w:tcW w:w="1410" w:type="pct"/>
          </w:tcPr>
          <w:p w14:paraId="6EB846FF" w14:textId="77777777" w:rsidR="00E959E9" w:rsidRPr="005C4B1F" w:rsidRDefault="00E959E9" w:rsidP="00E959E9">
            <w:pPr>
              <w:ind w:firstLineChars="0" w:firstLine="0"/>
            </w:pPr>
          </w:p>
        </w:tc>
      </w:tr>
      <w:tr w:rsidR="00E959E9" w:rsidRPr="005C4B1F" w14:paraId="1446570C" w14:textId="77777777" w:rsidTr="00B435E2">
        <w:tc>
          <w:tcPr>
            <w:tcW w:w="770" w:type="pct"/>
          </w:tcPr>
          <w:p w14:paraId="4B341D56" w14:textId="77777777" w:rsidR="00E959E9" w:rsidRPr="005C4B1F" w:rsidRDefault="00E959E9" w:rsidP="00E959E9">
            <w:pPr>
              <w:ind w:firstLineChars="0" w:firstLine="0"/>
            </w:pPr>
            <w:r w:rsidRPr="006D67EA">
              <w:rPr>
                <w:b/>
              </w:rPr>
              <w:t>IM3</w:t>
            </w:r>
          </w:p>
        </w:tc>
        <w:tc>
          <w:tcPr>
            <w:tcW w:w="1410" w:type="pct"/>
          </w:tcPr>
          <w:p w14:paraId="29563C1E" w14:textId="77777777" w:rsidR="00E959E9" w:rsidRPr="005C4B1F" w:rsidRDefault="00E959E9" w:rsidP="00E959E9">
            <w:pPr>
              <w:ind w:firstLineChars="0" w:firstLine="0"/>
            </w:pPr>
          </w:p>
        </w:tc>
        <w:tc>
          <w:tcPr>
            <w:tcW w:w="1410" w:type="pct"/>
          </w:tcPr>
          <w:p w14:paraId="6C4D1680" w14:textId="77777777" w:rsidR="00E959E9" w:rsidRPr="005C4B1F" w:rsidRDefault="00E959E9" w:rsidP="00E959E9">
            <w:pPr>
              <w:ind w:firstLineChars="0" w:firstLine="0"/>
            </w:pPr>
          </w:p>
        </w:tc>
        <w:tc>
          <w:tcPr>
            <w:tcW w:w="1410" w:type="pct"/>
          </w:tcPr>
          <w:p w14:paraId="646510E7" w14:textId="77777777" w:rsidR="00E959E9" w:rsidRPr="005C4B1F" w:rsidRDefault="00E959E9" w:rsidP="00E959E9">
            <w:pPr>
              <w:ind w:firstLineChars="0" w:firstLine="0"/>
            </w:pPr>
          </w:p>
        </w:tc>
      </w:tr>
      <w:tr w:rsidR="00E959E9" w:rsidRPr="005C4B1F" w14:paraId="78782C85" w14:textId="77777777" w:rsidTr="00B435E2">
        <w:tc>
          <w:tcPr>
            <w:tcW w:w="770" w:type="pct"/>
          </w:tcPr>
          <w:p w14:paraId="698614C4" w14:textId="77777777" w:rsidR="00E959E9" w:rsidRPr="005C4B1F" w:rsidRDefault="00E959E9" w:rsidP="00E959E9">
            <w:pPr>
              <w:ind w:firstLineChars="0" w:firstLine="0"/>
            </w:pPr>
            <w:r w:rsidRPr="005C4B1F">
              <w:t>C</w:t>
            </w:r>
          </w:p>
        </w:tc>
        <w:tc>
          <w:tcPr>
            <w:tcW w:w="1410" w:type="pct"/>
          </w:tcPr>
          <w:p w14:paraId="57D77FE3" w14:textId="77777777" w:rsidR="00E959E9" w:rsidRPr="005C4B1F" w:rsidRDefault="00E959E9" w:rsidP="00E959E9">
            <w:pPr>
              <w:ind w:firstLineChars="0" w:firstLine="0"/>
            </w:pPr>
            <w:r w:rsidRPr="005C4B1F">
              <w:t>0.305770</w:t>
            </w:r>
          </w:p>
        </w:tc>
        <w:tc>
          <w:tcPr>
            <w:tcW w:w="1410" w:type="pct"/>
          </w:tcPr>
          <w:p w14:paraId="01521BC2" w14:textId="77777777" w:rsidR="00E959E9" w:rsidRPr="005C4B1F" w:rsidRDefault="00E959E9" w:rsidP="00E959E9">
            <w:pPr>
              <w:ind w:firstLineChars="0" w:firstLine="0"/>
            </w:pPr>
            <w:r w:rsidRPr="005C4B1F">
              <w:t>2.871273</w:t>
            </w:r>
          </w:p>
        </w:tc>
        <w:tc>
          <w:tcPr>
            <w:tcW w:w="1410" w:type="pct"/>
          </w:tcPr>
          <w:p w14:paraId="45FF915B" w14:textId="77777777" w:rsidR="00E959E9" w:rsidRPr="005C4B1F" w:rsidRDefault="00E959E9" w:rsidP="00E959E9">
            <w:pPr>
              <w:ind w:firstLineChars="0" w:firstLine="0"/>
            </w:pPr>
            <w:r w:rsidRPr="005C4B1F">
              <w:t>-0.657372</w:t>
            </w:r>
          </w:p>
        </w:tc>
      </w:tr>
      <w:tr w:rsidR="00E959E9" w:rsidRPr="005C4B1F" w14:paraId="666DE443" w14:textId="77777777" w:rsidTr="00B435E2">
        <w:tc>
          <w:tcPr>
            <w:tcW w:w="770" w:type="pct"/>
          </w:tcPr>
          <w:p w14:paraId="3550D52A" w14:textId="77777777" w:rsidR="00E959E9" w:rsidRPr="005C4B1F" w:rsidRDefault="00E959E9" w:rsidP="00E959E9">
            <w:pPr>
              <w:ind w:firstLineChars="0" w:firstLine="0"/>
            </w:pPr>
            <w:r w:rsidRPr="005C4B1F">
              <w:t>C</w:t>
            </w:r>
          </w:p>
        </w:tc>
        <w:tc>
          <w:tcPr>
            <w:tcW w:w="1410" w:type="pct"/>
          </w:tcPr>
          <w:p w14:paraId="790E86FE" w14:textId="77777777" w:rsidR="00E959E9" w:rsidRPr="005C4B1F" w:rsidRDefault="00E959E9" w:rsidP="00E959E9">
            <w:pPr>
              <w:ind w:firstLineChars="0" w:firstLine="0"/>
            </w:pPr>
            <w:r w:rsidRPr="005C4B1F">
              <w:t>-0.860020</w:t>
            </w:r>
          </w:p>
        </w:tc>
        <w:tc>
          <w:tcPr>
            <w:tcW w:w="1410" w:type="pct"/>
          </w:tcPr>
          <w:p w14:paraId="3D5DBD34" w14:textId="77777777" w:rsidR="00E959E9" w:rsidRPr="005C4B1F" w:rsidRDefault="00E959E9" w:rsidP="00E959E9">
            <w:pPr>
              <w:ind w:firstLineChars="0" w:firstLine="0"/>
            </w:pPr>
            <w:r w:rsidRPr="005C4B1F">
              <w:t>1.250401</w:t>
            </w:r>
          </w:p>
        </w:tc>
        <w:tc>
          <w:tcPr>
            <w:tcW w:w="1410" w:type="pct"/>
          </w:tcPr>
          <w:p w14:paraId="50304257" w14:textId="77777777" w:rsidR="00E959E9" w:rsidRPr="005C4B1F" w:rsidRDefault="00E959E9" w:rsidP="00E959E9">
            <w:pPr>
              <w:ind w:firstLineChars="0" w:firstLine="0"/>
            </w:pPr>
            <w:r w:rsidRPr="005C4B1F">
              <w:t>-1.810126</w:t>
            </w:r>
          </w:p>
        </w:tc>
      </w:tr>
      <w:tr w:rsidR="00E959E9" w:rsidRPr="005C4B1F" w14:paraId="11877808" w14:textId="77777777" w:rsidTr="00B435E2">
        <w:tc>
          <w:tcPr>
            <w:tcW w:w="770" w:type="pct"/>
          </w:tcPr>
          <w:p w14:paraId="20DAC452" w14:textId="77777777" w:rsidR="00E959E9" w:rsidRPr="005C4B1F" w:rsidRDefault="00E959E9" w:rsidP="00E959E9">
            <w:pPr>
              <w:ind w:firstLineChars="0" w:firstLine="0"/>
            </w:pPr>
            <w:r w:rsidRPr="005C4B1F">
              <w:t>C</w:t>
            </w:r>
          </w:p>
        </w:tc>
        <w:tc>
          <w:tcPr>
            <w:tcW w:w="1410" w:type="pct"/>
          </w:tcPr>
          <w:p w14:paraId="03AA3970" w14:textId="77777777" w:rsidR="00E959E9" w:rsidRPr="005C4B1F" w:rsidRDefault="00E959E9" w:rsidP="00E959E9">
            <w:pPr>
              <w:ind w:firstLineChars="0" w:firstLine="0"/>
            </w:pPr>
            <w:r w:rsidRPr="005C4B1F">
              <w:t>-0.825129</w:t>
            </w:r>
          </w:p>
        </w:tc>
        <w:tc>
          <w:tcPr>
            <w:tcW w:w="1410" w:type="pct"/>
          </w:tcPr>
          <w:p w14:paraId="346A2148" w14:textId="77777777" w:rsidR="00E959E9" w:rsidRPr="005C4B1F" w:rsidRDefault="00E959E9" w:rsidP="00E959E9">
            <w:pPr>
              <w:ind w:firstLineChars="0" w:firstLine="0"/>
            </w:pPr>
            <w:r w:rsidRPr="005C4B1F">
              <w:t>-0.159595</w:t>
            </w:r>
          </w:p>
        </w:tc>
        <w:tc>
          <w:tcPr>
            <w:tcW w:w="1410" w:type="pct"/>
          </w:tcPr>
          <w:p w14:paraId="668B8558" w14:textId="77777777" w:rsidR="00E959E9" w:rsidRPr="005C4B1F" w:rsidRDefault="00E959E9" w:rsidP="00E959E9">
            <w:pPr>
              <w:ind w:firstLineChars="0" w:firstLine="0"/>
            </w:pPr>
            <w:r w:rsidRPr="005C4B1F">
              <w:t>-1.948156</w:t>
            </w:r>
          </w:p>
        </w:tc>
      </w:tr>
      <w:tr w:rsidR="00E959E9" w:rsidRPr="005C4B1F" w14:paraId="11D6F83B" w14:textId="77777777" w:rsidTr="00B435E2">
        <w:tc>
          <w:tcPr>
            <w:tcW w:w="770" w:type="pct"/>
          </w:tcPr>
          <w:p w14:paraId="15149670" w14:textId="77777777" w:rsidR="00E959E9" w:rsidRPr="005C4B1F" w:rsidRDefault="00E959E9" w:rsidP="00E959E9">
            <w:pPr>
              <w:ind w:firstLineChars="0" w:firstLine="0"/>
            </w:pPr>
            <w:r w:rsidRPr="005C4B1F">
              <w:t>C</w:t>
            </w:r>
          </w:p>
        </w:tc>
        <w:tc>
          <w:tcPr>
            <w:tcW w:w="1410" w:type="pct"/>
          </w:tcPr>
          <w:p w14:paraId="51DBFDC2" w14:textId="77777777" w:rsidR="00E959E9" w:rsidRPr="005C4B1F" w:rsidRDefault="00E959E9" w:rsidP="00E959E9">
            <w:pPr>
              <w:ind w:firstLineChars="0" w:firstLine="0"/>
            </w:pPr>
            <w:r w:rsidRPr="005C4B1F">
              <w:t>-2.015056</w:t>
            </w:r>
          </w:p>
        </w:tc>
        <w:tc>
          <w:tcPr>
            <w:tcW w:w="1410" w:type="pct"/>
          </w:tcPr>
          <w:p w14:paraId="7FA2E8B8" w14:textId="77777777" w:rsidR="00E959E9" w:rsidRPr="005C4B1F" w:rsidRDefault="00E959E9" w:rsidP="00E959E9">
            <w:pPr>
              <w:ind w:firstLineChars="0" w:firstLine="0"/>
            </w:pPr>
            <w:r w:rsidRPr="005C4B1F">
              <w:t>-0.862827</w:t>
            </w:r>
          </w:p>
        </w:tc>
        <w:tc>
          <w:tcPr>
            <w:tcW w:w="1410" w:type="pct"/>
          </w:tcPr>
          <w:p w14:paraId="27C6D49B" w14:textId="77777777" w:rsidR="00E959E9" w:rsidRPr="005C4B1F" w:rsidRDefault="00E959E9" w:rsidP="00E959E9">
            <w:pPr>
              <w:ind w:firstLineChars="0" w:firstLine="0"/>
            </w:pPr>
            <w:r w:rsidRPr="005C4B1F">
              <w:t>-2.218386</w:t>
            </w:r>
          </w:p>
        </w:tc>
      </w:tr>
      <w:tr w:rsidR="00E959E9" w:rsidRPr="005C4B1F" w14:paraId="5B284C14" w14:textId="77777777" w:rsidTr="00B435E2">
        <w:tc>
          <w:tcPr>
            <w:tcW w:w="770" w:type="pct"/>
          </w:tcPr>
          <w:p w14:paraId="7EFDB291" w14:textId="77777777" w:rsidR="00E959E9" w:rsidRPr="005C4B1F" w:rsidRDefault="00E959E9" w:rsidP="00E959E9">
            <w:pPr>
              <w:ind w:firstLineChars="0" w:firstLine="0"/>
            </w:pPr>
            <w:r w:rsidRPr="005C4B1F">
              <w:t>C</w:t>
            </w:r>
          </w:p>
        </w:tc>
        <w:tc>
          <w:tcPr>
            <w:tcW w:w="1410" w:type="pct"/>
          </w:tcPr>
          <w:p w14:paraId="65B85B49" w14:textId="77777777" w:rsidR="00E959E9" w:rsidRPr="005C4B1F" w:rsidRDefault="00E959E9" w:rsidP="00E959E9">
            <w:pPr>
              <w:ind w:firstLineChars="0" w:firstLine="0"/>
            </w:pPr>
            <w:r w:rsidRPr="005C4B1F">
              <w:t>-3.218020</w:t>
            </w:r>
          </w:p>
        </w:tc>
        <w:tc>
          <w:tcPr>
            <w:tcW w:w="1410" w:type="pct"/>
          </w:tcPr>
          <w:p w14:paraId="6C92EE09" w14:textId="77777777" w:rsidR="00E959E9" w:rsidRPr="005C4B1F" w:rsidRDefault="00E959E9" w:rsidP="00E959E9">
            <w:pPr>
              <w:ind w:firstLineChars="0" w:firstLine="0"/>
            </w:pPr>
            <w:r w:rsidRPr="005C4B1F">
              <w:t>-0.171724</w:t>
            </w:r>
          </w:p>
        </w:tc>
        <w:tc>
          <w:tcPr>
            <w:tcW w:w="1410" w:type="pct"/>
          </w:tcPr>
          <w:p w14:paraId="5BC2CC66" w14:textId="77777777" w:rsidR="00E959E9" w:rsidRPr="005C4B1F" w:rsidRDefault="00E959E9" w:rsidP="00E959E9">
            <w:pPr>
              <w:ind w:firstLineChars="0" w:firstLine="0"/>
            </w:pPr>
            <w:r w:rsidRPr="005C4B1F">
              <w:t>-2.376793</w:t>
            </w:r>
          </w:p>
        </w:tc>
      </w:tr>
      <w:tr w:rsidR="00E959E9" w:rsidRPr="005C4B1F" w14:paraId="7AC25A8A" w14:textId="77777777" w:rsidTr="00B435E2">
        <w:tc>
          <w:tcPr>
            <w:tcW w:w="770" w:type="pct"/>
          </w:tcPr>
          <w:p w14:paraId="33FB921A" w14:textId="77777777" w:rsidR="00E959E9" w:rsidRPr="005C4B1F" w:rsidRDefault="00E959E9" w:rsidP="00E959E9">
            <w:pPr>
              <w:ind w:firstLineChars="0" w:firstLine="0"/>
            </w:pPr>
            <w:r w:rsidRPr="005C4B1F">
              <w:t>C</w:t>
            </w:r>
          </w:p>
        </w:tc>
        <w:tc>
          <w:tcPr>
            <w:tcW w:w="1410" w:type="pct"/>
          </w:tcPr>
          <w:p w14:paraId="5520CC6E" w14:textId="77777777" w:rsidR="00E959E9" w:rsidRPr="005C4B1F" w:rsidRDefault="00E959E9" w:rsidP="00E959E9">
            <w:pPr>
              <w:ind w:firstLineChars="0" w:firstLine="0"/>
            </w:pPr>
            <w:r w:rsidRPr="005C4B1F">
              <w:t>-3.225944</w:t>
            </w:r>
          </w:p>
        </w:tc>
        <w:tc>
          <w:tcPr>
            <w:tcW w:w="1410" w:type="pct"/>
          </w:tcPr>
          <w:p w14:paraId="664F81C2" w14:textId="77777777" w:rsidR="00E959E9" w:rsidRPr="005C4B1F" w:rsidRDefault="00E959E9" w:rsidP="00E959E9">
            <w:pPr>
              <w:ind w:firstLineChars="0" w:firstLine="0"/>
            </w:pPr>
            <w:r w:rsidRPr="005C4B1F">
              <w:t>1.216308</w:t>
            </w:r>
          </w:p>
        </w:tc>
        <w:tc>
          <w:tcPr>
            <w:tcW w:w="1410" w:type="pct"/>
          </w:tcPr>
          <w:p w14:paraId="1331DB9A" w14:textId="77777777" w:rsidR="00E959E9" w:rsidRPr="005C4B1F" w:rsidRDefault="00E959E9" w:rsidP="00E959E9">
            <w:pPr>
              <w:ind w:firstLineChars="0" w:firstLine="0"/>
            </w:pPr>
            <w:r w:rsidRPr="005C4B1F">
              <w:t>-2.290378</w:t>
            </w:r>
          </w:p>
        </w:tc>
      </w:tr>
      <w:tr w:rsidR="00E959E9" w:rsidRPr="005C4B1F" w14:paraId="7569F70B" w14:textId="77777777" w:rsidTr="00B435E2">
        <w:tc>
          <w:tcPr>
            <w:tcW w:w="770" w:type="pct"/>
          </w:tcPr>
          <w:p w14:paraId="0D1857CC" w14:textId="77777777" w:rsidR="00E959E9" w:rsidRPr="005C4B1F" w:rsidRDefault="00E959E9" w:rsidP="00E959E9">
            <w:pPr>
              <w:ind w:firstLineChars="0" w:firstLine="0"/>
            </w:pPr>
            <w:r w:rsidRPr="005C4B1F">
              <w:t>H</w:t>
            </w:r>
          </w:p>
        </w:tc>
        <w:tc>
          <w:tcPr>
            <w:tcW w:w="1410" w:type="pct"/>
          </w:tcPr>
          <w:p w14:paraId="79ECE3BB" w14:textId="77777777" w:rsidR="00E959E9" w:rsidRPr="005C4B1F" w:rsidRDefault="00E959E9" w:rsidP="00E959E9">
            <w:pPr>
              <w:ind w:firstLineChars="0" w:firstLine="0"/>
            </w:pPr>
            <w:r w:rsidRPr="005C4B1F">
              <w:t>-1.962959</w:t>
            </w:r>
          </w:p>
        </w:tc>
        <w:tc>
          <w:tcPr>
            <w:tcW w:w="1410" w:type="pct"/>
          </w:tcPr>
          <w:p w14:paraId="0FE966BC" w14:textId="77777777" w:rsidR="00E959E9" w:rsidRPr="005C4B1F" w:rsidRDefault="00E959E9" w:rsidP="00E959E9">
            <w:pPr>
              <w:ind w:firstLineChars="0" w:firstLine="0"/>
            </w:pPr>
            <w:r w:rsidRPr="005C4B1F">
              <w:t>-1.941491</w:t>
            </w:r>
          </w:p>
        </w:tc>
        <w:tc>
          <w:tcPr>
            <w:tcW w:w="1410" w:type="pct"/>
          </w:tcPr>
          <w:p w14:paraId="0817000F" w14:textId="77777777" w:rsidR="00E959E9" w:rsidRPr="005C4B1F" w:rsidRDefault="00E959E9" w:rsidP="00E959E9">
            <w:pPr>
              <w:ind w:firstLineChars="0" w:firstLine="0"/>
            </w:pPr>
            <w:r w:rsidRPr="005C4B1F">
              <w:t>-2.321807</w:t>
            </w:r>
          </w:p>
        </w:tc>
      </w:tr>
      <w:tr w:rsidR="00E959E9" w:rsidRPr="005C4B1F" w14:paraId="2879005D" w14:textId="77777777" w:rsidTr="00B435E2">
        <w:tc>
          <w:tcPr>
            <w:tcW w:w="770" w:type="pct"/>
          </w:tcPr>
          <w:p w14:paraId="7D3758A7" w14:textId="77777777" w:rsidR="00E959E9" w:rsidRPr="005C4B1F" w:rsidRDefault="00E959E9" w:rsidP="00E959E9">
            <w:pPr>
              <w:ind w:firstLineChars="0" w:firstLine="0"/>
            </w:pPr>
            <w:r w:rsidRPr="005C4B1F">
              <w:t>H</w:t>
            </w:r>
          </w:p>
        </w:tc>
        <w:tc>
          <w:tcPr>
            <w:tcW w:w="1410" w:type="pct"/>
          </w:tcPr>
          <w:p w14:paraId="4F510204" w14:textId="77777777" w:rsidR="00E959E9" w:rsidRPr="005C4B1F" w:rsidRDefault="00E959E9" w:rsidP="00E959E9">
            <w:pPr>
              <w:ind w:firstLineChars="0" w:firstLine="0"/>
            </w:pPr>
            <w:r w:rsidRPr="005C4B1F">
              <w:t>-4.137346</w:t>
            </w:r>
          </w:p>
        </w:tc>
        <w:tc>
          <w:tcPr>
            <w:tcW w:w="1410" w:type="pct"/>
          </w:tcPr>
          <w:p w14:paraId="71C73D53" w14:textId="77777777" w:rsidR="00E959E9" w:rsidRPr="005C4B1F" w:rsidRDefault="00E959E9" w:rsidP="00E959E9">
            <w:pPr>
              <w:ind w:firstLineChars="0" w:firstLine="0"/>
            </w:pPr>
            <w:r w:rsidRPr="005C4B1F">
              <w:t>-0.713080</w:t>
            </w:r>
          </w:p>
        </w:tc>
        <w:tc>
          <w:tcPr>
            <w:tcW w:w="1410" w:type="pct"/>
          </w:tcPr>
          <w:p w14:paraId="03888C3F" w14:textId="77777777" w:rsidR="00E959E9" w:rsidRPr="005C4B1F" w:rsidRDefault="00E959E9" w:rsidP="00E959E9">
            <w:pPr>
              <w:ind w:firstLineChars="0" w:firstLine="0"/>
            </w:pPr>
            <w:r w:rsidRPr="005C4B1F">
              <w:t>-2.569626</w:t>
            </w:r>
          </w:p>
        </w:tc>
      </w:tr>
      <w:tr w:rsidR="00E959E9" w:rsidRPr="005C4B1F" w14:paraId="0DDB971B" w14:textId="77777777" w:rsidTr="00B435E2">
        <w:tc>
          <w:tcPr>
            <w:tcW w:w="770" w:type="pct"/>
          </w:tcPr>
          <w:p w14:paraId="450FC175" w14:textId="77777777" w:rsidR="00E959E9" w:rsidRPr="005C4B1F" w:rsidRDefault="00E959E9" w:rsidP="00E959E9">
            <w:pPr>
              <w:ind w:firstLineChars="0" w:firstLine="0"/>
            </w:pPr>
            <w:r w:rsidRPr="005C4B1F">
              <w:t>H</w:t>
            </w:r>
          </w:p>
        </w:tc>
        <w:tc>
          <w:tcPr>
            <w:tcW w:w="1410" w:type="pct"/>
          </w:tcPr>
          <w:p w14:paraId="087D7EE6" w14:textId="77777777" w:rsidR="00E959E9" w:rsidRPr="005C4B1F" w:rsidRDefault="00E959E9" w:rsidP="00E959E9">
            <w:pPr>
              <w:ind w:firstLineChars="0" w:firstLine="0"/>
            </w:pPr>
            <w:r w:rsidRPr="005C4B1F">
              <w:t>-4.156647</w:t>
            </w:r>
          </w:p>
        </w:tc>
        <w:tc>
          <w:tcPr>
            <w:tcW w:w="1410" w:type="pct"/>
          </w:tcPr>
          <w:p w14:paraId="5179E56A" w14:textId="77777777" w:rsidR="00E959E9" w:rsidRPr="005C4B1F" w:rsidRDefault="00E959E9" w:rsidP="00E959E9">
            <w:pPr>
              <w:ind w:firstLineChars="0" w:firstLine="0"/>
            </w:pPr>
            <w:r w:rsidRPr="005C4B1F">
              <w:t>1.757754</w:t>
            </w:r>
          </w:p>
        </w:tc>
        <w:tc>
          <w:tcPr>
            <w:tcW w:w="1410" w:type="pct"/>
          </w:tcPr>
          <w:p w14:paraId="4C6305A0" w14:textId="77777777" w:rsidR="00E959E9" w:rsidRPr="005C4B1F" w:rsidRDefault="00E959E9" w:rsidP="00E959E9">
            <w:pPr>
              <w:ind w:firstLineChars="0" w:firstLine="0"/>
            </w:pPr>
            <w:r w:rsidRPr="005C4B1F">
              <w:t>-2.426257</w:t>
            </w:r>
          </w:p>
        </w:tc>
      </w:tr>
      <w:tr w:rsidR="00E959E9" w:rsidRPr="005C4B1F" w14:paraId="03D4B7FC" w14:textId="77777777" w:rsidTr="00B435E2">
        <w:tc>
          <w:tcPr>
            <w:tcW w:w="770" w:type="pct"/>
          </w:tcPr>
          <w:p w14:paraId="3C40A154" w14:textId="77777777" w:rsidR="00E959E9" w:rsidRPr="005C4B1F" w:rsidRDefault="00E959E9" w:rsidP="00E959E9">
            <w:pPr>
              <w:ind w:firstLineChars="0" w:firstLine="0"/>
            </w:pPr>
            <w:r w:rsidRPr="005C4B1F">
              <w:t>N</w:t>
            </w:r>
          </w:p>
        </w:tc>
        <w:tc>
          <w:tcPr>
            <w:tcW w:w="1410" w:type="pct"/>
          </w:tcPr>
          <w:p w14:paraId="1679E80A" w14:textId="77777777" w:rsidR="00E959E9" w:rsidRPr="005C4B1F" w:rsidRDefault="00E959E9" w:rsidP="00E959E9">
            <w:pPr>
              <w:ind w:firstLineChars="0" w:firstLine="0"/>
            </w:pPr>
            <w:r w:rsidRPr="005C4B1F">
              <w:t>0.344896</w:t>
            </w:r>
          </w:p>
        </w:tc>
        <w:tc>
          <w:tcPr>
            <w:tcW w:w="1410" w:type="pct"/>
          </w:tcPr>
          <w:p w14:paraId="5DC776E9" w14:textId="77777777" w:rsidR="00E959E9" w:rsidRPr="005C4B1F" w:rsidRDefault="00E959E9" w:rsidP="00E959E9">
            <w:pPr>
              <w:ind w:firstLineChars="0" w:firstLine="0"/>
            </w:pPr>
            <w:r w:rsidRPr="005C4B1F">
              <w:t>1.911572</w:t>
            </w:r>
          </w:p>
        </w:tc>
        <w:tc>
          <w:tcPr>
            <w:tcW w:w="1410" w:type="pct"/>
          </w:tcPr>
          <w:p w14:paraId="4829BA16" w14:textId="77777777" w:rsidR="00E959E9" w:rsidRPr="005C4B1F" w:rsidRDefault="00E959E9" w:rsidP="00E959E9">
            <w:pPr>
              <w:ind w:firstLineChars="0" w:firstLine="0"/>
            </w:pPr>
            <w:r w:rsidRPr="005C4B1F">
              <w:t>-1.504220</w:t>
            </w:r>
          </w:p>
        </w:tc>
      </w:tr>
      <w:tr w:rsidR="00E959E9" w:rsidRPr="005C4B1F" w14:paraId="38DD1702" w14:textId="77777777" w:rsidTr="00B435E2">
        <w:tc>
          <w:tcPr>
            <w:tcW w:w="770" w:type="pct"/>
          </w:tcPr>
          <w:p w14:paraId="12A2F7CC" w14:textId="77777777" w:rsidR="00E959E9" w:rsidRPr="005C4B1F" w:rsidRDefault="00E959E9" w:rsidP="00E959E9">
            <w:pPr>
              <w:ind w:firstLineChars="0" w:firstLine="0"/>
            </w:pPr>
            <w:r w:rsidRPr="005C4B1F">
              <w:t>H</w:t>
            </w:r>
          </w:p>
        </w:tc>
        <w:tc>
          <w:tcPr>
            <w:tcW w:w="1410" w:type="pct"/>
          </w:tcPr>
          <w:p w14:paraId="1108F7E6" w14:textId="77777777" w:rsidR="00E959E9" w:rsidRPr="005C4B1F" w:rsidRDefault="00E959E9" w:rsidP="00E959E9">
            <w:pPr>
              <w:ind w:firstLineChars="0" w:firstLine="0"/>
            </w:pPr>
            <w:r w:rsidRPr="005C4B1F">
              <w:t>-0.625458</w:t>
            </w:r>
          </w:p>
        </w:tc>
        <w:tc>
          <w:tcPr>
            <w:tcW w:w="1410" w:type="pct"/>
          </w:tcPr>
          <w:p w14:paraId="201ADB2B" w14:textId="77777777" w:rsidR="00E959E9" w:rsidRPr="005C4B1F" w:rsidRDefault="00E959E9" w:rsidP="00E959E9">
            <w:pPr>
              <w:ind w:firstLineChars="0" w:firstLine="0"/>
            </w:pPr>
            <w:r w:rsidRPr="005C4B1F">
              <w:t>3.116149</w:t>
            </w:r>
          </w:p>
        </w:tc>
        <w:tc>
          <w:tcPr>
            <w:tcW w:w="1410" w:type="pct"/>
          </w:tcPr>
          <w:p w14:paraId="4156C555" w14:textId="77777777" w:rsidR="00E959E9" w:rsidRPr="005C4B1F" w:rsidRDefault="00E959E9" w:rsidP="00E959E9">
            <w:pPr>
              <w:ind w:firstLineChars="0" w:firstLine="0"/>
            </w:pPr>
            <w:r w:rsidRPr="005C4B1F">
              <w:t>-0.131061</w:t>
            </w:r>
          </w:p>
        </w:tc>
      </w:tr>
      <w:tr w:rsidR="00E959E9" w:rsidRPr="005C4B1F" w14:paraId="11437216" w14:textId="77777777" w:rsidTr="00B435E2">
        <w:tc>
          <w:tcPr>
            <w:tcW w:w="770" w:type="pct"/>
          </w:tcPr>
          <w:p w14:paraId="14C88C5C" w14:textId="77777777" w:rsidR="00E959E9" w:rsidRPr="005C4B1F" w:rsidRDefault="00E959E9" w:rsidP="00E959E9">
            <w:pPr>
              <w:ind w:firstLineChars="0" w:firstLine="0"/>
            </w:pPr>
            <w:r w:rsidRPr="005C4B1F">
              <w:t>C</w:t>
            </w:r>
          </w:p>
        </w:tc>
        <w:tc>
          <w:tcPr>
            <w:tcW w:w="1410" w:type="pct"/>
          </w:tcPr>
          <w:p w14:paraId="6CBD56B9" w14:textId="77777777" w:rsidR="00E959E9" w:rsidRPr="005C4B1F" w:rsidRDefault="00E959E9" w:rsidP="00E959E9">
            <w:pPr>
              <w:ind w:firstLineChars="0" w:firstLine="0"/>
            </w:pPr>
            <w:r w:rsidRPr="005C4B1F">
              <w:t>-2.059060</w:t>
            </w:r>
          </w:p>
        </w:tc>
        <w:tc>
          <w:tcPr>
            <w:tcW w:w="1410" w:type="pct"/>
          </w:tcPr>
          <w:p w14:paraId="36B4E4FA" w14:textId="77777777" w:rsidR="00E959E9" w:rsidRPr="005C4B1F" w:rsidRDefault="00E959E9" w:rsidP="00E959E9">
            <w:pPr>
              <w:ind w:firstLineChars="0" w:firstLine="0"/>
            </w:pPr>
            <w:r w:rsidRPr="005C4B1F">
              <w:t>1.928985</w:t>
            </w:r>
          </w:p>
        </w:tc>
        <w:tc>
          <w:tcPr>
            <w:tcW w:w="1410" w:type="pct"/>
          </w:tcPr>
          <w:p w14:paraId="54C128B4" w14:textId="77777777" w:rsidR="00E959E9" w:rsidRPr="005C4B1F" w:rsidRDefault="00E959E9" w:rsidP="00E959E9">
            <w:pPr>
              <w:ind w:firstLineChars="0" w:firstLine="0"/>
            </w:pPr>
            <w:r w:rsidRPr="005C4B1F">
              <w:t>-2.008952</w:t>
            </w:r>
          </w:p>
        </w:tc>
      </w:tr>
      <w:tr w:rsidR="00E959E9" w:rsidRPr="005C4B1F" w14:paraId="0EA67518" w14:textId="77777777" w:rsidTr="00B435E2">
        <w:tc>
          <w:tcPr>
            <w:tcW w:w="770" w:type="pct"/>
          </w:tcPr>
          <w:p w14:paraId="637C70A9" w14:textId="77777777" w:rsidR="00E959E9" w:rsidRPr="005C4B1F" w:rsidRDefault="00E959E9" w:rsidP="00E959E9">
            <w:pPr>
              <w:ind w:firstLineChars="0" w:firstLine="0"/>
            </w:pPr>
            <w:r w:rsidRPr="005C4B1F">
              <w:t>H</w:t>
            </w:r>
          </w:p>
        </w:tc>
        <w:tc>
          <w:tcPr>
            <w:tcW w:w="1410" w:type="pct"/>
          </w:tcPr>
          <w:p w14:paraId="37FAE5DA" w14:textId="77777777" w:rsidR="00E959E9" w:rsidRPr="005C4B1F" w:rsidRDefault="00E959E9" w:rsidP="00E959E9">
            <w:pPr>
              <w:ind w:firstLineChars="0" w:firstLine="0"/>
            </w:pPr>
            <w:r w:rsidRPr="005C4B1F">
              <w:t>-2.081296</w:t>
            </w:r>
          </w:p>
        </w:tc>
        <w:tc>
          <w:tcPr>
            <w:tcW w:w="1410" w:type="pct"/>
          </w:tcPr>
          <w:p w14:paraId="2F50A999" w14:textId="77777777" w:rsidR="00E959E9" w:rsidRPr="005C4B1F" w:rsidRDefault="00E959E9" w:rsidP="00E959E9">
            <w:pPr>
              <w:ind w:firstLineChars="0" w:firstLine="0"/>
            </w:pPr>
            <w:r w:rsidRPr="005C4B1F">
              <w:t>3.012704</w:t>
            </w:r>
          </w:p>
        </w:tc>
        <w:tc>
          <w:tcPr>
            <w:tcW w:w="1410" w:type="pct"/>
          </w:tcPr>
          <w:p w14:paraId="44871E69" w14:textId="77777777" w:rsidR="00E959E9" w:rsidRPr="005C4B1F" w:rsidRDefault="00E959E9" w:rsidP="00E959E9">
            <w:pPr>
              <w:ind w:firstLineChars="0" w:firstLine="0"/>
            </w:pPr>
            <w:r w:rsidRPr="005C4B1F">
              <w:t>-1.958294</w:t>
            </w:r>
          </w:p>
        </w:tc>
      </w:tr>
      <w:tr w:rsidR="00E959E9" w:rsidRPr="005C4B1F" w14:paraId="6D11C1E8" w14:textId="77777777" w:rsidTr="00B435E2">
        <w:tc>
          <w:tcPr>
            <w:tcW w:w="770" w:type="pct"/>
          </w:tcPr>
          <w:p w14:paraId="22E6D01E" w14:textId="77777777" w:rsidR="00E959E9" w:rsidRPr="005C4B1F" w:rsidRDefault="00E959E9" w:rsidP="00E959E9">
            <w:pPr>
              <w:ind w:firstLineChars="0" w:firstLine="0"/>
            </w:pPr>
            <w:r w:rsidRPr="005C4B1F">
              <w:t>C</w:t>
            </w:r>
          </w:p>
        </w:tc>
        <w:tc>
          <w:tcPr>
            <w:tcW w:w="1410" w:type="pct"/>
          </w:tcPr>
          <w:p w14:paraId="0BCAE3CC" w14:textId="77777777" w:rsidR="00E959E9" w:rsidRPr="005C4B1F" w:rsidRDefault="00E959E9" w:rsidP="00E959E9">
            <w:pPr>
              <w:ind w:firstLineChars="0" w:firstLine="0"/>
            </w:pPr>
            <w:r w:rsidRPr="005C4B1F">
              <w:t>1.490494</w:t>
            </w:r>
          </w:p>
        </w:tc>
        <w:tc>
          <w:tcPr>
            <w:tcW w:w="1410" w:type="pct"/>
          </w:tcPr>
          <w:p w14:paraId="0191B4DF" w14:textId="77777777" w:rsidR="00E959E9" w:rsidRPr="005C4B1F" w:rsidRDefault="00E959E9" w:rsidP="00E959E9">
            <w:pPr>
              <w:ind w:firstLineChars="0" w:firstLine="0"/>
            </w:pPr>
            <w:r w:rsidRPr="005C4B1F">
              <w:t>3.657829</w:t>
            </w:r>
          </w:p>
        </w:tc>
        <w:tc>
          <w:tcPr>
            <w:tcW w:w="1410" w:type="pct"/>
          </w:tcPr>
          <w:p w14:paraId="4DD4857C" w14:textId="77777777" w:rsidR="00E959E9" w:rsidRPr="005C4B1F" w:rsidRDefault="00E959E9" w:rsidP="00E959E9">
            <w:pPr>
              <w:ind w:firstLineChars="0" w:firstLine="0"/>
            </w:pPr>
            <w:r w:rsidRPr="005C4B1F">
              <w:t>-0.303678</w:t>
            </w:r>
          </w:p>
        </w:tc>
      </w:tr>
      <w:tr w:rsidR="00E959E9" w:rsidRPr="005C4B1F" w14:paraId="0E81B47F" w14:textId="77777777" w:rsidTr="00B435E2">
        <w:tc>
          <w:tcPr>
            <w:tcW w:w="770" w:type="pct"/>
          </w:tcPr>
          <w:p w14:paraId="5D48E11C" w14:textId="77777777" w:rsidR="00E959E9" w:rsidRPr="005C4B1F" w:rsidRDefault="00E959E9" w:rsidP="00E959E9">
            <w:pPr>
              <w:ind w:firstLineChars="0" w:firstLine="0"/>
            </w:pPr>
            <w:r w:rsidRPr="005C4B1F">
              <w:t>C</w:t>
            </w:r>
          </w:p>
        </w:tc>
        <w:tc>
          <w:tcPr>
            <w:tcW w:w="1410" w:type="pct"/>
          </w:tcPr>
          <w:p w14:paraId="4FF0C484" w14:textId="77777777" w:rsidR="00E959E9" w:rsidRPr="005C4B1F" w:rsidRDefault="00E959E9" w:rsidP="00E959E9">
            <w:pPr>
              <w:ind w:firstLineChars="0" w:firstLine="0"/>
            </w:pPr>
            <w:r w:rsidRPr="005C4B1F">
              <w:t>1.470518</w:t>
            </w:r>
          </w:p>
        </w:tc>
        <w:tc>
          <w:tcPr>
            <w:tcW w:w="1410" w:type="pct"/>
          </w:tcPr>
          <w:p w14:paraId="62AFD185" w14:textId="77777777" w:rsidR="00E959E9" w:rsidRPr="005C4B1F" w:rsidRDefault="00E959E9" w:rsidP="00E959E9">
            <w:pPr>
              <w:ind w:firstLineChars="0" w:firstLine="0"/>
            </w:pPr>
            <w:r w:rsidRPr="005C4B1F">
              <w:t>4.419035</w:t>
            </w:r>
          </w:p>
        </w:tc>
        <w:tc>
          <w:tcPr>
            <w:tcW w:w="1410" w:type="pct"/>
          </w:tcPr>
          <w:p w14:paraId="0E05C5CB" w14:textId="77777777" w:rsidR="00E959E9" w:rsidRPr="005C4B1F" w:rsidRDefault="00E959E9" w:rsidP="00E959E9">
            <w:pPr>
              <w:ind w:firstLineChars="0" w:firstLine="0"/>
            </w:pPr>
            <w:r w:rsidRPr="005C4B1F">
              <w:t>0.868738</w:t>
            </w:r>
          </w:p>
        </w:tc>
      </w:tr>
      <w:tr w:rsidR="00E959E9" w:rsidRPr="005C4B1F" w14:paraId="6758DB70" w14:textId="77777777" w:rsidTr="00B435E2">
        <w:tc>
          <w:tcPr>
            <w:tcW w:w="770" w:type="pct"/>
          </w:tcPr>
          <w:p w14:paraId="20F62502" w14:textId="77777777" w:rsidR="00E959E9" w:rsidRPr="005C4B1F" w:rsidRDefault="00E959E9" w:rsidP="00E959E9">
            <w:pPr>
              <w:ind w:firstLineChars="0" w:firstLine="0"/>
            </w:pPr>
            <w:r w:rsidRPr="005C4B1F">
              <w:t>C</w:t>
            </w:r>
          </w:p>
        </w:tc>
        <w:tc>
          <w:tcPr>
            <w:tcW w:w="1410" w:type="pct"/>
          </w:tcPr>
          <w:p w14:paraId="1DF69266" w14:textId="77777777" w:rsidR="00E959E9" w:rsidRPr="005C4B1F" w:rsidRDefault="00E959E9" w:rsidP="00E959E9">
            <w:pPr>
              <w:ind w:firstLineChars="0" w:firstLine="0"/>
            </w:pPr>
            <w:r w:rsidRPr="005C4B1F">
              <w:t>2.631848</w:t>
            </w:r>
          </w:p>
        </w:tc>
        <w:tc>
          <w:tcPr>
            <w:tcW w:w="1410" w:type="pct"/>
          </w:tcPr>
          <w:p w14:paraId="175B1046" w14:textId="77777777" w:rsidR="00E959E9" w:rsidRPr="005C4B1F" w:rsidRDefault="00E959E9" w:rsidP="00E959E9">
            <w:pPr>
              <w:ind w:firstLineChars="0" w:firstLine="0"/>
            </w:pPr>
            <w:r w:rsidRPr="005C4B1F">
              <w:t>3.660108</w:t>
            </w:r>
          </w:p>
        </w:tc>
        <w:tc>
          <w:tcPr>
            <w:tcW w:w="1410" w:type="pct"/>
          </w:tcPr>
          <w:p w14:paraId="1B8C1045" w14:textId="77777777" w:rsidR="00E959E9" w:rsidRPr="005C4B1F" w:rsidRDefault="00E959E9" w:rsidP="00E959E9">
            <w:pPr>
              <w:ind w:firstLineChars="0" w:firstLine="0"/>
            </w:pPr>
            <w:r w:rsidRPr="005C4B1F">
              <w:t>-1.114553</w:t>
            </w:r>
          </w:p>
        </w:tc>
      </w:tr>
      <w:tr w:rsidR="00E959E9" w:rsidRPr="005C4B1F" w14:paraId="05617E92" w14:textId="77777777" w:rsidTr="00B435E2">
        <w:tc>
          <w:tcPr>
            <w:tcW w:w="770" w:type="pct"/>
          </w:tcPr>
          <w:p w14:paraId="56E7569D" w14:textId="77777777" w:rsidR="00E959E9" w:rsidRPr="005C4B1F" w:rsidRDefault="00E959E9" w:rsidP="00E959E9">
            <w:pPr>
              <w:ind w:firstLineChars="0" w:firstLine="0"/>
            </w:pPr>
            <w:r w:rsidRPr="005C4B1F">
              <w:t>C</w:t>
            </w:r>
          </w:p>
        </w:tc>
        <w:tc>
          <w:tcPr>
            <w:tcW w:w="1410" w:type="pct"/>
          </w:tcPr>
          <w:p w14:paraId="03F2B9B4" w14:textId="77777777" w:rsidR="00E959E9" w:rsidRPr="005C4B1F" w:rsidRDefault="00E959E9" w:rsidP="00E959E9">
            <w:pPr>
              <w:ind w:firstLineChars="0" w:firstLine="0"/>
            </w:pPr>
            <w:r w:rsidRPr="005C4B1F">
              <w:t>2.586290</w:t>
            </w:r>
          </w:p>
        </w:tc>
        <w:tc>
          <w:tcPr>
            <w:tcW w:w="1410" w:type="pct"/>
          </w:tcPr>
          <w:p w14:paraId="11CADAC0" w14:textId="77777777" w:rsidR="00E959E9" w:rsidRPr="005C4B1F" w:rsidRDefault="00E959E9" w:rsidP="00E959E9">
            <w:pPr>
              <w:ind w:firstLineChars="0" w:firstLine="0"/>
            </w:pPr>
            <w:r w:rsidRPr="005C4B1F">
              <w:t>5.160416</w:t>
            </w:r>
          </w:p>
        </w:tc>
        <w:tc>
          <w:tcPr>
            <w:tcW w:w="1410" w:type="pct"/>
          </w:tcPr>
          <w:p w14:paraId="2E36BF9C" w14:textId="77777777" w:rsidR="00E959E9" w:rsidRPr="005C4B1F" w:rsidRDefault="00E959E9" w:rsidP="00E959E9">
            <w:pPr>
              <w:ind w:firstLineChars="0" w:firstLine="0"/>
            </w:pPr>
            <w:r w:rsidRPr="005C4B1F">
              <w:t>1.240030</w:t>
            </w:r>
          </w:p>
        </w:tc>
      </w:tr>
      <w:tr w:rsidR="00E959E9" w:rsidRPr="005C4B1F" w14:paraId="0D770AED" w14:textId="77777777" w:rsidTr="00B435E2">
        <w:tc>
          <w:tcPr>
            <w:tcW w:w="770" w:type="pct"/>
          </w:tcPr>
          <w:p w14:paraId="084151AD" w14:textId="77777777" w:rsidR="00E959E9" w:rsidRPr="005C4B1F" w:rsidRDefault="00E959E9" w:rsidP="00E959E9">
            <w:pPr>
              <w:ind w:firstLineChars="0" w:firstLine="0"/>
            </w:pPr>
            <w:r w:rsidRPr="005C4B1F">
              <w:t>H</w:t>
            </w:r>
          </w:p>
        </w:tc>
        <w:tc>
          <w:tcPr>
            <w:tcW w:w="1410" w:type="pct"/>
          </w:tcPr>
          <w:p w14:paraId="4CE71AE3" w14:textId="77777777" w:rsidR="00E959E9" w:rsidRPr="005C4B1F" w:rsidRDefault="00E959E9" w:rsidP="00E959E9">
            <w:pPr>
              <w:ind w:firstLineChars="0" w:firstLine="0"/>
            </w:pPr>
            <w:r w:rsidRPr="005C4B1F">
              <w:t>0.581092</w:t>
            </w:r>
          </w:p>
        </w:tc>
        <w:tc>
          <w:tcPr>
            <w:tcW w:w="1410" w:type="pct"/>
          </w:tcPr>
          <w:p w14:paraId="58FF436A" w14:textId="77777777" w:rsidR="00E959E9" w:rsidRPr="005C4B1F" w:rsidRDefault="00E959E9" w:rsidP="00E959E9">
            <w:pPr>
              <w:ind w:firstLineChars="0" w:firstLine="0"/>
            </w:pPr>
            <w:r w:rsidRPr="005C4B1F">
              <w:t>4.412986</w:t>
            </w:r>
          </w:p>
        </w:tc>
        <w:tc>
          <w:tcPr>
            <w:tcW w:w="1410" w:type="pct"/>
          </w:tcPr>
          <w:p w14:paraId="53CA2840" w14:textId="77777777" w:rsidR="00E959E9" w:rsidRPr="005C4B1F" w:rsidRDefault="00E959E9" w:rsidP="00E959E9">
            <w:pPr>
              <w:ind w:firstLineChars="0" w:firstLine="0"/>
            </w:pPr>
            <w:r w:rsidRPr="005C4B1F">
              <w:t>1.492858</w:t>
            </w:r>
          </w:p>
        </w:tc>
      </w:tr>
      <w:tr w:rsidR="00E959E9" w:rsidRPr="005C4B1F" w14:paraId="2721A71B" w14:textId="77777777" w:rsidTr="00B435E2">
        <w:tc>
          <w:tcPr>
            <w:tcW w:w="770" w:type="pct"/>
          </w:tcPr>
          <w:p w14:paraId="2AEADA40" w14:textId="77777777" w:rsidR="00E959E9" w:rsidRPr="005C4B1F" w:rsidRDefault="00E959E9" w:rsidP="00E959E9">
            <w:pPr>
              <w:ind w:firstLineChars="0" w:firstLine="0"/>
            </w:pPr>
            <w:r w:rsidRPr="005C4B1F">
              <w:t>C</w:t>
            </w:r>
          </w:p>
        </w:tc>
        <w:tc>
          <w:tcPr>
            <w:tcW w:w="1410" w:type="pct"/>
          </w:tcPr>
          <w:p w14:paraId="0EC38CEA" w14:textId="77777777" w:rsidR="00E959E9" w:rsidRPr="005C4B1F" w:rsidRDefault="00E959E9" w:rsidP="00E959E9">
            <w:pPr>
              <w:ind w:firstLineChars="0" w:firstLine="0"/>
            </w:pPr>
            <w:r w:rsidRPr="005C4B1F">
              <w:t>3.743397</w:t>
            </w:r>
          </w:p>
        </w:tc>
        <w:tc>
          <w:tcPr>
            <w:tcW w:w="1410" w:type="pct"/>
          </w:tcPr>
          <w:p w14:paraId="7F01A14E" w14:textId="77777777" w:rsidR="00E959E9" w:rsidRPr="005C4B1F" w:rsidRDefault="00E959E9" w:rsidP="00E959E9">
            <w:pPr>
              <w:ind w:firstLineChars="0" w:firstLine="0"/>
            </w:pPr>
            <w:r w:rsidRPr="005C4B1F">
              <w:t>4.404217</w:t>
            </w:r>
          </w:p>
        </w:tc>
        <w:tc>
          <w:tcPr>
            <w:tcW w:w="1410" w:type="pct"/>
          </w:tcPr>
          <w:p w14:paraId="7C96254B" w14:textId="77777777" w:rsidR="00E959E9" w:rsidRPr="005C4B1F" w:rsidRDefault="00E959E9" w:rsidP="00E959E9">
            <w:pPr>
              <w:ind w:firstLineChars="0" w:firstLine="0"/>
            </w:pPr>
            <w:r w:rsidRPr="005C4B1F">
              <w:t>-0.743363</w:t>
            </w:r>
          </w:p>
        </w:tc>
      </w:tr>
      <w:tr w:rsidR="00E959E9" w:rsidRPr="005C4B1F" w14:paraId="684C2401" w14:textId="77777777" w:rsidTr="00B435E2">
        <w:tc>
          <w:tcPr>
            <w:tcW w:w="770" w:type="pct"/>
          </w:tcPr>
          <w:p w14:paraId="51149033" w14:textId="77777777" w:rsidR="00E959E9" w:rsidRPr="005C4B1F" w:rsidRDefault="00E959E9" w:rsidP="00E959E9">
            <w:pPr>
              <w:ind w:firstLineChars="0" w:firstLine="0"/>
            </w:pPr>
            <w:r w:rsidRPr="005C4B1F">
              <w:t>H</w:t>
            </w:r>
          </w:p>
        </w:tc>
        <w:tc>
          <w:tcPr>
            <w:tcW w:w="1410" w:type="pct"/>
          </w:tcPr>
          <w:p w14:paraId="1CECC2C1" w14:textId="77777777" w:rsidR="00E959E9" w:rsidRPr="005C4B1F" w:rsidRDefault="00E959E9" w:rsidP="00E959E9">
            <w:pPr>
              <w:ind w:firstLineChars="0" w:firstLine="0"/>
            </w:pPr>
            <w:r w:rsidRPr="005C4B1F">
              <w:t>2.631546</w:t>
            </w:r>
          </w:p>
        </w:tc>
        <w:tc>
          <w:tcPr>
            <w:tcW w:w="1410" w:type="pct"/>
          </w:tcPr>
          <w:p w14:paraId="41F831DE" w14:textId="77777777" w:rsidR="00E959E9" w:rsidRPr="005C4B1F" w:rsidRDefault="00E959E9" w:rsidP="00E959E9">
            <w:pPr>
              <w:ind w:firstLineChars="0" w:firstLine="0"/>
            </w:pPr>
            <w:r w:rsidRPr="005C4B1F">
              <w:t>3.080449</w:t>
            </w:r>
          </w:p>
        </w:tc>
        <w:tc>
          <w:tcPr>
            <w:tcW w:w="1410" w:type="pct"/>
          </w:tcPr>
          <w:p w14:paraId="699DDDA0" w14:textId="77777777" w:rsidR="00E959E9" w:rsidRPr="005C4B1F" w:rsidRDefault="00E959E9" w:rsidP="00E959E9">
            <w:pPr>
              <w:ind w:firstLineChars="0" w:firstLine="0"/>
            </w:pPr>
            <w:r w:rsidRPr="005C4B1F">
              <w:t>-2.031999</w:t>
            </w:r>
          </w:p>
        </w:tc>
      </w:tr>
      <w:tr w:rsidR="00E959E9" w:rsidRPr="005C4B1F" w14:paraId="4D86BAF4" w14:textId="77777777" w:rsidTr="00B435E2">
        <w:tc>
          <w:tcPr>
            <w:tcW w:w="770" w:type="pct"/>
          </w:tcPr>
          <w:p w14:paraId="4C0E353F" w14:textId="77777777" w:rsidR="00E959E9" w:rsidRPr="005C4B1F" w:rsidRDefault="00E959E9" w:rsidP="00E959E9">
            <w:pPr>
              <w:ind w:firstLineChars="0" w:firstLine="0"/>
            </w:pPr>
            <w:r w:rsidRPr="005C4B1F">
              <w:t>C</w:t>
            </w:r>
          </w:p>
        </w:tc>
        <w:tc>
          <w:tcPr>
            <w:tcW w:w="1410" w:type="pct"/>
          </w:tcPr>
          <w:p w14:paraId="581D8787" w14:textId="77777777" w:rsidR="00E959E9" w:rsidRPr="005C4B1F" w:rsidRDefault="00E959E9" w:rsidP="00E959E9">
            <w:pPr>
              <w:ind w:firstLineChars="0" w:firstLine="0"/>
            </w:pPr>
            <w:r w:rsidRPr="005C4B1F">
              <w:t>3.722543</w:t>
            </w:r>
          </w:p>
        </w:tc>
        <w:tc>
          <w:tcPr>
            <w:tcW w:w="1410" w:type="pct"/>
          </w:tcPr>
          <w:p w14:paraId="7FE5377B" w14:textId="77777777" w:rsidR="00E959E9" w:rsidRPr="005C4B1F" w:rsidRDefault="00E959E9" w:rsidP="00E959E9">
            <w:pPr>
              <w:ind w:firstLineChars="0" w:firstLine="0"/>
            </w:pPr>
            <w:r w:rsidRPr="005C4B1F">
              <w:t>5.152413</w:t>
            </w:r>
          </w:p>
        </w:tc>
        <w:tc>
          <w:tcPr>
            <w:tcW w:w="1410" w:type="pct"/>
          </w:tcPr>
          <w:p w14:paraId="178E6A0A" w14:textId="77777777" w:rsidR="00E959E9" w:rsidRPr="005C4B1F" w:rsidRDefault="00E959E9" w:rsidP="00E959E9">
            <w:pPr>
              <w:ind w:firstLineChars="0" w:firstLine="0"/>
            </w:pPr>
            <w:r w:rsidRPr="005C4B1F">
              <w:t>0.433742</w:t>
            </w:r>
          </w:p>
        </w:tc>
      </w:tr>
      <w:tr w:rsidR="00E959E9" w:rsidRPr="005C4B1F" w14:paraId="5448525F" w14:textId="77777777" w:rsidTr="00B435E2">
        <w:tc>
          <w:tcPr>
            <w:tcW w:w="770" w:type="pct"/>
          </w:tcPr>
          <w:p w14:paraId="44BEFAC2" w14:textId="77777777" w:rsidR="00E959E9" w:rsidRPr="005C4B1F" w:rsidRDefault="00E959E9" w:rsidP="00E959E9">
            <w:pPr>
              <w:ind w:firstLineChars="0" w:firstLine="0"/>
            </w:pPr>
            <w:r w:rsidRPr="005C4B1F">
              <w:t>H</w:t>
            </w:r>
          </w:p>
        </w:tc>
        <w:tc>
          <w:tcPr>
            <w:tcW w:w="1410" w:type="pct"/>
          </w:tcPr>
          <w:p w14:paraId="6DA6AF54" w14:textId="77777777" w:rsidR="00E959E9" w:rsidRPr="005C4B1F" w:rsidRDefault="00E959E9" w:rsidP="00E959E9">
            <w:pPr>
              <w:ind w:firstLineChars="0" w:firstLine="0"/>
            </w:pPr>
            <w:r w:rsidRPr="005C4B1F">
              <w:t>2.570934</w:t>
            </w:r>
          </w:p>
        </w:tc>
        <w:tc>
          <w:tcPr>
            <w:tcW w:w="1410" w:type="pct"/>
          </w:tcPr>
          <w:p w14:paraId="2EA114F7" w14:textId="77777777" w:rsidR="00E959E9" w:rsidRPr="005C4B1F" w:rsidRDefault="00E959E9" w:rsidP="00E959E9">
            <w:pPr>
              <w:ind w:firstLineChars="0" w:firstLine="0"/>
            </w:pPr>
            <w:r w:rsidRPr="005C4B1F">
              <w:t>5.745202</w:t>
            </w:r>
          </w:p>
        </w:tc>
        <w:tc>
          <w:tcPr>
            <w:tcW w:w="1410" w:type="pct"/>
          </w:tcPr>
          <w:p w14:paraId="74AE0D7C" w14:textId="77777777" w:rsidR="00E959E9" w:rsidRPr="005C4B1F" w:rsidRDefault="00E959E9" w:rsidP="00E959E9">
            <w:pPr>
              <w:ind w:firstLineChars="0" w:firstLine="0"/>
            </w:pPr>
            <w:r w:rsidRPr="005C4B1F">
              <w:t>2.153570</w:t>
            </w:r>
          </w:p>
        </w:tc>
      </w:tr>
      <w:tr w:rsidR="00E959E9" w:rsidRPr="005C4B1F" w14:paraId="650A48A0" w14:textId="77777777" w:rsidTr="00B435E2">
        <w:tc>
          <w:tcPr>
            <w:tcW w:w="770" w:type="pct"/>
          </w:tcPr>
          <w:p w14:paraId="758CD7F5" w14:textId="77777777" w:rsidR="00E959E9" w:rsidRPr="005C4B1F" w:rsidRDefault="00E959E9" w:rsidP="00E959E9">
            <w:pPr>
              <w:ind w:firstLineChars="0" w:firstLine="0"/>
            </w:pPr>
            <w:r w:rsidRPr="005C4B1F">
              <w:t>H</w:t>
            </w:r>
          </w:p>
        </w:tc>
        <w:tc>
          <w:tcPr>
            <w:tcW w:w="1410" w:type="pct"/>
          </w:tcPr>
          <w:p w14:paraId="3745BCDA" w14:textId="77777777" w:rsidR="00E959E9" w:rsidRPr="005C4B1F" w:rsidRDefault="00E959E9" w:rsidP="00E959E9">
            <w:pPr>
              <w:ind w:firstLineChars="0" w:firstLine="0"/>
            </w:pPr>
            <w:r w:rsidRPr="005C4B1F">
              <w:t>4.626452</w:t>
            </w:r>
          </w:p>
        </w:tc>
        <w:tc>
          <w:tcPr>
            <w:tcW w:w="1410" w:type="pct"/>
          </w:tcPr>
          <w:p w14:paraId="096AD1F0" w14:textId="77777777" w:rsidR="00E959E9" w:rsidRPr="005C4B1F" w:rsidRDefault="00E959E9" w:rsidP="00E959E9">
            <w:pPr>
              <w:ind w:firstLineChars="0" w:firstLine="0"/>
            </w:pPr>
            <w:r w:rsidRPr="005C4B1F">
              <w:t>4.408098</w:t>
            </w:r>
          </w:p>
        </w:tc>
        <w:tc>
          <w:tcPr>
            <w:tcW w:w="1410" w:type="pct"/>
          </w:tcPr>
          <w:p w14:paraId="62049663" w14:textId="77777777" w:rsidR="00E959E9" w:rsidRPr="005C4B1F" w:rsidRDefault="00E959E9" w:rsidP="00E959E9">
            <w:pPr>
              <w:ind w:firstLineChars="0" w:firstLine="0"/>
            </w:pPr>
            <w:r w:rsidRPr="005C4B1F">
              <w:t>-1.373572</w:t>
            </w:r>
          </w:p>
        </w:tc>
      </w:tr>
      <w:tr w:rsidR="00E959E9" w:rsidRPr="005C4B1F" w14:paraId="10713539" w14:textId="77777777" w:rsidTr="00B435E2">
        <w:tc>
          <w:tcPr>
            <w:tcW w:w="770" w:type="pct"/>
          </w:tcPr>
          <w:p w14:paraId="56911B35" w14:textId="77777777" w:rsidR="00E959E9" w:rsidRPr="005C4B1F" w:rsidRDefault="00E959E9" w:rsidP="00E959E9">
            <w:pPr>
              <w:ind w:firstLineChars="0" w:firstLine="0"/>
            </w:pPr>
            <w:r w:rsidRPr="005C4B1F">
              <w:t>H</w:t>
            </w:r>
          </w:p>
        </w:tc>
        <w:tc>
          <w:tcPr>
            <w:tcW w:w="1410" w:type="pct"/>
          </w:tcPr>
          <w:p w14:paraId="17CDAE7A" w14:textId="77777777" w:rsidR="00E959E9" w:rsidRPr="005C4B1F" w:rsidRDefault="00E959E9" w:rsidP="00E959E9">
            <w:pPr>
              <w:ind w:firstLineChars="0" w:firstLine="0"/>
            </w:pPr>
            <w:r w:rsidRPr="005C4B1F">
              <w:t>4.592320</w:t>
            </w:r>
          </w:p>
        </w:tc>
        <w:tc>
          <w:tcPr>
            <w:tcW w:w="1410" w:type="pct"/>
          </w:tcPr>
          <w:p w14:paraId="48AB3937" w14:textId="77777777" w:rsidR="00E959E9" w:rsidRPr="005C4B1F" w:rsidRDefault="00E959E9" w:rsidP="00E959E9">
            <w:pPr>
              <w:ind w:firstLineChars="0" w:firstLine="0"/>
            </w:pPr>
            <w:r w:rsidRPr="005C4B1F">
              <w:t>5.735535</w:t>
            </w:r>
          </w:p>
        </w:tc>
        <w:tc>
          <w:tcPr>
            <w:tcW w:w="1410" w:type="pct"/>
          </w:tcPr>
          <w:p w14:paraId="6BBEC3FA" w14:textId="77777777" w:rsidR="00E959E9" w:rsidRPr="005C4B1F" w:rsidRDefault="00E959E9" w:rsidP="00E959E9">
            <w:pPr>
              <w:ind w:firstLineChars="0" w:firstLine="0"/>
            </w:pPr>
            <w:r w:rsidRPr="005C4B1F">
              <w:t>0.719122</w:t>
            </w:r>
          </w:p>
        </w:tc>
      </w:tr>
      <w:tr w:rsidR="00E959E9" w:rsidRPr="005C4B1F" w14:paraId="3D691687" w14:textId="77777777" w:rsidTr="00B435E2">
        <w:tc>
          <w:tcPr>
            <w:tcW w:w="770" w:type="pct"/>
          </w:tcPr>
          <w:p w14:paraId="621398A8" w14:textId="77777777" w:rsidR="00E959E9" w:rsidRPr="005C4B1F" w:rsidRDefault="00E959E9" w:rsidP="00E959E9">
            <w:pPr>
              <w:ind w:firstLineChars="0" w:firstLine="0"/>
            </w:pPr>
            <w:r w:rsidRPr="005C4B1F">
              <w:t>C</w:t>
            </w:r>
          </w:p>
        </w:tc>
        <w:tc>
          <w:tcPr>
            <w:tcW w:w="1410" w:type="pct"/>
          </w:tcPr>
          <w:p w14:paraId="24D453C7" w14:textId="77777777" w:rsidR="00E959E9" w:rsidRPr="005C4B1F" w:rsidRDefault="00E959E9" w:rsidP="00E959E9">
            <w:pPr>
              <w:ind w:firstLineChars="0" w:firstLine="0"/>
            </w:pPr>
            <w:r w:rsidRPr="005C4B1F">
              <w:t>1.419044</w:t>
            </w:r>
          </w:p>
        </w:tc>
        <w:tc>
          <w:tcPr>
            <w:tcW w:w="1410" w:type="pct"/>
          </w:tcPr>
          <w:p w14:paraId="009EBE9B" w14:textId="77777777" w:rsidR="00E959E9" w:rsidRPr="005C4B1F" w:rsidRDefault="00E959E9" w:rsidP="00E959E9">
            <w:pPr>
              <w:ind w:firstLineChars="0" w:firstLine="0"/>
            </w:pPr>
            <w:r w:rsidRPr="005C4B1F">
              <w:t>0.175183</w:t>
            </w:r>
          </w:p>
        </w:tc>
        <w:tc>
          <w:tcPr>
            <w:tcW w:w="1410" w:type="pct"/>
          </w:tcPr>
          <w:p w14:paraId="6502F475" w14:textId="77777777" w:rsidR="00E959E9" w:rsidRPr="005C4B1F" w:rsidRDefault="00E959E9" w:rsidP="00E959E9">
            <w:pPr>
              <w:ind w:firstLineChars="0" w:firstLine="0"/>
            </w:pPr>
            <w:r w:rsidRPr="005C4B1F">
              <w:t>2.000394</w:t>
            </w:r>
          </w:p>
        </w:tc>
      </w:tr>
      <w:tr w:rsidR="00E959E9" w:rsidRPr="005C4B1F" w14:paraId="0C789FB9" w14:textId="77777777" w:rsidTr="00B435E2">
        <w:tc>
          <w:tcPr>
            <w:tcW w:w="770" w:type="pct"/>
          </w:tcPr>
          <w:p w14:paraId="03921F2D" w14:textId="77777777" w:rsidR="00E959E9" w:rsidRPr="005C4B1F" w:rsidRDefault="00E959E9" w:rsidP="00E959E9">
            <w:pPr>
              <w:ind w:firstLineChars="0" w:firstLine="0"/>
            </w:pPr>
            <w:r w:rsidRPr="005C4B1F">
              <w:t>O</w:t>
            </w:r>
          </w:p>
        </w:tc>
        <w:tc>
          <w:tcPr>
            <w:tcW w:w="1410" w:type="pct"/>
          </w:tcPr>
          <w:p w14:paraId="17C2A491" w14:textId="77777777" w:rsidR="00E959E9" w:rsidRPr="005C4B1F" w:rsidRDefault="00E959E9" w:rsidP="00E959E9">
            <w:pPr>
              <w:ind w:firstLineChars="0" w:firstLine="0"/>
            </w:pPr>
            <w:r w:rsidRPr="005C4B1F">
              <w:t>0.834818</w:t>
            </w:r>
          </w:p>
        </w:tc>
        <w:tc>
          <w:tcPr>
            <w:tcW w:w="1410" w:type="pct"/>
          </w:tcPr>
          <w:p w14:paraId="21301064" w14:textId="77777777" w:rsidR="00E959E9" w:rsidRPr="005C4B1F" w:rsidRDefault="00E959E9" w:rsidP="00E959E9">
            <w:pPr>
              <w:ind w:firstLineChars="0" w:firstLine="0"/>
            </w:pPr>
            <w:r w:rsidRPr="005C4B1F">
              <w:t>1.066969</w:t>
            </w:r>
          </w:p>
        </w:tc>
        <w:tc>
          <w:tcPr>
            <w:tcW w:w="1410" w:type="pct"/>
          </w:tcPr>
          <w:p w14:paraId="4BF18B44" w14:textId="77777777" w:rsidR="00E959E9" w:rsidRPr="005C4B1F" w:rsidRDefault="00E959E9" w:rsidP="00E959E9">
            <w:pPr>
              <w:ind w:firstLineChars="0" w:firstLine="0"/>
            </w:pPr>
            <w:r w:rsidRPr="005C4B1F">
              <w:t>1.423168</w:t>
            </w:r>
          </w:p>
        </w:tc>
      </w:tr>
      <w:tr w:rsidR="00E959E9" w:rsidRPr="005C4B1F" w14:paraId="6BACBB11" w14:textId="77777777" w:rsidTr="00B435E2">
        <w:tc>
          <w:tcPr>
            <w:tcW w:w="770" w:type="pct"/>
          </w:tcPr>
          <w:p w14:paraId="0A9444E4" w14:textId="77777777" w:rsidR="00E959E9" w:rsidRPr="005C4B1F" w:rsidRDefault="00E959E9" w:rsidP="00E959E9">
            <w:pPr>
              <w:ind w:firstLineChars="0" w:firstLine="0"/>
            </w:pPr>
            <w:r w:rsidRPr="005C4B1F">
              <w:t>O</w:t>
            </w:r>
          </w:p>
        </w:tc>
        <w:tc>
          <w:tcPr>
            <w:tcW w:w="1410" w:type="pct"/>
          </w:tcPr>
          <w:p w14:paraId="752399A5" w14:textId="77777777" w:rsidR="00E959E9" w:rsidRPr="005C4B1F" w:rsidRDefault="00E959E9" w:rsidP="00E959E9">
            <w:pPr>
              <w:ind w:firstLineChars="0" w:firstLine="0"/>
            </w:pPr>
            <w:r w:rsidRPr="005C4B1F">
              <w:t>2.730838</w:t>
            </w:r>
          </w:p>
        </w:tc>
        <w:tc>
          <w:tcPr>
            <w:tcW w:w="1410" w:type="pct"/>
          </w:tcPr>
          <w:p w14:paraId="71CA3F55" w14:textId="77777777" w:rsidR="00E959E9" w:rsidRPr="005C4B1F" w:rsidRDefault="00E959E9" w:rsidP="00E959E9">
            <w:pPr>
              <w:ind w:firstLineChars="0" w:firstLine="0"/>
            </w:pPr>
            <w:r w:rsidRPr="005C4B1F">
              <w:t>-0.008739</w:t>
            </w:r>
          </w:p>
        </w:tc>
        <w:tc>
          <w:tcPr>
            <w:tcW w:w="1410" w:type="pct"/>
          </w:tcPr>
          <w:p w14:paraId="76EC8B66" w14:textId="77777777" w:rsidR="00E959E9" w:rsidRPr="005C4B1F" w:rsidRDefault="00E959E9" w:rsidP="00E959E9">
            <w:pPr>
              <w:ind w:firstLineChars="0" w:firstLine="0"/>
            </w:pPr>
            <w:r w:rsidRPr="005C4B1F">
              <w:t>1.944120</w:t>
            </w:r>
          </w:p>
        </w:tc>
      </w:tr>
      <w:tr w:rsidR="00E959E9" w:rsidRPr="005C4B1F" w14:paraId="11DCFA26" w14:textId="77777777" w:rsidTr="00B435E2">
        <w:tc>
          <w:tcPr>
            <w:tcW w:w="770" w:type="pct"/>
          </w:tcPr>
          <w:p w14:paraId="5C91747C" w14:textId="77777777" w:rsidR="00E959E9" w:rsidRPr="005C4B1F" w:rsidRDefault="00E959E9" w:rsidP="00E959E9">
            <w:pPr>
              <w:ind w:firstLineChars="0" w:firstLine="0"/>
            </w:pPr>
            <w:r w:rsidRPr="005C4B1F">
              <w:t>H</w:t>
            </w:r>
          </w:p>
        </w:tc>
        <w:tc>
          <w:tcPr>
            <w:tcW w:w="1410" w:type="pct"/>
          </w:tcPr>
          <w:p w14:paraId="532E95E2" w14:textId="77777777" w:rsidR="00E959E9" w:rsidRPr="005C4B1F" w:rsidRDefault="00E959E9" w:rsidP="00E959E9">
            <w:pPr>
              <w:ind w:firstLineChars="0" w:firstLine="0"/>
            </w:pPr>
            <w:r w:rsidRPr="005C4B1F">
              <w:t>3.087317</w:t>
            </w:r>
          </w:p>
        </w:tc>
        <w:tc>
          <w:tcPr>
            <w:tcW w:w="1410" w:type="pct"/>
          </w:tcPr>
          <w:p w14:paraId="3D38DAF7" w14:textId="77777777" w:rsidR="00E959E9" w:rsidRPr="005C4B1F" w:rsidRDefault="00E959E9" w:rsidP="00E959E9">
            <w:pPr>
              <w:ind w:firstLineChars="0" w:firstLine="0"/>
            </w:pPr>
            <w:r w:rsidRPr="005C4B1F">
              <w:t>0.581020</w:t>
            </w:r>
          </w:p>
        </w:tc>
        <w:tc>
          <w:tcPr>
            <w:tcW w:w="1410" w:type="pct"/>
          </w:tcPr>
          <w:p w14:paraId="493503BB" w14:textId="77777777" w:rsidR="00E959E9" w:rsidRPr="005C4B1F" w:rsidRDefault="00E959E9" w:rsidP="00E959E9">
            <w:pPr>
              <w:ind w:firstLineChars="0" w:firstLine="0"/>
            </w:pPr>
            <w:r w:rsidRPr="005C4B1F">
              <w:t>1.249747</w:t>
            </w:r>
          </w:p>
        </w:tc>
      </w:tr>
      <w:tr w:rsidR="00E959E9" w:rsidRPr="005C4B1F" w14:paraId="66B39519" w14:textId="77777777" w:rsidTr="00B435E2">
        <w:tc>
          <w:tcPr>
            <w:tcW w:w="770" w:type="pct"/>
          </w:tcPr>
          <w:p w14:paraId="657535C8" w14:textId="77777777" w:rsidR="00E959E9" w:rsidRPr="005C4B1F" w:rsidRDefault="00E959E9" w:rsidP="00E959E9">
            <w:pPr>
              <w:ind w:firstLineChars="0" w:firstLine="0"/>
            </w:pPr>
            <w:r w:rsidRPr="005C4B1F">
              <w:t>C</w:t>
            </w:r>
          </w:p>
        </w:tc>
        <w:tc>
          <w:tcPr>
            <w:tcW w:w="1410" w:type="pct"/>
          </w:tcPr>
          <w:p w14:paraId="5C9D196A" w14:textId="77777777" w:rsidR="00E959E9" w:rsidRPr="005C4B1F" w:rsidRDefault="00E959E9" w:rsidP="00E959E9">
            <w:pPr>
              <w:ind w:firstLineChars="0" w:firstLine="0"/>
            </w:pPr>
            <w:r w:rsidRPr="005C4B1F">
              <w:t>0.722733</w:t>
            </w:r>
          </w:p>
        </w:tc>
        <w:tc>
          <w:tcPr>
            <w:tcW w:w="1410" w:type="pct"/>
          </w:tcPr>
          <w:p w14:paraId="11E4D698" w14:textId="77777777" w:rsidR="00E959E9" w:rsidRPr="005C4B1F" w:rsidRDefault="00E959E9" w:rsidP="00E959E9">
            <w:pPr>
              <w:ind w:firstLineChars="0" w:firstLine="0"/>
            </w:pPr>
            <w:r w:rsidRPr="005C4B1F">
              <w:t>-0.855819</w:t>
            </w:r>
          </w:p>
        </w:tc>
        <w:tc>
          <w:tcPr>
            <w:tcW w:w="1410" w:type="pct"/>
          </w:tcPr>
          <w:p w14:paraId="13094BF4" w14:textId="77777777" w:rsidR="00E959E9" w:rsidRPr="005C4B1F" w:rsidRDefault="00E959E9" w:rsidP="00E959E9">
            <w:pPr>
              <w:ind w:firstLineChars="0" w:firstLine="0"/>
            </w:pPr>
            <w:r w:rsidRPr="005C4B1F">
              <w:t>2.867755</w:t>
            </w:r>
          </w:p>
        </w:tc>
      </w:tr>
      <w:tr w:rsidR="00E959E9" w:rsidRPr="005C4B1F" w14:paraId="62191952" w14:textId="77777777" w:rsidTr="00B435E2">
        <w:tc>
          <w:tcPr>
            <w:tcW w:w="770" w:type="pct"/>
          </w:tcPr>
          <w:p w14:paraId="126BC889" w14:textId="77777777" w:rsidR="00E959E9" w:rsidRPr="005C4B1F" w:rsidRDefault="00E959E9" w:rsidP="00E959E9">
            <w:pPr>
              <w:ind w:firstLineChars="0" w:firstLine="0"/>
            </w:pPr>
            <w:r w:rsidRPr="005C4B1F">
              <w:t>H</w:t>
            </w:r>
          </w:p>
        </w:tc>
        <w:tc>
          <w:tcPr>
            <w:tcW w:w="1410" w:type="pct"/>
          </w:tcPr>
          <w:p w14:paraId="4BF8EB30" w14:textId="77777777" w:rsidR="00E959E9" w:rsidRPr="005C4B1F" w:rsidRDefault="00E959E9" w:rsidP="00E959E9">
            <w:pPr>
              <w:ind w:firstLineChars="0" w:firstLine="0"/>
            </w:pPr>
            <w:r w:rsidRPr="005C4B1F">
              <w:t>1.129656</w:t>
            </w:r>
          </w:p>
        </w:tc>
        <w:tc>
          <w:tcPr>
            <w:tcW w:w="1410" w:type="pct"/>
          </w:tcPr>
          <w:p w14:paraId="27636BDA" w14:textId="77777777" w:rsidR="00E959E9" w:rsidRPr="005C4B1F" w:rsidRDefault="00E959E9" w:rsidP="00E959E9">
            <w:pPr>
              <w:ind w:firstLineChars="0" w:firstLine="0"/>
            </w:pPr>
            <w:r w:rsidRPr="005C4B1F">
              <w:t>-1.838752</w:t>
            </w:r>
          </w:p>
        </w:tc>
        <w:tc>
          <w:tcPr>
            <w:tcW w:w="1410" w:type="pct"/>
          </w:tcPr>
          <w:p w14:paraId="2C2D54C0" w14:textId="77777777" w:rsidR="00E959E9" w:rsidRPr="005C4B1F" w:rsidRDefault="00E959E9" w:rsidP="00E959E9">
            <w:pPr>
              <w:ind w:firstLineChars="0" w:firstLine="0"/>
            </w:pPr>
            <w:r w:rsidRPr="005C4B1F">
              <w:t>2.623694</w:t>
            </w:r>
          </w:p>
        </w:tc>
      </w:tr>
      <w:tr w:rsidR="00E959E9" w:rsidRPr="005C4B1F" w14:paraId="6DACFD9D" w14:textId="77777777" w:rsidTr="00B435E2">
        <w:tc>
          <w:tcPr>
            <w:tcW w:w="770" w:type="pct"/>
          </w:tcPr>
          <w:p w14:paraId="77ED5B3E" w14:textId="77777777" w:rsidR="00E959E9" w:rsidRPr="005C4B1F" w:rsidRDefault="00E959E9" w:rsidP="00E959E9">
            <w:pPr>
              <w:ind w:firstLineChars="0" w:firstLine="0"/>
            </w:pPr>
            <w:r w:rsidRPr="005C4B1F">
              <w:t>H</w:t>
            </w:r>
          </w:p>
        </w:tc>
        <w:tc>
          <w:tcPr>
            <w:tcW w:w="1410" w:type="pct"/>
          </w:tcPr>
          <w:p w14:paraId="67D24E69" w14:textId="77777777" w:rsidR="00E959E9" w:rsidRPr="005C4B1F" w:rsidRDefault="00E959E9" w:rsidP="00E959E9">
            <w:pPr>
              <w:ind w:firstLineChars="0" w:firstLine="0"/>
            </w:pPr>
            <w:r w:rsidRPr="005C4B1F">
              <w:t>0.960957</w:t>
            </w:r>
          </w:p>
        </w:tc>
        <w:tc>
          <w:tcPr>
            <w:tcW w:w="1410" w:type="pct"/>
          </w:tcPr>
          <w:p w14:paraId="0A16F9C6" w14:textId="77777777" w:rsidR="00E959E9" w:rsidRPr="005C4B1F" w:rsidRDefault="00E959E9" w:rsidP="00E959E9">
            <w:pPr>
              <w:ind w:firstLineChars="0" w:firstLine="0"/>
            </w:pPr>
            <w:r w:rsidRPr="005C4B1F">
              <w:t>-0.635633</w:t>
            </w:r>
          </w:p>
        </w:tc>
        <w:tc>
          <w:tcPr>
            <w:tcW w:w="1410" w:type="pct"/>
          </w:tcPr>
          <w:p w14:paraId="2E78DC6D" w14:textId="77777777" w:rsidR="00E959E9" w:rsidRPr="005C4B1F" w:rsidRDefault="00E959E9" w:rsidP="00E959E9">
            <w:pPr>
              <w:ind w:firstLineChars="0" w:firstLine="0"/>
            </w:pPr>
            <w:r w:rsidRPr="005C4B1F">
              <w:t>3.916099</w:t>
            </w:r>
          </w:p>
        </w:tc>
      </w:tr>
      <w:tr w:rsidR="00E959E9" w:rsidRPr="005C4B1F" w14:paraId="0DEE56C0" w14:textId="77777777" w:rsidTr="00B435E2">
        <w:tc>
          <w:tcPr>
            <w:tcW w:w="770" w:type="pct"/>
          </w:tcPr>
          <w:p w14:paraId="208A5CD5" w14:textId="77777777" w:rsidR="00E959E9" w:rsidRPr="005C4B1F" w:rsidRDefault="00E959E9" w:rsidP="00E959E9">
            <w:pPr>
              <w:ind w:firstLineChars="0" w:firstLine="0"/>
            </w:pPr>
            <w:r w:rsidRPr="005C4B1F">
              <w:t>C</w:t>
            </w:r>
          </w:p>
        </w:tc>
        <w:tc>
          <w:tcPr>
            <w:tcW w:w="1410" w:type="pct"/>
          </w:tcPr>
          <w:p w14:paraId="77182753" w14:textId="77777777" w:rsidR="00E959E9" w:rsidRPr="005C4B1F" w:rsidRDefault="00E959E9" w:rsidP="00E959E9">
            <w:pPr>
              <w:ind w:firstLineChars="0" w:firstLine="0"/>
            </w:pPr>
            <w:r w:rsidRPr="005C4B1F">
              <w:t>-0.764762</w:t>
            </w:r>
          </w:p>
        </w:tc>
        <w:tc>
          <w:tcPr>
            <w:tcW w:w="1410" w:type="pct"/>
          </w:tcPr>
          <w:p w14:paraId="74A99415" w14:textId="77777777" w:rsidR="00E959E9" w:rsidRPr="005C4B1F" w:rsidRDefault="00E959E9" w:rsidP="00E959E9">
            <w:pPr>
              <w:ind w:firstLineChars="0" w:firstLine="0"/>
            </w:pPr>
            <w:r w:rsidRPr="005C4B1F">
              <w:t>-0.796713</w:t>
            </w:r>
          </w:p>
        </w:tc>
        <w:tc>
          <w:tcPr>
            <w:tcW w:w="1410" w:type="pct"/>
          </w:tcPr>
          <w:p w14:paraId="28A2F06D" w14:textId="77777777" w:rsidR="00E959E9" w:rsidRPr="005C4B1F" w:rsidRDefault="00E959E9" w:rsidP="00E959E9">
            <w:pPr>
              <w:ind w:firstLineChars="0" w:firstLine="0"/>
            </w:pPr>
            <w:r w:rsidRPr="005C4B1F">
              <w:t>2.664565</w:t>
            </w:r>
          </w:p>
        </w:tc>
      </w:tr>
      <w:tr w:rsidR="00E959E9" w:rsidRPr="005C4B1F" w14:paraId="50EA3E8B" w14:textId="77777777" w:rsidTr="00B435E2">
        <w:tc>
          <w:tcPr>
            <w:tcW w:w="770" w:type="pct"/>
          </w:tcPr>
          <w:p w14:paraId="0B82AC5D" w14:textId="77777777" w:rsidR="00E959E9" w:rsidRPr="005C4B1F" w:rsidRDefault="00E959E9" w:rsidP="00E959E9">
            <w:pPr>
              <w:ind w:firstLineChars="0" w:firstLine="0"/>
            </w:pPr>
            <w:r w:rsidRPr="005C4B1F">
              <w:t>C</w:t>
            </w:r>
          </w:p>
        </w:tc>
        <w:tc>
          <w:tcPr>
            <w:tcW w:w="1410" w:type="pct"/>
          </w:tcPr>
          <w:p w14:paraId="2F1B307F" w14:textId="77777777" w:rsidR="00E959E9" w:rsidRPr="005C4B1F" w:rsidRDefault="00E959E9" w:rsidP="00E959E9">
            <w:pPr>
              <w:ind w:firstLineChars="0" w:firstLine="0"/>
            </w:pPr>
            <w:r w:rsidRPr="005C4B1F">
              <w:t>-1.530579</w:t>
            </w:r>
          </w:p>
        </w:tc>
        <w:tc>
          <w:tcPr>
            <w:tcW w:w="1410" w:type="pct"/>
          </w:tcPr>
          <w:p w14:paraId="41204144" w14:textId="77777777" w:rsidR="00E959E9" w:rsidRPr="005C4B1F" w:rsidRDefault="00E959E9" w:rsidP="00E959E9">
            <w:pPr>
              <w:ind w:firstLineChars="0" w:firstLine="0"/>
            </w:pPr>
            <w:r w:rsidRPr="005C4B1F">
              <w:t>-1.879614</w:t>
            </w:r>
          </w:p>
        </w:tc>
        <w:tc>
          <w:tcPr>
            <w:tcW w:w="1410" w:type="pct"/>
          </w:tcPr>
          <w:p w14:paraId="0D74B256" w14:textId="77777777" w:rsidR="00E959E9" w:rsidRPr="005C4B1F" w:rsidRDefault="00E959E9" w:rsidP="00E959E9">
            <w:pPr>
              <w:ind w:firstLineChars="0" w:firstLine="0"/>
            </w:pPr>
            <w:r w:rsidRPr="005C4B1F">
              <w:t>2.335485</w:t>
            </w:r>
          </w:p>
        </w:tc>
      </w:tr>
      <w:tr w:rsidR="00E959E9" w:rsidRPr="005C4B1F" w14:paraId="4F3B6B10" w14:textId="77777777" w:rsidTr="00B435E2">
        <w:tc>
          <w:tcPr>
            <w:tcW w:w="770" w:type="pct"/>
          </w:tcPr>
          <w:p w14:paraId="456E4844" w14:textId="77777777" w:rsidR="00E959E9" w:rsidRPr="005C4B1F" w:rsidRDefault="00E959E9" w:rsidP="00E959E9">
            <w:pPr>
              <w:ind w:firstLineChars="0" w:firstLine="0"/>
            </w:pPr>
            <w:r w:rsidRPr="005C4B1F">
              <w:t>H</w:t>
            </w:r>
          </w:p>
        </w:tc>
        <w:tc>
          <w:tcPr>
            <w:tcW w:w="1410" w:type="pct"/>
          </w:tcPr>
          <w:p w14:paraId="32D73684" w14:textId="77777777" w:rsidR="00E959E9" w:rsidRPr="005C4B1F" w:rsidRDefault="00E959E9" w:rsidP="00E959E9">
            <w:pPr>
              <w:ind w:firstLineChars="0" w:firstLine="0"/>
            </w:pPr>
            <w:r w:rsidRPr="005C4B1F">
              <w:t>-1.253654</w:t>
            </w:r>
          </w:p>
        </w:tc>
        <w:tc>
          <w:tcPr>
            <w:tcW w:w="1410" w:type="pct"/>
          </w:tcPr>
          <w:p w14:paraId="05532951" w14:textId="77777777" w:rsidR="00E959E9" w:rsidRPr="005C4B1F" w:rsidRDefault="00E959E9" w:rsidP="00E959E9">
            <w:pPr>
              <w:ind w:firstLineChars="0" w:firstLine="0"/>
            </w:pPr>
            <w:r w:rsidRPr="005C4B1F">
              <w:t>0.150033</w:t>
            </w:r>
          </w:p>
        </w:tc>
        <w:tc>
          <w:tcPr>
            <w:tcW w:w="1410" w:type="pct"/>
          </w:tcPr>
          <w:p w14:paraId="6264C737" w14:textId="77777777" w:rsidR="00E959E9" w:rsidRPr="005C4B1F" w:rsidRDefault="00E959E9" w:rsidP="00E959E9">
            <w:pPr>
              <w:ind w:firstLineChars="0" w:firstLine="0"/>
            </w:pPr>
            <w:r w:rsidRPr="005C4B1F">
              <w:t>2.887005</w:t>
            </w:r>
          </w:p>
        </w:tc>
      </w:tr>
      <w:tr w:rsidR="00E959E9" w:rsidRPr="005C4B1F" w14:paraId="6C956933" w14:textId="77777777" w:rsidTr="00B435E2">
        <w:tc>
          <w:tcPr>
            <w:tcW w:w="770" w:type="pct"/>
          </w:tcPr>
          <w:p w14:paraId="358715BC" w14:textId="77777777" w:rsidR="00E959E9" w:rsidRPr="005C4B1F" w:rsidRDefault="00E959E9" w:rsidP="00E959E9">
            <w:pPr>
              <w:ind w:firstLineChars="0" w:firstLine="0"/>
            </w:pPr>
            <w:r w:rsidRPr="005C4B1F">
              <w:lastRenderedPageBreak/>
              <w:t>H</w:t>
            </w:r>
          </w:p>
        </w:tc>
        <w:tc>
          <w:tcPr>
            <w:tcW w:w="1410" w:type="pct"/>
          </w:tcPr>
          <w:p w14:paraId="1A59ADBB" w14:textId="77777777" w:rsidR="00E959E9" w:rsidRPr="005C4B1F" w:rsidRDefault="00E959E9" w:rsidP="00E959E9">
            <w:pPr>
              <w:ind w:firstLineChars="0" w:firstLine="0"/>
            </w:pPr>
            <w:r w:rsidRPr="005C4B1F">
              <w:t>-2.615331</w:t>
            </w:r>
          </w:p>
        </w:tc>
        <w:tc>
          <w:tcPr>
            <w:tcW w:w="1410" w:type="pct"/>
          </w:tcPr>
          <w:p w14:paraId="7D6AB001" w14:textId="77777777" w:rsidR="00E959E9" w:rsidRPr="005C4B1F" w:rsidRDefault="00E959E9" w:rsidP="00E959E9">
            <w:pPr>
              <w:ind w:firstLineChars="0" w:firstLine="0"/>
            </w:pPr>
            <w:r w:rsidRPr="005C4B1F">
              <w:t>-1.833808</w:t>
            </w:r>
          </w:p>
        </w:tc>
        <w:tc>
          <w:tcPr>
            <w:tcW w:w="1410" w:type="pct"/>
          </w:tcPr>
          <w:p w14:paraId="00EF04BD" w14:textId="77777777" w:rsidR="00E959E9" w:rsidRPr="005C4B1F" w:rsidRDefault="00E959E9" w:rsidP="00E959E9">
            <w:pPr>
              <w:ind w:firstLineChars="0" w:firstLine="0"/>
            </w:pPr>
            <w:r w:rsidRPr="005C4B1F">
              <w:t>2.320291</w:t>
            </w:r>
          </w:p>
        </w:tc>
      </w:tr>
      <w:tr w:rsidR="00E959E9" w:rsidRPr="005C4B1F" w14:paraId="21DAE9C8" w14:textId="77777777" w:rsidTr="00B435E2">
        <w:tc>
          <w:tcPr>
            <w:tcW w:w="770" w:type="pct"/>
          </w:tcPr>
          <w:p w14:paraId="3AF1BF9E" w14:textId="77777777" w:rsidR="00E959E9" w:rsidRPr="005C4B1F" w:rsidRDefault="00E959E9" w:rsidP="00E959E9">
            <w:pPr>
              <w:ind w:firstLineChars="0" w:firstLine="0"/>
            </w:pPr>
            <w:r w:rsidRPr="005C4B1F">
              <w:t>H</w:t>
            </w:r>
          </w:p>
        </w:tc>
        <w:tc>
          <w:tcPr>
            <w:tcW w:w="1410" w:type="pct"/>
          </w:tcPr>
          <w:p w14:paraId="6750D99A" w14:textId="77777777" w:rsidR="00E959E9" w:rsidRPr="005C4B1F" w:rsidRDefault="00E959E9" w:rsidP="00E959E9">
            <w:pPr>
              <w:ind w:firstLineChars="0" w:firstLine="0"/>
            </w:pPr>
            <w:r w:rsidRPr="005C4B1F">
              <w:t>-1.067703</w:t>
            </w:r>
          </w:p>
        </w:tc>
        <w:tc>
          <w:tcPr>
            <w:tcW w:w="1410" w:type="pct"/>
          </w:tcPr>
          <w:p w14:paraId="23B8D48B" w14:textId="77777777" w:rsidR="00E959E9" w:rsidRPr="005C4B1F" w:rsidRDefault="00E959E9" w:rsidP="00E959E9">
            <w:pPr>
              <w:ind w:firstLineChars="0" w:firstLine="0"/>
            </w:pPr>
            <w:r w:rsidRPr="005C4B1F">
              <w:t>-2.852271</w:t>
            </w:r>
          </w:p>
        </w:tc>
        <w:tc>
          <w:tcPr>
            <w:tcW w:w="1410" w:type="pct"/>
          </w:tcPr>
          <w:p w14:paraId="04BEAC0C" w14:textId="77777777" w:rsidR="00E959E9" w:rsidRPr="005C4B1F" w:rsidRDefault="00E959E9" w:rsidP="00E959E9">
            <w:pPr>
              <w:ind w:firstLineChars="0" w:firstLine="0"/>
            </w:pPr>
            <w:r w:rsidRPr="005C4B1F">
              <w:t>2.187366</w:t>
            </w:r>
          </w:p>
        </w:tc>
      </w:tr>
      <w:tr w:rsidR="00E959E9" w:rsidRPr="005C4B1F" w14:paraId="5F3745AB" w14:textId="77777777" w:rsidTr="00B435E2">
        <w:tc>
          <w:tcPr>
            <w:tcW w:w="770" w:type="pct"/>
          </w:tcPr>
          <w:p w14:paraId="66475194" w14:textId="77777777" w:rsidR="00E959E9" w:rsidRPr="005C4B1F" w:rsidRDefault="00E959E9" w:rsidP="00E959E9">
            <w:pPr>
              <w:ind w:firstLineChars="0" w:firstLine="0"/>
            </w:pPr>
            <w:r w:rsidRPr="005C4B1F">
              <w:t>Pd</w:t>
            </w:r>
          </w:p>
        </w:tc>
        <w:tc>
          <w:tcPr>
            <w:tcW w:w="1410" w:type="pct"/>
          </w:tcPr>
          <w:p w14:paraId="5911963F" w14:textId="77777777" w:rsidR="00E959E9" w:rsidRPr="005C4B1F" w:rsidRDefault="00E959E9" w:rsidP="00E959E9">
            <w:pPr>
              <w:ind w:firstLineChars="0" w:firstLine="0"/>
            </w:pPr>
            <w:r w:rsidRPr="005C4B1F">
              <w:t>-1.118454</w:t>
            </w:r>
          </w:p>
        </w:tc>
        <w:tc>
          <w:tcPr>
            <w:tcW w:w="1410" w:type="pct"/>
          </w:tcPr>
          <w:p w14:paraId="12BDD5EB" w14:textId="77777777" w:rsidR="00E959E9" w:rsidRPr="005C4B1F" w:rsidRDefault="00E959E9" w:rsidP="00E959E9">
            <w:pPr>
              <w:ind w:firstLineChars="0" w:firstLine="0"/>
            </w:pPr>
            <w:r w:rsidRPr="005C4B1F">
              <w:t>-0.773622</w:t>
            </w:r>
          </w:p>
        </w:tc>
        <w:tc>
          <w:tcPr>
            <w:tcW w:w="1410" w:type="pct"/>
          </w:tcPr>
          <w:p w14:paraId="17C4427C" w14:textId="77777777" w:rsidR="00E959E9" w:rsidRPr="005C4B1F" w:rsidRDefault="00E959E9" w:rsidP="00E959E9">
            <w:pPr>
              <w:ind w:firstLineChars="0" w:firstLine="0"/>
            </w:pPr>
            <w:r w:rsidRPr="005C4B1F">
              <w:t>0.358252</w:t>
            </w:r>
          </w:p>
        </w:tc>
      </w:tr>
      <w:tr w:rsidR="00E959E9" w:rsidRPr="005C4B1F" w14:paraId="3639ED21" w14:textId="77777777" w:rsidTr="00B435E2">
        <w:tc>
          <w:tcPr>
            <w:tcW w:w="770" w:type="pct"/>
          </w:tcPr>
          <w:p w14:paraId="66789AEB" w14:textId="77777777" w:rsidR="00E959E9" w:rsidRPr="005C4B1F" w:rsidRDefault="00E959E9" w:rsidP="00E959E9">
            <w:pPr>
              <w:ind w:firstLineChars="0" w:firstLine="0"/>
            </w:pPr>
            <w:r w:rsidRPr="005C4B1F">
              <w:t>C</w:t>
            </w:r>
          </w:p>
        </w:tc>
        <w:tc>
          <w:tcPr>
            <w:tcW w:w="1410" w:type="pct"/>
          </w:tcPr>
          <w:p w14:paraId="3BDC157E" w14:textId="77777777" w:rsidR="00E959E9" w:rsidRPr="005C4B1F" w:rsidRDefault="00E959E9" w:rsidP="00E959E9">
            <w:pPr>
              <w:ind w:firstLineChars="0" w:firstLine="0"/>
            </w:pPr>
            <w:r w:rsidRPr="005C4B1F">
              <w:t>0.534566</w:t>
            </w:r>
          </w:p>
        </w:tc>
        <w:tc>
          <w:tcPr>
            <w:tcW w:w="1410" w:type="pct"/>
          </w:tcPr>
          <w:p w14:paraId="053160BD" w14:textId="77777777" w:rsidR="00E959E9" w:rsidRPr="005C4B1F" w:rsidRDefault="00E959E9" w:rsidP="00E959E9">
            <w:pPr>
              <w:ind w:firstLineChars="0" w:firstLine="0"/>
            </w:pPr>
            <w:r w:rsidRPr="005C4B1F">
              <w:t>-2.942309</w:t>
            </w:r>
          </w:p>
        </w:tc>
        <w:tc>
          <w:tcPr>
            <w:tcW w:w="1410" w:type="pct"/>
          </w:tcPr>
          <w:p w14:paraId="5258DD98" w14:textId="77777777" w:rsidR="00E959E9" w:rsidRPr="005C4B1F" w:rsidRDefault="00E959E9" w:rsidP="00E959E9">
            <w:pPr>
              <w:ind w:firstLineChars="0" w:firstLine="0"/>
            </w:pPr>
            <w:r w:rsidRPr="005C4B1F">
              <w:t>-0.488894</w:t>
            </w:r>
          </w:p>
        </w:tc>
      </w:tr>
      <w:tr w:rsidR="00E959E9" w:rsidRPr="005C4B1F" w14:paraId="166F600F" w14:textId="77777777" w:rsidTr="00B435E2">
        <w:tc>
          <w:tcPr>
            <w:tcW w:w="770" w:type="pct"/>
          </w:tcPr>
          <w:p w14:paraId="674AEDD1" w14:textId="77777777" w:rsidR="00E959E9" w:rsidRPr="005C4B1F" w:rsidRDefault="00E959E9" w:rsidP="00E959E9">
            <w:pPr>
              <w:ind w:firstLineChars="0" w:firstLine="0"/>
            </w:pPr>
            <w:r w:rsidRPr="005C4B1F">
              <w:t>O</w:t>
            </w:r>
          </w:p>
        </w:tc>
        <w:tc>
          <w:tcPr>
            <w:tcW w:w="1410" w:type="pct"/>
          </w:tcPr>
          <w:p w14:paraId="40925B2B" w14:textId="77777777" w:rsidR="00E959E9" w:rsidRPr="005C4B1F" w:rsidRDefault="00E959E9" w:rsidP="00E959E9">
            <w:pPr>
              <w:ind w:firstLineChars="0" w:firstLine="0"/>
            </w:pPr>
            <w:r w:rsidRPr="005C4B1F">
              <w:t>0.581909</w:t>
            </w:r>
          </w:p>
        </w:tc>
        <w:tc>
          <w:tcPr>
            <w:tcW w:w="1410" w:type="pct"/>
          </w:tcPr>
          <w:p w14:paraId="49C05E35" w14:textId="77777777" w:rsidR="00E959E9" w:rsidRPr="005C4B1F" w:rsidRDefault="00E959E9" w:rsidP="00E959E9">
            <w:pPr>
              <w:ind w:firstLineChars="0" w:firstLine="0"/>
            </w:pPr>
            <w:r w:rsidRPr="005C4B1F">
              <w:t>-1.875586</w:t>
            </w:r>
          </w:p>
        </w:tc>
        <w:tc>
          <w:tcPr>
            <w:tcW w:w="1410" w:type="pct"/>
          </w:tcPr>
          <w:p w14:paraId="73EAEC12" w14:textId="77777777" w:rsidR="00E959E9" w:rsidRPr="005C4B1F" w:rsidRDefault="00E959E9" w:rsidP="00E959E9">
            <w:pPr>
              <w:ind w:firstLineChars="0" w:firstLine="0"/>
            </w:pPr>
            <w:r w:rsidRPr="005C4B1F">
              <w:t>0.238548</w:t>
            </w:r>
          </w:p>
        </w:tc>
      </w:tr>
      <w:tr w:rsidR="00E959E9" w:rsidRPr="005C4B1F" w14:paraId="1352A09D" w14:textId="77777777" w:rsidTr="00B435E2">
        <w:tc>
          <w:tcPr>
            <w:tcW w:w="770" w:type="pct"/>
          </w:tcPr>
          <w:p w14:paraId="49C4DA1E" w14:textId="77777777" w:rsidR="00E959E9" w:rsidRPr="005C4B1F" w:rsidRDefault="00E959E9" w:rsidP="00E959E9">
            <w:pPr>
              <w:ind w:firstLineChars="0" w:firstLine="0"/>
            </w:pPr>
            <w:r w:rsidRPr="005C4B1F">
              <w:t>O</w:t>
            </w:r>
          </w:p>
        </w:tc>
        <w:tc>
          <w:tcPr>
            <w:tcW w:w="1410" w:type="pct"/>
          </w:tcPr>
          <w:p w14:paraId="1FF0935B" w14:textId="77777777" w:rsidR="00E959E9" w:rsidRPr="005C4B1F" w:rsidRDefault="00E959E9" w:rsidP="00E959E9">
            <w:pPr>
              <w:ind w:firstLineChars="0" w:firstLine="0"/>
            </w:pPr>
            <w:r w:rsidRPr="005C4B1F">
              <w:t>-0.327261</w:t>
            </w:r>
          </w:p>
        </w:tc>
        <w:tc>
          <w:tcPr>
            <w:tcW w:w="1410" w:type="pct"/>
          </w:tcPr>
          <w:p w14:paraId="6B51D775" w14:textId="77777777" w:rsidR="00E959E9" w:rsidRPr="005C4B1F" w:rsidRDefault="00E959E9" w:rsidP="00E959E9">
            <w:pPr>
              <w:ind w:firstLineChars="0" w:firstLine="0"/>
            </w:pPr>
            <w:r w:rsidRPr="005C4B1F">
              <w:t>-3.285746</w:t>
            </w:r>
          </w:p>
        </w:tc>
        <w:tc>
          <w:tcPr>
            <w:tcW w:w="1410" w:type="pct"/>
          </w:tcPr>
          <w:p w14:paraId="3DC395B2" w14:textId="77777777" w:rsidR="00E959E9" w:rsidRPr="005C4B1F" w:rsidRDefault="00E959E9" w:rsidP="00E959E9">
            <w:pPr>
              <w:ind w:firstLineChars="0" w:firstLine="0"/>
            </w:pPr>
            <w:r w:rsidRPr="005C4B1F">
              <w:t>-1.268967</w:t>
            </w:r>
          </w:p>
        </w:tc>
      </w:tr>
      <w:tr w:rsidR="00E959E9" w:rsidRPr="005C4B1F" w14:paraId="09D1B80B" w14:textId="77777777" w:rsidTr="00B435E2">
        <w:tc>
          <w:tcPr>
            <w:tcW w:w="770" w:type="pct"/>
          </w:tcPr>
          <w:p w14:paraId="63E85D6E" w14:textId="77777777" w:rsidR="00E959E9" w:rsidRPr="005C4B1F" w:rsidRDefault="00E959E9" w:rsidP="00E959E9">
            <w:pPr>
              <w:ind w:firstLineChars="0" w:firstLine="0"/>
            </w:pPr>
            <w:r w:rsidRPr="005C4B1F">
              <w:t>C</w:t>
            </w:r>
          </w:p>
        </w:tc>
        <w:tc>
          <w:tcPr>
            <w:tcW w:w="1410" w:type="pct"/>
          </w:tcPr>
          <w:p w14:paraId="64554037" w14:textId="77777777" w:rsidR="00E959E9" w:rsidRPr="005C4B1F" w:rsidRDefault="00E959E9" w:rsidP="00E959E9">
            <w:pPr>
              <w:ind w:firstLineChars="0" w:firstLine="0"/>
            </w:pPr>
            <w:r w:rsidRPr="005C4B1F">
              <w:t>1.736385</w:t>
            </w:r>
          </w:p>
        </w:tc>
        <w:tc>
          <w:tcPr>
            <w:tcW w:w="1410" w:type="pct"/>
          </w:tcPr>
          <w:p w14:paraId="358D7677" w14:textId="77777777" w:rsidR="00E959E9" w:rsidRPr="005C4B1F" w:rsidRDefault="00E959E9" w:rsidP="00E959E9">
            <w:pPr>
              <w:ind w:firstLineChars="0" w:firstLine="0"/>
            </w:pPr>
            <w:r w:rsidRPr="005C4B1F">
              <w:t>-3.887220</w:t>
            </w:r>
          </w:p>
        </w:tc>
        <w:tc>
          <w:tcPr>
            <w:tcW w:w="1410" w:type="pct"/>
          </w:tcPr>
          <w:p w14:paraId="0F069012" w14:textId="77777777" w:rsidR="00E959E9" w:rsidRPr="005C4B1F" w:rsidRDefault="00E959E9" w:rsidP="00E959E9">
            <w:pPr>
              <w:ind w:firstLineChars="0" w:firstLine="0"/>
            </w:pPr>
            <w:r w:rsidRPr="005C4B1F">
              <w:t>-0.250795</w:t>
            </w:r>
          </w:p>
        </w:tc>
      </w:tr>
      <w:tr w:rsidR="00E959E9" w:rsidRPr="005C4B1F" w14:paraId="53AD7555" w14:textId="77777777" w:rsidTr="00B435E2">
        <w:tc>
          <w:tcPr>
            <w:tcW w:w="770" w:type="pct"/>
          </w:tcPr>
          <w:p w14:paraId="4D8E25A2" w14:textId="77777777" w:rsidR="00E959E9" w:rsidRPr="005C4B1F" w:rsidRDefault="00E959E9" w:rsidP="00E959E9">
            <w:pPr>
              <w:ind w:firstLineChars="0" w:firstLine="0"/>
            </w:pPr>
            <w:r w:rsidRPr="005C4B1F">
              <w:t>F</w:t>
            </w:r>
          </w:p>
        </w:tc>
        <w:tc>
          <w:tcPr>
            <w:tcW w:w="1410" w:type="pct"/>
          </w:tcPr>
          <w:p w14:paraId="61469510" w14:textId="77777777" w:rsidR="00E959E9" w:rsidRPr="005C4B1F" w:rsidRDefault="00E959E9" w:rsidP="00E959E9">
            <w:pPr>
              <w:ind w:firstLineChars="0" w:firstLine="0"/>
            </w:pPr>
            <w:r w:rsidRPr="005C4B1F">
              <w:t>2.390886</w:t>
            </w:r>
          </w:p>
        </w:tc>
        <w:tc>
          <w:tcPr>
            <w:tcW w:w="1410" w:type="pct"/>
          </w:tcPr>
          <w:p w14:paraId="6BD15F27" w14:textId="77777777" w:rsidR="00E959E9" w:rsidRPr="005C4B1F" w:rsidRDefault="00E959E9" w:rsidP="00E959E9">
            <w:pPr>
              <w:ind w:firstLineChars="0" w:firstLine="0"/>
            </w:pPr>
            <w:r w:rsidRPr="005C4B1F">
              <w:t>-3.587288</w:t>
            </w:r>
          </w:p>
        </w:tc>
        <w:tc>
          <w:tcPr>
            <w:tcW w:w="1410" w:type="pct"/>
          </w:tcPr>
          <w:p w14:paraId="5A3C3AED" w14:textId="77777777" w:rsidR="00E959E9" w:rsidRPr="005C4B1F" w:rsidRDefault="00E959E9" w:rsidP="00E959E9">
            <w:pPr>
              <w:ind w:firstLineChars="0" w:firstLine="0"/>
            </w:pPr>
            <w:r w:rsidRPr="005C4B1F">
              <w:t>0.885578</w:t>
            </w:r>
          </w:p>
        </w:tc>
      </w:tr>
      <w:tr w:rsidR="00E959E9" w:rsidRPr="005C4B1F" w14:paraId="1503A775" w14:textId="77777777" w:rsidTr="00B435E2">
        <w:tc>
          <w:tcPr>
            <w:tcW w:w="770" w:type="pct"/>
          </w:tcPr>
          <w:p w14:paraId="407B128C" w14:textId="77777777" w:rsidR="00E959E9" w:rsidRPr="005C4B1F" w:rsidRDefault="00E959E9" w:rsidP="00E959E9">
            <w:pPr>
              <w:ind w:firstLineChars="0" w:firstLine="0"/>
            </w:pPr>
            <w:r w:rsidRPr="005C4B1F">
              <w:t>F</w:t>
            </w:r>
          </w:p>
        </w:tc>
        <w:tc>
          <w:tcPr>
            <w:tcW w:w="1410" w:type="pct"/>
          </w:tcPr>
          <w:p w14:paraId="4C836870" w14:textId="77777777" w:rsidR="00E959E9" w:rsidRPr="005C4B1F" w:rsidRDefault="00E959E9" w:rsidP="00E959E9">
            <w:pPr>
              <w:ind w:firstLineChars="0" w:firstLine="0"/>
            </w:pPr>
            <w:r w:rsidRPr="005C4B1F">
              <w:t>1.306387</w:t>
            </w:r>
          </w:p>
        </w:tc>
        <w:tc>
          <w:tcPr>
            <w:tcW w:w="1410" w:type="pct"/>
          </w:tcPr>
          <w:p w14:paraId="684A79E2" w14:textId="77777777" w:rsidR="00E959E9" w:rsidRPr="005C4B1F" w:rsidRDefault="00E959E9" w:rsidP="00E959E9">
            <w:pPr>
              <w:ind w:firstLineChars="0" w:firstLine="0"/>
            </w:pPr>
            <w:r w:rsidRPr="005C4B1F">
              <w:t>-5.144072</w:t>
            </w:r>
          </w:p>
        </w:tc>
        <w:tc>
          <w:tcPr>
            <w:tcW w:w="1410" w:type="pct"/>
          </w:tcPr>
          <w:p w14:paraId="0C32D435" w14:textId="77777777" w:rsidR="00E959E9" w:rsidRPr="005C4B1F" w:rsidRDefault="00E959E9" w:rsidP="00E959E9">
            <w:pPr>
              <w:ind w:firstLineChars="0" w:firstLine="0"/>
            </w:pPr>
            <w:r w:rsidRPr="005C4B1F">
              <w:t>-0.145645</w:t>
            </w:r>
          </w:p>
        </w:tc>
      </w:tr>
      <w:tr w:rsidR="00E959E9" w:rsidRPr="005C4B1F" w14:paraId="5CF80CB7" w14:textId="77777777" w:rsidTr="00B435E2">
        <w:tc>
          <w:tcPr>
            <w:tcW w:w="770" w:type="pct"/>
          </w:tcPr>
          <w:p w14:paraId="483C01CE" w14:textId="77777777" w:rsidR="00E959E9" w:rsidRPr="005C4B1F" w:rsidRDefault="00E959E9" w:rsidP="00E959E9">
            <w:pPr>
              <w:ind w:firstLineChars="0" w:firstLine="0"/>
            </w:pPr>
            <w:r w:rsidRPr="005C4B1F">
              <w:t>F</w:t>
            </w:r>
          </w:p>
        </w:tc>
        <w:tc>
          <w:tcPr>
            <w:tcW w:w="1410" w:type="pct"/>
          </w:tcPr>
          <w:p w14:paraId="411E0E8F" w14:textId="77777777" w:rsidR="00E959E9" w:rsidRPr="005C4B1F" w:rsidRDefault="00E959E9" w:rsidP="00E959E9">
            <w:pPr>
              <w:ind w:firstLineChars="0" w:firstLine="0"/>
            </w:pPr>
            <w:r w:rsidRPr="005C4B1F">
              <w:t>2.613271</w:t>
            </w:r>
          </w:p>
        </w:tc>
        <w:tc>
          <w:tcPr>
            <w:tcW w:w="1410" w:type="pct"/>
          </w:tcPr>
          <w:p w14:paraId="39214BCE" w14:textId="77777777" w:rsidR="00E959E9" w:rsidRPr="005C4B1F" w:rsidRDefault="00E959E9" w:rsidP="00E959E9">
            <w:pPr>
              <w:ind w:firstLineChars="0" w:firstLine="0"/>
            </w:pPr>
            <w:r w:rsidRPr="005C4B1F">
              <w:t>-3.829526</w:t>
            </w:r>
          </w:p>
        </w:tc>
        <w:tc>
          <w:tcPr>
            <w:tcW w:w="1410" w:type="pct"/>
          </w:tcPr>
          <w:p w14:paraId="4D65FF18" w14:textId="77777777" w:rsidR="00E959E9" w:rsidRPr="005C4B1F" w:rsidRDefault="00E959E9" w:rsidP="00E959E9">
            <w:pPr>
              <w:ind w:firstLineChars="0" w:firstLine="0"/>
            </w:pPr>
            <w:r w:rsidRPr="005C4B1F">
              <w:t>-1.252506</w:t>
            </w:r>
          </w:p>
        </w:tc>
      </w:tr>
      <w:tr w:rsidR="00E959E9" w:rsidRPr="005C4B1F" w14:paraId="35EC1782" w14:textId="77777777" w:rsidTr="00B435E2">
        <w:tc>
          <w:tcPr>
            <w:tcW w:w="770" w:type="pct"/>
          </w:tcPr>
          <w:p w14:paraId="330CAFE2" w14:textId="77777777" w:rsidR="00E959E9" w:rsidRPr="005C4B1F" w:rsidRDefault="00E959E9" w:rsidP="00E959E9">
            <w:pPr>
              <w:ind w:firstLineChars="0" w:firstLine="0"/>
            </w:pPr>
            <w:r w:rsidRPr="005C4B1F">
              <w:t>C</w:t>
            </w:r>
          </w:p>
        </w:tc>
        <w:tc>
          <w:tcPr>
            <w:tcW w:w="1410" w:type="pct"/>
          </w:tcPr>
          <w:p w14:paraId="08C43E0E" w14:textId="77777777" w:rsidR="00E959E9" w:rsidRPr="005C4B1F" w:rsidRDefault="00E959E9" w:rsidP="00E959E9">
            <w:pPr>
              <w:ind w:firstLineChars="0" w:firstLine="0"/>
            </w:pPr>
            <w:r w:rsidRPr="005C4B1F">
              <w:t>-3.837005</w:t>
            </w:r>
          </w:p>
        </w:tc>
        <w:tc>
          <w:tcPr>
            <w:tcW w:w="1410" w:type="pct"/>
          </w:tcPr>
          <w:p w14:paraId="6B8D6777" w14:textId="77777777" w:rsidR="00E959E9" w:rsidRPr="005C4B1F" w:rsidRDefault="00E959E9" w:rsidP="00E959E9">
            <w:pPr>
              <w:ind w:firstLineChars="0" w:firstLine="0"/>
            </w:pPr>
            <w:r w:rsidRPr="005C4B1F">
              <w:t>-0.058983</w:t>
            </w:r>
          </w:p>
        </w:tc>
        <w:tc>
          <w:tcPr>
            <w:tcW w:w="1410" w:type="pct"/>
          </w:tcPr>
          <w:p w14:paraId="2AC72BE7" w14:textId="77777777" w:rsidR="00E959E9" w:rsidRPr="005C4B1F" w:rsidRDefault="00E959E9" w:rsidP="00E959E9">
            <w:pPr>
              <w:ind w:firstLineChars="0" w:firstLine="0"/>
            </w:pPr>
            <w:r w:rsidRPr="005C4B1F">
              <w:t>0.598031</w:t>
            </w:r>
          </w:p>
        </w:tc>
      </w:tr>
      <w:tr w:rsidR="00E959E9" w:rsidRPr="005C4B1F" w14:paraId="377E1BAC" w14:textId="77777777" w:rsidTr="00B435E2">
        <w:tc>
          <w:tcPr>
            <w:tcW w:w="770" w:type="pct"/>
          </w:tcPr>
          <w:p w14:paraId="3D4EA0DB" w14:textId="77777777" w:rsidR="00E959E9" w:rsidRPr="005C4B1F" w:rsidRDefault="00E959E9" w:rsidP="00E959E9">
            <w:pPr>
              <w:ind w:firstLineChars="0" w:firstLine="0"/>
            </w:pPr>
            <w:r w:rsidRPr="005C4B1F">
              <w:t>O</w:t>
            </w:r>
          </w:p>
        </w:tc>
        <w:tc>
          <w:tcPr>
            <w:tcW w:w="1410" w:type="pct"/>
          </w:tcPr>
          <w:p w14:paraId="0C7DC81B" w14:textId="77777777" w:rsidR="00E959E9" w:rsidRPr="005C4B1F" w:rsidRDefault="00E959E9" w:rsidP="00E959E9">
            <w:pPr>
              <w:ind w:firstLineChars="0" w:firstLine="0"/>
            </w:pPr>
            <w:r w:rsidRPr="005C4B1F">
              <w:t>-4.135103</w:t>
            </w:r>
          </w:p>
        </w:tc>
        <w:tc>
          <w:tcPr>
            <w:tcW w:w="1410" w:type="pct"/>
          </w:tcPr>
          <w:p w14:paraId="50725F6B" w14:textId="77777777" w:rsidR="00E959E9" w:rsidRPr="005C4B1F" w:rsidRDefault="00E959E9" w:rsidP="00E959E9">
            <w:pPr>
              <w:ind w:firstLineChars="0" w:firstLine="0"/>
            </w:pPr>
            <w:r w:rsidRPr="005C4B1F">
              <w:t>-1.237459</w:t>
            </w:r>
          </w:p>
        </w:tc>
        <w:tc>
          <w:tcPr>
            <w:tcW w:w="1410" w:type="pct"/>
          </w:tcPr>
          <w:p w14:paraId="4EC35AC5" w14:textId="77777777" w:rsidR="00E959E9" w:rsidRPr="005C4B1F" w:rsidRDefault="00E959E9" w:rsidP="00E959E9">
            <w:pPr>
              <w:ind w:firstLineChars="0" w:firstLine="0"/>
            </w:pPr>
            <w:r w:rsidRPr="005C4B1F">
              <w:t>0.606813</w:t>
            </w:r>
          </w:p>
        </w:tc>
      </w:tr>
      <w:tr w:rsidR="00E959E9" w:rsidRPr="005C4B1F" w14:paraId="29D12B41" w14:textId="77777777" w:rsidTr="00B435E2">
        <w:tc>
          <w:tcPr>
            <w:tcW w:w="770" w:type="pct"/>
          </w:tcPr>
          <w:p w14:paraId="7BF862BB" w14:textId="77777777" w:rsidR="00E959E9" w:rsidRPr="005C4B1F" w:rsidRDefault="00E959E9" w:rsidP="00E959E9">
            <w:pPr>
              <w:ind w:firstLineChars="0" w:firstLine="0"/>
            </w:pPr>
            <w:r w:rsidRPr="005C4B1F">
              <w:t>O</w:t>
            </w:r>
          </w:p>
        </w:tc>
        <w:tc>
          <w:tcPr>
            <w:tcW w:w="1410" w:type="pct"/>
          </w:tcPr>
          <w:p w14:paraId="02F0AA8E" w14:textId="77777777" w:rsidR="00E959E9" w:rsidRPr="005C4B1F" w:rsidRDefault="00E959E9" w:rsidP="00E959E9">
            <w:pPr>
              <w:ind w:firstLineChars="0" w:firstLine="0"/>
            </w:pPr>
            <w:r w:rsidRPr="005C4B1F">
              <w:t>-2.666044</w:t>
            </w:r>
          </w:p>
        </w:tc>
        <w:tc>
          <w:tcPr>
            <w:tcW w:w="1410" w:type="pct"/>
          </w:tcPr>
          <w:p w14:paraId="65CBBE8F" w14:textId="77777777" w:rsidR="00E959E9" w:rsidRPr="005C4B1F" w:rsidRDefault="00E959E9" w:rsidP="00E959E9">
            <w:pPr>
              <w:ind w:firstLineChars="0" w:firstLine="0"/>
            </w:pPr>
            <w:r w:rsidRPr="005C4B1F">
              <w:t>0.476449</w:t>
            </w:r>
          </w:p>
        </w:tc>
        <w:tc>
          <w:tcPr>
            <w:tcW w:w="1410" w:type="pct"/>
          </w:tcPr>
          <w:p w14:paraId="545A5DE6" w14:textId="77777777" w:rsidR="00E959E9" w:rsidRPr="005C4B1F" w:rsidRDefault="00E959E9" w:rsidP="00E959E9">
            <w:pPr>
              <w:ind w:firstLineChars="0" w:firstLine="0"/>
            </w:pPr>
            <w:r w:rsidRPr="005C4B1F">
              <w:t>0.645330</w:t>
            </w:r>
          </w:p>
        </w:tc>
      </w:tr>
      <w:tr w:rsidR="00E959E9" w:rsidRPr="005C4B1F" w14:paraId="5ADA5E75" w14:textId="77777777" w:rsidTr="00B435E2">
        <w:tc>
          <w:tcPr>
            <w:tcW w:w="770" w:type="pct"/>
          </w:tcPr>
          <w:p w14:paraId="58752944" w14:textId="77777777" w:rsidR="00E959E9" w:rsidRPr="005C4B1F" w:rsidRDefault="00E959E9" w:rsidP="00E959E9">
            <w:pPr>
              <w:ind w:firstLineChars="0" w:firstLine="0"/>
            </w:pPr>
            <w:r w:rsidRPr="005C4B1F">
              <w:t>C</w:t>
            </w:r>
          </w:p>
        </w:tc>
        <w:tc>
          <w:tcPr>
            <w:tcW w:w="1410" w:type="pct"/>
          </w:tcPr>
          <w:p w14:paraId="21BCE893" w14:textId="77777777" w:rsidR="00E959E9" w:rsidRPr="005C4B1F" w:rsidRDefault="00E959E9" w:rsidP="00E959E9">
            <w:pPr>
              <w:ind w:firstLineChars="0" w:firstLine="0"/>
            </w:pPr>
            <w:r w:rsidRPr="005C4B1F">
              <w:t>-4.981152</w:t>
            </w:r>
          </w:p>
        </w:tc>
        <w:tc>
          <w:tcPr>
            <w:tcW w:w="1410" w:type="pct"/>
          </w:tcPr>
          <w:p w14:paraId="67332531" w14:textId="77777777" w:rsidR="00E959E9" w:rsidRPr="005C4B1F" w:rsidRDefault="00E959E9" w:rsidP="00E959E9">
            <w:pPr>
              <w:ind w:firstLineChars="0" w:firstLine="0"/>
            </w:pPr>
            <w:r w:rsidRPr="005C4B1F">
              <w:t>0.974981</w:t>
            </w:r>
          </w:p>
        </w:tc>
        <w:tc>
          <w:tcPr>
            <w:tcW w:w="1410" w:type="pct"/>
          </w:tcPr>
          <w:p w14:paraId="3026C82E" w14:textId="77777777" w:rsidR="00E959E9" w:rsidRPr="005C4B1F" w:rsidRDefault="00E959E9" w:rsidP="00E959E9">
            <w:pPr>
              <w:ind w:firstLineChars="0" w:firstLine="0"/>
            </w:pPr>
            <w:r w:rsidRPr="005C4B1F">
              <w:t>0.510426</w:t>
            </w:r>
          </w:p>
        </w:tc>
      </w:tr>
      <w:tr w:rsidR="00E959E9" w:rsidRPr="005C4B1F" w14:paraId="528E37B8" w14:textId="77777777" w:rsidTr="00B435E2">
        <w:tc>
          <w:tcPr>
            <w:tcW w:w="770" w:type="pct"/>
          </w:tcPr>
          <w:p w14:paraId="06668EDE" w14:textId="77777777" w:rsidR="00E959E9" w:rsidRPr="005C4B1F" w:rsidRDefault="00E959E9" w:rsidP="00E959E9">
            <w:pPr>
              <w:ind w:firstLineChars="0" w:firstLine="0"/>
            </w:pPr>
            <w:r w:rsidRPr="005C4B1F">
              <w:t>F</w:t>
            </w:r>
          </w:p>
        </w:tc>
        <w:tc>
          <w:tcPr>
            <w:tcW w:w="1410" w:type="pct"/>
          </w:tcPr>
          <w:p w14:paraId="27837E64" w14:textId="77777777" w:rsidR="00E959E9" w:rsidRPr="005C4B1F" w:rsidRDefault="00E959E9" w:rsidP="00E959E9">
            <w:pPr>
              <w:ind w:firstLineChars="0" w:firstLine="0"/>
            </w:pPr>
            <w:r w:rsidRPr="005C4B1F">
              <w:t>-4.546967</w:t>
            </w:r>
          </w:p>
        </w:tc>
        <w:tc>
          <w:tcPr>
            <w:tcW w:w="1410" w:type="pct"/>
          </w:tcPr>
          <w:p w14:paraId="7A948E74" w14:textId="77777777" w:rsidR="00E959E9" w:rsidRPr="005C4B1F" w:rsidRDefault="00E959E9" w:rsidP="00E959E9">
            <w:pPr>
              <w:ind w:firstLineChars="0" w:firstLine="0"/>
            </w:pPr>
            <w:r w:rsidRPr="005C4B1F">
              <w:t>2.231904</w:t>
            </w:r>
          </w:p>
        </w:tc>
        <w:tc>
          <w:tcPr>
            <w:tcW w:w="1410" w:type="pct"/>
          </w:tcPr>
          <w:p w14:paraId="3029E6F6" w14:textId="77777777" w:rsidR="00E959E9" w:rsidRPr="005C4B1F" w:rsidRDefault="00E959E9" w:rsidP="00E959E9">
            <w:pPr>
              <w:ind w:firstLineChars="0" w:firstLine="0"/>
            </w:pPr>
            <w:r w:rsidRPr="005C4B1F">
              <w:t>0.398198</w:t>
            </w:r>
          </w:p>
        </w:tc>
      </w:tr>
      <w:tr w:rsidR="00E959E9" w:rsidRPr="005C4B1F" w14:paraId="5D03E7E9" w14:textId="77777777" w:rsidTr="00B435E2">
        <w:tc>
          <w:tcPr>
            <w:tcW w:w="770" w:type="pct"/>
          </w:tcPr>
          <w:p w14:paraId="34FC6B35" w14:textId="77777777" w:rsidR="00E959E9" w:rsidRPr="005C4B1F" w:rsidRDefault="00E959E9" w:rsidP="00E959E9">
            <w:pPr>
              <w:ind w:firstLineChars="0" w:firstLine="0"/>
            </w:pPr>
            <w:r w:rsidRPr="005C4B1F">
              <w:t>F</w:t>
            </w:r>
          </w:p>
        </w:tc>
        <w:tc>
          <w:tcPr>
            <w:tcW w:w="1410" w:type="pct"/>
          </w:tcPr>
          <w:p w14:paraId="52A9902B" w14:textId="77777777" w:rsidR="00E959E9" w:rsidRPr="005C4B1F" w:rsidRDefault="00E959E9" w:rsidP="00E959E9">
            <w:pPr>
              <w:ind w:firstLineChars="0" w:firstLine="0"/>
            </w:pPr>
            <w:r w:rsidRPr="005C4B1F">
              <w:t>-5.738922</w:t>
            </w:r>
          </w:p>
        </w:tc>
        <w:tc>
          <w:tcPr>
            <w:tcW w:w="1410" w:type="pct"/>
          </w:tcPr>
          <w:p w14:paraId="4E0C9923" w14:textId="77777777" w:rsidR="00E959E9" w:rsidRPr="005C4B1F" w:rsidRDefault="00E959E9" w:rsidP="00E959E9">
            <w:pPr>
              <w:ind w:firstLineChars="0" w:firstLine="0"/>
            </w:pPr>
            <w:r w:rsidRPr="005C4B1F">
              <w:t>0.709625</w:t>
            </w:r>
          </w:p>
        </w:tc>
        <w:tc>
          <w:tcPr>
            <w:tcW w:w="1410" w:type="pct"/>
          </w:tcPr>
          <w:p w14:paraId="545BB38C" w14:textId="77777777" w:rsidR="00E959E9" w:rsidRPr="005C4B1F" w:rsidRDefault="00E959E9" w:rsidP="00E959E9">
            <w:pPr>
              <w:ind w:firstLineChars="0" w:firstLine="0"/>
            </w:pPr>
            <w:r w:rsidRPr="005C4B1F">
              <w:t>-0.562013</w:t>
            </w:r>
          </w:p>
        </w:tc>
      </w:tr>
      <w:tr w:rsidR="00E959E9" w:rsidRPr="005C4B1F" w14:paraId="2F0C6778" w14:textId="77777777" w:rsidTr="00B435E2">
        <w:tc>
          <w:tcPr>
            <w:tcW w:w="770" w:type="pct"/>
          </w:tcPr>
          <w:p w14:paraId="79E4BE9E" w14:textId="77777777" w:rsidR="00E959E9" w:rsidRPr="005C4B1F" w:rsidRDefault="00E959E9" w:rsidP="00E959E9">
            <w:pPr>
              <w:ind w:firstLineChars="0" w:firstLine="0"/>
            </w:pPr>
            <w:r w:rsidRPr="005C4B1F">
              <w:t>F</w:t>
            </w:r>
          </w:p>
        </w:tc>
        <w:tc>
          <w:tcPr>
            <w:tcW w:w="1410" w:type="pct"/>
          </w:tcPr>
          <w:p w14:paraId="57719F98" w14:textId="77777777" w:rsidR="00E959E9" w:rsidRPr="005C4B1F" w:rsidRDefault="00E959E9" w:rsidP="00E959E9">
            <w:pPr>
              <w:ind w:firstLineChars="0" w:firstLine="0"/>
            </w:pPr>
            <w:r w:rsidRPr="005C4B1F">
              <w:t>-5.757469</w:t>
            </w:r>
          </w:p>
        </w:tc>
        <w:tc>
          <w:tcPr>
            <w:tcW w:w="1410" w:type="pct"/>
          </w:tcPr>
          <w:p w14:paraId="3D046F26" w14:textId="77777777" w:rsidR="00E959E9" w:rsidRPr="005C4B1F" w:rsidRDefault="00E959E9" w:rsidP="00E959E9">
            <w:pPr>
              <w:ind w:firstLineChars="0" w:firstLine="0"/>
            </w:pPr>
            <w:r w:rsidRPr="005C4B1F">
              <w:t>0.897600</w:t>
            </w:r>
          </w:p>
        </w:tc>
        <w:tc>
          <w:tcPr>
            <w:tcW w:w="1410" w:type="pct"/>
          </w:tcPr>
          <w:p w14:paraId="6E28D1FA" w14:textId="77777777" w:rsidR="00E959E9" w:rsidRPr="005C4B1F" w:rsidRDefault="00E959E9" w:rsidP="00E959E9">
            <w:pPr>
              <w:ind w:firstLineChars="0" w:firstLine="0"/>
            </w:pPr>
            <w:r w:rsidRPr="005C4B1F">
              <w:t>1.593755</w:t>
            </w:r>
          </w:p>
        </w:tc>
      </w:tr>
      <w:tr w:rsidR="00E959E9" w:rsidRPr="005C4B1F" w14:paraId="1060B380" w14:textId="77777777" w:rsidTr="00B435E2">
        <w:tc>
          <w:tcPr>
            <w:tcW w:w="770" w:type="pct"/>
          </w:tcPr>
          <w:p w14:paraId="09EA45FB" w14:textId="77777777" w:rsidR="00E959E9" w:rsidRPr="005C4B1F" w:rsidRDefault="00E959E9" w:rsidP="00E959E9">
            <w:pPr>
              <w:ind w:firstLineChars="0" w:firstLine="0"/>
            </w:pPr>
            <w:r w:rsidRPr="005C4B1F">
              <w:t>H</w:t>
            </w:r>
          </w:p>
        </w:tc>
        <w:tc>
          <w:tcPr>
            <w:tcW w:w="1410" w:type="pct"/>
          </w:tcPr>
          <w:p w14:paraId="7B8B6A6C" w14:textId="77777777" w:rsidR="00E959E9" w:rsidRPr="005C4B1F" w:rsidRDefault="00E959E9" w:rsidP="00E959E9">
            <w:pPr>
              <w:ind w:firstLineChars="0" w:firstLine="0"/>
            </w:pPr>
            <w:r w:rsidRPr="005C4B1F">
              <w:t>1.891094</w:t>
            </w:r>
          </w:p>
        </w:tc>
        <w:tc>
          <w:tcPr>
            <w:tcW w:w="1410" w:type="pct"/>
          </w:tcPr>
          <w:p w14:paraId="2E7EB2F0" w14:textId="77777777" w:rsidR="00E959E9" w:rsidRPr="005C4B1F" w:rsidRDefault="00E959E9" w:rsidP="00E959E9">
            <w:pPr>
              <w:ind w:firstLineChars="0" w:firstLine="0"/>
            </w:pPr>
            <w:r w:rsidRPr="005C4B1F">
              <w:t>0.991778</w:t>
            </w:r>
          </w:p>
        </w:tc>
        <w:tc>
          <w:tcPr>
            <w:tcW w:w="1410" w:type="pct"/>
          </w:tcPr>
          <w:p w14:paraId="4DA364D9" w14:textId="77777777" w:rsidR="00E959E9" w:rsidRPr="005C4B1F" w:rsidRDefault="00E959E9" w:rsidP="00E959E9">
            <w:pPr>
              <w:ind w:firstLineChars="0" w:firstLine="0"/>
            </w:pPr>
            <w:r w:rsidRPr="005C4B1F">
              <w:t>-1.204093</w:t>
            </w:r>
          </w:p>
        </w:tc>
      </w:tr>
      <w:tr w:rsidR="00E959E9" w:rsidRPr="005C4B1F" w14:paraId="43676E15" w14:textId="77777777" w:rsidTr="00B435E2">
        <w:tc>
          <w:tcPr>
            <w:tcW w:w="770" w:type="pct"/>
          </w:tcPr>
          <w:p w14:paraId="68D2E0BB" w14:textId="77777777" w:rsidR="00E959E9" w:rsidRPr="005C4B1F" w:rsidRDefault="00E959E9" w:rsidP="00E959E9">
            <w:pPr>
              <w:ind w:firstLineChars="0" w:firstLine="0"/>
            </w:pPr>
            <w:r w:rsidRPr="005C4B1F">
              <w:t>H</w:t>
            </w:r>
          </w:p>
        </w:tc>
        <w:tc>
          <w:tcPr>
            <w:tcW w:w="1410" w:type="pct"/>
          </w:tcPr>
          <w:p w14:paraId="7D045EB7" w14:textId="77777777" w:rsidR="00E959E9" w:rsidRPr="005C4B1F" w:rsidRDefault="00E959E9" w:rsidP="00E959E9">
            <w:pPr>
              <w:ind w:firstLineChars="0" w:firstLine="0"/>
            </w:pPr>
            <w:r w:rsidRPr="005C4B1F">
              <w:t>0.140901</w:t>
            </w:r>
          </w:p>
        </w:tc>
        <w:tc>
          <w:tcPr>
            <w:tcW w:w="1410" w:type="pct"/>
          </w:tcPr>
          <w:p w14:paraId="2BB28B31" w14:textId="77777777" w:rsidR="00E959E9" w:rsidRPr="005C4B1F" w:rsidRDefault="00E959E9" w:rsidP="00E959E9">
            <w:pPr>
              <w:ind w:firstLineChars="0" w:firstLine="0"/>
            </w:pPr>
            <w:r w:rsidRPr="005C4B1F">
              <w:t>-0.661030</w:t>
            </w:r>
          </w:p>
        </w:tc>
        <w:tc>
          <w:tcPr>
            <w:tcW w:w="1410" w:type="pct"/>
          </w:tcPr>
          <w:p w14:paraId="7B92A240" w14:textId="77777777" w:rsidR="00E959E9" w:rsidRPr="005C4B1F" w:rsidRDefault="00E959E9" w:rsidP="00E959E9">
            <w:pPr>
              <w:ind w:firstLineChars="0" w:firstLine="0"/>
            </w:pPr>
            <w:r w:rsidRPr="005C4B1F">
              <w:t>-1.999886</w:t>
            </w:r>
          </w:p>
        </w:tc>
      </w:tr>
      <w:tr w:rsidR="00E959E9" w:rsidRPr="005C4B1F" w14:paraId="7C1DED1F" w14:textId="77777777" w:rsidTr="00B435E2">
        <w:tc>
          <w:tcPr>
            <w:tcW w:w="770" w:type="pct"/>
          </w:tcPr>
          <w:p w14:paraId="71F6E6C7" w14:textId="77777777" w:rsidR="00E959E9" w:rsidRPr="005C4B1F" w:rsidRDefault="00E959E9" w:rsidP="00E959E9">
            <w:pPr>
              <w:ind w:firstLineChars="0" w:firstLine="0"/>
            </w:pPr>
            <w:r w:rsidRPr="005C4B1F">
              <w:t>C</w:t>
            </w:r>
          </w:p>
        </w:tc>
        <w:tc>
          <w:tcPr>
            <w:tcW w:w="1410" w:type="pct"/>
          </w:tcPr>
          <w:p w14:paraId="2800679E" w14:textId="77777777" w:rsidR="00E959E9" w:rsidRPr="005C4B1F" w:rsidRDefault="00E959E9" w:rsidP="00E959E9">
            <w:pPr>
              <w:ind w:firstLineChars="0" w:firstLine="0"/>
            </w:pPr>
            <w:r w:rsidRPr="005C4B1F">
              <w:t>5.224403</w:t>
            </w:r>
          </w:p>
        </w:tc>
        <w:tc>
          <w:tcPr>
            <w:tcW w:w="1410" w:type="pct"/>
          </w:tcPr>
          <w:p w14:paraId="3293CDAC" w14:textId="77777777" w:rsidR="00E959E9" w:rsidRPr="005C4B1F" w:rsidRDefault="00E959E9" w:rsidP="00E959E9">
            <w:pPr>
              <w:ind w:firstLineChars="0" w:firstLine="0"/>
            </w:pPr>
            <w:r w:rsidRPr="005C4B1F">
              <w:t>-0.297069</w:t>
            </w:r>
          </w:p>
        </w:tc>
        <w:tc>
          <w:tcPr>
            <w:tcW w:w="1410" w:type="pct"/>
          </w:tcPr>
          <w:p w14:paraId="6B461EF1" w14:textId="77777777" w:rsidR="00E959E9" w:rsidRPr="005C4B1F" w:rsidRDefault="00E959E9" w:rsidP="00E959E9">
            <w:pPr>
              <w:ind w:firstLineChars="0" w:firstLine="0"/>
            </w:pPr>
            <w:r w:rsidRPr="005C4B1F">
              <w:t>-0.243373</w:t>
            </w:r>
          </w:p>
        </w:tc>
      </w:tr>
      <w:tr w:rsidR="00E959E9" w:rsidRPr="005C4B1F" w14:paraId="7F5F6481" w14:textId="77777777" w:rsidTr="00B435E2">
        <w:tc>
          <w:tcPr>
            <w:tcW w:w="770" w:type="pct"/>
          </w:tcPr>
          <w:p w14:paraId="231EBBEB" w14:textId="77777777" w:rsidR="00E959E9" w:rsidRPr="005C4B1F" w:rsidRDefault="00E959E9" w:rsidP="00E959E9">
            <w:pPr>
              <w:ind w:firstLineChars="0" w:firstLine="0"/>
            </w:pPr>
            <w:r w:rsidRPr="005C4B1F">
              <w:t>C</w:t>
            </w:r>
          </w:p>
        </w:tc>
        <w:tc>
          <w:tcPr>
            <w:tcW w:w="1410" w:type="pct"/>
          </w:tcPr>
          <w:p w14:paraId="6D1BF15F" w14:textId="77777777" w:rsidR="00E959E9" w:rsidRPr="005C4B1F" w:rsidRDefault="00E959E9" w:rsidP="00E959E9">
            <w:pPr>
              <w:ind w:firstLineChars="0" w:firstLine="0"/>
            </w:pPr>
            <w:r w:rsidRPr="005C4B1F">
              <w:t>5.710209</w:t>
            </w:r>
          </w:p>
        </w:tc>
        <w:tc>
          <w:tcPr>
            <w:tcW w:w="1410" w:type="pct"/>
          </w:tcPr>
          <w:p w14:paraId="6407C2E5" w14:textId="77777777" w:rsidR="00E959E9" w:rsidRPr="005C4B1F" w:rsidRDefault="00E959E9" w:rsidP="00E959E9">
            <w:pPr>
              <w:ind w:firstLineChars="0" w:firstLine="0"/>
            </w:pPr>
            <w:r w:rsidRPr="005C4B1F">
              <w:t>-0.231875</w:t>
            </w:r>
          </w:p>
        </w:tc>
        <w:tc>
          <w:tcPr>
            <w:tcW w:w="1410" w:type="pct"/>
          </w:tcPr>
          <w:p w14:paraId="18CCAEEC" w14:textId="77777777" w:rsidR="00E959E9" w:rsidRPr="005C4B1F" w:rsidRDefault="00E959E9" w:rsidP="00E959E9">
            <w:pPr>
              <w:ind w:firstLineChars="0" w:firstLine="0"/>
            </w:pPr>
            <w:r w:rsidRPr="005C4B1F">
              <w:t>0.992963</w:t>
            </w:r>
          </w:p>
        </w:tc>
      </w:tr>
      <w:tr w:rsidR="00E959E9" w:rsidRPr="005C4B1F" w14:paraId="750D0A9D" w14:textId="77777777" w:rsidTr="00B435E2">
        <w:tc>
          <w:tcPr>
            <w:tcW w:w="770" w:type="pct"/>
          </w:tcPr>
          <w:p w14:paraId="099FA1BA" w14:textId="77777777" w:rsidR="00E959E9" w:rsidRPr="005C4B1F" w:rsidRDefault="00E959E9" w:rsidP="00E959E9">
            <w:pPr>
              <w:ind w:firstLineChars="0" w:firstLine="0"/>
            </w:pPr>
            <w:r w:rsidRPr="005C4B1F">
              <w:t>H</w:t>
            </w:r>
          </w:p>
        </w:tc>
        <w:tc>
          <w:tcPr>
            <w:tcW w:w="1410" w:type="pct"/>
          </w:tcPr>
          <w:p w14:paraId="4C0C0F99" w14:textId="77777777" w:rsidR="00E959E9" w:rsidRPr="005C4B1F" w:rsidRDefault="00E959E9" w:rsidP="00E959E9">
            <w:pPr>
              <w:ind w:firstLineChars="0" w:firstLine="0"/>
            </w:pPr>
            <w:r w:rsidRPr="005C4B1F">
              <w:t>5.607667</w:t>
            </w:r>
          </w:p>
        </w:tc>
        <w:tc>
          <w:tcPr>
            <w:tcW w:w="1410" w:type="pct"/>
          </w:tcPr>
          <w:p w14:paraId="05BF2ED0" w14:textId="77777777" w:rsidR="00E959E9" w:rsidRPr="005C4B1F" w:rsidRDefault="00E959E9" w:rsidP="00E959E9">
            <w:pPr>
              <w:ind w:firstLineChars="0" w:firstLine="0"/>
            </w:pPr>
            <w:r w:rsidRPr="005C4B1F">
              <w:t>0.377292</w:t>
            </w:r>
          </w:p>
        </w:tc>
        <w:tc>
          <w:tcPr>
            <w:tcW w:w="1410" w:type="pct"/>
          </w:tcPr>
          <w:p w14:paraId="127386F4" w14:textId="77777777" w:rsidR="00E959E9" w:rsidRPr="005C4B1F" w:rsidRDefault="00E959E9" w:rsidP="00E959E9">
            <w:pPr>
              <w:ind w:firstLineChars="0" w:firstLine="0"/>
            </w:pPr>
            <w:r w:rsidRPr="005C4B1F">
              <w:t>-1.007485</w:t>
            </w:r>
          </w:p>
        </w:tc>
      </w:tr>
      <w:tr w:rsidR="00E959E9" w:rsidRPr="005C4B1F" w14:paraId="6875E963" w14:textId="77777777" w:rsidTr="00B435E2">
        <w:tc>
          <w:tcPr>
            <w:tcW w:w="770" w:type="pct"/>
          </w:tcPr>
          <w:p w14:paraId="105D3049" w14:textId="77777777" w:rsidR="00E959E9" w:rsidRPr="005C4B1F" w:rsidRDefault="00E959E9" w:rsidP="00E959E9">
            <w:pPr>
              <w:ind w:firstLineChars="0" w:firstLine="0"/>
            </w:pPr>
            <w:r w:rsidRPr="005C4B1F">
              <w:t>H</w:t>
            </w:r>
          </w:p>
        </w:tc>
        <w:tc>
          <w:tcPr>
            <w:tcW w:w="1410" w:type="pct"/>
          </w:tcPr>
          <w:p w14:paraId="62120EC0" w14:textId="77777777" w:rsidR="00E959E9" w:rsidRPr="005C4B1F" w:rsidRDefault="00E959E9" w:rsidP="00E959E9">
            <w:pPr>
              <w:ind w:firstLineChars="0" w:firstLine="0"/>
            </w:pPr>
            <w:r w:rsidRPr="005C4B1F">
              <w:t>5.341233</w:t>
            </w:r>
          </w:p>
        </w:tc>
        <w:tc>
          <w:tcPr>
            <w:tcW w:w="1410" w:type="pct"/>
          </w:tcPr>
          <w:p w14:paraId="69CCB85C" w14:textId="77777777" w:rsidR="00E959E9" w:rsidRPr="005C4B1F" w:rsidRDefault="00E959E9" w:rsidP="00E959E9">
            <w:pPr>
              <w:ind w:firstLineChars="0" w:firstLine="0"/>
            </w:pPr>
            <w:r w:rsidRPr="005C4B1F">
              <w:t>-0.886428</w:t>
            </w:r>
          </w:p>
        </w:tc>
        <w:tc>
          <w:tcPr>
            <w:tcW w:w="1410" w:type="pct"/>
          </w:tcPr>
          <w:p w14:paraId="6DC98EBD" w14:textId="77777777" w:rsidR="00E959E9" w:rsidRPr="005C4B1F" w:rsidRDefault="00E959E9" w:rsidP="00E959E9">
            <w:pPr>
              <w:ind w:firstLineChars="0" w:firstLine="0"/>
            </w:pPr>
            <w:r w:rsidRPr="005C4B1F">
              <w:t>1.778158</w:t>
            </w:r>
          </w:p>
        </w:tc>
      </w:tr>
      <w:tr w:rsidR="00E959E9" w:rsidRPr="005C4B1F" w14:paraId="14CD388F" w14:textId="77777777" w:rsidTr="00B435E2">
        <w:tc>
          <w:tcPr>
            <w:tcW w:w="770" w:type="pct"/>
          </w:tcPr>
          <w:p w14:paraId="0E875734" w14:textId="77777777" w:rsidR="00E959E9" w:rsidRPr="005C4B1F" w:rsidRDefault="00E959E9" w:rsidP="00E959E9">
            <w:pPr>
              <w:ind w:firstLineChars="0" w:firstLine="0"/>
            </w:pPr>
            <w:r w:rsidRPr="005C4B1F">
              <w:t>H</w:t>
            </w:r>
          </w:p>
        </w:tc>
        <w:tc>
          <w:tcPr>
            <w:tcW w:w="1410" w:type="pct"/>
          </w:tcPr>
          <w:p w14:paraId="7929305E" w14:textId="77777777" w:rsidR="00E959E9" w:rsidRPr="005C4B1F" w:rsidRDefault="00E959E9" w:rsidP="00E959E9">
            <w:pPr>
              <w:ind w:firstLineChars="0" w:firstLine="0"/>
            </w:pPr>
            <w:r w:rsidRPr="005C4B1F">
              <w:t>6.491912</w:t>
            </w:r>
          </w:p>
        </w:tc>
        <w:tc>
          <w:tcPr>
            <w:tcW w:w="1410" w:type="pct"/>
          </w:tcPr>
          <w:p w14:paraId="3C31751E" w14:textId="77777777" w:rsidR="00E959E9" w:rsidRPr="005C4B1F" w:rsidRDefault="00E959E9" w:rsidP="00E959E9">
            <w:pPr>
              <w:ind w:firstLineChars="0" w:firstLine="0"/>
            </w:pPr>
            <w:r w:rsidRPr="005C4B1F">
              <w:t>0.471897</w:t>
            </w:r>
          </w:p>
        </w:tc>
        <w:tc>
          <w:tcPr>
            <w:tcW w:w="1410" w:type="pct"/>
          </w:tcPr>
          <w:p w14:paraId="5066DA30" w14:textId="77777777" w:rsidR="00E959E9" w:rsidRPr="005C4B1F" w:rsidRDefault="00E959E9" w:rsidP="00E959E9">
            <w:pPr>
              <w:ind w:firstLineChars="0" w:firstLine="0"/>
            </w:pPr>
            <w:r w:rsidRPr="005C4B1F">
              <w:t>1.258873</w:t>
            </w:r>
          </w:p>
        </w:tc>
      </w:tr>
      <w:tr w:rsidR="00E959E9" w:rsidRPr="005C4B1F" w14:paraId="34755CA1" w14:textId="77777777" w:rsidTr="00B435E2">
        <w:tc>
          <w:tcPr>
            <w:tcW w:w="770" w:type="pct"/>
          </w:tcPr>
          <w:p w14:paraId="1FFF869D" w14:textId="77777777" w:rsidR="00E959E9" w:rsidRPr="005C4B1F" w:rsidRDefault="00E959E9" w:rsidP="00E959E9">
            <w:pPr>
              <w:ind w:firstLineChars="0" w:firstLine="0"/>
            </w:pPr>
            <w:r w:rsidRPr="005C4B1F">
              <w:t>C</w:t>
            </w:r>
          </w:p>
        </w:tc>
        <w:tc>
          <w:tcPr>
            <w:tcW w:w="1410" w:type="pct"/>
          </w:tcPr>
          <w:p w14:paraId="28DC0583" w14:textId="77777777" w:rsidR="00E959E9" w:rsidRPr="005C4B1F" w:rsidRDefault="00E959E9" w:rsidP="00E959E9">
            <w:pPr>
              <w:ind w:firstLineChars="0" w:firstLine="0"/>
            </w:pPr>
            <w:r w:rsidRPr="005C4B1F">
              <w:t>4.163350</w:t>
            </w:r>
          </w:p>
        </w:tc>
        <w:tc>
          <w:tcPr>
            <w:tcW w:w="1410" w:type="pct"/>
          </w:tcPr>
          <w:p w14:paraId="1BCC2937" w14:textId="77777777" w:rsidR="00E959E9" w:rsidRPr="005C4B1F" w:rsidRDefault="00E959E9" w:rsidP="00E959E9">
            <w:pPr>
              <w:ind w:firstLineChars="0" w:firstLine="0"/>
            </w:pPr>
            <w:r w:rsidRPr="005C4B1F">
              <w:t>-1.266758</w:t>
            </w:r>
          </w:p>
        </w:tc>
        <w:tc>
          <w:tcPr>
            <w:tcW w:w="1410" w:type="pct"/>
          </w:tcPr>
          <w:p w14:paraId="0255E66C" w14:textId="77777777" w:rsidR="00E959E9" w:rsidRPr="005C4B1F" w:rsidRDefault="00E959E9" w:rsidP="00E959E9">
            <w:pPr>
              <w:ind w:firstLineChars="0" w:firstLine="0"/>
            </w:pPr>
            <w:r w:rsidRPr="005C4B1F">
              <w:t>-0.678489</w:t>
            </w:r>
          </w:p>
        </w:tc>
      </w:tr>
      <w:tr w:rsidR="00E959E9" w:rsidRPr="005C4B1F" w14:paraId="2807F8B1" w14:textId="77777777" w:rsidTr="00B435E2">
        <w:tc>
          <w:tcPr>
            <w:tcW w:w="770" w:type="pct"/>
          </w:tcPr>
          <w:p w14:paraId="156F6A74" w14:textId="77777777" w:rsidR="00E959E9" w:rsidRPr="005C4B1F" w:rsidRDefault="00E959E9" w:rsidP="00E959E9">
            <w:pPr>
              <w:ind w:firstLineChars="0" w:firstLine="0"/>
            </w:pPr>
            <w:r w:rsidRPr="005C4B1F">
              <w:t>H</w:t>
            </w:r>
          </w:p>
        </w:tc>
        <w:tc>
          <w:tcPr>
            <w:tcW w:w="1410" w:type="pct"/>
          </w:tcPr>
          <w:p w14:paraId="6E53A613" w14:textId="77777777" w:rsidR="00E959E9" w:rsidRPr="005C4B1F" w:rsidRDefault="00E959E9" w:rsidP="00E959E9">
            <w:pPr>
              <w:ind w:firstLineChars="0" w:firstLine="0"/>
            </w:pPr>
            <w:r w:rsidRPr="005C4B1F">
              <w:t>3.793059</w:t>
            </w:r>
          </w:p>
        </w:tc>
        <w:tc>
          <w:tcPr>
            <w:tcW w:w="1410" w:type="pct"/>
          </w:tcPr>
          <w:p w14:paraId="1A17211D" w14:textId="77777777" w:rsidR="00E959E9" w:rsidRPr="005C4B1F" w:rsidRDefault="00E959E9" w:rsidP="00E959E9">
            <w:pPr>
              <w:ind w:firstLineChars="0" w:firstLine="0"/>
            </w:pPr>
            <w:r w:rsidRPr="005C4B1F">
              <w:t>-1.835181</w:t>
            </w:r>
          </w:p>
        </w:tc>
        <w:tc>
          <w:tcPr>
            <w:tcW w:w="1410" w:type="pct"/>
          </w:tcPr>
          <w:p w14:paraId="045E12E8" w14:textId="77777777" w:rsidR="00E959E9" w:rsidRPr="005C4B1F" w:rsidRDefault="00E959E9" w:rsidP="00E959E9">
            <w:pPr>
              <w:ind w:firstLineChars="0" w:firstLine="0"/>
            </w:pPr>
            <w:r w:rsidRPr="005C4B1F">
              <w:t>0.182673</w:t>
            </w:r>
          </w:p>
        </w:tc>
      </w:tr>
      <w:tr w:rsidR="00E959E9" w:rsidRPr="005C4B1F" w14:paraId="09966DEE" w14:textId="77777777" w:rsidTr="00B435E2">
        <w:tc>
          <w:tcPr>
            <w:tcW w:w="770" w:type="pct"/>
          </w:tcPr>
          <w:p w14:paraId="54DC70CC" w14:textId="77777777" w:rsidR="00E959E9" w:rsidRPr="005C4B1F" w:rsidRDefault="00E959E9" w:rsidP="00E959E9">
            <w:pPr>
              <w:ind w:firstLineChars="0" w:firstLine="0"/>
            </w:pPr>
            <w:r w:rsidRPr="005C4B1F">
              <w:t>H</w:t>
            </w:r>
          </w:p>
        </w:tc>
        <w:tc>
          <w:tcPr>
            <w:tcW w:w="1410" w:type="pct"/>
          </w:tcPr>
          <w:p w14:paraId="27E01B6D" w14:textId="77777777" w:rsidR="00E959E9" w:rsidRPr="005C4B1F" w:rsidRDefault="00E959E9" w:rsidP="00E959E9">
            <w:pPr>
              <w:ind w:firstLineChars="0" w:firstLine="0"/>
            </w:pPr>
            <w:r w:rsidRPr="005C4B1F">
              <w:t>4.539881</w:t>
            </w:r>
          </w:p>
        </w:tc>
        <w:tc>
          <w:tcPr>
            <w:tcW w:w="1410" w:type="pct"/>
          </w:tcPr>
          <w:p w14:paraId="5B88EBDA" w14:textId="77777777" w:rsidR="00E959E9" w:rsidRPr="005C4B1F" w:rsidRDefault="00E959E9" w:rsidP="00E959E9">
            <w:pPr>
              <w:ind w:firstLineChars="0" w:firstLine="0"/>
            </w:pPr>
            <w:r w:rsidRPr="005C4B1F">
              <w:t>-1.991104</w:t>
            </w:r>
          </w:p>
        </w:tc>
        <w:tc>
          <w:tcPr>
            <w:tcW w:w="1410" w:type="pct"/>
          </w:tcPr>
          <w:p w14:paraId="2ECD006F" w14:textId="77777777" w:rsidR="00E959E9" w:rsidRPr="005C4B1F" w:rsidRDefault="00E959E9" w:rsidP="00E959E9">
            <w:pPr>
              <w:ind w:firstLineChars="0" w:firstLine="0"/>
            </w:pPr>
            <w:r w:rsidRPr="005C4B1F">
              <w:t>-1.405710</w:t>
            </w:r>
          </w:p>
        </w:tc>
      </w:tr>
      <w:tr w:rsidR="00E959E9" w:rsidRPr="005C4B1F" w14:paraId="01C881B5" w14:textId="77777777" w:rsidTr="00B435E2">
        <w:tc>
          <w:tcPr>
            <w:tcW w:w="770" w:type="pct"/>
          </w:tcPr>
          <w:p w14:paraId="6B040180" w14:textId="77777777" w:rsidR="00E959E9" w:rsidRPr="005C4B1F" w:rsidRDefault="00E959E9" w:rsidP="00E959E9">
            <w:pPr>
              <w:ind w:firstLineChars="0" w:firstLine="0"/>
            </w:pPr>
            <w:r w:rsidRPr="005C4B1F">
              <w:t>C</w:t>
            </w:r>
          </w:p>
        </w:tc>
        <w:tc>
          <w:tcPr>
            <w:tcW w:w="1410" w:type="pct"/>
          </w:tcPr>
          <w:p w14:paraId="13BA74A1" w14:textId="77777777" w:rsidR="00E959E9" w:rsidRPr="005C4B1F" w:rsidRDefault="00E959E9" w:rsidP="00E959E9">
            <w:pPr>
              <w:ind w:firstLineChars="0" w:firstLine="0"/>
            </w:pPr>
            <w:r w:rsidRPr="005C4B1F">
              <w:t>2.952571</w:t>
            </w:r>
          </w:p>
        </w:tc>
        <w:tc>
          <w:tcPr>
            <w:tcW w:w="1410" w:type="pct"/>
          </w:tcPr>
          <w:p w14:paraId="7318F1F8" w14:textId="77777777" w:rsidR="00E959E9" w:rsidRPr="005C4B1F" w:rsidRDefault="00E959E9" w:rsidP="00E959E9">
            <w:pPr>
              <w:ind w:firstLineChars="0" w:firstLine="0"/>
            </w:pPr>
            <w:r w:rsidRPr="005C4B1F">
              <w:t>-0.609364</w:t>
            </w:r>
          </w:p>
        </w:tc>
        <w:tc>
          <w:tcPr>
            <w:tcW w:w="1410" w:type="pct"/>
          </w:tcPr>
          <w:p w14:paraId="1F079AC0" w14:textId="77777777" w:rsidR="00E959E9" w:rsidRPr="005C4B1F" w:rsidRDefault="00E959E9" w:rsidP="00E959E9">
            <w:pPr>
              <w:ind w:firstLineChars="0" w:firstLine="0"/>
            </w:pPr>
            <w:r w:rsidRPr="005C4B1F">
              <w:t>-1.308265</w:t>
            </w:r>
          </w:p>
        </w:tc>
      </w:tr>
      <w:tr w:rsidR="00E959E9" w:rsidRPr="005C4B1F" w14:paraId="5690C4DA" w14:textId="77777777" w:rsidTr="00B435E2">
        <w:tc>
          <w:tcPr>
            <w:tcW w:w="770" w:type="pct"/>
          </w:tcPr>
          <w:p w14:paraId="0424BAF3" w14:textId="77777777" w:rsidR="00E959E9" w:rsidRPr="005C4B1F" w:rsidRDefault="00E959E9" w:rsidP="00E959E9">
            <w:pPr>
              <w:ind w:firstLineChars="0" w:firstLine="0"/>
            </w:pPr>
            <w:r w:rsidRPr="005C4B1F">
              <w:t>O</w:t>
            </w:r>
          </w:p>
        </w:tc>
        <w:tc>
          <w:tcPr>
            <w:tcW w:w="1410" w:type="pct"/>
          </w:tcPr>
          <w:p w14:paraId="1024A69E" w14:textId="77777777" w:rsidR="00E959E9" w:rsidRPr="005C4B1F" w:rsidRDefault="00E959E9" w:rsidP="00E959E9">
            <w:pPr>
              <w:ind w:firstLineChars="0" w:firstLine="0"/>
            </w:pPr>
            <w:r w:rsidRPr="005C4B1F">
              <w:t>2.250153</w:t>
            </w:r>
          </w:p>
        </w:tc>
        <w:tc>
          <w:tcPr>
            <w:tcW w:w="1410" w:type="pct"/>
          </w:tcPr>
          <w:p w14:paraId="6918B78E" w14:textId="77777777" w:rsidR="00E959E9" w:rsidRPr="005C4B1F" w:rsidRDefault="00E959E9" w:rsidP="00E959E9">
            <w:pPr>
              <w:ind w:firstLineChars="0" w:firstLine="0"/>
            </w:pPr>
            <w:r w:rsidRPr="005C4B1F">
              <w:t>-1.131286</w:t>
            </w:r>
          </w:p>
        </w:tc>
        <w:tc>
          <w:tcPr>
            <w:tcW w:w="1410" w:type="pct"/>
          </w:tcPr>
          <w:p w14:paraId="7446AE11" w14:textId="77777777" w:rsidR="00E959E9" w:rsidRPr="005C4B1F" w:rsidRDefault="00E959E9" w:rsidP="00E959E9">
            <w:pPr>
              <w:ind w:firstLineChars="0" w:firstLine="0"/>
            </w:pPr>
            <w:r w:rsidRPr="005C4B1F">
              <w:t>-2.142875</w:t>
            </w:r>
          </w:p>
        </w:tc>
      </w:tr>
      <w:tr w:rsidR="00E959E9" w:rsidRPr="005C4B1F" w14:paraId="643BC4B7" w14:textId="77777777" w:rsidTr="00B435E2">
        <w:tc>
          <w:tcPr>
            <w:tcW w:w="770" w:type="pct"/>
          </w:tcPr>
          <w:p w14:paraId="0ADCB0A5" w14:textId="77777777" w:rsidR="00E959E9" w:rsidRPr="005C4B1F" w:rsidRDefault="00E959E9" w:rsidP="00E959E9">
            <w:pPr>
              <w:ind w:firstLineChars="0" w:firstLine="0"/>
            </w:pPr>
            <w:r w:rsidRPr="005C4B1F">
              <w:t>O</w:t>
            </w:r>
          </w:p>
        </w:tc>
        <w:tc>
          <w:tcPr>
            <w:tcW w:w="1410" w:type="pct"/>
          </w:tcPr>
          <w:p w14:paraId="4F716E6D" w14:textId="77777777" w:rsidR="00E959E9" w:rsidRPr="005C4B1F" w:rsidRDefault="00E959E9" w:rsidP="00E959E9">
            <w:pPr>
              <w:ind w:firstLineChars="0" w:firstLine="0"/>
            </w:pPr>
            <w:r w:rsidRPr="005C4B1F">
              <w:t>2.725680</w:t>
            </w:r>
          </w:p>
        </w:tc>
        <w:tc>
          <w:tcPr>
            <w:tcW w:w="1410" w:type="pct"/>
          </w:tcPr>
          <w:p w14:paraId="4DA6262F" w14:textId="77777777" w:rsidR="00E959E9" w:rsidRPr="005C4B1F" w:rsidRDefault="00E959E9" w:rsidP="00E959E9">
            <w:pPr>
              <w:ind w:firstLineChars="0" w:firstLine="0"/>
            </w:pPr>
            <w:r w:rsidRPr="005C4B1F">
              <w:t>0.613101</w:t>
            </w:r>
          </w:p>
        </w:tc>
        <w:tc>
          <w:tcPr>
            <w:tcW w:w="1410" w:type="pct"/>
          </w:tcPr>
          <w:p w14:paraId="7A13CA10" w14:textId="77777777" w:rsidR="00E959E9" w:rsidRPr="005C4B1F" w:rsidRDefault="00E959E9" w:rsidP="00E959E9">
            <w:pPr>
              <w:ind w:firstLineChars="0" w:firstLine="0"/>
            </w:pPr>
            <w:r w:rsidRPr="005C4B1F">
              <w:t>-0.817306</w:t>
            </w:r>
          </w:p>
        </w:tc>
      </w:tr>
      <w:tr w:rsidR="00E959E9" w:rsidRPr="005C4B1F" w14:paraId="1B5C6832" w14:textId="77777777" w:rsidTr="00B435E2">
        <w:tc>
          <w:tcPr>
            <w:tcW w:w="770" w:type="pct"/>
          </w:tcPr>
          <w:p w14:paraId="63F698E3" w14:textId="77777777" w:rsidR="00E959E9" w:rsidRPr="005C4B1F" w:rsidRDefault="00E959E9" w:rsidP="00E959E9">
            <w:pPr>
              <w:ind w:firstLineChars="0" w:firstLine="0"/>
            </w:pPr>
          </w:p>
        </w:tc>
        <w:tc>
          <w:tcPr>
            <w:tcW w:w="1410" w:type="pct"/>
          </w:tcPr>
          <w:p w14:paraId="065438B3" w14:textId="77777777" w:rsidR="00E959E9" w:rsidRPr="005C4B1F" w:rsidRDefault="00E959E9" w:rsidP="00E959E9">
            <w:pPr>
              <w:ind w:firstLineChars="0" w:firstLine="0"/>
            </w:pPr>
          </w:p>
        </w:tc>
        <w:tc>
          <w:tcPr>
            <w:tcW w:w="1410" w:type="pct"/>
          </w:tcPr>
          <w:p w14:paraId="680FE4A5" w14:textId="77777777" w:rsidR="00E959E9" w:rsidRPr="005C4B1F" w:rsidRDefault="00E959E9" w:rsidP="00E959E9">
            <w:pPr>
              <w:ind w:firstLineChars="0" w:firstLine="0"/>
            </w:pPr>
          </w:p>
        </w:tc>
        <w:tc>
          <w:tcPr>
            <w:tcW w:w="1410" w:type="pct"/>
          </w:tcPr>
          <w:p w14:paraId="44C381EE" w14:textId="77777777" w:rsidR="00E959E9" w:rsidRPr="005C4B1F" w:rsidRDefault="00E959E9" w:rsidP="00E959E9">
            <w:pPr>
              <w:ind w:firstLineChars="0" w:firstLine="0"/>
            </w:pPr>
          </w:p>
        </w:tc>
      </w:tr>
      <w:tr w:rsidR="00E959E9" w:rsidRPr="005C4B1F" w14:paraId="3D6CA0AF" w14:textId="77777777" w:rsidTr="00B435E2">
        <w:tc>
          <w:tcPr>
            <w:tcW w:w="770" w:type="pct"/>
          </w:tcPr>
          <w:p w14:paraId="43160CBF" w14:textId="77777777" w:rsidR="00E959E9" w:rsidRPr="005C4B1F" w:rsidRDefault="00E959E9" w:rsidP="00E959E9">
            <w:pPr>
              <w:ind w:firstLineChars="0" w:firstLine="0"/>
            </w:pPr>
            <w:r w:rsidRPr="006D67EA">
              <w:rPr>
                <w:b/>
              </w:rPr>
              <w:t>IM4</w:t>
            </w:r>
          </w:p>
        </w:tc>
        <w:tc>
          <w:tcPr>
            <w:tcW w:w="1410" w:type="pct"/>
          </w:tcPr>
          <w:p w14:paraId="3FF3D946" w14:textId="77777777" w:rsidR="00E959E9" w:rsidRPr="005C4B1F" w:rsidRDefault="00E959E9" w:rsidP="00E959E9">
            <w:pPr>
              <w:ind w:firstLineChars="0" w:firstLine="0"/>
            </w:pPr>
          </w:p>
        </w:tc>
        <w:tc>
          <w:tcPr>
            <w:tcW w:w="1410" w:type="pct"/>
          </w:tcPr>
          <w:p w14:paraId="08E31CC3" w14:textId="77777777" w:rsidR="00E959E9" w:rsidRPr="005C4B1F" w:rsidRDefault="00E959E9" w:rsidP="00E959E9">
            <w:pPr>
              <w:ind w:firstLineChars="0" w:firstLine="0"/>
            </w:pPr>
          </w:p>
        </w:tc>
        <w:tc>
          <w:tcPr>
            <w:tcW w:w="1410" w:type="pct"/>
          </w:tcPr>
          <w:p w14:paraId="0BD31F83" w14:textId="77777777" w:rsidR="00E959E9" w:rsidRPr="005C4B1F" w:rsidRDefault="00E959E9" w:rsidP="00E959E9">
            <w:pPr>
              <w:ind w:firstLineChars="0" w:firstLine="0"/>
            </w:pPr>
          </w:p>
        </w:tc>
      </w:tr>
      <w:tr w:rsidR="00E959E9" w:rsidRPr="005C4B1F" w14:paraId="2D0F4723" w14:textId="77777777" w:rsidTr="00B435E2">
        <w:tc>
          <w:tcPr>
            <w:tcW w:w="770" w:type="pct"/>
          </w:tcPr>
          <w:p w14:paraId="0B5D26FB" w14:textId="77777777" w:rsidR="00E959E9" w:rsidRPr="005C4B1F" w:rsidRDefault="00E959E9" w:rsidP="00E959E9">
            <w:pPr>
              <w:ind w:firstLineChars="0" w:firstLine="0"/>
            </w:pPr>
            <w:r w:rsidRPr="005C4B1F">
              <w:t>C</w:t>
            </w:r>
          </w:p>
        </w:tc>
        <w:tc>
          <w:tcPr>
            <w:tcW w:w="1410" w:type="pct"/>
          </w:tcPr>
          <w:p w14:paraId="0FAD10A7" w14:textId="77777777" w:rsidR="00E959E9" w:rsidRPr="005C4B1F" w:rsidRDefault="00E959E9" w:rsidP="00E959E9">
            <w:pPr>
              <w:ind w:firstLineChars="0" w:firstLine="0"/>
            </w:pPr>
            <w:r w:rsidRPr="005C4B1F">
              <w:t>2.359224</w:t>
            </w:r>
          </w:p>
        </w:tc>
        <w:tc>
          <w:tcPr>
            <w:tcW w:w="1410" w:type="pct"/>
          </w:tcPr>
          <w:p w14:paraId="7D64833F" w14:textId="77777777" w:rsidR="00E959E9" w:rsidRPr="005C4B1F" w:rsidRDefault="00E959E9" w:rsidP="00E959E9">
            <w:pPr>
              <w:ind w:firstLineChars="0" w:firstLine="0"/>
            </w:pPr>
            <w:r w:rsidRPr="005C4B1F">
              <w:t>1.022227</w:t>
            </w:r>
          </w:p>
        </w:tc>
        <w:tc>
          <w:tcPr>
            <w:tcW w:w="1410" w:type="pct"/>
          </w:tcPr>
          <w:p w14:paraId="140C0B04" w14:textId="77777777" w:rsidR="00E959E9" w:rsidRPr="005C4B1F" w:rsidRDefault="00E959E9" w:rsidP="00E959E9">
            <w:pPr>
              <w:ind w:firstLineChars="0" w:firstLine="0"/>
            </w:pPr>
            <w:r w:rsidRPr="005C4B1F">
              <w:t>1.371854</w:t>
            </w:r>
          </w:p>
        </w:tc>
      </w:tr>
      <w:tr w:rsidR="00E959E9" w:rsidRPr="005C4B1F" w14:paraId="407B4E54" w14:textId="77777777" w:rsidTr="00B435E2">
        <w:tc>
          <w:tcPr>
            <w:tcW w:w="770" w:type="pct"/>
          </w:tcPr>
          <w:p w14:paraId="3E28C369" w14:textId="77777777" w:rsidR="00E959E9" w:rsidRPr="005C4B1F" w:rsidRDefault="00E959E9" w:rsidP="00E959E9">
            <w:pPr>
              <w:ind w:firstLineChars="0" w:firstLine="0"/>
            </w:pPr>
            <w:r w:rsidRPr="005C4B1F">
              <w:t>C</w:t>
            </w:r>
          </w:p>
        </w:tc>
        <w:tc>
          <w:tcPr>
            <w:tcW w:w="1410" w:type="pct"/>
          </w:tcPr>
          <w:p w14:paraId="3CDD67BD" w14:textId="77777777" w:rsidR="00E959E9" w:rsidRPr="005C4B1F" w:rsidRDefault="00E959E9" w:rsidP="00E959E9">
            <w:pPr>
              <w:ind w:firstLineChars="0" w:firstLine="0"/>
            </w:pPr>
            <w:r w:rsidRPr="005C4B1F">
              <w:t>0.437486</w:t>
            </w:r>
          </w:p>
        </w:tc>
        <w:tc>
          <w:tcPr>
            <w:tcW w:w="1410" w:type="pct"/>
          </w:tcPr>
          <w:p w14:paraId="14E19A46" w14:textId="77777777" w:rsidR="00E959E9" w:rsidRPr="005C4B1F" w:rsidRDefault="00E959E9" w:rsidP="00E959E9">
            <w:pPr>
              <w:ind w:firstLineChars="0" w:firstLine="0"/>
            </w:pPr>
            <w:r w:rsidRPr="005C4B1F">
              <w:t>-0.087310</w:t>
            </w:r>
          </w:p>
        </w:tc>
        <w:tc>
          <w:tcPr>
            <w:tcW w:w="1410" w:type="pct"/>
          </w:tcPr>
          <w:p w14:paraId="2DE83663" w14:textId="77777777" w:rsidR="00E959E9" w:rsidRPr="005C4B1F" w:rsidRDefault="00E959E9" w:rsidP="00E959E9">
            <w:pPr>
              <w:ind w:firstLineChars="0" w:firstLine="0"/>
            </w:pPr>
            <w:r w:rsidRPr="005C4B1F">
              <w:t>2.250202</w:t>
            </w:r>
          </w:p>
        </w:tc>
      </w:tr>
      <w:tr w:rsidR="00E959E9" w:rsidRPr="005C4B1F" w14:paraId="4776190F" w14:textId="77777777" w:rsidTr="00B435E2">
        <w:tc>
          <w:tcPr>
            <w:tcW w:w="770" w:type="pct"/>
          </w:tcPr>
          <w:p w14:paraId="5578C89A" w14:textId="77777777" w:rsidR="00E959E9" w:rsidRPr="005C4B1F" w:rsidRDefault="00E959E9" w:rsidP="00E959E9">
            <w:pPr>
              <w:ind w:firstLineChars="0" w:firstLine="0"/>
            </w:pPr>
            <w:r w:rsidRPr="005C4B1F">
              <w:t>C</w:t>
            </w:r>
          </w:p>
        </w:tc>
        <w:tc>
          <w:tcPr>
            <w:tcW w:w="1410" w:type="pct"/>
          </w:tcPr>
          <w:p w14:paraId="15B49EDB" w14:textId="77777777" w:rsidR="00E959E9" w:rsidRPr="005C4B1F" w:rsidRDefault="00E959E9" w:rsidP="00E959E9">
            <w:pPr>
              <w:ind w:firstLineChars="0" w:firstLine="0"/>
            </w:pPr>
            <w:r w:rsidRPr="005C4B1F">
              <w:t>-0.115167</w:t>
            </w:r>
          </w:p>
        </w:tc>
        <w:tc>
          <w:tcPr>
            <w:tcW w:w="1410" w:type="pct"/>
          </w:tcPr>
          <w:p w14:paraId="4D3EE20B" w14:textId="77777777" w:rsidR="00E959E9" w:rsidRPr="005C4B1F" w:rsidRDefault="00E959E9" w:rsidP="00E959E9">
            <w:pPr>
              <w:ind w:firstLineChars="0" w:firstLine="0"/>
            </w:pPr>
            <w:r w:rsidRPr="005C4B1F">
              <w:t>-1.116665</w:t>
            </w:r>
          </w:p>
        </w:tc>
        <w:tc>
          <w:tcPr>
            <w:tcW w:w="1410" w:type="pct"/>
          </w:tcPr>
          <w:p w14:paraId="00729977" w14:textId="77777777" w:rsidR="00E959E9" w:rsidRPr="005C4B1F" w:rsidRDefault="00E959E9" w:rsidP="00E959E9">
            <w:pPr>
              <w:ind w:firstLineChars="0" w:firstLine="0"/>
            </w:pPr>
            <w:r w:rsidRPr="005C4B1F">
              <w:t>1.491276</w:t>
            </w:r>
          </w:p>
        </w:tc>
      </w:tr>
      <w:tr w:rsidR="00E959E9" w:rsidRPr="005C4B1F" w14:paraId="59641C65" w14:textId="77777777" w:rsidTr="00B435E2">
        <w:tc>
          <w:tcPr>
            <w:tcW w:w="770" w:type="pct"/>
          </w:tcPr>
          <w:p w14:paraId="18AC4273" w14:textId="77777777" w:rsidR="00E959E9" w:rsidRPr="005C4B1F" w:rsidRDefault="00E959E9" w:rsidP="00E959E9">
            <w:pPr>
              <w:ind w:firstLineChars="0" w:firstLine="0"/>
            </w:pPr>
            <w:r w:rsidRPr="005C4B1F">
              <w:t>C</w:t>
            </w:r>
          </w:p>
        </w:tc>
        <w:tc>
          <w:tcPr>
            <w:tcW w:w="1410" w:type="pct"/>
          </w:tcPr>
          <w:p w14:paraId="237DE73B" w14:textId="77777777" w:rsidR="00E959E9" w:rsidRPr="005C4B1F" w:rsidRDefault="00E959E9" w:rsidP="00E959E9">
            <w:pPr>
              <w:ind w:firstLineChars="0" w:firstLine="0"/>
            </w:pPr>
            <w:r w:rsidRPr="005C4B1F">
              <w:t>-0.770800</w:t>
            </w:r>
          </w:p>
        </w:tc>
        <w:tc>
          <w:tcPr>
            <w:tcW w:w="1410" w:type="pct"/>
          </w:tcPr>
          <w:p w14:paraId="301C97C7" w14:textId="77777777" w:rsidR="00E959E9" w:rsidRPr="005C4B1F" w:rsidRDefault="00E959E9" w:rsidP="00E959E9">
            <w:pPr>
              <w:ind w:firstLineChars="0" w:firstLine="0"/>
            </w:pPr>
            <w:r w:rsidRPr="005C4B1F">
              <w:t>-2.151638</w:t>
            </w:r>
          </w:p>
        </w:tc>
        <w:tc>
          <w:tcPr>
            <w:tcW w:w="1410" w:type="pct"/>
          </w:tcPr>
          <w:p w14:paraId="53F782DC" w14:textId="77777777" w:rsidR="00E959E9" w:rsidRPr="005C4B1F" w:rsidRDefault="00E959E9" w:rsidP="00E959E9">
            <w:pPr>
              <w:ind w:firstLineChars="0" w:firstLine="0"/>
            </w:pPr>
            <w:r w:rsidRPr="005C4B1F">
              <w:t>2.161878</w:t>
            </w:r>
          </w:p>
        </w:tc>
      </w:tr>
      <w:tr w:rsidR="00E959E9" w:rsidRPr="005C4B1F" w14:paraId="501C7BCD" w14:textId="77777777" w:rsidTr="00B435E2">
        <w:tc>
          <w:tcPr>
            <w:tcW w:w="770" w:type="pct"/>
          </w:tcPr>
          <w:p w14:paraId="70A22CCC" w14:textId="77777777" w:rsidR="00E959E9" w:rsidRPr="005C4B1F" w:rsidRDefault="00E959E9" w:rsidP="00E959E9">
            <w:pPr>
              <w:ind w:firstLineChars="0" w:firstLine="0"/>
            </w:pPr>
            <w:r w:rsidRPr="005C4B1F">
              <w:t>C</w:t>
            </w:r>
          </w:p>
        </w:tc>
        <w:tc>
          <w:tcPr>
            <w:tcW w:w="1410" w:type="pct"/>
          </w:tcPr>
          <w:p w14:paraId="189D93B6" w14:textId="77777777" w:rsidR="00E959E9" w:rsidRPr="005C4B1F" w:rsidRDefault="00E959E9" w:rsidP="00E959E9">
            <w:pPr>
              <w:ind w:firstLineChars="0" w:firstLine="0"/>
            </w:pPr>
            <w:r w:rsidRPr="005C4B1F">
              <w:t>-0.847892</w:t>
            </w:r>
          </w:p>
        </w:tc>
        <w:tc>
          <w:tcPr>
            <w:tcW w:w="1410" w:type="pct"/>
          </w:tcPr>
          <w:p w14:paraId="70385B7F" w14:textId="77777777" w:rsidR="00E959E9" w:rsidRPr="005C4B1F" w:rsidRDefault="00E959E9" w:rsidP="00E959E9">
            <w:pPr>
              <w:ind w:firstLineChars="0" w:firstLine="0"/>
            </w:pPr>
            <w:r w:rsidRPr="005C4B1F">
              <w:t>-2.140787</w:t>
            </w:r>
          </w:p>
        </w:tc>
        <w:tc>
          <w:tcPr>
            <w:tcW w:w="1410" w:type="pct"/>
          </w:tcPr>
          <w:p w14:paraId="3D1B01AF" w14:textId="77777777" w:rsidR="00E959E9" w:rsidRPr="005C4B1F" w:rsidRDefault="00E959E9" w:rsidP="00E959E9">
            <w:pPr>
              <w:ind w:firstLineChars="0" w:firstLine="0"/>
            </w:pPr>
            <w:r w:rsidRPr="005C4B1F">
              <w:t>3.556769</w:t>
            </w:r>
          </w:p>
        </w:tc>
      </w:tr>
      <w:tr w:rsidR="00E959E9" w:rsidRPr="005C4B1F" w14:paraId="274802CF" w14:textId="77777777" w:rsidTr="00B435E2">
        <w:tc>
          <w:tcPr>
            <w:tcW w:w="770" w:type="pct"/>
          </w:tcPr>
          <w:p w14:paraId="6FC65085" w14:textId="77777777" w:rsidR="00E959E9" w:rsidRPr="005C4B1F" w:rsidRDefault="00E959E9" w:rsidP="00E959E9">
            <w:pPr>
              <w:ind w:firstLineChars="0" w:firstLine="0"/>
            </w:pPr>
            <w:r w:rsidRPr="005C4B1F">
              <w:t>C</w:t>
            </w:r>
          </w:p>
        </w:tc>
        <w:tc>
          <w:tcPr>
            <w:tcW w:w="1410" w:type="pct"/>
          </w:tcPr>
          <w:p w14:paraId="260BF17C" w14:textId="77777777" w:rsidR="00E959E9" w:rsidRPr="005C4B1F" w:rsidRDefault="00E959E9" w:rsidP="00E959E9">
            <w:pPr>
              <w:ind w:firstLineChars="0" w:firstLine="0"/>
            </w:pPr>
            <w:r w:rsidRPr="005C4B1F">
              <w:t>-0.282858</w:t>
            </w:r>
          </w:p>
        </w:tc>
        <w:tc>
          <w:tcPr>
            <w:tcW w:w="1410" w:type="pct"/>
          </w:tcPr>
          <w:p w14:paraId="333BDC91" w14:textId="77777777" w:rsidR="00E959E9" w:rsidRPr="005C4B1F" w:rsidRDefault="00E959E9" w:rsidP="00E959E9">
            <w:pPr>
              <w:ind w:firstLineChars="0" w:firstLine="0"/>
            </w:pPr>
            <w:r w:rsidRPr="005C4B1F">
              <w:t>-1.101644</w:t>
            </w:r>
          </w:p>
        </w:tc>
        <w:tc>
          <w:tcPr>
            <w:tcW w:w="1410" w:type="pct"/>
          </w:tcPr>
          <w:p w14:paraId="1A897B33" w14:textId="77777777" w:rsidR="00E959E9" w:rsidRPr="005C4B1F" w:rsidRDefault="00E959E9" w:rsidP="00E959E9">
            <w:pPr>
              <w:ind w:firstLineChars="0" w:firstLine="0"/>
            </w:pPr>
            <w:r w:rsidRPr="005C4B1F">
              <w:t>4.296132</w:t>
            </w:r>
          </w:p>
        </w:tc>
      </w:tr>
      <w:tr w:rsidR="00E959E9" w:rsidRPr="005C4B1F" w14:paraId="4D7E8A3F" w14:textId="77777777" w:rsidTr="00B435E2">
        <w:tc>
          <w:tcPr>
            <w:tcW w:w="770" w:type="pct"/>
          </w:tcPr>
          <w:p w14:paraId="10A08A48" w14:textId="77777777" w:rsidR="00E959E9" w:rsidRPr="005C4B1F" w:rsidRDefault="00E959E9" w:rsidP="00E959E9">
            <w:pPr>
              <w:ind w:firstLineChars="0" w:firstLine="0"/>
            </w:pPr>
            <w:r w:rsidRPr="005C4B1F">
              <w:t>H</w:t>
            </w:r>
          </w:p>
        </w:tc>
        <w:tc>
          <w:tcPr>
            <w:tcW w:w="1410" w:type="pct"/>
          </w:tcPr>
          <w:p w14:paraId="79E59FC7" w14:textId="77777777" w:rsidR="00E959E9" w:rsidRPr="005C4B1F" w:rsidRDefault="00E959E9" w:rsidP="00E959E9">
            <w:pPr>
              <w:ind w:firstLineChars="0" w:firstLine="0"/>
            </w:pPr>
            <w:r w:rsidRPr="005C4B1F">
              <w:t>-1.236998</w:t>
            </w:r>
          </w:p>
        </w:tc>
        <w:tc>
          <w:tcPr>
            <w:tcW w:w="1410" w:type="pct"/>
          </w:tcPr>
          <w:p w14:paraId="792F9B43" w14:textId="77777777" w:rsidR="00E959E9" w:rsidRPr="005C4B1F" w:rsidRDefault="00E959E9" w:rsidP="00E959E9">
            <w:pPr>
              <w:ind w:firstLineChars="0" w:firstLine="0"/>
            </w:pPr>
            <w:r w:rsidRPr="005C4B1F">
              <w:t>-2.945344</w:t>
            </w:r>
          </w:p>
        </w:tc>
        <w:tc>
          <w:tcPr>
            <w:tcW w:w="1410" w:type="pct"/>
          </w:tcPr>
          <w:p w14:paraId="326450DA" w14:textId="77777777" w:rsidR="00E959E9" w:rsidRPr="005C4B1F" w:rsidRDefault="00E959E9" w:rsidP="00E959E9">
            <w:pPr>
              <w:ind w:firstLineChars="0" w:firstLine="0"/>
            </w:pPr>
            <w:r w:rsidRPr="005C4B1F">
              <w:t>1.584930</w:t>
            </w:r>
          </w:p>
        </w:tc>
      </w:tr>
      <w:tr w:rsidR="00E959E9" w:rsidRPr="005C4B1F" w14:paraId="6C96E7CF" w14:textId="77777777" w:rsidTr="00B435E2">
        <w:tc>
          <w:tcPr>
            <w:tcW w:w="770" w:type="pct"/>
          </w:tcPr>
          <w:p w14:paraId="0A8A5E91" w14:textId="77777777" w:rsidR="00E959E9" w:rsidRPr="005C4B1F" w:rsidRDefault="00E959E9" w:rsidP="00E959E9">
            <w:pPr>
              <w:ind w:firstLineChars="0" w:firstLine="0"/>
            </w:pPr>
            <w:r w:rsidRPr="005C4B1F">
              <w:t>H</w:t>
            </w:r>
          </w:p>
        </w:tc>
        <w:tc>
          <w:tcPr>
            <w:tcW w:w="1410" w:type="pct"/>
          </w:tcPr>
          <w:p w14:paraId="795AA5AE" w14:textId="77777777" w:rsidR="00E959E9" w:rsidRPr="005C4B1F" w:rsidRDefault="00E959E9" w:rsidP="00E959E9">
            <w:pPr>
              <w:ind w:firstLineChars="0" w:firstLine="0"/>
            </w:pPr>
            <w:r w:rsidRPr="005C4B1F">
              <w:t>-1.364067</w:t>
            </w:r>
          </w:p>
        </w:tc>
        <w:tc>
          <w:tcPr>
            <w:tcW w:w="1410" w:type="pct"/>
          </w:tcPr>
          <w:p w14:paraId="25930F94" w14:textId="77777777" w:rsidR="00E959E9" w:rsidRPr="005C4B1F" w:rsidRDefault="00E959E9" w:rsidP="00E959E9">
            <w:pPr>
              <w:ind w:firstLineChars="0" w:firstLine="0"/>
            </w:pPr>
            <w:r w:rsidRPr="005C4B1F">
              <w:t>-2.946433</w:t>
            </w:r>
          </w:p>
        </w:tc>
        <w:tc>
          <w:tcPr>
            <w:tcW w:w="1410" w:type="pct"/>
          </w:tcPr>
          <w:p w14:paraId="15C974EA" w14:textId="77777777" w:rsidR="00E959E9" w:rsidRPr="005C4B1F" w:rsidRDefault="00E959E9" w:rsidP="00E959E9">
            <w:pPr>
              <w:ind w:firstLineChars="0" w:firstLine="0"/>
            </w:pPr>
            <w:r w:rsidRPr="005C4B1F">
              <w:t>4.068911</w:t>
            </w:r>
          </w:p>
        </w:tc>
      </w:tr>
      <w:tr w:rsidR="00E959E9" w:rsidRPr="005C4B1F" w14:paraId="1E0EB6BE" w14:textId="77777777" w:rsidTr="00B435E2">
        <w:tc>
          <w:tcPr>
            <w:tcW w:w="770" w:type="pct"/>
          </w:tcPr>
          <w:p w14:paraId="7447CFE1" w14:textId="77777777" w:rsidR="00E959E9" w:rsidRPr="005C4B1F" w:rsidRDefault="00E959E9" w:rsidP="00E959E9">
            <w:pPr>
              <w:ind w:firstLineChars="0" w:firstLine="0"/>
            </w:pPr>
            <w:r w:rsidRPr="005C4B1F">
              <w:lastRenderedPageBreak/>
              <w:t>H</w:t>
            </w:r>
          </w:p>
        </w:tc>
        <w:tc>
          <w:tcPr>
            <w:tcW w:w="1410" w:type="pct"/>
          </w:tcPr>
          <w:p w14:paraId="01FEE94C" w14:textId="77777777" w:rsidR="00E959E9" w:rsidRPr="005C4B1F" w:rsidRDefault="00E959E9" w:rsidP="00E959E9">
            <w:pPr>
              <w:ind w:firstLineChars="0" w:firstLine="0"/>
            </w:pPr>
            <w:r w:rsidRPr="005C4B1F">
              <w:t>-0.355576</w:t>
            </w:r>
          </w:p>
        </w:tc>
        <w:tc>
          <w:tcPr>
            <w:tcW w:w="1410" w:type="pct"/>
          </w:tcPr>
          <w:p w14:paraId="2B48B425" w14:textId="77777777" w:rsidR="00E959E9" w:rsidRPr="005C4B1F" w:rsidRDefault="00E959E9" w:rsidP="00E959E9">
            <w:pPr>
              <w:ind w:firstLineChars="0" w:firstLine="0"/>
            </w:pPr>
            <w:r w:rsidRPr="005C4B1F">
              <w:t>-1.096322</w:t>
            </w:r>
          </w:p>
        </w:tc>
        <w:tc>
          <w:tcPr>
            <w:tcW w:w="1410" w:type="pct"/>
          </w:tcPr>
          <w:p w14:paraId="1F33B761" w14:textId="77777777" w:rsidR="00E959E9" w:rsidRPr="005C4B1F" w:rsidRDefault="00E959E9" w:rsidP="00E959E9">
            <w:pPr>
              <w:ind w:firstLineChars="0" w:firstLine="0"/>
            </w:pPr>
            <w:r w:rsidRPr="005C4B1F">
              <w:t>5.378013</w:t>
            </w:r>
          </w:p>
        </w:tc>
      </w:tr>
      <w:tr w:rsidR="00E959E9" w:rsidRPr="005C4B1F" w14:paraId="281707A4" w14:textId="77777777" w:rsidTr="00B435E2">
        <w:tc>
          <w:tcPr>
            <w:tcW w:w="770" w:type="pct"/>
          </w:tcPr>
          <w:p w14:paraId="35855AD6" w14:textId="77777777" w:rsidR="00E959E9" w:rsidRPr="005C4B1F" w:rsidRDefault="00E959E9" w:rsidP="00E959E9">
            <w:pPr>
              <w:ind w:firstLineChars="0" w:firstLine="0"/>
            </w:pPr>
            <w:r w:rsidRPr="005C4B1F">
              <w:t>N</w:t>
            </w:r>
          </w:p>
        </w:tc>
        <w:tc>
          <w:tcPr>
            <w:tcW w:w="1410" w:type="pct"/>
          </w:tcPr>
          <w:p w14:paraId="57FA85FA" w14:textId="77777777" w:rsidR="00E959E9" w:rsidRPr="005C4B1F" w:rsidRDefault="00E959E9" w:rsidP="00E959E9">
            <w:pPr>
              <w:ind w:firstLineChars="0" w:firstLine="0"/>
            </w:pPr>
            <w:r w:rsidRPr="005C4B1F">
              <w:t>1.080753</w:t>
            </w:r>
          </w:p>
        </w:tc>
        <w:tc>
          <w:tcPr>
            <w:tcW w:w="1410" w:type="pct"/>
          </w:tcPr>
          <w:p w14:paraId="40F2B78A" w14:textId="77777777" w:rsidR="00E959E9" w:rsidRPr="005C4B1F" w:rsidRDefault="00E959E9" w:rsidP="00E959E9">
            <w:pPr>
              <w:ind w:firstLineChars="0" w:firstLine="0"/>
            </w:pPr>
            <w:r w:rsidRPr="005C4B1F">
              <w:t>0.995348</w:t>
            </w:r>
          </w:p>
        </w:tc>
        <w:tc>
          <w:tcPr>
            <w:tcW w:w="1410" w:type="pct"/>
          </w:tcPr>
          <w:p w14:paraId="3A77FC4E" w14:textId="77777777" w:rsidR="00E959E9" w:rsidRPr="005C4B1F" w:rsidRDefault="00E959E9" w:rsidP="00E959E9">
            <w:pPr>
              <w:ind w:firstLineChars="0" w:firstLine="0"/>
            </w:pPr>
            <w:r w:rsidRPr="005C4B1F">
              <w:t>1.542627</w:t>
            </w:r>
          </w:p>
        </w:tc>
      </w:tr>
      <w:tr w:rsidR="00E959E9" w:rsidRPr="005C4B1F" w14:paraId="111BD4D2" w14:textId="77777777" w:rsidTr="00B435E2">
        <w:tc>
          <w:tcPr>
            <w:tcW w:w="770" w:type="pct"/>
          </w:tcPr>
          <w:p w14:paraId="168CE71D" w14:textId="77777777" w:rsidR="00E959E9" w:rsidRPr="005C4B1F" w:rsidRDefault="00E959E9" w:rsidP="00E959E9">
            <w:pPr>
              <w:ind w:firstLineChars="0" w:firstLine="0"/>
            </w:pPr>
            <w:r w:rsidRPr="005C4B1F">
              <w:t>H</w:t>
            </w:r>
          </w:p>
        </w:tc>
        <w:tc>
          <w:tcPr>
            <w:tcW w:w="1410" w:type="pct"/>
          </w:tcPr>
          <w:p w14:paraId="368AF06B" w14:textId="77777777" w:rsidR="00E959E9" w:rsidRPr="005C4B1F" w:rsidRDefault="00E959E9" w:rsidP="00E959E9">
            <w:pPr>
              <w:ind w:firstLineChars="0" w:firstLine="0"/>
            </w:pPr>
            <w:r w:rsidRPr="005C4B1F">
              <w:t>2.918624</w:t>
            </w:r>
          </w:p>
        </w:tc>
        <w:tc>
          <w:tcPr>
            <w:tcW w:w="1410" w:type="pct"/>
          </w:tcPr>
          <w:p w14:paraId="0B360B25" w14:textId="77777777" w:rsidR="00E959E9" w:rsidRPr="005C4B1F" w:rsidRDefault="00E959E9" w:rsidP="00E959E9">
            <w:pPr>
              <w:ind w:firstLineChars="0" w:firstLine="0"/>
            </w:pPr>
            <w:r w:rsidRPr="005C4B1F">
              <w:t>0.215101</w:t>
            </w:r>
          </w:p>
        </w:tc>
        <w:tc>
          <w:tcPr>
            <w:tcW w:w="1410" w:type="pct"/>
          </w:tcPr>
          <w:p w14:paraId="33564EDA" w14:textId="77777777" w:rsidR="00E959E9" w:rsidRPr="005C4B1F" w:rsidRDefault="00E959E9" w:rsidP="00E959E9">
            <w:pPr>
              <w:ind w:firstLineChars="0" w:firstLine="0"/>
            </w:pPr>
            <w:r w:rsidRPr="005C4B1F">
              <w:t>1.838559</w:t>
            </w:r>
          </w:p>
        </w:tc>
      </w:tr>
      <w:tr w:rsidR="00E959E9" w:rsidRPr="005C4B1F" w14:paraId="35837AE2" w14:textId="77777777" w:rsidTr="00B435E2">
        <w:tc>
          <w:tcPr>
            <w:tcW w:w="770" w:type="pct"/>
          </w:tcPr>
          <w:p w14:paraId="73C024AC" w14:textId="77777777" w:rsidR="00E959E9" w:rsidRPr="005C4B1F" w:rsidRDefault="00E959E9" w:rsidP="00E959E9">
            <w:pPr>
              <w:ind w:firstLineChars="0" w:firstLine="0"/>
            </w:pPr>
            <w:r w:rsidRPr="005C4B1F">
              <w:t>C</w:t>
            </w:r>
          </w:p>
        </w:tc>
        <w:tc>
          <w:tcPr>
            <w:tcW w:w="1410" w:type="pct"/>
          </w:tcPr>
          <w:p w14:paraId="2D4BD704" w14:textId="77777777" w:rsidR="00E959E9" w:rsidRPr="005C4B1F" w:rsidRDefault="00E959E9" w:rsidP="00E959E9">
            <w:pPr>
              <w:ind w:firstLineChars="0" w:firstLine="0"/>
            </w:pPr>
            <w:r w:rsidRPr="005C4B1F">
              <w:t>0.365782</w:t>
            </w:r>
          </w:p>
        </w:tc>
        <w:tc>
          <w:tcPr>
            <w:tcW w:w="1410" w:type="pct"/>
          </w:tcPr>
          <w:p w14:paraId="51848A18" w14:textId="77777777" w:rsidR="00E959E9" w:rsidRPr="005C4B1F" w:rsidRDefault="00E959E9" w:rsidP="00E959E9">
            <w:pPr>
              <w:ind w:firstLineChars="0" w:firstLine="0"/>
            </w:pPr>
            <w:r w:rsidRPr="005C4B1F">
              <w:t>-0.057724</w:t>
            </w:r>
          </w:p>
        </w:tc>
        <w:tc>
          <w:tcPr>
            <w:tcW w:w="1410" w:type="pct"/>
          </w:tcPr>
          <w:p w14:paraId="64B2AC29" w14:textId="77777777" w:rsidR="00E959E9" w:rsidRPr="005C4B1F" w:rsidRDefault="00E959E9" w:rsidP="00E959E9">
            <w:pPr>
              <w:ind w:firstLineChars="0" w:firstLine="0"/>
            </w:pPr>
            <w:r w:rsidRPr="005C4B1F">
              <w:t>3.640388</w:t>
            </w:r>
          </w:p>
        </w:tc>
      </w:tr>
      <w:tr w:rsidR="00E959E9" w:rsidRPr="005C4B1F" w14:paraId="2ECB2ADE" w14:textId="77777777" w:rsidTr="00B435E2">
        <w:tc>
          <w:tcPr>
            <w:tcW w:w="770" w:type="pct"/>
          </w:tcPr>
          <w:p w14:paraId="100E0FB7" w14:textId="77777777" w:rsidR="00E959E9" w:rsidRPr="005C4B1F" w:rsidRDefault="00E959E9" w:rsidP="00E959E9">
            <w:pPr>
              <w:ind w:firstLineChars="0" w:firstLine="0"/>
            </w:pPr>
            <w:r w:rsidRPr="005C4B1F">
              <w:t>H</w:t>
            </w:r>
          </w:p>
        </w:tc>
        <w:tc>
          <w:tcPr>
            <w:tcW w:w="1410" w:type="pct"/>
          </w:tcPr>
          <w:p w14:paraId="067D8A45" w14:textId="77777777" w:rsidR="00E959E9" w:rsidRPr="005C4B1F" w:rsidRDefault="00E959E9" w:rsidP="00E959E9">
            <w:pPr>
              <w:ind w:firstLineChars="0" w:firstLine="0"/>
            </w:pPr>
            <w:r w:rsidRPr="005C4B1F">
              <w:t>0.792684</w:t>
            </w:r>
          </w:p>
        </w:tc>
        <w:tc>
          <w:tcPr>
            <w:tcW w:w="1410" w:type="pct"/>
          </w:tcPr>
          <w:p w14:paraId="192E21AE" w14:textId="77777777" w:rsidR="00E959E9" w:rsidRPr="005C4B1F" w:rsidRDefault="00E959E9" w:rsidP="00E959E9">
            <w:pPr>
              <w:ind w:firstLineChars="0" w:firstLine="0"/>
            </w:pPr>
            <w:r w:rsidRPr="005C4B1F">
              <w:t>0.776716</w:t>
            </w:r>
          </w:p>
        </w:tc>
        <w:tc>
          <w:tcPr>
            <w:tcW w:w="1410" w:type="pct"/>
          </w:tcPr>
          <w:p w14:paraId="19CED4EC" w14:textId="77777777" w:rsidR="00E959E9" w:rsidRPr="005C4B1F" w:rsidRDefault="00E959E9" w:rsidP="00E959E9">
            <w:pPr>
              <w:ind w:firstLineChars="0" w:firstLine="0"/>
            </w:pPr>
            <w:r w:rsidRPr="005C4B1F">
              <w:t>4.188473</w:t>
            </w:r>
          </w:p>
        </w:tc>
      </w:tr>
      <w:tr w:rsidR="00E959E9" w:rsidRPr="005C4B1F" w14:paraId="2F17C7F6" w14:textId="77777777" w:rsidTr="00B435E2">
        <w:tc>
          <w:tcPr>
            <w:tcW w:w="770" w:type="pct"/>
          </w:tcPr>
          <w:p w14:paraId="433844EA" w14:textId="77777777" w:rsidR="00E959E9" w:rsidRPr="005C4B1F" w:rsidRDefault="00E959E9" w:rsidP="00E959E9">
            <w:pPr>
              <w:ind w:firstLineChars="0" w:firstLine="0"/>
            </w:pPr>
            <w:r w:rsidRPr="005C4B1F">
              <w:t>C</w:t>
            </w:r>
          </w:p>
        </w:tc>
        <w:tc>
          <w:tcPr>
            <w:tcW w:w="1410" w:type="pct"/>
          </w:tcPr>
          <w:p w14:paraId="60B89CAC" w14:textId="77777777" w:rsidR="00E959E9" w:rsidRPr="005C4B1F" w:rsidRDefault="00E959E9" w:rsidP="00E959E9">
            <w:pPr>
              <w:ind w:firstLineChars="0" w:firstLine="0"/>
            </w:pPr>
            <w:r w:rsidRPr="005C4B1F">
              <w:t>3.093095</w:t>
            </w:r>
          </w:p>
        </w:tc>
        <w:tc>
          <w:tcPr>
            <w:tcW w:w="1410" w:type="pct"/>
          </w:tcPr>
          <w:p w14:paraId="255F6042" w14:textId="77777777" w:rsidR="00E959E9" w:rsidRPr="005C4B1F" w:rsidRDefault="00E959E9" w:rsidP="00E959E9">
            <w:pPr>
              <w:ind w:firstLineChars="0" w:firstLine="0"/>
            </w:pPr>
            <w:r w:rsidRPr="005C4B1F">
              <w:t>2.025982</w:t>
            </w:r>
          </w:p>
        </w:tc>
        <w:tc>
          <w:tcPr>
            <w:tcW w:w="1410" w:type="pct"/>
          </w:tcPr>
          <w:p w14:paraId="56FC7B6C" w14:textId="77777777" w:rsidR="00E959E9" w:rsidRPr="005C4B1F" w:rsidRDefault="00E959E9" w:rsidP="00E959E9">
            <w:pPr>
              <w:ind w:firstLineChars="0" w:firstLine="0"/>
            </w:pPr>
            <w:r w:rsidRPr="005C4B1F">
              <w:t>0.627463</w:t>
            </w:r>
          </w:p>
        </w:tc>
      </w:tr>
      <w:tr w:rsidR="00E959E9" w:rsidRPr="005C4B1F" w14:paraId="4618BAC3" w14:textId="77777777" w:rsidTr="00B435E2">
        <w:tc>
          <w:tcPr>
            <w:tcW w:w="770" w:type="pct"/>
          </w:tcPr>
          <w:p w14:paraId="3E5EE728" w14:textId="77777777" w:rsidR="00E959E9" w:rsidRPr="005C4B1F" w:rsidRDefault="00E959E9" w:rsidP="00E959E9">
            <w:pPr>
              <w:ind w:firstLineChars="0" w:firstLine="0"/>
            </w:pPr>
            <w:r w:rsidRPr="005C4B1F">
              <w:t>C</w:t>
            </w:r>
          </w:p>
        </w:tc>
        <w:tc>
          <w:tcPr>
            <w:tcW w:w="1410" w:type="pct"/>
          </w:tcPr>
          <w:p w14:paraId="59D6CB9C" w14:textId="77777777" w:rsidR="00E959E9" w:rsidRPr="005C4B1F" w:rsidRDefault="00E959E9" w:rsidP="00E959E9">
            <w:pPr>
              <w:ind w:firstLineChars="0" w:firstLine="0"/>
            </w:pPr>
            <w:r w:rsidRPr="005C4B1F">
              <w:t>4.450884</w:t>
            </w:r>
          </w:p>
        </w:tc>
        <w:tc>
          <w:tcPr>
            <w:tcW w:w="1410" w:type="pct"/>
          </w:tcPr>
          <w:p w14:paraId="204E16F6" w14:textId="77777777" w:rsidR="00E959E9" w:rsidRPr="005C4B1F" w:rsidRDefault="00E959E9" w:rsidP="00E959E9">
            <w:pPr>
              <w:ind w:firstLineChars="0" w:firstLine="0"/>
            </w:pPr>
            <w:r w:rsidRPr="005C4B1F">
              <w:t>1.768659</w:t>
            </w:r>
          </w:p>
        </w:tc>
        <w:tc>
          <w:tcPr>
            <w:tcW w:w="1410" w:type="pct"/>
          </w:tcPr>
          <w:p w14:paraId="6ED3956F" w14:textId="77777777" w:rsidR="00E959E9" w:rsidRPr="005C4B1F" w:rsidRDefault="00E959E9" w:rsidP="00E959E9">
            <w:pPr>
              <w:ind w:firstLineChars="0" w:firstLine="0"/>
            </w:pPr>
            <w:r w:rsidRPr="005C4B1F">
              <w:t>0.394263</w:t>
            </w:r>
          </w:p>
        </w:tc>
      </w:tr>
      <w:tr w:rsidR="00E959E9" w:rsidRPr="005C4B1F" w14:paraId="152737AC" w14:textId="77777777" w:rsidTr="00B435E2">
        <w:tc>
          <w:tcPr>
            <w:tcW w:w="770" w:type="pct"/>
          </w:tcPr>
          <w:p w14:paraId="3DC192FF" w14:textId="77777777" w:rsidR="00E959E9" w:rsidRPr="005C4B1F" w:rsidRDefault="00E959E9" w:rsidP="00E959E9">
            <w:pPr>
              <w:ind w:firstLineChars="0" w:firstLine="0"/>
            </w:pPr>
            <w:r w:rsidRPr="005C4B1F">
              <w:t>C</w:t>
            </w:r>
          </w:p>
        </w:tc>
        <w:tc>
          <w:tcPr>
            <w:tcW w:w="1410" w:type="pct"/>
          </w:tcPr>
          <w:p w14:paraId="46311767" w14:textId="77777777" w:rsidR="00E959E9" w:rsidRPr="005C4B1F" w:rsidRDefault="00E959E9" w:rsidP="00E959E9">
            <w:pPr>
              <w:ind w:firstLineChars="0" w:firstLine="0"/>
            </w:pPr>
            <w:r w:rsidRPr="005C4B1F">
              <w:t>2.506550</w:t>
            </w:r>
          </w:p>
        </w:tc>
        <w:tc>
          <w:tcPr>
            <w:tcW w:w="1410" w:type="pct"/>
          </w:tcPr>
          <w:p w14:paraId="645BB14B" w14:textId="77777777" w:rsidR="00E959E9" w:rsidRPr="005C4B1F" w:rsidRDefault="00E959E9" w:rsidP="00E959E9">
            <w:pPr>
              <w:ind w:firstLineChars="0" w:firstLine="0"/>
            </w:pPr>
            <w:r w:rsidRPr="005C4B1F">
              <w:t>3.211475</w:t>
            </w:r>
          </w:p>
        </w:tc>
        <w:tc>
          <w:tcPr>
            <w:tcW w:w="1410" w:type="pct"/>
          </w:tcPr>
          <w:p w14:paraId="2CAD7326" w14:textId="77777777" w:rsidR="00E959E9" w:rsidRPr="005C4B1F" w:rsidRDefault="00E959E9" w:rsidP="00E959E9">
            <w:pPr>
              <w:ind w:firstLineChars="0" w:firstLine="0"/>
            </w:pPr>
            <w:r w:rsidRPr="005C4B1F">
              <w:t>0.159281</w:t>
            </w:r>
          </w:p>
        </w:tc>
      </w:tr>
      <w:tr w:rsidR="00E959E9" w:rsidRPr="005C4B1F" w14:paraId="14CC8D71" w14:textId="77777777" w:rsidTr="00B435E2">
        <w:tc>
          <w:tcPr>
            <w:tcW w:w="770" w:type="pct"/>
          </w:tcPr>
          <w:p w14:paraId="1C8F842C" w14:textId="77777777" w:rsidR="00E959E9" w:rsidRPr="005C4B1F" w:rsidRDefault="00E959E9" w:rsidP="00E959E9">
            <w:pPr>
              <w:ind w:firstLineChars="0" w:firstLine="0"/>
            </w:pPr>
            <w:r w:rsidRPr="005C4B1F">
              <w:t>C</w:t>
            </w:r>
          </w:p>
        </w:tc>
        <w:tc>
          <w:tcPr>
            <w:tcW w:w="1410" w:type="pct"/>
          </w:tcPr>
          <w:p w14:paraId="48CE58C9" w14:textId="77777777" w:rsidR="00E959E9" w:rsidRPr="005C4B1F" w:rsidRDefault="00E959E9" w:rsidP="00E959E9">
            <w:pPr>
              <w:ind w:firstLineChars="0" w:firstLine="0"/>
            </w:pPr>
            <w:r w:rsidRPr="005C4B1F">
              <w:t>5.215557</w:t>
            </w:r>
          </w:p>
        </w:tc>
        <w:tc>
          <w:tcPr>
            <w:tcW w:w="1410" w:type="pct"/>
          </w:tcPr>
          <w:p w14:paraId="2F30F7D4" w14:textId="77777777" w:rsidR="00E959E9" w:rsidRPr="005C4B1F" w:rsidRDefault="00E959E9" w:rsidP="00E959E9">
            <w:pPr>
              <w:ind w:firstLineChars="0" w:firstLine="0"/>
            </w:pPr>
            <w:r w:rsidRPr="005C4B1F">
              <w:t>2.681948</w:t>
            </w:r>
          </w:p>
        </w:tc>
        <w:tc>
          <w:tcPr>
            <w:tcW w:w="1410" w:type="pct"/>
          </w:tcPr>
          <w:p w14:paraId="04A04D92" w14:textId="77777777" w:rsidR="00E959E9" w:rsidRPr="005C4B1F" w:rsidRDefault="00E959E9" w:rsidP="00E959E9">
            <w:pPr>
              <w:ind w:firstLineChars="0" w:firstLine="0"/>
            </w:pPr>
            <w:r w:rsidRPr="005C4B1F">
              <w:t>-0.318962</w:t>
            </w:r>
          </w:p>
        </w:tc>
      </w:tr>
      <w:tr w:rsidR="00E959E9" w:rsidRPr="005C4B1F" w14:paraId="41F9A54D" w14:textId="77777777" w:rsidTr="00B435E2">
        <w:tc>
          <w:tcPr>
            <w:tcW w:w="770" w:type="pct"/>
          </w:tcPr>
          <w:p w14:paraId="065AF2C2" w14:textId="77777777" w:rsidR="00E959E9" w:rsidRPr="005C4B1F" w:rsidRDefault="00E959E9" w:rsidP="00E959E9">
            <w:pPr>
              <w:ind w:firstLineChars="0" w:firstLine="0"/>
            </w:pPr>
            <w:r w:rsidRPr="005C4B1F">
              <w:t>H</w:t>
            </w:r>
          </w:p>
        </w:tc>
        <w:tc>
          <w:tcPr>
            <w:tcW w:w="1410" w:type="pct"/>
          </w:tcPr>
          <w:p w14:paraId="6A1FB39F" w14:textId="77777777" w:rsidR="00E959E9" w:rsidRPr="005C4B1F" w:rsidRDefault="00E959E9" w:rsidP="00E959E9">
            <w:pPr>
              <w:ind w:firstLineChars="0" w:firstLine="0"/>
            </w:pPr>
            <w:r w:rsidRPr="005C4B1F">
              <w:t>4.888834</w:t>
            </w:r>
          </w:p>
        </w:tc>
        <w:tc>
          <w:tcPr>
            <w:tcW w:w="1410" w:type="pct"/>
          </w:tcPr>
          <w:p w14:paraId="5D3ACEF9" w14:textId="77777777" w:rsidR="00E959E9" w:rsidRPr="005C4B1F" w:rsidRDefault="00E959E9" w:rsidP="00E959E9">
            <w:pPr>
              <w:ind w:firstLineChars="0" w:firstLine="0"/>
            </w:pPr>
            <w:r w:rsidRPr="005C4B1F">
              <w:t>0.843488</w:t>
            </w:r>
          </w:p>
        </w:tc>
        <w:tc>
          <w:tcPr>
            <w:tcW w:w="1410" w:type="pct"/>
          </w:tcPr>
          <w:p w14:paraId="34231C18" w14:textId="77777777" w:rsidR="00E959E9" w:rsidRPr="005C4B1F" w:rsidRDefault="00E959E9" w:rsidP="00E959E9">
            <w:pPr>
              <w:ind w:firstLineChars="0" w:firstLine="0"/>
            </w:pPr>
            <w:r w:rsidRPr="005C4B1F">
              <w:t>0.753916</w:t>
            </w:r>
          </w:p>
        </w:tc>
      </w:tr>
      <w:tr w:rsidR="00E959E9" w:rsidRPr="005C4B1F" w14:paraId="4A0A48F9" w14:textId="77777777" w:rsidTr="00B435E2">
        <w:tc>
          <w:tcPr>
            <w:tcW w:w="770" w:type="pct"/>
          </w:tcPr>
          <w:p w14:paraId="214759FC" w14:textId="77777777" w:rsidR="00E959E9" w:rsidRPr="005C4B1F" w:rsidRDefault="00E959E9" w:rsidP="00E959E9">
            <w:pPr>
              <w:ind w:firstLineChars="0" w:firstLine="0"/>
            </w:pPr>
            <w:r w:rsidRPr="005C4B1F">
              <w:t>C</w:t>
            </w:r>
          </w:p>
        </w:tc>
        <w:tc>
          <w:tcPr>
            <w:tcW w:w="1410" w:type="pct"/>
          </w:tcPr>
          <w:p w14:paraId="4953D850" w14:textId="77777777" w:rsidR="00E959E9" w:rsidRPr="005C4B1F" w:rsidRDefault="00E959E9" w:rsidP="00E959E9">
            <w:pPr>
              <w:ind w:firstLineChars="0" w:firstLine="0"/>
            </w:pPr>
            <w:r w:rsidRPr="005C4B1F">
              <w:t>3.280172</w:t>
            </w:r>
          </w:p>
        </w:tc>
        <w:tc>
          <w:tcPr>
            <w:tcW w:w="1410" w:type="pct"/>
          </w:tcPr>
          <w:p w14:paraId="309E3EA5" w14:textId="77777777" w:rsidR="00E959E9" w:rsidRPr="005C4B1F" w:rsidRDefault="00E959E9" w:rsidP="00E959E9">
            <w:pPr>
              <w:ind w:firstLineChars="0" w:firstLine="0"/>
            </w:pPr>
            <w:r w:rsidRPr="005C4B1F">
              <w:t>4.121823</w:t>
            </w:r>
          </w:p>
        </w:tc>
        <w:tc>
          <w:tcPr>
            <w:tcW w:w="1410" w:type="pct"/>
          </w:tcPr>
          <w:p w14:paraId="41D601A7" w14:textId="77777777" w:rsidR="00E959E9" w:rsidRPr="005C4B1F" w:rsidRDefault="00E959E9" w:rsidP="00E959E9">
            <w:pPr>
              <w:ind w:firstLineChars="0" w:firstLine="0"/>
            </w:pPr>
            <w:r w:rsidRPr="005C4B1F">
              <w:t>-0.543034</w:t>
            </w:r>
          </w:p>
        </w:tc>
      </w:tr>
      <w:tr w:rsidR="00E959E9" w:rsidRPr="005C4B1F" w14:paraId="037C5B0C" w14:textId="77777777" w:rsidTr="00B435E2">
        <w:tc>
          <w:tcPr>
            <w:tcW w:w="770" w:type="pct"/>
          </w:tcPr>
          <w:p w14:paraId="079E421E" w14:textId="77777777" w:rsidR="00E959E9" w:rsidRPr="005C4B1F" w:rsidRDefault="00E959E9" w:rsidP="00E959E9">
            <w:pPr>
              <w:ind w:firstLineChars="0" w:firstLine="0"/>
            </w:pPr>
            <w:r w:rsidRPr="005C4B1F">
              <w:t>H</w:t>
            </w:r>
          </w:p>
        </w:tc>
        <w:tc>
          <w:tcPr>
            <w:tcW w:w="1410" w:type="pct"/>
          </w:tcPr>
          <w:p w14:paraId="5D5B1B37" w14:textId="77777777" w:rsidR="00E959E9" w:rsidRPr="005C4B1F" w:rsidRDefault="00E959E9" w:rsidP="00E959E9">
            <w:pPr>
              <w:ind w:firstLineChars="0" w:firstLine="0"/>
            </w:pPr>
            <w:r w:rsidRPr="005C4B1F">
              <w:t>1.455202</w:t>
            </w:r>
          </w:p>
        </w:tc>
        <w:tc>
          <w:tcPr>
            <w:tcW w:w="1410" w:type="pct"/>
          </w:tcPr>
          <w:p w14:paraId="0B2FEE2A" w14:textId="77777777" w:rsidR="00E959E9" w:rsidRPr="005C4B1F" w:rsidRDefault="00E959E9" w:rsidP="00E959E9">
            <w:pPr>
              <w:ind w:firstLineChars="0" w:firstLine="0"/>
            </w:pPr>
            <w:r w:rsidRPr="005C4B1F">
              <w:t>3.412990</w:t>
            </w:r>
          </w:p>
        </w:tc>
        <w:tc>
          <w:tcPr>
            <w:tcW w:w="1410" w:type="pct"/>
          </w:tcPr>
          <w:p w14:paraId="48D08B49" w14:textId="77777777" w:rsidR="00E959E9" w:rsidRPr="005C4B1F" w:rsidRDefault="00E959E9" w:rsidP="00E959E9">
            <w:pPr>
              <w:ind w:firstLineChars="0" w:firstLine="0"/>
            </w:pPr>
            <w:r w:rsidRPr="005C4B1F">
              <w:t>0.331413</w:t>
            </w:r>
          </w:p>
        </w:tc>
      </w:tr>
      <w:tr w:rsidR="00E959E9" w:rsidRPr="005C4B1F" w14:paraId="54191D18" w14:textId="77777777" w:rsidTr="00B435E2">
        <w:tc>
          <w:tcPr>
            <w:tcW w:w="770" w:type="pct"/>
          </w:tcPr>
          <w:p w14:paraId="54BD8192" w14:textId="77777777" w:rsidR="00E959E9" w:rsidRPr="005C4B1F" w:rsidRDefault="00E959E9" w:rsidP="00E959E9">
            <w:pPr>
              <w:ind w:firstLineChars="0" w:firstLine="0"/>
            </w:pPr>
            <w:r w:rsidRPr="005C4B1F">
              <w:t>C</w:t>
            </w:r>
          </w:p>
        </w:tc>
        <w:tc>
          <w:tcPr>
            <w:tcW w:w="1410" w:type="pct"/>
          </w:tcPr>
          <w:p w14:paraId="0520B04F" w14:textId="77777777" w:rsidR="00E959E9" w:rsidRPr="005C4B1F" w:rsidRDefault="00E959E9" w:rsidP="00E959E9">
            <w:pPr>
              <w:ind w:firstLineChars="0" w:firstLine="0"/>
            </w:pPr>
            <w:r w:rsidRPr="005C4B1F">
              <w:t>4.629865</w:t>
            </w:r>
          </w:p>
        </w:tc>
        <w:tc>
          <w:tcPr>
            <w:tcW w:w="1410" w:type="pct"/>
          </w:tcPr>
          <w:p w14:paraId="52187A40" w14:textId="77777777" w:rsidR="00E959E9" w:rsidRPr="005C4B1F" w:rsidRDefault="00E959E9" w:rsidP="00E959E9">
            <w:pPr>
              <w:ind w:firstLineChars="0" w:firstLine="0"/>
            </w:pPr>
            <w:r w:rsidRPr="005C4B1F">
              <w:t>3.856459</w:t>
            </w:r>
          </w:p>
        </w:tc>
        <w:tc>
          <w:tcPr>
            <w:tcW w:w="1410" w:type="pct"/>
          </w:tcPr>
          <w:p w14:paraId="1016C1E5" w14:textId="77777777" w:rsidR="00E959E9" w:rsidRPr="005C4B1F" w:rsidRDefault="00E959E9" w:rsidP="00E959E9">
            <w:pPr>
              <w:ind w:firstLineChars="0" w:firstLine="0"/>
            </w:pPr>
            <w:r w:rsidRPr="005C4B1F">
              <w:t>-0.784233</w:t>
            </w:r>
          </w:p>
        </w:tc>
      </w:tr>
      <w:tr w:rsidR="00E959E9" w:rsidRPr="005C4B1F" w14:paraId="3A35C305" w14:textId="77777777" w:rsidTr="00B435E2">
        <w:tc>
          <w:tcPr>
            <w:tcW w:w="770" w:type="pct"/>
          </w:tcPr>
          <w:p w14:paraId="627E16AE" w14:textId="77777777" w:rsidR="00E959E9" w:rsidRPr="005C4B1F" w:rsidRDefault="00E959E9" w:rsidP="00E959E9">
            <w:pPr>
              <w:ind w:firstLineChars="0" w:firstLine="0"/>
            </w:pPr>
            <w:r w:rsidRPr="005C4B1F">
              <w:t>H</w:t>
            </w:r>
          </w:p>
        </w:tc>
        <w:tc>
          <w:tcPr>
            <w:tcW w:w="1410" w:type="pct"/>
          </w:tcPr>
          <w:p w14:paraId="1A38FFCF" w14:textId="77777777" w:rsidR="00E959E9" w:rsidRPr="005C4B1F" w:rsidRDefault="00E959E9" w:rsidP="00E959E9">
            <w:pPr>
              <w:ind w:firstLineChars="0" w:firstLine="0"/>
            </w:pPr>
            <w:r w:rsidRPr="005C4B1F">
              <w:t>6.262613</w:t>
            </w:r>
          </w:p>
        </w:tc>
        <w:tc>
          <w:tcPr>
            <w:tcW w:w="1410" w:type="pct"/>
          </w:tcPr>
          <w:p w14:paraId="17BA5F93" w14:textId="77777777" w:rsidR="00E959E9" w:rsidRPr="005C4B1F" w:rsidRDefault="00E959E9" w:rsidP="00E959E9">
            <w:pPr>
              <w:ind w:firstLineChars="0" w:firstLine="0"/>
            </w:pPr>
            <w:r w:rsidRPr="005C4B1F">
              <w:t>2.477596</w:t>
            </w:r>
          </w:p>
        </w:tc>
        <w:tc>
          <w:tcPr>
            <w:tcW w:w="1410" w:type="pct"/>
          </w:tcPr>
          <w:p w14:paraId="63F146CB" w14:textId="77777777" w:rsidR="00E959E9" w:rsidRPr="005C4B1F" w:rsidRDefault="00E959E9" w:rsidP="00E959E9">
            <w:pPr>
              <w:ind w:firstLineChars="0" w:firstLine="0"/>
            </w:pPr>
            <w:r w:rsidRPr="005C4B1F">
              <w:t>-0.512340</w:t>
            </w:r>
          </w:p>
        </w:tc>
      </w:tr>
      <w:tr w:rsidR="00E959E9" w:rsidRPr="005C4B1F" w14:paraId="1933359A" w14:textId="77777777" w:rsidTr="00B435E2">
        <w:tc>
          <w:tcPr>
            <w:tcW w:w="770" w:type="pct"/>
          </w:tcPr>
          <w:p w14:paraId="3B877886" w14:textId="77777777" w:rsidR="00E959E9" w:rsidRPr="005C4B1F" w:rsidRDefault="00E959E9" w:rsidP="00E959E9">
            <w:pPr>
              <w:ind w:firstLineChars="0" w:firstLine="0"/>
            </w:pPr>
            <w:r w:rsidRPr="005C4B1F">
              <w:t>H</w:t>
            </w:r>
          </w:p>
        </w:tc>
        <w:tc>
          <w:tcPr>
            <w:tcW w:w="1410" w:type="pct"/>
          </w:tcPr>
          <w:p w14:paraId="5727811F" w14:textId="77777777" w:rsidR="00E959E9" w:rsidRPr="005C4B1F" w:rsidRDefault="00E959E9" w:rsidP="00E959E9">
            <w:pPr>
              <w:ind w:firstLineChars="0" w:firstLine="0"/>
            </w:pPr>
            <w:r w:rsidRPr="005C4B1F">
              <w:t>2.834634</w:t>
            </w:r>
          </w:p>
        </w:tc>
        <w:tc>
          <w:tcPr>
            <w:tcW w:w="1410" w:type="pct"/>
          </w:tcPr>
          <w:p w14:paraId="2191774D" w14:textId="77777777" w:rsidR="00E959E9" w:rsidRPr="005C4B1F" w:rsidRDefault="00E959E9" w:rsidP="00E959E9">
            <w:pPr>
              <w:ind w:firstLineChars="0" w:firstLine="0"/>
            </w:pPr>
            <w:r w:rsidRPr="005C4B1F">
              <w:t>5.040931</w:t>
            </w:r>
          </w:p>
        </w:tc>
        <w:tc>
          <w:tcPr>
            <w:tcW w:w="1410" w:type="pct"/>
          </w:tcPr>
          <w:p w14:paraId="649A942C" w14:textId="77777777" w:rsidR="00E959E9" w:rsidRPr="005C4B1F" w:rsidRDefault="00E959E9" w:rsidP="00E959E9">
            <w:pPr>
              <w:ind w:firstLineChars="0" w:firstLine="0"/>
            </w:pPr>
            <w:r w:rsidRPr="005C4B1F">
              <w:t>-0.907259</w:t>
            </w:r>
          </w:p>
        </w:tc>
      </w:tr>
      <w:tr w:rsidR="00E959E9" w:rsidRPr="005C4B1F" w14:paraId="1C82F4A1" w14:textId="77777777" w:rsidTr="00B435E2">
        <w:tc>
          <w:tcPr>
            <w:tcW w:w="770" w:type="pct"/>
          </w:tcPr>
          <w:p w14:paraId="5C9C11B6" w14:textId="77777777" w:rsidR="00E959E9" w:rsidRPr="005C4B1F" w:rsidRDefault="00E959E9" w:rsidP="00E959E9">
            <w:pPr>
              <w:ind w:firstLineChars="0" w:firstLine="0"/>
            </w:pPr>
            <w:r w:rsidRPr="005C4B1F">
              <w:t>H</w:t>
            </w:r>
          </w:p>
        </w:tc>
        <w:tc>
          <w:tcPr>
            <w:tcW w:w="1410" w:type="pct"/>
          </w:tcPr>
          <w:p w14:paraId="6A6058DE" w14:textId="77777777" w:rsidR="00E959E9" w:rsidRPr="005C4B1F" w:rsidRDefault="00E959E9" w:rsidP="00E959E9">
            <w:pPr>
              <w:ind w:firstLineChars="0" w:firstLine="0"/>
            </w:pPr>
            <w:r w:rsidRPr="005C4B1F">
              <w:t>5.227061</w:t>
            </w:r>
          </w:p>
        </w:tc>
        <w:tc>
          <w:tcPr>
            <w:tcW w:w="1410" w:type="pct"/>
          </w:tcPr>
          <w:p w14:paraId="0D3E301E" w14:textId="77777777" w:rsidR="00E959E9" w:rsidRPr="005C4B1F" w:rsidRDefault="00E959E9" w:rsidP="00E959E9">
            <w:pPr>
              <w:ind w:firstLineChars="0" w:firstLine="0"/>
            </w:pPr>
            <w:r w:rsidRPr="005C4B1F">
              <w:t>4.573454</w:t>
            </w:r>
          </w:p>
        </w:tc>
        <w:tc>
          <w:tcPr>
            <w:tcW w:w="1410" w:type="pct"/>
          </w:tcPr>
          <w:p w14:paraId="25C89EDB" w14:textId="77777777" w:rsidR="00E959E9" w:rsidRPr="005C4B1F" w:rsidRDefault="00E959E9" w:rsidP="00E959E9">
            <w:pPr>
              <w:ind w:firstLineChars="0" w:firstLine="0"/>
            </w:pPr>
            <w:r w:rsidRPr="005C4B1F">
              <w:t>-1.338714</w:t>
            </w:r>
          </w:p>
        </w:tc>
      </w:tr>
      <w:tr w:rsidR="00E959E9" w:rsidRPr="005C4B1F" w14:paraId="23699C70" w14:textId="77777777" w:rsidTr="00B435E2">
        <w:tc>
          <w:tcPr>
            <w:tcW w:w="770" w:type="pct"/>
          </w:tcPr>
          <w:p w14:paraId="66EF7963" w14:textId="77777777" w:rsidR="00E959E9" w:rsidRPr="005C4B1F" w:rsidRDefault="00E959E9" w:rsidP="00E959E9">
            <w:pPr>
              <w:ind w:firstLineChars="0" w:firstLine="0"/>
            </w:pPr>
            <w:r w:rsidRPr="005C4B1F">
              <w:t>C</w:t>
            </w:r>
          </w:p>
        </w:tc>
        <w:tc>
          <w:tcPr>
            <w:tcW w:w="1410" w:type="pct"/>
          </w:tcPr>
          <w:p w14:paraId="0C10ADF3" w14:textId="77777777" w:rsidR="00E959E9" w:rsidRPr="005C4B1F" w:rsidRDefault="00E959E9" w:rsidP="00E959E9">
            <w:pPr>
              <w:ind w:firstLineChars="0" w:firstLine="0"/>
            </w:pPr>
            <w:r w:rsidRPr="005C4B1F">
              <w:t>-0.843329</w:t>
            </w:r>
          </w:p>
        </w:tc>
        <w:tc>
          <w:tcPr>
            <w:tcW w:w="1410" w:type="pct"/>
          </w:tcPr>
          <w:p w14:paraId="76EDF4BA" w14:textId="77777777" w:rsidR="00E959E9" w:rsidRPr="005C4B1F" w:rsidRDefault="00E959E9" w:rsidP="00E959E9">
            <w:pPr>
              <w:ind w:firstLineChars="0" w:firstLine="0"/>
            </w:pPr>
            <w:r w:rsidRPr="005C4B1F">
              <w:t>1.745389</w:t>
            </w:r>
          </w:p>
        </w:tc>
        <w:tc>
          <w:tcPr>
            <w:tcW w:w="1410" w:type="pct"/>
          </w:tcPr>
          <w:p w14:paraId="21D27F47" w14:textId="77777777" w:rsidR="00E959E9" w:rsidRPr="005C4B1F" w:rsidRDefault="00E959E9" w:rsidP="00E959E9">
            <w:pPr>
              <w:ind w:firstLineChars="0" w:firstLine="0"/>
            </w:pPr>
            <w:r w:rsidRPr="005C4B1F">
              <w:t>-1.716556</w:t>
            </w:r>
          </w:p>
        </w:tc>
      </w:tr>
      <w:tr w:rsidR="00E959E9" w:rsidRPr="005C4B1F" w14:paraId="31DA173A" w14:textId="77777777" w:rsidTr="00B435E2">
        <w:tc>
          <w:tcPr>
            <w:tcW w:w="770" w:type="pct"/>
          </w:tcPr>
          <w:p w14:paraId="25A33FC5" w14:textId="77777777" w:rsidR="00E959E9" w:rsidRPr="005C4B1F" w:rsidRDefault="00E959E9" w:rsidP="00E959E9">
            <w:pPr>
              <w:ind w:firstLineChars="0" w:firstLine="0"/>
            </w:pPr>
            <w:r w:rsidRPr="005C4B1F">
              <w:t>O</w:t>
            </w:r>
          </w:p>
        </w:tc>
        <w:tc>
          <w:tcPr>
            <w:tcW w:w="1410" w:type="pct"/>
          </w:tcPr>
          <w:p w14:paraId="02D21C32" w14:textId="77777777" w:rsidR="00E959E9" w:rsidRPr="005C4B1F" w:rsidRDefault="00E959E9" w:rsidP="00E959E9">
            <w:pPr>
              <w:ind w:firstLineChars="0" w:firstLine="0"/>
            </w:pPr>
            <w:r w:rsidRPr="005C4B1F">
              <w:t>0.144839</w:t>
            </w:r>
          </w:p>
        </w:tc>
        <w:tc>
          <w:tcPr>
            <w:tcW w:w="1410" w:type="pct"/>
          </w:tcPr>
          <w:p w14:paraId="51906369" w14:textId="77777777" w:rsidR="00E959E9" w:rsidRPr="005C4B1F" w:rsidRDefault="00E959E9" w:rsidP="00E959E9">
            <w:pPr>
              <w:ind w:firstLineChars="0" w:firstLine="0"/>
            </w:pPr>
            <w:r w:rsidRPr="005C4B1F">
              <w:t>1.902074</w:t>
            </w:r>
          </w:p>
        </w:tc>
        <w:tc>
          <w:tcPr>
            <w:tcW w:w="1410" w:type="pct"/>
          </w:tcPr>
          <w:p w14:paraId="2B42844C" w14:textId="77777777" w:rsidR="00E959E9" w:rsidRPr="005C4B1F" w:rsidRDefault="00E959E9" w:rsidP="00E959E9">
            <w:pPr>
              <w:ind w:firstLineChars="0" w:firstLine="0"/>
            </w:pPr>
            <w:r w:rsidRPr="005C4B1F">
              <w:t>-1.023823</w:t>
            </w:r>
          </w:p>
        </w:tc>
      </w:tr>
      <w:tr w:rsidR="00E959E9" w:rsidRPr="005C4B1F" w14:paraId="140C76F6" w14:textId="77777777" w:rsidTr="00B435E2">
        <w:tc>
          <w:tcPr>
            <w:tcW w:w="770" w:type="pct"/>
          </w:tcPr>
          <w:p w14:paraId="16B9C7B7" w14:textId="77777777" w:rsidR="00E959E9" w:rsidRPr="005C4B1F" w:rsidRDefault="00E959E9" w:rsidP="00E959E9">
            <w:pPr>
              <w:ind w:firstLineChars="0" w:firstLine="0"/>
            </w:pPr>
            <w:r w:rsidRPr="005C4B1F">
              <w:t>O</w:t>
            </w:r>
          </w:p>
        </w:tc>
        <w:tc>
          <w:tcPr>
            <w:tcW w:w="1410" w:type="pct"/>
          </w:tcPr>
          <w:p w14:paraId="702F816F" w14:textId="77777777" w:rsidR="00E959E9" w:rsidRPr="005C4B1F" w:rsidRDefault="00E959E9" w:rsidP="00E959E9">
            <w:pPr>
              <w:ind w:firstLineChars="0" w:firstLine="0"/>
            </w:pPr>
            <w:r w:rsidRPr="005C4B1F">
              <w:t>-1.980551</w:t>
            </w:r>
          </w:p>
        </w:tc>
        <w:tc>
          <w:tcPr>
            <w:tcW w:w="1410" w:type="pct"/>
          </w:tcPr>
          <w:p w14:paraId="698563E0" w14:textId="77777777" w:rsidR="00E959E9" w:rsidRPr="005C4B1F" w:rsidRDefault="00E959E9" w:rsidP="00E959E9">
            <w:pPr>
              <w:ind w:firstLineChars="0" w:firstLine="0"/>
            </w:pPr>
            <w:r w:rsidRPr="005C4B1F">
              <w:t>2.394163</w:t>
            </w:r>
          </w:p>
        </w:tc>
        <w:tc>
          <w:tcPr>
            <w:tcW w:w="1410" w:type="pct"/>
          </w:tcPr>
          <w:p w14:paraId="3D557F96" w14:textId="77777777" w:rsidR="00E959E9" w:rsidRPr="005C4B1F" w:rsidRDefault="00E959E9" w:rsidP="00E959E9">
            <w:pPr>
              <w:ind w:firstLineChars="0" w:firstLine="0"/>
            </w:pPr>
            <w:r w:rsidRPr="005C4B1F">
              <w:t>-1.513642</w:t>
            </w:r>
          </w:p>
        </w:tc>
      </w:tr>
      <w:tr w:rsidR="00E959E9" w:rsidRPr="005C4B1F" w14:paraId="5B4F8C2A" w14:textId="77777777" w:rsidTr="00B435E2">
        <w:tc>
          <w:tcPr>
            <w:tcW w:w="770" w:type="pct"/>
          </w:tcPr>
          <w:p w14:paraId="3D3C6A33" w14:textId="77777777" w:rsidR="00E959E9" w:rsidRPr="005C4B1F" w:rsidRDefault="00E959E9" w:rsidP="00E959E9">
            <w:pPr>
              <w:ind w:firstLineChars="0" w:firstLine="0"/>
            </w:pPr>
            <w:r w:rsidRPr="005C4B1F">
              <w:t>H</w:t>
            </w:r>
          </w:p>
        </w:tc>
        <w:tc>
          <w:tcPr>
            <w:tcW w:w="1410" w:type="pct"/>
          </w:tcPr>
          <w:p w14:paraId="51C2EE28" w14:textId="77777777" w:rsidR="00E959E9" w:rsidRPr="005C4B1F" w:rsidRDefault="00E959E9" w:rsidP="00E959E9">
            <w:pPr>
              <w:ind w:firstLineChars="0" w:firstLine="0"/>
            </w:pPr>
            <w:r w:rsidRPr="005C4B1F">
              <w:t>-1.921387</w:t>
            </w:r>
          </w:p>
        </w:tc>
        <w:tc>
          <w:tcPr>
            <w:tcW w:w="1410" w:type="pct"/>
          </w:tcPr>
          <w:p w14:paraId="3E37673F" w14:textId="77777777" w:rsidR="00E959E9" w:rsidRPr="005C4B1F" w:rsidRDefault="00E959E9" w:rsidP="00E959E9">
            <w:pPr>
              <w:ind w:firstLineChars="0" w:firstLine="0"/>
            </w:pPr>
            <w:r w:rsidRPr="005C4B1F">
              <w:t>2.841652</w:t>
            </w:r>
          </w:p>
        </w:tc>
        <w:tc>
          <w:tcPr>
            <w:tcW w:w="1410" w:type="pct"/>
          </w:tcPr>
          <w:p w14:paraId="6E80B93F" w14:textId="77777777" w:rsidR="00E959E9" w:rsidRPr="005C4B1F" w:rsidRDefault="00E959E9" w:rsidP="00E959E9">
            <w:pPr>
              <w:ind w:firstLineChars="0" w:firstLine="0"/>
            </w:pPr>
            <w:r w:rsidRPr="005C4B1F">
              <w:t>-0.645975</w:t>
            </w:r>
          </w:p>
        </w:tc>
      </w:tr>
      <w:tr w:rsidR="00E959E9" w:rsidRPr="005C4B1F" w14:paraId="4B1E060A" w14:textId="77777777" w:rsidTr="00B435E2">
        <w:tc>
          <w:tcPr>
            <w:tcW w:w="770" w:type="pct"/>
          </w:tcPr>
          <w:p w14:paraId="15C0FEDA" w14:textId="77777777" w:rsidR="00E959E9" w:rsidRPr="005C4B1F" w:rsidRDefault="00E959E9" w:rsidP="00E959E9">
            <w:pPr>
              <w:ind w:firstLineChars="0" w:firstLine="0"/>
            </w:pPr>
            <w:r w:rsidRPr="005C4B1F">
              <w:t>C</w:t>
            </w:r>
          </w:p>
        </w:tc>
        <w:tc>
          <w:tcPr>
            <w:tcW w:w="1410" w:type="pct"/>
          </w:tcPr>
          <w:p w14:paraId="27FDB1A3" w14:textId="77777777" w:rsidR="00E959E9" w:rsidRPr="005C4B1F" w:rsidRDefault="00E959E9" w:rsidP="00E959E9">
            <w:pPr>
              <w:ind w:firstLineChars="0" w:firstLine="0"/>
            </w:pPr>
            <w:r w:rsidRPr="005C4B1F">
              <w:t>-0.904676</w:t>
            </w:r>
          </w:p>
        </w:tc>
        <w:tc>
          <w:tcPr>
            <w:tcW w:w="1410" w:type="pct"/>
          </w:tcPr>
          <w:p w14:paraId="4A9475C8" w14:textId="77777777" w:rsidR="00E959E9" w:rsidRPr="005C4B1F" w:rsidRDefault="00E959E9" w:rsidP="00E959E9">
            <w:pPr>
              <w:ind w:firstLineChars="0" w:firstLine="0"/>
            </w:pPr>
            <w:r w:rsidRPr="005C4B1F">
              <w:t>0.812293</w:t>
            </w:r>
          </w:p>
        </w:tc>
        <w:tc>
          <w:tcPr>
            <w:tcW w:w="1410" w:type="pct"/>
          </w:tcPr>
          <w:p w14:paraId="3C776302" w14:textId="77777777" w:rsidR="00E959E9" w:rsidRPr="005C4B1F" w:rsidRDefault="00E959E9" w:rsidP="00E959E9">
            <w:pPr>
              <w:ind w:firstLineChars="0" w:firstLine="0"/>
            </w:pPr>
            <w:r w:rsidRPr="005C4B1F">
              <w:t>-2.906256</w:t>
            </w:r>
          </w:p>
        </w:tc>
      </w:tr>
      <w:tr w:rsidR="00E959E9" w:rsidRPr="005C4B1F" w14:paraId="2213BFB3" w14:textId="77777777" w:rsidTr="00B435E2">
        <w:tc>
          <w:tcPr>
            <w:tcW w:w="770" w:type="pct"/>
          </w:tcPr>
          <w:p w14:paraId="59DA7DF4" w14:textId="77777777" w:rsidR="00E959E9" w:rsidRPr="005C4B1F" w:rsidRDefault="00E959E9" w:rsidP="00E959E9">
            <w:pPr>
              <w:ind w:firstLineChars="0" w:firstLine="0"/>
            </w:pPr>
            <w:r w:rsidRPr="005C4B1F">
              <w:t>H</w:t>
            </w:r>
          </w:p>
        </w:tc>
        <w:tc>
          <w:tcPr>
            <w:tcW w:w="1410" w:type="pct"/>
          </w:tcPr>
          <w:p w14:paraId="2E1EEF0E" w14:textId="77777777" w:rsidR="00E959E9" w:rsidRPr="005C4B1F" w:rsidRDefault="00E959E9" w:rsidP="00E959E9">
            <w:pPr>
              <w:ind w:firstLineChars="0" w:firstLine="0"/>
            </w:pPr>
            <w:r w:rsidRPr="005C4B1F">
              <w:t>-1.892947</w:t>
            </w:r>
          </w:p>
        </w:tc>
        <w:tc>
          <w:tcPr>
            <w:tcW w:w="1410" w:type="pct"/>
          </w:tcPr>
          <w:p w14:paraId="73C5B7C3" w14:textId="77777777" w:rsidR="00E959E9" w:rsidRPr="005C4B1F" w:rsidRDefault="00E959E9" w:rsidP="00E959E9">
            <w:pPr>
              <w:ind w:firstLineChars="0" w:firstLine="0"/>
            </w:pPr>
            <w:r w:rsidRPr="005C4B1F">
              <w:t>0.347142</w:t>
            </w:r>
          </w:p>
        </w:tc>
        <w:tc>
          <w:tcPr>
            <w:tcW w:w="1410" w:type="pct"/>
          </w:tcPr>
          <w:p w14:paraId="03279F37" w14:textId="77777777" w:rsidR="00E959E9" w:rsidRPr="005C4B1F" w:rsidRDefault="00E959E9" w:rsidP="00E959E9">
            <w:pPr>
              <w:ind w:firstLineChars="0" w:firstLine="0"/>
            </w:pPr>
            <w:r w:rsidRPr="005C4B1F">
              <w:t>-2.912979</w:t>
            </w:r>
          </w:p>
        </w:tc>
      </w:tr>
      <w:tr w:rsidR="00E959E9" w:rsidRPr="005C4B1F" w14:paraId="1F15538A" w14:textId="77777777" w:rsidTr="00B435E2">
        <w:tc>
          <w:tcPr>
            <w:tcW w:w="770" w:type="pct"/>
          </w:tcPr>
          <w:p w14:paraId="6AADEAC7" w14:textId="77777777" w:rsidR="00E959E9" w:rsidRPr="005C4B1F" w:rsidRDefault="00E959E9" w:rsidP="00E959E9">
            <w:pPr>
              <w:ind w:firstLineChars="0" w:firstLine="0"/>
            </w:pPr>
            <w:r w:rsidRPr="005C4B1F">
              <w:t>H</w:t>
            </w:r>
          </w:p>
        </w:tc>
        <w:tc>
          <w:tcPr>
            <w:tcW w:w="1410" w:type="pct"/>
          </w:tcPr>
          <w:p w14:paraId="2D14C057" w14:textId="77777777" w:rsidR="00E959E9" w:rsidRPr="005C4B1F" w:rsidRDefault="00E959E9" w:rsidP="00E959E9">
            <w:pPr>
              <w:ind w:firstLineChars="0" w:firstLine="0"/>
            </w:pPr>
            <w:r w:rsidRPr="005C4B1F">
              <w:t>-0.814621</w:t>
            </w:r>
          </w:p>
        </w:tc>
        <w:tc>
          <w:tcPr>
            <w:tcW w:w="1410" w:type="pct"/>
          </w:tcPr>
          <w:p w14:paraId="1023A09A" w14:textId="77777777" w:rsidR="00E959E9" w:rsidRPr="005C4B1F" w:rsidRDefault="00E959E9" w:rsidP="00E959E9">
            <w:pPr>
              <w:ind w:firstLineChars="0" w:firstLine="0"/>
            </w:pPr>
            <w:r w:rsidRPr="005C4B1F">
              <w:t>1.427354</w:t>
            </w:r>
          </w:p>
        </w:tc>
        <w:tc>
          <w:tcPr>
            <w:tcW w:w="1410" w:type="pct"/>
          </w:tcPr>
          <w:p w14:paraId="41D4E300" w14:textId="77777777" w:rsidR="00E959E9" w:rsidRPr="005C4B1F" w:rsidRDefault="00E959E9" w:rsidP="00E959E9">
            <w:pPr>
              <w:ind w:firstLineChars="0" w:firstLine="0"/>
            </w:pPr>
            <w:r w:rsidRPr="005C4B1F">
              <w:t>-3.811402</w:t>
            </w:r>
          </w:p>
        </w:tc>
      </w:tr>
      <w:tr w:rsidR="00E959E9" w:rsidRPr="005C4B1F" w14:paraId="02F918AF" w14:textId="77777777" w:rsidTr="00B435E2">
        <w:tc>
          <w:tcPr>
            <w:tcW w:w="770" w:type="pct"/>
          </w:tcPr>
          <w:p w14:paraId="10329520" w14:textId="77777777" w:rsidR="00E959E9" w:rsidRPr="005C4B1F" w:rsidRDefault="00E959E9" w:rsidP="00E959E9">
            <w:pPr>
              <w:ind w:firstLineChars="0" w:firstLine="0"/>
            </w:pPr>
            <w:r w:rsidRPr="005C4B1F">
              <w:t>C</w:t>
            </w:r>
          </w:p>
        </w:tc>
        <w:tc>
          <w:tcPr>
            <w:tcW w:w="1410" w:type="pct"/>
          </w:tcPr>
          <w:p w14:paraId="7F8FA4BE" w14:textId="77777777" w:rsidR="00E959E9" w:rsidRPr="005C4B1F" w:rsidRDefault="00E959E9" w:rsidP="00E959E9">
            <w:pPr>
              <w:ind w:firstLineChars="0" w:firstLine="0"/>
            </w:pPr>
            <w:r w:rsidRPr="005C4B1F">
              <w:t>0.194908</w:t>
            </w:r>
          </w:p>
        </w:tc>
        <w:tc>
          <w:tcPr>
            <w:tcW w:w="1410" w:type="pct"/>
          </w:tcPr>
          <w:p w14:paraId="44B00F19" w14:textId="77777777" w:rsidR="00E959E9" w:rsidRPr="005C4B1F" w:rsidRDefault="00E959E9" w:rsidP="00E959E9">
            <w:pPr>
              <w:ind w:firstLineChars="0" w:firstLine="0"/>
            </w:pPr>
            <w:r w:rsidRPr="005C4B1F">
              <w:t>-0.212524</w:t>
            </w:r>
          </w:p>
        </w:tc>
        <w:tc>
          <w:tcPr>
            <w:tcW w:w="1410" w:type="pct"/>
          </w:tcPr>
          <w:p w14:paraId="31401883" w14:textId="77777777" w:rsidR="00E959E9" w:rsidRPr="005C4B1F" w:rsidRDefault="00E959E9" w:rsidP="00E959E9">
            <w:pPr>
              <w:ind w:firstLineChars="0" w:firstLine="0"/>
            </w:pPr>
            <w:r w:rsidRPr="005C4B1F">
              <w:t>-2.854133</w:t>
            </w:r>
          </w:p>
        </w:tc>
      </w:tr>
      <w:tr w:rsidR="00E959E9" w:rsidRPr="005C4B1F" w14:paraId="4A6F08AD" w14:textId="77777777" w:rsidTr="00B435E2">
        <w:tc>
          <w:tcPr>
            <w:tcW w:w="770" w:type="pct"/>
          </w:tcPr>
          <w:p w14:paraId="2934A2CE" w14:textId="77777777" w:rsidR="00E959E9" w:rsidRPr="005C4B1F" w:rsidRDefault="00E959E9" w:rsidP="00E959E9">
            <w:pPr>
              <w:ind w:firstLineChars="0" w:firstLine="0"/>
            </w:pPr>
            <w:r w:rsidRPr="005C4B1F">
              <w:t>C</w:t>
            </w:r>
          </w:p>
        </w:tc>
        <w:tc>
          <w:tcPr>
            <w:tcW w:w="1410" w:type="pct"/>
          </w:tcPr>
          <w:p w14:paraId="63567946" w14:textId="77777777" w:rsidR="00E959E9" w:rsidRPr="005C4B1F" w:rsidRDefault="00E959E9" w:rsidP="00E959E9">
            <w:pPr>
              <w:ind w:firstLineChars="0" w:firstLine="0"/>
            </w:pPr>
            <w:r w:rsidRPr="005C4B1F">
              <w:t>-0.012036</w:t>
            </w:r>
          </w:p>
        </w:tc>
        <w:tc>
          <w:tcPr>
            <w:tcW w:w="1410" w:type="pct"/>
          </w:tcPr>
          <w:p w14:paraId="07776B5E" w14:textId="77777777" w:rsidR="00E959E9" w:rsidRPr="005C4B1F" w:rsidRDefault="00E959E9" w:rsidP="00E959E9">
            <w:pPr>
              <w:ind w:firstLineChars="0" w:firstLine="0"/>
            </w:pPr>
            <w:r w:rsidRPr="005C4B1F">
              <w:t>-1.539856</w:t>
            </w:r>
          </w:p>
        </w:tc>
        <w:tc>
          <w:tcPr>
            <w:tcW w:w="1410" w:type="pct"/>
          </w:tcPr>
          <w:p w14:paraId="0B5EAF12" w14:textId="77777777" w:rsidR="00E959E9" w:rsidRPr="005C4B1F" w:rsidRDefault="00E959E9" w:rsidP="00E959E9">
            <w:pPr>
              <w:ind w:firstLineChars="0" w:firstLine="0"/>
            </w:pPr>
            <w:r w:rsidRPr="005C4B1F">
              <w:t>-2.924081</w:t>
            </w:r>
          </w:p>
        </w:tc>
      </w:tr>
      <w:tr w:rsidR="00E959E9" w:rsidRPr="005C4B1F" w14:paraId="252C0D28" w14:textId="77777777" w:rsidTr="00B435E2">
        <w:tc>
          <w:tcPr>
            <w:tcW w:w="770" w:type="pct"/>
          </w:tcPr>
          <w:p w14:paraId="20ACA519" w14:textId="77777777" w:rsidR="00E959E9" w:rsidRPr="005C4B1F" w:rsidRDefault="00E959E9" w:rsidP="00E959E9">
            <w:pPr>
              <w:ind w:firstLineChars="0" w:firstLine="0"/>
            </w:pPr>
            <w:r w:rsidRPr="005C4B1F">
              <w:t>H</w:t>
            </w:r>
          </w:p>
        </w:tc>
        <w:tc>
          <w:tcPr>
            <w:tcW w:w="1410" w:type="pct"/>
          </w:tcPr>
          <w:p w14:paraId="1A46782A" w14:textId="77777777" w:rsidR="00E959E9" w:rsidRPr="005C4B1F" w:rsidRDefault="00E959E9" w:rsidP="00E959E9">
            <w:pPr>
              <w:ind w:firstLineChars="0" w:firstLine="0"/>
            </w:pPr>
            <w:r w:rsidRPr="005C4B1F">
              <w:t>1.210306</w:t>
            </w:r>
          </w:p>
        </w:tc>
        <w:tc>
          <w:tcPr>
            <w:tcW w:w="1410" w:type="pct"/>
          </w:tcPr>
          <w:p w14:paraId="1C7CB30F" w14:textId="77777777" w:rsidR="00E959E9" w:rsidRPr="005C4B1F" w:rsidRDefault="00E959E9" w:rsidP="00E959E9">
            <w:pPr>
              <w:ind w:firstLineChars="0" w:firstLine="0"/>
            </w:pPr>
            <w:r w:rsidRPr="005C4B1F">
              <w:t>0.172152</w:t>
            </w:r>
          </w:p>
        </w:tc>
        <w:tc>
          <w:tcPr>
            <w:tcW w:w="1410" w:type="pct"/>
          </w:tcPr>
          <w:p w14:paraId="76EE0B15" w14:textId="77777777" w:rsidR="00E959E9" w:rsidRPr="005C4B1F" w:rsidRDefault="00E959E9" w:rsidP="00E959E9">
            <w:pPr>
              <w:ind w:firstLineChars="0" w:firstLine="0"/>
            </w:pPr>
            <w:r w:rsidRPr="005C4B1F">
              <w:t>-2.775310</w:t>
            </w:r>
          </w:p>
        </w:tc>
      </w:tr>
      <w:tr w:rsidR="00E959E9" w:rsidRPr="005C4B1F" w14:paraId="7872BB20" w14:textId="77777777" w:rsidTr="00B435E2">
        <w:tc>
          <w:tcPr>
            <w:tcW w:w="770" w:type="pct"/>
          </w:tcPr>
          <w:p w14:paraId="260179FF" w14:textId="77777777" w:rsidR="00E959E9" w:rsidRPr="005C4B1F" w:rsidRDefault="00E959E9" w:rsidP="00E959E9">
            <w:pPr>
              <w:ind w:firstLineChars="0" w:firstLine="0"/>
            </w:pPr>
            <w:r w:rsidRPr="005C4B1F">
              <w:t>H</w:t>
            </w:r>
          </w:p>
        </w:tc>
        <w:tc>
          <w:tcPr>
            <w:tcW w:w="1410" w:type="pct"/>
          </w:tcPr>
          <w:p w14:paraId="21B1E389" w14:textId="77777777" w:rsidR="00E959E9" w:rsidRPr="005C4B1F" w:rsidRDefault="00E959E9" w:rsidP="00E959E9">
            <w:pPr>
              <w:ind w:firstLineChars="0" w:firstLine="0"/>
            </w:pPr>
            <w:r w:rsidRPr="005C4B1F">
              <w:t>0.815885</w:t>
            </w:r>
          </w:p>
        </w:tc>
        <w:tc>
          <w:tcPr>
            <w:tcW w:w="1410" w:type="pct"/>
          </w:tcPr>
          <w:p w14:paraId="4072C594" w14:textId="77777777" w:rsidR="00E959E9" w:rsidRPr="005C4B1F" w:rsidRDefault="00E959E9" w:rsidP="00E959E9">
            <w:pPr>
              <w:ind w:firstLineChars="0" w:firstLine="0"/>
            </w:pPr>
            <w:r w:rsidRPr="005C4B1F">
              <w:t>-2.243271</w:t>
            </w:r>
          </w:p>
        </w:tc>
        <w:tc>
          <w:tcPr>
            <w:tcW w:w="1410" w:type="pct"/>
          </w:tcPr>
          <w:p w14:paraId="0E128B32" w14:textId="77777777" w:rsidR="00E959E9" w:rsidRPr="005C4B1F" w:rsidRDefault="00E959E9" w:rsidP="00E959E9">
            <w:pPr>
              <w:ind w:firstLineChars="0" w:firstLine="0"/>
            </w:pPr>
            <w:r w:rsidRPr="005C4B1F">
              <w:t>-2.905576</w:t>
            </w:r>
          </w:p>
        </w:tc>
      </w:tr>
      <w:tr w:rsidR="00E959E9" w:rsidRPr="005C4B1F" w14:paraId="6B3F2423" w14:textId="77777777" w:rsidTr="00B435E2">
        <w:tc>
          <w:tcPr>
            <w:tcW w:w="770" w:type="pct"/>
          </w:tcPr>
          <w:p w14:paraId="6481C324" w14:textId="77777777" w:rsidR="00E959E9" w:rsidRPr="005C4B1F" w:rsidRDefault="00E959E9" w:rsidP="00E959E9">
            <w:pPr>
              <w:ind w:firstLineChars="0" w:firstLine="0"/>
            </w:pPr>
            <w:r w:rsidRPr="005C4B1F">
              <w:t>H</w:t>
            </w:r>
          </w:p>
        </w:tc>
        <w:tc>
          <w:tcPr>
            <w:tcW w:w="1410" w:type="pct"/>
          </w:tcPr>
          <w:p w14:paraId="61283A7B" w14:textId="77777777" w:rsidR="00E959E9" w:rsidRPr="005C4B1F" w:rsidRDefault="00E959E9" w:rsidP="00E959E9">
            <w:pPr>
              <w:ind w:firstLineChars="0" w:firstLine="0"/>
            </w:pPr>
            <w:r w:rsidRPr="005C4B1F">
              <w:t>-1.015835</w:t>
            </w:r>
          </w:p>
        </w:tc>
        <w:tc>
          <w:tcPr>
            <w:tcW w:w="1410" w:type="pct"/>
          </w:tcPr>
          <w:p w14:paraId="5F586AEE" w14:textId="77777777" w:rsidR="00E959E9" w:rsidRPr="005C4B1F" w:rsidRDefault="00E959E9" w:rsidP="00E959E9">
            <w:pPr>
              <w:ind w:firstLineChars="0" w:firstLine="0"/>
            </w:pPr>
            <w:r w:rsidRPr="005C4B1F">
              <w:t>-1.948960</w:t>
            </w:r>
          </w:p>
        </w:tc>
        <w:tc>
          <w:tcPr>
            <w:tcW w:w="1410" w:type="pct"/>
          </w:tcPr>
          <w:p w14:paraId="5E0B1C07" w14:textId="77777777" w:rsidR="00E959E9" w:rsidRPr="005C4B1F" w:rsidRDefault="00E959E9" w:rsidP="00E959E9">
            <w:pPr>
              <w:ind w:firstLineChars="0" w:firstLine="0"/>
            </w:pPr>
            <w:r w:rsidRPr="005C4B1F">
              <w:t>-3.017511</w:t>
            </w:r>
          </w:p>
        </w:tc>
      </w:tr>
      <w:tr w:rsidR="00E959E9" w:rsidRPr="005C4B1F" w14:paraId="511A9CA7" w14:textId="77777777" w:rsidTr="00B435E2">
        <w:tc>
          <w:tcPr>
            <w:tcW w:w="770" w:type="pct"/>
          </w:tcPr>
          <w:p w14:paraId="705A4C9F" w14:textId="77777777" w:rsidR="00E959E9" w:rsidRPr="005C4B1F" w:rsidRDefault="00E959E9" w:rsidP="00E959E9">
            <w:pPr>
              <w:ind w:firstLineChars="0" w:firstLine="0"/>
            </w:pPr>
            <w:r w:rsidRPr="005C4B1F">
              <w:t>Pd</w:t>
            </w:r>
          </w:p>
        </w:tc>
        <w:tc>
          <w:tcPr>
            <w:tcW w:w="1410" w:type="pct"/>
          </w:tcPr>
          <w:p w14:paraId="533A5DFB" w14:textId="77777777" w:rsidR="00E959E9" w:rsidRPr="005C4B1F" w:rsidRDefault="00E959E9" w:rsidP="00E959E9">
            <w:pPr>
              <w:ind w:firstLineChars="0" w:firstLine="0"/>
            </w:pPr>
            <w:r w:rsidRPr="005C4B1F">
              <w:t>0.020769</w:t>
            </w:r>
          </w:p>
        </w:tc>
        <w:tc>
          <w:tcPr>
            <w:tcW w:w="1410" w:type="pct"/>
          </w:tcPr>
          <w:p w14:paraId="01344785" w14:textId="77777777" w:rsidR="00E959E9" w:rsidRPr="005C4B1F" w:rsidRDefault="00E959E9" w:rsidP="00E959E9">
            <w:pPr>
              <w:ind w:firstLineChars="0" w:firstLine="0"/>
            </w:pPr>
            <w:r w:rsidRPr="005C4B1F">
              <w:t>-1.039560</w:t>
            </w:r>
          </w:p>
        </w:tc>
        <w:tc>
          <w:tcPr>
            <w:tcW w:w="1410" w:type="pct"/>
          </w:tcPr>
          <w:p w14:paraId="4DA86AEB" w14:textId="77777777" w:rsidR="00E959E9" w:rsidRPr="005C4B1F" w:rsidRDefault="00E959E9" w:rsidP="00E959E9">
            <w:pPr>
              <w:ind w:firstLineChars="0" w:firstLine="0"/>
            </w:pPr>
            <w:r w:rsidRPr="005C4B1F">
              <w:t>-0.453134</w:t>
            </w:r>
          </w:p>
        </w:tc>
      </w:tr>
      <w:tr w:rsidR="00E959E9" w:rsidRPr="005C4B1F" w14:paraId="543B8BAA" w14:textId="77777777" w:rsidTr="00B435E2">
        <w:tc>
          <w:tcPr>
            <w:tcW w:w="770" w:type="pct"/>
          </w:tcPr>
          <w:p w14:paraId="04F88B76" w14:textId="77777777" w:rsidR="00E959E9" w:rsidRPr="005C4B1F" w:rsidRDefault="00E959E9" w:rsidP="00E959E9">
            <w:pPr>
              <w:ind w:firstLineChars="0" w:firstLine="0"/>
            </w:pPr>
            <w:r w:rsidRPr="005C4B1F">
              <w:t>C</w:t>
            </w:r>
          </w:p>
        </w:tc>
        <w:tc>
          <w:tcPr>
            <w:tcW w:w="1410" w:type="pct"/>
          </w:tcPr>
          <w:p w14:paraId="4E0AEAB5" w14:textId="77777777" w:rsidR="00E959E9" w:rsidRPr="005C4B1F" w:rsidRDefault="00E959E9" w:rsidP="00E959E9">
            <w:pPr>
              <w:ind w:firstLineChars="0" w:firstLine="0"/>
            </w:pPr>
            <w:r w:rsidRPr="005C4B1F">
              <w:t>-2.771817</w:t>
            </w:r>
          </w:p>
        </w:tc>
        <w:tc>
          <w:tcPr>
            <w:tcW w:w="1410" w:type="pct"/>
          </w:tcPr>
          <w:p w14:paraId="13DB0E7A" w14:textId="77777777" w:rsidR="00E959E9" w:rsidRPr="005C4B1F" w:rsidRDefault="00E959E9" w:rsidP="00E959E9">
            <w:pPr>
              <w:ind w:firstLineChars="0" w:firstLine="0"/>
            </w:pPr>
            <w:r w:rsidRPr="005C4B1F">
              <w:t>-1.675171</w:t>
            </w:r>
          </w:p>
        </w:tc>
        <w:tc>
          <w:tcPr>
            <w:tcW w:w="1410" w:type="pct"/>
          </w:tcPr>
          <w:p w14:paraId="55C7274D" w14:textId="77777777" w:rsidR="00E959E9" w:rsidRPr="005C4B1F" w:rsidRDefault="00E959E9" w:rsidP="00E959E9">
            <w:pPr>
              <w:ind w:firstLineChars="0" w:firstLine="0"/>
            </w:pPr>
            <w:r w:rsidRPr="005C4B1F">
              <w:t>-0.651054</w:t>
            </w:r>
          </w:p>
        </w:tc>
      </w:tr>
      <w:tr w:rsidR="00E959E9" w:rsidRPr="005C4B1F" w14:paraId="15FEB151" w14:textId="77777777" w:rsidTr="00B435E2">
        <w:tc>
          <w:tcPr>
            <w:tcW w:w="770" w:type="pct"/>
          </w:tcPr>
          <w:p w14:paraId="0B69D8AB" w14:textId="77777777" w:rsidR="00E959E9" w:rsidRPr="005C4B1F" w:rsidRDefault="00E959E9" w:rsidP="00E959E9">
            <w:pPr>
              <w:ind w:firstLineChars="0" w:firstLine="0"/>
            </w:pPr>
            <w:r w:rsidRPr="005C4B1F">
              <w:t>O</w:t>
            </w:r>
          </w:p>
        </w:tc>
        <w:tc>
          <w:tcPr>
            <w:tcW w:w="1410" w:type="pct"/>
          </w:tcPr>
          <w:p w14:paraId="76A9DEC7" w14:textId="77777777" w:rsidR="00E959E9" w:rsidRPr="005C4B1F" w:rsidRDefault="00E959E9" w:rsidP="00E959E9">
            <w:pPr>
              <w:ind w:firstLineChars="0" w:firstLine="0"/>
            </w:pPr>
            <w:r w:rsidRPr="005C4B1F">
              <w:t>-2.038604</w:t>
            </w:r>
          </w:p>
        </w:tc>
        <w:tc>
          <w:tcPr>
            <w:tcW w:w="1410" w:type="pct"/>
          </w:tcPr>
          <w:p w14:paraId="6DD45D25" w14:textId="77777777" w:rsidR="00E959E9" w:rsidRPr="005C4B1F" w:rsidRDefault="00E959E9" w:rsidP="00E959E9">
            <w:pPr>
              <w:ind w:firstLineChars="0" w:firstLine="0"/>
            </w:pPr>
            <w:r w:rsidRPr="005C4B1F">
              <w:t>-0.627766</w:t>
            </w:r>
          </w:p>
        </w:tc>
        <w:tc>
          <w:tcPr>
            <w:tcW w:w="1410" w:type="pct"/>
          </w:tcPr>
          <w:p w14:paraId="0706412B" w14:textId="77777777" w:rsidR="00E959E9" w:rsidRPr="005C4B1F" w:rsidRDefault="00E959E9" w:rsidP="00E959E9">
            <w:pPr>
              <w:ind w:firstLineChars="0" w:firstLine="0"/>
            </w:pPr>
            <w:r w:rsidRPr="005C4B1F">
              <w:t>-0.556356</w:t>
            </w:r>
          </w:p>
        </w:tc>
      </w:tr>
      <w:tr w:rsidR="00E959E9" w:rsidRPr="005C4B1F" w14:paraId="3D438579" w14:textId="77777777" w:rsidTr="00B435E2">
        <w:tc>
          <w:tcPr>
            <w:tcW w:w="770" w:type="pct"/>
          </w:tcPr>
          <w:p w14:paraId="66E527B9" w14:textId="77777777" w:rsidR="00E959E9" w:rsidRPr="005C4B1F" w:rsidRDefault="00E959E9" w:rsidP="00E959E9">
            <w:pPr>
              <w:ind w:firstLineChars="0" w:firstLine="0"/>
            </w:pPr>
            <w:r w:rsidRPr="005C4B1F">
              <w:t>O</w:t>
            </w:r>
          </w:p>
        </w:tc>
        <w:tc>
          <w:tcPr>
            <w:tcW w:w="1410" w:type="pct"/>
          </w:tcPr>
          <w:p w14:paraId="0031C000" w14:textId="77777777" w:rsidR="00E959E9" w:rsidRPr="005C4B1F" w:rsidRDefault="00E959E9" w:rsidP="00E959E9">
            <w:pPr>
              <w:ind w:firstLineChars="0" w:firstLine="0"/>
            </w:pPr>
            <w:r w:rsidRPr="005C4B1F">
              <w:t>-2.446536</w:t>
            </w:r>
          </w:p>
        </w:tc>
        <w:tc>
          <w:tcPr>
            <w:tcW w:w="1410" w:type="pct"/>
          </w:tcPr>
          <w:p w14:paraId="0F9F60AC" w14:textId="77777777" w:rsidR="00E959E9" w:rsidRPr="005C4B1F" w:rsidRDefault="00E959E9" w:rsidP="00E959E9">
            <w:pPr>
              <w:ind w:firstLineChars="0" w:firstLine="0"/>
            </w:pPr>
            <w:r w:rsidRPr="005C4B1F">
              <w:t>-2.847789</w:t>
            </w:r>
          </w:p>
        </w:tc>
        <w:tc>
          <w:tcPr>
            <w:tcW w:w="1410" w:type="pct"/>
          </w:tcPr>
          <w:p w14:paraId="704C6174" w14:textId="77777777" w:rsidR="00E959E9" w:rsidRPr="005C4B1F" w:rsidRDefault="00E959E9" w:rsidP="00E959E9">
            <w:pPr>
              <w:ind w:firstLineChars="0" w:firstLine="0"/>
            </w:pPr>
            <w:r w:rsidRPr="005C4B1F">
              <w:t>-0.604321</w:t>
            </w:r>
          </w:p>
        </w:tc>
      </w:tr>
      <w:tr w:rsidR="00E959E9" w:rsidRPr="005C4B1F" w14:paraId="482A6B3C" w14:textId="77777777" w:rsidTr="00B435E2">
        <w:tc>
          <w:tcPr>
            <w:tcW w:w="770" w:type="pct"/>
          </w:tcPr>
          <w:p w14:paraId="62645962" w14:textId="77777777" w:rsidR="00E959E9" w:rsidRPr="005C4B1F" w:rsidRDefault="00E959E9" w:rsidP="00E959E9">
            <w:pPr>
              <w:ind w:firstLineChars="0" w:firstLine="0"/>
            </w:pPr>
            <w:r w:rsidRPr="005C4B1F">
              <w:t>C</w:t>
            </w:r>
          </w:p>
        </w:tc>
        <w:tc>
          <w:tcPr>
            <w:tcW w:w="1410" w:type="pct"/>
          </w:tcPr>
          <w:p w14:paraId="3EC5EA0E" w14:textId="77777777" w:rsidR="00E959E9" w:rsidRPr="005C4B1F" w:rsidRDefault="00E959E9" w:rsidP="00E959E9">
            <w:pPr>
              <w:ind w:firstLineChars="0" w:firstLine="0"/>
            </w:pPr>
            <w:r w:rsidRPr="005C4B1F">
              <w:t>-4.259728</w:t>
            </w:r>
          </w:p>
        </w:tc>
        <w:tc>
          <w:tcPr>
            <w:tcW w:w="1410" w:type="pct"/>
          </w:tcPr>
          <w:p w14:paraId="49B0F2AD" w14:textId="77777777" w:rsidR="00E959E9" w:rsidRPr="005C4B1F" w:rsidRDefault="00E959E9" w:rsidP="00E959E9">
            <w:pPr>
              <w:ind w:firstLineChars="0" w:firstLine="0"/>
            </w:pPr>
            <w:r w:rsidRPr="005C4B1F">
              <w:t>-1.315616</w:t>
            </w:r>
          </w:p>
        </w:tc>
        <w:tc>
          <w:tcPr>
            <w:tcW w:w="1410" w:type="pct"/>
          </w:tcPr>
          <w:p w14:paraId="245ABDA7" w14:textId="77777777" w:rsidR="00E959E9" w:rsidRPr="005C4B1F" w:rsidRDefault="00E959E9" w:rsidP="00E959E9">
            <w:pPr>
              <w:ind w:firstLineChars="0" w:firstLine="0"/>
            </w:pPr>
            <w:r w:rsidRPr="005C4B1F">
              <w:t>-0.851618</w:t>
            </w:r>
          </w:p>
        </w:tc>
      </w:tr>
      <w:tr w:rsidR="00E959E9" w:rsidRPr="005C4B1F" w14:paraId="20B32FA8" w14:textId="77777777" w:rsidTr="00B435E2">
        <w:tc>
          <w:tcPr>
            <w:tcW w:w="770" w:type="pct"/>
          </w:tcPr>
          <w:p w14:paraId="1E60C626" w14:textId="77777777" w:rsidR="00E959E9" w:rsidRPr="005C4B1F" w:rsidRDefault="00E959E9" w:rsidP="00E959E9">
            <w:pPr>
              <w:ind w:firstLineChars="0" w:firstLine="0"/>
            </w:pPr>
            <w:r w:rsidRPr="005C4B1F">
              <w:t>F</w:t>
            </w:r>
          </w:p>
        </w:tc>
        <w:tc>
          <w:tcPr>
            <w:tcW w:w="1410" w:type="pct"/>
          </w:tcPr>
          <w:p w14:paraId="019E621F" w14:textId="77777777" w:rsidR="00E959E9" w:rsidRPr="005C4B1F" w:rsidRDefault="00E959E9" w:rsidP="00E959E9">
            <w:pPr>
              <w:ind w:firstLineChars="0" w:firstLine="0"/>
            </w:pPr>
            <w:r w:rsidRPr="005C4B1F">
              <w:t>-4.393986</w:t>
            </w:r>
          </w:p>
        </w:tc>
        <w:tc>
          <w:tcPr>
            <w:tcW w:w="1410" w:type="pct"/>
          </w:tcPr>
          <w:p w14:paraId="3426E939" w14:textId="77777777" w:rsidR="00E959E9" w:rsidRPr="005C4B1F" w:rsidRDefault="00E959E9" w:rsidP="00E959E9">
            <w:pPr>
              <w:ind w:firstLineChars="0" w:firstLine="0"/>
            </w:pPr>
            <w:r w:rsidRPr="005C4B1F">
              <w:t>-0.303696</w:t>
            </w:r>
          </w:p>
        </w:tc>
        <w:tc>
          <w:tcPr>
            <w:tcW w:w="1410" w:type="pct"/>
          </w:tcPr>
          <w:p w14:paraId="53CDFEC2" w14:textId="77777777" w:rsidR="00E959E9" w:rsidRPr="005C4B1F" w:rsidRDefault="00E959E9" w:rsidP="00E959E9">
            <w:pPr>
              <w:ind w:firstLineChars="0" w:firstLine="0"/>
            </w:pPr>
            <w:r w:rsidRPr="005C4B1F">
              <w:t>-1.731660</w:t>
            </w:r>
          </w:p>
        </w:tc>
      </w:tr>
      <w:tr w:rsidR="00E959E9" w:rsidRPr="005C4B1F" w14:paraId="72C45321" w14:textId="77777777" w:rsidTr="00B435E2">
        <w:tc>
          <w:tcPr>
            <w:tcW w:w="770" w:type="pct"/>
          </w:tcPr>
          <w:p w14:paraId="153813A7" w14:textId="77777777" w:rsidR="00E959E9" w:rsidRPr="005C4B1F" w:rsidRDefault="00E959E9" w:rsidP="00E959E9">
            <w:pPr>
              <w:ind w:firstLineChars="0" w:firstLine="0"/>
            </w:pPr>
            <w:r w:rsidRPr="005C4B1F">
              <w:t>F</w:t>
            </w:r>
          </w:p>
        </w:tc>
        <w:tc>
          <w:tcPr>
            <w:tcW w:w="1410" w:type="pct"/>
          </w:tcPr>
          <w:p w14:paraId="2356BC6B" w14:textId="77777777" w:rsidR="00E959E9" w:rsidRPr="005C4B1F" w:rsidRDefault="00E959E9" w:rsidP="00E959E9">
            <w:pPr>
              <w:ind w:firstLineChars="0" w:firstLine="0"/>
            </w:pPr>
            <w:r w:rsidRPr="005C4B1F">
              <w:t>-4.968029</w:t>
            </w:r>
          </w:p>
        </w:tc>
        <w:tc>
          <w:tcPr>
            <w:tcW w:w="1410" w:type="pct"/>
          </w:tcPr>
          <w:p w14:paraId="51872B0A" w14:textId="77777777" w:rsidR="00E959E9" w:rsidRPr="005C4B1F" w:rsidRDefault="00E959E9" w:rsidP="00E959E9">
            <w:pPr>
              <w:ind w:firstLineChars="0" w:firstLine="0"/>
            </w:pPr>
            <w:r w:rsidRPr="005C4B1F">
              <w:t>-2.343411</w:t>
            </w:r>
          </w:p>
        </w:tc>
        <w:tc>
          <w:tcPr>
            <w:tcW w:w="1410" w:type="pct"/>
          </w:tcPr>
          <w:p w14:paraId="498AF420" w14:textId="77777777" w:rsidR="00E959E9" w:rsidRPr="005C4B1F" w:rsidRDefault="00E959E9" w:rsidP="00E959E9">
            <w:pPr>
              <w:ind w:firstLineChars="0" w:firstLine="0"/>
            </w:pPr>
            <w:r w:rsidRPr="005C4B1F">
              <w:t>-1.303244</w:t>
            </w:r>
          </w:p>
        </w:tc>
      </w:tr>
      <w:tr w:rsidR="00E959E9" w:rsidRPr="005C4B1F" w14:paraId="5603CD32" w14:textId="77777777" w:rsidTr="00B435E2">
        <w:tc>
          <w:tcPr>
            <w:tcW w:w="770" w:type="pct"/>
          </w:tcPr>
          <w:p w14:paraId="70B5FB37" w14:textId="77777777" w:rsidR="00E959E9" w:rsidRPr="005C4B1F" w:rsidRDefault="00E959E9" w:rsidP="00E959E9">
            <w:pPr>
              <w:ind w:firstLineChars="0" w:firstLine="0"/>
            </w:pPr>
            <w:r w:rsidRPr="005C4B1F">
              <w:t>F</w:t>
            </w:r>
          </w:p>
        </w:tc>
        <w:tc>
          <w:tcPr>
            <w:tcW w:w="1410" w:type="pct"/>
          </w:tcPr>
          <w:p w14:paraId="10737248" w14:textId="77777777" w:rsidR="00E959E9" w:rsidRPr="005C4B1F" w:rsidRDefault="00E959E9" w:rsidP="00E959E9">
            <w:pPr>
              <w:ind w:firstLineChars="0" w:firstLine="0"/>
            </w:pPr>
            <w:r w:rsidRPr="005C4B1F">
              <w:t>-4.807933</w:t>
            </w:r>
          </w:p>
        </w:tc>
        <w:tc>
          <w:tcPr>
            <w:tcW w:w="1410" w:type="pct"/>
          </w:tcPr>
          <w:p w14:paraId="37F3ED07" w14:textId="77777777" w:rsidR="00E959E9" w:rsidRPr="005C4B1F" w:rsidRDefault="00E959E9" w:rsidP="00E959E9">
            <w:pPr>
              <w:ind w:firstLineChars="0" w:firstLine="0"/>
            </w:pPr>
            <w:r w:rsidRPr="005C4B1F">
              <w:t>-0.908364</w:t>
            </w:r>
          </w:p>
        </w:tc>
        <w:tc>
          <w:tcPr>
            <w:tcW w:w="1410" w:type="pct"/>
          </w:tcPr>
          <w:p w14:paraId="23D8FA37" w14:textId="77777777" w:rsidR="00E959E9" w:rsidRPr="005C4B1F" w:rsidRDefault="00E959E9" w:rsidP="00E959E9">
            <w:pPr>
              <w:ind w:firstLineChars="0" w:firstLine="0"/>
            </w:pPr>
            <w:r w:rsidRPr="005C4B1F">
              <w:t>0.304217</w:t>
            </w:r>
          </w:p>
        </w:tc>
      </w:tr>
      <w:tr w:rsidR="00E959E9" w:rsidRPr="005C4B1F" w14:paraId="031C380E" w14:textId="77777777" w:rsidTr="00B435E2">
        <w:tc>
          <w:tcPr>
            <w:tcW w:w="770" w:type="pct"/>
          </w:tcPr>
          <w:p w14:paraId="6AE3E05C" w14:textId="77777777" w:rsidR="00E959E9" w:rsidRPr="005C4B1F" w:rsidRDefault="00E959E9" w:rsidP="00E959E9">
            <w:pPr>
              <w:ind w:firstLineChars="0" w:firstLine="0"/>
            </w:pPr>
            <w:r w:rsidRPr="005C4B1F">
              <w:t>C</w:t>
            </w:r>
          </w:p>
        </w:tc>
        <w:tc>
          <w:tcPr>
            <w:tcW w:w="1410" w:type="pct"/>
          </w:tcPr>
          <w:p w14:paraId="43232A86" w14:textId="77777777" w:rsidR="00E959E9" w:rsidRPr="005C4B1F" w:rsidRDefault="00E959E9" w:rsidP="00E959E9">
            <w:pPr>
              <w:ind w:firstLineChars="0" w:firstLine="0"/>
            </w:pPr>
            <w:r w:rsidRPr="005C4B1F">
              <w:t>2.786458</w:t>
            </w:r>
          </w:p>
        </w:tc>
        <w:tc>
          <w:tcPr>
            <w:tcW w:w="1410" w:type="pct"/>
          </w:tcPr>
          <w:p w14:paraId="37232F52" w14:textId="77777777" w:rsidR="00E959E9" w:rsidRPr="005C4B1F" w:rsidRDefault="00E959E9" w:rsidP="00E959E9">
            <w:pPr>
              <w:ind w:firstLineChars="0" w:firstLine="0"/>
            </w:pPr>
            <w:r w:rsidRPr="005C4B1F">
              <w:t>-2.023458</w:t>
            </w:r>
          </w:p>
        </w:tc>
        <w:tc>
          <w:tcPr>
            <w:tcW w:w="1410" w:type="pct"/>
          </w:tcPr>
          <w:p w14:paraId="5BDB320E" w14:textId="77777777" w:rsidR="00E959E9" w:rsidRPr="005C4B1F" w:rsidRDefault="00E959E9" w:rsidP="00E959E9">
            <w:pPr>
              <w:ind w:firstLineChars="0" w:firstLine="0"/>
            </w:pPr>
            <w:r w:rsidRPr="005C4B1F">
              <w:t>-0.649979</w:t>
            </w:r>
          </w:p>
        </w:tc>
      </w:tr>
      <w:tr w:rsidR="00E959E9" w:rsidRPr="005C4B1F" w14:paraId="58C260FB" w14:textId="77777777" w:rsidTr="00B435E2">
        <w:tc>
          <w:tcPr>
            <w:tcW w:w="770" w:type="pct"/>
          </w:tcPr>
          <w:p w14:paraId="6C9F12F3" w14:textId="77777777" w:rsidR="00E959E9" w:rsidRPr="005C4B1F" w:rsidRDefault="00E959E9" w:rsidP="00E959E9">
            <w:pPr>
              <w:ind w:firstLineChars="0" w:firstLine="0"/>
            </w:pPr>
            <w:r w:rsidRPr="005C4B1F">
              <w:t>O</w:t>
            </w:r>
          </w:p>
        </w:tc>
        <w:tc>
          <w:tcPr>
            <w:tcW w:w="1410" w:type="pct"/>
          </w:tcPr>
          <w:p w14:paraId="2DA6F861" w14:textId="77777777" w:rsidR="00E959E9" w:rsidRPr="005C4B1F" w:rsidRDefault="00E959E9" w:rsidP="00E959E9">
            <w:pPr>
              <w:ind w:firstLineChars="0" w:firstLine="0"/>
            </w:pPr>
            <w:r w:rsidRPr="005C4B1F">
              <w:t>2.435897</w:t>
            </w:r>
          </w:p>
        </w:tc>
        <w:tc>
          <w:tcPr>
            <w:tcW w:w="1410" w:type="pct"/>
          </w:tcPr>
          <w:p w14:paraId="799374A1" w14:textId="77777777" w:rsidR="00E959E9" w:rsidRPr="005C4B1F" w:rsidRDefault="00E959E9" w:rsidP="00E959E9">
            <w:pPr>
              <w:ind w:firstLineChars="0" w:firstLine="0"/>
            </w:pPr>
            <w:r w:rsidRPr="005C4B1F">
              <w:t>-2.974627</w:t>
            </w:r>
          </w:p>
        </w:tc>
        <w:tc>
          <w:tcPr>
            <w:tcW w:w="1410" w:type="pct"/>
          </w:tcPr>
          <w:p w14:paraId="28EE4B10" w14:textId="77777777" w:rsidR="00E959E9" w:rsidRPr="005C4B1F" w:rsidRDefault="00E959E9" w:rsidP="00E959E9">
            <w:pPr>
              <w:ind w:firstLineChars="0" w:firstLine="0"/>
            </w:pPr>
            <w:r w:rsidRPr="005C4B1F">
              <w:t>-1.319688</w:t>
            </w:r>
          </w:p>
        </w:tc>
      </w:tr>
      <w:tr w:rsidR="00E959E9" w:rsidRPr="005C4B1F" w14:paraId="5CC05AA8" w14:textId="77777777" w:rsidTr="00B435E2">
        <w:tc>
          <w:tcPr>
            <w:tcW w:w="770" w:type="pct"/>
          </w:tcPr>
          <w:p w14:paraId="340F518E" w14:textId="77777777" w:rsidR="00E959E9" w:rsidRPr="005C4B1F" w:rsidRDefault="00E959E9" w:rsidP="00E959E9">
            <w:pPr>
              <w:ind w:firstLineChars="0" w:firstLine="0"/>
            </w:pPr>
            <w:r w:rsidRPr="005C4B1F">
              <w:t>O</w:t>
            </w:r>
          </w:p>
        </w:tc>
        <w:tc>
          <w:tcPr>
            <w:tcW w:w="1410" w:type="pct"/>
          </w:tcPr>
          <w:p w14:paraId="4AB87C4B" w14:textId="77777777" w:rsidR="00E959E9" w:rsidRPr="005C4B1F" w:rsidRDefault="00E959E9" w:rsidP="00E959E9">
            <w:pPr>
              <w:ind w:firstLineChars="0" w:firstLine="0"/>
            </w:pPr>
            <w:r w:rsidRPr="005C4B1F">
              <w:t>2.108674</w:t>
            </w:r>
          </w:p>
        </w:tc>
        <w:tc>
          <w:tcPr>
            <w:tcW w:w="1410" w:type="pct"/>
          </w:tcPr>
          <w:p w14:paraId="22851C92" w14:textId="77777777" w:rsidR="00E959E9" w:rsidRPr="005C4B1F" w:rsidRDefault="00E959E9" w:rsidP="00E959E9">
            <w:pPr>
              <w:ind w:firstLineChars="0" w:firstLine="0"/>
            </w:pPr>
            <w:r w:rsidRPr="005C4B1F">
              <w:t>-1.033238</w:t>
            </w:r>
          </w:p>
        </w:tc>
        <w:tc>
          <w:tcPr>
            <w:tcW w:w="1410" w:type="pct"/>
          </w:tcPr>
          <w:p w14:paraId="67A5BFEA" w14:textId="77777777" w:rsidR="00E959E9" w:rsidRPr="005C4B1F" w:rsidRDefault="00E959E9" w:rsidP="00E959E9">
            <w:pPr>
              <w:ind w:firstLineChars="0" w:firstLine="0"/>
            </w:pPr>
            <w:r w:rsidRPr="005C4B1F">
              <w:t>-0.202166</w:t>
            </w:r>
          </w:p>
        </w:tc>
      </w:tr>
      <w:tr w:rsidR="00E959E9" w:rsidRPr="005C4B1F" w14:paraId="535C140D" w14:textId="77777777" w:rsidTr="00B435E2">
        <w:tc>
          <w:tcPr>
            <w:tcW w:w="770" w:type="pct"/>
          </w:tcPr>
          <w:p w14:paraId="5A62D963" w14:textId="77777777" w:rsidR="00E959E9" w:rsidRPr="005C4B1F" w:rsidRDefault="00E959E9" w:rsidP="00E959E9">
            <w:pPr>
              <w:ind w:firstLineChars="0" w:firstLine="0"/>
            </w:pPr>
            <w:r w:rsidRPr="005C4B1F">
              <w:t>C</w:t>
            </w:r>
          </w:p>
        </w:tc>
        <w:tc>
          <w:tcPr>
            <w:tcW w:w="1410" w:type="pct"/>
          </w:tcPr>
          <w:p w14:paraId="1D3A9C8F" w14:textId="77777777" w:rsidR="00E959E9" w:rsidRPr="005C4B1F" w:rsidRDefault="00E959E9" w:rsidP="00E959E9">
            <w:pPr>
              <w:ind w:firstLineChars="0" w:firstLine="0"/>
            </w:pPr>
            <w:r w:rsidRPr="005C4B1F">
              <w:t>4.278633</w:t>
            </w:r>
          </w:p>
        </w:tc>
        <w:tc>
          <w:tcPr>
            <w:tcW w:w="1410" w:type="pct"/>
          </w:tcPr>
          <w:p w14:paraId="6C94DB82" w14:textId="77777777" w:rsidR="00E959E9" w:rsidRPr="005C4B1F" w:rsidRDefault="00E959E9" w:rsidP="00E959E9">
            <w:pPr>
              <w:ind w:firstLineChars="0" w:firstLine="0"/>
            </w:pPr>
            <w:r w:rsidRPr="005C4B1F">
              <w:t>-1.886018</w:t>
            </w:r>
          </w:p>
        </w:tc>
        <w:tc>
          <w:tcPr>
            <w:tcW w:w="1410" w:type="pct"/>
          </w:tcPr>
          <w:p w14:paraId="25B607F5" w14:textId="77777777" w:rsidR="00E959E9" w:rsidRPr="005C4B1F" w:rsidRDefault="00E959E9" w:rsidP="00E959E9">
            <w:pPr>
              <w:ind w:firstLineChars="0" w:firstLine="0"/>
            </w:pPr>
            <w:r w:rsidRPr="005C4B1F">
              <w:t>-0.270192</w:t>
            </w:r>
          </w:p>
        </w:tc>
      </w:tr>
      <w:tr w:rsidR="00E959E9" w:rsidRPr="005C4B1F" w14:paraId="09592DB5" w14:textId="77777777" w:rsidTr="00B435E2">
        <w:tc>
          <w:tcPr>
            <w:tcW w:w="770" w:type="pct"/>
          </w:tcPr>
          <w:p w14:paraId="0E7A0C98" w14:textId="77777777" w:rsidR="00E959E9" w:rsidRPr="005C4B1F" w:rsidRDefault="00E959E9" w:rsidP="00E959E9">
            <w:pPr>
              <w:ind w:firstLineChars="0" w:firstLine="0"/>
            </w:pPr>
            <w:r w:rsidRPr="005C4B1F">
              <w:lastRenderedPageBreak/>
              <w:t>F</w:t>
            </w:r>
          </w:p>
        </w:tc>
        <w:tc>
          <w:tcPr>
            <w:tcW w:w="1410" w:type="pct"/>
          </w:tcPr>
          <w:p w14:paraId="7B41DCD6" w14:textId="77777777" w:rsidR="00E959E9" w:rsidRPr="005C4B1F" w:rsidRDefault="00E959E9" w:rsidP="00E959E9">
            <w:pPr>
              <w:ind w:firstLineChars="0" w:firstLine="0"/>
            </w:pPr>
            <w:r w:rsidRPr="005C4B1F">
              <w:t>4.422913</w:t>
            </w:r>
          </w:p>
        </w:tc>
        <w:tc>
          <w:tcPr>
            <w:tcW w:w="1410" w:type="pct"/>
          </w:tcPr>
          <w:p w14:paraId="28C1F1BC" w14:textId="77777777" w:rsidR="00E959E9" w:rsidRPr="005C4B1F" w:rsidRDefault="00E959E9" w:rsidP="00E959E9">
            <w:pPr>
              <w:ind w:firstLineChars="0" w:firstLine="0"/>
            </w:pPr>
            <w:r w:rsidRPr="005C4B1F">
              <w:t>-1.467347</w:t>
            </w:r>
          </w:p>
        </w:tc>
        <w:tc>
          <w:tcPr>
            <w:tcW w:w="1410" w:type="pct"/>
          </w:tcPr>
          <w:p w14:paraId="336373AB" w14:textId="77777777" w:rsidR="00E959E9" w:rsidRPr="005C4B1F" w:rsidRDefault="00E959E9" w:rsidP="00E959E9">
            <w:pPr>
              <w:ind w:firstLineChars="0" w:firstLine="0"/>
            </w:pPr>
            <w:r w:rsidRPr="005C4B1F">
              <w:t>1.010002</w:t>
            </w:r>
          </w:p>
        </w:tc>
      </w:tr>
      <w:tr w:rsidR="00E959E9" w:rsidRPr="005C4B1F" w14:paraId="7F3C95CA" w14:textId="77777777" w:rsidTr="00B435E2">
        <w:tc>
          <w:tcPr>
            <w:tcW w:w="770" w:type="pct"/>
          </w:tcPr>
          <w:p w14:paraId="3D3B3047" w14:textId="77777777" w:rsidR="00E959E9" w:rsidRPr="005C4B1F" w:rsidRDefault="00E959E9" w:rsidP="00E959E9">
            <w:pPr>
              <w:ind w:firstLineChars="0" w:firstLine="0"/>
            </w:pPr>
            <w:r w:rsidRPr="005C4B1F">
              <w:t>F</w:t>
            </w:r>
          </w:p>
        </w:tc>
        <w:tc>
          <w:tcPr>
            <w:tcW w:w="1410" w:type="pct"/>
          </w:tcPr>
          <w:p w14:paraId="22B7DE20" w14:textId="77777777" w:rsidR="00E959E9" w:rsidRPr="005C4B1F" w:rsidRDefault="00E959E9" w:rsidP="00E959E9">
            <w:pPr>
              <w:ind w:firstLineChars="0" w:firstLine="0"/>
            </w:pPr>
            <w:r w:rsidRPr="005C4B1F">
              <w:t>4.946282</w:t>
            </w:r>
          </w:p>
        </w:tc>
        <w:tc>
          <w:tcPr>
            <w:tcW w:w="1410" w:type="pct"/>
          </w:tcPr>
          <w:p w14:paraId="02D12C4C" w14:textId="77777777" w:rsidR="00E959E9" w:rsidRPr="005C4B1F" w:rsidRDefault="00E959E9" w:rsidP="00E959E9">
            <w:pPr>
              <w:ind w:firstLineChars="0" w:firstLine="0"/>
            </w:pPr>
            <w:r w:rsidRPr="005C4B1F">
              <w:t>-3.023065</w:t>
            </w:r>
          </w:p>
        </w:tc>
        <w:tc>
          <w:tcPr>
            <w:tcW w:w="1410" w:type="pct"/>
          </w:tcPr>
          <w:p w14:paraId="2D9D1BB4" w14:textId="77777777" w:rsidR="00E959E9" w:rsidRPr="005C4B1F" w:rsidRDefault="00E959E9" w:rsidP="00E959E9">
            <w:pPr>
              <w:ind w:firstLineChars="0" w:firstLine="0"/>
            </w:pPr>
            <w:r w:rsidRPr="005C4B1F">
              <w:t>-0.397711</w:t>
            </w:r>
          </w:p>
        </w:tc>
      </w:tr>
      <w:tr w:rsidR="00E959E9" w:rsidRPr="005C4B1F" w14:paraId="729AADA3" w14:textId="77777777" w:rsidTr="00B435E2">
        <w:tc>
          <w:tcPr>
            <w:tcW w:w="770" w:type="pct"/>
          </w:tcPr>
          <w:p w14:paraId="524B6F93" w14:textId="77777777" w:rsidR="00E959E9" w:rsidRPr="005C4B1F" w:rsidRDefault="00E959E9" w:rsidP="00E959E9">
            <w:pPr>
              <w:ind w:firstLineChars="0" w:firstLine="0"/>
            </w:pPr>
            <w:r w:rsidRPr="005C4B1F">
              <w:t>F</w:t>
            </w:r>
          </w:p>
        </w:tc>
        <w:tc>
          <w:tcPr>
            <w:tcW w:w="1410" w:type="pct"/>
          </w:tcPr>
          <w:p w14:paraId="33044AB9" w14:textId="77777777" w:rsidR="00E959E9" w:rsidRPr="005C4B1F" w:rsidRDefault="00E959E9" w:rsidP="00E959E9">
            <w:pPr>
              <w:ind w:firstLineChars="0" w:firstLine="0"/>
            </w:pPr>
            <w:r w:rsidRPr="005C4B1F">
              <w:t>4.875303</w:t>
            </w:r>
          </w:p>
        </w:tc>
        <w:tc>
          <w:tcPr>
            <w:tcW w:w="1410" w:type="pct"/>
          </w:tcPr>
          <w:p w14:paraId="46B35966" w14:textId="77777777" w:rsidR="00E959E9" w:rsidRPr="005C4B1F" w:rsidRDefault="00E959E9" w:rsidP="00E959E9">
            <w:pPr>
              <w:ind w:firstLineChars="0" w:firstLine="0"/>
            </w:pPr>
            <w:r w:rsidRPr="005C4B1F">
              <w:t>-0.960720</w:t>
            </w:r>
          </w:p>
        </w:tc>
        <w:tc>
          <w:tcPr>
            <w:tcW w:w="1410" w:type="pct"/>
          </w:tcPr>
          <w:p w14:paraId="69796EC0" w14:textId="77777777" w:rsidR="00E959E9" w:rsidRPr="005C4B1F" w:rsidRDefault="00E959E9" w:rsidP="00E959E9">
            <w:pPr>
              <w:ind w:firstLineChars="0" w:firstLine="0"/>
            </w:pPr>
            <w:r w:rsidRPr="005C4B1F">
              <w:t>-1.041336</w:t>
            </w:r>
          </w:p>
        </w:tc>
      </w:tr>
      <w:tr w:rsidR="00E959E9" w:rsidRPr="005C4B1F" w14:paraId="4B7B8AF8" w14:textId="77777777" w:rsidTr="00B435E2">
        <w:tc>
          <w:tcPr>
            <w:tcW w:w="770" w:type="pct"/>
          </w:tcPr>
          <w:p w14:paraId="33044A04" w14:textId="77777777" w:rsidR="00E959E9" w:rsidRPr="005C4B1F" w:rsidRDefault="00E959E9" w:rsidP="00E959E9">
            <w:pPr>
              <w:ind w:firstLineChars="0" w:firstLine="0"/>
            </w:pPr>
            <w:r w:rsidRPr="005C4B1F">
              <w:t>H</w:t>
            </w:r>
          </w:p>
        </w:tc>
        <w:tc>
          <w:tcPr>
            <w:tcW w:w="1410" w:type="pct"/>
          </w:tcPr>
          <w:p w14:paraId="46984269" w14:textId="77777777" w:rsidR="00E959E9" w:rsidRPr="005C4B1F" w:rsidRDefault="00E959E9" w:rsidP="00E959E9">
            <w:pPr>
              <w:ind w:firstLineChars="0" w:firstLine="0"/>
            </w:pPr>
            <w:r w:rsidRPr="005C4B1F">
              <w:t>0.453269</w:t>
            </w:r>
          </w:p>
        </w:tc>
        <w:tc>
          <w:tcPr>
            <w:tcW w:w="1410" w:type="pct"/>
          </w:tcPr>
          <w:p w14:paraId="5A389082" w14:textId="77777777" w:rsidR="00E959E9" w:rsidRPr="005C4B1F" w:rsidRDefault="00E959E9" w:rsidP="00E959E9">
            <w:pPr>
              <w:ind w:firstLineChars="0" w:firstLine="0"/>
            </w:pPr>
            <w:r w:rsidRPr="005C4B1F">
              <w:t>1.614303</w:t>
            </w:r>
          </w:p>
        </w:tc>
        <w:tc>
          <w:tcPr>
            <w:tcW w:w="1410" w:type="pct"/>
          </w:tcPr>
          <w:p w14:paraId="470CA750" w14:textId="77777777" w:rsidR="00E959E9" w:rsidRPr="005C4B1F" w:rsidRDefault="00E959E9" w:rsidP="00E959E9">
            <w:pPr>
              <w:ind w:firstLineChars="0" w:firstLine="0"/>
            </w:pPr>
            <w:r w:rsidRPr="005C4B1F">
              <w:t>1.008937</w:t>
            </w:r>
          </w:p>
        </w:tc>
      </w:tr>
      <w:tr w:rsidR="00E959E9" w:rsidRPr="005C4B1F" w14:paraId="1C707B8B" w14:textId="77777777" w:rsidTr="00B435E2">
        <w:tc>
          <w:tcPr>
            <w:tcW w:w="770" w:type="pct"/>
          </w:tcPr>
          <w:p w14:paraId="5D8F1CF1" w14:textId="77777777" w:rsidR="00E959E9" w:rsidRPr="005C4B1F" w:rsidRDefault="00E959E9" w:rsidP="00E959E9">
            <w:pPr>
              <w:ind w:firstLineChars="0" w:firstLine="0"/>
            </w:pPr>
            <w:r w:rsidRPr="005C4B1F">
              <w:t>H</w:t>
            </w:r>
          </w:p>
        </w:tc>
        <w:tc>
          <w:tcPr>
            <w:tcW w:w="1410" w:type="pct"/>
          </w:tcPr>
          <w:p w14:paraId="56562304" w14:textId="77777777" w:rsidR="00E959E9" w:rsidRPr="005C4B1F" w:rsidRDefault="00E959E9" w:rsidP="00E959E9">
            <w:pPr>
              <w:ind w:firstLineChars="0" w:firstLine="0"/>
            </w:pPr>
            <w:r w:rsidRPr="005C4B1F">
              <w:t>-2.030190</w:t>
            </w:r>
          </w:p>
        </w:tc>
        <w:tc>
          <w:tcPr>
            <w:tcW w:w="1410" w:type="pct"/>
          </w:tcPr>
          <w:p w14:paraId="418A25A6" w14:textId="77777777" w:rsidR="00E959E9" w:rsidRPr="005C4B1F" w:rsidRDefault="00E959E9" w:rsidP="00E959E9">
            <w:pPr>
              <w:ind w:firstLineChars="0" w:firstLine="0"/>
            </w:pPr>
            <w:r w:rsidRPr="005C4B1F">
              <w:t>-0.020722</w:t>
            </w:r>
          </w:p>
        </w:tc>
        <w:tc>
          <w:tcPr>
            <w:tcW w:w="1410" w:type="pct"/>
          </w:tcPr>
          <w:p w14:paraId="6BD318EF" w14:textId="77777777" w:rsidR="00E959E9" w:rsidRPr="005C4B1F" w:rsidRDefault="00E959E9" w:rsidP="00E959E9">
            <w:pPr>
              <w:ind w:firstLineChars="0" w:firstLine="0"/>
            </w:pPr>
            <w:r w:rsidRPr="005C4B1F">
              <w:t>2.432626</w:t>
            </w:r>
          </w:p>
        </w:tc>
      </w:tr>
      <w:tr w:rsidR="00E959E9" w:rsidRPr="005C4B1F" w14:paraId="5EA7C0B1" w14:textId="77777777" w:rsidTr="00B435E2">
        <w:tc>
          <w:tcPr>
            <w:tcW w:w="770" w:type="pct"/>
          </w:tcPr>
          <w:p w14:paraId="22403A92" w14:textId="77777777" w:rsidR="00E959E9" w:rsidRPr="005C4B1F" w:rsidRDefault="00E959E9" w:rsidP="00E959E9">
            <w:pPr>
              <w:ind w:firstLineChars="0" w:firstLine="0"/>
            </w:pPr>
            <w:r w:rsidRPr="005C4B1F">
              <w:t>C</w:t>
            </w:r>
          </w:p>
        </w:tc>
        <w:tc>
          <w:tcPr>
            <w:tcW w:w="1410" w:type="pct"/>
          </w:tcPr>
          <w:p w14:paraId="1513B9ED" w14:textId="77777777" w:rsidR="00E959E9" w:rsidRPr="005C4B1F" w:rsidRDefault="00E959E9" w:rsidP="00E959E9">
            <w:pPr>
              <w:ind w:firstLineChars="0" w:firstLine="0"/>
            </w:pPr>
            <w:r w:rsidRPr="005C4B1F">
              <w:t>-4.032175</w:t>
            </w:r>
          </w:p>
        </w:tc>
        <w:tc>
          <w:tcPr>
            <w:tcW w:w="1410" w:type="pct"/>
          </w:tcPr>
          <w:p w14:paraId="30D06621" w14:textId="77777777" w:rsidR="00E959E9" w:rsidRPr="005C4B1F" w:rsidRDefault="00E959E9" w:rsidP="00E959E9">
            <w:pPr>
              <w:ind w:firstLineChars="0" w:firstLine="0"/>
            </w:pPr>
            <w:r w:rsidRPr="005C4B1F">
              <w:t>3.425900</w:t>
            </w:r>
          </w:p>
        </w:tc>
        <w:tc>
          <w:tcPr>
            <w:tcW w:w="1410" w:type="pct"/>
          </w:tcPr>
          <w:p w14:paraId="45EAE032" w14:textId="77777777" w:rsidR="00E959E9" w:rsidRPr="005C4B1F" w:rsidRDefault="00E959E9" w:rsidP="00E959E9">
            <w:pPr>
              <w:ind w:firstLineChars="0" w:firstLine="0"/>
            </w:pPr>
            <w:r w:rsidRPr="005C4B1F">
              <w:t>0.749386</w:t>
            </w:r>
          </w:p>
        </w:tc>
      </w:tr>
      <w:tr w:rsidR="00E959E9" w:rsidRPr="005C4B1F" w14:paraId="49C65B14" w14:textId="77777777" w:rsidTr="00B435E2">
        <w:tc>
          <w:tcPr>
            <w:tcW w:w="770" w:type="pct"/>
          </w:tcPr>
          <w:p w14:paraId="64984108" w14:textId="77777777" w:rsidR="00E959E9" w:rsidRPr="005C4B1F" w:rsidRDefault="00E959E9" w:rsidP="00E959E9">
            <w:pPr>
              <w:ind w:firstLineChars="0" w:firstLine="0"/>
            </w:pPr>
            <w:r w:rsidRPr="005C4B1F">
              <w:t>C</w:t>
            </w:r>
          </w:p>
        </w:tc>
        <w:tc>
          <w:tcPr>
            <w:tcW w:w="1410" w:type="pct"/>
          </w:tcPr>
          <w:p w14:paraId="4003BDFA" w14:textId="77777777" w:rsidR="00E959E9" w:rsidRPr="005C4B1F" w:rsidRDefault="00E959E9" w:rsidP="00E959E9">
            <w:pPr>
              <w:ind w:firstLineChars="0" w:firstLine="0"/>
            </w:pPr>
            <w:r w:rsidRPr="005C4B1F">
              <w:t>-4.238493</w:t>
            </w:r>
          </w:p>
        </w:tc>
        <w:tc>
          <w:tcPr>
            <w:tcW w:w="1410" w:type="pct"/>
          </w:tcPr>
          <w:p w14:paraId="6A9BF323" w14:textId="77777777" w:rsidR="00E959E9" w:rsidRPr="005C4B1F" w:rsidRDefault="00E959E9" w:rsidP="00E959E9">
            <w:pPr>
              <w:ind w:firstLineChars="0" w:firstLine="0"/>
            </w:pPr>
            <w:r w:rsidRPr="005C4B1F">
              <w:t>4.106365</w:t>
            </w:r>
          </w:p>
        </w:tc>
        <w:tc>
          <w:tcPr>
            <w:tcW w:w="1410" w:type="pct"/>
          </w:tcPr>
          <w:p w14:paraId="7BCB8550" w14:textId="77777777" w:rsidR="00E959E9" w:rsidRPr="005C4B1F" w:rsidRDefault="00E959E9" w:rsidP="00E959E9">
            <w:pPr>
              <w:ind w:firstLineChars="0" w:firstLine="0"/>
            </w:pPr>
            <w:r w:rsidRPr="005C4B1F">
              <w:t>-0.374536</w:t>
            </w:r>
          </w:p>
        </w:tc>
      </w:tr>
      <w:tr w:rsidR="00E959E9" w:rsidRPr="005C4B1F" w14:paraId="2B34B9B3" w14:textId="77777777" w:rsidTr="00B435E2">
        <w:tc>
          <w:tcPr>
            <w:tcW w:w="770" w:type="pct"/>
          </w:tcPr>
          <w:p w14:paraId="59A0E269" w14:textId="77777777" w:rsidR="00E959E9" w:rsidRPr="005C4B1F" w:rsidRDefault="00E959E9" w:rsidP="00E959E9">
            <w:pPr>
              <w:ind w:firstLineChars="0" w:firstLine="0"/>
            </w:pPr>
            <w:r w:rsidRPr="005C4B1F">
              <w:t>H</w:t>
            </w:r>
          </w:p>
        </w:tc>
        <w:tc>
          <w:tcPr>
            <w:tcW w:w="1410" w:type="pct"/>
          </w:tcPr>
          <w:p w14:paraId="0C1AAF50" w14:textId="77777777" w:rsidR="00E959E9" w:rsidRPr="005C4B1F" w:rsidRDefault="00E959E9" w:rsidP="00E959E9">
            <w:pPr>
              <w:ind w:firstLineChars="0" w:firstLine="0"/>
            </w:pPr>
            <w:r w:rsidRPr="005C4B1F">
              <w:t>-3.878972</w:t>
            </w:r>
          </w:p>
        </w:tc>
        <w:tc>
          <w:tcPr>
            <w:tcW w:w="1410" w:type="pct"/>
          </w:tcPr>
          <w:p w14:paraId="76C44961" w14:textId="77777777" w:rsidR="00E959E9" w:rsidRPr="005C4B1F" w:rsidRDefault="00E959E9" w:rsidP="00E959E9">
            <w:pPr>
              <w:ind w:firstLineChars="0" w:firstLine="0"/>
            </w:pPr>
            <w:r w:rsidRPr="005C4B1F">
              <w:t>3.963320</w:t>
            </w:r>
          </w:p>
        </w:tc>
        <w:tc>
          <w:tcPr>
            <w:tcW w:w="1410" w:type="pct"/>
          </w:tcPr>
          <w:p w14:paraId="63400CB7" w14:textId="77777777" w:rsidR="00E959E9" w:rsidRPr="005C4B1F" w:rsidRDefault="00E959E9" w:rsidP="00E959E9">
            <w:pPr>
              <w:ind w:firstLineChars="0" w:firstLine="0"/>
            </w:pPr>
            <w:r w:rsidRPr="005C4B1F">
              <w:t>1.683969</w:t>
            </w:r>
          </w:p>
        </w:tc>
      </w:tr>
      <w:tr w:rsidR="00E959E9" w:rsidRPr="005C4B1F" w14:paraId="66A7FDCD" w14:textId="77777777" w:rsidTr="00B435E2">
        <w:tc>
          <w:tcPr>
            <w:tcW w:w="770" w:type="pct"/>
          </w:tcPr>
          <w:p w14:paraId="20C4CD1D" w14:textId="77777777" w:rsidR="00E959E9" w:rsidRPr="005C4B1F" w:rsidRDefault="00E959E9" w:rsidP="00E959E9">
            <w:pPr>
              <w:ind w:firstLineChars="0" w:firstLine="0"/>
            </w:pPr>
            <w:r w:rsidRPr="005C4B1F">
              <w:t>H</w:t>
            </w:r>
          </w:p>
        </w:tc>
        <w:tc>
          <w:tcPr>
            <w:tcW w:w="1410" w:type="pct"/>
          </w:tcPr>
          <w:p w14:paraId="38FD9725" w14:textId="77777777" w:rsidR="00E959E9" w:rsidRPr="005C4B1F" w:rsidRDefault="00E959E9" w:rsidP="00E959E9">
            <w:pPr>
              <w:ind w:firstLineChars="0" w:firstLine="0"/>
            </w:pPr>
            <w:r w:rsidRPr="005C4B1F">
              <w:t>-4.385383</w:t>
            </w:r>
          </w:p>
        </w:tc>
        <w:tc>
          <w:tcPr>
            <w:tcW w:w="1410" w:type="pct"/>
          </w:tcPr>
          <w:p w14:paraId="739C3676" w14:textId="77777777" w:rsidR="00E959E9" w:rsidRPr="005C4B1F" w:rsidRDefault="00E959E9" w:rsidP="00E959E9">
            <w:pPr>
              <w:ind w:firstLineChars="0" w:firstLine="0"/>
            </w:pPr>
            <w:r w:rsidRPr="005C4B1F">
              <w:t>3.596732</w:t>
            </w:r>
          </w:p>
        </w:tc>
        <w:tc>
          <w:tcPr>
            <w:tcW w:w="1410" w:type="pct"/>
          </w:tcPr>
          <w:p w14:paraId="4AE24CC5" w14:textId="77777777" w:rsidR="00E959E9" w:rsidRPr="005C4B1F" w:rsidRDefault="00E959E9" w:rsidP="00E959E9">
            <w:pPr>
              <w:ind w:firstLineChars="0" w:firstLine="0"/>
            </w:pPr>
            <w:r w:rsidRPr="005C4B1F">
              <w:t>-1.322893</w:t>
            </w:r>
          </w:p>
        </w:tc>
      </w:tr>
      <w:tr w:rsidR="00E959E9" w:rsidRPr="005C4B1F" w14:paraId="18F8714B" w14:textId="77777777" w:rsidTr="00B435E2">
        <w:tc>
          <w:tcPr>
            <w:tcW w:w="770" w:type="pct"/>
          </w:tcPr>
          <w:p w14:paraId="55C09250" w14:textId="77777777" w:rsidR="00E959E9" w:rsidRPr="005C4B1F" w:rsidRDefault="00E959E9" w:rsidP="00E959E9">
            <w:pPr>
              <w:ind w:firstLineChars="0" w:firstLine="0"/>
            </w:pPr>
            <w:r w:rsidRPr="005C4B1F">
              <w:t>H</w:t>
            </w:r>
          </w:p>
        </w:tc>
        <w:tc>
          <w:tcPr>
            <w:tcW w:w="1410" w:type="pct"/>
          </w:tcPr>
          <w:p w14:paraId="57B9F608" w14:textId="77777777" w:rsidR="00E959E9" w:rsidRPr="005C4B1F" w:rsidRDefault="00E959E9" w:rsidP="00E959E9">
            <w:pPr>
              <w:ind w:firstLineChars="0" w:firstLine="0"/>
            </w:pPr>
            <w:r w:rsidRPr="005C4B1F">
              <w:t>-4.268768</w:t>
            </w:r>
          </w:p>
        </w:tc>
        <w:tc>
          <w:tcPr>
            <w:tcW w:w="1410" w:type="pct"/>
          </w:tcPr>
          <w:p w14:paraId="14206B1F" w14:textId="77777777" w:rsidR="00E959E9" w:rsidRPr="005C4B1F" w:rsidRDefault="00E959E9" w:rsidP="00E959E9">
            <w:pPr>
              <w:ind w:firstLineChars="0" w:firstLine="0"/>
            </w:pPr>
            <w:r w:rsidRPr="005C4B1F">
              <w:t>5.190864</w:t>
            </w:r>
          </w:p>
        </w:tc>
        <w:tc>
          <w:tcPr>
            <w:tcW w:w="1410" w:type="pct"/>
          </w:tcPr>
          <w:p w14:paraId="3ABA526A" w14:textId="77777777" w:rsidR="00E959E9" w:rsidRPr="005C4B1F" w:rsidRDefault="00E959E9" w:rsidP="00E959E9">
            <w:pPr>
              <w:ind w:firstLineChars="0" w:firstLine="0"/>
            </w:pPr>
            <w:r w:rsidRPr="005C4B1F">
              <w:t>-0.381745</w:t>
            </w:r>
          </w:p>
        </w:tc>
      </w:tr>
      <w:tr w:rsidR="00E959E9" w:rsidRPr="005C4B1F" w14:paraId="6F5840B0" w14:textId="77777777" w:rsidTr="00B435E2">
        <w:tc>
          <w:tcPr>
            <w:tcW w:w="770" w:type="pct"/>
          </w:tcPr>
          <w:p w14:paraId="0E1F1A59" w14:textId="77777777" w:rsidR="00E959E9" w:rsidRPr="005C4B1F" w:rsidRDefault="00E959E9" w:rsidP="00E959E9">
            <w:pPr>
              <w:ind w:firstLineChars="0" w:firstLine="0"/>
            </w:pPr>
            <w:r w:rsidRPr="005C4B1F">
              <w:t>C</w:t>
            </w:r>
          </w:p>
        </w:tc>
        <w:tc>
          <w:tcPr>
            <w:tcW w:w="1410" w:type="pct"/>
          </w:tcPr>
          <w:p w14:paraId="5A42827A" w14:textId="77777777" w:rsidR="00E959E9" w:rsidRPr="005C4B1F" w:rsidRDefault="00E959E9" w:rsidP="00E959E9">
            <w:pPr>
              <w:ind w:firstLineChars="0" w:firstLine="0"/>
            </w:pPr>
            <w:r w:rsidRPr="005C4B1F">
              <w:t>-4.016069</w:t>
            </w:r>
          </w:p>
        </w:tc>
        <w:tc>
          <w:tcPr>
            <w:tcW w:w="1410" w:type="pct"/>
          </w:tcPr>
          <w:p w14:paraId="44945A5C" w14:textId="77777777" w:rsidR="00E959E9" w:rsidRPr="005C4B1F" w:rsidRDefault="00E959E9" w:rsidP="00E959E9">
            <w:pPr>
              <w:ind w:firstLineChars="0" w:firstLine="0"/>
            </w:pPr>
            <w:r w:rsidRPr="005C4B1F">
              <w:t>1.926203</w:t>
            </w:r>
          </w:p>
        </w:tc>
        <w:tc>
          <w:tcPr>
            <w:tcW w:w="1410" w:type="pct"/>
          </w:tcPr>
          <w:p w14:paraId="0A5B65AC" w14:textId="77777777" w:rsidR="00E959E9" w:rsidRPr="005C4B1F" w:rsidRDefault="00E959E9" w:rsidP="00E959E9">
            <w:pPr>
              <w:ind w:firstLineChars="0" w:firstLine="0"/>
            </w:pPr>
            <w:r w:rsidRPr="005C4B1F">
              <w:t>0.834991</w:t>
            </w:r>
          </w:p>
        </w:tc>
      </w:tr>
      <w:tr w:rsidR="00E959E9" w:rsidRPr="005C4B1F" w14:paraId="5E942D9D" w14:textId="77777777" w:rsidTr="00B435E2">
        <w:tc>
          <w:tcPr>
            <w:tcW w:w="770" w:type="pct"/>
          </w:tcPr>
          <w:p w14:paraId="27B68B89" w14:textId="77777777" w:rsidR="00E959E9" w:rsidRPr="005C4B1F" w:rsidRDefault="00E959E9" w:rsidP="00E959E9">
            <w:pPr>
              <w:ind w:firstLineChars="0" w:firstLine="0"/>
            </w:pPr>
            <w:r w:rsidRPr="005C4B1F">
              <w:t>H</w:t>
            </w:r>
          </w:p>
        </w:tc>
        <w:tc>
          <w:tcPr>
            <w:tcW w:w="1410" w:type="pct"/>
          </w:tcPr>
          <w:p w14:paraId="2113DA51" w14:textId="77777777" w:rsidR="00E959E9" w:rsidRPr="005C4B1F" w:rsidRDefault="00E959E9" w:rsidP="00E959E9">
            <w:pPr>
              <w:ind w:firstLineChars="0" w:firstLine="0"/>
            </w:pPr>
            <w:r w:rsidRPr="005C4B1F">
              <w:t>-4.087056</w:t>
            </w:r>
          </w:p>
        </w:tc>
        <w:tc>
          <w:tcPr>
            <w:tcW w:w="1410" w:type="pct"/>
          </w:tcPr>
          <w:p w14:paraId="11AB1D36" w14:textId="77777777" w:rsidR="00E959E9" w:rsidRPr="005C4B1F" w:rsidRDefault="00E959E9" w:rsidP="00E959E9">
            <w:pPr>
              <w:ind w:firstLineChars="0" w:firstLine="0"/>
            </w:pPr>
            <w:r w:rsidRPr="005C4B1F">
              <w:t>1.474242</w:t>
            </w:r>
          </w:p>
        </w:tc>
        <w:tc>
          <w:tcPr>
            <w:tcW w:w="1410" w:type="pct"/>
          </w:tcPr>
          <w:p w14:paraId="6C8C548A" w14:textId="77777777" w:rsidR="00E959E9" w:rsidRPr="005C4B1F" w:rsidRDefault="00E959E9" w:rsidP="00E959E9">
            <w:pPr>
              <w:ind w:firstLineChars="0" w:firstLine="0"/>
            </w:pPr>
            <w:r w:rsidRPr="005C4B1F">
              <w:t>-0.161562</w:t>
            </w:r>
          </w:p>
        </w:tc>
      </w:tr>
      <w:tr w:rsidR="00E959E9" w:rsidRPr="005C4B1F" w14:paraId="595C134C" w14:textId="77777777" w:rsidTr="00B435E2">
        <w:tc>
          <w:tcPr>
            <w:tcW w:w="770" w:type="pct"/>
          </w:tcPr>
          <w:p w14:paraId="75A6C70F" w14:textId="77777777" w:rsidR="00E959E9" w:rsidRPr="005C4B1F" w:rsidRDefault="00E959E9" w:rsidP="00E959E9">
            <w:pPr>
              <w:ind w:firstLineChars="0" w:firstLine="0"/>
            </w:pPr>
            <w:r w:rsidRPr="005C4B1F">
              <w:t>H</w:t>
            </w:r>
          </w:p>
        </w:tc>
        <w:tc>
          <w:tcPr>
            <w:tcW w:w="1410" w:type="pct"/>
          </w:tcPr>
          <w:p w14:paraId="1A2F814A" w14:textId="77777777" w:rsidR="00E959E9" w:rsidRPr="005C4B1F" w:rsidRDefault="00E959E9" w:rsidP="00E959E9">
            <w:pPr>
              <w:ind w:firstLineChars="0" w:firstLine="0"/>
            </w:pPr>
            <w:r w:rsidRPr="005C4B1F">
              <w:t>-4.852593</w:t>
            </w:r>
          </w:p>
        </w:tc>
        <w:tc>
          <w:tcPr>
            <w:tcW w:w="1410" w:type="pct"/>
          </w:tcPr>
          <w:p w14:paraId="2B7FAAA8" w14:textId="77777777" w:rsidR="00E959E9" w:rsidRPr="005C4B1F" w:rsidRDefault="00E959E9" w:rsidP="00E959E9">
            <w:pPr>
              <w:ind w:firstLineChars="0" w:firstLine="0"/>
            </w:pPr>
            <w:r w:rsidRPr="005C4B1F">
              <w:t>1.543252</w:t>
            </w:r>
          </w:p>
        </w:tc>
        <w:tc>
          <w:tcPr>
            <w:tcW w:w="1410" w:type="pct"/>
          </w:tcPr>
          <w:p w14:paraId="5BC2C067" w14:textId="77777777" w:rsidR="00E959E9" w:rsidRPr="005C4B1F" w:rsidRDefault="00E959E9" w:rsidP="00E959E9">
            <w:pPr>
              <w:ind w:firstLineChars="0" w:firstLine="0"/>
            </w:pPr>
            <w:r w:rsidRPr="005C4B1F">
              <w:t>1.426041</w:t>
            </w:r>
          </w:p>
        </w:tc>
      </w:tr>
      <w:tr w:rsidR="00E959E9" w:rsidRPr="005C4B1F" w14:paraId="20C004A5" w14:textId="77777777" w:rsidTr="00B435E2">
        <w:tc>
          <w:tcPr>
            <w:tcW w:w="770" w:type="pct"/>
          </w:tcPr>
          <w:p w14:paraId="3C5D2952" w14:textId="77777777" w:rsidR="00E959E9" w:rsidRPr="005C4B1F" w:rsidRDefault="00E959E9" w:rsidP="00E959E9">
            <w:pPr>
              <w:ind w:firstLineChars="0" w:firstLine="0"/>
            </w:pPr>
            <w:r w:rsidRPr="005C4B1F">
              <w:t>C</w:t>
            </w:r>
          </w:p>
        </w:tc>
        <w:tc>
          <w:tcPr>
            <w:tcW w:w="1410" w:type="pct"/>
          </w:tcPr>
          <w:p w14:paraId="5D06F90B" w14:textId="77777777" w:rsidR="00E959E9" w:rsidRPr="005C4B1F" w:rsidRDefault="00E959E9" w:rsidP="00E959E9">
            <w:pPr>
              <w:ind w:firstLineChars="0" w:firstLine="0"/>
            </w:pPr>
            <w:r w:rsidRPr="005C4B1F">
              <w:t>-2.729352</w:t>
            </w:r>
          </w:p>
        </w:tc>
        <w:tc>
          <w:tcPr>
            <w:tcW w:w="1410" w:type="pct"/>
          </w:tcPr>
          <w:p w14:paraId="6F8CF50F" w14:textId="77777777" w:rsidR="00E959E9" w:rsidRPr="005C4B1F" w:rsidRDefault="00E959E9" w:rsidP="00E959E9">
            <w:pPr>
              <w:ind w:firstLineChars="0" w:firstLine="0"/>
            </w:pPr>
            <w:r w:rsidRPr="005C4B1F">
              <w:t>1.413320</w:t>
            </w:r>
          </w:p>
        </w:tc>
        <w:tc>
          <w:tcPr>
            <w:tcW w:w="1410" w:type="pct"/>
          </w:tcPr>
          <w:p w14:paraId="0DA22708" w14:textId="77777777" w:rsidR="00E959E9" w:rsidRPr="005C4B1F" w:rsidRDefault="00E959E9" w:rsidP="00E959E9">
            <w:pPr>
              <w:ind w:firstLineChars="0" w:firstLine="0"/>
            </w:pPr>
            <w:r w:rsidRPr="005C4B1F">
              <w:t>1.434787</w:t>
            </w:r>
          </w:p>
        </w:tc>
      </w:tr>
      <w:tr w:rsidR="00E959E9" w:rsidRPr="005C4B1F" w14:paraId="5C5CBBD1" w14:textId="77777777" w:rsidTr="00B435E2">
        <w:tc>
          <w:tcPr>
            <w:tcW w:w="770" w:type="pct"/>
          </w:tcPr>
          <w:p w14:paraId="017F0443" w14:textId="77777777" w:rsidR="00E959E9" w:rsidRPr="005C4B1F" w:rsidRDefault="00E959E9" w:rsidP="00E959E9">
            <w:pPr>
              <w:ind w:firstLineChars="0" w:firstLine="0"/>
            </w:pPr>
            <w:r w:rsidRPr="005C4B1F">
              <w:t>O</w:t>
            </w:r>
          </w:p>
        </w:tc>
        <w:tc>
          <w:tcPr>
            <w:tcW w:w="1410" w:type="pct"/>
          </w:tcPr>
          <w:p w14:paraId="00D33B69" w14:textId="77777777" w:rsidR="00E959E9" w:rsidRPr="005C4B1F" w:rsidRDefault="00E959E9" w:rsidP="00E959E9">
            <w:pPr>
              <w:ind w:firstLineChars="0" w:firstLine="0"/>
            </w:pPr>
            <w:r w:rsidRPr="005C4B1F">
              <w:t>-2.900740</w:t>
            </w:r>
          </w:p>
        </w:tc>
        <w:tc>
          <w:tcPr>
            <w:tcW w:w="1410" w:type="pct"/>
          </w:tcPr>
          <w:p w14:paraId="429AE00C" w14:textId="77777777" w:rsidR="00E959E9" w:rsidRPr="005C4B1F" w:rsidRDefault="00E959E9" w:rsidP="00E959E9">
            <w:pPr>
              <w:ind w:firstLineChars="0" w:firstLine="0"/>
            </w:pPr>
            <w:r w:rsidRPr="005C4B1F">
              <w:t>0.331227</w:t>
            </w:r>
          </w:p>
        </w:tc>
        <w:tc>
          <w:tcPr>
            <w:tcW w:w="1410" w:type="pct"/>
          </w:tcPr>
          <w:p w14:paraId="4A91F47A" w14:textId="77777777" w:rsidR="00E959E9" w:rsidRPr="005C4B1F" w:rsidRDefault="00E959E9" w:rsidP="00E959E9">
            <w:pPr>
              <w:ind w:firstLineChars="0" w:firstLine="0"/>
            </w:pPr>
            <w:r w:rsidRPr="005C4B1F">
              <w:t>2.177794</w:t>
            </w:r>
          </w:p>
        </w:tc>
      </w:tr>
      <w:tr w:rsidR="00E959E9" w:rsidRPr="005C4B1F" w14:paraId="00C9DDC5" w14:textId="77777777" w:rsidTr="00B435E2">
        <w:tc>
          <w:tcPr>
            <w:tcW w:w="770" w:type="pct"/>
          </w:tcPr>
          <w:p w14:paraId="6C9E3669" w14:textId="77777777" w:rsidR="00E959E9" w:rsidRPr="005C4B1F" w:rsidRDefault="00E959E9" w:rsidP="00E959E9">
            <w:pPr>
              <w:ind w:firstLineChars="0" w:firstLine="0"/>
            </w:pPr>
            <w:r w:rsidRPr="005C4B1F">
              <w:t>O</w:t>
            </w:r>
          </w:p>
        </w:tc>
        <w:tc>
          <w:tcPr>
            <w:tcW w:w="1410" w:type="pct"/>
          </w:tcPr>
          <w:p w14:paraId="0C9A5328" w14:textId="77777777" w:rsidR="00E959E9" w:rsidRPr="005C4B1F" w:rsidRDefault="00E959E9" w:rsidP="00E959E9">
            <w:pPr>
              <w:ind w:firstLineChars="0" w:firstLine="0"/>
            </w:pPr>
            <w:r w:rsidRPr="005C4B1F">
              <w:t>-1.646931</w:t>
            </w:r>
          </w:p>
        </w:tc>
        <w:tc>
          <w:tcPr>
            <w:tcW w:w="1410" w:type="pct"/>
          </w:tcPr>
          <w:p w14:paraId="1774E67F" w14:textId="77777777" w:rsidR="00E959E9" w:rsidRPr="005C4B1F" w:rsidRDefault="00E959E9" w:rsidP="00E959E9">
            <w:pPr>
              <w:ind w:firstLineChars="0" w:firstLine="0"/>
            </w:pPr>
            <w:r w:rsidRPr="005C4B1F">
              <w:t>1.948920</w:t>
            </w:r>
          </w:p>
        </w:tc>
        <w:tc>
          <w:tcPr>
            <w:tcW w:w="1410" w:type="pct"/>
          </w:tcPr>
          <w:p w14:paraId="7ABB5C1E" w14:textId="77777777" w:rsidR="00E959E9" w:rsidRPr="005C4B1F" w:rsidRDefault="00E959E9" w:rsidP="00E959E9">
            <w:pPr>
              <w:ind w:firstLineChars="0" w:firstLine="0"/>
            </w:pPr>
            <w:r w:rsidRPr="005C4B1F">
              <w:t>1.259277</w:t>
            </w:r>
          </w:p>
        </w:tc>
      </w:tr>
      <w:tr w:rsidR="00E959E9" w:rsidRPr="005C4B1F" w14:paraId="5E394F5E" w14:textId="77777777" w:rsidTr="00B435E2">
        <w:tc>
          <w:tcPr>
            <w:tcW w:w="770" w:type="pct"/>
          </w:tcPr>
          <w:p w14:paraId="5B4D6D36" w14:textId="77777777" w:rsidR="00E959E9" w:rsidRPr="005C4B1F" w:rsidRDefault="00E959E9" w:rsidP="00E959E9">
            <w:pPr>
              <w:ind w:firstLineChars="0" w:firstLine="0"/>
            </w:pPr>
          </w:p>
        </w:tc>
        <w:tc>
          <w:tcPr>
            <w:tcW w:w="1410" w:type="pct"/>
          </w:tcPr>
          <w:p w14:paraId="4463959F" w14:textId="77777777" w:rsidR="00E959E9" w:rsidRPr="005C4B1F" w:rsidRDefault="00E959E9" w:rsidP="00E959E9">
            <w:pPr>
              <w:ind w:firstLineChars="0" w:firstLine="0"/>
            </w:pPr>
          </w:p>
        </w:tc>
        <w:tc>
          <w:tcPr>
            <w:tcW w:w="1410" w:type="pct"/>
          </w:tcPr>
          <w:p w14:paraId="3B6FD45F" w14:textId="77777777" w:rsidR="00E959E9" w:rsidRPr="005C4B1F" w:rsidRDefault="00E959E9" w:rsidP="00E959E9">
            <w:pPr>
              <w:ind w:firstLineChars="0" w:firstLine="0"/>
            </w:pPr>
          </w:p>
        </w:tc>
        <w:tc>
          <w:tcPr>
            <w:tcW w:w="1410" w:type="pct"/>
          </w:tcPr>
          <w:p w14:paraId="4C3311A9" w14:textId="77777777" w:rsidR="00E959E9" w:rsidRPr="005C4B1F" w:rsidRDefault="00E959E9" w:rsidP="00E959E9">
            <w:pPr>
              <w:ind w:firstLineChars="0" w:firstLine="0"/>
            </w:pPr>
          </w:p>
        </w:tc>
      </w:tr>
      <w:tr w:rsidR="00E959E9" w:rsidRPr="005C4B1F" w14:paraId="4594A91E" w14:textId="77777777" w:rsidTr="00B435E2">
        <w:tc>
          <w:tcPr>
            <w:tcW w:w="770" w:type="pct"/>
          </w:tcPr>
          <w:p w14:paraId="57A6B438" w14:textId="77777777" w:rsidR="00E959E9" w:rsidRPr="005C4B1F" w:rsidRDefault="00E959E9" w:rsidP="00E959E9">
            <w:pPr>
              <w:ind w:firstLineChars="0" w:firstLine="0"/>
            </w:pPr>
            <w:r w:rsidRPr="006D67EA">
              <w:rPr>
                <w:b/>
              </w:rPr>
              <w:t>IM5</w:t>
            </w:r>
          </w:p>
        </w:tc>
        <w:tc>
          <w:tcPr>
            <w:tcW w:w="1410" w:type="pct"/>
          </w:tcPr>
          <w:p w14:paraId="315CB7D7" w14:textId="77777777" w:rsidR="00E959E9" w:rsidRPr="005C4B1F" w:rsidRDefault="00E959E9" w:rsidP="00E959E9">
            <w:pPr>
              <w:ind w:firstLineChars="0" w:firstLine="0"/>
            </w:pPr>
          </w:p>
        </w:tc>
        <w:tc>
          <w:tcPr>
            <w:tcW w:w="1410" w:type="pct"/>
          </w:tcPr>
          <w:p w14:paraId="4D05715F" w14:textId="77777777" w:rsidR="00E959E9" w:rsidRPr="005C4B1F" w:rsidRDefault="00E959E9" w:rsidP="00E959E9">
            <w:pPr>
              <w:ind w:firstLineChars="0" w:firstLine="0"/>
            </w:pPr>
          </w:p>
        </w:tc>
        <w:tc>
          <w:tcPr>
            <w:tcW w:w="1410" w:type="pct"/>
          </w:tcPr>
          <w:p w14:paraId="64DB212D" w14:textId="77777777" w:rsidR="00E959E9" w:rsidRPr="005C4B1F" w:rsidRDefault="00E959E9" w:rsidP="00E959E9">
            <w:pPr>
              <w:ind w:firstLineChars="0" w:firstLine="0"/>
            </w:pPr>
          </w:p>
        </w:tc>
      </w:tr>
      <w:tr w:rsidR="00E959E9" w:rsidRPr="005C4B1F" w14:paraId="24A42152" w14:textId="77777777" w:rsidTr="00B435E2">
        <w:tc>
          <w:tcPr>
            <w:tcW w:w="770" w:type="pct"/>
          </w:tcPr>
          <w:p w14:paraId="7328C1B5" w14:textId="77777777" w:rsidR="00E959E9" w:rsidRPr="005C4B1F" w:rsidRDefault="00E959E9" w:rsidP="00E959E9">
            <w:pPr>
              <w:ind w:firstLineChars="0" w:firstLine="0"/>
            </w:pPr>
            <w:r w:rsidRPr="005C4B1F">
              <w:t>Pd</w:t>
            </w:r>
          </w:p>
        </w:tc>
        <w:tc>
          <w:tcPr>
            <w:tcW w:w="1410" w:type="pct"/>
          </w:tcPr>
          <w:p w14:paraId="7D9C2679" w14:textId="77777777" w:rsidR="00E959E9" w:rsidRPr="005C4B1F" w:rsidRDefault="00E959E9" w:rsidP="00E959E9">
            <w:pPr>
              <w:ind w:firstLineChars="0" w:firstLine="0"/>
            </w:pPr>
            <w:r w:rsidRPr="005C4B1F">
              <w:t>1.312683</w:t>
            </w:r>
          </w:p>
        </w:tc>
        <w:tc>
          <w:tcPr>
            <w:tcW w:w="1410" w:type="pct"/>
          </w:tcPr>
          <w:p w14:paraId="6A7CFB8C" w14:textId="77777777" w:rsidR="00E959E9" w:rsidRPr="005C4B1F" w:rsidRDefault="00E959E9" w:rsidP="00E959E9">
            <w:pPr>
              <w:ind w:firstLineChars="0" w:firstLine="0"/>
            </w:pPr>
            <w:r w:rsidRPr="005C4B1F">
              <w:t>0.371582</w:t>
            </w:r>
          </w:p>
        </w:tc>
        <w:tc>
          <w:tcPr>
            <w:tcW w:w="1410" w:type="pct"/>
          </w:tcPr>
          <w:p w14:paraId="57CB12FC" w14:textId="77777777" w:rsidR="00E959E9" w:rsidRPr="005C4B1F" w:rsidRDefault="00E959E9" w:rsidP="00E959E9">
            <w:pPr>
              <w:ind w:firstLineChars="0" w:firstLine="0"/>
            </w:pPr>
            <w:r w:rsidRPr="005C4B1F">
              <w:t>-1.193700</w:t>
            </w:r>
          </w:p>
        </w:tc>
      </w:tr>
      <w:tr w:rsidR="00E959E9" w:rsidRPr="005C4B1F" w14:paraId="562FF43C" w14:textId="77777777" w:rsidTr="00B435E2">
        <w:tc>
          <w:tcPr>
            <w:tcW w:w="770" w:type="pct"/>
          </w:tcPr>
          <w:p w14:paraId="479EFD1D" w14:textId="77777777" w:rsidR="00E959E9" w:rsidRPr="005C4B1F" w:rsidRDefault="00E959E9" w:rsidP="00E959E9">
            <w:pPr>
              <w:ind w:firstLineChars="0" w:firstLine="0"/>
            </w:pPr>
            <w:r w:rsidRPr="005C4B1F">
              <w:t>C</w:t>
            </w:r>
          </w:p>
        </w:tc>
        <w:tc>
          <w:tcPr>
            <w:tcW w:w="1410" w:type="pct"/>
          </w:tcPr>
          <w:p w14:paraId="39610F76" w14:textId="77777777" w:rsidR="00E959E9" w:rsidRPr="005C4B1F" w:rsidRDefault="00E959E9" w:rsidP="00E959E9">
            <w:pPr>
              <w:ind w:firstLineChars="0" w:firstLine="0"/>
            </w:pPr>
            <w:r w:rsidRPr="005C4B1F">
              <w:t>-1.351868</w:t>
            </w:r>
          </w:p>
        </w:tc>
        <w:tc>
          <w:tcPr>
            <w:tcW w:w="1410" w:type="pct"/>
          </w:tcPr>
          <w:p w14:paraId="5B9AF81C" w14:textId="77777777" w:rsidR="00E959E9" w:rsidRPr="005C4B1F" w:rsidRDefault="00E959E9" w:rsidP="00E959E9">
            <w:pPr>
              <w:ind w:firstLineChars="0" w:firstLine="0"/>
            </w:pPr>
            <w:r w:rsidRPr="005C4B1F">
              <w:t>0.961256</w:t>
            </w:r>
          </w:p>
        </w:tc>
        <w:tc>
          <w:tcPr>
            <w:tcW w:w="1410" w:type="pct"/>
          </w:tcPr>
          <w:p w14:paraId="632D26A2" w14:textId="77777777" w:rsidR="00E959E9" w:rsidRPr="005C4B1F" w:rsidRDefault="00E959E9" w:rsidP="00E959E9">
            <w:pPr>
              <w:ind w:firstLineChars="0" w:firstLine="0"/>
            </w:pPr>
            <w:r w:rsidRPr="005C4B1F">
              <w:t>-1.642500</w:t>
            </w:r>
          </w:p>
        </w:tc>
      </w:tr>
      <w:tr w:rsidR="00E959E9" w:rsidRPr="005C4B1F" w14:paraId="75E34204" w14:textId="77777777" w:rsidTr="00B435E2">
        <w:tc>
          <w:tcPr>
            <w:tcW w:w="770" w:type="pct"/>
          </w:tcPr>
          <w:p w14:paraId="08B98468" w14:textId="77777777" w:rsidR="00E959E9" w:rsidRPr="005C4B1F" w:rsidRDefault="00E959E9" w:rsidP="00E959E9">
            <w:pPr>
              <w:ind w:firstLineChars="0" w:firstLine="0"/>
            </w:pPr>
            <w:r w:rsidRPr="005C4B1F">
              <w:t>O</w:t>
            </w:r>
          </w:p>
        </w:tc>
        <w:tc>
          <w:tcPr>
            <w:tcW w:w="1410" w:type="pct"/>
          </w:tcPr>
          <w:p w14:paraId="50193EC1" w14:textId="77777777" w:rsidR="00E959E9" w:rsidRPr="005C4B1F" w:rsidRDefault="00E959E9" w:rsidP="00E959E9">
            <w:pPr>
              <w:ind w:firstLineChars="0" w:firstLine="0"/>
            </w:pPr>
            <w:r w:rsidRPr="005C4B1F">
              <w:t>-1.250680</w:t>
            </w:r>
          </w:p>
        </w:tc>
        <w:tc>
          <w:tcPr>
            <w:tcW w:w="1410" w:type="pct"/>
          </w:tcPr>
          <w:p w14:paraId="73895C0F" w14:textId="77777777" w:rsidR="00E959E9" w:rsidRPr="005C4B1F" w:rsidRDefault="00E959E9" w:rsidP="00E959E9">
            <w:pPr>
              <w:ind w:firstLineChars="0" w:firstLine="0"/>
            </w:pPr>
            <w:r w:rsidRPr="005C4B1F">
              <w:t>1.292463</w:t>
            </w:r>
          </w:p>
        </w:tc>
        <w:tc>
          <w:tcPr>
            <w:tcW w:w="1410" w:type="pct"/>
          </w:tcPr>
          <w:p w14:paraId="779DA581" w14:textId="77777777" w:rsidR="00E959E9" w:rsidRPr="005C4B1F" w:rsidRDefault="00E959E9" w:rsidP="00E959E9">
            <w:pPr>
              <w:ind w:firstLineChars="0" w:firstLine="0"/>
            </w:pPr>
            <w:r w:rsidRPr="005C4B1F">
              <w:t>-0.440624</w:t>
            </w:r>
          </w:p>
        </w:tc>
      </w:tr>
      <w:tr w:rsidR="00E959E9" w:rsidRPr="005C4B1F" w14:paraId="1D215972" w14:textId="77777777" w:rsidTr="00B435E2">
        <w:tc>
          <w:tcPr>
            <w:tcW w:w="770" w:type="pct"/>
          </w:tcPr>
          <w:p w14:paraId="2A6892E8" w14:textId="77777777" w:rsidR="00E959E9" w:rsidRPr="005C4B1F" w:rsidRDefault="00E959E9" w:rsidP="00E959E9">
            <w:pPr>
              <w:ind w:firstLineChars="0" w:firstLine="0"/>
            </w:pPr>
            <w:r w:rsidRPr="005C4B1F">
              <w:t>O</w:t>
            </w:r>
          </w:p>
        </w:tc>
        <w:tc>
          <w:tcPr>
            <w:tcW w:w="1410" w:type="pct"/>
          </w:tcPr>
          <w:p w14:paraId="08D8A713" w14:textId="77777777" w:rsidR="00E959E9" w:rsidRPr="005C4B1F" w:rsidRDefault="00E959E9" w:rsidP="00E959E9">
            <w:pPr>
              <w:ind w:firstLineChars="0" w:firstLine="0"/>
            </w:pPr>
            <w:r w:rsidRPr="005C4B1F">
              <w:t>-0.436234</w:t>
            </w:r>
          </w:p>
        </w:tc>
        <w:tc>
          <w:tcPr>
            <w:tcW w:w="1410" w:type="pct"/>
          </w:tcPr>
          <w:p w14:paraId="7A8E40BE" w14:textId="77777777" w:rsidR="00E959E9" w:rsidRPr="005C4B1F" w:rsidRDefault="00E959E9" w:rsidP="00E959E9">
            <w:pPr>
              <w:ind w:firstLineChars="0" w:firstLine="0"/>
            </w:pPr>
            <w:r w:rsidRPr="005C4B1F">
              <w:t>0.831721</w:t>
            </w:r>
          </w:p>
        </w:tc>
        <w:tc>
          <w:tcPr>
            <w:tcW w:w="1410" w:type="pct"/>
          </w:tcPr>
          <w:p w14:paraId="3E56A5BF" w14:textId="77777777" w:rsidR="00E959E9" w:rsidRPr="005C4B1F" w:rsidRDefault="00E959E9" w:rsidP="00E959E9">
            <w:pPr>
              <w:ind w:firstLineChars="0" w:firstLine="0"/>
            </w:pPr>
            <w:r w:rsidRPr="005C4B1F">
              <w:t>-2.490089</w:t>
            </w:r>
          </w:p>
        </w:tc>
      </w:tr>
      <w:tr w:rsidR="00E959E9" w:rsidRPr="005C4B1F" w14:paraId="733F59A8" w14:textId="77777777" w:rsidTr="00B435E2">
        <w:tc>
          <w:tcPr>
            <w:tcW w:w="770" w:type="pct"/>
          </w:tcPr>
          <w:p w14:paraId="237121B7" w14:textId="77777777" w:rsidR="00E959E9" w:rsidRPr="005C4B1F" w:rsidRDefault="00E959E9" w:rsidP="00E959E9">
            <w:pPr>
              <w:ind w:firstLineChars="0" w:firstLine="0"/>
            </w:pPr>
            <w:r w:rsidRPr="005C4B1F">
              <w:t>C</w:t>
            </w:r>
          </w:p>
        </w:tc>
        <w:tc>
          <w:tcPr>
            <w:tcW w:w="1410" w:type="pct"/>
          </w:tcPr>
          <w:p w14:paraId="46271EE7" w14:textId="77777777" w:rsidR="00E959E9" w:rsidRPr="005C4B1F" w:rsidRDefault="00E959E9" w:rsidP="00E959E9">
            <w:pPr>
              <w:ind w:firstLineChars="0" w:firstLine="0"/>
            </w:pPr>
            <w:r w:rsidRPr="005C4B1F">
              <w:t>-2.766814</w:t>
            </w:r>
          </w:p>
        </w:tc>
        <w:tc>
          <w:tcPr>
            <w:tcW w:w="1410" w:type="pct"/>
          </w:tcPr>
          <w:p w14:paraId="65D97150" w14:textId="77777777" w:rsidR="00E959E9" w:rsidRPr="005C4B1F" w:rsidRDefault="00E959E9" w:rsidP="00E959E9">
            <w:pPr>
              <w:ind w:firstLineChars="0" w:firstLine="0"/>
            </w:pPr>
            <w:r w:rsidRPr="005C4B1F">
              <w:t>0.562876</w:t>
            </w:r>
          </w:p>
        </w:tc>
        <w:tc>
          <w:tcPr>
            <w:tcW w:w="1410" w:type="pct"/>
          </w:tcPr>
          <w:p w14:paraId="61DCEB65" w14:textId="77777777" w:rsidR="00E959E9" w:rsidRPr="005C4B1F" w:rsidRDefault="00E959E9" w:rsidP="00E959E9">
            <w:pPr>
              <w:ind w:firstLineChars="0" w:firstLine="0"/>
            </w:pPr>
            <w:r w:rsidRPr="005C4B1F">
              <w:t>-2.106087</w:t>
            </w:r>
          </w:p>
        </w:tc>
      </w:tr>
      <w:tr w:rsidR="00E959E9" w:rsidRPr="005C4B1F" w14:paraId="45FB5974" w14:textId="77777777" w:rsidTr="00B435E2">
        <w:tc>
          <w:tcPr>
            <w:tcW w:w="770" w:type="pct"/>
          </w:tcPr>
          <w:p w14:paraId="605F654F" w14:textId="77777777" w:rsidR="00E959E9" w:rsidRPr="005C4B1F" w:rsidRDefault="00E959E9" w:rsidP="00E959E9">
            <w:pPr>
              <w:ind w:firstLineChars="0" w:firstLine="0"/>
            </w:pPr>
            <w:r w:rsidRPr="005C4B1F">
              <w:t>F</w:t>
            </w:r>
          </w:p>
        </w:tc>
        <w:tc>
          <w:tcPr>
            <w:tcW w:w="1410" w:type="pct"/>
          </w:tcPr>
          <w:p w14:paraId="46BE7B77" w14:textId="77777777" w:rsidR="00E959E9" w:rsidRPr="005C4B1F" w:rsidRDefault="00E959E9" w:rsidP="00E959E9">
            <w:pPr>
              <w:ind w:firstLineChars="0" w:firstLine="0"/>
            </w:pPr>
            <w:r w:rsidRPr="005C4B1F">
              <w:t>-2.970922</w:t>
            </w:r>
          </w:p>
        </w:tc>
        <w:tc>
          <w:tcPr>
            <w:tcW w:w="1410" w:type="pct"/>
          </w:tcPr>
          <w:p w14:paraId="14935010" w14:textId="77777777" w:rsidR="00E959E9" w:rsidRPr="005C4B1F" w:rsidRDefault="00E959E9" w:rsidP="00E959E9">
            <w:pPr>
              <w:ind w:firstLineChars="0" w:firstLine="0"/>
            </w:pPr>
            <w:r w:rsidRPr="005C4B1F">
              <w:t>-0.727095</w:t>
            </w:r>
          </w:p>
        </w:tc>
        <w:tc>
          <w:tcPr>
            <w:tcW w:w="1410" w:type="pct"/>
          </w:tcPr>
          <w:p w14:paraId="72732264" w14:textId="77777777" w:rsidR="00E959E9" w:rsidRPr="005C4B1F" w:rsidRDefault="00E959E9" w:rsidP="00E959E9">
            <w:pPr>
              <w:ind w:firstLineChars="0" w:firstLine="0"/>
            </w:pPr>
            <w:r w:rsidRPr="005C4B1F">
              <w:t>-1.768384</w:t>
            </w:r>
          </w:p>
        </w:tc>
      </w:tr>
      <w:tr w:rsidR="00E959E9" w:rsidRPr="005C4B1F" w14:paraId="27DCD100" w14:textId="77777777" w:rsidTr="00B435E2">
        <w:tc>
          <w:tcPr>
            <w:tcW w:w="770" w:type="pct"/>
          </w:tcPr>
          <w:p w14:paraId="56A38C2F" w14:textId="77777777" w:rsidR="00E959E9" w:rsidRPr="005C4B1F" w:rsidRDefault="00E959E9" w:rsidP="00E959E9">
            <w:pPr>
              <w:ind w:firstLineChars="0" w:firstLine="0"/>
            </w:pPr>
            <w:r w:rsidRPr="005C4B1F">
              <w:t>F</w:t>
            </w:r>
          </w:p>
        </w:tc>
        <w:tc>
          <w:tcPr>
            <w:tcW w:w="1410" w:type="pct"/>
          </w:tcPr>
          <w:p w14:paraId="5B45C722" w14:textId="77777777" w:rsidR="00E959E9" w:rsidRPr="005C4B1F" w:rsidRDefault="00E959E9" w:rsidP="00E959E9">
            <w:pPr>
              <w:ind w:firstLineChars="0" w:firstLine="0"/>
            </w:pPr>
            <w:r w:rsidRPr="005C4B1F">
              <w:t>-3.706082</w:t>
            </w:r>
          </w:p>
        </w:tc>
        <w:tc>
          <w:tcPr>
            <w:tcW w:w="1410" w:type="pct"/>
          </w:tcPr>
          <w:p w14:paraId="1EF537F3" w14:textId="77777777" w:rsidR="00E959E9" w:rsidRPr="005C4B1F" w:rsidRDefault="00E959E9" w:rsidP="00E959E9">
            <w:pPr>
              <w:ind w:firstLineChars="0" w:firstLine="0"/>
            </w:pPr>
            <w:r w:rsidRPr="005C4B1F">
              <w:t>1.287834</w:t>
            </w:r>
          </w:p>
        </w:tc>
        <w:tc>
          <w:tcPr>
            <w:tcW w:w="1410" w:type="pct"/>
          </w:tcPr>
          <w:p w14:paraId="40701B87" w14:textId="77777777" w:rsidR="00E959E9" w:rsidRPr="005C4B1F" w:rsidRDefault="00E959E9" w:rsidP="00E959E9">
            <w:pPr>
              <w:ind w:firstLineChars="0" w:firstLine="0"/>
            </w:pPr>
            <w:r w:rsidRPr="005C4B1F">
              <w:t>-1.495946</w:t>
            </w:r>
          </w:p>
        </w:tc>
      </w:tr>
      <w:tr w:rsidR="00E959E9" w:rsidRPr="005C4B1F" w14:paraId="7D2708CE" w14:textId="77777777" w:rsidTr="00B435E2">
        <w:tc>
          <w:tcPr>
            <w:tcW w:w="770" w:type="pct"/>
          </w:tcPr>
          <w:p w14:paraId="5D4AC75D" w14:textId="77777777" w:rsidR="00E959E9" w:rsidRPr="005C4B1F" w:rsidRDefault="00E959E9" w:rsidP="00E959E9">
            <w:pPr>
              <w:ind w:firstLineChars="0" w:firstLine="0"/>
            </w:pPr>
            <w:r w:rsidRPr="005C4B1F">
              <w:t>F</w:t>
            </w:r>
          </w:p>
        </w:tc>
        <w:tc>
          <w:tcPr>
            <w:tcW w:w="1410" w:type="pct"/>
          </w:tcPr>
          <w:p w14:paraId="18CF16E0" w14:textId="77777777" w:rsidR="00E959E9" w:rsidRPr="005C4B1F" w:rsidRDefault="00E959E9" w:rsidP="00E959E9">
            <w:pPr>
              <w:ind w:firstLineChars="0" w:firstLine="0"/>
            </w:pPr>
            <w:r w:rsidRPr="005C4B1F">
              <w:t>-2.932046</w:t>
            </w:r>
          </w:p>
        </w:tc>
        <w:tc>
          <w:tcPr>
            <w:tcW w:w="1410" w:type="pct"/>
          </w:tcPr>
          <w:p w14:paraId="5BAD4BEA" w14:textId="77777777" w:rsidR="00E959E9" w:rsidRPr="005C4B1F" w:rsidRDefault="00E959E9" w:rsidP="00E959E9">
            <w:pPr>
              <w:ind w:firstLineChars="0" w:firstLine="0"/>
            </w:pPr>
            <w:r w:rsidRPr="005C4B1F">
              <w:t>0.673415</w:t>
            </w:r>
          </w:p>
        </w:tc>
        <w:tc>
          <w:tcPr>
            <w:tcW w:w="1410" w:type="pct"/>
          </w:tcPr>
          <w:p w14:paraId="22464739" w14:textId="77777777" w:rsidR="00E959E9" w:rsidRPr="005C4B1F" w:rsidRDefault="00E959E9" w:rsidP="00E959E9">
            <w:pPr>
              <w:ind w:firstLineChars="0" w:firstLine="0"/>
            </w:pPr>
            <w:r w:rsidRPr="005C4B1F">
              <w:t>-3.419159</w:t>
            </w:r>
          </w:p>
        </w:tc>
      </w:tr>
      <w:tr w:rsidR="00E959E9" w:rsidRPr="005C4B1F" w14:paraId="2B7CFB43" w14:textId="77777777" w:rsidTr="00B435E2">
        <w:tc>
          <w:tcPr>
            <w:tcW w:w="770" w:type="pct"/>
          </w:tcPr>
          <w:p w14:paraId="5D89C264" w14:textId="77777777" w:rsidR="00E959E9" w:rsidRPr="005C4B1F" w:rsidRDefault="00E959E9" w:rsidP="00E959E9">
            <w:pPr>
              <w:ind w:firstLineChars="0" w:firstLine="0"/>
            </w:pPr>
            <w:r w:rsidRPr="005C4B1F">
              <w:t>C</w:t>
            </w:r>
          </w:p>
        </w:tc>
        <w:tc>
          <w:tcPr>
            <w:tcW w:w="1410" w:type="pct"/>
          </w:tcPr>
          <w:p w14:paraId="08F36467" w14:textId="77777777" w:rsidR="00E959E9" w:rsidRPr="005C4B1F" w:rsidRDefault="00E959E9" w:rsidP="00E959E9">
            <w:pPr>
              <w:ind w:firstLineChars="0" w:firstLine="0"/>
            </w:pPr>
            <w:r w:rsidRPr="005C4B1F">
              <w:t>-0.295015</w:t>
            </w:r>
          </w:p>
        </w:tc>
        <w:tc>
          <w:tcPr>
            <w:tcW w:w="1410" w:type="pct"/>
          </w:tcPr>
          <w:p w14:paraId="7C5F705F" w14:textId="77777777" w:rsidR="00E959E9" w:rsidRPr="005C4B1F" w:rsidRDefault="00E959E9" w:rsidP="00E959E9">
            <w:pPr>
              <w:ind w:firstLineChars="0" w:firstLine="0"/>
            </w:pPr>
            <w:r w:rsidRPr="005C4B1F">
              <w:t>-0.136269</w:t>
            </w:r>
          </w:p>
        </w:tc>
        <w:tc>
          <w:tcPr>
            <w:tcW w:w="1410" w:type="pct"/>
          </w:tcPr>
          <w:p w14:paraId="7466EC1D" w14:textId="77777777" w:rsidR="00E959E9" w:rsidRPr="005C4B1F" w:rsidRDefault="00E959E9" w:rsidP="00E959E9">
            <w:pPr>
              <w:ind w:firstLineChars="0" w:firstLine="0"/>
            </w:pPr>
            <w:r w:rsidRPr="005C4B1F">
              <w:t>2.531337</w:t>
            </w:r>
          </w:p>
        </w:tc>
      </w:tr>
      <w:tr w:rsidR="00E959E9" w:rsidRPr="005C4B1F" w14:paraId="4C35C2F0" w14:textId="77777777" w:rsidTr="00B435E2">
        <w:tc>
          <w:tcPr>
            <w:tcW w:w="770" w:type="pct"/>
          </w:tcPr>
          <w:p w14:paraId="74C01460" w14:textId="77777777" w:rsidR="00E959E9" w:rsidRPr="005C4B1F" w:rsidRDefault="00E959E9" w:rsidP="00E959E9">
            <w:pPr>
              <w:ind w:firstLineChars="0" w:firstLine="0"/>
            </w:pPr>
            <w:r w:rsidRPr="005C4B1F">
              <w:t>C</w:t>
            </w:r>
          </w:p>
        </w:tc>
        <w:tc>
          <w:tcPr>
            <w:tcW w:w="1410" w:type="pct"/>
          </w:tcPr>
          <w:p w14:paraId="07DA9B51" w14:textId="77777777" w:rsidR="00E959E9" w:rsidRPr="005C4B1F" w:rsidRDefault="00E959E9" w:rsidP="00E959E9">
            <w:pPr>
              <w:ind w:firstLineChars="0" w:firstLine="0"/>
            </w:pPr>
            <w:r w:rsidRPr="005C4B1F">
              <w:t>1.922932</w:t>
            </w:r>
          </w:p>
        </w:tc>
        <w:tc>
          <w:tcPr>
            <w:tcW w:w="1410" w:type="pct"/>
          </w:tcPr>
          <w:p w14:paraId="68853064" w14:textId="77777777" w:rsidR="00E959E9" w:rsidRPr="005C4B1F" w:rsidRDefault="00E959E9" w:rsidP="00E959E9">
            <w:pPr>
              <w:ind w:firstLineChars="0" w:firstLine="0"/>
            </w:pPr>
            <w:r w:rsidRPr="005C4B1F">
              <w:t>-0.406186</w:t>
            </w:r>
          </w:p>
        </w:tc>
        <w:tc>
          <w:tcPr>
            <w:tcW w:w="1410" w:type="pct"/>
          </w:tcPr>
          <w:p w14:paraId="589E4E7C" w14:textId="77777777" w:rsidR="00E959E9" w:rsidRPr="005C4B1F" w:rsidRDefault="00E959E9" w:rsidP="00E959E9">
            <w:pPr>
              <w:ind w:firstLineChars="0" w:firstLine="0"/>
            </w:pPr>
            <w:r w:rsidRPr="005C4B1F">
              <w:t>1.535051</w:t>
            </w:r>
          </w:p>
        </w:tc>
      </w:tr>
      <w:tr w:rsidR="00E959E9" w:rsidRPr="005C4B1F" w14:paraId="02A6E356" w14:textId="77777777" w:rsidTr="00B435E2">
        <w:tc>
          <w:tcPr>
            <w:tcW w:w="770" w:type="pct"/>
          </w:tcPr>
          <w:p w14:paraId="45844D80" w14:textId="77777777" w:rsidR="00E959E9" w:rsidRPr="005C4B1F" w:rsidRDefault="00E959E9" w:rsidP="00E959E9">
            <w:pPr>
              <w:ind w:firstLineChars="0" w:firstLine="0"/>
            </w:pPr>
            <w:r w:rsidRPr="005C4B1F">
              <w:t>C</w:t>
            </w:r>
          </w:p>
        </w:tc>
        <w:tc>
          <w:tcPr>
            <w:tcW w:w="1410" w:type="pct"/>
          </w:tcPr>
          <w:p w14:paraId="7F9DF8F2" w14:textId="77777777" w:rsidR="00E959E9" w:rsidRPr="005C4B1F" w:rsidRDefault="00E959E9" w:rsidP="00E959E9">
            <w:pPr>
              <w:ind w:firstLineChars="0" w:firstLine="0"/>
            </w:pPr>
            <w:r w:rsidRPr="005C4B1F">
              <w:t>2.675993</w:t>
            </w:r>
          </w:p>
        </w:tc>
        <w:tc>
          <w:tcPr>
            <w:tcW w:w="1410" w:type="pct"/>
          </w:tcPr>
          <w:p w14:paraId="6A6446C2" w14:textId="77777777" w:rsidR="00E959E9" w:rsidRPr="005C4B1F" w:rsidRDefault="00E959E9" w:rsidP="00E959E9">
            <w:pPr>
              <w:ind w:firstLineChars="0" w:firstLine="0"/>
            </w:pPr>
            <w:r w:rsidRPr="005C4B1F">
              <w:t>-0.689627</w:t>
            </w:r>
          </w:p>
        </w:tc>
        <w:tc>
          <w:tcPr>
            <w:tcW w:w="1410" w:type="pct"/>
          </w:tcPr>
          <w:p w14:paraId="23FB8194" w14:textId="77777777" w:rsidR="00E959E9" w:rsidRPr="005C4B1F" w:rsidRDefault="00E959E9" w:rsidP="00E959E9">
            <w:pPr>
              <w:ind w:firstLineChars="0" w:firstLine="0"/>
            </w:pPr>
            <w:r w:rsidRPr="005C4B1F">
              <w:t>2.674115</w:t>
            </w:r>
          </w:p>
        </w:tc>
      </w:tr>
      <w:tr w:rsidR="00E959E9" w:rsidRPr="005C4B1F" w14:paraId="0DBFF787" w14:textId="77777777" w:rsidTr="00B435E2">
        <w:tc>
          <w:tcPr>
            <w:tcW w:w="770" w:type="pct"/>
          </w:tcPr>
          <w:p w14:paraId="576C022E" w14:textId="77777777" w:rsidR="00E959E9" w:rsidRPr="005C4B1F" w:rsidRDefault="00E959E9" w:rsidP="00E959E9">
            <w:pPr>
              <w:ind w:firstLineChars="0" w:firstLine="0"/>
            </w:pPr>
            <w:r w:rsidRPr="005C4B1F">
              <w:t>C</w:t>
            </w:r>
          </w:p>
        </w:tc>
        <w:tc>
          <w:tcPr>
            <w:tcW w:w="1410" w:type="pct"/>
          </w:tcPr>
          <w:p w14:paraId="659C716F" w14:textId="77777777" w:rsidR="00E959E9" w:rsidRPr="005C4B1F" w:rsidRDefault="00E959E9" w:rsidP="00E959E9">
            <w:pPr>
              <w:ind w:firstLineChars="0" w:firstLine="0"/>
            </w:pPr>
            <w:r w:rsidRPr="005C4B1F">
              <w:t>4.062001</w:t>
            </w:r>
          </w:p>
        </w:tc>
        <w:tc>
          <w:tcPr>
            <w:tcW w:w="1410" w:type="pct"/>
          </w:tcPr>
          <w:p w14:paraId="3DB88E2F" w14:textId="77777777" w:rsidR="00E959E9" w:rsidRPr="005C4B1F" w:rsidRDefault="00E959E9" w:rsidP="00E959E9">
            <w:pPr>
              <w:ind w:firstLineChars="0" w:firstLine="0"/>
            </w:pPr>
            <w:r w:rsidRPr="005C4B1F">
              <w:t>-0.675268</w:t>
            </w:r>
          </w:p>
        </w:tc>
        <w:tc>
          <w:tcPr>
            <w:tcW w:w="1410" w:type="pct"/>
          </w:tcPr>
          <w:p w14:paraId="6C337943" w14:textId="77777777" w:rsidR="00E959E9" w:rsidRPr="005C4B1F" w:rsidRDefault="00E959E9" w:rsidP="00E959E9">
            <w:pPr>
              <w:ind w:firstLineChars="0" w:firstLine="0"/>
            </w:pPr>
            <w:r w:rsidRPr="005C4B1F">
              <w:t>2.588472</w:t>
            </w:r>
          </w:p>
        </w:tc>
      </w:tr>
      <w:tr w:rsidR="00E959E9" w:rsidRPr="005C4B1F" w14:paraId="5081A5B3" w14:textId="77777777" w:rsidTr="00B435E2">
        <w:tc>
          <w:tcPr>
            <w:tcW w:w="770" w:type="pct"/>
          </w:tcPr>
          <w:p w14:paraId="1887B702" w14:textId="77777777" w:rsidR="00E959E9" w:rsidRPr="005C4B1F" w:rsidRDefault="00E959E9" w:rsidP="00E959E9">
            <w:pPr>
              <w:ind w:firstLineChars="0" w:firstLine="0"/>
            </w:pPr>
            <w:r w:rsidRPr="005C4B1F">
              <w:t>C</w:t>
            </w:r>
          </w:p>
        </w:tc>
        <w:tc>
          <w:tcPr>
            <w:tcW w:w="1410" w:type="pct"/>
          </w:tcPr>
          <w:p w14:paraId="29848DB6" w14:textId="77777777" w:rsidR="00E959E9" w:rsidRPr="005C4B1F" w:rsidRDefault="00E959E9" w:rsidP="00E959E9">
            <w:pPr>
              <w:ind w:firstLineChars="0" w:firstLine="0"/>
            </w:pPr>
            <w:r w:rsidRPr="005C4B1F">
              <w:t>4.674675</w:t>
            </w:r>
          </w:p>
        </w:tc>
        <w:tc>
          <w:tcPr>
            <w:tcW w:w="1410" w:type="pct"/>
          </w:tcPr>
          <w:p w14:paraId="5D3D4B9E" w14:textId="77777777" w:rsidR="00E959E9" w:rsidRPr="005C4B1F" w:rsidRDefault="00E959E9" w:rsidP="00E959E9">
            <w:pPr>
              <w:ind w:firstLineChars="0" w:firstLine="0"/>
            </w:pPr>
            <w:r w:rsidRPr="005C4B1F">
              <w:t>-0.408361</w:t>
            </w:r>
          </w:p>
        </w:tc>
        <w:tc>
          <w:tcPr>
            <w:tcW w:w="1410" w:type="pct"/>
          </w:tcPr>
          <w:p w14:paraId="138AD7B3" w14:textId="77777777" w:rsidR="00E959E9" w:rsidRPr="005C4B1F" w:rsidRDefault="00E959E9" w:rsidP="00E959E9">
            <w:pPr>
              <w:ind w:firstLineChars="0" w:firstLine="0"/>
            </w:pPr>
            <w:r w:rsidRPr="005C4B1F">
              <w:t>1.366399</w:t>
            </w:r>
          </w:p>
        </w:tc>
      </w:tr>
      <w:tr w:rsidR="00E959E9" w:rsidRPr="005C4B1F" w14:paraId="7505D830" w14:textId="77777777" w:rsidTr="00B435E2">
        <w:tc>
          <w:tcPr>
            <w:tcW w:w="770" w:type="pct"/>
          </w:tcPr>
          <w:p w14:paraId="18BE9C4C" w14:textId="77777777" w:rsidR="00E959E9" w:rsidRPr="005C4B1F" w:rsidRDefault="00E959E9" w:rsidP="00E959E9">
            <w:pPr>
              <w:ind w:firstLineChars="0" w:firstLine="0"/>
            </w:pPr>
            <w:r w:rsidRPr="005C4B1F">
              <w:t>C</w:t>
            </w:r>
          </w:p>
        </w:tc>
        <w:tc>
          <w:tcPr>
            <w:tcW w:w="1410" w:type="pct"/>
          </w:tcPr>
          <w:p w14:paraId="637EC209" w14:textId="77777777" w:rsidR="00E959E9" w:rsidRPr="005C4B1F" w:rsidRDefault="00E959E9" w:rsidP="00E959E9">
            <w:pPr>
              <w:ind w:firstLineChars="0" w:firstLine="0"/>
            </w:pPr>
            <w:r w:rsidRPr="005C4B1F">
              <w:t>3.909571</w:t>
            </w:r>
          </w:p>
        </w:tc>
        <w:tc>
          <w:tcPr>
            <w:tcW w:w="1410" w:type="pct"/>
          </w:tcPr>
          <w:p w14:paraId="10E6B67A" w14:textId="77777777" w:rsidR="00E959E9" w:rsidRPr="005C4B1F" w:rsidRDefault="00E959E9" w:rsidP="00E959E9">
            <w:pPr>
              <w:ind w:firstLineChars="0" w:firstLine="0"/>
            </w:pPr>
            <w:r w:rsidRPr="005C4B1F">
              <w:t>-0.126387</w:t>
            </w:r>
          </w:p>
        </w:tc>
        <w:tc>
          <w:tcPr>
            <w:tcW w:w="1410" w:type="pct"/>
          </w:tcPr>
          <w:p w14:paraId="7DF32CAD" w14:textId="77777777" w:rsidR="00E959E9" w:rsidRPr="005C4B1F" w:rsidRDefault="00E959E9" w:rsidP="00E959E9">
            <w:pPr>
              <w:ind w:firstLineChars="0" w:firstLine="0"/>
            </w:pPr>
            <w:r w:rsidRPr="005C4B1F">
              <w:t>0.234771</w:t>
            </w:r>
          </w:p>
        </w:tc>
      </w:tr>
      <w:tr w:rsidR="00E959E9" w:rsidRPr="005C4B1F" w14:paraId="1BC3DCED" w14:textId="77777777" w:rsidTr="00B435E2">
        <w:tc>
          <w:tcPr>
            <w:tcW w:w="770" w:type="pct"/>
          </w:tcPr>
          <w:p w14:paraId="7C43A6A4" w14:textId="77777777" w:rsidR="00E959E9" w:rsidRPr="005C4B1F" w:rsidRDefault="00E959E9" w:rsidP="00E959E9">
            <w:pPr>
              <w:ind w:firstLineChars="0" w:firstLine="0"/>
            </w:pPr>
            <w:r w:rsidRPr="005C4B1F">
              <w:t>H</w:t>
            </w:r>
          </w:p>
        </w:tc>
        <w:tc>
          <w:tcPr>
            <w:tcW w:w="1410" w:type="pct"/>
          </w:tcPr>
          <w:p w14:paraId="4A5CCF7F" w14:textId="77777777" w:rsidR="00E959E9" w:rsidRPr="005C4B1F" w:rsidRDefault="00E959E9" w:rsidP="00E959E9">
            <w:pPr>
              <w:ind w:firstLineChars="0" w:firstLine="0"/>
            </w:pPr>
            <w:r w:rsidRPr="005C4B1F">
              <w:t>2.180630</w:t>
            </w:r>
          </w:p>
        </w:tc>
        <w:tc>
          <w:tcPr>
            <w:tcW w:w="1410" w:type="pct"/>
          </w:tcPr>
          <w:p w14:paraId="659126F5" w14:textId="77777777" w:rsidR="00E959E9" w:rsidRPr="005C4B1F" w:rsidRDefault="00E959E9" w:rsidP="00E959E9">
            <w:pPr>
              <w:ind w:firstLineChars="0" w:firstLine="0"/>
            </w:pPr>
            <w:r w:rsidRPr="005C4B1F">
              <w:t>-0.966525</w:t>
            </w:r>
          </w:p>
        </w:tc>
        <w:tc>
          <w:tcPr>
            <w:tcW w:w="1410" w:type="pct"/>
          </w:tcPr>
          <w:p w14:paraId="0C906D75" w14:textId="77777777" w:rsidR="00E959E9" w:rsidRPr="005C4B1F" w:rsidRDefault="00E959E9" w:rsidP="00E959E9">
            <w:pPr>
              <w:ind w:firstLineChars="0" w:firstLine="0"/>
            </w:pPr>
            <w:r w:rsidRPr="005C4B1F">
              <w:t>3.600361</w:t>
            </w:r>
          </w:p>
        </w:tc>
      </w:tr>
      <w:tr w:rsidR="00E959E9" w:rsidRPr="005C4B1F" w14:paraId="5A022975" w14:textId="77777777" w:rsidTr="00B435E2">
        <w:tc>
          <w:tcPr>
            <w:tcW w:w="770" w:type="pct"/>
          </w:tcPr>
          <w:p w14:paraId="43FF2526" w14:textId="77777777" w:rsidR="00E959E9" w:rsidRPr="005C4B1F" w:rsidRDefault="00E959E9" w:rsidP="00E959E9">
            <w:pPr>
              <w:ind w:firstLineChars="0" w:firstLine="0"/>
            </w:pPr>
            <w:r w:rsidRPr="005C4B1F">
              <w:t>H</w:t>
            </w:r>
          </w:p>
        </w:tc>
        <w:tc>
          <w:tcPr>
            <w:tcW w:w="1410" w:type="pct"/>
          </w:tcPr>
          <w:p w14:paraId="2E40ED5C" w14:textId="77777777" w:rsidR="00E959E9" w:rsidRPr="005C4B1F" w:rsidRDefault="00E959E9" w:rsidP="00E959E9">
            <w:pPr>
              <w:ind w:firstLineChars="0" w:firstLine="0"/>
            </w:pPr>
            <w:r w:rsidRPr="005C4B1F">
              <w:t>4.658820</w:t>
            </w:r>
          </w:p>
        </w:tc>
        <w:tc>
          <w:tcPr>
            <w:tcW w:w="1410" w:type="pct"/>
          </w:tcPr>
          <w:p w14:paraId="0BDEB200" w14:textId="77777777" w:rsidR="00E959E9" w:rsidRPr="005C4B1F" w:rsidRDefault="00E959E9" w:rsidP="00E959E9">
            <w:pPr>
              <w:ind w:firstLineChars="0" w:firstLine="0"/>
            </w:pPr>
            <w:r w:rsidRPr="005C4B1F">
              <w:t>-0.905251</w:t>
            </w:r>
          </w:p>
        </w:tc>
        <w:tc>
          <w:tcPr>
            <w:tcW w:w="1410" w:type="pct"/>
          </w:tcPr>
          <w:p w14:paraId="795F59BA" w14:textId="77777777" w:rsidR="00E959E9" w:rsidRPr="005C4B1F" w:rsidRDefault="00E959E9" w:rsidP="00E959E9">
            <w:pPr>
              <w:ind w:firstLineChars="0" w:firstLine="0"/>
            </w:pPr>
            <w:r w:rsidRPr="005C4B1F">
              <w:t>3.463882</w:t>
            </w:r>
          </w:p>
        </w:tc>
      </w:tr>
      <w:tr w:rsidR="00E959E9" w:rsidRPr="005C4B1F" w14:paraId="406AC170" w14:textId="77777777" w:rsidTr="00B435E2">
        <w:tc>
          <w:tcPr>
            <w:tcW w:w="770" w:type="pct"/>
          </w:tcPr>
          <w:p w14:paraId="1FFD5522" w14:textId="77777777" w:rsidR="00E959E9" w:rsidRPr="005C4B1F" w:rsidRDefault="00E959E9" w:rsidP="00E959E9">
            <w:pPr>
              <w:ind w:firstLineChars="0" w:firstLine="0"/>
            </w:pPr>
            <w:r w:rsidRPr="005C4B1F">
              <w:t>H</w:t>
            </w:r>
          </w:p>
        </w:tc>
        <w:tc>
          <w:tcPr>
            <w:tcW w:w="1410" w:type="pct"/>
          </w:tcPr>
          <w:p w14:paraId="54B7B4D8" w14:textId="77777777" w:rsidR="00E959E9" w:rsidRPr="005C4B1F" w:rsidRDefault="00E959E9" w:rsidP="00E959E9">
            <w:pPr>
              <w:ind w:firstLineChars="0" w:firstLine="0"/>
            </w:pPr>
            <w:r w:rsidRPr="005C4B1F">
              <w:t>5.756838</w:t>
            </w:r>
          </w:p>
        </w:tc>
        <w:tc>
          <w:tcPr>
            <w:tcW w:w="1410" w:type="pct"/>
          </w:tcPr>
          <w:p w14:paraId="26A1A4DA" w14:textId="77777777" w:rsidR="00E959E9" w:rsidRPr="005C4B1F" w:rsidRDefault="00E959E9" w:rsidP="00E959E9">
            <w:pPr>
              <w:ind w:firstLineChars="0" w:firstLine="0"/>
            </w:pPr>
            <w:r w:rsidRPr="005C4B1F">
              <w:t>-0.429405</w:t>
            </w:r>
          </w:p>
        </w:tc>
        <w:tc>
          <w:tcPr>
            <w:tcW w:w="1410" w:type="pct"/>
          </w:tcPr>
          <w:p w14:paraId="223E05A1" w14:textId="77777777" w:rsidR="00E959E9" w:rsidRPr="005C4B1F" w:rsidRDefault="00E959E9" w:rsidP="00E959E9">
            <w:pPr>
              <w:ind w:firstLineChars="0" w:firstLine="0"/>
            </w:pPr>
            <w:r w:rsidRPr="005C4B1F">
              <w:t>1.288664</w:t>
            </w:r>
          </w:p>
        </w:tc>
      </w:tr>
      <w:tr w:rsidR="00E959E9" w:rsidRPr="005C4B1F" w14:paraId="1FE9621F" w14:textId="77777777" w:rsidTr="00B435E2">
        <w:tc>
          <w:tcPr>
            <w:tcW w:w="770" w:type="pct"/>
          </w:tcPr>
          <w:p w14:paraId="5A8BB842" w14:textId="77777777" w:rsidR="00E959E9" w:rsidRPr="005C4B1F" w:rsidRDefault="00E959E9" w:rsidP="00E959E9">
            <w:pPr>
              <w:ind w:firstLineChars="0" w:firstLine="0"/>
            </w:pPr>
            <w:r w:rsidRPr="005C4B1F">
              <w:t>H</w:t>
            </w:r>
          </w:p>
        </w:tc>
        <w:tc>
          <w:tcPr>
            <w:tcW w:w="1410" w:type="pct"/>
          </w:tcPr>
          <w:p w14:paraId="3D289C43" w14:textId="77777777" w:rsidR="00E959E9" w:rsidRPr="005C4B1F" w:rsidRDefault="00E959E9" w:rsidP="00E959E9">
            <w:pPr>
              <w:ind w:firstLineChars="0" w:firstLine="0"/>
            </w:pPr>
            <w:r w:rsidRPr="005C4B1F">
              <w:t>4.407512</w:t>
            </w:r>
          </w:p>
        </w:tc>
        <w:tc>
          <w:tcPr>
            <w:tcW w:w="1410" w:type="pct"/>
          </w:tcPr>
          <w:p w14:paraId="59FF7979" w14:textId="77777777" w:rsidR="00E959E9" w:rsidRPr="005C4B1F" w:rsidRDefault="00E959E9" w:rsidP="00E959E9">
            <w:pPr>
              <w:ind w:firstLineChars="0" w:firstLine="0"/>
            </w:pPr>
            <w:r w:rsidRPr="005C4B1F">
              <w:t>0.063229</w:t>
            </w:r>
          </w:p>
        </w:tc>
        <w:tc>
          <w:tcPr>
            <w:tcW w:w="1410" w:type="pct"/>
          </w:tcPr>
          <w:p w14:paraId="38E40D92" w14:textId="77777777" w:rsidR="00E959E9" w:rsidRPr="005C4B1F" w:rsidRDefault="00E959E9" w:rsidP="00E959E9">
            <w:pPr>
              <w:ind w:firstLineChars="0" w:firstLine="0"/>
            </w:pPr>
            <w:r w:rsidRPr="005C4B1F">
              <w:t>-0.711078</w:t>
            </w:r>
          </w:p>
        </w:tc>
      </w:tr>
      <w:tr w:rsidR="00E959E9" w:rsidRPr="005C4B1F" w14:paraId="36D792F2" w14:textId="77777777" w:rsidTr="00B435E2">
        <w:tc>
          <w:tcPr>
            <w:tcW w:w="770" w:type="pct"/>
          </w:tcPr>
          <w:p w14:paraId="57660F0F" w14:textId="77777777" w:rsidR="00E959E9" w:rsidRPr="005C4B1F" w:rsidRDefault="00E959E9" w:rsidP="00E959E9">
            <w:pPr>
              <w:ind w:firstLineChars="0" w:firstLine="0"/>
            </w:pPr>
            <w:r w:rsidRPr="005C4B1F">
              <w:t>N</w:t>
            </w:r>
          </w:p>
        </w:tc>
        <w:tc>
          <w:tcPr>
            <w:tcW w:w="1410" w:type="pct"/>
          </w:tcPr>
          <w:p w14:paraId="015C9D73" w14:textId="77777777" w:rsidR="00E959E9" w:rsidRPr="005C4B1F" w:rsidRDefault="00E959E9" w:rsidP="00E959E9">
            <w:pPr>
              <w:ind w:firstLineChars="0" w:firstLine="0"/>
            </w:pPr>
            <w:r w:rsidRPr="005C4B1F">
              <w:t>0.495764</w:t>
            </w:r>
          </w:p>
        </w:tc>
        <w:tc>
          <w:tcPr>
            <w:tcW w:w="1410" w:type="pct"/>
          </w:tcPr>
          <w:p w14:paraId="591106F0" w14:textId="77777777" w:rsidR="00E959E9" w:rsidRPr="005C4B1F" w:rsidRDefault="00E959E9" w:rsidP="00E959E9">
            <w:pPr>
              <w:ind w:firstLineChars="0" w:firstLine="0"/>
            </w:pPr>
            <w:r w:rsidRPr="005C4B1F">
              <w:t>-0.488038</w:t>
            </w:r>
          </w:p>
        </w:tc>
        <w:tc>
          <w:tcPr>
            <w:tcW w:w="1410" w:type="pct"/>
          </w:tcPr>
          <w:p w14:paraId="7D440DEF" w14:textId="77777777" w:rsidR="00E959E9" w:rsidRPr="005C4B1F" w:rsidRDefault="00E959E9" w:rsidP="00E959E9">
            <w:pPr>
              <w:ind w:firstLineChars="0" w:firstLine="0"/>
            </w:pPr>
            <w:r w:rsidRPr="005C4B1F">
              <w:t>1.575717</w:t>
            </w:r>
          </w:p>
        </w:tc>
      </w:tr>
      <w:tr w:rsidR="00E959E9" w:rsidRPr="005C4B1F" w14:paraId="38D0AA17" w14:textId="77777777" w:rsidTr="00B435E2">
        <w:tc>
          <w:tcPr>
            <w:tcW w:w="770" w:type="pct"/>
          </w:tcPr>
          <w:p w14:paraId="072D10FB" w14:textId="77777777" w:rsidR="00E959E9" w:rsidRPr="005C4B1F" w:rsidRDefault="00E959E9" w:rsidP="00E959E9">
            <w:pPr>
              <w:ind w:firstLineChars="0" w:firstLine="0"/>
            </w:pPr>
            <w:r w:rsidRPr="005C4B1F">
              <w:t>H</w:t>
            </w:r>
          </w:p>
        </w:tc>
        <w:tc>
          <w:tcPr>
            <w:tcW w:w="1410" w:type="pct"/>
          </w:tcPr>
          <w:p w14:paraId="66F11019" w14:textId="77777777" w:rsidR="00E959E9" w:rsidRPr="005C4B1F" w:rsidRDefault="00E959E9" w:rsidP="00E959E9">
            <w:pPr>
              <w:ind w:firstLineChars="0" w:firstLine="0"/>
            </w:pPr>
            <w:r w:rsidRPr="005C4B1F">
              <w:t>0.159589</w:t>
            </w:r>
          </w:p>
        </w:tc>
        <w:tc>
          <w:tcPr>
            <w:tcW w:w="1410" w:type="pct"/>
          </w:tcPr>
          <w:p w14:paraId="490381A6" w14:textId="77777777" w:rsidR="00E959E9" w:rsidRPr="005C4B1F" w:rsidRDefault="00E959E9" w:rsidP="00E959E9">
            <w:pPr>
              <w:ind w:firstLineChars="0" w:firstLine="0"/>
            </w:pPr>
            <w:r w:rsidRPr="005C4B1F">
              <w:t>0.309924</w:t>
            </w:r>
          </w:p>
        </w:tc>
        <w:tc>
          <w:tcPr>
            <w:tcW w:w="1410" w:type="pct"/>
          </w:tcPr>
          <w:p w14:paraId="26918CBB" w14:textId="77777777" w:rsidR="00E959E9" w:rsidRPr="005C4B1F" w:rsidRDefault="00E959E9" w:rsidP="00E959E9">
            <w:pPr>
              <w:ind w:firstLineChars="0" w:firstLine="0"/>
            </w:pPr>
            <w:r w:rsidRPr="005C4B1F">
              <w:t>3.416581</w:t>
            </w:r>
          </w:p>
        </w:tc>
      </w:tr>
      <w:tr w:rsidR="00E959E9" w:rsidRPr="005C4B1F" w14:paraId="68CD8563" w14:textId="77777777" w:rsidTr="00B435E2">
        <w:tc>
          <w:tcPr>
            <w:tcW w:w="770" w:type="pct"/>
          </w:tcPr>
          <w:p w14:paraId="381A0B20" w14:textId="77777777" w:rsidR="00E959E9" w:rsidRPr="005C4B1F" w:rsidRDefault="00E959E9" w:rsidP="00E959E9">
            <w:pPr>
              <w:ind w:firstLineChars="0" w:firstLine="0"/>
            </w:pPr>
            <w:r w:rsidRPr="005C4B1F">
              <w:t>C</w:t>
            </w:r>
          </w:p>
        </w:tc>
        <w:tc>
          <w:tcPr>
            <w:tcW w:w="1410" w:type="pct"/>
          </w:tcPr>
          <w:p w14:paraId="5A298B23" w14:textId="77777777" w:rsidR="00E959E9" w:rsidRPr="005C4B1F" w:rsidRDefault="00E959E9" w:rsidP="00E959E9">
            <w:pPr>
              <w:ind w:firstLineChars="0" w:firstLine="0"/>
            </w:pPr>
            <w:r w:rsidRPr="005C4B1F">
              <w:t>2.518071</w:t>
            </w:r>
          </w:p>
        </w:tc>
        <w:tc>
          <w:tcPr>
            <w:tcW w:w="1410" w:type="pct"/>
          </w:tcPr>
          <w:p w14:paraId="06CBA69E" w14:textId="77777777" w:rsidR="00E959E9" w:rsidRPr="005C4B1F" w:rsidRDefault="00E959E9" w:rsidP="00E959E9">
            <w:pPr>
              <w:ind w:firstLineChars="0" w:firstLine="0"/>
            </w:pPr>
            <w:r w:rsidRPr="005C4B1F">
              <w:t>-0.100673</w:t>
            </w:r>
          </w:p>
        </w:tc>
        <w:tc>
          <w:tcPr>
            <w:tcW w:w="1410" w:type="pct"/>
          </w:tcPr>
          <w:p w14:paraId="4DC3BA43" w14:textId="77777777" w:rsidR="00E959E9" w:rsidRPr="005C4B1F" w:rsidRDefault="00E959E9" w:rsidP="00E959E9">
            <w:pPr>
              <w:ind w:firstLineChars="0" w:firstLine="0"/>
            </w:pPr>
            <w:r w:rsidRPr="005C4B1F">
              <w:t>0.299242</w:t>
            </w:r>
          </w:p>
        </w:tc>
      </w:tr>
      <w:tr w:rsidR="00E959E9" w:rsidRPr="005C4B1F" w14:paraId="30B73399" w14:textId="77777777" w:rsidTr="00B435E2">
        <w:tc>
          <w:tcPr>
            <w:tcW w:w="770" w:type="pct"/>
          </w:tcPr>
          <w:p w14:paraId="2F831A22" w14:textId="77777777" w:rsidR="00E959E9" w:rsidRPr="005C4B1F" w:rsidRDefault="00E959E9" w:rsidP="00E959E9">
            <w:pPr>
              <w:ind w:firstLineChars="0" w:firstLine="0"/>
            </w:pPr>
            <w:r w:rsidRPr="005C4B1F">
              <w:t>C</w:t>
            </w:r>
          </w:p>
        </w:tc>
        <w:tc>
          <w:tcPr>
            <w:tcW w:w="1410" w:type="pct"/>
          </w:tcPr>
          <w:p w14:paraId="538E44CB" w14:textId="77777777" w:rsidR="00E959E9" w:rsidRPr="005C4B1F" w:rsidRDefault="00E959E9" w:rsidP="00E959E9">
            <w:pPr>
              <w:ind w:firstLineChars="0" w:firstLine="0"/>
            </w:pPr>
            <w:r w:rsidRPr="005C4B1F">
              <w:t>0.331758</w:t>
            </w:r>
          </w:p>
        </w:tc>
        <w:tc>
          <w:tcPr>
            <w:tcW w:w="1410" w:type="pct"/>
          </w:tcPr>
          <w:p w14:paraId="13F213AA" w14:textId="77777777" w:rsidR="00E959E9" w:rsidRPr="005C4B1F" w:rsidRDefault="00E959E9" w:rsidP="00E959E9">
            <w:pPr>
              <w:ind w:firstLineChars="0" w:firstLine="0"/>
            </w:pPr>
            <w:r w:rsidRPr="005C4B1F">
              <w:t>4.141074</w:t>
            </w:r>
          </w:p>
        </w:tc>
        <w:tc>
          <w:tcPr>
            <w:tcW w:w="1410" w:type="pct"/>
          </w:tcPr>
          <w:p w14:paraId="48E91429" w14:textId="77777777" w:rsidR="00E959E9" w:rsidRPr="005C4B1F" w:rsidRDefault="00E959E9" w:rsidP="00E959E9">
            <w:pPr>
              <w:ind w:firstLineChars="0" w:firstLine="0"/>
            </w:pPr>
            <w:r w:rsidRPr="005C4B1F">
              <w:t>0.764509</w:t>
            </w:r>
          </w:p>
        </w:tc>
      </w:tr>
      <w:tr w:rsidR="00E959E9" w:rsidRPr="005C4B1F" w14:paraId="71646BD7" w14:textId="77777777" w:rsidTr="00B435E2">
        <w:tc>
          <w:tcPr>
            <w:tcW w:w="770" w:type="pct"/>
          </w:tcPr>
          <w:p w14:paraId="7F435217" w14:textId="77777777" w:rsidR="00E959E9" w:rsidRPr="005C4B1F" w:rsidRDefault="00E959E9" w:rsidP="00E959E9">
            <w:pPr>
              <w:ind w:firstLineChars="0" w:firstLine="0"/>
            </w:pPr>
            <w:r w:rsidRPr="005C4B1F">
              <w:lastRenderedPageBreak/>
              <w:t>O</w:t>
            </w:r>
          </w:p>
        </w:tc>
        <w:tc>
          <w:tcPr>
            <w:tcW w:w="1410" w:type="pct"/>
          </w:tcPr>
          <w:p w14:paraId="54B13091" w14:textId="77777777" w:rsidR="00E959E9" w:rsidRPr="005C4B1F" w:rsidRDefault="00E959E9" w:rsidP="00E959E9">
            <w:pPr>
              <w:ind w:firstLineChars="0" w:firstLine="0"/>
            </w:pPr>
            <w:r w:rsidRPr="005C4B1F">
              <w:t>0.660297</w:t>
            </w:r>
          </w:p>
        </w:tc>
        <w:tc>
          <w:tcPr>
            <w:tcW w:w="1410" w:type="pct"/>
          </w:tcPr>
          <w:p w14:paraId="2CA12064" w14:textId="77777777" w:rsidR="00E959E9" w:rsidRPr="005C4B1F" w:rsidRDefault="00E959E9" w:rsidP="00E959E9">
            <w:pPr>
              <w:ind w:firstLineChars="0" w:firstLine="0"/>
            </w:pPr>
            <w:r w:rsidRPr="005C4B1F">
              <w:t>5.191428</w:t>
            </w:r>
          </w:p>
        </w:tc>
        <w:tc>
          <w:tcPr>
            <w:tcW w:w="1410" w:type="pct"/>
          </w:tcPr>
          <w:p w14:paraId="3C645D84" w14:textId="77777777" w:rsidR="00E959E9" w:rsidRPr="005C4B1F" w:rsidRDefault="00E959E9" w:rsidP="00E959E9">
            <w:pPr>
              <w:ind w:firstLineChars="0" w:firstLine="0"/>
            </w:pPr>
            <w:r w:rsidRPr="005C4B1F">
              <w:t>1.246382</w:t>
            </w:r>
          </w:p>
        </w:tc>
      </w:tr>
      <w:tr w:rsidR="00E959E9" w:rsidRPr="005C4B1F" w14:paraId="2C518FA1" w14:textId="77777777" w:rsidTr="00B435E2">
        <w:tc>
          <w:tcPr>
            <w:tcW w:w="770" w:type="pct"/>
          </w:tcPr>
          <w:p w14:paraId="3489FD9C" w14:textId="77777777" w:rsidR="00E959E9" w:rsidRPr="005C4B1F" w:rsidRDefault="00E959E9" w:rsidP="00E959E9">
            <w:pPr>
              <w:ind w:firstLineChars="0" w:firstLine="0"/>
            </w:pPr>
            <w:r w:rsidRPr="005C4B1F">
              <w:t>O</w:t>
            </w:r>
          </w:p>
        </w:tc>
        <w:tc>
          <w:tcPr>
            <w:tcW w:w="1410" w:type="pct"/>
          </w:tcPr>
          <w:p w14:paraId="2CD30FBB" w14:textId="77777777" w:rsidR="00E959E9" w:rsidRPr="005C4B1F" w:rsidRDefault="00E959E9" w:rsidP="00E959E9">
            <w:pPr>
              <w:ind w:firstLineChars="0" w:firstLine="0"/>
            </w:pPr>
            <w:r w:rsidRPr="005C4B1F">
              <w:t>-0.926326</w:t>
            </w:r>
          </w:p>
        </w:tc>
        <w:tc>
          <w:tcPr>
            <w:tcW w:w="1410" w:type="pct"/>
          </w:tcPr>
          <w:p w14:paraId="380F4C68" w14:textId="77777777" w:rsidR="00E959E9" w:rsidRPr="005C4B1F" w:rsidRDefault="00E959E9" w:rsidP="00E959E9">
            <w:pPr>
              <w:ind w:firstLineChars="0" w:firstLine="0"/>
            </w:pPr>
            <w:r w:rsidRPr="005C4B1F">
              <w:t>3.885315</w:t>
            </w:r>
          </w:p>
        </w:tc>
        <w:tc>
          <w:tcPr>
            <w:tcW w:w="1410" w:type="pct"/>
          </w:tcPr>
          <w:p w14:paraId="3DF2F298" w14:textId="77777777" w:rsidR="00E959E9" w:rsidRPr="005C4B1F" w:rsidRDefault="00E959E9" w:rsidP="00E959E9">
            <w:pPr>
              <w:ind w:firstLineChars="0" w:firstLine="0"/>
            </w:pPr>
            <w:r w:rsidRPr="005C4B1F">
              <w:t>0.402191</w:t>
            </w:r>
          </w:p>
        </w:tc>
      </w:tr>
      <w:tr w:rsidR="00E959E9" w:rsidRPr="005C4B1F" w14:paraId="5A88A72F" w14:textId="77777777" w:rsidTr="00B435E2">
        <w:tc>
          <w:tcPr>
            <w:tcW w:w="770" w:type="pct"/>
          </w:tcPr>
          <w:p w14:paraId="4FFFE83B" w14:textId="77777777" w:rsidR="00E959E9" w:rsidRPr="005C4B1F" w:rsidRDefault="00E959E9" w:rsidP="00E959E9">
            <w:pPr>
              <w:ind w:firstLineChars="0" w:firstLine="0"/>
            </w:pPr>
            <w:r w:rsidRPr="005C4B1F">
              <w:t>H</w:t>
            </w:r>
          </w:p>
        </w:tc>
        <w:tc>
          <w:tcPr>
            <w:tcW w:w="1410" w:type="pct"/>
          </w:tcPr>
          <w:p w14:paraId="277D09FC" w14:textId="77777777" w:rsidR="00E959E9" w:rsidRPr="005C4B1F" w:rsidRDefault="00E959E9" w:rsidP="00E959E9">
            <w:pPr>
              <w:ind w:firstLineChars="0" w:firstLine="0"/>
            </w:pPr>
            <w:r w:rsidRPr="005C4B1F">
              <w:t>-1.061497</w:t>
            </w:r>
          </w:p>
        </w:tc>
        <w:tc>
          <w:tcPr>
            <w:tcW w:w="1410" w:type="pct"/>
          </w:tcPr>
          <w:p w14:paraId="02F4C744" w14:textId="77777777" w:rsidR="00E959E9" w:rsidRPr="005C4B1F" w:rsidRDefault="00E959E9" w:rsidP="00E959E9">
            <w:pPr>
              <w:ind w:firstLineChars="0" w:firstLine="0"/>
            </w:pPr>
            <w:r w:rsidRPr="005C4B1F">
              <w:t>2.955036</w:t>
            </w:r>
          </w:p>
        </w:tc>
        <w:tc>
          <w:tcPr>
            <w:tcW w:w="1410" w:type="pct"/>
          </w:tcPr>
          <w:p w14:paraId="038D3075" w14:textId="77777777" w:rsidR="00E959E9" w:rsidRPr="005C4B1F" w:rsidRDefault="00E959E9" w:rsidP="00E959E9">
            <w:pPr>
              <w:ind w:firstLineChars="0" w:firstLine="0"/>
            </w:pPr>
            <w:r w:rsidRPr="005C4B1F">
              <w:t>0.112521</w:t>
            </w:r>
          </w:p>
        </w:tc>
      </w:tr>
      <w:tr w:rsidR="00E959E9" w:rsidRPr="005C4B1F" w14:paraId="330D3385" w14:textId="77777777" w:rsidTr="00B435E2">
        <w:tc>
          <w:tcPr>
            <w:tcW w:w="770" w:type="pct"/>
          </w:tcPr>
          <w:p w14:paraId="4782AD20" w14:textId="77777777" w:rsidR="00E959E9" w:rsidRPr="005C4B1F" w:rsidRDefault="00E959E9" w:rsidP="00E959E9">
            <w:pPr>
              <w:ind w:firstLineChars="0" w:firstLine="0"/>
            </w:pPr>
            <w:r w:rsidRPr="005C4B1F">
              <w:t>C</w:t>
            </w:r>
          </w:p>
        </w:tc>
        <w:tc>
          <w:tcPr>
            <w:tcW w:w="1410" w:type="pct"/>
          </w:tcPr>
          <w:p w14:paraId="7B38873A" w14:textId="77777777" w:rsidR="00E959E9" w:rsidRPr="005C4B1F" w:rsidRDefault="00E959E9" w:rsidP="00E959E9">
            <w:pPr>
              <w:ind w:firstLineChars="0" w:firstLine="0"/>
            </w:pPr>
            <w:r w:rsidRPr="005C4B1F">
              <w:t>1.316450</w:t>
            </w:r>
          </w:p>
        </w:tc>
        <w:tc>
          <w:tcPr>
            <w:tcW w:w="1410" w:type="pct"/>
          </w:tcPr>
          <w:p w14:paraId="42A8BDC5" w14:textId="77777777" w:rsidR="00E959E9" w:rsidRPr="005C4B1F" w:rsidRDefault="00E959E9" w:rsidP="00E959E9">
            <w:pPr>
              <w:ind w:firstLineChars="0" w:firstLine="0"/>
            </w:pPr>
            <w:r w:rsidRPr="005C4B1F">
              <w:t>2.997825</w:t>
            </w:r>
          </w:p>
        </w:tc>
        <w:tc>
          <w:tcPr>
            <w:tcW w:w="1410" w:type="pct"/>
          </w:tcPr>
          <w:p w14:paraId="5E851897" w14:textId="77777777" w:rsidR="00E959E9" w:rsidRPr="005C4B1F" w:rsidRDefault="00E959E9" w:rsidP="00E959E9">
            <w:pPr>
              <w:ind w:firstLineChars="0" w:firstLine="0"/>
            </w:pPr>
            <w:r w:rsidRPr="005C4B1F">
              <w:t>0.522744</w:t>
            </w:r>
          </w:p>
        </w:tc>
      </w:tr>
      <w:tr w:rsidR="00E959E9" w:rsidRPr="005C4B1F" w14:paraId="152F7BC4" w14:textId="77777777" w:rsidTr="00B435E2">
        <w:tc>
          <w:tcPr>
            <w:tcW w:w="770" w:type="pct"/>
          </w:tcPr>
          <w:p w14:paraId="1C7E46EA" w14:textId="77777777" w:rsidR="00E959E9" w:rsidRPr="005C4B1F" w:rsidRDefault="00E959E9" w:rsidP="00E959E9">
            <w:pPr>
              <w:ind w:firstLineChars="0" w:firstLine="0"/>
            </w:pPr>
            <w:r w:rsidRPr="005C4B1F">
              <w:t>H</w:t>
            </w:r>
          </w:p>
        </w:tc>
        <w:tc>
          <w:tcPr>
            <w:tcW w:w="1410" w:type="pct"/>
          </w:tcPr>
          <w:p w14:paraId="3373516E" w14:textId="77777777" w:rsidR="00E959E9" w:rsidRPr="005C4B1F" w:rsidRDefault="00E959E9" w:rsidP="00E959E9">
            <w:pPr>
              <w:ind w:firstLineChars="0" w:firstLine="0"/>
            </w:pPr>
            <w:r w:rsidRPr="005C4B1F">
              <w:t>2.287327</w:t>
            </w:r>
          </w:p>
        </w:tc>
        <w:tc>
          <w:tcPr>
            <w:tcW w:w="1410" w:type="pct"/>
          </w:tcPr>
          <w:p w14:paraId="6A07BB4E" w14:textId="77777777" w:rsidR="00E959E9" w:rsidRPr="005C4B1F" w:rsidRDefault="00E959E9" w:rsidP="00E959E9">
            <w:pPr>
              <w:ind w:firstLineChars="0" w:firstLine="0"/>
            </w:pPr>
            <w:r w:rsidRPr="005C4B1F">
              <w:t>3.268290</w:t>
            </w:r>
          </w:p>
        </w:tc>
        <w:tc>
          <w:tcPr>
            <w:tcW w:w="1410" w:type="pct"/>
          </w:tcPr>
          <w:p w14:paraId="45A99114" w14:textId="77777777" w:rsidR="00E959E9" w:rsidRPr="005C4B1F" w:rsidRDefault="00E959E9" w:rsidP="00E959E9">
            <w:pPr>
              <w:ind w:firstLineChars="0" w:firstLine="0"/>
            </w:pPr>
            <w:r w:rsidRPr="005C4B1F">
              <w:t>0.940288</w:t>
            </w:r>
          </w:p>
        </w:tc>
      </w:tr>
      <w:tr w:rsidR="00E959E9" w:rsidRPr="005C4B1F" w14:paraId="5B10DEE9" w14:textId="77777777" w:rsidTr="00B435E2">
        <w:tc>
          <w:tcPr>
            <w:tcW w:w="770" w:type="pct"/>
          </w:tcPr>
          <w:p w14:paraId="59ABDD53" w14:textId="77777777" w:rsidR="00E959E9" w:rsidRPr="005C4B1F" w:rsidRDefault="00E959E9" w:rsidP="00E959E9">
            <w:pPr>
              <w:ind w:firstLineChars="0" w:firstLine="0"/>
            </w:pPr>
            <w:r w:rsidRPr="005C4B1F">
              <w:t>H</w:t>
            </w:r>
          </w:p>
        </w:tc>
        <w:tc>
          <w:tcPr>
            <w:tcW w:w="1410" w:type="pct"/>
          </w:tcPr>
          <w:p w14:paraId="3156B22A" w14:textId="77777777" w:rsidR="00E959E9" w:rsidRPr="005C4B1F" w:rsidRDefault="00E959E9" w:rsidP="00E959E9">
            <w:pPr>
              <w:ind w:firstLineChars="0" w:firstLine="0"/>
            </w:pPr>
            <w:r w:rsidRPr="005C4B1F">
              <w:t>0.929358</w:t>
            </w:r>
          </w:p>
        </w:tc>
        <w:tc>
          <w:tcPr>
            <w:tcW w:w="1410" w:type="pct"/>
          </w:tcPr>
          <w:p w14:paraId="65FDB625" w14:textId="77777777" w:rsidR="00E959E9" w:rsidRPr="005C4B1F" w:rsidRDefault="00E959E9" w:rsidP="00E959E9">
            <w:pPr>
              <w:ind w:firstLineChars="0" w:firstLine="0"/>
            </w:pPr>
            <w:r w:rsidRPr="005C4B1F">
              <w:t>2.127374</w:t>
            </w:r>
          </w:p>
        </w:tc>
        <w:tc>
          <w:tcPr>
            <w:tcW w:w="1410" w:type="pct"/>
          </w:tcPr>
          <w:p w14:paraId="51418ED2" w14:textId="77777777" w:rsidR="00E959E9" w:rsidRPr="005C4B1F" w:rsidRDefault="00E959E9" w:rsidP="00E959E9">
            <w:pPr>
              <w:ind w:firstLineChars="0" w:firstLine="0"/>
            </w:pPr>
            <w:r w:rsidRPr="005C4B1F">
              <w:t>1.065009</w:t>
            </w:r>
          </w:p>
        </w:tc>
      </w:tr>
      <w:tr w:rsidR="00E959E9" w:rsidRPr="005C4B1F" w14:paraId="74C6F20F" w14:textId="77777777" w:rsidTr="00B435E2">
        <w:tc>
          <w:tcPr>
            <w:tcW w:w="770" w:type="pct"/>
          </w:tcPr>
          <w:p w14:paraId="31447B92" w14:textId="77777777" w:rsidR="00E959E9" w:rsidRPr="005C4B1F" w:rsidRDefault="00E959E9" w:rsidP="00E959E9">
            <w:pPr>
              <w:ind w:firstLineChars="0" w:firstLine="0"/>
            </w:pPr>
            <w:r w:rsidRPr="005C4B1F">
              <w:t>C</w:t>
            </w:r>
          </w:p>
        </w:tc>
        <w:tc>
          <w:tcPr>
            <w:tcW w:w="1410" w:type="pct"/>
          </w:tcPr>
          <w:p w14:paraId="2B454B3C" w14:textId="77777777" w:rsidR="00E959E9" w:rsidRPr="005C4B1F" w:rsidRDefault="00E959E9" w:rsidP="00E959E9">
            <w:pPr>
              <w:ind w:firstLineChars="0" w:firstLine="0"/>
            </w:pPr>
            <w:r w:rsidRPr="005C4B1F">
              <w:t>1.415855</w:t>
            </w:r>
          </w:p>
        </w:tc>
        <w:tc>
          <w:tcPr>
            <w:tcW w:w="1410" w:type="pct"/>
          </w:tcPr>
          <w:p w14:paraId="1C64034F" w14:textId="77777777" w:rsidR="00E959E9" w:rsidRPr="005C4B1F" w:rsidRDefault="00E959E9" w:rsidP="00E959E9">
            <w:pPr>
              <w:ind w:firstLineChars="0" w:firstLine="0"/>
            </w:pPr>
            <w:r w:rsidRPr="005C4B1F">
              <w:t>2.666451</w:t>
            </w:r>
          </w:p>
        </w:tc>
        <w:tc>
          <w:tcPr>
            <w:tcW w:w="1410" w:type="pct"/>
          </w:tcPr>
          <w:p w14:paraId="43DF9E41" w14:textId="77777777" w:rsidR="00E959E9" w:rsidRPr="005C4B1F" w:rsidRDefault="00E959E9" w:rsidP="00E959E9">
            <w:pPr>
              <w:ind w:firstLineChars="0" w:firstLine="0"/>
            </w:pPr>
            <w:r w:rsidRPr="005C4B1F">
              <w:t>-0.946587</w:t>
            </w:r>
          </w:p>
        </w:tc>
      </w:tr>
      <w:tr w:rsidR="00E959E9" w:rsidRPr="005C4B1F" w14:paraId="5E6EB018" w14:textId="77777777" w:rsidTr="00B435E2">
        <w:tc>
          <w:tcPr>
            <w:tcW w:w="770" w:type="pct"/>
          </w:tcPr>
          <w:p w14:paraId="0F413079" w14:textId="77777777" w:rsidR="00E959E9" w:rsidRPr="005C4B1F" w:rsidRDefault="00E959E9" w:rsidP="00E959E9">
            <w:pPr>
              <w:ind w:firstLineChars="0" w:firstLine="0"/>
            </w:pPr>
            <w:r w:rsidRPr="005C4B1F">
              <w:t>C</w:t>
            </w:r>
          </w:p>
        </w:tc>
        <w:tc>
          <w:tcPr>
            <w:tcW w:w="1410" w:type="pct"/>
          </w:tcPr>
          <w:p w14:paraId="52ED51B8" w14:textId="77777777" w:rsidR="00E959E9" w:rsidRPr="005C4B1F" w:rsidRDefault="00E959E9" w:rsidP="00E959E9">
            <w:pPr>
              <w:ind w:firstLineChars="0" w:firstLine="0"/>
            </w:pPr>
            <w:r w:rsidRPr="005C4B1F">
              <w:t>2.549554</w:t>
            </w:r>
          </w:p>
        </w:tc>
        <w:tc>
          <w:tcPr>
            <w:tcW w:w="1410" w:type="pct"/>
          </w:tcPr>
          <w:p w14:paraId="7564EFC9" w14:textId="77777777" w:rsidR="00E959E9" w:rsidRPr="005C4B1F" w:rsidRDefault="00E959E9" w:rsidP="00E959E9">
            <w:pPr>
              <w:ind w:firstLineChars="0" w:firstLine="0"/>
            </w:pPr>
            <w:r w:rsidRPr="005C4B1F">
              <w:t>2.271511</w:t>
            </w:r>
          </w:p>
        </w:tc>
        <w:tc>
          <w:tcPr>
            <w:tcW w:w="1410" w:type="pct"/>
          </w:tcPr>
          <w:p w14:paraId="3C4FDA18" w14:textId="77777777" w:rsidR="00E959E9" w:rsidRPr="005C4B1F" w:rsidRDefault="00E959E9" w:rsidP="00E959E9">
            <w:pPr>
              <w:ind w:firstLineChars="0" w:firstLine="0"/>
            </w:pPr>
            <w:r w:rsidRPr="005C4B1F">
              <w:t>-1.595452</w:t>
            </w:r>
          </w:p>
        </w:tc>
      </w:tr>
      <w:tr w:rsidR="00E959E9" w:rsidRPr="005C4B1F" w14:paraId="4059910F" w14:textId="77777777" w:rsidTr="00B435E2">
        <w:tc>
          <w:tcPr>
            <w:tcW w:w="770" w:type="pct"/>
          </w:tcPr>
          <w:p w14:paraId="57667FB4" w14:textId="77777777" w:rsidR="00E959E9" w:rsidRPr="005C4B1F" w:rsidRDefault="00E959E9" w:rsidP="00E959E9">
            <w:pPr>
              <w:ind w:firstLineChars="0" w:firstLine="0"/>
            </w:pPr>
            <w:r w:rsidRPr="005C4B1F">
              <w:t>H</w:t>
            </w:r>
          </w:p>
        </w:tc>
        <w:tc>
          <w:tcPr>
            <w:tcW w:w="1410" w:type="pct"/>
          </w:tcPr>
          <w:p w14:paraId="123E0751" w14:textId="77777777" w:rsidR="00E959E9" w:rsidRPr="005C4B1F" w:rsidRDefault="00E959E9" w:rsidP="00E959E9">
            <w:pPr>
              <w:ind w:firstLineChars="0" w:firstLine="0"/>
            </w:pPr>
            <w:r w:rsidRPr="005C4B1F">
              <w:t>2.573476</w:t>
            </w:r>
          </w:p>
        </w:tc>
        <w:tc>
          <w:tcPr>
            <w:tcW w:w="1410" w:type="pct"/>
          </w:tcPr>
          <w:p w14:paraId="70AB699E" w14:textId="77777777" w:rsidR="00E959E9" w:rsidRPr="005C4B1F" w:rsidRDefault="00E959E9" w:rsidP="00E959E9">
            <w:pPr>
              <w:ind w:firstLineChars="0" w:firstLine="0"/>
            </w:pPr>
            <w:r w:rsidRPr="005C4B1F">
              <w:t>2.230022</w:t>
            </w:r>
          </w:p>
        </w:tc>
        <w:tc>
          <w:tcPr>
            <w:tcW w:w="1410" w:type="pct"/>
          </w:tcPr>
          <w:p w14:paraId="7AFFBF44" w14:textId="77777777" w:rsidR="00E959E9" w:rsidRPr="005C4B1F" w:rsidRDefault="00E959E9" w:rsidP="00E959E9">
            <w:pPr>
              <w:ind w:firstLineChars="0" w:firstLine="0"/>
            </w:pPr>
            <w:r w:rsidRPr="005C4B1F">
              <w:t>-2.680604</w:t>
            </w:r>
          </w:p>
        </w:tc>
      </w:tr>
      <w:tr w:rsidR="00E959E9" w:rsidRPr="005C4B1F" w14:paraId="700B42B6" w14:textId="77777777" w:rsidTr="00B435E2">
        <w:tc>
          <w:tcPr>
            <w:tcW w:w="770" w:type="pct"/>
          </w:tcPr>
          <w:p w14:paraId="471EC1F1" w14:textId="77777777" w:rsidR="00E959E9" w:rsidRPr="005C4B1F" w:rsidRDefault="00E959E9" w:rsidP="00E959E9">
            <w:pPr>
              <w:ind w:firstLineChars="0" w:firstLine="0"/>
            </w:pPr>
            <w:r w:rsidRPr="005C4B1F">
              <w:t>H</w:t>
            </w:r>
          </w:p>
        </w:tc>
        <w:tc>
          <w:tcPr>
            <w:tcW w:w="1410" w:type="pct"/>
          </w:tcPr>
          <w:p w14:paraId="02031E0F" w14:textId="77777777" w:rsidR="00E959E9" w:rsidRPr="005C4B1F" w:rsidRDefault="00E959E9" w:rsidP="00E959E9">
            <w:pPr>
              <w:ind w:firstLineChars="0" w:firstLine="0"/>
            </w:pPr>
            <w:r w:rsidRPr="005C4B1F">
              <w:t>3.492706</w:t>
            </w:r>
          </w:p>
        </w:tc>
        <w:tc>
          <w:tcPr>
            <w:tcW w:w="1410" w:type="pct"/>
          </w:tcPr>
          <w:p w14:paraId="4CA4E151" w14:textId="77777777" w:rsidR="00E959E9" w:rsidRPr="005C4B1F" w:rsidRDefault="00E959E9" w:rsidP="00E959E9">
            <w:pPr>
              <w:ind w:firstLineChars="0" w:firstLine="0"/>
            </w:pPr>
            <w:r w:rsidRPr="005C4B1F">
              <w:t>2.182791</w:t>
            </w:r>
          </w:p>
        </w:tc>
        <w:tc>
          <w:tcPr>
            <w:tcW w:w="1410" w:type="pct"/>
          </w:tcPr>
          <w:p w14:paraId="6C64BF49" w14:textId="77777777" w:rsidR="00E959E9" w:rsidRPr="005C4B1F" w:rsidRDefault="00E959E9" w:rsidP="00E959E9">
            <w:pPr>
              <w:ind w:firstLineChars="0" w:firstLine="0"/>
            </w:pPr>
            <w:r w:rsidRPr="005C4B1F">
              <w:t>-1.066384</w:t>
            </w:r>
          </w:p>
        </w:tc>
      </w:tr>
      <w:tr w:rsidR="00E959E9" w:rsidRPr="005C4B1F" w14:paraId="08FA997B" w14:textId="77777777" w:rsidTr="00B435E2">
        <w:tc>
          <w:tcPr>
            <w:tcW w:w="770" w:type="pct"/>
          </w:tcPr>
          <w:p w14:paraId="7B0B2F3C" w14:textId="77777777" w:rsidR="00E959E9" w:rsidRPr="005C4B1F" w:rsidRDefault="00E959E9" w:rsidP="00E959E9">
            <w:pPr>
              <w:ind w:firstLineChars="0" w:firstLine="0"/>
            </w:pPr>
            <w:r w:rsidRPr="005C4B1F">
              <w:t>H</w:t>
            </w:r>
          </w:p>
        </w:tc>
        <w:tc>
          <w:tcPr>
            <w:tcW w:w="1410" w:type="pct"/>
          </w:tcPr>
          <w:p w14:paraId="771FF905" w14:textId="77777777" w:rsidR="00E959E9" w:rsidRPr="005C4B1F" w:rsidRDefault="00E959E9" w:rsidP="00E959E9">
            <w:pPr>
              <w:ind w:firstLineChars="0" w:firstLine="0"/>
            </w:pPr>
            <w:r w:rsidRPr="005C4B1F">
              <w:t>0.535018</w:t>
            </w:r>
          </w:p>
        </w:tc>
        <w:tc>
          <w:tcPr>
            <w:tcW w:w="1410" w:type="pct"/>
          </w:tcPr>
          <w:p w14:paraId="20A12822" w14:textId="77777777" w:rsidR="00E959E9" w:rsidRPr="005C4B1F" w:rsidRDefault="00E959E9" w:rsidP="00E959E9">
            <w:pPr>
              <w:ind w:firstLineChars="0" w:firstLine="0"/>
            </w:pPr>
            <w:r w:rsidRPr="005C4B1F">
              <w:t>2.879739</w:t>
            </w:r>
          </w:p>
        </w:tc>
        <w:tc>
          <w:tcPr>
            <w:tcW w:w="1410" w:type="pct"/>
          </w:tcPr>
          <w:p w14:paraId="618D68CE" w14:textId="77777777" w:rsidR="00E959E9" w:rsidRPr="005C4B1F" w:rsidRDefault="00E959E9" w:rsidP="00E959E9">
            <w:pPr>
              <w:ind w:firstLineChars="0" w:firstLine="0"/>
            </w:pPr>
            <w:r w:rsidRPr="005C4B1F">
              <w:t>-1.548210</w:t>
            </w:r>
          </w:p>
        </w:tc>
      </w:tr>
      <w:tr w:rsidR="00E959E9" w:rsidRPr="005C4B1F" w14:paraId="2292A333" w14:textId="77777777" w:rsidTr="00B435E2">
        <w:tc>
          <w:tcPr>
            <w:tcW w:w="770" w:type="pct"/>
          </w:tcPr>
          <w:p w14:paraId="10DEB3B7" w14:textId="77777777" w:rsidR="00E959E9" w:rsidRPr="005C4B1F" w:rsidRDefault="00E959E9" w:rsidP="00E959E9">
            <w:pPr>
              <w:ind w:firstLineChars="0" w:firstLine="0"/>
            </w:pPr>
            <w:r w:rsidRPr="005C4B1F">
              <w:t>C</w:t>
            </w:r>
          </w:p>
        </w:tc>
        <w:tc>
          <w:tcPr>
            <w:tcW w:w="1410" w:type="pct"/>
          </w:tcPr>
          <w:p w14:paraId="4AA13784" w14:textId="77777777" w:rsidR="00E959E9" w:rsidRPr="005C4B1F" w:rsidRDefault="00E959E9" w:rsidP="00E959E9">
            <w:pPr>
              <w:ind w:firstLineChars="0" w:firstLine="0"/>
            </w:pPr>
            <w:r w:rsidRPr="005C4B1F">
              <w:t>-1.731965</w:t>
            </w:r>
          </w:p>
        </w:tc>
        <w:tc>
          <w:tcPr>
            <w:tcW w:w="1410" w:type="pct"/>
          </w:tcPr>
          <w:p w14:paraId="25DB9A19" w14:textId="77777777" w:rsidR="00E959E9" w:rsidRPr="005C4B1F" w:rsidRDefault="00E959E9" w:rsidP="00E959E9">
            <w:pPr>
              <w:ind w:firstLineChars="0" w:firstLine="0"/>
            </w:pPr>
            <w:r w:rsidRPr="005C4B1F">
              <w:t>-0.274223</w:t>
            </w:r>
          </w:p>
        </w:tc>
        <w:tc>
          <w:tcPr>
            <w:tcW w:w="1410" w:type="pct"/>
          </w:tcPr>
          <w:p w14:paraId="74B36E12" w14:textId="77777777" w:rsidR="00E959E9" w:rsidRPr="005C4B1F" w:rsidRDefault="00E959E9" w:rsidP="00E959E9">
            <w:pPr>
              <w:ind w:firstLineChars="0" w:firstLine="0"/>
            </w:pPr>
            <w:r w:rsidRPr="005C4B1F">
              <w:t>2.476239</w:t>
            </w:r>
          </w:p>
        </w:tc>
      </w:tr>
      <w:tr w:rsidR="00E959E9" w:rsidRPr="005C4B1F" w14:paraId="1B461512" w14:textId="77777777" w:rsidTr="00B435E2">
        <w:tc>
          <w:tcPr>
            <w:tcW w:w="770" w:type="pct"/>
          </w:tcPr>
          <w:p w14:paraId="6E8B9C56" w14:textId="77777777" w:rsidR="00E959E9" w:rsidRPr="005C4B1F" w:rsidRDefault="00E959E9" w:rsidP="00E959E9">
            <w:pPr>
              <w:ind w:firstLineChars="0" w:firstLine="0"/>
            </w:pPr>
            <w:r w:rsidRPr="005C4B1F">
              <w:t>C</w:t>
            </w:r>
          </w:p>
        </w:tc>
        <w:tc>
          <w:tcPr>
            <w:tcW w:w="1410" w:type="pct"/>
          </w:tcPr>
          <w:p w14:paraId="7CF99403" w14:textId="77777777" w:rsidR="00E959E9" w:rsidRPr="005C4B1F" w:rsidRDefault="00E959E9" w:rsidP="00E959E9">
            <w:pPr>
              <w:ind w:firstLineChars="0" w:firstLine="0"/>
            </w:pPr>
            <w:r w:rsidRPr="005C4B1F">
              <w:t>-2.470489</w:t>
            </w:r>
          </w:p>
        </w:tc>
        <w:tc>
          <w:tcPr>
            <w:tcW w:w="1410" w:type="pct"/>
          </w:tcPr>
          <w:p w14:paraId="0DB03233" w14:textId="77777777" w:rsidR="00E959E9" w:rsidRPr="005C4B1F" w:rsidRDefault="00E959E9" w:rsidP="00E959E9">
            <w:pPr>
              <w:ind w:firstLineChars="0" w:firstLine="0"/>
            </w:pPr>
            <w:r w:rsidRPr="005C4B1F">
              <w:t>0.181911</w:t>
            </w:r>
          </w:p>
        </w:tc>
        <w:tc>
          <w:tcPr>
            <w:tcW w:w="1410" w:type="pct"/>
          </w:tcPr>
          <w:p w14:paraId="3B8292CA" w14:textId="77777777" w:rsidR="00E959E9" w:rsidRPr="005C4B1F" w:rsidRDefault="00E959E9" w:rsidP="00E959E9">
            <w:pPr>
              <w:ind w:firstLineChars="0" w:firstLine="0"/>
            </w:pPr>
            <w:r w:rsidRPr="005C4B1F">
              <w:t>3.578586</w:t>
            </w:r>
          </w:p>
        </w:tc>
      </w:tr>
      <w:tr w:rsidR="00E959E9" w:rsidRPr="005C4B1F" w14:paraId="0DDFACF2" w14:textId="77777777" w:rsidTr="00B435E2">
        <w:tc>
          <w:tcPr>
            <w:tcW w:w="770" w:type="pct"/>
          </w:tcPr>
          <w:p w14:paraId="6AA3042A" w14:textId="77777777" w:rsidR="00E959E9" w:rsidRPr="005C4B1F" w:rsidRDefault="00E959E9" w:rsidP="00E959E9">
            <w:pPr>
              <w:ind w:firstLineChars="0" w:firstLine="0"/>
            </w:pPr>
            <w:r w:rsidRPr="005C4B1F">
              <w:t>C</w:t>
            </w:r>
          </w:p>
        </w:tc>
        <w:tc>
          <w:tcPr>
            <w:tcW w:w="1410" w:type="pct"/>
          </w:tcPr>
          <w:p w14:paraId="0AE3BB0B" w14:textId="77777777" w:rsidR="00E959E9" w:rsidRPr="005C4B1F" w:rsidRDefault="00E959E9" w:rsidP="00E959E9">
            <w:pPr>
              <w:ind w:firstLineChars="0" w:firstLine="0"/>
            </w:pPr>
            <w:r w:rsidRPr="005C4B1F">
              <w:t>-2.392112</w:t>
            </w:r>
          </w:p>
        </w:tc>
        <w:tc>
          <w:tcPr>
            <w:tcW w:w="1410" w:type="pct"/>
          </w:tcPr>
          <w:p w14:paraId="5D8B4B2B" w14:textId="77777777" w:rsidR="00E959E9" w:rsidRPr="005C4B1F" w:rsidRDefault="00E959E9" w:rsidP="00E959E9">
            <w:pPr>
              <w:ind w:firstLineChars="0" w:firstLine="0"/>
            </w:pPr>
            <w:r w:rsidRPr="005C4B1F">
              <w:t>-0.798206</w:t>
            </w:r>
          </w:p>
        </w:tc>
        <w:tc>
          <w:tcPr>
            <w:tcW w:w="1410" w:type="pct"/>
          </w:tcPr>
          <w:p w14:paraId="43CF96F9" w14:textId="77777777" w:rsidR="00E959E9" w:rsidRPr="005C4B1F" w:rsidRDefault="00E959E9" w:rsidP="00E959E9">
            <w:pPr>
              <w:ind w:firstLineChars="0" w:firstLine="0"/>
            </w:pPr>
            <w:r w:rsidRPr="005C4B1F">
              <w:t>1.349394</w:t>
            </w:r>
          </w:p>
        </w:tc>
      </w:tr>
      <w:tr w:rsidR="00E959E9" w:rsidRPr="005C4B1F" w14:paraId="2D6EC791" w14:textId="77777777" w:rsidTr="00B435E2">
        <w:tc>
          <w:tcPr>
            <w:tcW w:w="770" w:type="pct"/>
          </w:tcPr>
          <w:p w14:paraId="58FA7543" w14:textId="77777777" w:rsidR="00E959E9" w:rsidRPr="005C4B1F" w:rsidRDefault="00E959E9" w:rsidP="00E959E9">
            <w:pPr>
              <w:ind w:firstLineChars="0" w:firstLine="0"/>
            </w:pPr>
            <w:r w:rsidRPr="005C4B1F">
              <w:t>C</w:t>
            </w:r>
          </w:p>
        </w:tc>
        <w:tc>
          <w:tcPr>
            <w:tcW w:w="1410" w:type="pct"/>
          </w:tcPr>
          <w:p w14:paraId="1B7171C5" w14:textId="77777777" w:rsidR="00E959E9" w:rsidRPr="005C4B1F" w:rsidRDefault="00E959E9" w:rsidP="00E959E9">
            <w:pPr>
              <w:ind w:firstLineChars="0" w:firstLine="0"/>
            </w:pPr>
            <w:r w:rsidRPr="005C4B1F">
              <w:t>-3.855761</w:t>
            </w:r>
          </w:p>
        </w:tc>
        <w:tc>
          <w:tcPr>
            <w:tcW w:w="1410" w:type="pct"/>
          </w:tcPr>
          <w:p w14:paraId="6A2651A7" w14:textId="77777777" w:rsidR="00E959E9" w:rsidRPr="005C4B1F" w:rsidRDefault="00E959E9" w:rsidP="00E959E9">
            <w:pPr>
              <w:ind w:firstLineChars="0" w:firstLine="0"/>
            </w:pPr>
            <w:r w:rsidRPr="005C4B1F">
              <w:t>0.117686</w:t>
            </w:r>
          </w:p>
        </w:tc>
        <w:tc>
          <w:tcPr>
            <w:tcW w:w="1410" w:type="pct"/>
          </w:tcPr>
          <w:p w14:paraId="5B17719F" w14:textId="77777777" w:rsidR="00E959E9" w:rsidRPr="005C4B1F" w:rsidRDefault="00E959E9" w:rsidP="00E959E9">
            <w:pPr>
              <w:ind w:firstLineChars="0" w:firstLine="0"/>
            </w:pPr>
            <w:r w:rsidRPr="005C4B1F">
              <w:t>3.560706</w:t>
            </w:r>
          </w:p>
        </w:tc>
      </w:tr>
      <w:tr w:rsidR="00E959E9" w:rsidRPr="005C4B1F" w14:paraId="19AF1B78" w14:textId="77777777" w:rsidTr="00B435E2">
        <w:tc>
          <w:tcPr>
            <w:tcW w:w="770" w:type="pct"/>
          </w:tcPr>
          <w:p w14:paraId="0DEAC13F" w14:textId="77777777" w:rsidR="00E959E9" w:rsidRPr="005C4B1F" w:rsidRDefault="00E959E9" w:rsidP="00E959E9">
            <w:pPr>
              <w:ind w:firstLineChars="0" w:firstLine="0"/>
            </w:pPr>
            <w:r w:rsidRPr="005C4B1F">
              <w:t>H</w:t>
            </w:r>
          </w:p>
        </w:tc>
        <w:tc>
          <w:tcPr>
            <w:tcW w:w="1410" w:type="pct"/>
          </w:tcPr>
          <w:p w14:paraId="020450E0" w14:textId="77777777" w:rsidR="00E959E9" w:rsidRPr="005C4B1F" w:rsidRDefault="00E959E9" w:rsidP="00E959E9">
            <w:pPr>
              <w:ind w:firstLineChars="0" w:firstLine="0"/>
            </w:pPr>
            <w:r w:rsidRPr="005C4B1F">
              <w:t>-1.952798</w:t>
            </w:r>
          </w:p>
        </w:tc>
        <w:tc>
          <w:tcPr>
            <w:tcW w:w="1410" w:type="pct"/>
          </w:tcPr>
          <w:p w14:paraId="7A9F63AF" w14:textId="77777777" w:rsidR="00E959E9" w:rsidRPr="005C4B1F" w:rsidRDefault="00E959E9" w:rsidP="00E959E9">
            <w:pPr>
              <w:ind w:firstLineChars="0" w:firstLine="0"/>
            </w:pPr>
            <w:r w:rsidRPr="005C4B1F">
              <w:t>0.592173</w:t>
            </w:r>
          </w:p>
        </w:tc>
        <w:tc>
          <w:tcPr>
            <w:tcW w:w="1410" w:type="pct"/>
          </w:tcPr>
          <w:p w14:paraId="4FC02743" w14:textId="77777777" w:rsidR="00E959E9" w:rsidRPr="005C4B1F" w:rsidRDefault="00E959E9" w:rsidP="00E959E9">
            <w:pPr>
              <w:ind w:firstLineChars="0" w:firstLine="0"/>
            </w:pPr>
            <w:r w:rsidRPr="005C4B1F">
              <w:t>4.441466</w:t>
            </w:r>
          </w:p>
        </w:tc>
      </w:tr>
      <w:tr w:rsidR="00E959E9" w:rsidRPr="005C4B1F" w14:paraId="02A01124" w14:textId="77777777" w:rsidTr="00B435E2">
        <w:tc>
          <w:tcPr>
            <w:tcW w:w="770" w:type="pct"/>
          </w:tcPr>
          <w:p w14:paraId="6DBD942C" w14:textId="77777777" w:rsidR="00E959E9" w:rsidRPr="005C4B1F" w:rsidRDefault="00E959E9" w:rsidP="00E959E9">
            <w:pPr>
              <w:ind w:firstLineChars="0" w:firstLine="0"/>
            </w:pPr>
            <w:r w:rsidRPr="005C4B1F">
              <w:t>C</w:t>
            </w:r>
          </w:p>
        </w:tc>
        <w:tc>
          <w:tcPr>
            <w:tcW w:w="1410" w:type="pct"/>
          </w:tcPr>
          <w:p w14:paraId="1CEA4410" w14:textId="77777777" w:rsidR="00E959E9" w:rsidRPr="005C4B1F" w:rsidRDefault="00E959E9" w:rsidP="00E959E9">
            <w:pPr>
              <w:ind w:firstLineChars="0" w:firstLine="0"/>
            </w:pPr>
            <w:r w:rsidRPr="005C4B1F">
              <w:t>-3.776108</w:t>
            </w:r>
          </w:p>
        </w:tc>
        <w:tc>
          <w:tcPr>
            <w:tcW w:w="1410" w:type="pct"/>
          </w:tcPr>
          <w:p w14:paraId="6241D8D3" w14:textId="77777777" w:rsidR="00E959E9" w:rsidRPr="005C4B1F" w:rsidRDefault="00E959E9" w:rsidP="00E959E9">
            <w:pPr>
              <w:ind w:firstLineChars="0" w:firstLine="0"/>
            </w:pPr>
            <w:r w:rsidRPr="005C4B1F">
              <w:t>-0.845903</w:t>
            </w:r>
          </w:p>
        </w:tc>
        <w:tc>
          <w:tcPr>
            <w:tcW w:w="1410" w:type="pct"/>
          </w:tcPr>
          <w:p w14:paraId="13280DA4" w14:textId="77777777" w:rsidR="00E959E9" w:rsidRPr="005C4B1F" w:rsidRDefault="00E959E9" w:rsidP="00E959E9">
            <w:pPr>
              <w:ind w:firstLineChars="0" w:firstLine="0"/>
            </w:pPr>
            <w:r w:rsidRPr="005C4B1F">
              <w:t>1.336164</w:t>
            </w:r>
          </w:p>
        </w:tc>
      </w:tr>
      <w:tr w:rsidR="00E959E9" w:rsidRPr="005C4B1F" w14:paraId="1C8EDD12" w14:textId="77777777" w:rsidTr="00B435E2">
        <w:tc>
          <w:tcPr>
            <w:tcW w:w="770" w:type="pct"/>
          </w:tcPr>
          <w:p w14:paraId="51BE4D45" w14:textId="77777777" w:rsidR="00E959E9" w:rsidRPr="005C4B1F" w:rsidRDefault="00E959E9" w:rsidP="00E959E9">
            <w:pPr>
              <w:ind w:firstLineChars="0" w:firstLine="0"/>
            </w:pPr>
            <w:r w:rsidRPr="005C4B1F">
              <w:t>H</w:t>
            </w:r>
          </w:p>
        </w:tc>
        <w:tc>
          <w:tcPr>
            <w:tcW w:w="1410" w:type="pct"/>
          </w:tcPr>
          <w:p w14:paraId="0CA73CF1" w14:textId="77777777" w:rsidR="00E959E9" w:rsidRPr="005C4B1F" w:rsidRDefault="00E959E9" w:rsidP="00E959E9">
            <w:pPr>
              <w:ind w:firstLineChars="0" w:firstLine="0"/>
            </w:pPr>
            <w:r w:rsidRPr="005C4B1F">
              <w:t>-1.842645</w:t>
            </w:r>
          </w:p>
        </w:tc>
        <w:tc>
          <w:tcPr>
            <w:tcW w:w="1410" w:type="pct"/>
          </w:tcPr>
          <w:p w14:paraId="06D9B11C" w14:textId="77777777" w:rsidR="00E959E9" w:rsidRPr="005C4B1F" w:rsidRDefault="00E959E9" w:rsidP="00E959E9">
            <w:pPr>
              <w:ind w:firstLineChars="0" w:firstLine="0"/>
            </w:pPr>
            <w:r w:rsidRPr="005C4B1F">
              <w:t>-1.146849</w:t>
            </w:r>
          </w:p>
        </w:tc>
        <w:tc>
          <w:tcPr>
            <w:tcW w:w="1410" w:type="pct"/>
          </w:tcPr>
          <w:p w14:paraId="686C448E" w14:textId="77777777" w:rsidR="00E959E9" w:rsidRPr="005C4B1F" w:rsidRDefault="00E959E9" w:rsidP="00E959E9">
            <w:pPr>
              <w:ind w:firstLineChars="0" w:firstLine="0"/>
            </w:pPr>
            <w:r w:rsidRPr="005C4B1F">
              <w:t>0.479745</w:t>
            </w:r>
          </w:p>
        </w:tc>
      </w:tr>
      <w:tr w:rsidR="00E959E9" w:rsidRPr="005C4B1F" w14:paraId="48285660" w14:textId="77777777" w:rsidTr="00B435E2">
        <w:tc>
          <w:tcPr>
            <w:tcW w:w="770" w:type="pct"/>
          </w:tcPr>
          <w:p w14:paraId="2FC3BB14" w14:textId="77777777" w:rsidR="00E959E9" w:rsidRPr="005C4B1F" w:rsidRDefault="00E959E9" w:rsidP="00E959E9">
            <w:pPr>
              <w:ind w:firstLineChars="0" w:firstLine="0"/>
            </w:pPr>
            <w:r w:rsidRPr="005C4B1F">
              <w:t>C</w:t>
            </w:r>
          </w:p>
        </w:tc>
        <w:tc>
          <w:tcPr>
            <w:tcW w:w="1410" w:type="pct"/>
          </w:tcPr>
          <w:p w14:paraId="02ECC94F" w14:textId="77777777" w:rsidR="00E959E9" w:rsidRPr="005C4B1F" w:rsidRDefault="00E959E9" w:rsidP="00E959E9">
            <w:pPr>
              <w:ind w:firstLineChars="0" w:firstLine="0"/>
            </w:pPr>
            <w:r w:rsidRPr="005C4B1F">
              <w:t>-4.504698</w:t>
            </w:r>
          </w:p>
        </w:tc>
        <w:tc>
          <w:tcPr>
            <w:tcW w:w="1410" w:type="pct"/>
          </w:tcPr>
          <w:p w14:paraId="50F38369" w14:textId="77777777" w:rsidR="00E959E9" w:rsidRPr="005C4B1F" w:rsidRDefault="00E959E9" w:rsidP="00E959E9">
            <w:pPr>
              <w:ind w:firstLineChars="0" w:firstLine="0"/>
            </w:pPr>
            <w:r w:rsidRPr="005C4B1F">
              <w:t>-0.392217</w:t>
            </w:r>
          </w:p>
        </w:tc>
        <w:tc>
          <w:tcPr>
            <w:tcW w:w="1410" w:type="pct"/>
          </w:tcPr>
          <w:p w14:paraId="29053754" w14:textId="77777777" w:rsidR="00E959E9" w:rsidRPr="005C4B1F" w:rsidRDefault="00E959E9" w:rsidP="00E959E9">
            <w:pPr>
              <w:ind w:firstLineChars="0" w:firstLine="0"/>
            </w:pPr>
            <w:r w:rsidRPr="005C4B1F">
              <w:t>2.437432</w:t>
            </w:r>
          </w:p>
        </w:tc>
      </w:tr>
      <w:tr w:rsidR="00E959E9" w:rsidRPr="005C4B1F" w14:paraId="3C9EFE86" w14:textId="77777777" w:rsidTr="00B435E2">
        <w:tc>
          <w:tcPr>
            <w:tcW w:w="770" w:type="pct"/>
          </w:tcPr>
          <w:p w14:paraId="4E8677F1" w14:textId="77777777" w:rsidR="00E959E9" w:rsidRPr="005C4B1F" w:rsidRDefault="00E959E9" w:rsidP="00E959E9">
            <w:pPr>
              <w:ind w:firstLineChars="0" w:firstLine="0"/>
            </w:pPr>
            <w:r w:rsidRPr="005C4B1F">
              <w:t>H</w:t>
            </w:r>
          </w:p>
        </w:tc>
        <w:tc>
          <w:tcPr>
            <w:tcW w:w="1410" w:type="pct"/>
          </w:tcPr>
          <w:p w14:paraId="17B434F1" w14:textId="77777777" w:rsidR="00E959E9" w:rsidRPr="005C4B1F" w:rsidRDefault="00E959E9" w:rsidP="00E959E9">
            <w:pPr>
              <w:ind w:firstLineChars="0" w:firstLine="0"/>
            </w:pPr>
            <w:r w:rsidRPr="005C4B1F">
              <w:t>-4.428194</w:t>
            </w:r>
          </w:p>
        </w:tc>
        <w:tc>
          <w:tcPr>
            <w:tcW w:w="1410" w:type="pct"/>
          </w:tcPr>
          <w:p w14:paraId="775FB39A" w14:textId="77777777" w:rsidR="00E959E9" w:rsidRPr="005C4B1F" w:rsidRDefault="00E959E9" w:rsidP="00E959E9">
            <w:pPr>
              <w:ind w:firstLineChars="0" w:firstLine="0"/>
            </w:pPr>
            <w:r w:rsidRPr="005C4B1F">
              <w:t>0.470322</w:t>
            </w:r>
          </w:p>
        </w:tc>
        <w:tc>
          <w:tcPr>
            <w:tcW w:w="1410" w:type="pct"/>
          </w:tcPr>
          <w:p w14:paraId="2D7A01AC" w14:textId="77777777" w:rsidR="00E959E9" w:rsidRPr="005C4B1F" w:rsidRDefault="00E959E9" w:rsidP="00E959E9">
            <w:pPr>
              <w:ind w:firstLineChars="0" w:firstLine="0"/>
            </w:pPr>
            <w:r w:rsidRPr="005C4B1F">
              <w:t>4.411203</w:t>
            </w:r>
          </w:p>
        </w:tc>
      </w:tr>
      <w:tr w:rsidR="00E959E9" w:rsidRPr="005C4B1F" w14:paraId="06639D5A" w14:textId="77777777" w:rsidTr="00B435E2">
        <w:tc>
          <w:tcPr>
            <w:tcW w:w="770" w:type="pct"/>
          </w:tcPr>
          <w:p w14:paraId="3A9728C1" w14:textId="77777777" w:rsidR="00E959E9" w:rsidRPr="005C4B1F" w:rsidRDefault="00E959E9" w:rsidP="00E959E9">
            <w:pPr>
              <w:ind w:firstLineChars="0" w:firstLine="0"/>
            </w:pPr>
            <w:r w:rsidRPr="005C4B1F">
              <w:t>H</w:t>
            </w:r>
          </w:p>
        </w:tc>
        <w:tc>
          <w:tcPr>
            <w:tcW w:w="1410" w:type="pct"/>
          </w:tcPr>
          <w:p w14:paraId="5403584B" w14:textId="77777777" w:rsidR="00E959E9" w:rsidRPr="005C4B1F" w:rsidRDefault="00E959E9" w:rsidP="00E959E9">
            <w:pPr>
              <w:ind w:firstLineChars="0" w:firstLine="0"/>
            </w:pPr>
            <w:r w:rsidRPr="005C4B1F">
              <w:t>-4.284995</w:t>
            </w:r>
          </w:p>
        </w:tc>
        <w:tc>
          <w:tcPr>
            <w:tcW w:w="1410" w:type="pct"/>
          </w:tcPr>
          <w:p w14:paraId="1F5F0978" w14:textId="77777777" w:rsidR="00E959E9" w:rsidRPr="005C4B1F" w:rsidRDefault="00E959E9" w:rsidP="00E959E9">
            <w:pPr>
              <w:ind w:firstLineChars="0" w:firstLine="0"/>
            </w:pPr>
            <w:r w:rsidRPr="005C4B1F">
              <w:t>-1.222937</w:t>
            </w:r>
          </w:p>
        </w:tc>
        <w:tc>
          <w:tcPr>
            <w:tcW w:w="1410" w:type="pct"/>
          </w:tcPr>
          <w:p w14:paraId="1BFAFA5E" w14:textId="77777777" w:rsidR="00E959E9" w:rsidRPr="005C4B1F" w:rsidRDefault="00E959E9" w:rsidP="00E959E9">
            <w:pPr>
              <w:ind w:firstLineChars="0" w:firstLine="0"/>
            </w:pPr>
            <w:r w:rsidRPr="005C4B1F">
              <w:t>0.456650</w:t>
            </w:r>
          </w:p>
        </w:tc>
      </w:tr>
      <w:tr w:rsidR="00E959E9" w:rsidRPr="005C4B1F" w14:paraId="55CC8AFA" w14:textId="77777777" w:rsidTr="00B435E2">
        <w:tc>
          <w:tcPr>
            <w:tcW w:w="770" w:type="pct"/>
          </w:tcPr>
          <w:p w14:paraId="369837D3" w14:textId="77777777" w:rsidR="00E959E9" w:rsidRPr="005C4B1F" w:rsidRDefault="00E959E9" w:rsidP="00E959E9">
            <w:pPr>
              <w:ind w:firstLineChars="0" w:firstLine="0"/>
            </w:pPr>
            <w:r w:rsidRPr="005C4B1F">
              <w:t>H</w:t>
            </w:r>
          </w:p>
        </w:tc>
        <w:tc>
          <w:tcPr>
            <w:tcW w:w="1410" w:type="pct"/>
          </w:tcPr>
          <w:p w14:paraId="08A260FD" w14:textId="77777777" w:rsidR="00E959E9" w:rsidRPr="005C4B1F" w:rsidRDefault="00E959E9" w:rsidP="00E959E9">
            <w:pPr>
              <w:ind w:firstLineChars="0" w:firstLine="0"/>
            </w:pPr>
            <w:r w:rsidRPr="005C4B1F">
              <w:t>-5.589040</w:t>
            </w:r>
          </w:p>
        </w:tc>
        <w:tc>
          <w:tcPr>
            <w:tcW w:w="1410" w:type="pct"/>
          </w:tcPr>
          <w:p w14:paraId="586F7A63" w14:textId="77777777" w:rsidR="00E959E9" w:rsidRPr="005C4B1F" w:rsidRDefault="00E959E9" w:rsidP="00E959E9">
            <w:pPr>
              <w:ind w:firstLineChars="0" w:firstLine="0"/>
            </w:pPr>
            <w:r w:rsidRPr="005C4B1F">
              <w:t>-0.431615</w:t>
            </w:r>
          </w:p>
        </w:tc>
        <w:tc>
          <w:tcPr>
            <w:tcW w:w="1410" w:type="pct"/>
          </w:tcPr>
          <w:p w14:paraId="47B715CF" w14:textId="77777777" w:rsidR="00E959E9" w:rsidRPr="005C4B1F" w:rsidRDefault="00E959E9" w:rsidP="00E959E9">
            <w:pPr>
              <w:ind w:firstLineChars="0" w:firstLine="0"/>
            </w:pPr>
            <w:r w:rsidRPr="005C4B1F">
              <w:t>2.415908</w:t>
            </w:r>
          </w:p>
        </w:tc>
      </w:tr>
      <w:tr w:rsidR="00E959E9" w:rsidRPr="005C4B1F" w14:paraId="54D3FE9A" w14:textId="77777777" w:rsidTr="00B435E2">
        <w:tc>
          <w:tcPr>
            <w:tcW w:w="770" w:type="pct"/>
          </w:tcPr>
          <w:p w14:paraId="22FC7E6D" w14:textId="77777777" w:rsidR="00E959E9" w:rsidRPr="005C4B1F" w:rsidRDefault="00E959E9" w:rsidP="00E959E9">
            <w:pPr>
              <w:ind w:firstLineChars="0" w:firstLine="0"/>
            </w:pPr>
            <w:r w:rsidRPr="005C4B1F">
              <w:t>H</w:t>
            </w:r>
          </w:p>
        </w:tc>
        <w:tc>
          <w:tcPr>
            <w:tcW w:w="1410" w:type="pct"/>
          </w:tcPr>
          <w:p w14:paraId="4B8ADAC3" w14:textId="77777777" w:rsidR="00E959E9" w:rsidRPr="005C4B1F" w:rsidRDefault="00E959E9" w:rsidP="00E959E9">
            <w:pPr>
              <w:ind w:firstLineChars="0" w:firstLine="0"/>
            </w:pPr>
            <w:r w:rsidRPr="005C4B1F">
              <w:t>0.110641</w:t>
            </w:r>
          </w:p>
        </w:tc>
        <w:tc>
          <w:tcPr>
            <w:tcW w:w="1410" w:type="pct"/>
          </w:tcPr>
          <w:p w14:paraId="28F74967" w14:textId="77777777" w:rsidR="00E959E9" w:rsidRPr="005C4B1F" w:rsidRDefault="00E959E9" w:rsidP="00E959E9">
            <w:pPr>
              <w:ind w:firstLineChars="0" w:firstLine="0"/>
            </w:pPr>
            <w:r w:rsidRPr="005C4B1F">
              <w:t>-0.912834</w:t>
            </w:r>
          </w:p>
        </w:tc>
        <w:tc>
          <w:tcPr>
            <w:tcW w:w="1410" w:type="pct"/>
          </w:tcPr>
          <w:p w14:paraId="31C7B0BD" w14:textId="77777777" w:rsidR="00E959E9" w:rsidRPr="005C4B1F" w:rsidRDefault="00E959E9" w:rsidP="00E959E9">
            <w:pPr>
              <w:ind w:firstLineChars="0" w:firstLine="0"/>
            </w:pPr>
            <w:r w:rsidRPr="005C4B1F">
              <w:t>0.692619</w:t>
            </w:r>
          </w:p>
        </w:tc>
      </w:tr>
      <w:tr w:rsidR="00E959E9" w:rsidRPr="005C4B1F" w14:paraId="3248EFB5" w14:textId="77777777" w:rsidTr="00B435E2">
        <w:tc>
          <w:tcPr>
            <w:tcW w:w="770" w:type="pct"/>
          </w:tcPr>
          <w:p w14:paraId="63DB3FC5" w14:textId="77777777" w:rsidR="00E959E9" w:rsidRPr="005C4B1F" w:rsidRDefault="00E959E9" w:rsidP="00E959E9">
            <w:pPr>
              <w:ind w:firstLineChars="0" w:firstLine="0"/>
            </w:pPr>
            <w:r w:rsidRPr="005C4B1F">
              <w:t>O</w:t>
            </w:r>
          </w:p>
        </w:tc>
        <w:tc>
          <w:tcPr>
            <w:tcW w:w="1410" w:type="pct"/>
          </w:tcPr>
          <w:p w14:paraId="6D2A62FF" w14:textId="77777777" w:rsidR="00E959E9" w:rsidRPr="005C4B1F" w:rsidRDefault="00E959E9" w:rsidP="00E959E9">
            <w:pPr>
              <w:ind w:firstLineChars="0" w:firstLine="0"/>
            </w:pPr>
            <w:r w:rsidRPr="005C4B1F">
              <w:t>0.248939</w:t>
            </w:r>
          </w:p>
        </w:tc>
        <w:tc>
          <w:tcPr>
            <w:tcW w:w="1410" w:type="pct"/>
          </w:tcPr>
          <w:p w14:paraId="0E24C933" w14:textId="77777777" w:rsidR="00E959E9" w:rsidRPr="005C4B1F" w:rsidRDefault="00E959E9" w:rsidP="00E959E9">
            <w:pPr>
              <w:ind w:firstLineChars="0" w:firstLine="0"/>
            </w:pPr>
            <w:r w:rsidRPr="005C4B1F">
              <w:t>-1.421032</w:t>
            </w:r>
          </w:p>
        </w:tc>
        <w:tc>
          <w:tcPr>
            <w:tcW w:w="1410" w:type="pct"/>
          </w:tcPr>
          <w:p w14:paraId="3447670B" w14:textId="77777777" w:rsidR="00E959E9" w:rsidRPr="005C4B1F" w:rsidRDefault="00E959E9" w:rsidP="00E959E9">
            <w:pPr>
              <w:ind w:firstLineChars="0" w:firstLine="0"/>
            </w:pPr>
            <w:r w:rsidRPr="005C4B1F">
              <w:t>-0.825700</w:t>
            </w:r>
          </w:p>
        </w:tc>
      </w:tr>
      <w:tr w:rsidR="00E959E9" w:rsidRPr="005C4B1F" w14:paraId="4CBD820A" w14:textId="77777777" w:rsidTr="00B435E2">
        <w:tc>
          <w:tcPr>
            <w:tcW w:w="770" w:type="pct"/>
          </w:tcPr>
          <w:p w14:paraId="3320BD02" w14:textId="77777777" w:rsidR="00E959E9" w:rsidRPr="005C4B1F" w:rsidRDefault="00E959E9" w:rsidP="00E959E9">
            <w:pPr>
              <w:ind w:firstLineChars="0" w:firstLine="0"/>
            </w:pPr>
            <w:r w:rsidRPr="005C4B1F">
              <w:t>C</w:t>
            </w:r>
          </w:p>
        </w:tc>
        <w:tc>
          <w:tcPr>
            <w:tcW w:w="1410" w:type="pct"/>
          </w:tcPr>
          <w:p w14:paraId="09FFCFCB" w14:textId="77777777" w:rsidR="00E959E9" w:rsidRPr="005C4B1F" w:rsidRDefault="00E959E9" w:rsidP="00E959E9">
            <w:pPr>
              <w:ind w:firstLineChars="0" w:firstLine="0"/>
            </w:pPr>
            <w:r w:rsidRPr="005C4B1F">
              <w:t>0.840766</w:t>
            </w:r>
          </w:p>
        </w:tc>
        <w:tc>
          <w:tcPr>
            <w:tcW w:w="1410" w:type="pct"/>
          </w:tcPr>
          <w:p w14:paraId="35D35EF6" w14:textId="77777777" w:rsidR="00E959E9" w:rsidRPr="005C4B1F" w:rsidRDefault="00E959E9" w:rsidP="00E959E9">
            <w:pPr>
              <w:ind w:firstLineChars="0" w:firstLine="0"/>
            </w:pPr>
            <w:r w:rsidRPr="005C4B1F">
              <w:t>-2.555386</w:t>
            </w:r>
          </w:p>
        </w:tc>
        <w:tc>
          <w:tcPr>
            <w:tcW w:w="1410" w:type="pct"/>
          </w:tcPr>
          <w:p w14:paraId="08EED066" w14:textId="77777777" w:rsidR="00E959E9" w:rsidRPr="005C4B1F" w:rsidRDefault="00E959E9" w:rsidP="00E959E9">
            <w:pPr>
              <w:ind w:firstLineChars="0" w:firstLine="0"/>
            </w:pPr>
            <w:r w:rsidRPr="005C4B1F">
              <w:t>-1.050554</w:t>
            </w:r>
          </w:p>
        </w:tc>
      </w:tr>
      <w:tr w:rsidR="00E959E9" w:rsidRPr="005C4B1F" w14:paraId="108E5803" w14:textId="77777777" w:rsidTr="00B435E2">
        <w:tc>
          <w:tcPr>
            <w:tcW w:w="770" w:type="pct"/>
          </w:tcPr>
          <w:p w14:paraId="1D32A130" w14:textId="77777777" w:rsidR="00E959E9" w:rsidRPr="005C4B1F" w:rsidRDefault="00E959E9" w:rsidP="00E959E9">
            <w:pPr>
              <w:ind w:firstLineChars="0" w:firstLine="0"/>
            </w:pPr>
            <w:r w:rsidRPr="005C4B1F">
              <w:t>O</w:t>
            </w:r>
          </w:p>
        </w:tc>
        <w:tc>
          <w:tcPr>
            <w:tcW w:w="1410" w:type="pct"/>
          </w:tcPr>
          <w:p w14:paraId="3A5E62F7" w14:textId="77777777" w:rsidR="00E959E9" w:rsidRPr="005C4B1F" w:rsidRDefault="00E959E9" w:rsidP="00E959E9">
            <w:pPr>
              <w:ind w:firstLineChars="0" w:firstLine="0"/>
            </w:pPr>
            <w:r w:rsidRPr="005C4B1F">
              <w:t>1.871245</w:t>
            </w:r>
          </w:p>
        </w:tc>
        <w:tc>
          <w:tcPr>
            <w:tcW w:w="1410" w:type="pct"/>
          </w:tcPr>
          <w:p w14:paraId="52075DDE" w14:textId="77777777" w:rsidR="00E959E9" w:rsidRPr="005C4B1F" w:rsidRDefault="00E959E9" w:rsidP="00E959E9">
            <w:pPr>
              <w:ind w:firstLineChars="0" w:firstLine="0"/>
            </w:pPr>
            <w:r w:rsidRPr="005C4B1F">
              <w:t>-2.763385</w:t>
            </w:r>
          </w:p>
        </w:tc>
        <w:tc>
          <w:tcPr>
            <w:tcW w:w="1410" w:type="pct"/>
          </w:tcPr>
          <w:p w14:paraId="7FA8FA11" w14:textId="77777777" w:rsidR="00E959E9" w:rsidRPr="005C4B1F" w:rsidRDefault="00E959E9" w:rsidP="00E959E9">
            <w:pPr>
              <w:ind w:firstLineChars="0" w:firstLine="0"/>
            </w:pPr>
            <w:r w:rsidRPr="005C4B1F">
              <w:t>-1.642220</w:t>
            </w:r>
          </w:p>
        </w:tc>
      </w:tr>
      <w:tr w:rsidR="00E959E9" w:rsidRPr="005C4B1F" w14:paraId="08B40880" w14:textId="77777777" w:rsidTr="00B435E2">
        <w:tc>
          <w:tcPr>
            <w:tcW w:w="770" w:type="pct"/>
          </w:tcPr>
          <w:p w14:paraId="3FD32C0E" w14:textId="77777777" w:rsidR="00E959E9" w:rsidRPr="005C4B1F" w:rsidRDefault="00E959E9" w:rsidP="00E959E9">
            <w:pPr>
              <w:ind w:firstLineChars="0" w:firstLine="0"/>
            </w:pPr>
            <w:r w:rsidRPr="005C4B1F">
              <w:t>C</w:t>
            </w:r>
          </w:p>
        </w:tc>
        <w:tc>
          <w:tcPr>
            <w:tcW w:w="1410" w:type="pct"/>
          </w:tcPr>
          <w:p w14:paraId="234DDB12" w14:textId="77777777" w:rsidR="00E959E9" w:rsidRPr="005C4B1F" w:rsidRDefault="00E959E9" w:rsidP="00E959E9">
            <w:pPr>
              <w:ind w:firstLineChars="0" w:firstLine="0"/>
            </w:pPr>
            <w:r w:rsidRPr="005C4B1F">
              <w:t>0.051675</w:t>
            </w:r>
          </w:p>
        </w:tc>
        <w:tc>
          <w:tcPr>
            <w:tcW w:w="1410" w:type="pct"/>
          </w:tcPr>
          <w:p w14:paraId="7CDA0E0A" w14:textId="77777777" w:rsidR="00E959E9" w:rsidRPr="005C4B1F" w:rsidRDefault="00E959E9" w:rsidP="00E959E9">
            <w:pPr>
              <w:ind w:firstLineChars="0" w:firstLine="0"/>
            </w:pPr>
            <w:r w:rsidRPr="005C4B1F">
              <w:t>-3.697434</w:t>
            </w:r>
          </w:p>
        </w:tc>
        <w:tc>
          <w:tcPr>
            <w:tcW w:w="1410" w:type="pct"/>
          </w:tcPr>
          <w:p w14:paraId="545980EE" w14:textId="77777777" w:rsidR="00E959E9" w:rsidRPr="005C4B1F" w:rsidRDefault="00E959E9" w:rsidP="00E959E9">
            <w:pPr>
              <w:ind w:firstLineChars="0" w:firstLine="0"/>
            </w:pPr>
            <w:r w:rsidRPr="005C4B1F">
              <w:t>-0.380714</w:t>
            </w:r>
          </w:p>
        </w:tc>
      </w:tr>
      <w:tr w:rsidR="00E959E9" w:rsidRPr="005C4B1F" w14:paraId="5D2788F1" w14:textId="77777777" w:rsidTr="00B435E2">
        <w:tc>
          <w:tcPr>
            <w:tcW w:w="770" w:type="pct"/>
          </w:tcPr>
          <w:p w14:paraId="7DB6C866" w14:textId="77777777" w:rsidR="00E959E9" w:rsidRPr="005C4B1F" w:rsidRDefault="00E959E9" w:rsidP="00E959E9">
            <w:pPr>
              <w:ind w:firstLineChars="0" w:firstLine="0"/>
            </w:pPr>
            <w:r w:rsidRPr="005C4B1F">
              <w:t>F</w:t>
            </w:r>
          </w:p>
        </w:tc>
        <w:tc>
          <w:tcPr>
            <w:tcW w:w="1410" w:type="pct"/>
          </w:tcPr>
          <w:p w14:paraId="6832F035" w14:textId="77777777" w:rsidR="00E959E9" w:rsidRPr="005C4B1F" w:rsidRDefault="00E959E9" w:rsidP="00E959E9">
            <w:pPr>
              <w:ind w:firstLineChars="0" w:firstLine="0"/>
            </w:pPr>
            <w:r w:rsidRPr="005C4B1F">
              <w:t>-1.200383</w:t>
            </w:r>
          </w:p>
        </w:tc>
        <w:tc>
          <w:tcPr>
            <w:tcW w:w="1410" w:type="pct"/>
          </w:tcPr>
          <w:p w14:paraId="0536048A" w14:textId="77777777" w:rsidR="00E959E9" w:rsidRPr="005C4B1F" w:rsidRDefault="00E959E9" w:rsidP="00E959E9">
            <w:pPr>
              <w:ind w:firstLineChars="0" w:firstLine="0"/>
            </w:pPr>
            <w:r w:rsidRPr="005C4B1F">
              <w:t>-3.761731</w:t>
            </w:r>
          </w:p>
        </w:tc>
        <w:tc>
          <w:tcPr>
            <w:tcW w:w="1410" w:type="pct"/>
          </w:tcPr>
          <w:p w14:paraId="0458C919" w14:textId="77777777" w:rsidR="00E959E9" w:rsidRPr="005C4B1F" w:rsidRDefault="00E959E9" w:rsidP="00E959E9">
            <w:pPr>
              <w:ind w:firstLineChars="0" w:firstLine="0"/>
            </w:pPr>
            <w:r w:rsidRPr="005C4B1F">
              <w:t>-0.842433</w:t>
            </w:r>
          </w:p>
        </w:tc>
      </w:tr>
      <w:tr w:rsidR="00E959E9" w:rsidRPr="005C4B1F" w14:paraId="45914AB0" w14:textId="77777777" w:rsidTr="00B435E2">
        <w:tc>
          <w:tcPr>
            <w:tcW w:w="770" w:type="pct"/>
          </w:tcPr>
          <w:p w14:paraId="50BD5C9E" w14:textId="77777777" w:rsidR="00E959E9" w:rsidRPr="005C4B1F" w:rsidRDefault="00E959E9" w:rsidP="00E959E9">
            <w:pPr>
              <w:ind w:firstLineChars="0" w:firstLine="0"/>
            </w:pPr>
            <w:r w:rsidRPr="005C4B1F">
              <w:t>F</w:t>
            </w:r>
          </w:p>
        </w:tc>
        <w:tc>
          <w:tcPr>
            <w:tcW w:w="1410" w:type="pct"/>
          </w:tcPr>
          <w:p w14:paraId="0B96F5CA" w14:textId="77777777" w:rsidR="00E959E9" w:rsidRPr="005C4B1F" w:rsidRDefault="00E959E9" w:rsidP="00E959E9">
            <w:pPr>
              <w:ind w:firstLineChars="0" w:firstLine="0"/>
            </w:pPr>
            <w:r w:rsidRPr="005C4B1F">
              <w:t>-0.026729</w:t>
            </w:r>
          </w:p>
        </w:tc>
        <w:tc>
          <w:tcPr>
            <w:tcW w:w="1410" w:type="pct"/>
          </w:tcPr>
          <w:p w14:paraId="395FF870" w14:textId="77777777" w:rsidR="00E959E9" w:rsidRPr="005C4B1F" w:rsidRDefault="00E959E9" w:rsidP="00E959E9">
            <w:pPr>
              <w:ind w:firstLineChars="0" w:firstLine="0"/>
            </w:pPr>
            <w:r w:rsidRPr="005C4B1F">
              <w:t>-3.442745</w:t>
            </w:r>
          </w:p>
        </w:tc>
        <w:tc>
          <w:tcPr>
            <w:tcW w:w="1410" w:type="pct"/>
          </w:tcPr>
          <w:p w14:paraId="31CAA10D" w14:textId="77777777" w:rsidR="00E959E9" w:rsidRPr="005C4B1F" w:rsidRDefault="00E959E9" w:rsidP="00E959E9">
            <w:pPr>
              <w:ind w:firstLineChars="0" w:firstLine="0"/>
            </w:pPr>
            <w:r w:rsidRPr="005C4B1F">
              <w:t>0.945223</w:t>
            </w:r>
          </w:p>
        </w:tc>
      </w:tr>
      <w:tr w:rsidR="00E959E9" w:rsidRPr="005C4B1F" w14:paraId="44C0BAEA" w14:textId="77777777" w:rsidTr="00B435E2">
        <w:tc>
          <w:tcPr>
            <w:tcW w:w="770" w:type="pct"/>
          </w:tcPr>
          <w:p w14:paraId="71EB090B" w14:textId="77777777" w:rsidR="00E959E9" w:rsidRPr="005C4B1F" w:rsidRDefault="00E959E9" w:rsidP="00E959E9">
            <w:pPr>
              <w:ind w:firstLineChars="0" w:firstLine="0"/>
            </w:pPr>
            <w:r w:rsidRPr="005C4B1F">
              <w:t>F</w:t>
            </w:r>
          </w:p>
        </w:tc>
        <w:tc>
          <w:tcPr>
            <w:tcW w:w="1410" w:type="pct"/>
          </w:tcPr>
          <w:p w14:paraId="60C6D34B" w14:textId="77777777" w:rsidR="00E959E9" w:rsidRPr="005C4B1F" w:rsidRDefault="00E959E9" w:rsidP="00E959E9">
            <w:pPr>
              <w:ind w:firstLineChars="0" w:firstLine="0"/>
            </w:pPr>
            <w:r w:rsidRPr="005C4B1F">
              <w:t>0.628244</w:t>
            </w:r>
          </w:p>
        </w:tc>
        <w:tc>
          <w:tcPr>
            <w:tcW w:w="1410" w:type="pct"/>
          </w:tcPr>
          <w:p w14:paraId="46A4DE74" w14:textId="77777777" w:rsidR="00E959E9" w:rsidRPr="005C4B1F" w:rsidRDefault="00E959E9" w:rsidP="00E959E9">
            <w:pPr>
              <w:ind w:firstLineChars="0" w:firstLine="0"/>
            </w:pPr>
            <w:r w:rsidRPr="005C4B1F">
              <w:t>-4.878427</w:t>
            </w:r>
          </w:p>
        </w:tc>
        <w:tc>
          <w:tcPr>
            <w:tcW w:w="1410" w:type="pct"/>
          </w:tcPr>
          <w:p w14:paraId="3DF6EBCC" w14:textId="77777777" w:rsidR="00E959E9" w:rsidRPr="005C4B1F" w:rsidRDefault="00E959E9" w:rsidP="00E959E9">
            <w:pPr>
              <w:ind w:firstLineChars="0" w:firstLine="0"/>
            </w:pPr>
            <w:r w:rsidRPr="005C4B1F">
              <w:t>-0.541250</w:t>
            </w:r>
          </w:p>
        </w:tc>
      </w:tr>
      <w:tr w:rsidR="00E959E9" w:rsidRPr="005C4B1F" w14:paraId="37905DFE" w14:textId="77777777" w:rsidTr="00B435E2">
        <w:tc>
          <w:tcPr>
            <w:tcW w:w="770" w:type="pct"/>
          </w:tcPr>
          <w:p w14:paraId="30CF79A0" w14:textId="77777777" w:rsidR="00E959E9" w:rsidRPr="005C4B1F" w:rsidRDefault="00E959E9" w:rsidP="00E959E9">
            <w:pPr>
              <w:ind w:firstLineChars="0" w:firstLine="0"/>
            </w:pPr>
          </w:p>
        </w:tc>
        <w:tc>
          <w:tcPr>
            <w:tcW w:w="1410" w:type="pct"/>
          </w:tcPr>
          <w:p w14:paraId="2279C811" w14:textId="77777777" w:rsidR="00E959E9" w:rsidRPr="005C4B1F" w:rsidRDefault="00E959E9" w:rsidP="00E959E9">
            <w:pPr>
              <w:ind w:firstLineChars="0" w:firstLine="0"/>
            </w:pPr>
          </w:p>
        </w:tc>
        <w:tc>
          <w:tcPr>
            <w:tcW w:w="1410" w:type="pct"/>
          </w:tcPr>
          <w:p w14:paraId="34FCFEF5" w14:textId="77777777" w:rsidR="00E959E9" w:rsidRPr="005C4B1F" w:rsidRDefault="00E959E9" w:rsidP="00E959E9">
            <w:pPr>
              <w:ind w:firstLineChars="0" w:firstLine="0"/>
            </w:pPr>
          </w:p>
        </w:tc>
        <w:tc>
          <w:tcPr>
            <w:tcW w:w="1410" w:type="pct"/>
          </w:tcPr>
          <w:p w14:paraId="68CDBB1E" w14:textId="77777777" w:rsidR="00E959E9" w:rsidRPr="005C4B1F" w:rsidRDefault="00E959E9" w:rsidP="00E959E9">
            <w:pPr>
              <w:ind w:firstLineChars="0" w:firstLine="0"/>
            </w:pPr>
          </w:p>
        </w:tc>
      </w:tr>
      <w:tr w:rsidR="00E959E9" w:rsidRPr="005C4B1F" w14:paraId="00B6CA32" w14:textId="77777777" w:rsidTr="00B435E2">
        <w:tc>
          <w:tcPr>
            <w:tcW w:w="770" w:type="pct"/>
          </w:tcPr>
          <w:p w14:paraId="3872A8EC" w14:textId="77777777" w:rsidR="00E959E9" w:rsidRPr="005C4B1F" w:rsidRDefault="00E959E9" w:rsidP="00E959E9">
            <w:pPr>
              <w:ind w:firstLineChars="0" w:firstLine="0"/>
            </w:pPr>
            <w:r w:rsidRPr="006D67EA">
              <w:rPr>
                <w:b/>
              </w:rPr>
              <w:t>IM6</w:t>
            </w:r>
          </w:p>
        </w:tc>
        <w:tc>
          <w:tcPr>
            <w:tcW w:w="1410" w:type="pct"/>
          </w:tcPr>
          <w:p w14:paraId="21C742CC" w14:textId="77777777" w:rsidR="00E959E9" w:rsidRPr="005C4B1F" w:rsidRDefault="00E959E9" w:rsidP="00E959E9">
            <w:pPr>
              <w:ind w:firstLineChars="0" w:firstLine="0"/>
            </w:pPr>
          </w:p>
        </w:tc>
        <w:tc>
          <w:tcPr>
            <w:tcW w:w="1410" w:type="pct"/>
          </w:tcPr>
          <w:p w14:paraId="745A5683" w14:textId="77777777" w:rsidR="00E959E9" w:rsidRPr="005C4B1F" w:rsidRDefault="00E959E9" w:rsidP="00E959E9">
            <w:pPr>
              <w:ind w:firstLineChars="0" w:firstLine="0"/>
            </w:pPr>
          </w:p>
        </w:tc>
        <w:tc>
          <w:tcPr>
            <w:tcW w:w="1410" w:type="pct"/>
          </w:tcPr>
          <w:p w14:paraId="48B5C797" w14:textId="77777777" w:rsidR="00E959E9" w:rsidRPr="005C4B1F" w:rsidRDefault="00E959E9" w:rsidP="00E959E9">
            <w:pPr>
              <w:ind w:firstLineChars="0" w:firstLine="0"/>
            </w:pPr>
          </w:p>
        </w:tc>
      </w:tr>
      <w:tr w:rsidR="00E959E9" w:rsidRPr="005C4B1F" w14:paraId="0D557E3D" w14:textId="77777777" w:rsidTr="00B435E2">
        <w:tc>
          <w:tcPr>
            <w:tcW w:w="770" w:type="pct"/>
          </w:tcPr>
          <w:p w14:paraId="7F778793" w14:textId="77777777" w:rsidR="00E959E9" w:rsidRPr="005C4B1F" w:rsidRDefault="00E959E9" w:rsidP="00E959E9">
            <w:pPr>
              <w:ind w:firstLineChars="0" w:firstLine="0"/>
            </w:pPr>
            <w:r w:rsidRPr="005C4B1F">
              <w:t>Pd</w:t>
            </w:r>
          </w:p>
        </w:tc>
        <w:tc>
          <w:tcPr>
            <w:tcW w:w="1410" w:type="pct"/>
          </w:tcPr>
          <w:p w14:paraId="27990113" w14:textId="77777777" w:rsidR="00E959E9" w:rsidRPr="005C4B1F" w:rsidRDefault="00E959E9" w:rsidP="00E959E9">
            <w:pPr>
              <w:ind w:firstLineChars="0" w:firstLine="0"/>
            </w:pPr>
            <w:r w:rsidRPr="005C4B1F">
              <w:t>1.031334</w:t>
            </w:r>
          </w:p>
        </w:tc>
        <w:tc>
          <w:tcPr>
            <w:tcW w:w="1410" w:type="pct"/>
          </w:tcPr>
          <w:p w14:paraId="33CAFFDC" w14:textId="77777777" w:rsidR="00E959E9" w:rsidRPr="005C4B1F" w:rsidRDefault="00E959E9" w:rsidP="00E959E9">
            <w:pPr>
              <w:ind w:firstLineChars="0" w:firstLine="0"/>
            </w:pPr>
            <w:r w:rsidRPr="005C4B1F">
              <w:t>1.026241</w:t>
            </w:r>
          </w:p>
        </w:tc>
        <w:tc>
          <w:tcPr>
            <w:tcW w:w="1410" w:type="pct"/>
          </w:tcPr>
          <w:p w14:paraId="0DC6591E" w14:textId="77777777" w:rsidR="00E959E9" w:rsidRPr="005C4B1F" w:rsidRDefault="00E959E9" w:rsidP="00E959E9">
            <w:pPr>
              <w:ind w:firstLineChars="0" w:firstLine="0"/>
            </w:pPr>
            <w:r w:rsidRPr="005C4B1F">
              <w:t>-0.491569</w:t>
            </w:r>
          </w:p>
        </w:tc>
      </w:tr>
      <w:tr w:rsidR="00E959E9" w:rsidRPr="005C4B1F" w14:paraId="6778E65E" w14:textId="77777777" w:rsidTr="00B435E2">
        <w:tc>
          <w:tcPr>
            <w:tcW w:w="770" w:type="pct"/>
          </w:tcPr>
          <w:p w14:paraId="23D88F54" w14:textId="77777777" w:rsidR="00E959E9" w:rsidRPr="005C4B1F" w:rsidRDefault="00E959E9" w:rsidP="00E959E9">
            <w:pPr>
              <w:ind w:firstLineChars="0" w:firstLine="0"/>
            </w:pPr>
            <w:r w:rsidRPr="005C4B1F">
              <w:t>C</w:t>
            </w:r>
          </w:p>
        </w:tc>
        <w:tc>
          <w:tcPr>
            <w:tcW w:w="1410" w:type="pct"/>
          </w:tcPr>
          <w:p w14:paraId="45FF4096" w14:textId="77777777" w:rsidR="00E959E9" w:rsidRPr="005C4B1F" w:rsidRDefault="00E959E9" w:rsidP="00E959E9">
            <w:pPr>
              <w:ind w:firstLineChars="0" w:firstLine="0"/>
            </w:pPr>
            <w:r w:rsidRPr="005C4B1F">
              <w:t>-1.792084</w:t>
            </w:r>
          </w:p>
        </w:tc>
        <w:tc>
          <w:tcPr>
            <w:tcW w:w="1410" w:type="pct"/>
          </w:tcPr>
          <w:p w14:paraId="6C5DA7BC" w14:textId="77777777" w:rsidR="00E959E9" w:rsidRPr="005C4B1F" w:rsidRDefault="00E959E9" w:rsidP="00E959E9">
            <w:pPr>
              <w:ind w:firstLineChars="0" w:firstLine="0"/>
            </w:pPr>
            <w:r w:rsidRPr="005C4B1F">
              <w:t>1.798994</w:t>
            </w:r>
          </w:p>
        </w:tc>
        <w:tc>
          <w:tcPr>
            <w:tcW w:w="1410" w:type="pct"/>
          </w:tcPr>
          <w:p w14:paraId="5FF8D10E" w14:textId="77777777" w:rsidR="00E959E9" w:rsidRPr="005C4B1F" w:rsidRDefault="00E959E9" w:rsidP="00E959E9">
            <w:pPr>
              <w:ind w:firstLineChars="0" w:firstLine="0"/>
            </w:pPr>
            <w:r w:rsidRPr="005C4B1F">
              <w:t>-0.422626</w:t>
            </w:r>
          </w:p>
        </w:tc>
      </w:tr>
      <w:tr w:rsidR="00E959E9" w:rsidRPr="005C4B1F" w14:paraId="1F25C95F" w14:textId="77777777" w:rsidTr="00B435E2">
        <w:tc>
          <w:tcPr>
            <w:tcW w:w="770" w:type="pct"/>
          </w:tcPr>
          <w:p w14:paraId="242A8DA6" w14:textId="77777777" w:rsidR="00E959E9" w:rsidRPr="005C4B1F" w:rsidRDefault="00E959E9" w:rsidP="00E959E9">
            <w:pPr>
              <w:ind w:firstLineChars="0" w:firstLine="0"/>
            </w:pPr>
            <w:r w:rsidRPr="005C4B1F">
              <w:t>O</w:t>
            </w:r>
          </w:p>
        </w:tc>
        <w:tc>
          <w:tcPr>
            <w:tcW w:w="1410" w:type="pct"/>
          </w:tcPr>
          <w:p w14:paraId="0F88E98E" w14:textId="77777777" w:rsidR="00E959E9" w:rsidRPr="005C4B1F" w:rsidRDefault="00E959E9" w:rsidP="00E959E9">
            <w:pPr>
              <w:ind w:firstLineChars="0" w:firstLine="0"/>
            </w:pPr>
            <w:r w:rsidRPr="005C4B1F">
              <w:t>-1.999654</w:t>
            </w:r>
          </w:p>
        </w:tc>
        <w:tc>
          <w:tcPr>
            <w:tcW w:w="1410" w:type="pct"/>
          </w:tcPr>
          <w:p w14:paraId="1274B4AC" w14:textId="77777777" w:rsidR="00E959E9" w:rsidRPr="005C4B1F" w:rsidRDefault="00E959E9" w:rsidP="00E959E9">
            <w:pPr>
              <w:ind w:firstLineChars="0" w:firstLine="0"/>
            </w:pPr>
            <w:r w:rsidRPr="005C4B1F">
              <w:t>0.791997</w:t>
            </w:r>
          </w:p>
        </w:tc>
        <w:tc>
          <w:tcPr>
            <w:tcW w:w="1410" w:type="pct"/>
          </w:tcPr>
          <w:p w14:paraId="2243D3EC" w14:textId="77777777" w:rsidR="00E959E9" w:rsidRPr="005C4B1F" w:rsidRDefault="00E959E9" w:rsidP="00E959E9">
            <w:pPr>
              <w:ind w:firstLineChars="0" w:firstLine="0"/>
            </w:pPr>
            <w:r w:rsidRPr="005C4B1F">
              <w:t>0.269981</w:t>
            </w:r>
          </w:p>
        </w:tc>
      </w:tr>
      <w:tr w:rsidR="00E959E9" w:rsidRPr="005C4B1F" w14:paraId="14BD0093" w14:textId="77777777" w:rsidTr="00B435E2">
        <w:tc>
          <w:tcPr>
            <w:tcW w:w="770" w:type="pct"/>
          </w:tcPr>
          <w:p w14:paraId="07AB03AD" w14:textId="77777777" w:rsidR="00E959E9" w:rsidRPr="005C4B1F" w:rsidRDefault="00E959E9" w:rsidP="00E959E9">
            <w:pPr>
              <w:ind w:firstLineChars="0" w:firstLine="0"/>
            </w:pPr>
            <w:r w:rsidRPr="005C4B1F">
              <w:t>O</w:t>
            </w:r>
          </w:p>
        </w:tc>
        <w:tc>
          <w:tcPr>
            <w:tcW w:w="1410" w:type="pct"/>
          </w:tcPr>
          <w:p w14:paraId="46B8C63C" w14:textId="77777777" w:rsidR="00E959E9" w:rsidRPr="005C4B1F" w:rsidRDefault="00E959E9" w:rsidP="00E959E9">
            <w:pPr>
              <w:ind w:firstLineChars="0" w:firstLine="0"/>
            </w:pPr>
            <w:r w:rsidRPr="005C4B1F">
              <w:t>-0.705842</w:t>
            </w:r>
          </w:p>
        </w:tc>
        <w:tc>
          <w:tcPr>
            <w:tcW w:w="1410" w:type="pct"/>
          </w:tcPr>
          <w:p w14:paraId="3999C317" w14:textId="77777777" w:rsidR="00E959E9" w:rsidRPr="005C4B1F" w:rsidRDefault="00E959E9" w:rsidP="00E959E9">
            <w:pPr>
              <w:ind w:firstLineChars="0" w:firstLine="0"/>
            </w:pPr>
            <w:r w:rsidRPr="005C4B1F">
              <w:t>2.215167</w:t>
            </w:r>
          </w:p>
        </w:tc>
        <w:tc>
          <w:tcPr>
            <w:tcW w:w="1410" w:type="pct"/>
          </w:tcPr>
          <w:p w14:paraId="5ADE1448" w14:textId="77777777" w:rsidR="00E959E9" w:rsidRPr="005C4B1F" w:rsidRDefault="00E959E9" w:rsidP="00E959E9">
            <w:pPr>
              <w:ind w:firstLineChars="0" w:firstLine="0"/>
            </w:pPr>
            <w:r w:rsidRPr="005C4B1F">
              <w:t>-0.895869</w:t>
            </w:r>
          </w:p>
        </w:tc>
      </w:tr>
      <w:tr w:rsidR="00E959E9" w:rsidRPr="005C4B1F" w14:paraId="7BF5B963" w14:textId="77777777" w:rsidTr="00B435E2">
        <w:tc>
          <w:tcPr>
            <w:tcW w:w="770" w:type="pct"/>
          </w:tcPr>
          <w:p w14:paraId="31CBC8E4" w14:textId="77777777" w:rsidR="00E959E9" w:rsidRPr="005C4B1F" w:rsidRDefault="00E959E9" w:rsidP="00E959E9">
            <w:pPr>
              <w:ind w:firstLineChars="0" w:firstLine="0"/>
            </w:pPr>
            <w:r w:rsidRPr="005C4B1F">
              <w:t>C</w:t>
            </w:r>
          </w:p>
        </w:tc>
        <w:tc>
          <w:tcPr>
            <w:tcW w:w="1410" w:type="pct"/>
          </w:tcPr>
          <w:p w14:paraId="71E6A339" w14:textId="77777777" w:rsidR="00E959E9" w:rsidRPr="005C4B1F" w:rsidRDefault="00E959E9" w:rsidP="00E959E9">
            <w:pPr>
              <w:ind w:firstLineChars="0" w:firstLine="0"/>
            </w:pPr>
            <w:r w:rsidRPr="005C4B1F">
              <w:t>-3.018243</w:t>
            </w:r>
          </w:p>
        </w:tc>
        <w:tc>
          <w:tcPr>
            <w:tcW w:w="1410" w:type="pct"/>
          </w:tcPr>
          <w:p w14:paraId="3810BE17" w14:textId="77777777" w:rsidR="00E959E9" w:rsidRPr="005C4B1F" w:rsidRDefault="00E959E9" w:rsidP="00E959E9">
            <w:pPr>
              <w:ind w:firstLineChars="0" w:firstLine="0"/>
            </w:pPr>
            <w:r w:rsidRPr="005C4B1F">
              <w:t>2.696632</w:t>
            </w:r>
          </w:p>
        </w:tc>
        <w:tc>
          <w:tcPr>
            <w:tcW w:w="1410" w:type="pct"/>
          </w:tcPr>
          <w:p w14:paraId="75593FE9" w14:textId="77777777" w:rsidR="00E959E9" w:rsidRPr="005C4B1F" w:rsidRDefault="00E959E9" w:rsidP="00E959E9">
            <w:pPr>
              <w:ind w:firstLineChars="0" w:firstLine="0"/>
            </w:pPr>
            <w:r w:rsidRPr="005C4B1F">
              <w:t>-0.673646</w:t>
            </w:r>
          </w:p>
        </w:tc>
      </w:tr>
      <w:tr w:rsidR="00E959E9" w:rsidRPr="005C4B1F" w14:paraId="01158876" w14:textId="77777777" w:rsidTr="00B435E2">
        <w:tc>
          <w:tcPr>
            <w:tcW w:w="770" w:type="pct"/>
          </w:tcPr>
          <w:p w14:paraId="1CD612F6" w14:textId="77777777" w:rsidR="00E959E9" w:rsidRPr="005C4B1F" w:rsidRDefault="00E959E9" w:rsidP="00E959E9">
            <w:pPr>
              <w:ind w:firstLineChars="0" w:firstLine="0"/>
            </w:pPr>
            <w:r w:rsidRPr="005C4B1F">
              <w:t>F</w:t>
            </w:r>
          </w:p>
        </w:tc>
        <w:tc>
          <w:tcPr>
            <w:tcW w:w="1410" w:type="pct"/>
          </w:tcPr>
          <w:p w14:paraId="5BA234EB" w14:textId="77777777" w:rsidR="00E959E9" w:rsidRPr="005C4B1F" w:rsidRDefault="00E959E9" w:rsidP="00E959E9">
            <w:pPr>
              <w:ind w:firstLineChars="0" w:firstLine="0"/>
            </w:pPr>
            <w:r w:rsidRPr="005C4B1F">
              <w:t>-4.117920</w:t>
            </w:r>
          </w:p>
        </w:tc>
        <w:tc>
          <w:tcPr>
            <w:tcW w:w="1410" w:type="pct"/>
          </w:tcPr>
          <w:p w14:paraId="78D4F522" w14:textId="77777777" w:rsidR="00E959E9" w:rsidRPr="005C4B1F" w:rsidRDefault="00E959E9" w:rsidP="00E959E9">
            <w:pPr>
              <w:ind w:firstLineChars="0" w:firstLine="0"/>
            </w:pPr>
            <w:r w:rsidRPr="005C4B1F">
              <w:t>1.954106</w:t>
            </w:r>
          </w:p>
        </w:tc>
        <w:tc>
          <w:tcPr>
            <w:tcW w:w="1410" w:type="pct"/>
          </w:tcPr>
          <w:p w14:paraId="1CCD0A6C" w14:textId="77777777" w:rsidR="00E959E9" w:rsidRPr="005C4B1F" w:rsidRDefault="00E959E9" w:rsidP="00E959E9">
            <w:pPr>
              <w:ind w:firstLineChars="0" w:firstLine="0"/>
            </w:pPr>
            <w:r w:rsidRPr="005C4B1F">
              <w:t>-0.839016</w:t>
            </w:r>
          </w:p>
        </w:tc>
      </w:tr>
      <w:tr w:rsidR="00E959E9" w:rsidRPr="005C4B1F" w14:paraId="58A30912" w14:textId="77777777" w:rsidTr="00B435E2">
        <w:tc>
          <w:tcPr>
            <w:tcW w:w="770" w:type="pct"/>
          </w:tcPr>
          <w:p w14:paraId="3220C553" w14:textId="77777777" w:rsidR="00E959E9" w:rsidRPr="005C4B1F" w:rsidRDefault="00E959E9" w:rsidP="00E959E9">
            <w:pPr>
              <w:ind w:firstLineChars="0" w:firstLine="0"/>
            </w:pPr>
            <w:r w:rsidRPr="005C4B1F">
              <w:t>F</w:t>
            </w:r>
          </w:p>
        </w:tc>
        <w:tc>
          <w:tcPr>
            <w:tcW w:w="1410" w:type="pct"/>
          </w:tcPr>
          <w:p w14:paraId="2E3ECC4F" w14:textId="77777777" w:rsidR="00E959E9" w:rsidRPr="005C4B1F" w:rsidRDefault="00E959E9" w:rsidP="00E959E9">
            <w:pPr>
              <w:ind w:firstLineChars="0" w:firstLine="0"/>
            </w:pPr>
            <w:r w:rsidRPr="005C4B1F">
              <w:t>-3.202138</w:t>
            </w:r>
          </w:p>
        </w:tc>
        <w:tc>
          <w:tcPr>
            <w:tcW w:w="1410" w:type="pct"/>
          </w:tcPr>
          <w:p w14:paraId="3A30B8CC" w14:textId="77777777" w:rsidR="00E959E9" w:rsidRPr="005C4B1F" w:rsidRDefault="00E959E9" w:rsidP="00E959E9">
            <w:pPr>
              <w:ind w:firstLineChars="0" w:firstLine="0"/>
            </w:pPr>
            <w:r w:rsidRPr="005C4B1F">
              <w:t>3.481761</w:t>
            </w:r>
          </w:p>
        </w:tc>
        <w:tc>
          <w:tcPr>
            <w:tcW w:w="1410" w:type="pct"/>
          </w:tcPr>
          <w:p w14:paraId="7A2E2DE1" w14:textId="77777777" w:rsidR="00E959E9" w:rsidRPr="005C4B1F" w:rsidRDefault="00E959E9" w:rsidP="00E959E9">
            <w:pPr>
              <w:ind w:firstLineChars="0" w:firstLine="0"/>
            </w:pPr>
            <w:r w:rsidRPr="005C4B1F">
              <w:t>0.396031</w:t>
            </w:r>
          </w:p>
        </w:tc>
      </w:tr>
      <w:tr w:rsidR="00E959E9" w:rsidRPr="005C4B1F" w14:paraId="3E9F69A2" w14:textId="77777777" w:rsidTr="00B435E2">
        <w:tc>
          <w:tcPr>
            <w:tcW w:w="770" w:type="pct"/>
          </w:tcPr>
          <w:p w14:paraId="019FECF5" w14:textId="77777777" w:rsidR="00E959E9" w:rsidRPr="005C4B1F" w:rsidRDefault="00E959E9" w:rsidP="00E959E9">
            <w:pPr>
              <w:ind w:firstLineChars="0" w:firstLine="0"/>
            </w:pPr>
            <w:r w:rsidRPr="005C4B1F">
              <w:t>F</w:t>
            </w:r>
          </w:p>
        </w:tc>
        <w:tc>
          <w:tcPr>
            <w:tcW w:w="1410" w:type="pct"/>
          </w:tcPr>
          <w:p w14:paraId="6F521851" w14:textId="77777777" w:rsidR="00E959E9" w:rsidRPr="005C4B1F" w:rsidRDefault="00E959E9" w:rsidP="00E959E9">
            <w:pPr>
              <w:ind w:firstLineChars="0" w:firstLine="0"/>
            </w:pPr>
            <w:r w:rsidRPr="005C4B1F">
              <w:t>-2.867087</w:t>
            </w:r>
          </w:p>
        </w:tc>
        <w:tc>
          <w:tcPr>
            <w:tcW w:w="1410" w:type="pct"/>
          </w:tcPr>
          <w:p w14:paraId="3B7BC6CD" w14:textId="77777777" w:rsidR="00E959E9" w:rsidRPr="005C4B1F" w:rsidRDefault="00E959E9" w:rsidP="00E959E9">
            <w:pPr>
              <w:ind w:firstLineChars="0" w:firstLine="0"/>
            </w:pPr>
            <w:r w:rsidRPr="005C4B1F">
              <w:t>3.471765</w:t>
            </w:r>
          </w:p>
        </w:tc>
        <w:tc>
          <w:tcPr>
            <w:tcW w:w="1410" w:type="pct"/>
          </w:tcPr>
          <w:p w14:paraId="168670BB" w14:textId="77777777" w:rsidR="00E959E9" w:rsidRPr="005C4B1F" w:rsidRDefault="00E959E9" w:rsidP="00E959E9">
            <w:pPr>
              <w:ind w:firstLineChars="0" w:firstLine="0"/>
            </w:pPr>
            <w:r w:rsidRPr="005C4B1F">
              <w:t>-1.740295</w:t>
            </w:r>
          </w:p>
        </w:tc>
      </w:tr>
      <w:tr w:rsidR="00E959E9" w:rsidRPr="005C4B1F" w14:paraId="0FEA7016" w14:textId="77777777" w:rsidTr="00B435E2">
        <w:tc>
          <w:tcPr>
            <w:tcW w:w="770" w:type="pct"/>
          </w:tcPr>
          <w:p w14:paraId="04A4526F" w14:textId="77777777" w:rsidR="00E959E9" w:rsidRPr="005C4B1F" w:rsidRDefault="00E959E9" w:rsidP="00E959E9">
            <w:pPr>
              <w:ind w:firstLineChars="0" w:firstLine="0"/>
            </w:pPr>
            <w:r w:rsidRPr="005C4B1F">
              <w:lastRenderedPageBreak/>
              <w:t>C</w:t>
            </w:r>
          </w:p>
        </w:tc>
        <w:tc>
          <w:tcPr>
            <w:tcW w:w="1410" w:type="pct"/>
          </w:tcPr>
          <w:p w14:paraId="2EFB12FD" w14:textId="77777777" w:rsidR="00E959E9" w:rsidRPr="005C4B1F" w:rsidRDefault="00E959E9" w:rsidP="00E959E9">
            <w:pPr>
              <w:ind w:firstLineChars="0" w:firstLine="0"/>
            </w:pPr>
            <w:r w:rsidRPr="005C4B1F">
              <w:t>-1.676041</w:t>
            </w:r>
          </w:p>
        </w:tc>
        <w:tc>
          <w:tcPr>
            <w:tcW w:w="1410" w:type="pct"/>
          </w:tcPr>
          <w:p w14:paraId="71144342" w14:textId="77777777" w:rsidR="00E959E9" w:rsidRPr="005C4B1F" w:rsidRDefault="00E959E9" w:rsidP="00E959E9">
            <w:pPr>
              <w:ind w:firstLineChars="0" w:firstLine="0"/>
            </w:pPr>
            <w:r w:rsidRPr="005C4B1F">
              <w:t>-2.585781</w:t>
            </w:r>
          </w:p>
        </w:tc>
        <w:tc>
          <w:tcPr>
            <w:tcW w:w="1410" w:type="pct"/>
          </w:tcPr>
          <w:p w14:paraId="31652287" w14:textId="77777777" w:rsidR="00E959E9" w:rsidRPr="005C4B1F" w:rsidRDefault="00E959E9" w:rsidP="00E959E9">
            <w:pPr>
              <w:ind w:firstLineChars="0" w:firstLine="0"/>
            </w:pPr>
            <w:r w:rsidRPr="005C4B1F">
              <w:t>0.933230</w:t>
            </w:r>
          </w:p>
        </w:tc>
      </w:tr>
      <w:tr w:rsidR="00E959E9" w:rsidRPr="005C4B1F" w14:paraId="08D2C2D0" w14:textId="77777777" w:rsidTr="00B435E2">
        <w:tc>
          <w:tcPr>
            <w:tcW w:w="770" w:type="pct"/>
          </w:tcPr>
          <w:p w14:paraId="2FDAA3B5" w14:textId="77777777" w:rsidR="00E959E9" w:rsidRPr="005C4B1F" w:rsidRDefault="00E959E9" w:rsidP="00E959E9">
            <w:pPr>
              <w:ind w:firstLineChars="0" w:firstLine="0"/>
            </w:pPr>
            <w:r w:rsidRPr="005C4B1F">
              <w:t>C</w:t>
            </w:r>
          </w:p>
        </w:tc>
        <w:tc>
          <w:tcPr>
            <w:tcW w:w="1410" w:type="pct"/>
          </w:tcPr>
          <w:p w14:paraId="71C71491" w14:textId="77777777" w:rsidR="00E959E9" w:rsidRPr="005C4B1F" w:rsidRDefault="00E959E9" w:rsidP="00E959E9">
            <w:pPr>
              <w:ind w:firstLineChars="0" w:firstLine="0"/>
            </w:pPr>
            <w:r w:rsidRPr="005C4B1F">
              <w:t>0.484184</w:t>
            </w:r>
          </w:p>
        </w:tc>
        <w:tc>
          <w:tcPr>
            <w:tcW w:w="1410" w:type="pct"/>
          </w:tcPr>
          <w:p w14:paraId="7D6CF941" w14:textId="77777777" w:rsidR="00E959E9" w:rsidRPr="005C4B1F" w:rsidRDefault="00E959E9" w:rsidP="00E959E9">
            <w:pPr>
              <w:ind w:firstLineChars="0" w:firstLine="0"/>
            </w:pPr>
            <w:r w:rsidRPr="005C4B1F">
              <w:t>-1.695931</w:t>
            </w:r>
          </w:p>
        </w:tc>
        <w:tc>
          <w:tcPr>
            <w:tcW w:w="1410" w:type="pct"/>
          </w:tcPr>
          <w:p w14:paraId="58A3391C" w14:textId="77777777" w:rsidR="00E959E9" w:rsidRPr="005C4B1F" w:rsidRDefault="00E959E9" w:rsidP="00E959E9">
            <w:pPr>
              <w:ind w:firstLineChars="0" w:firstLine="0"/>
            </w:pPr>
            <w:r w:rsidRPr="005C4B1F">
              <w:t>1.383445</w:t>
            </w:r>
          </w:p>
        </w:tc>
      </w:tr>
      <w:tr w:rsidR="00E959E9" w:rsidRPr="005C4B1F" w14:paraId="0AD71E8A" w14:textId="77777777" w:rsidTr="00B435E2">
        <w:tc>
          <w:tcPr>
            <w:tcW w:w="770" w:type="pct"/>
          </w:tcPr>
          <w:p w14:paraId="18885EA9" w14:textId="77777777" w:rsidR="00E959E9" w:rsidRPr="005C4B1F" w:rsidRDefault="00E959E9" w:rsidP="00E959E9">
            <w:pPr>
              <w:ind w:firstLineChars="0" w:firstLine="0"/>
            </w:pPr>
            <w:r w:rsidRPr="005C4B1F">
              <w:t>C</w:t>
            </w:r>
          </w:p>
        </w:tc>
        <w:tc>
          <w:tcPr>
            <w:tcW w:w="1410" w:type="pct"/>
          </w:tcPr>
          <w:p w14:paraId="42A43C9B" w14:textId="77777777" w:rsidR="00E959E9" w:rsidRPr="005C4B1F" w:rsidRDefault="00E959E9" w:rsidP="00E959E9">
            <w:pPr>
              <w:ind w:firstLineChars="0" w:firstLine="0"/>
            </w:pPr>
            <w:r w:rsidRPr="005C4B1F">
              <w:t>1.181923</w:t>
            </w:r>
          </w:p>
        </w:tc>
        <w:tc>
          <w:tcPr>
            <w:tcW w:w="1410" w:type="pct"/>
          </w:tcPr>
          <w:p w14:paraId="31B5DD87" w14:textId="77777777" w:rsidR="00E959E9" w:rsidRPr="005C4B1F" w:rsidRDefault="00E959E9" w:rsidP="00E959E9">
            <w:pPr>
              <w:ind w:firstLineChars="0" w:firstLine="0"/>
            </w:pPr>
            <w:r w:rsidRPr="005C4B1F">
              <w:t>-2.855065</w:t>
            </w:r>
          </w:p>
        </w:tc>
        <w:tc>
          <w:tcPr>
            <w:tcW w:w="1410" w:type="pct"/>
          </w:tcPr>
          <w:p w14:paraId="29004801" w14:textId="77777777" w:rsidR="00E959E9" w:rsidRPr="005C4B1F" w:rsidRDefault="00E959E9" w:rsidP="00E959E9">
            <w:pPr>
              <w:ind w:firstLineChars="0" w:firstLine="0"/>
            </w:pPr>
            <w:r w:rsidRPr="005C4B1F">
              <w:t>1.035130</w:t>
            </w:r>
          </w:p>
        </w:tc>
      </w:tr>
      <w:tr w:rsidR="00E959E9" w:rsidRPr="005C4B1F" w14:paraId="73E2A636" w14:textId="77777777" w:rsidTr="00B435E2">
        <w:tc>
          <w:tcPr>
            <w:tcW w:w="770" w:type="pct"/>
          </w:tcPr>
          <w:p w14:paraId="79BB553E" w14:textId="77777777" w:rsidR="00E959E9" w:rsidRPr="005C4B1F" w:rsidRDefault="00E959E9" w:rsidP="00E959E9">
            <w:pPr>
              <w:ind w:firstLineChars="0" w:firstLine="0"/>
            </w:pPr>
            <w:r w:rsidRPr="005C4B1F">
              <w:t>C</w:t>
            </w:r>
          </w:p>
        </w:tc>
        <w:tc>
          <w:tcPr>
            <w:tcW w:w="1410" w:type="pct"/>
          </w:tcPr>
          <w:p w14:paraId="22C225CF" w14:textId="77777777" w:rsidR="00E959E9" w:rsidRPr="005C4B1F" w:rsidRDefault="00E959E9" w:rsidP="00E959E9">
            <w:pPr>
              <w:ind w:firstLineChars="0" w:firstLine="0"/>
            </w:pPr>
            <w:r w:rsidRPr="005C4B1F">
              <w:t>2.474365</w:t>
            </w:r>
          </w:p>
        </w:tc>
        <w:tc>
          <w:tcPr>
            <w:tcW w:w="1410" w:type="pct"/>
          </w:tcPr>
          <w:p w14:paraId="0D313A76" w14:textId="77777777" w:rsidR="00E959E9" w:rsidRPr="005C4B1F" w:rsidRDefault="00E959E9" w:rsidP="00E959E9">
            <w:pPr>
              <w:ind w:firstLineChars="0" w:firstLine="0"/>
            </w:pPr>
            <w:r w:rsidRPr="005C4B1F">
              <w:t>-3.049953</w:t>
            </w:r>
          </w:p>
        </w:tc>
        <w:tc>
          <w:tcPr>
            <w:tcW w:w="1410" w:type="pct"/>
          </w:tcPr>
          <w:p w14:paraId="349C868D" w14:textId="77777777" w:rsidR="00E959E9" w:rsidRPr="005C4B1F" w:rsidRDefault="00E959E9" w:rsidP="00E959E9">
            <w:pPr>
              <w:ind w:firstLineChars="0" w:firstLine="0"/>
            </w:pPr>
            <w:r w:rsidRPr="005C4B1F">
              <w:t>1.498709</w:t>
            </w:r>
          </w:p>
        </w:tc>
      </w:tr>
      <w:tr w:rsidR="00E959E9" w:rsidRPr="005C4B1F" w14:paraId="540C4A5F" w14:textId="77777777" w:rsidTr="00B435E2">
        <w:tc>
          <w:tcPr>
            <w:tcW w:w="770" w:type="pct"/>
          </w:tcPr>
          <w:p w14:paraId="590F6166" w14:textId="77777777" w:rsidR="00E959E9" w:rsidRPr="005C4B1F" w:rsidRDefault="00E959E9" w:rsidP="00E959E9">
            <w:pPr>
              <w:ind w:firstLineChars="0" w:firstLine="0"/>
            </w:pPr>
            <w:r w:rsidRPr="005C4B1F">
              <w:t>C</w:t>
            </w:r>
          </w:p>
        </w:tc>
        <w:tc>
          <w:tcPr>
            <w:tcW w:w="1410" w:type="pct"/>
          </w:tcPr>
          <w:p w14:paraId="3E186297" w14:textId="77777777" w:rsidR="00E959E9" w:rsidRPr="005C4B1F" w:rsidRDefault="00E959E9" w:rsidP="00E959E9">
            <w:pPr>
              <w:ind w:firstLineChars="0" w:firstLine="0"/>
            </w:pPr>
            <w:r w:rsidRPr="005C4B1F">
              <w:t>3.058982</w:t>
            </w:r>
          </w:p>
        </w:tc>
        <w:tc>
          <w:tcPr>
            <w:tcW w:w="1410" w:type="pct"/>
          </w:tcPr>
          <w:p w14:paraId="488B2135" w14:textId="77777777" w:rsidR="00E959E9" w:rsidRPr="005C4B1F" w:rsidRDefault="00E959E9" w:rsidP="00E959E9">
            <w:pPr>
              <w:ind w:firstLineChars="0" w:firstLine="0"/>
            </w:pPr>
            <w:r w:rsidRPr="005C4B1F">
              <w:t>-2.092491</w:t>
            </w:r>
          </w:p>
        </w:tc>
        <w:tc>
          <w:tcPr>
            <w:tcW w:w="1410" w:type="pct"/>
          </w:tcPr>
          <w:p w14:paraId="1C85CCBE" w14:textId="77777777" w:rsidR="00E959E9" w:rsidRPr="005C4B1F" w:rsidRDefault="00E959E9" w:rsidP="00E959E9">
            <w:pPr>
              <w:ind w:firstLineChars="0" w:firstLine="0"/>
            </w:pPr>
            <w:r w:rsidRPr="005C4B1F">
              <w:t>2.321774</w:t>
            </w:r>
          </w:p>
        </w:tc>
      </w:tr>
      <w:tr w:rsidR="00E959E9" w:rsidRPr="005C4B1F" w14:paraId="67826FF2" w14:textId="77777777" w:rsidTr="00B435E2">
        <w:tc>
          <w:tcPr>
            <w:tcW w:w="770" w:type="pct"/>
          </w:tcPr>
          <w:p w14:paraId="768E04F0" w14:textId="77777777" w:rsidR="00E959E9" w:rsidRPr="005C4B1F" w:rsidRDefault="00E959E9" w:rsidP="00E959E9">
            <w:pPr>
              <w:ind w:firstLineChars="0" w:firstLine="0"/>
            </w:pPr>
            <w:r w:rsidRPr="005C4B1F">
              <w:t>C</w:t>
            </w:r>
          </w:p>
        </w:tc>
        <w:tc>
          <w:tcPr>
            <w:tcW w:w="1410" w:type="pct"/>
          </w:tcPr>
          <w:p w14:paraId="416050A4" w14:textId="77777777" w:rsidR="00E959E9" w:rsidRPr="005C4B1F" w:rsidRDefault="00E959E9" w:rsidP="00E959E9">
            <w:pPr>
              <w:ind w:firstLineChars="0" w:firstLine="0"/>
            </w:pPr>
            <w:r w:rsidRPr="005C4B1F">
              <w:t>2.370613</w:t>
            </w:r>
          </w:p>
        </w:tc>
        <w:tc>
          <w:tcPr>
            <w:tcW w:w="1410" w:type="pct"/>
          </w:tcPr>
          <w:p w14:paraId="27027B52" w14:textId="77777777" w:rsidR="00E959E9" w:rsidRPr="005C4B1F" w:rsidRDefault="00E959E9" w:rsidP="00E959E9">
            <w:pPr>
              <w:ind w:firstLineChars="0" w:firstLine="0"/>
            </w:pPr>
            <w:r w:rsidRPr="005C4B1F">
              <w:t>-0.924342</w:t>
            </w:r>
          </w:p>
        </w:tc>
        <w:tc>
          <w:tcPr>
            <w:tcW w:w="1410" w:type="pct"/>
          </w:tcPr>
          <w:p w14:paraId="2541C72A" w14:textId="77777777" w:rsidR="00E959E9" w:rsidRPr="005C4B1F" w:rsidRDefault="00E959E9" w:rsidP="00E959E9">
            <w:pPr>
              <w:ind w:firstLineChars="0" w:firstLine="0"/>
            </w:pPr>
            <w:r w:rsidRPr="005C4B1F">
              <w:t>2.619465</w:t>
            </w:r>
          </w:p>
        </w:tc>
      </w:tr>
      <w:tr w:rsidR="00E959E9" w:rsidRPr="005C4B1F" w14:paraId="74A19255" w14:textId="77777777" w:rsidTr="00B435E2">
        <w:tc>
          <w:tcPr>
            <w:tcW w:w="770" w:type="pct"/>
          </w:tcPr>
          <w:p w14:paraId="120D8104" w14:textId="77777777" w:rsidR="00E959E9" w:rsidRPr="005C4B1F" w:rsidRDefault="00E959E9" w:rsidP="00E959E9">
            <w:pPr>
              <w:ind w:firstLineChars="0" w:firstLine="0"/>
            </w:pPr>
            <w:r w:rsidRPr="005C4B1F">
              <w:t>H</w:t>
            </w:r>
          </w:p>
        </w:tc>
        <w:tc>
          <w:tcPr>
            <w:tcW w:w="1410" w:type="pct"/>
          </w:tcPr>
          <w:p w14:paraId="2B1B31B9" w14:textId="77777777" w:rsidR="00E959E9" w:rsidRPr="005C4B1F" w:rsidRDefault="00E959E9" w:rsidP="00E959E9">
            <w:pPr>
              <w:ind w:firstLineChars="0" w:firstLine="0"/>
            </w:pPr>
            <w:r w:rsidRPr="005C4B1F">
              <w:t>0.739443</w:t>
            </w:r>
          </w:p>
        </w:tc>
        <w:tc>
          <w:tcPr>
            <w:tcW w:w="1410" w:type="pct"/>
          </w:tcPr>
          <w:p w14:paraId="4D4F53AF" w14:textId="77777777" w:rsidR="00E959E9" w:rsidRPr="005C4B1F" w:rsidRDefault="00E959E9" w:rsidP="00E959E9">
            <w:pPr>
              <w:ind w:firstLineChars="0" w:firstLine="0"/>
            </w:pPr>
            <w:r w:rsidRPr="005C4B1F">
              <w:t>-3.567625</w:t>
            </w:r>
          </w:p>
        </w:tc>
        <w:tc>
          <w:tcPr>
            <w:tcW w:w="1410" w:type="pct"/>
          </w:tcPr>
          <w:p w14:paraId="774A335E" w14:textId="77777777" w:rsidR="00E959E9" w:rsidRPr="005C4B1F" w:rsidRDefault="00E959E9" w:rsidP="00E959E9">
            <w:pPr>
              <w:ind w:firstLineChars="0" w:firstLine="0"/>
            </w:pPr>
            <w:r w:rsidRPr="005C4B1F">
              <w:t>0.346434</w:t>
            </w:r>
          </w:p>
        </w:tc>
      </w:tr>
      <w:tr w:rsidR="00E959E9" w:rsidRPr="005C4B1F" w14:paraId="328F082C" w14:textId="77777777" w:rsidTr="00B435E2">
        <w:tc>
          <w:tcPr>
            <w:tcW w:w="770" w:type="pct"/>
          </w:tcPr>
          <w:p w14:paraId="7577CA60" w14:textId="77777777" w:rsidR="00E959E9" w:rsidRPr="005C4B1F" w:rsidRDefault="00E959E9" w:rsidP="00E959E9">
            <w:pPr>
              <w:ind w:firstLineChars="0" w:firstLine="0"/>
            </w:pPr>
            <w:r w:rsidRPr="005C4B1F">
              <w:t>H</w:t>
            </w:r>
          </w:p>
        </w:tc>
        <w:tc>
          <w:tcPr>
            <w:tcW w:w="1410" w:type="pct"/>
          </w:tcPr>
          <w:p w14:paraId="0F9BBCB0" w14:textId="77777777" w:rsidR="00E959E9" w:rsidRPr="005C4B1F" w:rsidRDefault="00E959E9" w:rsidP="00E959E9">
            <w:pPr>
              <w:ind w:firstLineChars="0" w:firstLine="0"/>
            </w:pPr>
            <w:r w:rsidRPr="005C4B1F">
              <w:t>3.029132</w:t>
            </w:r>
          </w:p>
        </w:tc>
        <w:tc>
          <w:tcPr>
            <w:tcW w:w="1410" w:type="pct"/>
          </w:tcPr>
          <w:p w14:paraId="64A2707F" w14:textId="77777777" w:rsidR="00E959E9" w:rsidRPr="005C4B1F" w:rsidRDefault="00E959E9" w:rsidP="00E959E9">
            <w:pPr>
              <w:ind w:firstLineChars="0" w:firstLine="0"/>
            </w:pPr>
            <w:r w:rsidRPr="005C4B1F">
              <w:t>-3.928495</w:t>
            </w:r>
          </w:p>
        </w:tc>
        <w:tc>
          <w:tcPr>
            <w:tcW w:w="1410" w:type="pct"/>
          </w:tcPr>
          <w:p w14:paraId="46C299B1" w14:textId="77777777" w:rsidR="00E959E9" w:rsidRPr="005C4B1F" w:rsidRDefault="00E959E9" w:rsidP="00E959E9">
            <w:pPr>
              <w:ind w:firstLineChars="0" w:firstLine="0"/>
            </w:pPr>
            <w:r w:rsidRPr="005C4B1F">
              <w:t>1.189812</w:t>
            </w:r>
          </w:p>
        </w:tc>
      </w:tr>
      <w:tr w:rsidR="00E959E9" w:rsidRPr="005C4B1F" w14:paraId="3FA9B992" w14:textId="77777777" w:rsidTr="00B435E2">
        <w:tc>
          <w:tcPr>
            <w:tcW w:w="770" w:type="pct"/>
          </w:tcPr>
          <w:p w14:paraId="343956E7" w14:textId="77777777" w:rsidR="00E959E9" w:rsidRPr="005C4B1F" w:rsidRDefault="00E959E9" w:rsidP="00E959E9">
            <w:pPr>
              <w:ind w:firstLineChars="0" w:firstLine="0"/>
            </w:pPr>
            <w:r w:rsidRPr="005C4B1F">
              <w:t>H</w:t>
            </w:r>
          </w:p>
        </w:tc>
        <w:tc>
          <w:tcPr>
            <w:tcW w:w="1410" w:type="pct"/>
          </w:tcPr>
          <w:p w14:paraId="16C7AA5F" w14:textId="77777777" w:rsidR="00E959E9" w:rsidRPr="005C4B1F" w:rsidRDefault="00E959E9" w:rsidP="00E959E9">
            <w:pPr>
              <w:ind w:firstLineChars="0" w:firstLine="0"/>
            </w:pPr>
            <w:r w:rsidRPr="005C4B1F">
              <w:t>4.068524</w:t>
            </w:r>
          </w:p>
        </w:tc>
        <w:tc>
          <w:tcPr>
            <w:tcW w:w="1410" w:type="pct"/>
          </w:tcPr>
          <w:p w14:paraId="04DFB8CF" w14:textId="77777777" w:rsidR="00E959E9" w:rsidRPr="005C4B1F" w:rsidRDefault="00E959E9" w:rsidP="00E959E9">
            <w:pPr>
              <w:ind w:firstLineChars="0" w:firstLine="0"/>
            </w:pPr>
            <w:r w:rsidRPr="005C4B1F">
              <w:t>-2.234126</w:t>
            </w:r>
          </w:p>
        </w:tc>
        <w:tc>
          <w:tcPr>
            <w:tcW w:w="1410" w:type="pct"/>
          </w:tcPr>
          <w:p w14:paraId="15C19CD1" w14:textId="77777777" w:rsidR="00E959E9" w:rsidRPr="005C4B1F" w:rsidRDefault="00E959E9" w:rsidP="00E959E9">
            <w:pPr>
              <w:ind w:firstLineChars="0" w:firstLine="0"/>
            </w:pPr>
            <w:r w:rsidRPr="005C4B1F">
              <w:t>2.691445</w:t>
            </w:r>
          </w:p>
        </w:tc>
      </w:tr>
      <w:tr w:rsidR="00E959E9" w:rsidRPr="005C4B1F" w14:paraId="56D905D0" w14:textId="77777777" w:rsidTr="00B435E2">
        <w:tc>
          <w:tcPr>
            <w:tcW w:w="770" w:type="pct"/>
          </w:tcPr>
          <w:p w14:paraId="6D40DFFE" w14:textId="77777777" w:rsidR="00E959E9" w:rsidRPr="005C4B1F" w:rsidRDefault="00E959E9" w:rsidP="00E959E9">
            <w:pPr>
              <w:ind w:firstLineChars="0" w:firstLine="0"/>
            </w:pPr>
            <w:r w:rsidRPr="005C4B1F">
              <w:t>H</w:t>
            </w:r>
          </w:p>
        </w:tc>
        <w:tc>
          <w:tcPr>
            <w:tcW w:w="1410" w:type="pct"/>
          </w:tcPr>
          <w:p w14:paraId="6CDDF7D3" w14:textId="77777777" w:rsidR="00E959E9" w:rsidRPr="005C4B1F" w:rsidRDefault="00E959E9" w:rsidP="00E959E9">
            <w:pPr>
              <w:ind w:firstLineChars="0" w:firstLine="0"/>
            </w:pPr>
            <w:r w:rsidRPr="005C4B1F">
              <w:t>2.851595</w:t>
            </w:r>
          </w:p>
        </w:tc>
        <w:tc>
          <w:tcPr>
            <w:tcW w:w="1410" w:type="pct"/>
          </w:tcPr>
          <w:p w14:paraId="1A7950DE" w14:textId="77777777" w:rsidR="00E959E9" w:rsidRPr="005C4B1F" w:rsidRDefault="00E959E9" w:rsidP="00E959E9">
            <w:pPr>
              <w:ind w:firstLineChars="0" w:firstLine="0"/>
            </w:pPr>
            <w:r w:rsidRPr="005C4B1F">
              <w:t>-0.151778</w:t>
            </w:r>
          </w:p>
        </w:tc>
        <w:tc>
          <w:tcPr>
            <w:tcW w:w="1410" w:type="pct"/>
          </w:tcPr>
          <w:p w14:paraId="3B2007D3" w14:textId="77777777" w:rsidR="00E959E9" w:rsidRPr="005C4B1F" w:rsidRDefault="00E959E9" w:rsidP="00E959E9">
            <w:pPr>
              <w:ind w:firstLineChars="0" w:firstLine="0"/>
            </w:pPr>
            <w:r w:rsidRPr="005C4B1F">
              <w:t>3.213329</w:t>
            </w:r>
          </w:p>
        </w:tc>
      </w:tr>
      <w:tr w:rsidR="00E959E9" w:rsidRPr="005C4B1F" w14:paraId="44DAD2C1" w14:textId="77777777" w:rsidTr="00B435E2">
        <w:tc>
          <w:tcPr>
            <w:tcW w:w="770" w:type="pct"/>
          </w:tcPr>
          <w:p w14:paraId="5EC0E66F" w14:textId="77777777" w:rsidR="00E959E9" w:rsidRPr="005C4B1F" w:rsidRDefault="00E959E9" w:rsidP="00E959E9">
            <w:pPr>
              <w:ind w:firstLineChars="0" w:firstLine="0"/>
            </w:pPr>
            <w:r w:rsidRPr="005C4B1F">
              <w:t>N</w:t>
            </w:r>
          </w:p>
        </w:tc>
        <w:tc>
          <w:tcPr>
            <w:tcW w:w="1410" w:type="pct"/>
          </w:tcPr>
          <w:p w14:paraId="2955236A" w14:textId="77777777" w:rsidR="00E959E9" w:rsidRPr="005C4B1F" w:rsidRDefault="00E959E9" w:rsidP="00E959E9">
            <w:pPr>
              <w:ind w:firstLineChars="0" w:firstLine="0"/>
            </w:pPr>
            <w:r w:rsidRPr="005C4B1F">
              <w:t>-0.876964</w:t>
            </w:r>
          </w:p>
        </w:tc>
        <w:tc>
          <w:tcPr>
            <w:tcW w:w="1410" w:type="pct"/>
          </w:tcPr>
          <w:p w14:paraId="423C7359" w14:textId="77777777" w:rsidR="00E959E9" w:rsidRPr="005C4B1F" w:rsidRDefault="00E959E9" w:rsidP="00E959E9">
            <w:pPr>
              <w:ind w:firstLineChars="0" w:firstLine="0"/>
            </w:pPr>
            <w:r w:rsidRPr="005C4B1F">
              <w:t>-1.567043</w:t>
            </w:r>
          </w:p>
        </w:tc>
        <w:tc>
          <w:tcPr>
            <w:tcW w:w="1410" w:type="pct"/>
          </w:tcPr>
          <w:p w14:paraId="2421EF02" w14:textId="77777777" w:rsidR="00E959E9" w:rsidRPr="005C4B1F" w:rsidRDefault="00E959E9" w:rsidP="00E959E9">
            <w:pPr>
              <w:ind w:firstLineChars="0" w:firstLine="0"/>
            </w:pPr>
            <w:r w:rsidRPr="005C4B1F">
              <w:t>0.937706</w:t>
            </w:r>
          </w:p>
        </w:tc>
      </w:tr>
      <w:tr w:rsidR="00E959E9" w:rsidRPr="005C4B1F" w14:paraId="5E03DA72" w14:textId="77777777" w:rsidTr="00B435E2">
        <w:tc>
          <w:tcPr>
            <w:tcW w:w="770" w:type="pct"/>
          </w:tcPr>
          <w:p w14:paraId="19D40457" w14:textId="77777777" w:rsidR="00E959E9" w:rsidRPr="005C4B1F" w:rsidRDefault="00E959E9" w:rsidP="00E959E9">
            <w:pPr>
              <w:ind w:firstLineChars="0" w:firstLine="0"/>
            </w:pPr>
            <w:r w:rsidRPr="005C4B1F">
              <w:t>H</w:t>
            </w:r>
          </w:p>
        </w:tc>
        <w:tc>
          <w:tcPr>
            <w:tcW w:w="1410" w:type="pct"/>
          </w:tcPr>
          <w:p w14:paraId="75B7495B" w14:textId="77777777" w:rsidR="00E959E9" w:rsidRPr="005C4B1F" w:rsidRDefault="00E959E9" w:rsidP="00E959E9">
            <w:pPr>
              <w:ind w:firstLineChars="0" w:firstLine="0"/>
            </w:pPr>
            <w:r w:rsidRPr="005C4B1F">
              <w:t>-1.251079</w:t>
            </w:r>
          </w:p>
        </w:tc>
        <w:tc>
          <w:tcPr>
            <w:tcW w:w="1410" w:type="pct"/>
          </w:tcPr>
          <w:p w14:paraId="13861A67" w14:textId="77777777" w:rsidR="00E959E9" w:rsidRPr="005C4B1F" w:rsidRDefault="00E959E9" w:rsidP="00E959E9">
            <w:pPr>
              <w:ind w:firstLineChars="0" w:firstLine="0"/>
            </w:pPr>
            <w:r w:rsidRPr="005C4B1F">
              <w:t>-3.500803</w:t>
            </w:r>
          </w:p>
        </w:tc>
        <w:tc>
          <w:tcPr>
            <w:tcW w:w="1410" w:type="pct"/>
          </w:tcPr>
          <w:p w14:paraId="1AAF9C17" w14:textId="77777777" w:rsidR="00E959E9" w:rsidRPr="005C4B1F" w:rsidRDefault="00E959E9" w:rsidP="00E959E9">
            <w:pPr>
              <w:ind w:firstLineChars="0" w:firstLine="0"/>
            </w:pPr>
            <w:r w:rsidRPr="005C4B1F">
              <w:t>1.343815</w:t>
            </w:r>
          </w:p>
        </w:tc>
      </w:tr>
      <w:tr w:rsidR="00E959E9" w:rsidRPr="005C4B1F" w14:paraId="6EB3B16F" w14:textId="77777777" w:rsidTr="00B435E2">
        <w:tc>
          <w:tcPr>
            <w:tcW w:w="770" w:type="pct"/>
          </w:tcPr>
          <w:p w14:paraId="54E03B2D" w14:textId="77777777" w:rsidR="00E959E9" w:rsidRPr="005C4B1F" w:rsidRDefault="00E959E9" w:rsidP="00E959E9">
            <w:pPr>
              <w:ind w:firstLineChars="0" w:firstLine="0"/>
            </w:pPr>
            <w:r w:rsidRPr="005C4B1F">
              <w:t>C</w:t>
            </w:r>
          </w:p>
        </w:tc>
        <w:tc>
          <w:tcPr>
            <w:tcW w:w="1410" w:type="pct"/>
          </w:tcPr>
          <w:p w14:paraId="394B1F8A" w14:textId="77777777" w:rsidR="00E959E9" w:rsidRPr="005C4B1F" w:rsidRDefault="00E959E9" w:rsidP="00E959E9">
            <w:pPr>
              <w:ind w:firstLineChars="0" w:firstLine="0"/>
            </w:pPr>
            <w:r w:rsidRPr="005C4B1F">
              <w:t>1.084687</w:t>
            </w:r>
          </w:p>
        </w:tc>
        <w:tc>
          <w:tcPr>
            <w:tcW w:w="1410" w:type="pct"/>
          </w:tcPr>
          <w:p w14:paraId="1205C415" w14:textId="77777777" w:rsidR="00E959E9" w:rsidRPr="005C4B1F" w:rsidRDefault="00E959E9" w:rsidP="00E959E9">
            <w:pPr>
              <w:ind w:firstLineChars="0" w:firstLine="0"/>
            </w:pPr>
            <w:r w:rsidRPr="005C4B1F">
              <w:t>-0.678191</w:t>
            </w:r>
          </w:p>
        </w:tc>
        <w:tc>
          <w:tcPr>
            <w:tcW w:w="1410" w:type="pct"/>
          </w:tcPr>
          <w:p w14:paraId="02401008" w14:textId="77777777" w:rsidR="00E959E9" w:rsidRPr="005C4B1F" w:rsidRDefault="00E959E9" w:rsidP="00E959E9">
            <w:pPr>
              <w:ind w:firstLineChars="0" w:firstLine="0"/>
            </w:pPr>
            <w:r w:rsidRPr="005C4B1F">
              <w:t>2.135233</w:t>
            </w:r>
          </w:p>
        </w:tc>
      </w:tr>
      <w:tr w:rsidR="00E959E9" w:rsidRPr="005C4B1F" w14:paraId="68044E31" w14:textId="77777777" w:rsidTr="00B435E2">
        <w:tc>
          <w:tcPr>
            <w:tcW w:w="770" w:type="pct"/>
          </w:tcPr>
          <w:p w14:paraId="7EAAE7CF" w14:textId="77777777" w:rsidR="00E959E9" w:rsidRPr="005C4B1F" w:rsidRDefault="00E959E9" w:rsidP="00E959E9">
            <w:pPr>
              <w:ind w:firstLineChars="0" w:firstLine="0"/>
            </w:pPr>
            <w:r w:rsidRPr="005C4B1F">
              <w:t>C</w:t>
            </w:r>
          </w:p>
        </w:tc>
        <w:tc>
          <w:tcPr>
            <w:tcW w:w="1410" w:type="pct"/>
          </w:tcPr>
          <w:p w14:paraId="7D8BE41C" w14:textId="77777777" w:rsidR="00E959E9" w:rsidRPr="005C4B1F" w:rsidRDefault="00E959E9" w:rsidP="00E959E9">
            <w:pPr>
              <w:ind w:firstLineChars="0" w:firstLine="0"/>
            </w:pPr>
            <w:r w:rsidRPr="005C4B1F">
              <w:t>1.465962</w:t>
            </w:r>
          </w:p>
        </w:tc>
        <w:tc>
          <w:tcPr>
            <w:tcW w:w="1410" w:type="pct"/>
          </w:tcPr>
          <w:p w14:paraId="7ABB065F" w14:textId="77777777" w:rsidR="00E959E9" w:rsidRPr="005C4B1F" w:rsidRDefault="00E959E9" w:rsidP="00E959E9">
            <w:pPr>
              <w:ind w:firstLineChars="0" w:firstLine="0"/>
            </w:pPr>
            <w:r w:rsidRPr="005C4B1F">
              <w:t>4.120855</w:t>
            </w:r>
          </w:p>
        </w:tc>
        <w:tc>
          <w:tcPr>
            <w:tcW w:w="1410" w:type="pct"/>
          </w:tcPr>
          <w:p w14:paraId="73F0629E" w14:textId="77777777" w:rsidR="00E959E9" w:rsidRPr="005C4B1F" w:rsidRDefault="00E959E9" w:rsidP="00E959E9">
            <w:pPr>
              <w:ind w:firstLineChars="0" w:firstLine="0"/>
            </w:pPr>
            <w:r w:rsidRPr="005C4B1F">
              <w:t>0.748209</w:t>
            </w:r>
          </w:p>
        </w:tc>
      </w:tr>
      <w:tr w:rsidR="00E959E9" w:rsidRPr="005C4B1F" w14:paraId="7C5B3C15" w14:textId="77777777" w:rsidTr="00B435E2">
        <w:tc>
          <w:tcPr>
            <w:tcW w:w="770" w:type="pct"/>
          </w:tcPr>
          <w:p w14:paraId="0838A551" w14:textId="77777777" w:rsidR="00E959E9" w:rsidRPr="005C4B1F" w:rsidRDefault="00E959E9" w:rsidP="00E959E9">
            <w:pPr>
              <w:ind w:firstLineChars="0" w:firstLine="0"/>
            </w:pPr>
            <w:r w:rsidRPr="005C4B1F">
              <w:t>O</w:t>
            </w:r>
          </w:p>
        </w:tc>
        <w:tc>
          <w:tcPr>
            <w:tcW w:w="1410" w:type="pct"/>
          </w:tcPr>
          <w:p w14:paraId="002ABD0B" w14:textId="77777777" w:rsidR="00E959E9" w:rsidRPr="005C4B1F" w:rsidRDefault="00E959E9" w:rsidP="00E959E9">
            <w:pPr>
              <w:ind w:firstLineChars="0" w:firstLine="0"/>
            </w:pPr>
            <w:r w:rsidRPr="005C4B1F">
              <w:t>2.455255</w:t>
            </w:r>
          </w:p>
        </w:tc>
        <w:tc>
          <w:tcPr>
            <w:tcW w:w="1410" w:type="pct"/>
          </w:tcPr>
          <w:p w14:paraId="02A2ED59" w14:textId="77777777" w:rsidR="00E959E9" w:rsidRPr="005C4B1F" w:rsidRDefault="00E959E9" w:rsidP="00E959E9">
            <w:pPr>
              <w:ind w:firstLineChars="0" w:firstLine="0"/>
            </w:pPr>
            <w:r w:rsidRPr="005C4B1F">
              <w:t>4.652072</w:t>
            </w:r>
          </w:p>
        </w:tc>
        <w:tc>
          <w:tcPr>
            <w:tcW w:w="1410" w:type="pct"/>
          </w:tcPr>
          <w:p w14:paraId="3F78121A" w14:textId="77777777" w:rsidR="00E959E9" w:rsidRPr="005C4B1F" w:rsidRDefault="00E959E9" w:rsidP="00E959E9">
            <w:pPr>
              <w:ind w:firstLineChars="0" w:firstLine="0"/>
            </w:pPr>
            <w:r w:rsidRPr="005C4B1F">
              <w:t>1.177050</w:t>
            </w:r>
          </w:p>
        </w:tc>
      </w:tr>
      <w:tr w:rsidR="00E959E9" w:rsidRPr="005C4B1F" w14:paraId="5EE15AEC" w14:textId="77777777" w:rsidTr="00B435E2">
        <w:tc>
          <w:tcPr>
            <w:tcW w:w="770" w:type="pct"/>
          </w:tcPr>
          <w:p w14:paraId="531CEAF0" w14:textId="77777777" w:rsidR="00E959E9" w:rsidRPr="005C4B1F" w:rsidRDefault="00E959E9" w:rsidP="00E959E9">
            <w:pPr>
              <w:ind w:firstLineChars="0" w:firstLine="0"/>
            </w:pPr>
            <w:r w:rsidRPr="005C4B1F">
              <w:t>O</w:t>
            </w:r>
          </w:p>
        </w:tc>
        <w:tc>
          <w:tcPr>
            <w:tcW w:w="1410" w:type="pct"/>
          </w:tcPr>
          <w:p w14:paraId="176DD607" w14:textId="77777777" w:rsidR="00E959E9" w:rsidRPr="005C4B1F" w:rsidRDefault="00E959E9" w:rsidP="00E959E9">
            <w:pPr>
              <w:ind w:firstLineChars="0" w:firstLine="0"/>
            </w:pPr>
            <w:r w:rsidRPr="005C4B1F">
              <w:t>1.044517</w:t>
            </w:r>
          </w:p>
        </w:tc>
        <w:tc>
          <w:tcPr>
            <w:tcW w:w="1410" w:type="pct"/>
          </w:tcPr>
          <w:p w14:paraId="6BB8800A" w14:textId="77777777" w:rsidR="00E959E9" w:rsidRPr="005C4B1F" w:rsidRDefault="00E959E9" w:rsidP="00E959E9">
            <w:pPr>
              <w:ind w:firstLineChars="0" w:firstLine="0"/>
            </w:pPr>
            <w:r w:rsidRPr="005C4B1F">
              <w:t>4.343369</w:t>
            </w:r>
          </w:p>
        </w:tc>
        <w:tc>
          <w:tcPr>
            <w:tcW w:w="1410" w:type="pct"/>
          </w:tcPr>
          <w:p w14:paraId="2014F400" w14:textId="77777777" w:rsidR="00E959E9" w:rsidRPr="005C4B1F" w:rsidRDefault="00E959E9" w:rsidP="00E959E9">
            <w:pPr>
              <w:ind w:firstLineChars="0" w:firstLine="0"/>
            </w:pPr>
            <w:r w:rsidRPr="005C4B1F">
              <w:t>-0.504404</w:t>
            </w:r>
          </w:p>
        </w:tc>
      </w:tr>
      <w:tr w:rsidR="00E959E9" w:rsidRPr="005C4B1F" w14:paraId="21838EA6" w14:textId="77777777" w:rsidTr="00B435E2">
        <w:tc>
          <w:tcPr>
            <w:tcW w:w="770" w:type="pct"/>
          </w:tcPr>
          <w:p w14:paraId="0669EF0C" w14:textId="77777777" w:rsidR="00E959E9" w:rsidRPr="005C4B1F" w:rsidRDefault="00E959E9" w:rsidP="00E959E9">
            <w:pPr>
              <w:ind w:firstLineChars="0" w:firstLine="0"/>
            </w:pPr>
            <w:r w:rsidRPr="005C4B1F">
              <w:t>H</w:t>
            </w:r>
          </w:p>
        </w:tc>
        <w:tc>
          <w:tcPr>
            <w:tcW w:w="1410" w:type="pct"/>
          </w:tcPr>
          <w:p w14:paraId="290454A3" w14:textId="77777777" w:rsidR="00E959E9" w:rsidRPr="005C4B1F" w:rsidRDefault="00E959E9" w:rsidP="00E959E9">
            <w:pPr>
              <w:ind w:firstLineChars="0" w:firstLine="0"/>
            </w:pPr>
            <w:r w:rsidRPr="005C4B1F">
              <w:t>0.265274</w:t>
            </w:r>
          </w:p>
        </w:tc>
        <w:tc>
          <w:tcPr>
            <w:tcW w:w="1410" w:type="pct"/>
          </w:tcPr>
          <w:p w14:paraId="262FAA50" w14:textId="77777777" w:rsidR="00E959E9" w:rsidRPr="005C4B1F" w:rsidRDefault="00E959E9" w:rsidP="00E959E9">
            <w:pPr>
              <w:ind w:firstLineChars="0" w:firstLine="0"/>
            </w:pPr>
            <w:r w:rsidRPr="005C4B1F">
              <w:t>3.803115</w:t>
            </w:r>
          </w:p>
        </w:tc>
        <w:tc>
          <w:tcPr>
            <w:tcW w:w="1410" w:type="pct"/>
          </w:tcPr>
          <w:p w14:paraId="0DA58247" w14:textId="77777777" w:rsidR="00E959E9" w:rsidRPr="005C4B1F" w:rsidRDefault="00E959E9" w:rsidP="00E959E9">
            <w:pPr>
              <w:ind w:firstLineChars="0" w:firstLine="0"/>
            </w:pPr>
            <w:r w:rsidRPr="005C4B1F">
              <w:t>-0.719198</w:t>
            </w:r>
          </w:p>
        </w:tc>
      </w:tr>
      <w:tr w:rsidR="00E959E9" w:rsidRPr="005C4B1F" w14:paraId="5EC5D807" w14:textId="77777777" w:rsidTr="00B435E2">
        <w:tc>
          <w:tcPr>
            <w:tcW w:w="770" w:type="pct"/>
          </w:tcPr>
          <w:p w14:paraId="4F043A44" w14:textId="77777777" w:rsidR="00E959E9" w:rsidRPr="005C4B1F" w:rsidRDefault="00E959E9" w:rsidP="00E959E9">
            <w:pPr>
              <w:ind w:firstLineChars="0" w:firstLine="0"/>
            </w:pPr>
            <w:r w:rsidRPr="005C4B1F">
              <w:t>C</w:t>
            </w:r>
          </w:p>
        </w:tc>
        <w:tc>
          <w:tcPr>
            <w:tcW w:w="1410" w:type="pct"/>
          </w:tcPr>
          <w:p w14:paraId="703C12E0" w14:textId="77777777" w:rsidR="00E959E9" w:rsidRPr="005C4B1F" w:rsidRDefault="00E959E9" w:rsidP="00E959E9">
            <w:pPr>
              <w:ind w:firstLineChars="0" w:firstLine="0"/>
            </w:pPr>
            <w:r w:rsidRPr="005C4B1F">
              <w:t>0.658029</w:t>
            </w:r>
          </w:p>
        </w:tc>
        <w:tc>
          <w:tcPr>
            <w:tcW w:w="1410" w:type="pct"/>
          </w:tcPr>
          <w:p w14:paraId="4BAD02DA" w14:textId="77777777" w:rsidR="00E959E9" w:rsidRPr="005C4B1F" w:rsidRDefault="00E959E9" w:rsidP="00E959E9">
            <w:pPr>
              <w:ind w:firstLineChars="0" w:firstLine="0"/>
            </w:pPr>
            <w:r w:rsidRPr="005C4B1F">
              <w:t>3.130376</w:t>
            </w:r>
          </w:p>
        </w:tc>
        <w:tc>
          <w:tcPr>
            <w:tcW w:w="1410" w:type="pct"/>
          </w:tcPr>
          <w:p w14:paraId="47533931" w14:textId="77777777" w:rsidR="00E959E9" w:rsidRPr="005C4B1F" w:rsidRDefault="00E959E9" w:rsidP="00E959E9">
            <w:pPr>
              <w:ind w:firstLineChars="0" w:firstLine="0"/>
            </w:pPr>
            <w:r w:rsidRPr="005C4B1F">
              <w:t>1.578494</w:t>
            </w:r>
          </w:p>
        </w:tc>
      </w:tr>
      <w:tr w:rsidR="00E959E9" w:rsidRPr="005C4B1F" w14:paraId="3185F414" w14:textId="77777777" w:rsidTr="00B435E2">
        <w:tc>
          <w:tcPr>
            <w:tcW w:w="770" w:type="pct"/>
          </w:tcPr>
          <w:p w14:paraId="66FD6C77" w14:textId="77777777" w:rsidR="00E959E9" w:rsidRPr="005C4B1F" w:rsidRDefault="00E959E9" w:rsidP="00E959E9">
            <w:pPr>
              <w:ind w:firstLineChars="0" w:firstLine="0"/>
            </w:pPr>
            <w:r w:rsidRPr="005C4B1F">
              <w:t>H</w:t>
            </w:r>
          </w:p>
        </w:tc>
        <w:tc>
          <w:tcPr>
            <w:tcW w:w="1410" w:type="pct"/>
          </w:tcPr>
          <w:p w14:paraId="23370EF6" w14:textId="77777777" w:rsidR="00E959E9" w:rsidRPr="005C4B1F" w:rsidRDefault="00E959E9" w:rsidP="00E959E9">
            <w:pPr>
              <w:ind w:firstLineChars="0" w:firstLine="0"/>
            </w:pPr>
            <w:r w:rsidRPr="005C4B1F">
              <w:t>0.814116</w:t>
            </w:r>
          </w:p>
        </w:tc>
        <w:tc>
          <w:tcPr>
            <w:tcW w:w="1410" w:type="pct"/>
          </w:tcPr>
          <w:p w14:paraId="1245C544" w14:textId="77777777" w:rsidR="00E959E9" w:rsidRPr="005C4B1F" w:rsidRDefault="00E959E9" w:rsidP="00E959E9">
            <w:pPr>
              <w:ind w:firstLineChars="0" w:firstLine="0"/>
            </w:pPr>
            <w:r w:rsidRPr="005C4B1F">
              <w:t>3.414555</w:t>
            </w:r>
          </w:p>
        </w:tc>
        <w:tc>
          <w:tcPr>
            <w:tcW w:w="1410" w:type="pct"/>
          </w:tcPr>
          <w:p w14:paraId="19AD89A3" w14:textId="77777777" w:rsidR="00E959E9" w:rsidRPr="005C4B1F" w:rsidRDefault="00E959E9" w:rsidP="00E959E9">
            <w:pPr>
              <w:ind w:firstLineChars="0" w:firstLine="0"/>
            </w:pPr>
            <w:r w:rsidRPr="005C4B1F">
              <w:t>2.625428</w:t>
            </w:r>
          </w:p>
        </w:tc>
      </w:tr>
      <w:tr w:rsidR="00E959E9" w:rsidRPr="005C4B1F" w14:paraId="55462DCB" w14:textId="77777777" w:rsidTr="00B435E2">
        <w:tc>
          <w:tcPr>
            <w:tcW w:w="770" w:type="pct"/>
          </w:tcPr>
          <w:p w14:paraId="7AF17024" w14:textId="77777777" w:rsidR="00E959E9" w:rsidRPr="005C4B1F" w:rsidRDefault="00E959E9" w:rsidP="00E959E9">
            <w:pPr>
              <w:ind w:firstLineChars="0" w:firstLine="0"/>
            </w:pPr>
            <w:r w:rsidRPr="005C4B1F">
              <w:t>H</w:t>
            </w:r>
          </w:p>
        </w:tc>
        <w:tc>
          <w:tcPr>
            <w:tcW w:w="1410" w:type="pct"/>
          </w:tcPr>
          <w:p w14:paraId="1B67FCDB" w14:textId="77777777" w:rsidR="00E959E9" w:rsidRPr="005C4B1F" w:rsidRDefault="00E959E9" w:rsidP="00E959E9">
            <w:pPr>
              <w:ind w:firstLineChars="0" w:firstLine="0"/>
            </w:pPr>
            <w:r w:rsidRPr="005C4B1F">
              <w:t>-0.413166</w:t>
            </w:r>
          </w:p>
        </w:tc>
        <w:tc>
          <w:tcPr>
            <w:tcW w:w="1410" w:type="pct"/>
          </w:tcPr>
          <w:p w14:paraId="7F5C270F" w14:textId="77777777" w:rsidR="00E959E9" w:rsidRPr="005C4B1F" w:rsidRDefault="00E959E9" w:rsidP="00E959E9">
            <w:pPr>
              <w:ind w:firstLineChars="0" w:firstLine="0"/>
            </w:pPr>
            <w:r w:rsidRPr="005C4B1F">
              <w:t>3.202585</w:t>
            </w:r>
          </w:p>
        </w:tc>
        <w:tc>
          <w:tcPr>
            <w:tcW w:w="1410" w:type="pct"/>
          </w:tcPr>
          <w:p w14:paraId="0D5371EC" w14:textId="77777777" w:rsidR="00E959E9" w:rsidRPr="005C4B1F" w:rsidRDefault="00E959E9" w:rsidP="00E959E9">
            <w:pPr>
              <w:ind w:firstLineChars="0" w:firstLine="0"/>
            </w:pPr>
            <w:r w:rsidRPr="005C4B1F">
              <w:t>1.365009</w:t>
            </w:r>
          </w:p>
        </w:tc>
      </w:tr>
      <w:tr w:rsidR="00E959E9" w:rsidRPr="005C4B1F" w14:paraId="6167D8B4" w14:textId="77777777" w:rsidTr="00B435E2">
        <w:tc>
          <w:tcPr>
            <w:tcW w:w="770" w:type="pct"/>
          </w:tcPr>
          <w:p w14:paraId="0057B465" w14:textId="77777777" w:rsidR="00E959E9" w:rsidRPr="005C4B1F" w:rsidRDefault="00E959E9" w:rsidP="00E959E9">
            <w:pPr>
              <w:ind w:firstLineChars="0" w:firstLine="0"/>
            </w:pPr>
            <w:r w:rsidRPr="005C4B1F">
              <w:t>C</w:t>
            </w:r>
          </w:p>
        </w:tc>
        <w:tc>
          <w:tcPr>
            <w:tcW w:w="1410" w:type="pct"/>
          </w:tcPr>
          <w:p w14:paraId="3FB02C88" w14:textId="77777777" w:rsidR="00E959E9" w:rsidRPr="005C4B1F" w:rsidRDefault="00E959E9" w:rsidP="00E959E9">
            <w:pPr>
              <w:ind w:firstLineChars="0" w:firstLine="0"/>
            </w:pPr>
            <w:r w:rsidRPr="005C4B1F">
              <w:t>1.174354</w:t>
            </w:r>
          </w:p>
        </w:tc>
        <w:tc>
          <w:tcPr>
            <w:tcW w:w="1410" w:type="pct"/>
          </w:tcPr>
          <w:p w14:paraId="64A92CD4" w14:textId="77777777" w:rsidR="00E959E9" w:rsidRPr="005C4B1F" w:rsidRDefault="00E959E9" w:rsidP="00E959E9">
            <w:pPr>
              <w:ind w:firstLineChars="0" w:firstLine="0"/>
            </w:pPr>
            <w:r w:rsidRPr="005C4B1F">
              <w:t>1.708191</w:t>
            </w:r>
          </w:p>
        </w:tc>
        <w:tc>
          <w:tcPr>
            <w:tcW w:w="1410" w:type="pct"/>
          </w:tcPr>
          <w:p w14:paraId="4929BDEC" w14:textId="77777777" w:rsidR="00E959E9" w:rsidRPr="005C4B1F" w:rsidRDefault="00E959E9" w:rsidP="00E959E9">
            <w:pPr>
              <w:ind w:firstLineChars="0" w:firstLine="0"/>
            </w:pPr>
            <w:r w:rsidRPr="005C4B1F">
              <w:t>1.381138</w:t>
            </w:r>
          </w:p>
        </w:tc>
      </w:tr>
      <w:tr w:rsidR="00E959E9" w:rsidRPr="005C4B1F" w14:paraId="186B5FEC" w14:textId="77777777" w:rsidTr="00B435E2">
        <w:tc>
          <w:tcPr>
            <w:tcW w:w="770" w:type="pct"/>
          </w:tcPr>
          <w:p w14:paraId="67F166A7" w14:textId="77777777" w:rsidR="00E959E9" w:rsidRPr="005C4B1F" w:rsidRDefault="00E959E9" w:rsidP="00E959E9">
            <w:pPr>
              <w:ind w:firstLineChars="0" w:firstLine="0"/>
            </w:pPr>
            <w:r w:rsidRPr="005C4B1F">
              <w:t>C</w:t>
            </w:r>
          </w:p>
        </w:tc>
        <w:tc>
          <w:tcPr>
            <w:tcW w:w="1410" w:type="pct"/>
          </w:tcPr>
          <w:p w14:paraId="32FBF8C6" w14:textId="77777777" w:rsidR="00E959E9" w:rsidRPr="005C4B1F" w:rsidRDefault="00E959E9" w:rsidP="00E959E9">
            <w:pPr>
              <w:ind w:firstLineChars="0" w:firstLine="0"/>
            </w:pPr>
            <w:r w:rsidRPr="005C4B1F">
              <w:t>0.496271</w:t>
            </w:r>
          </w:p>
        </w:tc>
        <w:tc>
          <w:tcPr>
            <w:tcW w:w="1410" w:type="pct"/>
          </w:tcPr>
          <w:p w14:paraId="0783912F" w14:textId="77777777" w:rsidR="00E959E9" w:rsidRPr="005C4B1F" w:rsidRDefault="00E959E9" w:rsidP="00E959E9">
            <w:pPr>
              <w:ind w:firstLineChars="0" w:firstLine="0"/>
            </w:pPr>
            <w:r w:rsidRPr="005C4B1F">
              <w:t>0.700474</w:t>
            </w:r>
          </w:p>
        </w:tc>
        <w:tc>
          <w:tcPr>
            <w:tcW w:w="1410" w:type="pct"/>
          </w:tcPr>
          <w:p w14:paraId="5D6575F7" w14:textId="77777777" w:rsidR="00E959E9" w:rsidRPr="005C4B1F" w:rsidRDefault="00E959E9" w:rsidP="00E959E9">
            <w:pPr>
              <w:ind w:firstLineChars="0" w:firstLine="0"/>
            </w:pPr>
            <w:r w:rsidRPr="005C4B1F">
              <w:t>2.323729</w:t>
            </w:r>
          </w:p>
        </w:tc>
      </w:tr>
      <w:tr w:rsidR="00E959E9" w:rsidRPr="005C4B1F" w14:paraId="42A82E3A" w14:textId="77777777" w:rsidTr="00B435E2">
        <w:tc>
          <w:tcPr>
            <w:tcW w:w="770" w:type="pct"/>
          </w:tcPr>
          <w:p w14:paraId="6A4B9661" w14:textId="77777777" w:rsidR="00E959E9" w:rsidRPr="005C4B1F" w:rsidRDefault="00E959E9" w:rsidP="00E959E9">
            <w:pPr>
              <w:ind w:firstLineChars="0" w:firstLine="0"/>
            </w:pPr>
            <w:r w:rsidRPr="005C4B1F">
              <w:t>H</w:t>
            </w:r>
          </w:p>
        </w:tc>
        <w:tc>
          <w:tcPr>
            <w:tcW w:w="1410" w:type="pct"/>
          </w:tcPr>
          <w:p w14:paraId="70D50989" w14:textId="77777777" w:rsidR="00E959E9" w:rsidRPr="005C4B1F" w:rsidRDefault="00E959E9" w:rsidP="00E959E9">
            <w:pPr>
              <w:ind w:firstLineChars="0" w:firstLine="0"/>
            </w:pPr>
            <w:r w:rsidRPr="005C4B1F">
              <w:t>0.683483</w:t>
            </w:r>
          </w:p>
        </w:tc>
        <w:tc>
          <w:tcPr>
            <w:tcW w:w="1410" w:type="pct"/>
          </w:tcPr>
          <w:p w14:paraId="37DBC81A" w14:textId="77777777" w:rsidR="00E959E9" w:rsidRPr="005C4B1F" w:rsidRDefault="00E959E9" w:rsidP="00E959E9">
            <w:pPr>
              <w:ind w:firstLineChars="0" w:firstLine="0"/>
            </w:pPr>
            <w:r w:rsidRPr="005C4B1F">
              <w:t>1.025711</w:t>
            </w:r>
          </w:p>
        </w:tc>
        <w:tc>
          <w:tcPr>
            <w:tcW w:w="1410" w:type="pct"/>
          </w:tcPr>
          <w:p w14:paraId="059866B0" w14:textId="77777777" w:rsidR="00E959E9" w:rsidRPr="005C4B1F" w:rsidRDefault="00E959E9" w:rsidP="00E959E9">
            <w:pPr>
              <w:ind w:firstLineChars="0" w:firstLine="0"/>
            </w:pPr>
            <w:r w:rsidRPr="005C4B1F">
              <w:t>3.357088</w:t>
            </w:r>
          </w:p>
        </w:tc>
      </w:tr>
      <w:tr w:rsidR="00E959E9" w:rsidRPr="005C4B1F" w14:paraId="07EA4D03" w14:textId="77777777" w:rsidTr="00B435E2">
        <w:tc>
          <w:tcPr>
            <w:tcW w:w="770" w:type="pct"/>
          </w:tcPr>
          <w:p w14:paraId="49023B11" w14:textId="77777777" w:rsidR="00E959E9" w:rsidRPr="005C4B1F" w:rsidRDefault="00E959E9" w:rsidP="00E959E9">
            <w:pPr>
              <w:ind w:firstLineChars="0" w:firstLine="0"/>
            </w:pPr>
            <w:r w:rsidRPr="005C4B1F">
              <w:t>H</w:t>
            </w:r>
          </w:p>
        </w:tc>
        <w:tc>
          <w:tcPr>
            <w:tcW w:w="1410" w:type="pct"/>
          </w:tcPr>
          <w:p w14:paraId="75A0C667" w14:textId="77777777" w:rsidR="00E959E9" w:rsidRPr="005C4B1F" w:rsidRDefault="00E959E9" w:rsidP="00E959E9">
            <w:pPr>
              <w:ind w:firstLineChars="0" w:firstLine="0"/>
            </w:pPr>
            <w:r w:rsidRPr="005C4B1F">
              <w:t>-0.587898</w:t>
            </w:r>
          </w:p>
        </w:tc>
        <w:tc>
          <w:tcPr>
            <w:tcW w:w="1410" w:type="pct"/>
          </w:tcPr>
          <w:p w14:paraId="33E84558" w14:textId="77777777" w:rsidR="00E959E9" w:rsidRPr="005C4B1F" w:rsidRDefault="00E959E9" w:rsidP="00E959E9">
            <w:pPr>
              <w:ind w:firstLineChars="0" w:firstLine="0"/>
            </w:pPr>
            <w:r w:rsidRPr="005C4B1F">
              <w:t>0.720219</w:t>
            </w:r>
          </w:p>
        </w:tc>
        <w:tc>
          <w:tcPr>
            <w:tcW w:w="1410" w:type="pct"/>
          </w:tcPr>
          <w:p w14:paraId="70B91868" w14:textId="77777777" w:rsidR="00E959E9" w:rsidRPr="005C4B1F" w:rsidRDefault="00E959E9" w:rsidP="00E959E9">
            <w:pPr>
              <w:ind w:firstLineChars="0" w:firstLine="0"/>
            </w:pPr>
            <w:r w:rsidRPr="005C4B1F">
              <w:t>2.180770</w:t>
            </w:r>
          </w:p>
        </w:tc>
      </w:tr>
      <w:tr w:rsidR="00E959E9" w:rsidRPr="005C4B1F" w14:paraId="1FE38042" w14:textId="77777777" w:rsidTr="00B435E2">
        <w:tc>
          <w:tcPr>
            <w:tcW w:w="770" w:type="pct"/>
          </w:tcPr>
          <w:p w14:paraId="4299300D" w14:textId="77777777" w:rsidR="00E959E9" w:rsidRPr="005C4B1F" w:rsidRDefault="00E959E9" w:rsidP="00E959E9">
            <w:pPr>
              <w:ind w:firstLineChars="0" w:firstLine="0"/>
            </w:pPr>
            <w:r w:rsidRPr="005C4B1F">
              <w:t>H</w:t>
            </w:r>
          </w:p>
        </w:tc>
        <w:tc>
          <w:tcPr>
            <w:tcW w:w="1410" w:type="pct"/>
          </w:tcPr>
          <w:p w14:paraId="09D532E6" w14:textId="77777777" w:rsidR="00E959E9" w:rsidRPr="005C4B1F" w:rsidRDefault="00E959E9" w:rsidP="00E959E9">
            <w:pPr>
              <w:ind w:firstLineChars="0" w:firstLine="0"/>
            </w:pPr>
            <w:r w:rsidRPr="005C4B1F">
              <w:t>2.261311</w:t>
            </w:r>
          </w:p>
        </w:tc>
        <w:tc>
          <w:tcPr>
            <w:tcW w:w="1410" w:type="pct"/>
          </w:tcPr>
          <w:p w14:paraId="530E62AB" w14:textId="77777777" w:rsidR="00E959E9" w:rsidRPr="005C4B1F" w:rsidRDefault="00E959E9" w:rsidP="00E959E9">
            <w:pPr>
              <w:ind w:firstLineChars="0" w:firstLine="0"/>
            </w:pPr>
            <w:r w:rsidRPr="005C4B1F">
              <w:t>1.686881</w:t>
            </w:r>
          </w:p>
        </w:tc>
        <w:tc>
          <w:tcPr>
            <w:tcW w:w="1410" w:type="pct"/>
          </w:tcPr>
          <w:p w14:paraId="69EC0E0A" w14:textId="77777777" w:rsidR="00E959E9" w:rsidRPr="005C4B1F" w:rsidRDefault="00E959E9" w:rsidP="00E959E9">
            <w:pPr>
              <w:ind w:firstLineChars="0" w:firstLine="0"/>
            </w:pPr>
            <w:r w:rsidRPr="005C4B1F">
              <w:t>1.531898</w:t>
            </w:r>
          </w:p>
        </w:tc>
      </w:tr>
      <w:tr w:rsidR="00E959E9" w:rsidRPr="005C4B1F" w14:paraId="2DC5F8F6" w14:textId="77777777" w:rsidTr="00B435E2">
        <w:tc>
          <w:tcPr>
            <w:tcW w:w="770" w:type="pct"/>
          </w:tcPr>
          <w:p w14:paraId="75BC29A8" w14:textId="77777777" w:rsidR="00E959E9" w:rsidRPr="005C4B1F" w:rsidRDefault="00E959E9" w:rsidP="00E959E9">
            <w:pPr>
              <w:ind w:firstLineChars="0" w:firstLine="0"/>
            </w:pPr>
            <w:r w:rsidRPr="005C4B1F">
              <w:t>C</w:t>
            </w:r>
          </w:p>
        </w:tc>
        <w:tc>
          <w:tcPr>
            <w:tcW w:w="1410" w:type="pct"/>
          </w:tcPr>
          <w:p w14:paraId="4E970F63" w14:textId="77777777" w:rsidR="00E959E9" w:rsidRPr="005C4B1F" w:rsidRDefault="00E959E9" w:rsidP="00E959E9">
            <w:pPr>
              <w:ind w:firstLineChars="0" w:firstLine="0"/>
            </w:pPr>
            <w:r w:rsidRPr="005C4B1F">
              <w:t>-3.042995</w:t>
            </w:r>
          </w:p>
        </w:tc>
        <w:tc>
          <w:tcPr>
            <w:tcW w:w="1410" w:type="pct"/>
          </w:tcPr>
          <w:p w14:paraId="14361E76" w14:textId="77777777" w:rsidR="00E959E9" w:rsidRPr="005C4B1F" w:rsidRDefault="00E959E9" w:rsidP="00E959E9">
            <w:pPr>
              <w:ind w:firstLineChars="0" w:firstLine="0"/>
            </w:pPr>
            <w:r w:rsidRPr="005C4B1F">
              <w:t>-2.680804</w:t>
            </w:r>
          </w:p>
        </w:tc>
        <w:tc>
          <w:tcPr>
            <w:tcW w:w="1410" w:type="pct"/>
          </w:tcPr>
          <w:p w14:paraId="7B3B5201" w14:textId="77777777" w:rsidR="00E959E9" w:rsidRPr="005C4B1F" w:rsidRDefault="00E959E9" w:rsidP="00E959E9">
            <w:pPr>
              <w:ind w:firstLineChars="0" w:firstLine="0"/>
            </w:pPr>
            <w:r w:rsidRPr="005C4B1F">
              <w:t>0.463419</w:t>
            </w:r>
          </w:p>
        </w:tc>
      </w:tr>
      <w:tr w:rsidR="00E959E9" w:rsidRPr="005C4B1F" w14:paraId="21352402" w14:textId="77777777" w:rsidTr="00B435E2">
        <w:tc>
          <w:tcPr>
            <w:tcW w:w="770" w:type="pct"/>
          </w:tcPr>
          <w:p w14:paraId="1EECADF1" w14:textId="77777777" w:rsidR="00E959E9" w:rsidRPr="005C4B1F" w:rsidRDefault="00E959E9" w:rsidP="00E959E9">
            <w:pPr>
              <w:ind w:firstLineChars="0" w:firstLine="0"/>
            </w:pPr>
            <w:r w:rsidRPr="005C4B1F">
              <w:t>C</w:t>
            </w:r>
          </w:p>
        </w:tc>
        <w:tc>
          <w:tcPr>
            <w:tcW w:w="1410" w:type="pct"/>
          </w:tcPr>
          <w:p w14:paraId="78D9AF58" w14:textId="77777777" w:rsidR="00E959E9" w:rsidRPr="005C4B1F" w:rsidRDefault="00E959E9" w:rsidP="00E959E9">
            <w:pPr>
              <w:ind w:firstLineChars="0" w:firstLine="0"/>
            </w:pPr>
            <w:r w:rsidRPr="005C4B1F">
              <w:t>-3.631105</w:t>
            </w:r>
          </w:p>
        </w:tc>
        <w:tc>
          <w:tcPr>
            <w:tcW w:w="1410" w:type="pct"/>
          </w:tcPr>
          <w:p w14:paraId="5228B708" w14:textId="77777777" w:rsidR="00E959E9" w:rsidRPr="005C4B1F" w:rsidRDefault="00E959E9" w:rsidP="00E959E9">
            <w:pPr>
              <w:ind w:firstLineChars="0" w:firstLine="0"/>
            </w:pPr>
            <w:r w:rsidRPr="005C4B1F">
              <w:t>-3.953222</w:t>
            </w:r>
          </w:p>
        </w:tc>
        <w:tc>
          <w:tcPr>
            <w:tcW w:w="1410" w:type="pct"/>
          </w:tcPr>
          <w:p w14:paraId="7F0295AE" w14:textId="77777777" w:rsidR="00E959E9" w:rsidRPr="005C4B1F" w:rsidRDefault="00E959E9" w:rsidP="00E959E9">
            <w:pPr>
              <w:ind w:firstLineChars="0" w:firstLine="0"/>
            </w:pPr>
            <w:r w:rsidRPr="005C4B1F">
              <w:t>0.577166</w:t>
            </w:r>
          </w:p>
        </w:tc>
      </w:tr>
      <w:tr w:rsidR="00E959E9" w:rsidRPr="005C4B1F" w14:paraId="48AC16A0" w14:textId="77777777" w:rsidTr="00B435E2">
        <w:tc>
          <w:tcPr>
            <w:tcW w:w="770" w:type="pct"/>
          </w:tcPr>
          <w:p w14:paraId="0EB31481" w14:textId="77777777" w:rsidR="00E959E9" w:rsidRPr="005C4B1F" w:rsidRDefault="00E959E9" w:rsidP="00E959E9">
            <w:pPr>
              <w:ind w:firstLineChars="0" w:firstLine="0"/>
            </w:pPr>
            <w:r w:rsidRPr="005C4B1F">
              <w:t>C</w:t>
            </w:r>
          </w:p>
        </w:tc>
        <w:tc>
          <w:tcPr>
            <w:tcW w:w="1410" w:type="pct"/>
          </w:tcPr>
          <w:p w14:paraId="0726600D" w14:textId="77777777" w:rsidR="00E959E9" w:rsidRPr="005C4B1F" w:rsidRDefault="00E959E9" w:rsidP="00E959E9">
            <w:pPr>
              <w:ind w:firstLineChars="0" w:firstLine="0"/>
            </w:pPr>
            <w:r w:rsidRPr="005C4B1F">
              <w:t>-3.783773</w:t>
            </w:r>
          </w:p>
        </w:tc>
        <w:tc>
          <w:tcPr>
            <w:tcW w:w="1410" w:type="pct"/>
          </w:tcPr>
          <w:p w14:paraId="663F7543" w14:textId="77777777" w:rsidR="00E959E9" w:rsidRPr="005C4B1F" w:rsidRDefault="00E959E9" w:rsidP="00E959E9">
            <w:pPr>
              <w:ind w:firstLineChars="0" w:firstLine="0"/>
            </w:pPr>
            <w:r w:rsidRPr="005C4B1F">
              <w:t>-1.616928</w:t>
            </w:r>
          </w:p>
        </w:tc>
        <w:tc>
          <w:tcPr>
            <w:tcW w:w="1410" w:type="pct"/>
          </w:tcPr>
          <w:p w14:paraId="2B82816E" w14:textId="77777777" w:rsidR="00E959E9" w:rsidRPr="005C4B1F" w:rsidRDefault="00E959E9" w:rsidP="00E959E9">
            <w:pPr>
              <w:ind w:firstLineChars="0" w:firstLine="0"/>
            </w:pPr>
            <w:r w:rsidRPr="005C4B1F">
              <w:t>-0.080553</w:t>
            </w:r>
          </w:p>
        </w:tc>
      </w:tr>
      <w:tr w:rsidR="00E959E9" w:rsidRPr="005C4B1F" w14:paraId="5839440B" w14:textId="77777777" w:rsidTr="00B435E2">
        <w:tc>
          <w:tcPr>
            <w:tcW w:w="770" w:type="pct"/>
          </w:tcPr>
          <w:p w14:paraId="0CECE4C6" w14:textId="77777777" w:rsidR="00E959E9" w:rsidRPr="005C4B1F" w:rsidRDefault="00E959E9" w:rsidP="00E959E9">
            <w:pPr>
              <w:ind w:firstLineChars="0" w:firstLine="0"/>
            </w:pPr>
            <w:r w:rsidRPr="005C4B1F">
              <w:t>C</w:t>
            </w:r>
          </w:p>
        </w:tc>
        <w:tc>
          <w:tcPr>
            <w:tcW w:w="1410" w:type="pct"/>
          </w:tcPr>
          <w:p w14:paraId="771141F0" w14:textId="77777777" w:rsidR="00E959E9" w:rsidRPr="005C4B1F" w:rsidRDefault="00E959E9" w:rsidP="00E959E9">
            <w:pPr>
              <w:ind w:firstLineChars="0" w:firstLine="0"/>
            </w:pPr>
            <w:r w:rsidRPr="005C4B1F">
              <w:t>-4.932865</w:t>
            </w:r>
          </w:p>
        </w:tc>
        <w:tc>
          <w:tcPr>
            <w:tcW w:w="1410" w:type="pct"/>
          </w:tcPr>
          <w:p w14:paraId="6C1B955D" w14:textId="77777777" w:rsidR="00E959E9" w:rsidRPr="005C4B1F" w:rsidRDefault="00E959E9" w:rsidP="00E959E9">
            <w:pPr>
              <w:ind w:firstLineChars="0" w:firstLine="0"/>
            </w:pPr>
            <w:r w:rsidRPr="005C4B1F">
              <w:t>-4.166376</w:t>
            </w:r>
          </w:p>
        </w:tc>
        <w:tc>
          <w:tcPr>
            <w:tcW w:w="1410" w:type="pct"/>
          </w:tcPr>
          <w:p w14:paraId="793DF051" w14:textId="77777777" w:rsidR="00E959E9" w:rsidRPr="005C4B1F" w:rsidRDefault="00E959E9" w:rsidP="00E959E9">
            <w:pPr>
              <w:ind w:firstLineChars="0" w:firstLine="0"/>
            </w:pPr>
            <w:r w:rsidRPr="005C4B1F">
              <w:t>0.150296</w:t>
            </w:r>
          </w:p>
        </w:tc>
      </w:tr>
      <w:tr w:rsidR="00E959E9" w:rsidRPr="005C4B1F" w14:paraId="0FD117E3" w14:textId="77777777" w:rsidTr="00B435E2">
        <w:tc>
          <w:tcPr>
            <w:tcW w:w="770" w:type="pct"/>
          </w:tcPr>
          <w:p w14:paraId="27F43423" w14:textId="77777777" w:rsidR="00E959E9" w:rsidRPr="005C4B1F" w:rsidRDefault="00E959E9" w:rsidP="00E959E9">
            <w:pPr>
              <w:ind w:firstLineChars="0" w:firstLine="0"/>
            </w:pPr>
            <w:r w:rsidRPr="005C4B1F">
              <w:t>H</w:t>
            </w:r>
          </w:p>
        </w:tc>
        <w:tc>
          <w:tcPr>
            <w:tcW w:w="1410" w:type="pct"/>
          </w:tcPr>
          <w:p w14:paraId="5E80E9E5" w14:textId="77777777" w:rsidR="00E959E9" w:rsidRPr="005C4B1F" w:rsidRDefault="00E959E9" w:rsidP="00E959E9">
            <w:pPr>
              <w:ind w:firstLineChars="0" w:firstLine="0"/>
            </w:pPr>
            <w:r w:rsidRPr="005C4B1F">
              <w:t>-3.058059</w:t>
            </w:r>
          </w:p>
        </w:tc>
        <w:tc>
          <w:tcPr>
            <w:tcW w:w="1410" w:type="pct"/>
          </w:tcPr>
          <w:p w14:paraId="1299E577" w14:textId="77777777" w:rsidR="00E959E9" w:rsidRPr="005C4B1F" w:rsidRDefault="00E959E9" w:rsidP="00E959E9">
            <w:pPr>
              <w:ind w:firstLineChars="0" w:firstLine="0"/>
            </w:pPr>
            <w:r w:rsidRPr="005C4B1F">
              <w:t>-4.774196</w:t>
            </w:r>
          </w:p>
        </w:tc>
        <w:tc>
          <w:tcPr>
            <w:tcW w:w="1410" w:type="pct"/>
          </w:tcPr>
          <w:p w14:paraId="3504AF98" w14:textId="77777777" w:rsidR="00E959E9" w:rsidRPr="005C4B1F" w:rsidRDefault="00E959E9" w:rsidP="00E959E9">
            <w:pPr>
              <w:ind w:firstLineChars="0" w:firstLine="0"/>
            </w:pPr>
            <w:r w:rsidRPr="005C4B1F">
              <w:t>0.999594</w:t>
            </w:r>
          </w:p>
        </w:tc>
      </w:tr>
      <w:tr w:rsidR="00E959E9" w:rsidRPr="005C4B1F" w14:paraId="7F43E611" w14:textId="77777777" w:rsidTr="00B435E2">
        <w:tc>
          <w:tcPr>
            <w:tcW w:w="770" w:type="pct"/>
          </w:tcPr>
          <w:p w14:paraId="638E25BF" w14:textId="77777777" w:rsidR="00E959E9" w:rsidRPr="005C4B1F" w:rsidRDefault="00E959E9" w:rsidP="00E959E9">
            <w:pPr>
              <w:ind w:firstLineChars="0" w:firstLine="0"/>
            </w:pPr>
            <w:r w:rsidRPr="005C4B1F">
              <w:t>C</w:t>
            </w:r>
          </w:p>
        </w:tc>
        <w:tc>
          <w:tcPr>
            <w:tcW w:w="1410" w:type="pct"/>
          </w:tcPr>
          <w:p w14:paraId="5F4AF8C3" w14:textId="77777777" w:rsidR="00E959E9" w:rsidRPr="005C4B1F" w:rsidRDefault="00E959E9" w:rsidP="00E959E9">
            <w:pPr>
              <w:ind w:firstLineChars="0" w:firstLine="0"/>
            </w:pPr>
            <w:r w:rsidRPr="005C4B1F">
              <w:t>-5.085689</w:t>
            </w:r>
          </w:p>
        </w:tc>
        <w:tc>
          <w:tcPr>
            <w:tcW w:w="1410" w:type="pct"/>
          </w:tcPr>
          <w:p w14:paraId="5A362BA7" w14:textId="77777777" w:rsidR="00E959E9" w:rsidRPr="005C4B1F" w:rsidRDefault="00E959E9" w:rsidP="00E959E9">
            <w:pPr>
              <w:ind w:firstLineChars="0" w:firstLine="0"/>
            </w:pPr>
            <w:r w:rsidRPr="005C4B1F">
              <w:t>-1.840459</w:t>
            </w:r>
          </w:p>
        </w:tc>
        <w:tc>
          <w:tcPr>
            <w:tcW w:w="1410" w:type="pct"/>
          </w:tcPr>
          <w:p w14:paraId="6B358533" w14:textId="77777777" w:rsidR="00E959E9" w:rsidRPr="005C4B1F" w:rsidRDefault="00E959E9" w:rsidP="00E959E9">
            <w:pPr>
              <w:ind w:firstLineChars="0" w:firstLine="0"/>
            </w:pPr>
            <w:r w:rsidRPr="005C4B1F">
              <w:t>-0.501326</w:t>
            </w:r>
          </w:p>
        </w:tc>
      </w:tr>
      <w:tr w:rsidR="00E959E9" w:rsidRPr="005C4B1F" w14:paraId="7B2D9082" w14:textId="77777777" w:rsidTr="00B435E2">
        <w:tc>
          <w:tcPr>
            <w:tcW w:w="770" w:type="pct"/>
          </w:tcPr>
          <w:p w14:paraId="6ADE13C8" w14:textId="77777777" w:rsidR="00E959E9" w:rsidRPr="005C4B1F" w:rsidRDefault="00E959E9" w:rsidP="00E959E9">
            <w:pPr>
              <w:ind w:firstLineChars="0" w:firstLine="0"/>
            </w:pPr>
            <w:r w:rsidRPr="005C4B1F">
              <w:t>H</w:t>
            </w:r>
          </w:p>
        </w:tc>
        <w:tc>
          <w:tcPr>
            <w:tcW w:w="1410" w:type="pct"/>
          </w:tcPr>
          <w:p w14:paraId="64A9D85D" w14:textId="77777777" w:rsidR="00E959E9" w:rsidRPr="005C4B1F" w:rsidRDefault="00E959E9" w:rsidP="00E959E9">
            <w:pPr>
              <w:ind w:firstLineChars="0" w:firstLine="0"/>
            </w:pPr>
            <w:r w:rsidRPr="005C4B1F">
              <w:t>-3.358734</w:t>
            </w:r>
          </w:p>
        </w:tc>
        <w:tc>
          <w:tcPr>
            <w:tcW w:w="1410" w:type="pct"/>
          </w:tcPr>
          <w:p w14:paraId="62DE5999" w14:textId="77777777" w:rsidR="00E959E9" w:rsidRPr="005C4B1F" w:rsidRDefault="00E959E9" w:rsidP="00E959E9">
            <w:pPr>
              <w:ind w:firstLineChars="0" w:firstLine="0"/>
            </w:pPr>
            <w:r w:rsidRPr="005C4B1F">
              <w:t>-0.623481</w:t>
            </w:r>
          </w:p>
        </w:tc>
        <w:tc>
          <w:tcPr>
            <w:tcW w:w="1410" w:type="pct"/>
          </w:tcPr>
          <w:p w14:paraId="07203F6B" w14:textId="77777777" w:rsidR="00E959E9" w:rsidRPr="005C4B1F" w:rsidRDefault="00E959E9" w:rsidP="00E959E9">
            <w:pPr>
              <w:ind w:firstLineChars="0" w:firstLine="0"/>
            </w:pPr>
            <w:r w:rsidRPr="005C4B1F">
              <w:t>-0.159161</w:t>
            </w:r>
          </w:p>
        </w:tc>
      </w:tr>
      <w:tr w:rsidR="00E959E9" w:rsidRPr="005C4B1F" w14:paraId="500416EC" w14:textId="77777777" w:rsidTr="00B435E2">
        <w:tc>
          <w:tcPr>
            <w:tcW w:w="770" w:type="pct"/>
          </w:tcPr>
          <w:p w14:paraId="1E0DC49D" w14:textId="77777777" w:rsidR="00E959E9" w:rsidRPr="005C4B1F" w:rsidRDefault="00E959E9" w:rsidP="00E959E9">
            <w:pPr>
              <w:ind w:firstLineChars="0" w:firstLine="0"/>
            </w:pPr>
            <w:r w:rsidRPr="005C4B1F">
              <w:t>C</w:t>
            </w:r>
          </w:p>
        </w:tc>
        <w:tc>
          <w:tcPr>
            <w:tcW w:w="1410" w:type="pct"/>
          </w:tcPr>
          <w:p w14:paraId="113C7868" w14:textId="77777777" w:rsidR="00E959E9" w:rsidRPr="005C4B1F" w:rsidRDefault="00E959E9" w:rsidP="00E959E9">
            <w:pPr>
              <w:ind w:firstLineChars="0" w:firstLine="0"/>
            </w:pPr>
            <w:r w:rsidRPr="005C4B1F">
              <w:t>-5.659648</w:t>
            </w:r>
          </w:p>
        </w:tc>
        <w:tc>
          <w:tcPr>
            <w:tcW w:w="1410" w:type="pct"/>
          </w:tcPr>
          <w:p w14:paraId="57E3D831" w14:textId="77777777" w:rsidR="00E959E9" w:rsidRPr="005C4B1F" w:rsidRDefault="00E959E9" w:rsidP="00E959E9">
            <w:pPr>
              <w:ind w:firstLineChars="0" w:firstLine="0"/>
            </w:pPr>
            <w:r w:rsidRPr="005C4B1F">
              <w:t>-3.107839</w:t>
            </w:r>
          </w:p>
        </w:tc>
        <w:tc>
          <w:tcPr>
            <w:tcW w:w="1410" w:type="pct"/>
          </w:tcPr>
          <w:p w14:paraId="5AE9A24C" w14:textId="77777777" w:rsidR="00E959E9" w:rsidRPr="005C4B1F" w:rsidRDefault="00E959E9" w:rsidP="00E959E9">
            <w:pPr>
              <w:ind w:firstLineChars="0" w:firstLine="0"/>
            </w:pPr>
            <w:r w:rsidRPr="005C4B1F">
              <w:t>-0.391045</w:t>
            </w:r>
          </w:p>
        </w:tc>
      </w:tr>
      <w:tr w:rsidR="00E959E9" w:rsidRPr="005C4B1F" w14:paraId="1ABC4A21" w14:textId="77777777" w:rsidTr="00B435E2">
        <w:tc>
          <w:tcPr>
            <w:tcW w:w="770" w:type="pct"/>
          </w:tcPr>
          <w:p w14:paraId="47F0495B" w14:textId="77777777" w:rsidR="00E959E9" w:rsidRPr="005C4B1F" w:rsidRDefault="00E959E9" w:rsidP="00E959E9">
            <w:pPr>
              <w:ind w:firstLineChars="0" w:firstLine="0"/>
            </w:pPr>
            <w:r w:rsidRPr="005C4B1F">
              <w:t>H</w:t>
            </w:r>
          </w:p>
        </w:tc>
        <w:tc>
          <w:tcPr>
            <w:tcW w:w="1410" w:type="pct"/>
          </w:tcPr>
          <w:p w14:paraId="683AF7EE" w14:textId="77777777" w:rsidR="00E959E9" w:rsidRPr="005C4B1F" w:rsidRDefault="00E959E9" w:rsidP="00E959E9">
            <w:pPr>
              <w:ind w:firstLineChars="0" w:firstLine="0"/>
            </w:pPr>
            <w:r w:rsidRPr="005C4B1F">
              <w:t>-5.379314</w:t>
            </w:r>
          </w:p>
        </w:tc>
        <w:tc>
          <w:tcPr>
            <w:tcW w:w="1410" w:type="pct"/>
          </w:tcPr>
          <w:p w14:paraId="3946576D" w14:textId="77777777" w:rsidR="00E959E9" w:rsidRPr="005C4B1F" w:rsidRDefault="00E959E9" w:rsidP="00E959E9">
            <w:pPr>
              <w:ind w:firstLineChars="0" w:firstLine="0"/>
            </w:pPr>
            <w:r w:rsidRPr="005C4B1F">
              <w:t>-5.150393</w:t>
            </w:r>
          </w:p>
        </w:tc>
        <w:tc>
          <w:tcPr>
            <w:tcW w:w="1410" w:type="pct"/>
          </w:tcPr>
          <w:p w14:paraId="5A94D500" w14:textId="77777777" w:rsidR="00E959E9" w:rsidRPr="005C4B1F" w:rsidRDefault="00E959E9" w:rsidP="00E959E9">
            <w:pPr>
              <w:ind w:firstLineChars="0" w:firstLine="0"/>
            </w:pPr>
            <w:r w:rsidRPr="005C4B1F">
              <w:t>0.238921</w:t>
            </w:r>
          </w:p>
        </w:tc>
      </w:tr>
      <w:tr w:rsidR="00E959E9" w:rsidRPr="005C4B1F" w14:paraId="1F73A2F7" w14:textId="77777777" w:rsidTr="00B435E2">
        <w:tc>
          <w:tcPr>
            <w:tcW w:w="770" w:type="pct"/>
          </w:tcPr>
          <w:p w14:paraId="44748165" w14:textId="77777777" w:rsidR="00E959E9" w:rsidRPr="005C4B1F" w:rsidRDefault="00E959E9" w:rsidP="00E959E9">
            <w:pPr>
              <w:ind w:firstLineChars="0" w:firstLine="0"/>
            </w:pPr>
            <w:r w:rsidRPr="005C4B1F">
              <w:t>H</w:t>
            </w:r>
          </w:p>
        </w:tc>
        <w:tc>
          <w:tcPr>
            <w:tcW w:w="1410" w:type="pct"/>
          </w:tcPr>
          <w:p w14:paraId="4494DC61" w14:textId="77777777" w:rsidR="00E959E9" w:rsidRPr="005C4B1F" w:rsidRDefault="00E959E9" w:rsidP="00E959E9">
            <w:pPr>
              <w:ind w:firstLineChars="0" w:firstLine="0"/>
            </w:pPr>
            <w:r w:rsidRPr="005C4B1F">
              <w:t>-5.655555</w:t>
            </w:r>
          </w:p>
        </w:tc>
        <w:tc>
          <w:tcPr>
            <w:tcW w:w="1410" w:type="pct"/>
          </w:tcPr>
          <w:p w14:paraId="1DD7432B" w14:textId="77777777" w:rsidR="00E959E9" w:rsidRPr="005C4B1F" w:rsidRDefault="00E959E9" w:rsidP="00E959E9">
            <w:pPr>
              <w:ind w:firstLineChars="0" w:firstLine="0"/>
            </w:pPr>
            <w:r w:rsidRPr="005C4B1F">
              <w:t>-1.017389</w:t>
            </w:r>
          </w:p>
        </w:tc>
        <w:tc>
          <w:tcPr>
            <w:tcW w:w="1410" w:type="pct"/>
          </w:tcPr>
          <w:p w14:paraId="66387880" w14:textId="77777777" w:rsidR="00E959E9" w:rsidRPr="005C4B1F" w:rsidRDefault="00E959E9" w:rsidP="00E959E9">
            <w:pPr>
              <w:ind w:firstLineChars="0" w:firstLine="0"/>
            </w:pPr>
            <w:r w:rsidRPr="005C4B1F">
              <w:t>-0.918783</w:t>
            </w:r>
          </w:p>
        </w:tc>
      </w:tr>
      <w:tr w:rsidR="00E959E9" w:rsidRPr="005C4B1F" w14:paraId="5D446F6C" w14:textId="77777777" w:rsidTr="00B435E2">
        <w:tc>
          <w:tcPr>
            <w:tcW w:w="770" w:type="pct"/>
          </w:tcPr>
          <w:p w14:paraId="323F96C1" w14:textId="77777777" w:rsidR="00E959E9" w:rsidRPr="005C4B1F" w:rsidRDefault="00E959E9" w:rsidP="00E959E9">
            <w:pPr>
              <w:ind w:firstLineChars="0" w:firstLine="0"/>
            </w:pPr>
            <w:r w:rsidRPr="005C4B1F">
              <w:t>H</w:t>
            </w:r>
          </w:p>
        </w:tc>
        <w:tc>
          <w:tcPr>
            <w:tcW w:w="1410" w:type="pct"/>
          </w:tcPr>
          <w:p w14:paraId="4C87265B" w14:textId="77777777" w:rsidR="00E959E9" w:rsidRPr="005C4B1F" w:rsidRDefault="00E959E9" w:rsidP="00E959E9">
            <w:pPr>
              <w:ind w:firstLineChars="0" w:firstLine="0"/>
            </w:pPr>
            <w:r w:rsidRPr="005C4B1F">
              <w:t>-6.678681</w:t>
            </w:r>
          </w:p>
        </w:tc>
        <w:tc>
          <w:tcPr>
            <w:tcW w:w="1410" w:type="pct"/>
          </w:tcPr>
          <w:p w14:paraId="77D74C65" w14:textId="77777777" w:rsidR="00E959E9" w:rsidRPr="005C4B1F" w:rsidRDefault="00E959E9" w:rsidP="00E959E9">
            <w:pPr>
              <w:ind w:firstLineChars="0" w:firstLine="0"/>
            </w:pPr>
            <w:r w:rsidRPr="005C4B1F">
              <w:t>-3.269911</w:t>
            </w:r>
          </w:p>
        </w:tc>
        <w:tc>
          <w:tcPr>
            <w:tcW w:w="1410" w:type="pct"/>
          </w:tcPr>
          <w:p w14:paraId="199AA8A5" w14:textId="77777777" w:rsidR="00E959E9" w:rsidRPr="005C4B1F" w:rsidRDefault="00E959E9" w:rsidP="00E959E9">
            <w:pPr>
              <w:ind w:firstLineChars="0" w:firstLine="0"/>
            </w:pPr>
            <w:r w:rsidRPr="005C4B1F">
              <w:t>-0.727535</w:t>
            </w:r>
          </w:p>
        </w:tc>
      </w:tr>
      <w:tr w:rsidR="00E959E9" w:rsidRPr="005C4B1F" w14:paraId="55BC548C" w14:textId="77777777" w:rsidTr="00B435E2">
        <w:tc>
          <w:tcPr>
            <w:tcW w:w="770" w:type="pct"/>
          </w:tcPr>
          <w:p w14:paraId="257365E4" w14:textId="77777777" w:rsidR="00E959E9" w:rsidRPr="005C4B1F" w:rsidRDefault="00E959E9" w:rsidP="00E959E9">
            <w:pPr>
              <w:ind w:firstLineChars="0" w:firstLine="0"/>
            </w:pPr>
            <w:r w:rsidRPr="005C4B1F">
              <w:t>H</w:t>
            </w:r>
          </w:p>
        </w:tc>
        <w:tc>
          <w:tcPr>
            <w:tcW w:w="1410" w:type="pct"/>
          </w:tcPr>
          <w:p w14:paraId="5718A5A2" w14:textId="77777777" w:rsidR="00E959E9" w:rsidRPr="005C4B1F" w:rsidRDefault="00E959E9" w:rsidP="00E959E9">
            <w:pPr>
              <w:ind w:firstLineChars="0" w:firstLine="0"/>
            </w:pPr>
            <w:r w:rsidRPr="005C4B1F">
              <w:t>-1.210017</w:t>
            </w:r>
          </w:p>
        </w:tc>
        <w:tc>
          <w:tcPr>
            <w:tcW w:w="1410" w:type="pct"/>
          </w:tcPr>
          <w:p w14:paraId="67970E77" w14:textId="77777777" w:rsidR="00E959E9" w:rsidRPr="005C4B1F" w:rsidRDefault="00E959E9" w:rsidP="00E959E9">
            <w:pPr>
              <w:ind w:firstLineChars="0" w:firstLine="0"/>
            </w:pPr>
            <w:r w:rsidRPr="005C4B1F">
              <w:t>-0.621685</w:t>
            </w:r>
          </w:p>
        </w:tc>
        <w:tc>
          <w:tcPr>
            <w:tcW w:w="1410" w:type="pct"/>
          </w:tcPr>
          <w:p w14:paraId="2912EA89" w14:textId="77777777" w:rsidR="00E959E9" w:rsidRPr="005C4B1F" w:rsidRDefault="00E959E9" w:rsidP="00E959E9">
            <w:pPr>
              <w:ind w:firstLineChars="0" w:firstLine="0"/>
            </w:pPr>
            <w:r w:rsidRPr="005C4B1F">
              <w:t>0.608909</w:t>
            </w:r>
          </w:p>
        </w:tc>
      </w:tr>
      <w:tr w:rsidR="00E959E9" w:rsidRPr="005C4B1F" w14:paraId="0DA8343C" w14:textId="77777777" w:rsidTr="00B435E2">
        <w:tc>
          <w:tcPr>
            <w:tcW w:w="770" w:type="pct"/>
          </w:tcPr>
          <w:p w14:paraId="35046357" w14:textId="77777777" w:rsidR="00E959E9" w:rsidRPr="005C4B1F" w:rsidRDefault="00E959E9" w:rsidP="00E959E9">
            <w:pPr>
              <w:ind w:firstLineChars="0" w:firstLine="0"/>
            </w:pPr>
            <w:r w:rsidRPr="005C4B1F">
              <w:t>C</w:t>
            </w:r>
          </w:p>
        </w:tc>
        <w:tc>
          <w:tcPr>
            <w:tcW w:w="1410" w:type="pct"/>
          </w:tcPr>
          <w:p w14:paraId="0463CA57" w14:textId="77777777" w:rsidR="00E959E9" w:rsidRPr="005C4B1F" w:rsidRDefault="00E959E9" w:rsidP="00E959E9">
            <w:pPr>
              <w:ind w:firstLineChars="0" w:firstLine="0"/>
            </w:pPr>
            <w:r w:rsidRPr="005C4B1F">
              <w:t>2.456473</w:t>
            </w:r>
          </w:p>
        </w:tc>
        <w:tc>
          <w:tcPr>
            <w:tcW w:w="1410" w:type="pct"/>
          </w:tcPr>
          <w:p w14:paraId="035614E5" w14:textId="77777777" w:rsidR="00E959E9" w:rsidRPr="005C4B1F" w:rsidRDefault="00E959E9" w:rsidP="00E959E9">
            <w:pPr>
              <w:ind w:firstLineChars="0" w:firstLine="0"/>
            </w:pPr>
            <w:r w:rsidRPr="005C4B1F">
              <w:t>-0.927250</w:t>
            </w:r>
          </w:p>
        </w:tc>
        <w:tc>
          <w:tcPr>
            <w:tcW w:w="1410" w:type="pct"/>
          </w:tcPr>
          <w:p w14:paraId="186C4BE4" w14:textId="77777777" w:rsidR="00E959E9" w:rsidRPr="005C4B1F" w:rsidRDefault="00E959E9" w:rsidP="00E959E9">
            <w:pPr>
              <w:ind w:firstLineChars="0" w:firstLine="0"/>
            </w:pPr>
            <w:r w:rsidRPr="005C4B1F">
              <w:t>-1.377951</w:t>
            </w:r>
          </w:p>
        </w:tc>
      </w:tr>
      <w:tr w:rsidR="00E959E9" w:rsidRPr="005C4B1F" w14:paraId="3AC45796" w14:textId="77777777" w:rsidTr="00B435E2">
        <w:tc>
          <w:tcPr>
            <w:tcW w:w="770" w:type="pct"/>
          </w:tcPr>
          <w:p w14:paraId="08E8A370" w14:textId="77777777" w:rsidR="00E959E9" w:rsidRPr="005C4B1F" w:rsidRDefault="00E959E9" w:rsidP="00E959E9">
            <w:pPr>
              <w:ind w:firstLineChars="0" w:firstLine="0"/>
            </w:pPr>
            <w:r w:rsidRPr="005C4B1F">
              <w:t>O</w:t>
            </w:r>
          </w:p>
        </w:tc>
        <w:tc>
          <w:tcPr>
            <w:tcW w:w="1410" w:type="pct"/>
          </w:tcPr>
          <w:p w14:paraId="5FD2B7A8" w14:textId="77777777" w:rsidR="00E959E9" w:rsidRPr="005C4B1F" w:rsidRDefault="00E959E9" w:rsidP="00E959E9">
            <w:pPr>
              <w:ind w:firstLineChars="0" w:firstLine="0"/>
            </w:pPr>
            <w:r w:rsidRPr="005C4B1F">
              <w:t>1.524451</w:t>
            </w:r>
          </w:p>
        </w:tc>
        <w:tc>
          <w:tcPr>
            <w:tcW w:w="1410" w:type="pct"/>
          </w:tcPr>
          <w:p w14:paraId="31DC9C2C" w14:textId="77777777" w:rsidR="00E959E9" w:rsidRPr="005C4B1F" w:rsidRDefault="00E959E9" w:rsidP="00E959E9">
            <w:pPr>
              <w:ind w:firstLineChars="0" w:firstLine="0"/>
            </w:pPr>
            <w:r w:rsidRPr="005C4B1F">
              <w:t>-0.690682</w:t>
            </w:r>
          </w:p>
        </w:tc>
        <w:tc>
          <w:tcPr>
            <w:tcW w:w="1410" w:type="pct"/>
          </w:tcPr>
          <w:p w14:paraId="77600C4A" w14:textId="77777777" w:rsidR="00E959E9" w:rsidRPr="005C4B1F" w:rsidRDefault="00E959E9" w:rsidP="00E959E9">
            <w:pPr>
              <w:ind w:firstLineChars="0" w:firstLine="0"/>
            </w:pPr>
            <w:r w:rsidRPr="005C4B1F">
              <w:t>-2.160294</w:t>
            </w:r>
          </w:p>
        </w:tc>
      </w:tr>
      <w:tr w:rsidR="00E959E9" w:rsidRPr="005C4B1F" w14:paraId="0E18BDB6" w14:textId="77777777" w:rsidTr="00B435E2">
        <w:tc>
          <w:tcPr>
            <w:tcW w:w="770" w:type="pct"/>
          </w:tcPr>
          <w:p w14:paraId="1960F421" w14:textId="77777777" w:rsidR="00E959E9" w:rsidRPr="005C4B1F" w:rsidRDefault="00E959E9" w:rsidP="00E959E9">
            <w:pPr>
              <w:ind w:firstLineChars="0" w:firstLine="0"/>
            </w:pPr>
            <w:r w:rsidRPr="005C4B1F">
              <w:t>O</w:t>
            </w:r>
          </w:p>
        </w:tc>
        <w:tc>
          <w:tcPr>
            <w:tcW w:w="1410" w:type="pct"/>
          </w:tcPr>
          <w:p w14:paraId="37825946" w14:textId="77777777" w:rsidR="00E959E9" w:rsidRPr="005C4B1F" w:rsidRDefault="00E959E9" w:rsidP="00E959E9">
            <w:pPr>
              <w:ind w:firstLineChars="0" w:firstLine="0"/>
            </w:pPr>
            <w:r w:rsidRPr="005C4B1F">
              <w:t>2.730870</w:t>
            </w:r>
          </w:p>
        </w:tc>
        <w:tc>
          <w:tcPr>
            <w:tcW w:w="1410" w:type="pct"/>
          </w:tcPr>
          <w:p w14:paraId="1EA7B09E" w14:textId="77777777" w:rsidR="00E959E9" w:rsidRPr="005C4B1F" w:rsidRDefault="00E959E9" w:rsidP="00E959E9">
            <w:pPr>
              <w:ind w:firstLineChars="0" w:firstLine="0"/>
            </w:pPr>
            <w:r w:rsidRPr="005C4B1F">
              <w:t>-0.267731</w:t>
            </w:r>
          </w:p>
        </w:tc>
        <w:tc>
          <w:tcPr>
            <w:tcW w:w="1410" w:type="pct"/>
          </w:tcPr>
          <w:p w14:paraId="222F5D3D" w14:textId="77777777" w:rsidR="00E959E9" w:rsidRPr="005C4B1F" w:rsidRDefault="00E959E9" w:rsidP="00E959E9">
            <w:pPr>
              <w:ind w:firstLineChars="0" w:firstLine="0"/>
            </w:pPr>
            <w:r w:rsidRPr="005C4B1F">
              <w:t>-0.333610</w:t>
            </w:r>
          </w:p>
        </w:tc>
      </w:tr>
      <w:tr w:rsidR="00E959E9" w:rsidRPr="005C4B1F" w14:paraId="4CE7C79B" w14:textId="77777777" w:rsidTr="00B435E2">
        <w:tc>
          <w:tcPr>
            <w:tcW w:w="770" w:type="pct"/>
          </w:tcPr>
          <w:p w14:paraId="6632ACB5" w14:textId="77777777" w:rsidR="00E959E9" w:rsidRPr="005C4B1F" w:rsidRDefault="00E959E9" w:rsidP="00E959E9">
            <w:pPr>
              <w:ind w:firstLineChars="0" w:firstLine="0"/>
            </w:pPr>
            <w:r w:rsidRPr="005C4B1F">
              <w:lastRenderedPageBreak/>
              <w:t>C</w:t>
            </w:r>
          </w:p>
        </w:tc>
        <w:tc>
          <w:tcPr>
            <w:tcW w:w="1410" w:type="pct"/>
          </w:tcPr>
          <w:p w14:paraId="4118816F" w14:textId="77777777" w:rsidR="00E959E9" w:rsidRPr="005C4B1F" w:rsidRDefault="00E959E9" w:rsidP="00E959E9">
            <w:pPr>
              <w:ind w:firstLineChars="0" w:firstLine="0"/>
            </w:pPr>
            <w:r w:rsidRPr="005C4B1F">
              <w:t>3.339125</w:t>
            </w:r>
          </w:p>
        </w:tc>
        <w:tc>
          <w:tcPr>
            <w:tcW w:w="1410" w:type="pct"/>
          </w:tcPr>
          <w:p w14:paraId="642A4575" w14:textId="77777777" w:rsidR="00E959E9" w:rsidRPr="005C4B1F" w:rsidRDefault="00E959E9" w:rsidP="00E959E9">
            <w:pPr>
              <w:ind w:firstLineChars="0" w:firstLine="0"/>
            </w:pPr>
            <w:r w:rsidRPr="005C4B1F">
              <w:t>-2.152052</w:t>
            </w:r>
          </w:p>
        </w:tc>
        <w:tc>
          <w:tcPr>
            <w:tcW w:w="1410" w:type="pct"/>
          </w:tcPr>
          <w:p w14:paraId="44B773F1" w14:textId="77777777" w:rsidR="00E959E9" w:rsidRPr="005C4B1F" w:rsidRDefault="00E959E9" w:rsidP="00E959E9">
            <w:pPr>
              <w:ind w:firstLineChars="0" w:firstLine="0"/>
            </w:pPr>
            <w:r w:rsidRPr="005C4B1F">
              <w:t>-1.679896</w:t>
            </w:r>
          </w:p>
        </w:tc>
      </w:tr>
      <w:tr w:rsidR="00E959E9" w:rsidRPr="005C4B1F" w14:paraId="54D2CD13" w14:textId="77777777" w:rsidTr="00B435E2">
        <w:tc>
          <w:tcPr>
            <w:tcW w:w="770" w:type="pct"/>
          </w:tcPr>
          <w:p w14:paraId="72E16417" w14:textId="77777777" w:rsidR="00E959E9" w:rsidRPr="005C4B1F" w:rsidRDefault="00E959E9" w:rsidP="00E959E9">
            <w:pPr>
              <w:ind w:firstLineChars="0" w:firstLine="0"/>
            </w:pPr>
            <w:r w:rsidRPr="005C4B1F">
              <w:t>F</w:t>
            </w:r>
          </w:p>
        </w:tc>
        <w:tc>
          <w:tcPr>
            <w:tcW w:w="1410" w:type="pct"/>
          </w:tcPr>
          <w:p w14:paraId="4BC9BDF1" w14:textId="77777777" w:rsidR="00E959E9" w:rsidRPr="005C4B1F" w:rsidRDefault="00E959E9" w:rsidP="00E959E9">
            <w:pPr>
              <w:ind w:firstLineChars="0" w:firstLine="0"/>
            </w:pPr>
            <w:r w:rsidRPr="005C4B1F">
              <w:t>2.593935</w:t>
            </w:r>
          </w:p>
        </w:tc>
        <w:tc>
          <w:tcPr>
            <w:tcW w:w="1410" w:type="pct"/>
          </w:tcPr>
          <w:p w14:paraId="15889C7F" w14:textId="77777777" w:rsidR="00E959E9" w:rsidRPr="005C4B1F" w:rsidRDefault="00E959E9" w:rsidP="00E959E9">
            <w:pPr>
              <w:ind w:firstLineChars="0" w:firstLine="0"/>
            </w:pPr>
            <w:r w:rsidRPr="005C4B1F">
              <w:t>-3.272168</w:t>
            </w:r>
          </w:p>
        </w:tc>
        <w:tc>
          <w:tcPr>
            <w:tcW w:w="1410" w:type="pct"/>
          </w:tcPr>
          <w:p w14:paraId="34E874BA" w14:textId="77777777" w:rsidR="00E959E9" w:rsidRPr="005C4B1F" w:rsidRDefault="00E959E9" w:rsidP="00E959E9">
            <w:pPr>
              <w:ind w:firstLineChars="0" w:firstLine="0"/>
            </w:pPr>
            <w:r w:rsidRPr="005C4B1F">
              <w:t>-1.628215</w:t>
            </w:r>
          </w:p>
        </w:tc>
      </w:tr>
      <w:tr w:rsidR="00E959E9" w:rsidRPr="005C4B1F" w14:paraId="3E7AD159" w14:textId="77777777" w:rsidTr="00B435E2">
        <w:tc>
          <w:tcPr>
            <w:tcW w:w="770" w:type="pct"/>
          </w:tcPr>
          <w:p w14:paraId="36123303" w14:textId="77777777" w:rsidR="00E959E9" w:rsidRPr="005C4B1F" w:rsidRDefault="00E959E9" w:rsidP="00E959E9">
            <w:pPr>
              <w:ind w:firstLineChars="0" w:firstLine="0"/>
            </w:pPr>
            <w:r w:rsidRPr="005C4B1F">
              <w:t>F</w:t>
            </w:r>
          </w:p>
        </w:tc>
        <w:tc>
          <w:tcPr>
            <w:tcW w:w="1410" w:type="pct"/>
          </w:tcPr>
          <w:p w14:paraId="733BBD26" w14:textId="77777777" w:rsidR="00E959E9" w:rsidRPr="005C4B1F" w:rsidRDefault="00E959E9" w:rsidP="00E959E9">
            <w:pPr>
              <w:ind w:firstLineChars="0" w:firstLine="0"/>
            </w:pPr>
            <w:r w:rsidRPr="005C4B1F">
              <w:t>3.862273</w:t>
            </w:r>
          </w:p>
        </w:tc>
        <w:tc>
          <w:tcPr>
            <w:tcW w:w="1410" w:type="pct"/>
          </w:tcPr>
          <w:p w14:paraId="55D44A72" w14:textId="77777777" w:rsidR="00E959E9" w:rsidRPr="005C4B1F" w:rsidRDefault="00E959E9" w:rsidP="00E959E9">
            <w:pPr>
              <w:ind w:firstLineChars="0" w:firstLine="0"/>
            </w:pPr>
            <w:r w:rsidRPr="005C4B1F">
              <w:t>-2.073602</w:t>
            </w:r>
          </w:p>
        </w:tc>
        <w:tc>
          <w:tcPr>
            <w:tcW w:w="1410" w:type="pct"/>
          </w:tcPr>
          <w:p w14:paraId="4C38EA21" w14:textId="77777777" w:rsidR="00E959E9" w:rsidRPr="005C4B1F" w:rsidRDefault="00E959E9" w:rsidP="00E959E9">
            <w:pPr>
              <w:ind w:firstLineChars="0" w:firstLine="0"/>
            </w:pPr>
            <w:r w:rsidRPr="005C4B1F">
              <w:t>-2.903005</w:t>
            </w:r>
          </w:p>
        </w:tc>
      </w:tr>
      <w:tr w:rsidR="00E959E9" w:rsidRPr="005C4B1F" w14:paraId="691291E0" w14:textId="77777777" w:rsidTr="00B435E2">
        <w:tc>
          <w:tcPr>
            <w:tcW w:w="770" w:type="pct"/>
          </w:tcPr>
          <w:p w14:paraId="08BE299D" w14:textId="77777777" w:rsidR="00E959E9" w:rsidRPr="005C4B1F" w:rsidRDefault="00E959E9" w:rsidP="00E959E9">
            <w:pPr>
              <w:ind w:firstLineChars="0" w:firstLine="0"/>
            </w:pPr>
            <w:r w:rsidRPr="005C4B1F">
              <w:t>F</w:t>
            </w:r>
          </w:p>
        </w:tc>
        <w:tc>
          <w:tcPr>
            <w:tcW w:w="1410" w:type="pct"/>
          </w:tcPr>
          <w:p w14:paraId="024F1D31" w14:textId="77777777" w:rsidR="00E959E9" w:rsidRPr="005C4B1F" w:rsidRDefault="00E959E9" w:rsidP="00E959E9">
            <w:pPr>
              <w:ind w:firstLineChars="0" w:firstLine="0"/>
            </w:pPr>
            <w:r w:rsidRPr="005C4B1F">
              <w:t>4.335946</w:t>
            </w:r>
          </w:p>
        </w:tc>
        <w:tc>
          <w:tcPr>
            <w:tcW w:w="1410" w:type="pct"/>
          </w:tcPr>
          <w:p w14:paraId="301F9A46" w14:textId="77777777" w:rsidR="00E959E9" w:rsidRPr="005C4B1F" w:rsidRDefault="00E959E9" w:rsidP="00E959E9">
            <w:pPr>
              <w:ind w:firstLineChars="0" w:firstLine="0"/>
            </w:pPr>
            <w:r w:rsidRPr="005C4B1F">
              <w:t>-2.292699</w:t>
            </w:r>
          </w:p>
        </w:tc>
        <w:tc>
          <w:tcPr>
            <w:tcW w:w="1410" w:type="pct"/>
          </w:tcPr>
          <w:p w14:paraId="476E2F1F" w14:textId="77777777" w:rsidR="00E959E9" w:rsidRPr="005C4B1F" w:rsidRDefault="00E959E9" w:rsidP="00E959E9">
            <w:pPr>
              <w:ind w:firstLineChars="0" w:firstLine="0"/>
            </w:pPr>
            <w:r w:rsidRPr="005C4B1F">
              <w:t>-0.805135</w:t>
            </w:r>
          </w:p>
        </w:tc>
      </w:tr>
      <w:tr w:rsidR="00E959E9" w:rsidRPr="005C4B1F" w14:paraId="5551865B" w14:textId="77777777" w:rsidTr="00B435E2">
        <w:tc>
          <w:tcPr>
            <w:tcW w:w="770" w:type="pct"/>
          </w:tcPr>
          <w:p w14:paraId="08732182" w14:textId="77777777" w:rsidR="00E959E9" w:rsidRPr="005C4B1F" w:rsidRDefault="00E959E9" w:rsidP="00E959E9">
            <w:pPr>
              <w:ind w:firstLineChars="0" w:firstLine="0"/>
            </w:pPr>
          </w:p>
        </w:tc>
        <w:tc>
          <w:tcPr>
            <w:tcW w:w="1410" w:type="pct"/>
          </w:tcPr>
          <w:p w14:paraId="43D9379E" w14:textId="77777777" w:rsidR="00E959E9" w:rsidRPr="005C4B1F" w:rsidRDefault="00E959E9" w:rsidP="00E959E9">
            <w:pPr>
              <w:ind w:firstLineChars="0" w:firstLine="0"/>
            </w:pPr>
          </w:p>
        </w:tc>
        <w:tc>
          <w:tcPr>
            <w:tcW w:w="1410" w:type="pct"/>
          </w:tcPr>
          <w:p w14:paraId="7F37757F" w14:textId="77777777" w:rsidR="00E959E9" w:rsidRPr="005C4B1F" w:rsidRDefault="00E959E9" w:rsidP="00E959E9">
            <w:pPr>
              <w:ind w:firstLineChars="0" w:firstLine="0"/>
            </w:pPr>
          </w:p>
        </w:tc>
        <w:tc>
          <w:tcPr>
            <w:tcW w:w="1410" w:type="pct"/>
          </w:tcPr>
          <w:p w14:paraId="0DA385D2" w14:textId="77777777" w:rsidR="00E959E9" w:rsidRPr="005C4B1F" w:rsidRDefault="00E959E9" w:rsidP="00E959E9">
            <w:pPr>
              <w:ind w:firstLineChars="0" w:firstLine="0"/>
            </w:pPr>
          </w:p>
        </w:tc>
      </w:tr>
      <w:tr w:rsidR="00E959E9" w:rsidRPr="005C4B1F" w14:paraId="75C5DA7B" w14:textId="77777777" w:rsidTr="00B435E2">
        <w:tc>
          <w:tcPr>
            <w:tcW w:w="770" w:type="pct"/>
          </w:tcPr>
          <w:p w14:paraId="339C2C53" w14:textId="77777777" w:rsidR="00E959E9" w:rsidRPr="005C4B1F" w:rsidRDefault="00E959E9" w:rsidP="00E959E9">
            <w:pPr>
              <w:ind w:firstLineChars="0" w:firstLine="0"/>
            </w:pPr>
            <w:r w:rsidRPr="006D67EA">
              <w:rPr>
                <w:b/>
              </w:rPr>
              <w:t>IM7</w:t>
            </w:r>
          </w:p>
        </w:tc>
        <w:tc>
          <w:tcPr>
            <w:tcW w:w="1410" w:type="pct"/>
          </w:tcPr>
          <w:p w14:paraId="095D28C6" w14:textId="77777777" w:rsidR="00E959E9" w:rsidRPr="005C4B1F" w:rsidRDefault="00E959E9" w:rsidP="00E959E9">
            <w:pPr>
              <w:ind w:firstLineChars="0" w:firstLine="0"/>
            </w:pPr>
          </w:p>
        </w:tc>
        <w:tc>
          <w:tcPr>
            <w:tcW w:w="1410" w:type="pct"/>
          </w:tcPr>
          <w:p w14:paraId="55F1E562" w14:textId="77777777" w:rsidR="00E959E9" w:rsidRPr="005C4B1F" w:rsidRDefault="00E959E9" w:rsidP="00E959E9">
            <w:pPr>
              <w:ind w:firstLineChars="0" w:firstLine="0"/>
            </w:pPr>
          </w:p>
        </w:tc>
        <w:tc>
          <w:tcPr>
            <w:tcW w:w="1410" w:type="pct"/>
          </w:tcPr>
          <w:p w14:paraId="3BF9B5F2" w14:textId="77777777" w:rsidR="00E959E9" w:rsidRPr="005C4B1F" w:rsidRDefault="00E959E9" w:rsidP="00E959E9">
            <w:pPr>
              <w:ind w:firstLineChars="0" w:firstLine="0"/>
            </w:pPr>
          </w:p>
        </w:tc>
      </w:tr>
      <w:tr w:rsidR="00E959E9" w:rsidRPr="005C4B1F" w14:paraId="01D65438" w14:textId="77777777" w:rsidTr="00B435E2">
        <w:tc>
          <w:tcPr>
            <w:tcW w:w="770" w:type="pct"/>
          </w:tcPr>
          <w:p w14:paraId="425B8B28" w14:textId="77777777" w:rsidR="00E959E9" w:rsidRPr="005C4B1F" w:rsidRDefault="00E959E9" w:rsidP="00E959E9">
            <w:pPr>
              <w:ind w:firstLineChars="0" w:firstLine="0"/>
            </w:pPr>
            <w:r w:rsidRPr="005C4B1F">
              <w:t>Pd</w:t>
            </w:r>
          </w:p>
        </w:tc>
        <w:tc>
          <w:tcPr>
            <w:tcW w:w="1410" w:type="pct"/>
          </w:tcPr>
          <w:p w14:paraId="4CF65BB7" w14:textId="77777777" w:rsidR="00E959E9" w:rsidRPr="005C4B1F" w:rsidRDefault="00E959E9" w:rsidP="00E959E9">
            <w:pPr>
              <w:ind w:firstLineChars="0" w:firstLine="0"/>
            </w:pPr>
            <w:r w:rsidRPr="005C4B1F">
              <w:t>-0.219060</w:t>
            </w:r>
          </w:p>
        </w:tc>
        <w:tc>
          <w:tcPr>
            <w:tcW w:w="1410" w:type="pct"/>
          </w:tcPr>
          <w:p w14:paraId="222961AF" w14:textId="77777777" w:rsidR="00E959E9" w:rsidRPr="005C4B1F" w:rsidRDefault="00E959E9" w:rsidP="00E959E9">
            <w:pPr>
              <w:ind w:firstLineChars="0" w:firstLine="0"/>
            </w:pPr>
            <w:r w:rsidRPr="005C4B1F">
              <w:t>-0.091711</w:t>
            </w:r>
          </w:p>
        </w:tc>
        <w:tc>
          <w:tcPr>
            <w:tcW w:w="1410" w:type="pct"/>
          </w:tcPr>
          <w:p w14:paraId="28954720" w14:textId="77777777" w:rsidR="00E959E9" w:rsidRPr="005C4B1F" w:rsidRDefault="00E959E9" w:rsidP="00E959E9">
            <w:pPr>
              <w:ind w:firstLineChars="0" w:firstLine="0"/>
            </w:pPr>
            <w:r w:rsidRPr="005C4B1F">
              <w:t>-0.793056</w:t>
            </w:r>
          </w:p>
        </w:tc>
      </w:tr>
      <w:tr w:rsidR="00E959E9" w:rsidRPr="005C4B1F" w14:paraId="5339AB9E" w14:textId="77777777" w:rsidTr="00B435E2">
        <w:tc>
          <w:tcPr>
            <w:tcW w:w="770" w:type="pct"/>
          </w:tcPr>
          <w:p w14:paraId="1669A7A9" w14:textId="77777777" w:rsidR="00E959E9" w:rsidRPr="005C4B1F" w:rsidRDefault="00E959E9" w:rsidP="00E959E9">
            <w:pPr>
              <w:ind w:firstLineChars="0" w:firstLine="0"/>
            </w:pPr>
            <w:r w:rsidRPr="005C4B1F">
              <w:t>C</w:t>
            </w:r>
          </w:p>
        </w:tc>
        <w:tc>
          <w:tcPr>
            <w:tcW w:w="1410" w:type="pct"/>
          </w:tcPr>
          <w:p w14:paraId="6E51C487" w14:textId="77777777" w:rsidR="00E959E9" w:rsidRPr="005C4B1F" w:rsidRDefault="00E959E9" w:rsidP="00E959E9">
            <w:pPr>
              <w:ind w:firstLineChars="0" w:firstLine="0"/>
            </w:pPr>
            <w:r w:rsidRPr="005C4B1F">
              <w:t>-2.458627</w:t>
            </w:r>
          </w:p>
        </w:tc>
        <w:tc>
          <w:tcPr>
            <w:tcW w:w="1410" w:type="pct"/>
          </w:tcPr>
          <w:p w14:paraId="51ED607C" w14:textId="77777777" w:rsidR="00E959E9" w:rsidRPr="005C4B1F" w:rsidRDefault="00E959E9" w:rsidP="00E959E9">
            <w:pPr>
              <w:ind w:firstLineChars="0" w:firstLine="0"/>
            </w:pPr>
            <w:r w:rsidRPr="005C4B1F">
              <w:t>-1.871756</w:t>
            </w:r>
          </w:p>
        </w:tc>
        <w:tc>
          <w:tcPr>
            <w:tcW w:w="1410" w:type="pct"/>
          </w:tcPr>
          <w:p w14:paraId="1A9B4F30" w14:textId="77777777" w:rsidR="00E959E9" w:rsidRPr="005C4B1F" w:rsidRDefault="00E959E9" w:rsidP="00E959E9">
            <w:pPr>
              <w:ind w:firstLineChars="0" w:firstLine="0"/>
            </w:pPr>
            <w:r w:rsidRPr="005C4B1F">
              <w:t>-0.379768</w:t>
            </w:r>
          </w:p>
        </w:tc>
      </w:tr>
      <w:tr w:rsidR="00E959E9" w:rsidRPr="005C4B1F" w14:paraId="41582D08" w14:textId="77777777" w:rsidTr="00B435E2">
        <w:tc>
          <w:tcPr>
            <w:tcW w:w="770" w:type="pct"/>
          </w:tcPr>
          <w:p w14:paraId="6679BBAA" w14:textId="77777777" w:rsidR="00E959E9" w:rsidRPr="005C4B1F" w:rsidRDefault="00E959E9" w:rsidP="00E959E9">
            <w:pPr>
              <w:ind w:firstLineChars="0" w:firstLine="0"/>
            </w:pPr>
            <w:r w:rsidRPr="005C4B1F">
              <w:t>O</w:t>
            </w:r>
          </w:p>
        </w:tc>
        <w:tc>
          <w:tcPr>
            <w:tcW w:w="1410" w:type="pct"/>
          </w:tcPr>
          <w:p w14:paraId="67215ED8" w14:textId="77777777" w:rsidR="00E959E9" w:rsidRPr="005C4B1F" w:rsidRDefault="00E959E9" w:rsidP="00E959E9">
            <w:pPr>
              <w:ind w:firstLineChars="0" w:firstLine="0"/>
            </w:pPr>
            <w:r w:rsidRPr="005C4B1F">
              <w:t>-2.782816</w:t>
            </w:r>
          </w:p>
        </w:tc>
        <w:tc>
          <w:tcPr>
            <w:tcW w:w="1410" w:type="pct"/>
          </w:tcPr>
          <w:p w14:paraId="06406880" w14:textId="77777777" w:rsidR="00E959E9" w:rsidRPr="005C4B1F" w:rsidRDefault="00E959E9" w:rsidP="00E959E9">
            <w:pPr>
              <w:ind w:firstLineChars="0" w:firstLine="0"/>
            </w:pPr>
            <w:r w:rsidRPr="005C4B1F">
              <w:t>-1.451535</w:t>
            </w:r>
          </w:p>
        </w:tc>
        <w:tc>
          <w:tcPr>
            <w:tcW w:w="1410" w:type="pct"/>
          </w:tcPr>
          <w:p w14:paraId="6FF5BCC8" w14:textId="77777777" w:rsidR="00E959E9" w:rsidRPr="005C4B1F" w:rsidRDefault="00E959E9" w:rsidP="00E959E9">
            <w:pPr>
              <w:ind w:firstLineChars="0" w:firstLine="0"/>
            </w:pPr>
            <w:r w:rsidRPr="005C4B1F">
              <w:t>-1.502046</w:t>
            </w:r>
          </w:p>
        </w:tc>
      </w:tr>
      <w:tr w:rsidR="00E959E9" w:rsidRPr="005C4B1F" w14:paraId="6FC9DFBE" w14:textId="77777777" w:rsidTr="00B435E2">
        <w:tc>
          <w:tcPr>
            <w:tcW w:w="770" w:type="pct"/>
          </w:tcPr>
          <w:p w14:paraId="6EC466CB" w14:textId="77777777" w:rsidR="00E959E9" w:rsidRPr="005C4B1F" w:rsidRDefault="00E959E9" w:rsidP="00E959E9">
            <w:pPr>
              <w:ind w:firstLineChars="0" w:firstLine="0"/>
            </w:pPr>
            <w:r w:rsidRPr="005C4B1F">
              <w:t>O</w:t>
            </w:r>
          </w:p>
        </w:tc>
        <w:tc>
          <w:tcPr>
            <w:tcW w:w="1410" w:type="pct"/>
          </w:tcPr>
          <w:p w14:paraId="7FA8603F" w14:textId="77777777" w:rsidR="00E959E9" w:rsidRPr="005C4B1F" w:rsidRDefault="00E959E9" w:rsidP="00E959E9">
            <w:pPr>
              <w:ind w:firstLineChars="0" w:firstLine="0"/>
            </w:pPr>
            <w:r w:rsidRPr="005C4B1F">
              <w:t>-1.484240</w:t>
            </w:r>
          </w:p>
        </w:tc>
        <w:tc>
          <w:tcPr>
            <w:tcW w:w="1410" w:type="pct"/>
          </w:tcPr>
          <w:p w14:paraId="79813D4E" w14:textId="77777777" w:rsidR="00E959E9" w:rsidRPr="005C4B1F" w:rsidRDefault="00E959E9" w:rsidP="00E959E9">
            <w:pPr>
              <w:ind w:firstLineChars="0" w:firstLine="0"/>
            </w:pPr>
            <w:r w:rsidRPr="005C4B1F">
              <w:t>-1.510576</w:t>
            </w:r>
          </w:p>
        </w:tc>
        <w:tc>
          <w:tcPr>
            <w:tcW w:w="1410" w:type="pct"/>
          </w:tcPr>
          <w:p w14:paraId="6E19D33E" w14:textId="77777777" w:rsidR="00E959E9" w:rsidRPr="005C4B1F" w:rsidRDefault="00E959E9" w:rsidP="00E959E9">
            <w:pPr>
              <w:ind w:firstLineChars="0" w:firstLine="0"/>
            </w:pPr>
            <w:r w:rsidRPr="005C4B1F">
              <w:t>0.330947</w:t>
            </w:r>
          </w:p>
        </w:tc>
      </w:tr>
      <w:tr w:rsidR="00E959E9" w:rsidRPr="005C4B1F" w14:paraId="594FC43A" w14:textId="77777777" w:rsidTr="00B435E2">
        <w:tc>
          <w:tcPr>
            <w:tcW w:w="770" w:type="pct"/>
          </w:tcPr>
          <w:p w14:paraId="2E995D5B" w14:textId="77777777" w:rsidR="00E959E9" w:rsidRPr="005C4B1F" w:rsidRDefault="00E959E9" w:rsidP="00E959E9">
            <w:pPr>
              <w:ind w:firstLineChars="0" w:firstLine="0"/>
            </w:pPr>
            <w:r w:rsidRPr="005C4B1F">
              <w:t>C</w:t>
            </w:r>
          </w:p>
        </w:tc>
        <w:tc>
          <w:tcPr>
            <w:tcW w:w="1410" w:type="pct"/>
          </w:tcPr>
          <w:p w14:paraId="4C9F4419" w14:textId="77777777" w:rsidR="00E959E9" w:rsidRPr="005C4B1F" w:rsidRDefault="00E959E9" w:rsidP="00E959E9">
            <w:pPr>
              <w:ind w:firstLineChars="0" w:firstLine="0"/>
            </w:pPr>
            <w:r w:rsidRPr="005C4B1F">
              <w:t>-3.447436</w:t>
            </w:r>
          </w:p>
        </w:tc>
        <w:tc>
          <w:tcPr>
            <w:tcW w:w="1410" w:type="pct"/>
          </w:tcPr>
          <w:p w14:paraId="15045D55" w14:textId="77777777" w:rsidR="00E959E9" w:rsidRPr="005C4B1F" w:rsidRDefault="00E959E9" w:rsidP="00E959E9">
            <w:pPr>
              <w:ind w:firstLineChars="0" w:firstLine="0"/>
            </w:pPr>
            <w:r w:rsidRPr="005C4B1F">
              <w:t>-2.843120</w:t>
            </w:r>
          </w:p>
        </w:tc>
        <w:tc>
          <w:tcPr>
            <w:tcW w:w="1410" w:type="pct"/>
          </w:tcPr>
          <w:p w14:paraId="637D4F15" w14:textId="77777777" w:rsidR="00E959E9" w:rsidRPr="005C4B1F" w:rsidRDefault="00E959E9" w:rsidP="00E959E9">
            <w:pPr>
              <w:ind w:firstLineChars="0" w:firstLine="0"/>
            </w:pPr>
            <w:r w:rsidRPr="005C4B1F">
              <w:t>0.293171</w:t>
            </w:r>
          </w:p>
        </w:tc>
      </w:tr>
      <w:tr w:rsidR="00E959E9" w:rsidRPr="005C4B1F" w14:paraId="5F703EEC" w14:textId="77777777" w:rsidTr="00B435E2">
        <w:tc>
          <w:tcPr>
            <w:tcW w:w="770" w:type="pct"/>
          </w:tcPr>
          <w:p w14:paraId="6427B89D" w14:textId="77777777" w:rsidR="00E959E9" w:rsidRPr="005C4B1F" w:rsidRDefault="00E959E9" w:rsidP="00E959E9">
            <w:pPr>
              <w:ind w:firstLineChars="0" w:firstLine="0"/>
            </w:pPr>
            <w:r w:rsidRPr="005C4B1F">
              <w:t>F</w:t>
            </w:r>
          </w:p>
        </w:tc>
        <w:tc>
          <w:tcPr>
            <w:tcW w:w="1410" w:type="pct"/>
          </w:tcPr>
          <w:p w14:paraId="62E24D2E" w14:textId="77777777" w:rsidR="00E959E9" w:rsidRPr="005C4B1F" w:rsidRDefault="00E959E9" w:rsidP="00E959E9">
            <w:pPr>
              <w:ind w:firstLineChars="0" w:firstLine="0"/>
            </w:pPr>
            <w:r w:rsidRPr="005C4B1F">
              <w:t>-2.926207</w:t>
            </w:r>
          </w:p>
        </w:tc>
        <w:tc>
          <w:tcPr>
            <w:tcW w:w="1410" w:type="pct"/>
          </w:tcPr>
          <w:p w14:paraId="1EB7B800" w14:textId="77777777" w:rsidR="00E959E9" w:rsidRPr="005C4B1F" w:rsidRDefault="00E959E9" w:rsidP="00E959E9">
            <w:pPr>
              <w:ind w:firstLineChars="0" w:firstLine="0"/>
            </w:pPr>
            <w:r w:rsidRPr="005C4B1F">
              <w:t>-3.476289</w:t>
            </w:r>
          </w:p>
        </w:tc>
        <w:tc>
          <w:tcPr>
            <w:tcW w:w="1410" w:type="pct"/>
          </w:tcPr>
          <w:p w14:paraId="091AAD1F" w14:textId="77777777" w:rsidR="00E959E9" w:rsidRPr="005C4B1F" w:rsidRDefault="00E959E9" w:rsidP="00E959E9">
            <w:pPr>
              <w:ind w:firstLineChars="0" w:firstLine="0"/>
            </w:pPr>
            <w:r w:rsidRPr="005C4B1F">
              <w:t>1.340772</w:t>
            </w:r>
          </w:p>
        </w:tc>
      </w:tr>
      <w:tr w:rsidR="00E959E9" w:rsidRPr="005C4B1F" w14:paraId="1CCB3667" w14:textId="77777777" w:rsidTr="00B435E2">
        <w:tc>
          <w:tcPr>
            <w:tcW w:w="770" w:type="pct"/>
          </w:tcPr>
          <w:p w14:paraId="702ADA91" w14:textId="77777777" w:rsidR="00E959E9" w:rsidRPr="005C4B1F" w:rsidRDefault="00E959E9" w:rsidP="00E959E9">
            <w:pPr>
              <w:ind w:firstLineChars="0" w:firstLine="0"/>
            </w:pPr>
            <w:r w:rsidRPr="005C4B1F">
              <w:t>F</w:t>
            </w:r>
          </w:p>
        </w:tc>
        <w:tc>
          <w:tcPr>
            <w:tcW w:w="1410" w:type="pct"/>
          </w:tcPr>
          <w:p w14:paraId="370FF007" w14:textId="77777777" w:rsidR="00E959E9" w:rsidRPr="005C4B1F" w:rsidRDefault="00E959E9" w:rsidP="00E959E9">
            <w:pPr>
              <w:ind w:firstLineChars="0" w:firstLine="0"/>
            </w:pPr>
            <w:r w:rsidRPr="005C4B1F">
              <w:t>-4.494431</w:t>
            </w:r>
          </w:p>
        </w:tc>
        <w:tc>
          <w:tcPr>
            <w:tcW w:w="1410" w:type="pct"/>
          </w:tcPr>
          <w:p w14:paraId="7978000D" w14:textId="77777777" w:rsidR="00E959E9" w:rsidRPr="005C4B1F" w:rsidRDefault="00E959E9" w:rsidP="00E959E9">
            <w:pPr>
              <w:ind w:firstLineChars="0" w:firstLine="0"/>
            </w:pPr>
            <w:r w:rsidRPr="005C4B1F">
              <w:t>-2.114107</w:t>
            </w:r>
          </w:p>
        </w:tc>
        <w:tc>
          <w:tcPr>
            <w:tcW w:w="1410" w:type="pct"/>
          </w:tcPr>
          <w:p w14:paraId="0BA6E5D1" w14:textId="77777777" w:rsidR="00E959E9" w:rsidRPr="005C4B1F" w:rsidRDefault="00E959E9" w:rsidP="00E959E9">
            <w:pPr>
              <w:ind w:firstLineChars="0" w:firstLine="0"/>
            </w:pPr>
            <w:r w:rsidRPr="005C4B1F">
              <w:t>0.726119</w:t>
            </w:r>
          </w:p>
        </w:tc>
      </w:tr>
      <w:tr w:rsidR="00E959E9" w:rsidRPr="005C4B1F" w14:paraId="6272F65C" w14:textId="77777777" w:rsidTr="00B435E2">
        <w:tc>
          <w:tcPr>
            <w:tcW w:w="770" w:type="pct"/>
          </w:tcPr>
          <w:p w14:paraId="3AF2DF17" w14:textId="77777777" w:rsidR="00E959E9" w:rsidRPr="005C4B1F" w:rsidRDefault="00E959E9" w:rsidP="00E959E9">
            <w:pPr>
              <w:ind w:firstLineChars="0" w:firstLine="0"/>
            </w:pPr>
            <w:r w:rsidRPr="005C4B1F">
              <w:t>F</w:t>
            </w:r>
          </w:p>
        </w:tc>
        <w:tc>
          <w:tcPr>
            <w:tcW w:w="1410" w:type="pct"/>
          </w:tcPr>
          <w:p w14:paraId="12654EBF" w14:textId="77777777" w:rsidR="00E959E9" w:rsidRPr="005C4B1F" w:rsidRDefault="00E959E9" w:rsidP="00E959E9">
            <w:pPr>
              <w:ind w:firstLineChars="0" w:firstLine="0"/>
            </w:pPr>
            <w:r w:rsidRPr="005C4B1F">
              <w:t>-3.908628</w:t>
            </w:r>
          </w:p>
        </w:tc>
        <w:tc>
          <w:tcPr>
            <w:tcW w:w="1410" w:type="pct"/>
          </w:tcPr>
          <w:p w14:paraId="538AC39C" w14:textId="77777777" w:rsidR="00E959E9" w:rsidRPr="005C4B1F" w:rsidRDefault="00E959E9" w:rsidP="00E959E9">
            <w:pPr>
              <w:ind w:firstLineChars="0" w:firstLine="0"/>
            </w:pPr>
            <w:r w:rsidRPr="005C4B1F">
              <w:t>-3.754039</w:t>
            </w:r>
          </w:p>
        </w:tc>
        <w:tc>
          <w:tcPr>
            <w:tcW w:w="1410" w:type="pct"/>
          </w:tcPr>
          <w:p w14:paraId="0D7F29CB" w14:textId="77777777" w:rsidR="00E959E9" w:rsidRPr="005C4B1F" w:rsidRDefault="00E959E9" w:rsidP="00E959E9">
            <w:pPr>
              <w:ind w:firstLineChars="0" w:firstLine="0"/>
            </w:pPr>
            <w:r w:rsidRPr="005C4B1F">
              <w:t>-0.562159</w:t>
            </w:r>
          </w:p>
        </w:tc>
      </w:tr>
      <w:tr w:rsidR="00E959E9" w:rsidRPr="005C4B1F" w14:paraId="7EC86014" w14:textId="77777777" w:rsidTr="00B435E2">
        <w:tc>
          <w:tcPr>
            <w:tcW w:w="770" w:type="pct"/>
          </w:tcPr>
          <w:p w14:paraId="6F62084D" w14:textId="77777777" w:rsidR="00E959E9" w:rsidRPr="005C4B1F" w:rsidRDefault="00E959E9" w:rsidP="00E959E9">
            <w:pPr>
              <w:ind w:firstLineChars="0" w:firstLine="0"/>
            </w:pPr>
            <w:r w:rsidRPr="005C4B1F">
              <w:t>C</w:t>
            </w:r>
          </w:p>
        </w:tc>
        <w:tc>
          <w:tcPr>
            <w:tcW w:w="1410" w:type="pct"/>
          </w:tcPr>
          <w:p w14:paraId="1EE56CDB" w14:textId="77777777" w:rsidR="00E959E9" w:rsidRPr="005C4B1F" w:rsidRDefault="00E959E9" w:rsidP="00E959E9">
            <w:pPr>
              <w:ind w:firstLineChars="0" w:firstLine="0"/>
            </w:pPr>
            <w:r w:rsidRPr="005C4B1F">
              <w:t>-1.930004</w:t>
            </w:r>
          </w:p>
        </w:tc>
        <w:tc>
          <w:tcPr>
            <w:tcW w:w="1410" w:type="pct"/>
          </w:tcPr>
          <w:p w14:paraId="628DE333" w14:textId="77777777" w:rsidR="00E959E9" w:rsidRPr="005C4B1F" w:rsidRDefault="00E959E9" w:rsidP="00E959E9">
            <w:pPr>
              <w:ind w:firstLineChars="0" w:firstLine="0"/>
            </w:pPr>
            <w:r w:rsidRPr="005C4B1F">
              <w:t>1.395914</w:t>
            </w:r>
          </w:p>
        </w:tc>
        <w:tc>
          <w:tcPr>
            <w:tcW w:w="1410" w:type="pct"/>
          </w:tcPr>
          <w:p w14:paraId="78520CF7" w14:textId="77777777" w:rsidR="00E959E9" w:rsidRPr="005C4B1F" w:rsidRDefault="00E959E9" w:rsidP="00E959E9">
            <w:pPr>
              <w:ind w:firstLineChars="0" w:firstLine="0"/>
            </w:pPr>
            <w:r w:rsidRPr="005C4B1F">
              <w:t>-1.075088</w:t>
            </w:r>
          </w:p>
        </w:tc>
      </w:tr>
      <w:tr w:rsidR="00E959E9" w:rsidRPr="005C4B1F" w14:paraId="617BF6A6" w14:textId="77777777" w:rsidTr="00B435E2">
        <w:tc>
          <w:tcPr>
            <w:tcW w:w="770" w:type="pct"/>
          </w:tcPr>
          <w:p w14:paraId="681AE54F" w14:textId="77777777" w:rsidR="00E959E9" w:rsidRPr="005C4B1F" w:rsidRDefault="00E959E9" w:rsidP="00E959E9">
            <w:pPr>
              <w:ind w:firstLineChars="0" w:firstLine="0"/>
            </w:pPr>
            <w:r w:rsidRPr="005C4B1F">
              <w:t>C</w:t>
            </w:r>
          </w:p>
        </w:tc>
        <w:tc>
          <w:tcPr>
            <w:tcW w:w="1410" w:type="pct"/>
          </w:tcPr>
          <w:p w14:paraId="6ADC0640" w14:textId="77777777" w:rsidR="00E959E9" w:rsidRPr="005C4B1F" w:rsidRDefault="00E959E9" w:rsidP="00E959E9">
            <w:pPr>
              <w:ind w:firstLineChars="0" w:firstLine="0"/>
            </w:pPr>
            <w:r w:rsidRPr="005C4B1F">
              <w:t>-0.810219</w:t>
            </w:r>
          </w:p>
        </w:tc>
        <w:tc>
          <w:tcPr>
            <w:tcW w:w="1410" w:type="pct"/>
          </w:tcPr>
          <w:p w14:paraId="15E8BD70" w14:textId="77777777" w:rsidR="00E959E9" w:rsidRPr="005C4B1F" w:rsidRDefault="00E959E9" w:rsidP="00E959E9">
            <w:pPr>
              <w:ind w:firstLineChars="0" w:firstLine="0"/>
            </w:pPr>
            <w:r w:rsidRPr="005C4B1F">
              <w:t>2.171088</w:t>
            </w:r>
          </w:p>
        </w:tc>
        <w:tc>
          <w:tcPr>
            <w:tcW w:w="1410" w:type="pct"/>
          </w:tcPr>
          <w:p w14:paraId="1CB832A7" w14:textId="77777777" w:rsidR="00E959E9" w:rsidRPr="005C4B1F" w:rsidRDefault="00E959E9" w:rsidP="00E959E9">
            <w:pPr>
              <w:ind w:firstLineChars="0" w:firstLine="0"/>
            </w:pPr>
            <w:r w:rsidRPr="005C4B1F">
              <w:t>-0.868189</w:t>
            </w:r>
          </w:p>
        </w:tc>
      </w:tr>
      <w:tr w:rsidR="00E959E9" w:rsidRPr="005C4B1F" w14:paraId="6969E54C" w14:textId="77777777" w:rsidTr="00B435E2">
        <w:tc>
          <w:tcPr>
            <w:tcW w:w="770" w:type="pct"/>
          </w:tcPr>
          <w:p w14:paraId="6BB2312B" w14:textId="77777777" w:rsidR="00E959E9" w:rsidRPr="005C4B1F" w:rsidRDefault="00E959E9" w:rsidP="00E959E9">
            <w:pPr>
              <w:ind w:firstLineChars="0" w:firstLine="0"/>
            </w:pPr>
            <w:r w:rsidRPr="005C4B1F">
              <w:t>H</w:t>
            </w:r>
          </w:p>
        </w:tc>
        <w:tc>
          <w:tcPr>
            <w:tcW w:w="1410" w:type="pct"/>
          </w:tcPr>
          <w:p w14:paraId="2E1529EB" w14:textId="77777777" w:rsidR="00E959E9" w:rsidRPr="005C4B1F" w:rsidRDefault="00E959E9" w:rsidP="00E959E9">
            <w:pPr>
              <w:ind w:firstLineChars="0" w:firstLine="0"/>
            </w:pPr>
            <w:r w:rsidRPr="005C4B1F">
              <w:t>0.742314</w:t>
            </w:r>
          </w:p>
        </w:tc>
        <w:tc>
          <w:tcPr>
            <w:tcW w:w="1410" w:type="pct"/>
          </w:tcPr>
          <w:p w14:paraId="7CF5FA67" w14:textId="77777777" w:rsidR="00E959E9" w:rsidRPr="005C4B1F" w:rsidRDefault="00E959E9" w:rsidP="00E959E9">
            <w:pPr>
              <w:ind w:firstLineChars="0" w:firstLine="0"/>
            </w:pPr>
            <w:r w:rsidRPr="005C4B1F">
              <w:t>0.651166</w:t>
            </w:r>
          </w:p>
        </w:tc>
        <w:tc>
          <w:tcPr>
            <w:tcW w:w="1410" w:type="pct"/>
          </w:tcPr>
          <w:p w14:paraId="0394400D" w14:textId="77777777" w:rsidR="00E959E9" w:rsidRPr="005C4B1F" w:rsidRDefault="00E959E9" w:rsidP="00E959E9">
            <w:pPr>
              <w:ind w:firstLineChars="0" w:firstLine="0"/>
            </w:pPr>
            <w:r w:rsidRPr="005C4B1F">
              <w:t>-1.637566</w:t>
            </w:r>
          </w:p>
        </w:tc>
      </w:tr>
      <w:tr w:rsidR="00E959E9" w:rsidRPr="005C4B1F" w14:paraId="3E526358" w14:textId="77777777" w:rsidTr="00B435E2">
        <w:tc>
          <w:tcPr>
            <w:tcW w:w="770" w:type="pct"/>
          </w:tcPr>
          <w:p w14:paraId="1E8E85C1" w14:textId="77777777" w:rsidR="00E959E9" w:rsidRPr="005C4B1F" w:rsidRDefault="00E959E9" w:rsidP="00E959E9">
            <w:pPr>
              <w:ind w:firstLineChars="0" w:firstLine="0"/>
            </w:pPr>
            <w:r w:rsidRPr="005C4B1F">
              <w:t>H</w:t>
            </w:r>
          </w:p>
        </w:tc>
        <w:tc>
          <w:tcPr>
            <w:tcW w:w="1410" w:type="pct"/>
          </w:tcPr>
          <w:p w14:paraId="5CADFB3A" w14:textId="77777777" w:rsidR="00E959E9" w:rsidRPr="005C4B1F" w:rsidRDefault="00E959E9" w:rsidP="00E959E9">
            <w:pPr>
              <w:ind w:firstLineChars="0" w:firstLine="0"/>
            </w:pPr>
            <w:r w:rsidRPr="005C4B1F">
              <w:t>-0.250413</w:t>
            </w:r>
          </w:p>
        </w:tc>
        <w:tc>
          <w:tcPr>
            <w:tcW w:w="1410" w:type="pct"/>
          </w:tcPr>
          <w:p w14:paraId="198BD02A" w14:textId="77777777" w:rsidR="00E959E9" w:rsidRPr="005C4B1F" w:rsidRDefault="00E959E9" w:rsidP="00E959E9">
            <w:pPr>
              <w:ind w:firstLineChars="0" w:firstLine="0"/>
            </w:pPr>
            <w:r w:rsidRPr="005C4B1F">
              <w:t>2.484068</w:t>
            </w:r>
          </w:p>
        </w:tc>
        <w:tc>
          <w:tcPr>
            <w:tcW w:w="1410" w:type="pct"/>
          </w:tcPr>
          <w:p w14:paraId="23BDAAE9" w14:textId="77777777" w:rsidR="00E959E9" w:rsidRPr="005C4B1F" w:rsidRDefault="00E959E9" w:rsidP="00E959E9">
            <w:pPr>
              <w:ind w:firstLineChars="0" w:firstLine="0"/>
            </w:pPr>
            <w:r w:rsidRPr="005C4B1F">
              <w:t>-1.746572</w:t>
            </w:r>
          </w:p>
        </w:tc>
      </w:tr>
      <w:tr w:rsidR="00E959E9" w:rsidRPr="005C4B1F" w14:paraId="6B77D28D" w14:textId="77777777" w:rsidTr="00B435E2">
        <w:tc>
          <w:tcPr>
            <w:tcW w:w="770" w:type="pct"/>
          </w:tcPr>
          <w:p w14:paraId="79B9F15F" w14:textId="77777777" w:rsidR="00E959E9" w:rsidRPr="005C4B1F" w:rsidRDefault="00E959E9" w:rsidP="00E959E9">
            <w:pPr>
              <w:ind w:firstLineChars="0" w:firstLine="0"/>
            </w:pPr>
            <w:r w:rsidRPr="005C4B1F">
              <w:t>C</w:t>
            </w:r>
          </w:p>
        </w:tc>
        <w:tc>
          <w:tcPr>
            <w:tcW w:w="1410" w:type="pct"/>
          </w:tcPr>
          <w:p w14:paraId="6D6DB182" w14:textId="77777777" w:rsidR="00E959E9" w:rsidRPr="005C4B1F" w:rsidRDefault="00E959E9" w:rsidP="00E959E9">
            <w:pPr>
              <w:ind w:firstLineChars="0" w:firstLine="0"/>
            </w:pPr>
            <w:r w:rsidRPr="005C4B1F">
              <w:t>-0.523247</w:t>
            </w:r>
          </w:p>
        </w:tc>
        <w:tc>
          <w:tcPr>
            <w:tcW w:w="1410" w:type="pct"/>
          </w:tcPr>
          <w:p w14:paraId="243FCCED" w14:textId="77777777" w:rsidR="00E959E9" w:rsidRPr="005C4B1F" w:rsidRDefault="00E959E9" w:rsidP="00E959E9">
            <w:pPr>
              <w:ind w:firstLineChars="0" w:firstLine="0"/>
            </w:pPr>
            <w:r w:rsidRPr="005C4B1F">
              <w:t>2.901151</w:t>
            </w:r>
          </w:p>
        </w:tc>
        <w:tc>
          <w:tcPr>
            <w:tcW w:w="1410" w:type="pct"/>
          </w:tcPr>
          <w:p w14:paraId="3EA56DF3" w14:textId="77777777" w:rsidR="00E959E9" w:rsidRPr="005C4B1F" w:rsidRDefault="00E959E9" w:rsidP="00E959E9">
            <w:pPr>
              <w:ind w:firstLineChars="0" w:firstLine="0"/>
            </w:pPr>
            <w:r w:rsidRPr="005C4B1F">
              <w:t>0.404868</w:t>
            </w:r>
          </w:p>
        </w:tc>
      </w:tr>
      <w:tr w:rsidR="00E959E9" w:rsidRPr="005C4B1F" w14:paraId="5B599210" w14:textId="77777777" w:rsidTr="00B435E2">
        <w:tc>
          <w:tcPr>
            <w:tcW w:w="770" w:type="pct"/>
          </w:tcPr>
          <w:p w14:paraId="6ED54BCD" w14:textId="77777777" w:rsidR="00E959E9" w:rsidRPr="005C4B1F" w:rsidRDefault="00E959E9" w:rsidP="00E959E9">
            <w:pPr>
              <w:ind w:firstLineChars="0" w:firstLine="0"/>
            </w:pPr>
            <w:r w:rsidRPr="005C4B1F">
              <w:t>C</w:t>
            </w:r>
          </w:p>
        </w:tc>
        <w:tc>
          <w:tcPr>
            <w:tcW w:w="1410" w:type="pct"/>
          </w:tcPr>
          <w:p w14:paraId="07C9FCEC" w14:textId="77777777" w:rsidR="00E959E9" w:rsidRPr="005C4B1F" w:rsidRDefault="00E959E9" w:rsidP="00E959E9">
            <w:pPr>
              <w:ind w:firstLineChars="0" w:firstLine="0"/>
            </w:pPr>
            <w:r w:rsidRPr="005C4B1F">
              <w:t>-1.463419</w:t>
            </w:r>
          </w:p>
        </w:tc>
        <w:tc>
          <w:tcPr>
            <w:tcW w:w="1410" w:type="pct"/>
          </w:tcPr>
          <w:p w14:paraId="6AF8B08A" w14:textId="77777777" w:rsidR="00E959E9" w:rsidRPr="005C4B1F" w:rsidRDefault="00E959E9" w:rsidP="00E959E9">
            <w:pPr>
              <w:ind w:firstLineChars="0" w:firstLine="0"/>
            </w:pPr>
            <w:r w:rsidRPr="005C4B1F">
              <w:t>3.836452</w:t>
            </w:r>
          </w:p>
        </w:tc>
        <w:tc>
          <w:tcPr>
            <w:tcW w:w="1410" w:type="pct"/>
          </w:tcPr>
          <w:p w14:paraId="619990EC" w14:textId="77777777" w:rsidR="00E959E9" w:rsidRPr="005C4B1F" w:rsidRDefault="00E959E9" w:rsidP="00E959E9">
            <w:pPr>
              <w:ind w:firstLineChars="0" w:firstLine="0"/>
            </w:pPr>
            <w:r w:rsidRPr="005C4B1F">
              <w:t>0.861281</w:t>
            </w:r>
          </w:p>
        </w:tc>
      </w:tr>
      <w:tr w:rsidR="00E959E9" w:rsidRPr="005C4B1F" w14:paraId="3FA502FF" w14:textId="77777777" w:rsidTr="00B435E2">
        <w:tc>
          <w:tcPr>
            <w:tcW w:w="770" w:type="pct"/>
          </w:tcPr>
          <w:p w14:paraId="164551F9" w14:textId="77777777" w:rsidR="00E959E9" w:rsidRPr="005C4B1F" w:rsidRDefault="00E959E9" w:rsidP="00E959E9">
            <w:pPr>
              <w:ind w:firstLineChars="0" w:firstLine="0"/>
            </w:pPr>
            <w:r w:rsidRPr="005C4B1F">
              <w:t>C</w:t>
            </w:r>
          </w:p>
        </w:tc>
        <w:tc>
          <w:tcPr>
            <w:tcW w:w="1410" w:type="pct"/>
          </w:tcPr>
          <w:p w14:paraId="7C666EFB" w14:textId="77777777" w:rsidR="00E959E9" w:rsidRPr="005C4B1F" w:rsidRDefault="00E959E9" w:rsidP="00E959E9">
            <w:pPr>
              <w:ind w:firstLineChars="0" w:firstLine="0"/>
            </w:pPr>
            <w:r w:rsidRPr="005C4B1F">
              <w:t>0.650765</w:t>
            </w:r>
          </w:p>
        </w:tc>
        <w:tc>
          <w:tcPr>
            <w:tcW w:w="1410" w:type="pct"/>
          </w:tcPr>
          <w:p w14:paraId="00BC95DD" w14:textId="77777777" w:rsidR="00E959E9" w:rsidRPr="005C4B1F" w:rsidRDefault="00E959E9" w:rsidP="00E959E9">
            <w:pPr>
              <w:ind w:firstLineChars="0" w:firstLine="0"/>
            </w:pPr>
            <w:r w:rsidRPr="005C4B1F">
              <w:t>2.728157</w:t>
            </w:r>
          </w:p>
        </w:tc>
        <w:tc>
          <w:tcPr>
            <w:tcW w:w="1410" w:type="pct"/>
          </w:tcPr>
          <w:p w14:paraId="5DCDEA5E" w14:textId="77777777" w:rsidR="00E959E9" w:rsidRPr="005C4B1F" w:rsidRDefault="00E959E9" w:rsidP="00E959E9">
            <w:pPr>
              <w:ind w:firstLineChars="0" w:firstLine="0"/>
            </w:pPr>
            <w:r w:rsidRPr="005C4B1F">
              <w:t>1.153934</w:t>
            </w:r>
          </w:p>
        </w:tc>
      </w:tr>
      <w:tr w:rsidR="00E959E9" w:rsidRPr="005C4B1F" w14:paraId="4A89D372" w14:textId="77777777" w:rsidTr="00B435E2">
        <w:tc>
          <w:tcPr>
            <w:tcW w:w="770" w:type="pct"/>
          </w:tcPr>
          <w:p w14:paraId="3870D6B1" w14:textId="77777777" w:rsidR="00E959E9" w:rsidRPr="005C4B1F" w:rsidRDefault="00E959E9" w:rsidP="00E959E9">
            <w:pPr>
              <w:ind w:firstLineChars="0" w:firstLine="0"/>
            </w:pPr>
            <w:r w:rsidRPr="005C4B1F">
              <w:t>C</w:t>
            </w:r>
          </w:p>
        </w:tc>
        <w:tc>
          <w:tcPr>
            <w:tcW w:w="1410" w:type="pct"/>
          </w:tcPr>
          <w:p w14:paraId="5BE906E9" w14:textId="77777777" w:rsidR="00E959E9" w:rsidRPr="005C4B1F" w:rsidRDefault="00E959E9" w:rsidP="00E959E9">
            <w:pPr>
              <w:ind w:firstLineChars="0" w:firstLine="0"/>
            </w:pPr>
            <w:r w:rsidRPr="005C4B1F">
              <w:t>-1.261243</w:t>
            </w:r>
          </w:p>
        </w:tc>
        <w:tc>
          <w:tcPr>
            <w:tcW w:w="1410" w:type="pct"/>
          </w:tcPr>
          <w:p w14:paraId="15BB04D8" w14:textId="77777777" w:rsidR="00E959E9" w:rsidRPr="005C4B1F" w:rsidRDefault="00E959E9" w:rsidP="00E959E9">
            <w:pPr>
              <w:ind w:firstLineChars="0" w:firstLine="0"/>
            </w:pPr>
            <w:r w:rsidRPr="005C4B1F">
              <w:t>4.546500</w:t>
            </w:r>
          </w:p>
        </w:tc>
        <w:tc>
          <w:tcPr>
            <w:tcW w:w="1410" w:type="pct"/>
          </w:tcPr>
          <w:p w14:paraId="42B59109" w14:textId="77777777" w:rsidR="00E959E9" w:rsidRPr="005C4B1F" w:rsidRDefault="00E959E9" w:rsidP="00E959E9">
            <w:pPr>
              <w:ind w:firstLineChars="0" w:firstLine="0"/>
            </w:pPr>
            <w:r w:rsidRPr="005C4B1F">
              <w:t>2.038050</w:t>
            </w:r>
          </w:p>
        </w:tc>
      </w:tr>
      <w:tr w:rsidR="00E959E9" w:rsidRPr="005C4B1F" w14:paraId="431AD3BD" w14:textId="77777777" w:rsidTr="00B435E2">
        <w:tc>
          <w:tcPr>
            <w:tcW w:w="770" w:type="pct"/>
          </w:tcPr>
          <w:p w14:paraId="248199B4" w14:textId="77777777" w:rsidR="00E959E9" w:rsidRPr="005C4B1F" w:rsidRDefault="00E959E9" w:rsidP="00E959E9">
            <w:pPr>
              <w:ind w:firstLineChars="0" w:firstLine="0"/>
            </w:pPr>
            <w:r w:rsidRPr="005C4B1F">
              <w:t>H</w:t>
            </w:r>
          </w:p>
        </w:tc>
        <w:tc>
          <w:tcPr>
            <w:tcW w:w="1410" w:type="pct"/>
          </w:tcPr>
          <w:p w14:paraId="1AF24757" w14:textId="77777777" w:rsidR="00E959E9" w:rsidRPr="005C4B1F" w:rsidRDefault="00E959E9" w:rsidP="00E959E9">
            <w:pPr>
              <w:ind w:firstLineChars="0" w:firstLine="0"/>
            </w:pPr>
            <w:r w:rsidRPr="005C4B1F">
              <w:t>-2.369517</w:t>
            </w:r>
          </w:p>
        </w:tc>
        <w:tc>
          <w:tcPr>
            <w:tcW w:w="1410" w:type="pct"/>
          </w:tcPr>
          <w:p w14:paraId="5BA789E1" w14:textId="77777777" w:rsidR="00E959E9" w:rsidRPr="005C4B1F" w:rsidRDefault="00E959E9" w:rsidP="00E959E9">
            <w:pPr>
              <w:ind w:firstLineChars="0" w:firstLine="0"/>
            </w:pPr>
            <w:r w:rsidRPr="005C4B1F">
              <w:t>3.993159</w:t>
            </w:r>
          </w:p>
        </w:tc>
        <w:tc>
          <w:tcPr>
            <w:tcW w:w="1410" w:type="pct"/>
          </w:tcPr>
          <w:p w14:paraId="45615C32" w14:textId="77777777" w:rsidR="00E959E9" w:rsidRPr="005C4B1F" w:rsidRDefault="00E959E9" w:rsidP="00E959E9">
            <w:pPr>
              <w:ind w:firstLineChars="0" w:firstLine="0"/>
            </w:pPr>
            <w:r w:rsidRPr="005C4B1F">
              <w:t>0.281063</w:t>
            </w:r>
          </w:p>
        </w:tc>
      </w:tr>
      <w:tr w:rsidR="00E959E9" w:rsidRPr="005C4B1F" w14:paraId="70EB7FCF" w14:textId="77777777" w:rsidTr="00B435E2">
        <w:tc>
          <w:tcPr>
            <w:tcW w:w="770" w:type="pct"/>
          </w:tcPr>
          <w:p w14:paraId="7739D0E0" w14:textId="77777777" w:rsidR="00E959E9" w:rsidRPr="005C4B1F" w:rsidRDefault="00E959E9" w:rsidP="00E959E9">
            <w:pPr>
              <w:ind w:firstLineChars="0" w:firstLine="0"/>
            </w:pPr>
            <w:r w:rsidRPr="005C4B1F">
              <w:t>C</w:t>
            </w:r>
          </w:p>
        </w:tc>
        <w:tc>
          <w:tcPr>
            <w:tcW w:w="1410" w:type="pct"/>
          </w:tcPr>
          <w:p w14:paraId="000F0BB4" w14:textId="77777777" w:rsidR="00E959E9" w:rsidRPr="005C4B1F" w:rsidRDefault="00E959E9" w:rsidP="00E959E9">
            <w:pPr>
              <w:ind w:firstLineChars="0" w:firstLine="0"/>
            </w:pPr>
            <w:r w:rsidRPr="005C4B1F">
              <w:t>0.841567</w:t>
            </w:r>
          </w:p>
        </w:tc>
        <w:tc>
          <w:tcPr>
            <w:tcW w:w="1410" w:type="pct"/>
          </w:tcPr>
          <w:p w14:paraId="5C40A246" w14:textId="77777777" w:rsidR="00E959E9" w:rsidRPr="005C4B1F" w:rsidRDefault="00E959E9" w:rsidP="00E959E9">
            <w:pPr>
              <w:ind w:firstLineChars="0" w:firstLine="0"/>
            </w:pPr>
            <w:r w:rsidRPr="005C4B1F">
              <w:t>3.418807</w:t>
            </w:r>
          </w:p>
        </w:tc>
        <w:tc>
          <w:tcPr>
            <w:tcW w:w="1410" w:type="pct"/>
          </w:tcPr>
          <w:p w14:paraId="369E45E0" w14:textId="77777777" w:rsidR="00E959E9" w:rsidRPr="005C4B1F" w:rsidRDefault="00E959E9" w:rsidP="00E959E9">
            <w:pPr>
              <w:ind w:firstLineChars="0" w:firstLine="0"/>
            </w:pPr>
            <w:r w:rsidRPr="005C4B1F">
              <w:t>2.349984</w:t>
            </w:r>
          </w:p>
        </w:tc>
      </w:tr>
      <w:tr w:rsidR="00E959E9" w:rsidRPr="005C4B1F" w14:paraId="54BD83D6" w14:textId="77777777" w:rsidTr="00B435E2">
        <w:tc>
          <w:tcPr>
            <w:tcW w:w="770" w:type="pct"/>
          </w:tcPr>
          <w:p w14:paraId="15931573" w14:textId="77777777" w:rsidR="00E959E9" w:rsidRPr="005C4B1F" w:rsidRDefault="00E959E9" w:rsidP="00E959E9">
            <w:pPr>
              <w:ind w:firstLineChars="0" w:firstLine="0"/>
            </w:pPr>
            <w:r w:rsidRPr="005C4B1F">
              <w:t>C</w:t>
            </w:r>
          </w:p>
        </w:tc>
        <w:tc>
          <w:tcPr>
            <w:tcW w:w="1410" w:type="pct"/>
          </w:tcPr>
          <w:p w14:paraId="46AA89F6" w14:textId="77777777" w:rsidR="00E959E9" w:rsidRPr="005C4B1F" w:rsidRDefault="00E959E9" w:rsidP="00E959E9">
            <w:pPr>
              <w:ind w:firstLineChars="0" w:firstLine="0"/>
            </w:pPr>
            <w:r w:rsidRPr="005C4B1F">
              <w:t>-0.110018</w:t>
            </w:r>
          </w:p>
        </w:tc>
        <w:tc>
          <w:tcPr>
            <w:tcW w:w="1410" w:type="pct"/>
          </w:tcPr>
          <w:p w14:paraId="177B6A27" w14:textId="77777777" w:rsidR="00E959E9" w:rsidRPr="005C4B1F" w:rsidRDefault="00E959E9" w:rsidP="00E959E9">
            <w:pPr>
              <w:ind w:firstLineChars="0" w:firstLine="0"/>
            </w:pPr>
            <w:r w:rsidRPr="005C4B1F">
              <w:t>4.329034</w:t>
            </w:r>
          </w:p>
        </w:tc>
        <w:tc>
          <w:tcPr>
            <w:tcW w:w="1410" w:type="pct"/>
          </w:tcPr>
          <w:p w14:paraId="74A40E17" w14:textId="77777777" w:rsidR="00E959E9" w:rsidRPr="005C4B1F" w:rsidRDefault="00E959E9" w:rsidP="00E959E9">
            <w:pPr>
              <w:ind w:firstLineChars="0" w:firstLine="0"/>
            </w:pPr>
            <w:r w:rsidRPr="005C4B1F">
              <w:t>2.790410</w:t>
            </w:r>
          </w:p>
        </w:tc>
      </w:tr>
      <w:tr w:rsidR="00E959E9" w:rsidRPr="005C4B1F" w14:paraId="5023EE4A" w14:textId="77777777" w:rsidTr="00B435E2">
        <w:tc>
          <w:tcPr>
            <w:tcW w:w="770" w:type="pct"/>
          </w:tcPr>
          <w:p w14:paraId="05778FC6" w14:textId="77777777" w:rsidR="00E959E9" w:rsidRPr="005C4B1F" w:rsidRDefault="00E959E9" w:rsidP="00E959E9">
            <w:pPr>
              <w:ind w:firstLineChars="0" w:firstLine="0"/>
            </w:pPr>
            <w:r w:rsidRPr="005C4B1F">
              <w:t>H</w:t>
            </w:r>
          </w:p>
        </w:tc>
        <w:tc>
          <w:tcPr>
            <w:tcW w:w="1410" w:type="pct"/>
          </w:tcPr>
          <w:p w14:paraId="56D3490A" w14:textId="77777777" w:rsidR="00E959E9" w:rsidRPr="005C4B1F" w:rsidRDefault="00E959E9" w:rsidP="00E959E9">
            <w:pPr>
              <w:ind w:firstLineChars="0" w:firstLine="0"/>
            </w:pPr>
            <w:r w:rsidRPr="005C4B1F">
              <w:t>-2.007252</w:t>
            </w:r>
          </w:p>
        </w:tc>
        <w:tc>
          <w:tcPr>
            <w:tcW w:w="1410" w:type="pct"/>
          </w:tcPr>
          <w:p w14:paraId="02A5E19F" w14:textId="77777777" w:rsidR="00E959E9" w:rsidRPr="005C4B1F" w:rsidRDefault="00E959E9" w:rsidP="00E959E9">
            <w:pPr>
              <w:ind w:firstLineChars="0" w:firstLine="0"/>
            </w:pPr>
            <w:r w:rsidRPr="005C4B1F">
              <w:t>5.260250</w:t>
            </w:r>
          </w:p>
        </w:tc>
        <w:tc>
          <w:tcPr>
            <w:tcW w:w="1410" w:type="pct"/>
          </w:tcPr>
          <w:p w14:paraId="30CD5433" w14:textId="77777777" w:rsidR="00E959E9" w:rsidRPr="005C4B1F" w:rsidRDefault="00E959E9" w:rsidP="00E959E9">
            <w:pPr>
              <w:ind w:firstLineChars="0" w:firstLine="0"/>
            </w:pPr>
            <w:r w:rsidRPr="005C4B1F">
              <w:t>2.369607</w:t>
            </w:r>
          </w:p>
        </w:tc>
      </w:tr>
      <w:tr w:rsidR="00E959E9" w:rsidRPr="005C4B1F" w14:paraId="22276963" w14:textId="77777777" w:rsidTr="00B435E2">
        <w:tc>
          <w:tcPr>
            <w:tcW w:w="770" w:type="pct"/>
          </w:tcPr>
          <w:p w14:paraId="0D795B7C" w14:textId="77777777" w:rsidR="00E959E9" w:rsidRPr="005C4B1F" w:rsidRDefault="00E959E9" w:rsidP="00E959E9">
            <w:pPr>
              <w:ind w:firstLineChars="0" w:firstLine="0"/>
            </w:pPr>
            <w:r w:rsidRPr="005C4B1F">
              <w:t>H</w:t>
            </w:r>
          </w:p>
        </w:tc>
        <w:tc>
          <w:tcPr>
            <w:tcW w:w="1410" w:type="pct"/>
          </w:tcPr>
          <w:p w14:paraId="03B76C48" w14:textId="77777777" w:rsidR="00E959E9" w:rsidRPr="005C4B1F" w:rsidRDefault="00E959E9" w:rsidP="00E959E9">
            <w:pPr>
              <w:ind w:firstLineChars="0" w:firstLine="0"/>
            </w:pPr>
            <w:r w:rsidRPr="005C4B1F">
              <w:t>1.748692</w:t>
            </w:r>
          </w:p>
        </w:tc>
        <w:tc>
          <w:tcPr>
            <w:tcW w:w="1410" w:type="pct"/>
          </w:tcPr>
          <w:p w14:paraId="2EC1BD88" w14:textId="77777777" w:rsidR="00E959E9" w:rsidRPr="005C4B1F" w:rsidRDefault="00E959E9" w:rsidP="00E959E9">
            <w:pPr>
              <w:ind w:firstLineChars="0" w:firstLine="0"/>
            </w:pPr>
            <w:r w:rsidRPr="005C4B1F">
              <w:t>3.236853</w:t>
            </w:r>
          </w:p>
        </w:tc>
        <w:tc>
          <w:tcPr>
            <w:tcW w:w="1410" w:type="pct"/>
          </w:tcPr>
          <w:p w14:paraId="5990C6CC" w14:textId="77777777" w:rsidR="00E959E9" w:rsidRPr="005C4B1F" w:rsidRDefault="00E959E9" w:rsidP="00E959E9">
            <w:pPr>
              <w:ind w:firstLineChars="0" w:firstLine="0"/>
            </w:pPr>
            <w:r w:rsidRPr="005C4B1F">
              <w:t>2.916855</w:t>
            </w:r>
          </w:p>
        </w:tc>
      </w:tr>
      <w:tr w:rsidR="00E959E9" w:rsidRPr="005C4B1F" w14:paraId="7A4C85C5" w14:textId="77777777" w:rsidTr="00B435E2">
        <w:tc>
          <w:tcPr>
            <w:tcW w:w="770" w:type="pct"/>
          </w:tcPr>
          <w:p w14:paraId="5D02B64E" w14:textId="77777777" w:rsidR="00E959E9" w:rsidRPr="005C4B1F" w:rsidRDefault="00E959E9" w:rsidP="00E959E9">
            <w:pPr>
              <w:ind w:firstLineChars="0" w:firstLine="0"/>
            </w:pPr>
            <w:r w:rsidRPr="005C4B1F">
              <w:t>H</w:t>
            </w:r>
          </w:p>
        </w:tc>
        <w:tc>
          <w:tcPr>
            <w:tcW w:w="1410" w:type="pct"/>
          </w:tcPr>
          <w:p w14:paraId="4C18C925" w14:textId="77777777" w:rsidR="00E959E9" w:rsidRPr="005C4B1F" w:rsidRDefault="00E959E9" w:rsidP="00E959E9">
            <w:pPr>
              <w:ind w:firstLineChars="0" w:firstLine="0"/>
            </w:pPr>
            <w:r w:rsidRPr="005C4B1F">
              <w:t>0.050766</w:t>
            </w:r>
          </w:p>
        </w:tc>
        <w:tc>
          <w:tcPr>
            <w:tcW w:w="1410" w:type="pct"/>
          </w:tcPr>
          <w:p w14:paraId="6DE95F1D" w14:textId="77777777" w:rsidR="00E959E9" w:rsidRPr="005C4B1F" w:rsidRDefault="00E959E9" w:rsidP="00E959E9">
            <w:pPr>
              <w:ind w:firstLineChars="0" w:firstLine="0"/>
            </w:pPr>
            <w:r w:rsidRPr="005C4B1F">
              <w:t>4.869254</w:t>
            </w:r>
          </w:p>
        </w:tc>
        <w:tc>
          <w:tcPr>
            <w:tcW w:w="1410" w:type="pct"/>
          </w:tcPr>
          <w:p w14:paraId="2CF2D119" w14:textId="77777777" w:rsidR="00E959E9" w:rsidRPr="005C4B1F" w:rsidRDefault="00E959E9" w:rsidP="00E959E9">
            <w:pPr>
              <w:ind w:firstLineChars="0" w:firstLine="0"/>
            </w:pPr>
            <w:r w:rsidRPr="005C4B1F">
              <w:t>3.717121</w:t>
            </w:r>
          </w:p>
        </w:tc>
      </w:tr>
      <w:tr w:rsidR="00E959E9" w:rsidRPr="005C4B1F" w14:paraId="2A28BAC1" w14:textId="77777777" w:rsidTr="00B435E2">
        <w:tc>
          <w:tcPr>
            <w:tcW w:w="770" w:type="pct"/>
          </w:tcPr>
          <w:p w14:paraId="64B4C0AA" w14:textId="77777777" w:rsidR="00E959E9" w:rsidRPr="005C4B1F" w:rsidRDefault="00E959E9" w:rsidP="00E959E9">
            <w:pPr>
              <w:ind w:firstLineChars="0" w:firstLine="0"/>
            </w:pPr>
            <w:r w:rsidRPr="005C4B1F">
              <w:t>N</w:t>
            </w:r>
          </w:p>
        </w:tc>
        <w:tc>
          <w:tcPr>
            <w:tcW w:w="1410" w:type="pct"/>
          </w:tcPr>
          <w:p w14:paraId="05501B65" w14:textId="77777777" w:rsidR="00E959E9" w:rsidRPr="005C4B1F" w:rsidRDefault="00E959E9" w:rsidP="00E959E9">
            <w:pPr>
              <w:ind w:firstLineChars="0" w:firstLine="0"/>
            </w:pPr>
            <w:r w:rsidRPr="005C4B1F">
              <w:t>1.675677</w:t>
            </w:r>
          </w:p>
        </w:tc>
        <w:tc>
          <w:tcPr>
            <w:tcW w:w="1410" w:type="pct"/>
          </w:tcPr>
          <w:p w14:paraId="6D3798CD" w14:textId="77777777" w:rsidR="00E959E9" w:rsidRPr="005C4B1F" w:rsidRDefault="00E959E9" w:rsidP="00E959E9">
            <w:pPr>
              <w:ind w:firstLineChars="0" w:firstLine="0"/>
            </w:pPr>
            <w:r w:rsidRPr="005C4B1F">
              <w:t>1.820546</w:t>
            </w:r>
          </w:p>
        </w:tc>
        <w:tc>
          <w:tcPr>
            <w:tcW w:w="1410" w:type="pct"/>
          </w:tcPr>
          <w:p w14:paraId="08EDE9A3" w14:textId="77777777" w:rsidR="00E959E9" w:rsidRPr="005C4B1F" w:rsidRDefault="00E959E9" w:rsidP="00E959E9">
            <w:pPr>
              <w:ind w:firstLineChars="0" w:firstLine="0"/>
            </w:pPr>
            <w:r w:rsidRPr="005C4B1F">
              <w:t>0.738134</w:t>
            </w:r>
          </w:p>
        </w:tc>
      </w:tr>
      <w:tr w:rsidR="00E959E9" w:rsidRPr="005C4B1F" w14:paraId="498B376B" w14:textId="77777777" w:rsidTr="00B435E2">
        <w:tc>
          <w:tcPr>
            <w:tcW w:w="770" w:type="pct"/>
          </w:tcPr>
          <w:p w14:paraId="77913BDA" w14:textId="77777777" w:rsidR="00E959E9" w:rsidRPr="005C4B1F" w:rsidRDefault="00E959E9" w:rsidP="00E959E9">
            <w:pPr>
              <w:ind w:firstLineChars="0" w:firstLine="0"/>
            </w:pPr>
            <w:r w:rsidRPr="005C4B1F">
              <w:t>C</w:t>
            </w:r>
          </w:p>
        </w:tc>
        <w:tc>
          <w:tcPr>
            <w:tcW w:w="1410" w:type="pct"/>
          </w:tcPr>
          <w:p w14:paraId="19B20DD0" w14:textId="77777777" w:rsidR="00E959E9" w:rsidRPr="005C4B1F" w:rsidRDefault="00E959E9" w:rsidP="00E959E9">
            <w:pPr>
              <w:ind w:firstLineChars="0" w:firstLine="0"/>
            </w:pPr>
            <w:r w:rsidRPr="005C4B1F">
              <w:t>2.440950</w:t>
            </w:r>
          </w:p>
        </w:tc>
        <w:tc>
          <w:tcPr>
            <w:tcW w:w="1410" w:type="pct"/>
          </w:tcPr>
          <w:p w14:paraId="5EC8A287" w14:textId="77777777" w:rsidR="00E959E9" w:rsidRPr="005C4B1F" w:rsidRDefault="00E959E9" w:rsidP="00E959E9">
            <w:pPr>
              <w:ind w:firstLineChars="0" w:firstLine="0"/>
            </w:pPr>
            <w:r w:rsidRPr="005C4B1F">
              <w:t>2.204073</w:t>
            </w:r>
          </w:p>
        </w:tc>
        <w:tc>
          <w:tcPr>
            <w:tcW w:w="1410" w:type="pct"/>
          </w:tcPr>
          <w:p w14:paraId="520FF733" w14:textId="77777777" w:rsidR="00E959E9" w:rsidRPr="005C4B1F" w:rsidRDefault="00E959E9" w:rsidP="00E959E9">
            <w:pPr>
              <w:ind w:firstLineChars="0" w:firstLine="0"/>
            </w:pPr>
            <w:r w:rsidRPr="005C4B1F">
              <w:t>-0.212308</w:t>
            </w:r>
          </w:p>
        </w:tc>
      </w:tr>
      <w:tr w:rsidR="00E959E9" w:rsidRPr="005C4B1F" w14:paraId="2128B75A" w14:textId="77777777" w:rsidTr="00B435E2">
        <w:tc>
          <w:tcPr>
            <w:tcW w:w="770" w:type="pct"/>
          </w:tcPr>
          <w:p w14:paraId="7CD9E02E" w14:textId="77777777" w:rsidR="00E959E9" w:rsidRPr="005C4B1F" w:rsidRDefault="00E959E9" w:rsidP="00E959E9">
            <w:pPr>
              <w:ind w:firstLineChars="0" w:firstLine="0"/>
            </w:pPr>
            <w:r w:rsidRPr="005C4B1F">
              <w:t>H</w:t>
            </w:r>
          </w:p>
        </w:tc>
        <w:tc>
          <w:tcPr>
            <w:tcW w:w="1410" w:type="pct"/>
          </w:tcPr>
          <w:p w14:paraId="4D7A3C85" w14:textId="77777777" w:rsidR="00E959E9" w:rsidRPr="005C4B1F" w:rsidRDefault="00E959E9" w:rsidP="00E959E9">
            <w:pPr>
              <w:ind w:firstLineChars="0" w:firstLine="0"/>
            </w:pPr>
            <w:r w:rsidRPr="005C4B1F">
              <w:t>2.268034</w:t>
            </w:r>
          </w:p>
        </w:tc>
        <w:tc>
          <w:tcPr>
            <w:tcW w:w="1410" w:type="pct"/>
          </w:tcPr>
          <w:p w14:paraId="6570A53D" w14:textId="77777777" w:rsidR="00E959E9" w:rsidRPr="005C4B1F" w:rsidRDefault="00E959E9" w:rsidP="00E959E9">
            <w:pPr>
              <w:ind w:firstLineChars="0" w:firstLine="0"/>
            </w:pPr>
            <w:r w:rsidRPr="005C4B1F">
              <w:t>3.183169</w:t>
            </w:r>
          </w:p>
        </w:tc>
        <w:tc>
          <w:tcPr>
            <w:tcW w:w="1410" w:type="pct"/>
          </w:tcPr>
          <w:p w14:paraId="2D7FF6B8" w14:textId="77777777" w:rsidR="00E959E9" w:rsidRPr="005C4B1F" w:rsidRDefault="00E959E9" w:rsidP="00E959E9">
            <w:pPr>
              <w:ind w:firstLineChars="0" w:firstLine="0"/>
            </w:pPr>
            <w:r w:rsidRPr="005C4B1F">
              <w:t>-0.677082</w:t>
            </w:r>
          </w:p>
        </w:tc>
      </w:tr>
      <w:tr w:rsidR="00E959E9" w:rsidRPr="005C4B1F" w14:paraId="3FE06EE5" w14:textId="77777777" w:rsidTr="00B435E2">
        <w:tc>
          <w:tcPr>
            <w:tcW w:w="770" w:type="pct"/>
          </w:tcPr>
          <w:p w14:paraId="320ECE9D" w14:textId="77777777" w:rsidR="00E959E9" w:rsidRPr="005C4B1F" w:rsidRDefault="00E959E9" w:rsidP="00E959E9">
            <w:pPr>
              <w:ind w:firstLineChars="0" w:firstLine="0"/>
            </w:pPr>
            <w:r w:rsidRPr="005C4B1F">
              <w:t>C</w:t>
            </w:r>
          </w:p>
        </w:tc>
        <w:tc>
          <w:tcPr>
            <w:tcW w:w="1410" w:type="pct"/>
          </w:tcPr>
          <w:p w14:paraId="7D192B7B" w14:textId="77777777" w:rsidR="00E959E9" w:rsidRPr="005C4B1F" w:rsidRDefault="00E959E9" w:rsidP="00E959E9">
            <w:pPr>
              <w:ind w:firstLineChars="0" w:firstLine="0"/>
            </w:pPr>
            <w:r w:rsidRPr="005C4B1F">
              <w:t>3.520927</w:t>
            </w:r>
          </w:p>
        </w:tc>
        <w:tc>
          <w:tcPr>
            <w:tcW w:w="1410" w:type="pct"/>
          </w:tcPr>
          <w:p w14:paraId="49A614B4" w14:textId="77777777" w:rsidR="00E959E9" w:rsidRPr="005C4B1F" w:rsidRDefault="00E959E9" w:rsidP="00E959E9">
            <w:pPr>
              <w:ind w:firstLineChars="0" w:firstLine="0"/>
            </w:pPr>
            <w:r w:rsidRPr="005C4B1F">
              <w:t>1.395905</w:t>
            </w:r>
          </w:p>
        </w:tc>
        <w:tc>
          <w:tcPr>
            <w:tcW w:w="1410" w:type="pct"/>
          </w:tcPr>
          <w:p w14:paraId="03752386" w14:textId="77777777" w:rsidR="00E959E9" w:rsidRPr="005C4B1F" w:rsidRDefault="00E959E9" w:rsidP="00E959E9">
            <w:pPr>
              <w:ind w:firstLineChars="0" w:firstLine="0"/>
            </w:pPr>
            <w:r w:rsidRPr="005C4B1F">
              <w:t>-0.787556</w:t>
            </w:r>
          </w:p>
        </w:tc>
      </w:tr>
      <w:tr w:rsidR="00E959E9" w:rsidRPr="005C4B1F" w14:paraId="14145657" w14:textId="77777777" w:rsidTr="00B435E2">
        <w:tc>
          <w:tcPr>
            <w:tcW w:w="770" w:type="pct"/>
          </w:tcPr>
          <w:p w14:paraId="200B2F45" w14:textId="77777777" w:rsidR="00E959E9" w:rsidRPr="005C4B1F" w:rsidRDefault="00E959E9" w:rsidP="00E959E9">
            <w:pPr>
              <w:ind w:firstLineChars="0" w:firstLine="0"/>
            </w:pPr>
            <w:r w:rsidRPr="005C4B1F">
              <w:t>C</w:t>
            </w:r>
          </w:p>
        </w:tc>
        <w:tc>
          <w:tcPr>
            <w:tcW w:w="1410" w:type="pct"/>
          </w:tcPr>
          <w:p w14:paraId="68212901" w14:textId="77777777" w:rsidR="00E959E9" w:rsidRPr="005C4B1F" w:rsidRDefault="00E959E9" w:rsidP="00E959E9">
            <w:pPr>
              <w:ind w:firstLineChars="0" w:firstLine="0"/>
            </w:pPr>
            <w:r w:rsidRPr="005C4B1F">
              <w:t>4.177775</w:t>
            </w:r>
          </w:p>
        </w:tc>
        <w:tc>
          <w:tcPr>
            <w:tcW w:w="1410" w:type="pct"/>
          </w:tcPr>
          <w:p w14:paraId="5B2EFB61" w14:textId="77777777" w:rsidR="00E959E9" w:rsidRPr="005C4B1F" w:rsidRDefault="00E959E9" w:rsidP="00E959E9">
            <w:pPr>
              <w:ind w:firstLineChars="0" w:firstLine="0"/>
            </w:pPr>
            <w:r w:rsidRPr="005C4B1F">
              <w:t>0.387063</w:t>
            </w:r>
          </w:p>
        </w:tc>
        <w:tc>
          <w:tcPr>
            <w:tcW w:w="1410" w:type="pct"/>
          </w:tcPr>
          <w:p w14:paraId="346EA748" w14:textId="77777777" w:rsidR="00E959E9" w:rsidRPr="005C4B1F" w:rsidRDefault="00E959E9" w:rsidP="00E959E9">
            <w:pPr>
              <w:ind w:firstLineChars="0" w:firstLine="0"/>
            </w:pPr>
            <w:r w:rsidRPr="005C4B1F">
              <w:t>-0.071089</w:t>
            </w:r>
          </w:p>
        </w:tc>
      </w:tr>
      <w:tr w:rsidR="00E959E9" w:rsidRPr="005C4B1F" w14:paraId="73EA61F3" w14:textId="77777777" w:rsidTr="00B435E2">
        <w:tc>
          <w:tcPr>
            <w:tcW w:w="770" w:type="pct"/>
          </w:tcPr>
          <w:p w14:paraId="6B4111A2" w14:textId="77777777" w:rsidR="00E959E9" w:rsidRPr="005C4B1F" w:rsidRDefault="00E959E9" w:rsidP="00E959E9">
            <w:pPr>
              <w:ind w:firstLineChars="0" w:firstLine="0"/>
            </w:pPr>
            <w:r w:rsidRPr="005C4B1F">
              <w:t>C</w:t>
            </w:r>
          </w:p>
        </w:tc>
        <w:tc>
          <w:tcPr>
            <w:tcW w:w="1410" w:type="pct"/>
          </w:tcPr>
          <w:p w14:paraId="3A4E5F60" w14:textId="77777777" w:rsidR="00E959E9" w:rsidRPr="005C4B1F" w:rsidRDefault="00E959E9" w:rsidP="00E959E9">
            <w:pPr>
              <w:ind w:firstLineChars="0" w:firstLine="0"/>
            </w:pPr>
            <w:r w:rsidRPr="005C4B1F">
              <w:t>3.875822</w:t>
            </w:r>
          </w:p>
        </w:tc>
        <w:tc>
          <w:tcPr>
            <w:tcW w:w="1410" w:type="pct"/>
          </w:tcPr>
          <w:p w14:paraId="6BADB286" w14:textId="77777777" w:rsidR="00E959E9" w:rsidRPr="005C4B1F" w:rsidRDefault="00E959E9" w:rsidP="00E959E9">
            <w:pPr>
              <w:ind w:firstLineChars="0" w:firstLine="0"/>
            </w:pPr>
            <w:r w:rsidRPr="005C4B1F">
              <w:t>1.647395</w:t>
            </w:r>
          </w:p>
        </w:tc>
        <w:tc>
          <w:tcPr>
            <w:tcW w:w="1410" w:type="pct"/>
          </w:tcPr>
          <w:p w14:paraId="01A6B7EB" w14:textId="77777777" w:rsidR="00E959E9" w:rsidRPr="005C4B1F" w:rsidRDefault="00E959E9" w:rsidP="00E959E9">
            <w:pPr>
              <w:ind w:firstLineChars="0" w:firstLine="0"/>
            </w:pPr>
            <w:r w:rsidRPr="005C4B1F">
              <w:t>-2.117309</w:t>
            </w:r>
          </w:p>
        </w:tc>
      </w:tr>
      <w:tr w:rsidR="00E959E9" w:rsidRPr="005C4B1F" w14:paraId="6D3ABB49" w14:textId="77777777" w:rsidTr="00B435E2">
        <w:tc>
          <w:tcPr>
            <w:tcW w:w="770" w:type="pct"/>
          </w:tcPr>
          <w:p w14:paraId="01BC8E3C" w14:textId="77777777" w:rsidR="00E959E9" w:rsidRPr="005C4B1F" w:rsidRDefault="00E959E9" w:rsidP="00E959E9">
            <w:pPr>
              <w:ind w:firstLineChars="0" w:firstLine="0"/>
            </w:pPr>
            <w:r w:rsidRPr="005C4B1F">
              <w:t>C</w:t>
            </w:r>
          </w:p>
        </w:tc>
        <w:tc>
          <w:tcPr>
            <w:tcW w:w="1410" w:type="pct"/>
          </w:tcPr>
          <w:p w14:paraId="39A9427A" w14:textId="77777777" w:rsidR="00E959E9" w:rsidRPr="005C4B1F" w:rsidRDefault="00E959E9" w:rsidP="00E959E9">
            <w:pPr>
              <w:ind w:firstLineChars="0" w:firstLine="0"/>
            </w:pPr>
            <w:r w:rsidRPr="005C4B1F">
              <w:t>5.149826</w:t>
            </w:r>
          </w:p>
        </w:tc>
        <w:tc>
          <w:tcPr>
            <w:tcW w:w="1410" w:type="pct"/>
          </w:tcPr>
          <w:p w14:paraId="2D682262" w14:textId="77777777" w:rsidR="00E959E9" w:rsidRPr="005C4B1F" w:rsidRDefault="00E959E9" w:rsidP="00E959E9">
            <w:pPr>
              <w:ind w:firstLineChars="0" w:firstLine="0"/>
            </w:pPr>
            <w:r w:rsidRPr="005C4B1F">
              <w:t>-0.381851</w:t>
            </w:r>
          </w:p>
        </w:tc>
        <w:tc>
          <w:tcPr>
            <w:tcW w:w="1410" w:type="pct"/>
          </w:tcPr>
          <w:p w14:paraId="0EFBCED7" w14:textId="77777777" w:rsidR="00E959E9" w:rsidRPr="005C4B1F" w:rsidRDefault="00E959E9" w:rsidP="00E959E9">
            <w:pPr>
              <w:ind w:firstLineChars="0" w:firstLine="0"/>
            </w:pPr>
            <w:r w:rsidRPr="005C4B1F">
              <w:t>-0.697064</w:t>
            </w:r>
          </w:p>
        </w:tc>
      </w:tr>
      <w:tr w:rsidR="00E959E9" w:rsidRPr="005C4B1F" w14:paraId="51F48065" w14:textId="77777777" w:rsidTr="00B435E2">
        <w:tc>
          <w:tcPr>
            <w:tcW w:w="770" w:type="pct"/>
          </w:tcPr>
          <w:p w14:paraId="012FCDAB" w14:textId="77777777" w:rsidR="00E959E9" w:rsidRPr="005C4B1F" w:rsidRDefault="00E959E9" w:rsidP="00E959E9">
            <w:pPr>
              <w:ind w:firstLineChars="0" w:firstLine="0"/>
            </w:pPr>
            <w:r w:rsidRPr="005C4B1F">
              <w:t>H</w:t>
            </w:r>
          </w:p>
        </w:tc>
        <w:tc>
          <w:tcPr>
            <w:tcW w:w="1410" w:type="pct"/>
          </w:tcPr>
          <w:p w14:paraId="21F1CD33" w14:textId="77777777" w:rsidR="00E959E9" w:rsidRPr="005C4B1F" w:rsidRDefault="00E959E9" w:rsidP="00E959E9">
            <w:pPr>
              <w:ind w:firstLineChars="0" w:firstLine="0"/>
            </w:pPr>
            <w:r w:rsidRPr="005C4B1F">
              <w:t>3.942213</w:t>
            </w:r>
          </w:p>
        </w:tc>
        <w:tc>
          <w:tcPr>
            <w:tcW w:w="1410" w:type="pct"/>
          </w:tcPr>
          <w:p w14:paraId="5459DA38" w14:textId="77777777" w:rsidR="00E959E9" w:rsidRPr="005C4B1F" w:rsidRDefault="00E959E9" w:rsidP="00E959E9">
            <w:pPr>
              <w:ind w:firstLineChars="0" w:firstLine="0"/>
            </w:pPr>
            <w:r w:rsidRPr="005C4B1F">
              <w:t>0.218697</w:t>
            </w:r>
          </w:p>
        </w:tc>
        <w:tc>
          <w:tcPr>
            <w:tcW w:w="1410" w:type="pct"/>
          </w:tcPr>
          <w:p w14:paraId="161580A2" w14:textId="77777777" w:rsidR="00E959E9" w:rsidRPr="005C4B1F" w:rsidRDefault="00E959E9" w:rsidP="00E959E9">
            <w:pPr>
              <w:ind w:firstLineChars="0" w:firstLine="0"/>
            </w:pPr>
            <w:r w:rsidRPr="005C4B1F">
              <w:t>0.974416</w:t>
            </w:r>
          </w:p>
        </w:tc>
      </w:tr>
      <w:tr w:rsidR="00E959E9" w:rsidRPr="005C4B1F" w14:paraId="27FCF010" w14:textId="77777777" w:rsidTr="00B435E2">
        <w:tc>
          <w:tcPr>
            <w:tcW w:w="770" w:type="pct"/>
          </w:tcPr>
          <w:p w14:paraId="2BEE8FB7" w14:textId="77777777" w:rsidR="00E959E9" w:rsidRPr="005C4B1F" w:rsidRDefault="00E959E9" w:rsidP="00E959E9">
            <w:pPr>
              <w:ind w:firstLineChars="0" w:firstLine="0"/>
            </w:pPr>
            <w:r w:rsidRPr="005C4B1F">
              <w:t>C</w:t>
            </w:r>
          </w:p>
        </w:tc>
        <w:tc>
          <w:tcPr>
            <w:tcW w:w="1410" w:type="pct"/>
          </w:tcPr>
          <w:p w14:paraId="7A0C1DF8" w14:textId="77777777" w:rsidR="00E959E9" w:rsidRPr="005C4B1F" w:rsidRDefault="00E959E9" w:rsidP="00E959E9">
            <w:pPr>
              <w:ind w:firstLineChars="0" w:firstLine="0"/>
            </w:pPr>
            <w:r w:rsidRPr="005C4B1F">
              <w:t>4.843983</w:t>
            </w:r>
          </w:p>
        </w:tc>
        <w:tc>
          <w:tcPr>
            <w:tcW w:w="1410" w:type="pct"/>
          </w:tcPr>
          <w:p w14:paraId="3DE69FAA" w14:textId="77777777" w:rsidR="00E959E9" w:rsidRPr="005C4B1F" w:rsidRDefault="00E959E9" w:rsidP="00E959E9">
            <w:pPr>
              <w:ind w:firstLineChars="0" w:firstLine="0"/>
            </w:pPr>
            <w:r w:rsidRPr="005C4B1F">
              <w:t>0.870709</w:t>
            </w:r>
          </w:p>
        </w:tc>
        <w:tc>
          <w:tcPr>
            <w:tcW w:w="1410" w:type="pct"/>
          </w:tcPr>
          <w:p w14:paraId="53881E3D" w14:textId="77777777" w:rsidR="00E959E9" w:rsidRPr="005C4B1F" w:rsidRDefault="00E959E9" w:rsidP="00E959E9">
            <w:pPr>
              <w:ind w:firstLineChars="0" w:firstLine="0"/>
            </w:pPr>
            <w:r w:rsidRPr="005C4B1F">
              <w:t>-2.742364</w:t>
            </w:r>
          </w:p>
        </w:tc>
      </w:tr>
      <w:tr w:rsidR="00E959E9" w:rsidRPr="005C4B1F" w14:paraId="1A3B1CF2" w14:textId="77777777" w:rsidTr="00B435E2">
        <w:tc>
          <w:tcPr>
            <w:tcW w:w="770" w:type="pct"/>
          </w:tcPr>
          <w:p w14:paraId="2D9270DA" w14:textId="77777777" w:rsidR="00E959E9" w:rsidRPr="005C4B1F" w:rsidRDefault="00E959E9" w:rsidP="00E959E9">
            <w:pPr>
              <w:ind w:firstLineChars="0" w:firstLine="0"/>
            </w:pPr>
            <w:r w:rsidRPr="005C4B1F">
              <w:t>H</w:t>
            </w:r>
          </w:p>
        </w:tc>
        <w:tc>
          <w:tcPr>
            <w:tcW w:w="1410" w:type="pct"/>
          </w:tcPr>
          <w:p w14:paraId="66002945" w14:textId="77777777" w:rsidR="00E959E9" w:rsidRPr="005C4B1F" w:rsidRDefault="00E959E9" w:rsidP="00E959E9">
            <w:pPr>
              <w:ind w:firstLineChars="0" w:firstLine="0"/>
            </w:pPr>
            <w:r w:rsidRPr="005C4B1F">
              <w:t>3.378378</w:t>
            </w:r>
          </w:p>
        </w:tc>
        <w:tc>
          <w:tcPr>
            <w:tcW w:w="1410" w:type="pct"/>
          </w:tcPr>
          <w:p w14:paraId="2F3C203F" w14:textId="77777777" w:rsidR="00E959E9" w:rsidRPr="005C4B1F" w:rsidRDefault="00E959E9" w:rsidP="00E959E9">
            <w:pPr>
              <w:ind w:firstLineChars="0" w:firstLine="0"/>
            </w:pPr>
            <w:r w:rsidRPr="005C4B1F">
              <w:t>2.444353</w:t>
            </w:r>
          </w:p>
        </w:tc>
        <w:tc>
          <w:tcPr>
            <w:tcW w:w="1410" w:type="pct"/>
          </w:tcPr>
          <w:p w14:paraId="30ADE51B" w14:textId="77777777" w:rsidR="00E959E9" w:rsidRPr="005C4B1F" w:rsidRDefault="00E959E9" w:rsidP="00E959E9">
            <w:pPr>
              <w:ind w:firstLineChars="0" w:firstLine="0"/>
            </w:pPr>
            <w:r w:rsidRPr="005C4B1F">
              <w:t>-2.664140</w:t>
            </w:r>
          </w:p>
        </w:tc>
      </w:tr>
      <w:tr w:rsidR="00E959E9" w:rsidRPr="005C4B1F" w14:paraId="5713C8D3" w14:textId="77777777" w:rsidTr="00B435E2">
        <w:tc>
          <w:tcPr>
            <w:tcW w:w="770" w:type="pct"/>
          </w:tcPr>
          <w:p w14:paraId="68D2251C" w14:textId="77777777" w:rsidR="00E959E9" w:rsidRPr="005C4B1F" w:rsidRDefault="00E959E9" w:rsidP="00E959E9">
            <w:pPr>
              <w:ind w:firstLineChars="0" w:firstLine="0"/>
            </w:pPr>
            <w:r w:rsidRPr="005C4B1F">
              <w:t>C</w:t>
            </w:r>
          </w:p>
        </w:tc>
        <w:tc>
          <w:tcPr>
            <w:tcW w:w="1410" w:type="pct"/>
          </w:tcPr>
          <w:p w14:paraId="60E6A206" w14:textId="77777777" w:rsidR="00E959E9" w:rsidRPr="005C4B1F" w:rsidRDefault="00E959E9" w:rsidP="00E959E9">
            <w:pPr>
              <w:ind w:firstLineChars="0" w:firstLine="0"/>
            </w:pPr>
            <w:r w:rsidRPr="005C4B1F">
              <w:t>5.477786</w:t>
            </w:r>
          </w:p>
        </w:tc>
        <w:tc>
          <w:tcPr>
            <w:tcW w:w="1410" w:type="pct"/>
          </w:tcPr>
          <w:p w14:paraId="0AE2ADE1" w14:textId="77777777" w:rsidR="00E959E9" w:rsidRPr="005C4B1F" w:rsidRDefault="00E959E9" w:rsidP="00E959E9">
            <w:pPr>
              <w:ind w:firstLineChars="0" w:firstLine="0"/>
            </w:pPr>
            <w:r w:rsidRPr="005C4B1F">
              <w:t>-0.146089</w:t>
            </w:r>
          </w:p>
        </w:tc>
        <w:tc>
          <w:tcPr>
            <w:tcW w:w="1410" w:type="pct"/>
          </w:tcPr>
          <w:p w14:paraId="35354138" w14:textId="77777777" w:rsidR="00E959E9" w:rsidRPr="005C4B1F" w:rsidRDefault="00E959E9" w:rsidP="00E959E9">
            <w:pPr>
              <w:ind w:firstLineChars="0" w:firstLine="0"/>
            </w:pPr>
            <w:r w:rsidRPr="005C4B1F">
              <w:t>-2.032425</w:t>
            </w:r>
          </w:p>
        </w:tc>
      </w:tr>
      <w:tr w:rsidR="00E959E9" w:rsidRPr="005C4B1F" w14:paraId="2EC85B71" w14:textId="77777777" w:rsidTr="00B435E2">
        <w:tc>
          <w:tcPr>
            <w:tcW w:w="770" w:type="pct"/>
          </w:tcPr>
          <w:p w14:paraId="2D0C2B6F" w14:textId="77777777" w:rsidR="00E959E9" w:rsidRPr="005C4B1F" w:rsidRDefault="00E959E9" w:rsidP="00E959E9">
            <w:pPr>
              <w:ind w:firstLineChars="0" w:firstLine="0"/>
            </w:pPr>
            <w:r w:rsidRPr="005C4B1F">
              <w:t>H</w:t>
            </w:r>
          </w:p>
        </w:tc>
        <w:tc>
          <w:tcPr>
            <w:tcW w:w="1410" w:type="pct"/>
          </w:tcPr>
          <w:p w14:paraId="46EB0090" w14:textId="77777777" w:rsidR="00E959E9" w:rsidRPr="005C4B1F" w:rsidRDefault="00E959E9" w:rsidP="00E959E9">
            <w:pPr>
              <w:ind w:firstLineChars="0" w:firstLine="0"/>
            </w:pPr>
            <w:r w:rsidRPr="005C4B1F">
              <w:t>5.651883</w:t>
            </w:r>
          </w:p>
        </w:tc>
        <w:tc>
          <w:tcPr>
            <w:tcW w:w="1410" w:type="pct"/>
          </w:tcPr>
          <w:p w14:paraId="408179D7" w14:textId="77777777" w:rsidR="00E959E9" w:rsidRPr="005C4B1F" w:rsidRDefault="00E959E9" w:rsidP="00E959E9">
            <w:pPr>
              <w:ind w:firstLineChars="0" w:firstLine="0"/>
            </w:pPr>
            <w:r w:rsidRPr="005C4B1F">
              <w:t>-1.166561</w:t>
            </w:r>
          </w:p>
        </w:tc>
        <w:tc>
          <w:tcPr>
            <w:tcW w:w="1410" w:type="pct"/>
          </w:tcPr>
          <w:p w14:paraId="422C0BAA" w14:textId="77777777" w:rsidR="00E959E9" w:rsidRPr="005C4B1F" w:rsidRDefault="00E959E9" w:rsidP="00E959E9">
            <w:pPr>
              <w:ind w:firstLineChars="0" w:firstLine="0"/>
            </w:pPr>
            <w:r w:rsidRPr="005C4B1F">
              <w:t>-0.142016</w:t>
            </w:r>
          </w:p>
        </w:tc>
      </w:tr>
      <w:tr w:rsidR="00E959E9" w:rsidRPr="005C4B1F" w14:paraId="25999F9C" w14:textId="77777777" w:rsidTr="00B435E2">
        <w:tc>
          <w:tcPr>
            <w:tcW w:w="770" w:type="pct"/>
          </w:tcPr>
          <w:p w14:paraId="5768B9FE" w14:textId="77777777" w:rsidR="00E959E9" w:rsidRPr="005C4B1F" w:rsidRDefault="00E959E9" w:rsidP="00E959E9">
            <w:pPr>
              <w:ind w:firstLineChars="0" w:firstLine="0"/>
            </w:pPr>
            <w:r w:rsidRPr="005C4B1F">
              <w:lastRenderedPageBreak/>
              <w:t>H</w:t>
            </w:r>
          </w:p>
        </w:tc>
        <w:tc>
          <w:tcPr>
            <w:tcW w:w="1410" w:type="pct"/>
          </w:tcPr>
          <w:p w14:paraId="67B42B19" w14:textId="77777777" w:rsidR="00E959E9" w:rsidRPr="005C4B1F" w:rsidRDefault="00E959E9" w:rsidP="00E959E9">
            <w:pPr>
              <w:ind w:firstLineChars="0" w:firstLine="0"/>
            </w:pPr>
            <w:r w:rsidRPr="005C4B1F">
              <w:t>5.105366</w:t>
            </w:r>
          </w:p>
        </w:tc>
        <w:tc>
          <w:tcPr>
            <w:tcW w:w="1410" w:type="pct"/>
          </w:tcPr>
          <w:p w14:paraId="05E65885" w14:textId="77777777" w:rsidR="00E959E9" w:rsidRPr="005C4B1F" w:rsidRDefault="00E959E9" w:rsidP="00E959E9">
            <w:pPr>
              <w:ind w:firstLineChars="0" w:firstLine="0"/>
            </w:pPr>
            <w:r w:rsidRPr="005C4B1F">
              <w:t>1.059825</w:t>
            </w:r>
          </w:p>
        </w:tc>
        <w:tc>
          <w:tcPr>
            <w:tcW w:w="1410" w:type="pct"/>
          </w:tcPr>
          <w:p w14:paraId="70DE9226" w14:textId="77777777" w:rsidR="00E959E9" w:rsidRPr="005C4B1F" w:rsidRDefault="00E959E9" w:rsidP="00E959E9">
            <w:pPr>
              <w:ind w:firstLineChars="0" w:firstLine="0"/>
            </w:pPr>
            <w:r w:rsidRPr="005C4B1F">
              <w:t>-3.777793</w:t>
            </w:r>
          </w:p>
        </w:tc>
      </w:tr>
      <w:tr w:rsidR="00E959E9" w:rsidRPr="005C4B1F" w14:paraId="2EB76D51" w14:textId="77777777" w:rsidTr="00B435E2">
        <w:tc>
          <w:tcPr>
            <w:tcW w:w="770" w:type="pct"/>
          </w:tcPr>
          <w:p w14:paraId="118CFB6B" w14:textId="77777777" w:rsidR="00E959E9" w:rsidRPr="005C4B1F" w:rsidRDefault="00E959E9" w:rsidP="00E959E9">
            <w:pPr>
              <w:ind w:firstLineChars="0" w:firstLine="0"/>
            </w:pPr>
            <w:r w:rsidRPr="005C4B1F">
              <w:t>H</w:t>
            </w:r>
          </w:p>
        </w:tc>
        <w:tc>
          <w:tcPr>
            <w:tcW w:w="1410" w:type="pct"/>
          </w:tcPr>
          <w:p w14:paraId="6895DFE1" w14:textId="77777777" w:rsidR="00E959E9" w:rsidRPr="005C4B1F" w:rsidRDefault="00E959E9" w:rsidP="00E959E9">
            <w:pPr>
              <w:ind w:firstLineChars="0" w:firstLine="0"/>
            </w:pPr>
            <w:r w:rsidRPr="005C4B1F">
              <w:t>6.236874</w:t>
            </w:r>
          </w:p>
        </w:tc>
        <w:tc>
          <w:tcPr>
            <w:tcW w:w="1410" w:type="pct"/>
          </w:tcPr>
          <w:p w14:paraId="58BABACA" w14:textId="77777777" w:rsidR="00E959E9" w:rsidRPr="005C4B1F" w:rsidRDefault="00E959E9" w:rsidP="00E959E9">
            <w:pPr>
              <w:ind w:firstLineChars="0" w:firstLine="0"/>
            </w:pPr>
            <w:r w:rsidRPr="005C4B1F">
              <w:t>-0.751522</w:t>
            </w:r>
          </w:p>
        </w:tc>
        <w:tc>
          <w:tcPr>
            <w:tcW w:w="1410" w:type="pct"/>
          </w:tcPr>
          <w:p w14:paraId="0E9CC17C" w14:textId="77777777" w:rsidR="00E959E9" w:rsidRPr="005C4B1F" w:rsidRDefault="00E959E9" w:rsidP="00E959E9">
            <w:pPr>
              <w:ind w:firstLineChars="0" w:firstLine="0"/>
            </w:pPr>
            <w:r w:rsidRPr="005C4B1F">
              <w:t>-2.516743</w:t>
            </w:r>
          </w:p>
        </w:tc>
      </w:tr>
      <w:tr w:rsidR="00E959E9" w:rsidRPr="005C4B1F" w14:paraId="3C528854" w14:textId="77777777" w:rsidTr="00B435E2">
        <w:tc>
          <w:tcPr>
            <w:tcW w:w="770" w:type="pct"/>
          </w:tcPr>
          <w:p w14:paraId="4DE989E7" w14:textId="77777777" w:rsidR="00E959E9" w:rsidRPr="005C4B1F" w:rsidRDefault="00E959E9" w:rsidP="00E959E9">
            <w:pPr>
              <w:ind w:firstLineChars="0" w:firstLine="0"/>
            </w:pPr>
            <w:r w:rsidRPr="005C4B1F">
              <w:t>H</w:t>
            </w:r>
          </w:p>
        </w:tc>
        <w:tc>
          <w:tcPr>
            <w:tcW w:w="1410" w:type="pct"/>
          </w:tcPr>
          <w:p w14:paraId="135C35B7" w14:textId="77777777" w:rsidR="00E959E9" w:rsidRPr="005C4B1F" w:rsidRDefault="00E959E9" w:rsidP="00E959E9">
            <w:pPr>
              <w:ind w:firstLineChars="0" w:firstLine="0"/>
            </w:pPr>
            <w:r w:rsidRPr="005C4B1F">
              <w:t>1.652817</w:t>
            </w:r>
          </w:p>
        </w:tc>
        <w:tc>
          <w:tcPr>
            <w:tcW w:w="1410" w:type="pct"/>
          </w:tcPr>
          <w:p w14:paraId="53857C4E" w14:textId="77777777" w:rsidR="00E959E9" w:rsidRPr="005C4B1F" w:rsidRDefault="00E959E9" w:rsidP="00E959E9">
            <w:pPr>
              <w:ind w:firstLineChars="0" w:firstLine="0"/>
            </w:pPr>
            <w:r w:rsidRPr="005C4B1F">
              <w:t>0.332729</w:t>
            </w:r>
          </w:p>
        </w:tc>
        <w:tc>
          <w:tcPr>
            <w:tcW w:w="1410" w:type="pct"/>
          </w:tcPr>
          <w:p w14:paraId="42FE9979" w14:textId="77777777" w:rsidR="00E959E9" w:rsidRPr="005C4B1F" w:rsidRDefault="00E959E9" w:rsidP="00E959E9">
            <w:pPr>
              <w:ind w:firstLineChars="0" w:firstLine="0"/>
            </w:pPr>
            <w:r w:rsidRPr="005C4B1F">
              <w:t>1.289514</w:t>
            </w:r>
          </w:p>
        </w:tc>
      </w:tr>
      <w:tr w:rsidR="00E959E9" w:rsidRPr="005C4B1F" w14:paraId="19A92962" w14:textId="77777777" w:rsidTr="00B435E2">
        <w:tc>
          <w:tcPr>
            <w:tcW w:w="770" w:type="pct"/>
          </w:tcPr>
          <w:p w14:paraId="4544E265" w14:textId="77777777" w:rsidR="00E959E9" w:rsidRPr="005C4B1F" w:rsidRDefault="00E959E9" w:rsidP="00E959E9">
            <w:pPr>
              <w:ind w:firstLineChars="0" w:firstLine="0"/>
            </w:pPr>
            <w:r w:rsidRPr="005C4B1F">
              <w:t>O</w:t>
            </w:r>
          </w:p>
        </w:tc>
        <w:tc>
          <w:tcPr>
            <w:tcW w:w="1410" w:type="pct"/>
          </w:tcPr>
          <w:p w14:paraId="7EAE1B66" w14:textId="77777777" w:rsidR="00E959E9" w:rsidRPr="005C4B1F" w:rsidRDefault="00E959E9" w:rsidP="00E959E9">
            <w:pPr>
              <w:ind w:firstLineChars="0" w:firstLine="0"/>
            </w:pPr>
            <w:r w:rsidRPr="005C4B1F">
              <w:t>1.360838</w:t>
            </w:r>
          </w:p>
        </w:tc>
        <w:tc>
          <w:tcPr>
            <w:tcW w:w="1410" w:type="pct"/>
          </w:tcPr>
          <w:p w14:paraId="785E08AB" w14:textId="77777777" w:rsidR="00E959E9" w:rsidRPr="005C4B1F" w:rsidRDefault="00E959E9" w:rsidP="00E959E9">
            <w:pPr>
              <w:ind w:firstLineChars="0" w:firstLine="0"/>
            </w:pPr>
            <w:r w:rsidRPr="005C4B1F">
              <w:t>-1.548391</w:t>
            </w:r>
          </w:p>
        </w:tc>
        <w:tc>
          <w:tcPr>
            <w:tcW w:w="1410" w:type="pct"/>
          </w:tcPr>
          <w:p w14:paraId="4A7F889F" w14:textId="77777777" w:rsidR="00E959E9" w:rsidRPr="005C4B1F" w:rsidRDefault="00E959E9" w:rsidP="00E959E9">
            <w:pPr>
              <w:ind w:firstLineChars="0" w:firstLine="0"/>
            </w:pPr>
            <w:r w:rsidRPr="005C4B1F">
              <w:t>-0.346076</w:t>
            </w:r>
          </w:p>
        </w:tc>
      </w:tr>
      <w:tr w:rsidR="00E959E9" w:rsidRPr="005C4B1F" w14:paraId="3CE30BE0" w14:textId="77777777" w:rsidTr="00B435E2">
        <w:tc>
          <w:tcPr>
            <w:tcW w:w="770" w:type="pct"/>
          </w:tcPr>
          <w:p w14:paraId="09A5647B" w14:textId="77777777" w:rsidR="00E959E9" w:rsidRPr="005C4B1F" w:rsidRDefault="00E959E9" w:rsidP="00E959E9">
            <w:pPr>
              <w:ind w:firstLineChars="0" w:firstLine="0"/>
            </w:pPr>
            <w:r w:rsidRPr="005C4B1F">
              <w:t>C</w:t>
            </w:r>
          </w:p>
        </w:tc>
        <w:tc>
          <w:tcPr>
            <w:tcW w:w="1410" w:type="pct"/>
          </w:tcPr>
          <w:p w14:paraId="290C67ED" w14:textId="77777777" w:rsidR="00E959E9" w:rsidRPr="005C4B1F" w:rsidRDefault="00E959E9" w:rsidP="00E959E9">
            <w:pPr>
              <w:ind w:firstLineChars="0" w:firstLine="0"/>
            </w:pPr>
            <w:r w:rsidRPr="005C4B1F">
              <w:t>1.828400</w:t>
            </w:r>
          </w:p>
        </w:tc>
        <w:tc>
          <w:tcPr>
            <w:tcW w:w="1410" w:type="pct"/>
          </w:tcPr>
          <w:p w14:paraId="5BFBAD23" w14:textId="77777777" w:rsidR="00E959E9" w:rsidRPr="005C4B1F" w:rsidRDefault="00E959E9" w:rsidP="00E959E9">
            <w:pPr>
              <w:ind w:firstLineChars="0" w:firstLine="0"/>
            </w:pPr>
            <w:r w:rsidRPr="005C4B1F">
              <w:t>-1.560866</w:t>
            </w:r>
          </w:p>
        </w:tc>
        <w:tc>
          <w:tcPr>
            <w:tcW w:w="1410" w:type="pct"/>
          </w:tcPr>
          <w:p w14:paraId="612E00D6" w14:textId="77777777" w:rsidR="00E959E9" w:rsidRPr="005C4B1F" w:rsidRDefault="00E959E9" w:rsidP="00E959E9">
            <w:pPr>
              <w:ind w:firstLineChars="0" w:firstLine="0"/>
            </w:pPr>
            <w:r w:rsidRPr="005C4B1F">
              <w:t>0.781814</w:t>
            </w:r>
          </w:p>
        </w:tc>
      </w:tr>
      <w:tr w:rsidR="00E959E9" w:rsidRPr="005C4B1F" w14:paraId="38E22A1F" w14:textId="77777777" w:rsidTr="00B435E2">
        <w:tc>
          <w:tcPr>
            <w:tcW w:w="770" w:type="pct"/>
          </w:tcPr>
          <w:p w14:paraId="6D4B6D0F" w14:textId="77777777" w:rsidR="00E959E9" w:rsidRPr="005C4B1F" w:rsidRDefault="00E959E9" w:rsidP="00E959E9">
            <w:pPr>
              <w:ind w:firstLineChars="0" w:firstLine="0"/>
            </w:pPr>
            <w:r w:rsidRPr="005C4B1F">
              <w:t>O</w:t>
            </w:r>
          </w:p>
        </w:tc>
        <w:tc>
          <w:tcPr>
            <w:tcW w:w="1410" w:type="pct"/>
          </w:tcPr>
          <w:p w14:paraId="01A3CCBE" w14:textId="77777777" w:rsidR="00E959E9" w:rsidRPr="005C4B1F" w:rsidRDefault="00E959E9" w:rsidP="00E959E9">
            <w:pPr>
              <w:ind w:firstLineChars="0" w:firstLine="0"/>
            </w:pPr>
            <w:r w:rsidRPr="005C4B1F">
              <w:t>1.818044</w:t>
            </w:r>
          </w:p>
        </w:tc>
        <w:tc>
          <w:tcPr>
            <w:tcW w:w="1410" w:type="pct"/>
          </w:tcPr>
          <w:p w14:paraId="03F244E8" w14:textId="77777777" w:rsidR="00E959E9" w:rsidRPr="005C4B1F" w:rsidRDefault="00E959E9" w:rsidP="00E959E9">
            <w:pPr>
              <w:ind w:firstLineChars="0" w:firstLine="0"/>
            </w:pPr>
            <w:r w:rsidRPr="005C4B1F">
              <w:t>-0.623618</w:t>
            </w:r>
          </w:p>
        </w:tc>
        <w:tc>
          <w:tcPr>
            <w:tcW w:w="1410" w:type="pct"/>
          </w:tcPr>
          <w:p w14:paraId="004A2E63" w14:textId="77777777" w:rsidR="00E959E9" w:rsidRPr="005C4B1F" w:rsidRDefault="00E959E9" w:rsidP="00E959E9">
            <w:pPr>
              <w:ind w:firstLineChars="0" w:firstLine="0"/>
            </w:pPr>
            <w:r w:rsidRPr="005C4B1F">
              <w:t>1.671366</w:t>
            </w:r>
          </w:p>
        </w:tc>
      </w:tr>
      <w:tr w:rsidR="00E959E9" w:rsidRPr="005C4B1F" w14:paraId="147DB972" w14:textId="77777777" w:rsidTr="00B435E2">
        <w:tc>
          <w:tcPr>
            <w:tcW w:w="770" w:type="pct"/>
          </w:tcPr>
          <w:p w14:paraId="5776AA86" w14:textId="77777777" w:rsidR="00E959E9" w:rsidRPr="005C4B1F" w:rsidRDefault="00E959E9" w:rsidP="00E959E9">
            <w:pPr>
              <w:ind w:firstLineChars="0" w:firstLine="0"/>
            </w:pPr>
            <w:r w:rsidRPr="005C4B1F">
              <w:t>C</w:t>
            </w:r>
          </w:p>
        </w:tc>
        <w:tc>
          <w:tcPr>
            <w:tcW w:w="1410" w:type="pct"/>
          </w:tcPr>
          <w:p w14:paraId="7E78C379" w14:textId="77777777" w:rsidR="00E959E9" w:rsidRPr="005C4B1F" w:rsidRDefault="00E959E9" w:rsidP="00E959E9">
            <w:pPr>
              <w:ind w:firstLineChars="0" w:firstLine="0"/>
            </w:pPr>
            <w:r w:rsidRPr="005C4B1F">
              <w:t>2.605194</w:t>
            </w:r>
          </w:p>
        </w:tc>
        <w:tc>
          <w:tcPr>
            <w:tcW w:w="1410" w:type="pct"/>
          </w:tcPr>
          <w:p w14:paraId="79EFEF44" w14:textId="77777777" w:rsidR="00E959E9" w:rsidRPr="005C4B1F" w:rsidRDefault="00E959E9" w:rsidP="00E959E9">
            <w:pPr>
              <w:ind w:firstLineChars="0" w:firstLine="0"/>
            </w:pPr>
            <w:r w:rsidRPr="005C4B1F">
              <w:t>-2.795037</w:t>
            </w:r>
          </w:p>
        </w:tc>
        <w:tc>
          <w:tcPr>
            <w:tcW w:w="1410" w:type="pct"/>
          </w:tcPr>
          <w:p w14:paraId="04BAFCB7" w14:textId="77777777" w:rsidR="00E959E9" w:rsidRPr="005C4B1F" w:rsidRDefault="00E959E9" w:rsidP="00E959E9">
            <w:pPr>
              <w:ind w:firstLineChars="0" w:firstLine="0"/>
            </w:pPr>
            <w:r w:rsidRPr="005C4B1F">
              <w:t>1.268611</w:t>
            </w:r>
          </w:p>
        </w:tc>
      </w:tr>
      <w:tr w:rsidR="00E959E9" w:rsidRPr="005C4B1F" w14:paraId="1D691E0F" w14:textId="77777777" w:rsidTr="00B435E2">
        <w:tc>
          <w:tcPr>
            <w:tcW w:w="770" w:type="pct"/>
          </w:tcPr>
          <w:p w14:paraId="36401066" w14:textId="77777777" w:rsidR="00E959E9" w:rsidRPr="005C4B1F" w:rsidRDefault="00E959E9" w:rsidP="00E959E9">
            <w:pPr>
              <w:ind w:firstLineChars="0" w:firstLine="0"/>
            </w:pPr>
            <w:r w:rsidRPr="005C4B1F">
              <w:t>F</w:t>
            </w:r>
          </w:p>
        </w:tc>
        <w:tc>
          <w:tcPr>
            <w:tcW w:w="1410" w:type="pct"/>
          </w:tcPr>
          <w:p w14:paraId="52C1E58E" w14:textId="77777777" w:rsidR="00E959E9" w:rsidRPr="005C4B1F" w:rsidRDefault="00E959E9" w:rsidP="00E959E9">
            <w:pPr>
              <w:ind w:firstLineChars="0" w:firstLine="0"/>
            </w:pPr>
            <w:r w:rsidRPr="005C4B1F">
              <w:t>3.896910</w:t>
            </w:r>
          </w:p>
        </w:tc>
        <w:tc>
          <w:tcPr>
            <w:tcW w:w="1410" w:type="pct"/>
          </w:tcPr>
          <w:p w14:paraId="739063E1" w14:textId="77777777" w:rsidR="00E959E9" w:rsidRPr="005C4B1F" w:rsidRDefault="00E959E9" w:rsidP="00E959E9">
            <w:pPr>
              <w:ind w:firstLineChars="0" w:firstLine="0"/>
            </w:pPr>
            <w:r w:rsidRPr="005C4B1F">
              <w:t>-2.454035</w:t>
            </w:r>
          </w:p>
        </w:tc>
        <w:tc>
          <w:tcPr>
            <w:tcW w:w="1410" w:type="pct"/>
          </w:tcPr>
          <w:p w14:paraId="0554B324" w14:textId="77777777" w:rsidR="00E959E9" w:rsidRPr="005C4B1F" w:rsidRDefault="00E959E9" w:rsidP="00E959E9">
            <w:pPr>
              <w:ind w:firstLineChars="0" w:firstLine="0"/>
            </w:pPr>
            <w:r w:rsidRPr="005C4B1F">
              <w:t>1.401059</w:t>
            </w:r>
          </w:p>
        </w:tc>
      </w:tr>
      <w:tr w:rsidR="00E959E9" w:rsidRPr="005C4B1F" w14:paraId="2361396A" w14:textId="77777777" w:rsidTr="00B435E2">
        <w:tc>
          <w:tcPr>
            <w:tcW w:w="770" w:type="pct"/>
          </w:tcPr>
          <w:p w14:paraId="64B2DED8" w14:textId="77777777" w:rsidR="00E959E9" w:rsidRPr="005C4B1F" w:rsidRDefault="00E959E9" w:rsidP="00E959E9">
            <w:pPr>
              <w:ind w:firstLineChars="0" w:firstLine="0"/>
            </w:pPr>
            <w:r w:rsidRPr="005C4B1F">
              <w:t>F</w:t>
            </w:r>
          </w:p>
        </w:tc>
        <w:tc>
          <w:tcPr>
            <w:tcW w:w="1410" w:type="pct"/>
          </w:tcPr>
          <w:p w14:paraId="3D1BE38E" w14:textId="77777777" w:rsidR="00E959E9" w:rsidRPr="005C4B1F" w:rsidRDefault="00E959E9" w:rsidP="00E959E9">
            <w:pPr>
              <w:ind w:firstLineChars="0" w:firstLine="0"/>
            </w:pPr>
            <w:r w:rsidRPr="005C4B1F">
              <w:t>2.155882</w:t>
            </w:r>
          </w:p>
        </w:tc>
        <w:tc>
          <w:tcPr>
            <w:tcW w:w="1410" w:type="pct"/>
          </w:tcPr>
          <w:p w14:paraId="71F58551" w14:textId="77777777" w:rsidR="00E959E9" w:rsidRPr="005C4B1F" w:rsidRDefault="00E959E9" w:rsidP="00E959E9">
            <w:pPr>
              <w:ind w:firstLineChars="0" w:firstLine="0"/>
            </w:pPr>
            <w:r w:rsidRPr="005C4B1F">
              <w:t>-3.193622</w:t>
            </w:r>
          </w:p>
        </w:tc>
        <w:tc>
          <w:tcPr>
            <w:tcW w:w="1410" w:type="pct"/>
          </w:tcPr>
          <w:p w14:paraId="7308603F" w14:textId="77777777" w:rsidR="00E959E9" w:rsidRPr="005C4B1F" w:rsidRDefault="00E959E9" w:rsidP="00E959E9">
            <w:pPr>
              <w:ind w:firstLineChars="0" w:firstLine="0"/>
            </w:pPr>
            <w:r w:rsidRPr="005C4B1F">
              <w:t>2.452580</w:t>
            </w:r>
          </w:p>
        </w:tc>
      </w:tr>
      <w:tr w:rsidR="00E959E9" w:rsidRPr="005C4B1F" w14:paraId="33092C3C" w14:textId="77777777" w:rsidTr="00B435E2">
        <w:tc>
          <w:tcPr>
            <w:tcW w:w="770" w:type="pct"/>
          </w:tcPr>
          <w:p w14:paraId="63E459F8" w14:textId="77777777" w:rsidR="00E959E9" w:rsidRPr="005C4B1F" w:rsidRDefault="00E959E9" w:rsidP="00E959E9">
            <w:pPr>
              <w:ind w:firstLineChars="0" w:firstLine="0"/>
            </w:pPr>
            <w:r w:rsidRPr="005C4B1F">
              <w:t>F</w:t>
            </w:r>
          </w:p>
        </w:tc>
        <w:tc>
          <w:tcPr>
            <w:tcW w:w="1410" w:type="pct"/>
          </w:tcPr>
          <w:p w14:paraId="4A5C5D5A" w14:textId="77777777" w:rsidR="00E959E9" w:rsidRPr="005C4B1F" w:rsidRDefault="00E959E9" w:rsidP="00E959E9">
            <w:pPr>
              <w:ind w:firstLineChars="0" w:firstLine="0"/>
            </w:pPr>
            <w:r w:rsidRPr="005C4B1F">
              <w:t>2.515408</w:t>
            </w:r>
          </w:p>
        </w:tc>
        <w:tc>
          <w:tcPr>
            <w:tcW w:w="1410" w:type="pct"/>
          </w:tcPr>
          <w:p w14:paraId="547632DD" w14:textId="77777777" w:rsidR="00E959E9" w:rsidRPr="005C4B1F" w:rsidRDefault="00E959E9" w:rsidP="00E959E9">
            <w:pPr>
              <w:ind w:firstLineChars="0" w:firstLine="0"/>
            </w:pPr>
            <w:r w:rsidRPr="005C4B1F">
              <w:t>-3.790617</w:t>
            </w:r>
          </w:p>
        </w:tc>
        <w:tc>
          <w:tcPr>
            <w:tcW w:w="1410" w:type="pct"/>
          </w:tcPr>
          <w:p w14:paraId="558A3B13" w14:textId="77777777" w:rsidR="00E959E9" w:rsidRPr="005C4B1F" w:rsidRDefault="00E959E9" w:rsidP="00E959E9">
            <w:pPr>
              <w:ind w:firstLineChars="0" w:firstLine="0"/>
            </w:pPr>
            <w:r w:rsidRPr="005C4B1F">
              <w:t>0.404016</w:t>
            </w:r>
          </w:p>
        </w:tc>
      </w:tr>
      <w:tr w:rsidR="00E959E9" w:rsidRPr="005C4B1F" w14:paraId="1A1AC941" w14:textId="77777777" w:rsidTr="00B435E2">
        <w:tc>
          <w:tcPr>
            <w:tcW w:w="770" w:type="pct"/>
          </w:tcPr>
          <w:p w14:paraId="01F2B598" w14:textId="77777777" w:rsidR="00E959E9" w:rsidRPr="005C4B1F" w:rsidRDefault="00E959E9" w:rsidP="00E959E9">
            <w:pPr>
              <w:ind w:firstLineChars="0" w:firstLine="0"/>
            </w:pPr>
            <w:r w:rsidRPr="005C4B1F">
              <w:t>H</w:t>
            </w:r>
          </w:p>
        </w:tc>
        <w:tc>
          <w:tcPr>
            <w:tcW w:w="1410" w:type="pct"/>
          </w:tcPr>
          <w:p w14:paraId="572D39BF" w14:textId="77777777" w:rsidR="00E959E9" w:rsidRPr="005C4B1F" w:rsidRDefault="00E959E9" w:rsidP="00E959E9">
            <w:pPr>
              <w:ind w:firstLineChars="0" w:firstLine="0"/>
            </w:pPr>
            <w:r w:rsidRPr="005C4B1F">
              <w:t>-2.154871</w:t>
            </w:r>
          </w:p>
        </w:tc>
        <w:tc>
          <w:tcPr>
            <w:tcW w:w="1410" w:type="pct"/>
          </w:tcPr>
          <w:p w14:paraId="7D0D30B3" w14:textId="77777777" w:rsidR="00E959E9" w:rsidRPr="005C4B1F" w:rsidRDefault="00E959E9" w:rsidP="00E959E9">
            <w:pPr>
              <w:ind w:firstLineChars="0" w:firstLine="0"/>
            </w:pPr>
            <w:r w:rsidRPr="005C4B1F">
              <w:t>1.094688</w:t>
            </w:r>
          </w:p>
        </w:tc>
        <w:tc>
          <w:tcPr>
            <w:tcW w:w="1410" w:type="pct"/>
          </w:tcPr>
          <w:p w14:paraId="7E122B79" w14:textId="77777777" w:rsidR="00E959E9" w:rsidRPr="005C4B1F" w:rsidRDefault="00E959E9" w:rsidP="00E959E9">
            <w:pPr>
              <w:ind w:firstLineChars="0" w:firstLine="0"/>
            </w:pPr>
            <w:r w:rsidRPr="005C4B1F">
              <w:t>-2.097961</w:t>
            </w:r>
          </w:p>
        </w:tc>
      </w:tr>
      <w:tr w:rsidR="00E959E9" w:rsidRPr="005C4B1F" w14:paraId="729DF539" w14:textId="77777777" w:rsidTr="00B435E2">
        <w:tc>
          <w:tcPr>
            <w:tcW w:w="770" w:type="pct"/>
          </w:tcPr>
          <w:p w14:paraId="10A785AD" w14:textId="77777777" w:rsidR="00E959E9" w:rsidRPr="005C4B1F" w:rsidRDefault="00E959E9" w:rsidP="00E959E9">
            <w:pPr>
              <w:ind w:firstLineChars="0" w:firstLine="0"/>
            </w:pPr>
            <w:r w:rsidRPr="005C4B1F">
              <w:t>C</w:t>
            </w:r>
          </w:p>
        </w:tc>
        <w:tc>
          <w:tcPr>
            <w:tcW w:w="1410" w:type="pct"/>
          </w:tcPr>
          <w:p w14:paraId="05C00722" w14:textId="77777777" w:rsidR="00E959E9" w:rsidRPr="005C4B1F" w:rsidRDefault="00E959E9" w:rsidP="00E959E9">
            <w:pPr>
              <w:ind w:firstLineChars="0" w:firstLine="0"/>
            </w:pPr>
            <w:r w:rsidRPr="005C4B1F">
              <w:t>-3.042958</w:t>
            </w:r>
          </w:p>
        </w:tc>
        <w:tc>
          <w:tcPr>
            <w:tcW w:w="1410" w:type="pct"/>
          </w:tcPr>
          <w:p w14:paraId="32DE4931" w14:textId="77777777" w:rsidR="00E959E9" w:rsidRPr="005C4B1F" w:rsidRDefault="00E959E9" w:rsidP="00E959E9">
            <w:pPr>
              <w:ind w:firstLineChars="0" w:firstLine="0"/>
            </w:pPr>
            <w:r w:rsidRPr="005C4B1F">
              <w:t>1.201834</w:t>
            </w:r>
          </w:p>
        </w:tc>
        <w:tc>
          <w:tcPr>
            <w:tcW w:w="1410" w:type="pct"/>
          </w:tcPr>
          <w:p w14:paraId="14AAAC3A" w14:textId="77777777" w:rsidR="00E959E9" w:rsidRPr="005C4B1F" w:rsidRDefault="00E959E9" w:rsidP="00E959E9">
            <w:pPr>
              <w:ind w:firstLineChars="0" w:firstLine="0"/>
            </w:pPr>
            <w:r w:rsidRPr="005C4B1F">
              <w:t>-0.069063</w:t>
            </w:r>
          </w:p>
        </w:tc>
      </w:tr>
      <w:tr w:rsidR="00E959E9" w:rsidRPr="005C4B1F" w14:paraId="2A6C6933" w14:textId="77777777" w:rsidTr="00B435E2">
        <w:tc>
          <w:tcPr>
            <w:tcW w:w="770" w:type="pct"/>
          </w:tcPr>
          <w:p w14:paraId="30D588D7" w14:textId="77777777" w:rsidR="00E959E9" w:rsidRPr="005C4B1F" w:rsidRDefault="00E959E9" w:rsidP="00E959E9">
            <w:pPr>
              <w:ind w:firstLineChars="0" w:firstLine="0"/>
            </w:pPr>
            <w:r w:rsidRPr="005C4B1F">
              <w:t>H</w:t>
            </w:r>
          </w:p>
        </w:tc>
        <w:tc>
          <w:tcPr>
            <w:tcW w:w="1410" w:type="pct"/>
          </w:tcPr>
          <w:p w14:paraId="0AEF60C6" w14:textId="77777777" w:rsidR="00E959E9" w:rsidRPr="005C4B1F" w:rsidRDefault="00E959E9" w:rsidP="00E959E9">
            <w:pPr>
              <w:ind w:firstLineChars="0" w:firstLine="0"/>
            </w:pPr>
            <w:r w:rsidRPr="005C4B1F">
              <w:t>-3.030284</w:t>
            </w:r>
          </w:p>
        </w:tc>
        <w:tc>
          <w:tcPr>
            <w:tcW w:w="1410" w:type="pct"/>
          </w:tcPr>
          <w:p w14:paraId="1C60360B" w14:textId="77777777" w:rsidR="00E959E9" w:rsidRPr="005C4B1F" w:rsidRDefault="00E959E9" w:rsidP="00E959E9">
            <w:pPr>
              <w:ind w:firstLineChars="0" w:firstLine="0"/>
            </w:pPr>
            <w:r w:rsidRPr="005C4B1F">
              <w:t>0.203681</w:t>
            </w:r>
          </w:p>
        </w:tc>
        <w:tc>
          <w:tcPr>
            <w:tcW w:w="1410" w:type="pct"/>
          </w:tcPr>
          <w:p w14:paraId="3205FA9F" w14:textId="77777777" w:rsidR="00E959E9" w:rsidRPr="005C4B1F" w:rsidRDefault="00E959E9" w:rsidP="00E959E9">
            <w:pPr>
              <w:ind w:firstLineChars="0" w:firstLine="0"/>
            </w:pPr>
            <w:r w:rsidRPr="005C4B1F">
              <w:t>0.366870</w:t>
            </w:r>
          </w:p>
        </w:tc>
      </w:tr>
      <w:tr w:rsidR="00E959E9" w:rsidRPr="005C4B1F" w14:paraId="16BF098D" w14:textId="77777777" w:rsidTr="00B435E2">
        <w:tc>
          <w:tcPr>
            <w:tcW w:w="770" w:type="pct"/>
          </w:tcPr>
          <w:p w14:paraId="1C0C8F4A" w14:textId="77777777" w:rsidR="00E959E9" w:rsidRPr="005C4B1F" w:rsidRDefault="00E959E9" w:rsidP="00E959E9">
            <w:pPr>
              <w:ind w:firstLineChars="0" w:firstLine="0"/>
            </w:pPr>
            <w:r w:rsidRPr="005C4B1F">
              <w:t>H</w:t>
            </w:r>
          </w:p>
        </w:tc>
        <w:tc>
          <w:tcPr>
            <w:tcW w:w="1410" w:type="pct"/>
          </w:tcPr>
          <w:p w14:paraId="28E1C17B" w14:textId="77777777" w:rsidR="00E959E9" w:rsidRPr="005C4B1F" w:rsidRDefault="00E959E9" w:rsidP="00E959E9">
            <w:pPr>
              <w:ind w:firstLineChars="0" w:firstLine="0"/>
            </w:pPr>
            <w:r w:rsidRPr="005C4B1F">
              <w:t>-2.968081</w:t>
            </w:r>
          </w:p>
        </w:tc>
        <w:tc>
          <w:tcPr>
            <w:tcW w:w="1410" w:type="pct"/>
          </w:tcPr>
          <w:p w14:paraId="77C85CFA" w14:textId="77777777" w:rsidR="00E959E9" w:rsidRPr="005C4B1F" w:rsidRDefault="00E959E9" w:rsidP="00E959E9">
            <w:pPr>
              <w:ind w:firstLineChars="0" w:firstLine="0"/>
            </w:pPr>
            <w:r w:rsidRPr="005C4B1F">
              <w:t>1.914554</w:t>
            </w:r>
          </w:p>
        </w:tc>
        <w:tc>
          <w:tcPr>
            <w:tcW w:w="1410" w:type="pct"/>
          </w:tcPr>
          <w:p w14:paraId="5CA3E618" w14:textId="77777777" w:rsidR="00E959E9" w:rsidRPr="005C4B1F" w:rsidRDefault="00E959E9" w:rsidP="00E959E9">
            <w:pPr>
              <w:ind w:firstLineChars="0" w:firstLine="0"/>
            </w:pPr>
            <w:r w:rsidRPr="005C4B1F">
              <w:t>0.748255</w:t>
            </w:r>
          </w:p>
        </w:tc>
      </w:tr>
      <w:tr w:rsidR="00E959E9" w:rsidRPr="005C4B1F" w14:paraId="50B9DA2A" w14:textId="77777777" w:rsidTr="00B435E2">
        <w:tc>
          <w:tcPr>
            <w:tcW w:w="770" w:type="pct"/>
          </w:tcPr>
          <w:p w14:paraId="39DE301A" w14:textId="77777777" w:rsidR="00E959E9" w:rsidRPr="005C4B1F" w:rsidRDefault="00E959E9" w:rsidP="00E959E9">
            <w:pPr>
              <w:ind w:firstLineChars="0" w:firstLine="0"/>
            </w:pPr>
            <w:r w:rsidRPr="005C4B1F">
              <w:t>C</w:t>
            </w:r>
          </w:p>
        </w:tc>
        <w:tc>
          <w:tcPr>
            <w:tcW w:w="1410" w:type="pct"/>
          </w:tcPr>
          <w:p w14:paraId="1BE83309" w14:textId="77777777" w:rsidR="00E959E9" w:rsidRPr="005C4B1F" w:rsidRDefault="00E959E9" w:rsidP="00E959E9">
            <w:pPr>
              <w:ind w:firstLineChars="0" w:firstLine="0"/>
            </w:pPr>
            <w:r w:rsidRPr="005C4B1F">
              <w:t>-4.367082</w:t>
            </w:r>
          </w:p>
        </w:tc>
        <w:tc>
          <w:tcPr>
            <w:tcW w:w="1410" w:type="pct"/>
          </w:tcPr>
          <w:p w14:paraId="35FA8EBA" w14:textId="77777777" w:rsidR="00E959E9" w:rsidRPr="005C4B1F" w:rsidRDefault="00E959E9" w:rsidP="00E959E9">
            <w:pPr>
              <w:ind w:firstLineChars="0" w:firstLine="0"/>
            </w:pPr>
            <w:r w:rsidRPr="005C4B1F">
              <w:t>1.444964</w:t>
            </w:r>
          </w:p>
        </w:tc>
        <w:tc>
          <w:tcPr>
            <w:tcW w:w="1410" w:type="pct"/>
          </w:tcPr>
          <w:p w14:paraId="684240B9" w14:textId="77777777" w:rsidR="00E959E9" w:rsidRPr="005C4B1F" w:rsidRDefault="00E959E9" w:rsidP="00E959E9">
            <w:pPr>
              <w:ind w:firstLineChars="0" w:firstLine="0"/>
            </w:pPr>
            <w:r w:rsidRPr="005C4B1F">
              <w:t>-0.789862</w:t>
            </w:r>
          </w:p>
        </w:tc>
      </w:tr>
      <w:tr w:rsidR="00E959E9" w:rsidRPr="005C4B1F" w14:paraId="6C7BFB39" w14:textId="77777777" w:rsidTr="00B435E2">
        <w:tc>
          <w:tcPr>
            <w:tcW w:w="770" w:type="pct"/>
          </w:tcPr>
          <w:p w14:paraId="04F358C0" w14:textId="77777777" w:rsidR="00E959E9" w:rsidRPr="005C4B1F" w:rsidRDefault="00E959E9" w:rsidP="00E959E9">
            <w:pPr>
              <w:ind w:firstLineChars="0" w:firstLine="0"/>
            </w:pPr>
            <w:r w:rsidRPr="005C4B1F">
              <w:t>O</w:t>
            </w:r>
          </w:p>
        </w:tc>
        <w:tc>
          <w:tcPr>
            <w:tcW w:w="1410" w:type="pct"/>
          </w:tcPr>
          <w:p w14:paraId="06A068EA" w14:textId="77777777" w:rsidR="00E959E9" w:rsidRPr="005C4B1F" w:rsidRDefault="00E959E9" w:rsidP="00E959E9">
            <w:pPr>
              <w:ind w:firstLineChars="0" w:firstLine="0"/>
            </w:pPr>
            <w:r w:rsidRPr="005C4B1F">
              <w:t>-4.983965</w:t>
            </w:r>
          </w:p>
        </w:tc>
        <w:tc>
          <w:tcPr>
            <w:tcW w:w="1410" w:type="pct"/>
          </w:tcPr>
          <w:p w14:paraId="52E57E19" w14:textId="77777777" w:rsidR="00E959E9" w:rsidRPr="005C4B1F" w:rsidRDefault="00E959E9" w:rsidP="00E959E9">
            <w:pPr>
              <w:ind w:firstLineChars="0" w:firstLine="0"/>
            </w:pPr>
            <w:r w:rsidRPr="005C4B1F">
              <w:t>2.470630</w:t>
            </w:r>
          </w:p>
        </w:tc>
        <w:tc>
          <w:tcPr>
            <w:tcW w:w="1410" w:type="pct"/>
          </w:tcPr>
          <w:p w14:paraId="49235B8D" w14:textId="77777777" w:rsidR="00E959E9" w:rsidRPr="005C4B1F" w:rsidRDefault="00E959E9" w:rsidP="00E959E9">
            <w:pPr>
              <w:ind w:firstLineChars="0" w:firstLine="0"/>
            </w:pPr>
            <w:r w:rsidRPr="005C4B1F">
              <w:t>-0.658873</w:t>
            </w:r>
          </w:p>
        </w:tc>
      </w:tr>
      <w:tr w:rsidR="00E959E9" w:rsidRPr="005C4B1F" w14:paraId="39A3B03C" w14:textId="77777777" w:rsidTr="00B435E2">
        <w:tc>
          <w:tcPr>
            <w:tcW w:w="770" w:type="pct"/>
          </w:tcPr>
          <w:p w14:paraId="6B61B317" w14:textId="77777777" w:rsidR="00E959E9" w:rsidRPr="005C4B1F" w:rsidRDefault="00E959E9" w:rsidP="00E959E9">
            <w:pPr>
              <w:ind w:firstLineChars="0" w:firstLine="0"/>
            </w:pPr>
            <w:r w:rsidRPr="005C4B1F">
              <w:t>O</w:t>
            </w:r>
          </w:p>
        </w:tc>
        <w:tc>
          <w:tcPr>
            <w:tcW w:w="1410" w:type="pct"/>
          </w:tcPr>
          <w:p w14:paraId="1E205D16" w14:textId="77777777" w:rsidR="00E959E9" w:rsidRPr="005C4B1F" w:rsidRDefault="00E959E9" w:rsidP="00E959E9">
            <w:pPr>
              <w:ind w:firstLineChars="0" w:firstLine="0"/>
            </w:pPr>
            <w:r w:rsidRPr="005C4B1F">
              <w:t>-4.756995</w:t>
            </w:r>
          </w:p>
        </w:tc>
        <w:tc>
          <w:tcPr>
            <w:tcW w:w="1410" w:type="pct"/>
          </w:tcPr>
          <w:p w14:paraId="5A9FE5D7" w14:textId="77777777" w:rsidR="00E959E9" w:rsidRPr="005C4B1F" w:rsidRDefault="00E959E9" w:rsidP="00E959E9">
            <w:pPr>
              <w:ind w:firstLineChars="0" w:firstLine="0"/>
            </w:pPr>
            <w:r w:rsidRPr="005C4B1F">
              <w:t>0.477389</w:t>
            </w:r>
          </w:p>
        </w:tc>
        <w:tc>
          <w:tcPr>
            <w:tcW w:w="1410" w:type="pct"/>
          </w:tcPr>
          <w:p w14:paraId="43414292" w14:textId="77777777" w:rsidR="00E959E9" w:rsidRPr="005C4B1F" w:rsidRDefault="00E959E9" w:rsidP="00E959E9">
            <w:pPr>
              <w:ind w:firstLineChars="0" w:firstLine="0"/>
            </w:pPr>
            <w:r w:rsidRPr="005C4B1F">
              <w:t>-1.616351</w:t>
            </w:r>
          </w:p>
        </w:tc>
      </w:tr>
      <w:tr w:rsidR="00E959E9" w:rsidRPr="005C4B1F" w14:paraId="7BE9711A" w14:textId="77777777" w:rsidTr="00B435E2">
        <w:tc>
          <w:tcPr>
            <w:tcW w:w="770" w:type="pct"/>
          </w:tcPr>
          <w:p w14:paraId="57ACB56D" w14:textId="77777777" w:rsidR="00E959E9" w:rsidRPr="005C4B1F" w:rsidRDefault="00E959E9" w:rsidP="00E959E9">
            <w:pPr>
              <w:ind w:firstLineChars="0" w:firstLine="0"/>
            </w:pPr>
            <w:r w:rsidRPr="005C4B1F">
              <w:t>H</w:t>
            </w:r>
          </w:p>
        </w:tc>
        <w:tc>
          <w:tcPr>
            <w:tcW w:w="1410" w:type="pct"/>
          </w:tcPr>
          <w:p w14:paraId="17B90951" w14:textId="77777777" w:rsidR="00E959E9" w:rsidRPr="005C4B1F" w:rsidRDefault="00E959E9" w:rsidP="00E959E9">
            <w:pPr>
              <w:ind w:firstLineChars="0" w:firstLine="0"/>
            </w:pPr>
            <w:r w:rsidRPr="005C4B1F">
              <w:t>-4.159675</w:t>
            </w:r>
          </w:p>
        </w:tc>
        <w:tc>
          <w:tcPr>
            <w:tcW w:w="1410" w:type="pct"/>
          </w:tcPr>
          <w:p w14:paraId="30A71F6D" w14:textId="77777777" w:rsidR="00E959E9" w:rsidRPr="005C4B1F" w:rsidRDefault="00E959E9" w:rsidP="00E959E9">
            <w:pPr>
              <w:ind w:firstLineChars="0" w:firstLine="0"/>
            </w:pPr>
            <w:r w:rsidRPr="005C4B1F">
              <w:t>-0.302236</w:t>
            </w:r>
          </w:p>
        </w:tc>
        <w:tc>
          <w:tcPr>
            <w:tcW w:w="1410" w:type="pct"/>
          </w:tcPr>
          <w:p w14:paraId="166D5884" w14:textId="77777777" w:rsidR="00E959E9" w:rsidRPr="005C4B1F" w:rsidRDefault="00E959E9" w:rsidP="00E959E9">
            <w:pPr>
              <w:ind w:firstLineChars="0" w:firstLine="0"/>
            </w:pPr>
            <w:r w:rsidRPr="005C4B1F">
              <w:t>-1.583606</w:t>
            </w:r>
          </w:p>
        </w:tc>
      </w:tr>
      <w:tr w:rsidR="00E959E9" w:rsidRPr="005C4B1F" w14:paraId="26EECFF2" w14:textId="77777777" w:rsidTr="00B435E2">
        <w:tc>
          <w:tcPr>
            <w:tcW w:w="770" w:type="pct"/>
          </w:tcPr>
          <w:p w14:paraId="45A4F8A4" w14:textId="77777777" w:rsidR="00E959E9" w:rsidRPr="005C4B1F" w:rsidRDefault="00E959E9" w:rsidP="00E959E9">
            <w:pPr>
              <w:ind w:firstLineChars="0" w:firstLine="0"/>
            </w:pPr>
          </w:p>
        </w:tc>
        <w:tc>
          <w:tcPr>
            <w:tcW w:w="1410" w:type="pct"/>
          </w:tcPr>
          <w:p w14:paraId="64E391B4" w14:textId="77777777" w:rsidR="00E959E9" w:rsidRPr="005C4B1F" w:rsidRDefault="00E959E9" w:rsidP="00E959E9">
            <w:pPr>
              <w:ind w:firstLineChars="0" w:firstLine="0"/>
            </w:pPr>
          </w:p>
        </w:tc>
        <w:tc>
          <w:tcPr>
            <w:tcW w:w="1410" w:type="pct"/>
          </w:tcPr>
          <w:p w14:paraId="09599656" w14:textId="77777777" w:rsidR="00E959E9" w:rsidRPr="005C4B1F" w:rsidRDefault="00E959E9" w:rsidP="00E959E9">
            <w:pPr>
              <w:ind w:firstLineChars="0" w:firstLine="0"/>
            </w:pPr>
          </w:p>
        </w:tc>
        <w:tc>
          <w:tcPr>
            <w:tcW w:w="1410" w:type="pct"/>
          </w:tcPr>
          <w:p w14:paraId="4CE922F4" w14:textId="77777777" w:rsidR="00E959E9" w:rsidRPr="005C4B1F" w:rsidRDefault="00E959E9" w:rsidP="00E959E9">
            <w:pPr>
              <w:ind w:firstLineChars="0" w:firstLine="0"/>
            </w:pPr>
          </w:p>
        </w:tc>
      </w:tr>
      <w:tr w:rsidR="00E959E9" w:rsidRPr="005C4B1F" w14:paraId="4C6A2B90" w14:textId="77777777" w:rsidTr="00B435E2">
        <w:tc>
          <w:tcPr>
            <w:tcW w:w="770" w:type="pct"/>
          </w:tcPr>
          <w:p w14:paraId="32AC4092" w14:textId="77777777" w:rsidR="00E959E9" w:rsidRPr="005C4B1F" w:rsidRDefault="00E959E9" w:rsidP="00E959E9">
            <w:pPr>
              <w:ind w:firstLineChars="0" w:firstLine="0"/>
            </w:pPr>
            <w:r w:rsidRPr="006D67EA">
              <w:rPr>
                <w:b/>
              </w:rPr>
              <w:t>IM8</w:t>
            </w:r>
          </w:p>
        </w:tc>
        <w:tc>
          <w:tcPr>
            <w:tcW w:w="1410" w:type="pct"/>
          </w:tcPr>
          <w:p w14:paraId="1535E9B9" w14:textId="77777777" w:rsidR="00E959E9" w:rsidRPr="005C4B1F" w:rsidRDefault="00E959E9" w:rsidP="00E959E9">
            <w:pPr>
              <w:ind w:firstLineChars="0" w:firstLine="0"/>
            </w:pPr>
          </w:p>
        </w:tc>
        <w:tc>
          <w:tcPr>
            <w:tcW w:w="1410" w:type="pct"/>
          </w:tcPr>
          <w:p w14:paraId="50541906" w14:textId="77777777" w:rsidR="00E959E9" w:rsidRPr="005C4B1F" w:rsidRDefault="00E959E9" w:rsidP="00E959E9">
            <w:pPr>
              <w:ind w:firstLineChars="0" w:firstLine="0"/>
            </w:pPr>
          </w:p>
        </w:tc>
        <w:tc>
          <w:tcPr>
            <w:tcW w:w="1410" w:type="pct"/>
          </w:tcPr>
          <w:p w14:paraId="4550EB92" w14:textId="77777777" w:rsidR="00E959E9" w:rsidRPr="005C4B1F" w:rsidRDefault="00E959E9" w:rsidP="00E959E9">
            <w:pPr>
              <w:ind w:firstLineChars="0" w:firstLine="0"/>
            </w:pPr>
          </w:p>
        </w:tc>
      </w:tr>
      <w:tr w:rsidR="00E959E9" w:rsidRPr="005C4B1F" w14:paraId="7CCAD439" w14:textId="77777777" w:rsidTr="00B435E2">
        <w:tc>
          <w:tcPr>
            <w:tcW w:w="770" w:type="pct"/>
          </w:tcPr>
          <w:p w14:paraId="2015FFE4" w14:textId="77777777" w:rsidR="00E959E9" w:rsidRPr="005C4B1F" w:rsidRDefault="00E959E9" w:rsidP="00E959E9">
            <w:pPr>
              <w:ind w:firstLineChars="0" w:firstLine="0"/>
            </w:pPr>
            <w:r w:rsidRPr="005C4B1F">
              <w:t>C</w:t>
            </w:r>
          </w:p>
        </w:tc>
        <w:tc>
          <w:tcPr>
            <w:tcW w:w="1410" w:type="pct"/>
          </w:tcPr>
          <w:p w14:paraId="070699BC" w14:textId="77777777" w:rsidR="00E959E9" w:rsidRPr="005C4B1F" w:rsidRDefault="00E959E9" w:rsidP="00E959E9">
            <w:pPr>
              <w:ind w:firstLineChars="0" w:firstLine="0"/>
            </w:pPr>
            <w:r w:rsidRPr="005C4B1F">
              <w:t>6.454048</w:t>
            </w:r>
          </w:p>
        </w:tc>
        <w:tc>
          <w:tcPr>
            <w:tcW w:w="1410" w:type="pct"/>
          </w:tcPr>
          <w:p w14:paraId="234474DA" w14:textId="77777777" w:rsidR="00E959E9" w:rsidRPr="005C4B1F" w:rsidRDefault="00E959E9" w:rsidP="00E959E9">
            <w:pPr>
              <w:ind w:firstLineChars="0" w:firstLine="0"/>
            </w:pPr>
            <w:r w:rsidRPr="005C4B1F">
              <w:t>0.635897</w:t>
            </w:r>
          </w:p>
        </w:tc>
        <w:tc>
          <w:tcPr>
            <w:tcW w:w="1410" w:type="pct"/>
          </w:tcPr>
          <w:p w14:paraId="1443817A" w14:textId="77777777" w:rsidR="00E959E9" w:rsidRPr="005C4B1F" w:rsidRDefault="00E959E9" w:rsidP="00E959E9">
            <w:pPr>
              <w:ind w:firstLineChars="0" w:firstLine="0"/>
            </w:pPr>
            <w:r w:rsidRPr="005C4B1F">
              <w:t>-0.441075</w:t>
            </w:r>
          </w:p>
        </w:tc>
      </w:tr>
      <w:tr w:rsidR="00E959E9" w:rsidRPr="005C4B1F" w14:paraId="45F2D8C6" w14:textId="77777777" w:rsidTr="00B435E2">
        <w:tc>
          <w:tcPr>
            <w:tcW w:w="770" w:type="pct"/>
          </w:tcPr>
          <w:p w14:paraId="0C3C83AC" w14:textId="77777777" w:rsidR="00E959E9" w:rsidRPr="005C4B1F" w:rsidRDefault="00E959E9" w:rsidP="00E959E9">
            <w:pPr>
              <w:ind w:firstLineChars="0" w:firstLine="0"/>
            </w:pPr>
            <w:r w:rsidRPr="005C4B1F">
              <w:t>O</w:t>
            </w:r>
          </w:p>
        </w:tc>
        <w:tc>
          <w:tcPr>
            <w:tcW w:w="1410" w:type="pct"/>
          </w:tcPr>
          <w:p w14:paraId="089425CB" w14:textId="77777777" w:rsidR="00E959E9" w:rsidRPr="005C4B1F" w:rsidRDefault="00E959E9" w:rsidP="00E959E9">
            <w:pPr>
              <w:ind w:firstLineChars="0" w:firstLine="0"/>
            </w:pPr>
            <w:r w:rsidRPr="005C4B1F">
              <w:t>6.415627</w:t>
            </w:r>
          </w:p>
        </w:tc>
        <w:tc>
          <w:tcPr>
            <w:tcW w:w="1410" w:type="pct"/>
          </w:tcPr>
          <w:p w14:paraId="367A9B16" w14:textId="77777777" w:rsidR="00E959E9" w:rsidRPr="005C4B1F" w:rsidRDefault="00E959E9" w:rsidP="00E959E9">
            <w:pPr>
              <w:ind w:firstLineChars="0" w:firstLine="0"/>
            </w:pPr>
            <w:r w:rsidRPr="005C4B1F">
              <w:t>-0.603229</w:t>
            </w:r>
          </w:p>
        </w:tc>
        <w:tc>
          <w:tcPr>
            <w:tcW w:w="1410" w:type="pct"/>
          </w:tcPr>
          <w:p w14:paraId="189C79A1" w14:textId="77777777" w:rsidR="00E959E9" w:rsidRPr="005C4B1F" w:rsidRDefault="00E959E9" w:rsidP="00E959E9">
            <w:pPr>
              <w:ind w:firstLineChars="0" w:firstLine="0"/>
            </w:pPr>
            <w:r w:rsidRPr="005C4B1F">
              <w:t>-0.485719</w:t>
            </w:r>
          </w:p>
        </w:tc>
      </w:tr>
      <w:tr w:rsidR="00E959E9" w:rsidRPr="005C4B1F" w14:paraId="65E08AEE" w14:textId="77777777" w:rsidTr="00B435E2">
        <w:tc>
          <w:tcPr>
            <w:tcW w:w="770" w:type="pct"/>
          </w:tcPr>
          <w:p w14:paraId="1073021E" w14:textId="77777777" w:rsidR="00E959E9" w:rsidRPr="005C4B1F" w:rsidRDefault="00E959E9" w:rsidP="00E959E9">
            <w:pPr>
              <w:ind w:firstLineChars="0" w:firstLine="0"/>
            </w:pPr>
            <w:r w:rsidRPr="005C4B1F">
              <w:t>O</w:t>
            </w:r>
          </w:p>
        </w:tc>
        <w:tc>
          <w:tcPr>
            <w:tcW w:w="1410" w:type="pct"/>
          </w:tcPr>
          <w:p w14:paraId="2724F8BD" w14:textId="77777777" w:rsidR="00E959E9" w:rsidRPr="005C4B1F" w:rsidRDefault="00E959E9" w:rsidP="00E959E9">
            <w:pPr>
              <w:ind w:firstLineChars="0" w:firstLine="0"/>
            </w:pPr>
            <w:r w:rsidRPr="005C4B1F">
              <w:t>7.355914</w:t>
            </w:r>
          </w:p>
        </w:tc>
        <w:tc>
          <w:tcPr>
            <w:tcW w:w="1410" w:type="pct"/>
          </w:tcPr>
          <w:p w14:paraId="50673B35" w14:textId="77777777" w:rsidR="00E959E9" w:rsidRPr="005C4B1F" w:rsidRDefault="00E959E9" w:rsidP="00E959E9">
            <w:pPr>
              <w:ind w:firstLineChars="0" w:firstLine="0"/>
            </w:pPr>
            <w:r w:rsidRPr="005C4B1F">
              <w:t>1.456462</w:t>
            </w:r>
          </w:p>
        </w:tc>
        <w:tc>
          <w:tcPr>
            <w:tcW w:w="1410" w:type="pct"/>
          </w:tcPr>
          <w:p w14:paraId="23574436" w14:textId="77777777" w:rsidR="00E959E9" w:rsidRPr="005C4B1F" w:rsidRDefault="00E959E9" w:rsidP="00E959E9">
            <w:pPr>
              <w:ind w:firstLineChars="0" w:firstLine="0"/>
            </w:pPr>
            <w:r w:rsidRPr="005C4B1F">
              <w:t>-0.302501</w:t>
            </w:r>
          </w:p>
        </w:tc>
      </w:tr>
      <w:tr w:rsidR="00E959E9" w:rsidRPr="005C4B1F" w14:paraId="233DD334" w14:textId="77777777" w:rsidTr="00B435E2">
        <w:tc>
          <w:tcPr>
            <w:tcW w:w="770" w:type="pct"/>
          </w:tcPr>
          <w:p w14:paraId="723EB8F4" w14:textId="77777777" w:rsidR="00E959E9" w:rsidRPr="005C4B1F" w:rsidRDefault="00E959E9" w:rsidP="00E959E9">
            <w:pPr>
              <w:ind w:firstLineChars="0" w:firstLine="0"/>
            </w:pPr>
            <w:r w:rsidRPr="005C4B1F">
              <w:t>C</w:t>
            </w:r>
          </w:p>
        </w:tc>
        <w:tc>
          <w:tcPr>
            <w:tcW w:w="1410" w:type="pct"/>
          </w:tcPr>
          <w:p w14:paraId="6B4A6971" w14:textId="77777777" w:rsidR="00E959E9" w:rsidRPr="005C4B1F" w:rsidRDefault="00E959E9" w:rsidP="00E959E9">
            <w:pPr>
              <w:ind w:firstLineChars="0" w:firstLine="0"/>
            </w:pPr>
            <w:r w:rsidRPr="005C4B1F">
              <w:t>4.955984</w:t>
            </w:r>
          </w:p>
        </w:tc>
        <w:tc>
          <w:tcPr>
            <w:tcW w:w="1410" w:type="pct"/>
          </w:tcPr>
          <w:p w14:paraId="20BBF72F" w14:textId="77777777" w:rsidR="00E959E9" w:rsidRPr="005C4B1F" w:rsidRDefault="00E959E9" w:rsidP="00E959E9">
            <w:pPr>
              <w:ind w:firstLineChars="0" w:firstLine="0"/>
            </w:pPr>
            <w:r w:rsidRPr="005C4B1F">
              <w:t>1.343790</w:t>
            </w:r>
          </w:p>
        </w:tc>
        <w:tc>
          <w:tcPr>
            <w:tcW w:w="1410" w:type="pct"/>
          </w:tcPr>
          <w:p w14:paraId="66068589" w14:textId="77777777" w:rsidR="00E959E9" w:rsidRPr="005C4B1F" w:rsidRDefault="00E959E9" w:rsidP="00E959E9">
            <w:pPr>
              <w:ind w:firstLineChars="0" w:firstLine="0"/>
            </w:pPr>
            <w:r w:rsidRPr="005C4B1F">
              <w:t>-0.535341</w:t>
            </w:r>
          </w:p>
        </w:tc>
      </w:tr>
      <w:tr w:rsidR="00E959E9" w:rsidRPr="005C4B1F" w14:paraId="54708FBA" w14:textId="77777777" w:rsidTr="00B435E2">
        <w:tc>
          <w:tcPr>
            <w:tcW w:w="770" w:type="pct"/>
          </w:tcPr>
          <w:p w14:paraId="15DC4417" w14:textId="77777777" w:rsidR="00E959E9" w:rsidRPr="005C4B1F" w:rsidRDefault="00E959E9" w:rsidP="00E959E9">
            <w:pPr>
              <w:ind w:firstLineChars="0" w:firstLine="0"/>
            </w:pPr>
            <w:r w:rsidRPr="005C4B1F">
              <w:t>H</w:t>
            </w:r>
          </w:p>
        </w:tc>
        <w:tc>
          <w:tcPr>
            <w:tcW w:w="1410" w:type="pct"/>
          </w:tcPr>
          <w:p w14:paraId="3E2CE3CC" w14:textId="77777777" w:rsidR="00E959E9" w:rsidRPr="005C4B1F" w:rsidRDefault="00E959E9" w:rsidP="00E959E9">
            <w:pPr>
              <w:ind w:firstLineChars="0" w:firstLine="0"/>
            </w:pPr>
            <w:r w:rsidRPr="005C4B1F">
              <w:t>5.113068</w:t>
            </w:r>
          </w:p>
        </w:tc>
        <w:tc>
          <w:tcPr>
            <w:tcW w:w="1410" w:type="pct"/>
          </w:tcPr>
          <w:p w14:paraId="5B2BE0D9" w14:textId="77777777" w:rsidR="00E959E9" w:rsidRPr="005C4B1F" w:rsidRDefault="00E959E9" w:rsidP="00E959E9">
            <w:pPr>
              <w:ind w:firstLineChars="0" w:firstLine="0"/>
            </w:pPr>
            <w:r w:rsidRPr="005C4B1F">
              <w:t>2.404275</w:t>
            </w:r>
          </w:p>
        </w:tc>
        <w:tc>
          <w:tcPr>
            <w:tcW w:w="1410" w:type="pct"/>
          </w:tcPr>
          <w:p w14:paraId="3D5DD992" w14:textId="77777777" w:rsidR="00E959E9" w:rsidRPr="005C4B1F" w:rsidRDefault="00E959E9" w:rsidP="00E959E9">
            <w:pPr>
              <w:ind w:firstLineChars="0" w:firstLine="0"/>
            </w:pPr>
            <w:r w:rsidRPr="005C4B1F">
              <w:t>-0.729217</w:t>
            </w:r>
          </w:p>
        </w:tc>
      </w:tr>
      <w:tr w:rsidR="00E959E9" w:rsidRPr="005C4B1F" w14:paraId="7CA24861" w14:textId="77777777" w:rsidTr="00B435E2">
        <w:tc>
          <w:tcPr>
            <w:tcW w:w="770" w:type="pct"/>
          </w:tcPr>
          <w:p w14:paraId="7D46BCAA" w14:textId="77777777" w:rsidR="00E959E9" w:rsidRPr="005C4B1F" w:rsidRDefault="00E959E9" w:rsidP="00E959E9">
            <w:pPr>
              <w:ind w:firstLineChars="0" w:firstLine="0"/>
            </w:pPr>
            <w:r w:rsidRPr="005C4B1F">
              <w:t>H</w:t>
            </w:r>
          </w:p>
        </w:tc>
        <w:tc>
          <w:tcPr>
            <w:tcW w:w="1410" w:type="pct"/>
          </w:tcPr>
          <w:p w14:paraId="1DC0CDC1" w14:textId="77777777" w:rsidR="00E959E9" w:rsidRPr="005C4B1F" w:rsidRDefault="00E959E9" w:rsidP="00E959E9">
            <w:pPr>
              <w:ind w:firstLineChars="0" w:firstLine="0"/>
            </w:pPr>
            <w:r w:rsidRPr="005C4B1F">
              <w:t>4.551010</w:t>
            </w:r>
          </w:p>
        </w:tc>
        <w:tc>
          <w:tcPr>
            <w:tcW w:w="1410" w:type="pct"/>
          </w:tcPr>
          <w:p w14:paraId="08A232AB" w14:textId="77777777" w:rsidR="00E959E9" w:rsidRPr="005C4B1F" w:rsidRDefault="00E959E9" w:rsidP="00E959E9">
            <w:pPr>
              <w:ind w:firstLineChars="0" w:firstLine="0"/>
            </w:pPr>
            <w:r w:rsidRPr="005C4B1F">
              <w:t>1.193589</w:t>
            </w:r>
          </w:p>
        </w:tc>
        <w:tc>
          <w:tcPr>
            <w:tcW w:w="1410" w:type="pct"/>
          </w:tcPr>
          <w:p w14:paraId="517E7D85" w14:textId="77777777" w:rsidR="00E959E9" w:rsidRPr="005C4B1F" w:rsidRDefault="00E959E9" w:rsidP="00E959E9">
            <w:pPr>
              <w:ind w:firstLineChars="0" w:firstLine="0"/>
            </w:pPr>
            <w:r w:rsidRPr="005C4B1F">
              <w:t>0.474237</w:t>
            </w:r>
          </w:p>
        </w:tc>
      </w:tr>
      <w:tr w:rsidR="00E959E9" w:rsidRPr="005C4B1F" w14:paraId="06EB25CC" w14:textId="77777777" w:rsidTr="00B435E2">
        <w:tc>
          <w:tcPr>
            <w:tcW w:w="770" w:type="pct"/>
          </w:tcPr>
          <w:p w14:paraId="78BFB51C" w14:textId="77777777" w:rsidR="00E959E9" w:rsidRPr="005C4B1F" w:rsidRDefault="00E959E9" w:rsidP="00E959E9">
            <w:pPr>
              <w:ind w:firstLineChars="0" w:firstLine="0"/>
            </w:pPr>
            <w:r w:rsidRPr="005C4B1F">
              <w:t>C</w:t>
            </w:r>
          </w:p>
        </w:tc>
        <w:tc>
          <w:tcPr>
            <w:tcW w:w="1410" w:type="pct"/>
          </w:tcPr>
          <w:p w14:paraId="6D93E762" w14:textId="77777777" w:rsidR="00E959E9" w:rsidRPr="005C4B1F" w:rsidRDefault="00E959E9" w:rsidP="00E959E9">
            <w:pPr>
              <w:ind w:firstLineChars="0" w:firstLine="0"/>
            </w:pPr>
            <w:r w:rsidRPr="005C4B1F">
              <w:t>4.163130</w:t>
            </w:r>
          </w:p>
        </w:tc>
        <w:tc>
          <w:tcPr>
            <w:tcW w:w="1410" w:type="pct"/>
          </w:tcPr>
          <w:p w14:paraId="5E209050" w14:textId="77777777" w:rsidR="00E959E9" w:rsidRPr="005C4B1F" w:rsidRDefault="00E959E9" w:rsidP="00E959E9">
            <w:pPr>
              <w:ind w:firstLineChars="0" w:firstLine="0"/>
            </w:pPr>
            <w:r w:rsidRPr="005C4B1F">
              <w:t>0.667970</w:t>
            </w:r>
          </w:p>
        </w:tc>
        <w:tc>
          <w:tcPr>
            <w:tcW w:w="1410" w:type="pct"/>
          </w:tcPr>
          <w:p w14:paraId="224D34B1" w14:textId="77777777" w:rsidR="00E959E9" w:rsidRPr="005C4B1F" w:rsidRDefault="00E959E9" w:rsidP="00E959E9">
            <w:pPr>
              <w:ind w:firstLineChars="0" w:firstLine="0"/>
            </w:pPr>
            <w:r w:rsidRPr="005C4B1F">
              <w:t>-1.569101</w:t>
            </w:r>
          </w:p>
        </w:tc>
      </w:tr>
      <w:tr w:rsidR="00E959E9" w:rsidRPr="005C4B1F" w14:paraId="75E4A139" w14:textId="77777777" w:rsidTr="00B435E2">
        <w:tc>
          <w:tcPr>
            <w:tcW w:w="770" w:type="pct"/>
          </w:tcPr>
          <w:p w14:paraId="0615BF21" w14:textId="77777777" w:rsidR="00E959E9" w:rsidRPr="005C4B1F" w:rsidRDefault="00E959E9" w:rsidP="00E959E9">
            <w:pPr>
              <w:ind w:firstLineChars="0" w:firstLine="0"/>
            </w:pPr>
            <w:r w:rsidRPr="005C4B1F">
              <w:t>C</w:t>
            </w:r>
          </w:p>
        </w:tc>
        <w:tc>
          <w:tcPr>
            <w:tcW w:w="1410" w:type="pct"/>
          </w:tcPr>
          <w:p w14:paraId="0B521B6D" w14:textId="77777777" w:rsidR="00E959E9" w:rsidRPr="005C4B1F" w:rsidRDefault="00E959E9" w:rsidP="00E959E9">
            <w:pPr>
              <w:ind w:firstLineChars="0" w:firstLine="0"/>
            </w:pPr>
            <w:r w:rsidRPr="005C4B1F">
              <w:t>3.409769</w:t>
            </w:r>
          </w:p>
        </w:tc>
        <w:tc>
          <w:tcPr>
            <w:tcW w:w="1410" w:type="pct"/>
          </w:tcPr>
          <w:p w14:paraId="67F2CE2E" w14:textId="77777777" w:rsidR="00E959E9" w:rsidRPr="005C4B1F" w:rsidRDefault="00E959E9" w:rsidP="00E959E9">
            <w:pPr>
              <w:ind w:firstLineChars="0" w:firstLine="0"/>
            </w:pPr>
            <w:r w:rsidRPr="005C4B1F">
              <w:t>-0.429869</w:t>
            </w:r>
          </w:p>
        </w:tc>
        <w:tc>
          <w:tcPr>
            <w:tcW w:w="1410" w:type="pct"/>
          </w:tcPr>
          <w:p w14:paraId="68DCB3A5" w14:textId="77777777" w:rsidR="00E959E9" w:rsidRPr="005C4B1F" w:rsidRDefault="00E959E9" w:rsidP="00E959E9">
            <w:pPr>
              <w:ind w:firstLineChars="0" w:firstLine="0"/>
            </w:pPr>
            <w:r w:rsidRPr="005C4B1F">
              <w:t>-1.381824</w:t>
            </w:r>
          </w:p>
        </w:tc>
      </w:tr>
      <w:tr w:rsidR="00E959E9" w:rsidRPr="005C4B1F" w14:paraId="31F49A1E" w14:textId="77777777" w:rsidTr="00B435E2">
        <w:tc>
          <w:tcPr>
            <w:tcW w:w="770" w:type="pct"/>
          </w:tcPr>
          <w:p w14:paraId="5F09F134" w14:textId="77777777" w:rsidR="00E959E9" w:rsidRPr="005C4B1F" w:rsidRDefault="00E959E9" w:rsidP="00E959E9">
            <w:pPr>
              <w:ind w:firstLineChars="0" w:firstLine="0"/>
            </w:pPr>
            <w:r w:rsidRPr="005C4B1F">
              <w:t>H</w:t>
            </w:r>
          </w:p>
        </w:tc>
        <w:tc>
          <w:tcPr>
            <w:tcW w:w="1410" w:type="pct"/>
          </w:tcPr>
          <w:p w14:paraId="1B774E81" w14:textId="77777777" w:rsidR="00E959E9" w:rsidRPr="005C4B1F" w:rsidRDefault="00E959E9" w:rsidP="00E959E9">
            <w:pPr>
              <w:ind w:firstLineChars="0" w:firstLine="0"/>
            </w:pPr>
            <w:r w:rsidRPr="005C4B1F">
              <w:t>3.039767</w:t>
            </w:r>
          </w:p>
        </w:tc>
        <w:tc>
          <w:tcPr>
            <w:tcW w:w="1410" w:type="pct"/>
          </w:tcPr>
          <w:p w14:paraId="4B0B72F2" w14:textId="77777777" w:rsidR="00E959E9" w:rsidRPr="005C4B1F" w:rsidRDefault="00E959E9" w:rsidP="00E959E9">
            <w:pPr>
              <w:ind w:firstLineChars="0" w:firstLine="0"/>
            </w:pPr>
            <w:r w:rsidRPr="005C4B1F">
              <w:t>-0.978873</w:t>
            </w:r>
          </w:p>
        </w:tc>
        <w:tc>
          <w:tcPr>
            <w:tcW w:w="1410" w:type="pct"/>
          </w:tcPr>
          <w:p w14:paraId="11457DB7" w14:textId="77777777" w:rsidR="00E959E9" w:rsidRPr="005C4B1F" w:rsidRDefault="00E959E9" w:rsidP="00E959E9">
            <w:pPr>
              <w:ind w:firstLineChars="0" w:firstLine="0"/>
            </w:pPr>
            <w:r w:rsidRPr="005C4B1F">
              <w:t>-2.248956</w:t>
            </w:r>
          </w:p>
        </w:tc>
      </w:tr>
      <w:tr w:rsidR="00E959E9" w:rsidRPr="005C4B1F" w14:paraId="40528565" w14:textId="77777777" w:rsidTr="00B435E2">
        <w:tc>
          <w:tcPr>
            <w:tcW w:w="770" w:type="pct"/>
          </w:tcPr>
          <w:p w14:paraId="0FC93310" w14:textId="77777777" w:rsidR="00E959E9" w:rsidRPr="005C4B1F" w:rsidRDefault="00E959E9" w:rsidP="00E959E9">
            <w:pPr>
              <w:ind w:firstLineChars="0" w:firstLine="0"/>
            </w:pPr>
            <w:r w:rsidRPr="005C4B1F">
              <w:t>H</w:t>
            </w:r>
          </w:p>
        </w:tc>
        <w:tc>
          <w:tcPr>
            <w:tcW w:w="1410" w:type="pct"/>
          </w:tcPr>
          <w:p w14:paraId="34B8AF33" w14:textId="77777777" w:rsidR="00E959E9" w:rsidRPr="005C4B1F" w:rsidRDefault="00E959E9" w:rsidP="00E959E9">
            <w:pPr>
              <w:ind w:firstLineChars="0" w:firstLine="0"/>
            </w:pPr>
            <w:r w:rsidRPr="005C4B1F">
              <w:t>4.302672</w:t>
            </w:r>
          </w:p>
        </w:tc>
        <w:tc>
          <w:tcPr>
            <w:tcW w:w="1410" w:type="pct"/>
          </w:tcPr>
          <w:p w14:paraId="2C260ED2" w14:textId="77777777" w:rsidR="00E959E9" w:rsidRPr="005C4B1F" w:rsidRDefault="00E959E9" w:rsidP="00E959E9">
            <w:pPr>
              <w:ind w:firstLineChars="0" w:firstLine="0"/>
            </w:pPr>
            <w:r w:rsidRPr="005C4B1F">
              <w:t>1.008283</w:t>
            </w:r>
          </w:p>
        </w:tc>
        <w:tc>
          <w:tcPr>
            <w:tcW w:w="1410" w:type="pct"/>
          </w:tcPr>
          <w:p w14:paraId="4B135938" w14:textId="77777777" w:rsidR="00E959E9" w:rsidRPr="005C4B1F" w:rsidRDefault="00E959E9" w:rsidP="00E959E9">
            <w:pPr>
              <w:ind w:firstLineChars="0" w:firstLine="0"/>
            </w:pPr>
            <w:r w:rsidRPr="005C4B1F">
              <w:t>-2.594657</w:t>
            </w:r>
          </w:p>
        </w:tc>
      </w:tr>
      <w:tr w:rsidR="00E959E9" w:rsidRPr="005C4B1F" w14:paraId="7D56A4BA" w14:textId="77777777" w:rsidTr="00B435E2">
        <w:tc>
          <w:tcPr>
            <w:tcW w:w="770" w:type="pct"/>
          </w:tcPr>
          <w:p w14:paraId="38D45B8B" w14:textId="77777777" w:rsidR="00E959E9" w:rsidRPr="005C4B1F" w:rsidRDefault="00E959E9" w:rsidP="00E959E9">
            <w:pPr>
              <w:ind w:firstLineChars="0" w:firstLine="0"/>
            </w:pPr>
            <w:r w:rsidRPr="005C4B1F">
              <w:t>C</w:t>
            </w:r>
          </w:p>
        </w:tc>
        <w:tc>
          <w:tcPr>
            <w:tcW w:w="1410" w:type="pct"/>
          </w:tcPr>
          <w:p w14:paraId="45C8B3E5" w14:textId="77777777" w:rsidR="00E959E9" w:rsidRPr="005C4B1F" w:rsidRDefault="00E959E9" w:rsidP="00E959E9">
            <w:pPr>
              <w:ind w:firstLineChars="0" w:firstLine="0"/>
            </w:pPr>
            <w:r w:rsidRPr="005C4B1F">
              <w:t>1.486204</w:t>
            </w:r>
          </w:p>
        </w:tc>
        <w:tc>
          <w:tcPr>
            <w:tcW w:w="1410" w:type="pct"/>
          </w:tcPr>
          <w:p w14:paraId="3FAA2E36" w14:textId="77777777" w:rsidR="00E959E9" w:rsidRPr="005C4B1F" w:rsidRDefault="00E959E9" w:rsidP="00E959E9">
            <w:pPr>
              <w:ind w:firstLineChars="0" w:firstLine="0"/>
            </w:pPr>
            <w:r w:rsidRPr="005C4B1F">
              <w:t>1.325374</w:t>
            </w:r>
          </w:p>
        </w:tc>
        <w:tc>
          <w:tcPr>
            <w:tcW w:w="1410" w:type="pct"/>
          </w:tcPr>
          <w:p w14:paraId="7EBB952C" w14:textId="77777777" w:rsidR="00E959E9" w:rsidRPr="005C4B1F" w:rsidRDefault="00E959E9" w:rsidP="00E959E9">
            <w:pPr>
              <w:ind w:firstLineChars="0" w:firstLine="0"/>
            </w:pPr>
            <w:r w:rsidRPr="005C4B1F">
              <w:t>-0.021694</w:t>
            </w:r>
          </w:p>
        </w:tc>
      </w:tr>
      <w:tr w:rsidR="00E959E9" w:rsidRPr="005C4B1F" w14:paraId="6F0BB5D0" w14:textId="77777777" w:rsidTr="00B435E2">
        <w:tc>
          <w:tcPr>
            <w:tcW w:w="770" w:type="pct"/>
          </w:tcPr>
          <w:p w14:paraId="7FFA7B90" w14:textId="77777777" w:rsidR="00E959E9" w:rsidRPr="005C4B1F" w:rsidRDefault="00E959E9" w:rsidP="00E959E9">
            <w:pPr>
              <w:ind w:firstLineChars="0" w:firstLine="0"/>
            </w:pPr>
            <w:r w:rsidRPr="005C4B1F">
              <w:t>C</w:t>
            </w:r>
          </w:p>
        </w:tc>
        <w:tc>
          <w:tcPr>
            <w:tcW w:w="1410" w:type="pct"/>
          </w:tcPr>
          <w:p w14:paraId="4763373A" w14:textId="77777777" w:rsidR="00E959E9" w:rsidRPr="005C4B1F" w:rsidRDefault="00E959E9" w:rsidP="00E959E9">
            <w:pPr>
              <w:ind w:firstLineChars="0" w:firstLine="0"/>
            </w:pPr>
            <w:r w:rsidRPr="005C4B1F">
              <w:t>2.084926</w:t>
            </w:r>
          </w:p>
        </w:tc>
        <w:tc>
          <w:tcPr>
            <w:tcW w:w="1410" w:type="pct"/>
          </w:tcPr>
          <w:p w14:paraId="444A85E9" w14:textId="77777777" w:rsidR="00E959E9" w:rsidRPr="005C4B1F" w:rsidRDefault="00E959E9" w:rsidP="00E959E9">
            <w:pPr>
              <w:ind w:firstLineChars="0" w:firstLine="0"/>
            </w:pPr>
            <w:r w:rsidRPr="005C4B1F">
              <w:t>-0.808740</w:t>
            </w:r>
          </w:p>
        </w:tc>
        <w:tc>
          <w:tcPr>
            <w:tcW w:w="1410" w:type="pct"/>
          </w:tcPr>
          <w:p w14:paraId="7A000D50" w14:textId="77777777" w:rsidR="00E959E9" w:rsidRPr="005C4B1F" w:rsidRDefault="00E959E9" w:rsidP="00E959E9">
            <w:pPr>
              <w:ind w:firstLineChars="0" w:firstLine="0"/>
            </w:pPr>
            <w:r w:rsidRPr="005C4B1F">
              <w:t>0.757890</w:t>
            </w:r>
          </w:p>
        </w:tc>
      </w:tr>
      <w:tr w:rsidR="00E959E9" w:rsidRPr="005C4B1F" w14:paraId="42CD382A" w14:textId="77777777" w:rsidTr="00B435E2">
        <w:tc>
          <w:tcPr>
            <w:tcW w:w="770" w:type="pct"/>
          </w:tcPr>
          <w:p w14:paraId="2F4AE13A" w14:textId="77777777" w:rsidR="00E959E9" w:rsidRPr="005C4B1F" w:rsidRDefault="00E959E9" w:rsidP="00E959E9">
            <w:pPr>
              <w:ind w:firstLineChars="0" w:firstLine="0"/>
            </w:pPr>
            <w:r w:rsidRPr="005C4B1F">
              <w:t>C</w:t>
            </w:r>
          </w:p>
        </w:tc>
        <w:tc>
          <w:tcPr>
            <w:tcW w:w="1410" w:type="pct"/>
          </w:tcPr>
          <w:p w14:paraId="66AF40DD" w14:textId="77777777" w:rsidR="00E959E9" w:rsidRPr="005C4B1F" w:rsidRDefault="00E959E9" w:rsidP="00E959E9">
            <w:pPr>
              <w:ind w:firstLineChars="0" w:firstLine="0"/>
            </w:pPr>
            <w:r w:rsidRPr="005C4B1F">
              <w:t>1.842504</w:t>
            </w:r>
          </w:p>
        </w:tc>
        <w:tc>
          <w:tcPr>
            <w:tcW w:w="1410" w:type="pct"/>
          </w:tcPr>
          <w:p w14:paraId="6C585378" w14:textId="77777777" w:rsidR="00E959E9" w:rsidRPr="005C4B1F" w:rsidRDefault="00E959E9" w:rsidP="00E959E9">
            <w:pPr>
              <w:ind w:firstLineChars="0" w:firstLine="0"/>
            </w:pPr>
            <w:r w:rsidRPr="005C4B1F">
              <w:t>-1.513136</w:t>
            </w:r>
          </w:p>
        </w:tc>
        <w:tc>
          <w:tcPr>
            <w:tcW w:w="1410" w:type="pct"/>
          </w:tcPr>
          <w:p w14:paraId="13872619" w14:textId="77777777" w:rsidR="00E959E9" w:rsidRPr="005C4B1F" w:rsidRDefault="00E959E9" w:rsidP="00E959E9">
            <w:pPr>
              <w:ind w:firstLineChars="0" w:firstLine="0"/>
            </w:pPr>
            <w:r w:rsidRPr="005C4B1F">
              <w:t>1.941193</w:t>
            </w:r>
          </w:p>
        </w:tc>
      </w:tr>
      <w:tr w:rsidR="00E959E9" w:rsidRPr="005C4B1F" w14:paraId="743E77F1" w14:textId="77777777" w:rsidTr="00B435E2">
        <w:tc>
          <w:tcPr>
            <w:tcW w:w="770" w:type="pct"/>
          </w:tcPr>
          <w:p w14:paraId="55F08E1B" w14:textId="77777777" w:rsidR="00E959E9" w:rsidRPr="005C4B1F" w:rsidRDefault="00E959E9" w:rsidP="00E959E9">
            <w:pPr>
              <w:ind w:firstLineChars="0" w:firstLine="0"/>
            </w:pPr>
            <w:r w:rsidRPr="005C4B1F">
              <w:t>C</w:t>
            </w:r>
          </w:p>
        </w:tc>
        <w:tc>
          <w:tcPr>
            <w:tcW w:w="1410" w:type="pct"/>
          </w:tcPr>
          <w:p w14:paraId="08887C67" w14:textId="77777777" w:rsidR="00E959E9" w:rsidRPr="005C4B1F" w:rsidRDefault="00E959E9" w:rsidP="00E959E9">
            <w:pPr>
              <w:ind w:firstLineChars="0" w:firstLine="0"/>
            </w:pPr>
            <w:r w:rsidRPr="005C4B1F">
              <w:t>2.726878</w:t>
            </w:r>
          </w:p>
        </w:tc>
        <w:tc>
          <w:tcPr>
            <w:tcW w:w="1410" w:type="pct"/>
          </w:tcPr>
          <w:p w14:paraId="77191FAE" w14:textId="77777777" w:rsidR="00E959E9" w:rsidRPr="005C4B1F" w:rsidRDefault="00E959E9" w:rsidP="00E959E9">
            <w:pPr>
              <w:ind w:firstLineChars="0" w:firstLine="0"/>
            </w:pPr>
            <w:r w:rsidRPr="005C4B1F">
              <w:t>-2.502242</w:t>
            </w:r>
          </w:p>
        </w:tc>
        <w:tc>
          <w:tcPr>
            <w:tcW w:w="1410" w:type="pct"/>
          </w:tcPr>
          <w:p w14:paraId="19E1531E" w14:textId="77777777" w:rsidR="00E959E9" w:rsidRPr="005C4B1F" w:rsidRDefault="00E959E9" w:rsidP="00E959E9">
            <w:pPr>
              <w:ind w:firstLineChars="0" w:firstLine="0"/>
            </w:pPr>
            <w:r w:rsidRPr="005C4B1F">
              <w:t>2.343290</w:t>
            </w:r>
          </w:p>
        </w:tc>
      </w:tr>
      <w:tr w:rsidR="00E959E9" w:rsidRPr="005C4B1F" w14:paraId="4D9034DB" w14:textId="77777777" w:rsidTr="00B435E2">
        <w:tc>
          <w:tcPr>
            <w:tcW w:w="770" w:type="pct"/>
          </w:tcPr>
          <w:p w14:paraId="1B8C54C9" w14:textId="77777777" w:rsidR="00E959E9" w:rsidRPr="005C4B1F" w:rsidRDefault="00E959E9" w:rsidP="00E959E9">
            <w:pPr>
              <w:ind w:firstLineChars="0" w:firstLine="0"/>
            </w:pPr>
            <w:r w:rsidRPr="005C4B1F">
              <w:t>C</w:t>
            </w:r>
          </w:p>
        </w:tc>
        <w:tc>
          <w:tcPr>
            <w:tcW w:w="1410" w:type="pct"/>
          </w:tcPr>
          <w:p w14:paraId="719D5CC9" w14:textId="77777777" w:rsidR="00E959E9" w:rsidRPr="005C4B1F" w:rsidRDefault="00E959E9" w:rsidP="00E959E9">
            <w:pPr>
              <w:ind w:firstLineChars="0" w:firstLine="0"/>
            </w:pPr>
            <w:r w:rsidRPr="005C4B1F">
              <w:t>3.850996</w:t>
            </w:r>
          </w:p>
        </w:tc>
        <w:tc>
          <w:tcPr>
            <w:tcW w:w="1410" w:type="pct"/>
          </w:tcPr>
          <w:p w14:paraId="3CFD8CF2" w14:textId="77777777" w:rsidR="00E959E9" w:rsidRPr="005C4B1F" w:rsidRDefault="00E959E9" w:rsidP="00E959E9">
            <w:pPr>
              <w:ind w:firstLineChars="0" w:firstLine="0"/>
            </w:pPr>
            <w:r w:rsidRPr="005C4B1F">
              <w:t>-2.776764</w:t>
            </w:r>
          </w:p>
        </w:tc>
        <w:tc>
          <w:tcPr>
            <w:tcW w:w="1410" w:type="pct"/>
          </w:tcPr>
          <w:p w14:paraId="6614F88D" w14:textId="77777777" w:rsidR="00E959E9" w:rsidRPr="005C4B1F" w:rsidRDefault="00E959E9" w:rsidP="00E959E9">
            <w:pPr>
              <w:ind w:firstLineChars="0" w:firstLine="0"/>
            </w:pPr>
            <w:r w:rsidRPr="005C4B1F">
              <w:t>1.562752</w:t>
            </w:r>
          </w:p>
        </w:tc>
      </w:tr>
      <w:tr w:rsidR="00E959E9" w:rsidRPr="005C4B1F" w14:paraId="0AC539A0" w14:textId="77777777" w:rsidTr="00B435E2">
        <w:tc>
          <w:tcPr>
            <w:tcW w:w="770" w:type="pct"/>
          </w:tcPr>
          <w:p w14:paraId="30488429" w14:textId="77777777" w:rsidR="00E959E9" w:rsidRPr="005C4B1F" w:rsidRDefault="00E959E9" w:rsidP="00E959E9">
            <w:pPr>
              <w:ind w:firstLineChars="0" w:firstLine="0"/>
            </w:pPr>
            <w:r w:rsidRPr="005C4B1F">
              <w:t>C</w:t>
            </w:r>
          </w:p>
        </w:tc>
        <w:tc>
          <w:tcPr>
            <w:tcW w:w="1410" w:type="pct"/>
          </w:tcPr>
          <w:p w14:paraId="6902E120" w14:textId="77777777" w:rsidR="00E959E9" w:rsidRPr="005C4B1F" w:rsidRDefault="00E959E9" w:rsidP="00E959E9">
            <w:pPr>
              <w:ind w:firstLineChars="0" w:firstLine="0"/>
            </w:pPr>
            <w:r w:rsidRPr="005C4B1F">
              <w:t>4.088506</w:t>
            </w:r>
          </w:p>
        </w:tc>
        <w:tc>
          <w:tcPr>
            <w:tcW w:w="1410" w:type="pct"/>
          </w:tcPr>
          <w:p w14:paraId="2E83665D" w14:textId="77777777" w:rsidR="00E959E9" w:rsidRPr="005C4B1F" w:rsidRDefault="00E959E9" w:rsidP="00E959E9">
            <w:pPr>
              <w:ind w:firstLineChars="0" w:firstLine="0"/>
            </w:pPr>
            <w:r w:rsidRPr="005C4B1F">
              <w:t>-2.072314</w:t>
            </w:r>
          </w:p>
        </w:tc>
        <w:tc>
          <w:tcPr>
            <w:tcW w:w="1410" w:type="pct"/>
          </w:tcPr>
          <w:p w14:paraId="01FABA2E" w14:textId="77777777" w:rsidR="00E959E9" w:rsidRPr="005C4B1F" w:rsidRDefault="00E959E9" w:rsidP="00E959E9">
            <w:pPr>
              <w:ind w:firstLineChars="0" w:firstLine="0"/>
            </w:pPr>
            <w:r w:rsidRPr="005C4B1F">
              <w:t>0.386669</w:t>
            </w:r>
          </w:p>
        </w:tc>
      </w:tr>
      <w:tr w:rsidR="00E959E9" w:rsidRPr="005C4B1F" w14:paraId="3A896226" w14:textId="77777777" w:rsidTr="00B435E2">
        <w:tc>
          <w:tcPr>
            <w:tcW w:w="770" w:type="pct"/>
          </w:tcPr>
          <w:p w14:paraId="4B406A78" w14:textId="77777777" w:rsidR="00E959E9" w:rsidRPr="005C4B1F" w:rsidRDefault="00E959E9" w:rsidP="00E959E9">
            <w:pPr>
              <w:ind w:firstLineChars="0" w:firstLine="0"/>
            </w:pPr>
            <w:r w:rsidRPr="005C4B1F">
              <w:t>H</w:t>
            </w:r>
          </w:p>
        </w:tc>
        <w:tc>
          <w:tcPr>
            <w:tcW w:w="1410" w:type="pct"/>
          </w:tcPr>
          <w:p w14:paraId="01416909" w14:textId="77777777" w:rsidR="00E959E9" w:rsidRPr="005C4B1F" w:rsidRDefault="00E959E9" w:rsidP="00E959E9">
            <w:pPr>
              <w:ind w:firstLineChars="0" w:firstLine="0"/>
            </w:pPr>
            <w:r w:rsidRPr="005C4B1F">
              <w:t>0.975421</w:t>
            </w:r>
          </w:p>
        </w:tc>
        <w:tc>
          <w:tcPr>
            <w:tcW w:w="1410" w:type="pct"/>
          </w:tcPr>
          <w:p w14:paraId="45673498" w14:textId="77777777" w:rsidR="00E959E9" w:rsidRPr="005C4B1F" w:rsidRDefault="00E959E9" w:rsidP="00E959E9">
            <w:pPr>
              <w:ind w:firstLineChars="0" w:firstLine="0"/>
            </w:pPr>
            <w:r w:rsidRPr="005C4B1F">
              <w:t>-1.257385</w:t>
            </w:r>
          </w:p>
        </w:tc>
        <w:tc>
          <w:tcPr>
            <w:tcW w:w="1410" w:type="pct"/>
          </w:tcPr>
          <w:p w14:paraId="23597926" w14:textId="77777777" w:rsidR="00E959E9" w:rsidRPr="005C4B1F" w:rsidRDefault="00E959E9" w:rsidP="00E959E9">
            <w:pPr>
              <w:ind w:firstLineChars="0" w:firstLine="0"/>
            </w:pPr>
            <w:r w:rsidRPr="005C4B1F">
              <w:t>2.545977</w:t>
            </w:r>
          </w:p>
        </w:tc>
      </w:tr>
      <w:tr w:rsidR="00E959E9" w:rsidRPr="005C4B1F" w14:paraId="43B2DAD6" w14:textId="77777777" w:rsidTr="00B435E2">
        <w:tc>
          <w:tcPr>
            <w:tcW w:w="770" w:type="pct"/>
          </w:tcPr>
          <w:p w14:paraId="43872040" w14:textId="77777777" w:rsidR="00E959E9" w:rsidRPr="005C4B1F" w:rsidRDefault="00E959E9" w:rsidP="00E959E9">
            <w:pPr>
              <w:ind w:firstLineChars="0" w:firstLine="0"/>
            </w:pPr>
            <w:r w:rsidRPr="005C4B1F">
              <w:t>H</w:t>
            </w:r>
          </w:p>
        </w:tc>
        <w:tc>
          <w:tcPr>
            <w:tcW w:w="1410" w:type="pct"/>
          </w:tcPr>
          <w:p w14:paraId="31ED05ED" w14:textId="77777777" w:rsidR="00E959E9" w:rsidRPr="005C4B1F" w:rsidRDefault="00E959E9" w:rsidP="00E959E9">
            <w:pPr>
              <w:ind w:firstLineChars="0" w:firstLine="0"/>
            </w:pPr>
            <w:r w:rsidRPr="005C4B1F">
              <w:t>2.552224</w:t>
            </w:r>
          </w:p>
        </w:tc>
        <w:tc>
          <w:tcPr>
            <w:tcW w:w="1410" w:type="pct"/>
          </w:tcPr>
          <w:p w14:paraId="6D09244B" w14:textId="77777777" w:rsidR="00E959E9" w:rsidRPr="005C4B1F" w:rsidRDefault="00E959E9" w:rsidP="00E959E9">
            <w:pPr>
              <w:ind w:firstLineChars="0" w:firstLine="0"/>
            </w:pPr>
            <w:r w:rsidRPr="005C4B1F">
              <w:t>-3.041265</w:t>
            </w:r>
          </w:p>
        </w:tc>
        <w:tc>
          <w:tcPr>
            <w:tcW w:w="1410" w:type="pct"/>
          </w:tcPr>
          <w:p w14:paraId="12C2513A" w14:textId="77777777" w:rsidR="00E959E9" w:rsidRPr="005C4B1F" w:rsidRDefault="00E959E9" w:rsidP="00E959E9">
            <w:pPr>
              <w:ind w:firstLineChars="0" w:firstLine="0"/>
            </w:pPr>
            <w:r w:rsidRPr="005C4B1F">
              <w:t>3.268553</w:t>
            </w:r>
          </w:p>
        </w:tc>
      </w:tr>
      <w:tr w:rsidR="00E959E9" w:rsidRPr="005C4B1F" w14:paraId="667B2C03" w14:textId="77777777" w:rsidTr="00B435E2">
        <w:tc>
          <w:tcPr>
            <w:tcW w:w="770" w:type="pct"/>
          </w:tcPr>
          <w:p w14:paraId="3F82297F" w14:textId="77777777" w:rsidR="00E959E9" w:rsidRPr="005C4B1F" w:rsidRDefault="00E959E9" w:rsidP="00E959E9">
            <w:pPr>
              <w:ind w:firstLineChars="0" w:firstLine="0"/>
            </w:pPr>
            <w:r w:rsidRPr="005C4B1F">
              <w:t>H</w:t>
            </w:r>
          </w:p>
        </w:tc>
        <w:tc>
          <w:tcPr>
            <w:tcW w:w="1410" w:type="pct"/>
          </w:tcPr>
          <w:p w14:paraId="7F7EBA3C" w14:textId="77777777" w:rsidR="00E959E9" w:rsidRPr="005C4B1F" w:rsidRDefault="00E959E9" w:rsidP="00E959E9">
            <w:pPr>
              <w:ind w:firstLineChars="0" w:firstLine="0"/>
            </w:pPr>
            <w:r w:rsidRPr="005C4B1F">
              <w:t>4.560852</w:t>
            </w:r>
          </w:p>
        </w:tc>
        <w:tc>
          <w:tcPr>
            <w:tcW w:w="1410" w:type="pct"/>
          </w:tcPr>
          <w:p w14:paraId="3BBB8C7A" w14:textId="77777777" w:rsidR="00E959E9" w:rsidRPr="005C4B1F" w:rsidRDefault="00E959E9" w:rsidP="00E959E9">
            <w:pPr>
              <w:ind w:firstLineChars="0" w:firstLine="0"/>
            </w:pPr>
            <w:r w:rsidRPr="005C4B1F">
              <w:t>-3.531535</w:t>
            </w:r>
          </w:p>
        </w:tc>
        <w:tc>
          <w:tcPr>
            <w:tcW w:w="1410" w:type="pct"/>
          </w:tcPr>
          <w:p w14:paraId="250907C1" w14:textId="77777777" w:rsidR="00E959E9" w:rsidRPr="005C4B1F" w:rsidRDefault="00E959E9" w:rsidP="00E959E9">
            <w:pPr>
              <w:ind w:firstLineChars="0" w:firstLine="0"/>
            </w:pPr>
            <w:r w:rsidRPr="005C4B1F">
              <w:t>1.884709</w:t>
            </w:r>
          </w:p>
        </w:tc>
      </w:tr>
      <w:tr w:rsidR="00E959E9" w:rsidRPr="005C4B1F" w14:paraId="59E23E2B" w14:textId="77777777" w:rsidTr="00B435E2">
        <w:tc>
          <w:tcPr>
            <w:tcW w:w="770" w:type="pct"/>
          </w:tcPr>
          <w:p w14:paraId="1E545213" w14:textId="77777777" w:rsidR="00E959E9" w:rsidRPr="005C4B1F" w:rsidRDefault="00E959E9" w:rsidP="00E959E9">
            <w:pPr>
              <w:ind w:firstLineChars="0" w:firstLine="0"/>
            </w:pPr>
            <w:r w:rsidRPr="005C4B1F">
              <w:t>H</w:t>
            </w:r>
          </w:p>
        </w:tc>
        <w:tc>
          <w:tcPr>
            <w:tcW w:w="1410" w:type="pct"/>
          </w:tcPr>
          <w:p w14:paraId="23DD545B" w14:textId="77777777" w:rsidR="00E959E9" w:rsidRPr="005C4B1F" w:rsidRDefault="00E959E9" w:rsidP="00E959E9">
            <w:pPr>
              <w:ind w:firstLineChars="0" w:firstLine="0"/>
            </w:pPr>
            <w:r w:rsidRPr="005C4B1F">
              <w:t>4.996223</w:t>
            </w:r>
          </w:p>
        </w:tc>
        <w:tc>
          <w:tcPr>
            <w:tcW w:w="1410" w:type="pct"/>
          </w:tcPr>
          <w:p w14:paraId="7CF9FC66" w14:textId="77777777" w:rsidR="00E959E9" w:rsidRPr="005C4B1F" w:rsidRDefault="00E959E9" w:rsidP="00E959E9">
            <w:pPr>
              <w:ind w:firstLineChars="0" w:firstLine="0"/>
            </w:pPr>
            <w:r w:rsidRPr="005C4B1F">
              <w:t>-2.213377</w:t>
            </w:r>
          </w:p>
        </w:tc>
        <w:tc>
          <w:tcPr>
            <w:tcW w:w="1410" w:type="pct"/>
          </w:tcPr>
          <w:p w14:paraId="1D54D0FD" w14:textId="77777777" w:rsidR="00E959E9" w:rsidRPr="005C4B1F" w:rsidRDefault="00E959E9" w:rsidP="00E959E9">
            <w:pPr>
              <w:ind w:firstLineChars="0" w:firstLine="0"/>
            </w:pPr>
            <w:r w:rsidRPr="005C4B1F">
              <w:t>-0.190578</w:t>
            </w:r>
          </w:p>
        </w:tc>
      </w:tr>
      <w:tr w:rsidR="00E959E9" w:rsidRPr="005C4B1F" w14:paraId="02D938B4" w14:textId="77777777" w:rsidTr="00B435E2">
        <w:tc>
          <w:tcPr>
            <w:tcW w:w="770" w:type="pct"/>
          </w:tcPr>
          <w:p w14:paraId="5777E3AB" w14:textId="77777777" w:rsidR="00E959E9" w:rsidRPr="005C4B1F" w:rsidRDefault="00E959E9" w:rsidP="00E959E9">
            <w:pPr>
              <w:ind w:firstLineChars="0" w:firstLine="0"/>
            </w:pPr>
            <w:r w:rsidRPr="005C4B1F">
              <w:lastRenderedPageBreak/>
              <w:t>N</w:t>
            </w:r>
          </w:p>
        </w:tc>
        <w:tc>
          <w:tcPr>
            <w:tcW w:w="1410" w:type="pct"/>
          </w:tcPr>
          <w:p w14:paraId="2D65EE1D" w14:textId="77777777" w:rsidR="00E959E9" w:rsidRPr="005C4B1F" w:rsidRDefault="00E959E9" w:rsidP="00E959E9">
            <w:pPr>
              <w:ind w:firstLineChars="0" w:firstLine="0"/>
            </w:pPr>
            <w:r w:rsidRPr="005C4B1F">
              <w:t>1.113005</w:t>
            </w:r>
          </w:p>
        </w:tc>
        <w:tc>
          <w:tcPr>
            <w:tcW w:w="1410" w:type="pct"/>
          </w:tcPr>
          <w:p w14:paraId="3A6CA3F4" w14:textId="77777777" w:rsidR="00E959E9" w:rsidRPr="005C4B1F" w:rsidRDefault="00E959E9" w:rsidP="00E959E9">
            <w:pPr>
              <w:ind w:firstLineChars="0" w:firstLine="0"/>
            </w:pPr>
            <w:r w:rsidRPr="005C4B1F">
              <w:t>0.149894</w:t>
            </w:r>
          </w:p>
        </w:tc>
        <w:tc>
          <w:tcPr>
            <w:tcW w:w="1410" w:type="pct"/>
          </w:tcPr>
          <w:p w14:paraId="74DAA42D" w14:textId="77777777" w:rsidR="00E959E9" w:rsidRPr="005C4B1F" w:rsidRDefault="00E959E9" w:rsidP="00E959E9">
            <w:pPr>
              <w:ind w:firstLineChars="0" w:firstLine="0"/>
            </w:pPr>
            <w:r w:rsidRPr="005C4B1F">
              <w:t>0.350400</w:t>
            </w:r>
          </w:p>
        </w:tc>
      </w:tr>
      <w:tr w:rsidR="00E959E9" w:rsidRPr="005C4B1F" w14:paraId="3BE56DFD" w14:textId="77777777" w:rsidTr="00B435E2">
        <w:tc>
          <w:tcPr>
            <w:tcW w:w="770" w:type="pct"/>
          </w:tcPr>
          <w:p w14:paraId="626109A9" w14:textId="77777777" w:rsidR="00E959E9" w:rsidRPr="005C4B1F" w:rsidRDefault="00E959E9" w:rsidP="00E959E9">
            <w:pPr>
              <w:ind w:firstLineChars="0" w:firstLine="0"/>
            </w:pPr>
            <w:r w:rsidRPr="005C4B1F">
              <w:t>C</w:t>
            </w:r>
          </w:p>
        </w:tc>
        <w:tc>
          <w:tcPr>
            <w:tcW w:w="1410" w:type="pct"/>
          </w:tcPr>
          <w:p w14:paraId="3FBC820C" w14:textId="77777777" w:rsidR="00E959E9" w:rsidRPr="005C4B1F" w:rsidRDefault="00E959E9" w:rsidP="00E959E9">
            <w:pPr>
              <w:ind w:firstLineChars="0" w:firstLine="0"/>
            </w:pPr>
            <w:r w:rsidRPr="005C4B1F">
              <w:t>3.200853</w:t>
            </w:r>
          </w:p>
        </w:tc>
        <w:tc>
          <w:tcPr>
            <w:tcW w:w="1410" w:type="pct"/>
          </w:tcPr>
          <w:p w14:paraId="3DD5D52F" w14:textId="77777777" w:rsidR="00E959E9" w:rsidRPr="005C4B1F" w:rsidRDefault="00E959E9" w:rsidP="00E959E9">
            <w:pPr>
              <w:ind w:firstLineChars="0" w:firstLine="0"/>
            </w:pPr>
            <w:r w:rsidRPr="005C4B1F">
              <w:t>-1.079185</w:t>
            </w:r>
          </w:p>
        </w:tc>
        <w:tc>
          <w:tcPr>
            <w:tcW w:w="1410" w:type="pct"/>
          </w:tcPr>
          <w:p w14:paraId="4F604936" w14:textId="77777777" w:rsidR="00E959E9" w:rsidRPr="005C4B1F" w:rsidRDefault="00E959E9" w:rsidP="00E959E9">
            <w:pPr>
              <w:ind w:firstLineChars="0" w:firstLine="0"/>
            </w:pPr>
            <w:r w:rsidRPr="005C4B1F">
              <w:t>-0.057158</w:t>
            </w:r>
          </w:p>
        </w:tc>
      </w:tr>
      <w:tr w:rsidR="00E959E9" w:rsidRPr="005C4B1F" w14:paraId="172B030C" w14:textId="77777777" w:rsidTr="00B435E2">
        <w:tc>
          <w:tcPr>
            <w:tcW w:w="770" w:type="pct"/>
          </w:tcPr>
          <w:p w14:paraId="6BB966CA" w14:textId="77777777" w:rsidR="00E959E9" w:rsidRPr="005C4B1F" w:rsidRDefault="00E959E9" w:rsidP="00E959E9">
            <w:pPr>
              <w:ind w:firstLineChars="0" w:firstLine="0"/>
            </w:pPr>
            <w:r w:rsidRPr="005C4B1F">
              <w:t>H</w:t>
            </w:r>
          </w:p>
        </w:tc>
        <w:tc>
          <w:tcPr>
            <w:tcW w:w="1410" w:type="pct"/>
          </w:tcPr>
          <w:p w14:paraId="42A93218" w14:textId="77777777" w:rsidR="00E959E9" w:rsidRPr="005C4B1F" w:rsidRDefault="00E959E9" w:rsidP="00E959E9">
            <w:pPr>
              <w:ind w:firstLineChars="0" w:firstLine="0"/>
            </w:pPr>
            <w:r w:rsidRPr="005C4B1F">
              <w:t>2.527501</w:t>
            </w:r>
          </w:p>
        </w:tc>
        <w:tc>
          <w:tcPr>
            <w:tcW w:w="1410" w:type="pct"/>
          </w:tcPr>
          <w:p w14:paraId="6FF38CF8" w14:textId="77777777" w:rsidR="00E959E9" w:rsidRPr="005C4B1F" w:rsidRDefault="00E959E9" w:rsidP="00E959E9">
            <w:pPr>
              <w:ind w:firstLineChars="0" w:firstLine="0"/>
            </w:pPr>
            <w:r w:rsidRPr="005C4B1F">
              <w:t>1.610304</w:t>
            </w:r>
          </w:p>
        </w:tc>
        <w:tc>
          <w:tcPr>
            <w:tcW w:w="1410" w:type="pct"/>
          </w:tcPr>
          <w:p w14:paraId="6D740685" w14:textId="77777777" w:rsidR="00E959E9" w:rsidRPr="005C4B1F" w:rsidRDefault="00E959E9" w:rsidP="00E959E9">
            <w:pPr>
              <w:ind w:firstLineChars="0" w:firstLine="0"/>
            </w:pPr>
            <w:r w:rsidRPr="005C4B1F">
              <w:t>0.139234</w:t>
            </w:r>
          </w:p>
        </w:tc>
      </w:tr>
      <w:tr w:rsidR="00E959E9" w:rsidRPr="005C4B1F" w14:paraId="7F6D034F" w14:textId="77777777" w:rsidTr="00B435E2">
        <w:tc>
          <w:tcPr>
            <w:tcW w:w="770" w:type="pct"/>
          </w:tcPr>
          <w:p w14:paraId="68209808" w14:textId="77777777" w:rsidR="00E959E9" w:rsidRPr="005C4B1F" w:rsidRDefault="00E959E9" w:rsidP="00E959E9">
            <w:pPr>
              <w:ind w:firstLineChars="0" w:firstLine="0"/>
            </w:pPr>
            <w:r w:rsidRPr="005C4B1F">
              <w:t>C</w:t>
            </w:r>
          </w:p>
        </w:tc>
        <w:tc>
          <w:tcPr>
            <w:tcW w:w="1410" w:type="pct"/>
          </w:tcPr>
          <w:p w14:paraId="45755F58" w14:textId="77777777" w:rsidR="00E959E9" w:rsidRPr="005C4B1F" w:rsidRDefault="00E959E9" w:rsidP="00E959E9">
            <w:pPr>
              <w:ind w:firstLineChars="0" w:firstLine="0"/>
            </w:pPr>
            <w:r w:rsidRPr="005C4B1F">
              <w:t>0.577001</w:t>
            </w:r>
          </w:p>
        </w:tc>
        <w:tc>
          <w:tcPr>
            <w:tcW w:w="1410" w:type="pct"/>
          </w:tcPr>
          <w:p w14:paraId="42D79726" w14:textId="77777777" w:rsidR="00E959E9" w:rsidRPr="005C4B1F" w:rsidRDefault="00E959E9" w:rsidP="00E959E9">
            <w:pPr>
              <w:ind w:firstLineChars="0" w:firstLine="0"/>
            </w:pPr>
            <w:r w:rsidRPr="005C4B1F">
              <w:t>2.325660</w:t>
            </w:r>
          </w:p>
        </w:tc>
        <w:tc>
          <w:tcPr>
            <w:tcW w:w="1410" w:type="pct"/>
          </w:tcPr>
          <w:p w14:paraId="63CE6106" w14:textId="77777777" w:rsidR="00E959E9" w:rsidRPr="005C4B1F" w:rsidRDefault="00E959E9" w:rsidP="00E959E9">
            <w:pPr>
              <w:ind w:firstLineChars="0" w:firstLine="0"/>
            </w:pPr>
            <w:r w:rsidRPr="005C4B1F">
              <w:t>-0.593658</w:t>
            </w:r>
          </w:p>
        </w:tc>
      </w:tr>
      <w:tr w:rsidR="00E959E9" w:rsidRPr="005C4B1F" w14:paraId="659E732E" w14:textId="77777777" w:rsidTr="00B435E2">
        <w:tc>
          <w:tcPr>
            <w:tcW w:w="770" w:type="pct"/>
          </w:tcPr>
          <w:p w14:paraId="1424EFA1" w14:textId="77777777" w:rsidR="00E959E9" w:rsidRPr="005C4B1F" w:rsidRDefault="00E959E9" w:rsidP="00E959E9">
            <w:pPr>
              <w:ind w:firstLineChars="0" w:firstLine="0"/>
            </w:pPr>
            <w:r w:rsidRPr="005C4B1F">
              <w:t>C</w:t>
            </w:r>
          </w:p>
        </w:tc>
        <w:tc>
          <w:tcPr>
            <w:tcW w:w="1410" w:type="pct"/>
          </w:tcPr>
          <w:p w14:paraId="6809A5C3" w14:textId="77777777" w:rsidR="00E959E9" w:rsidRPr="005C4B1F" w:rsidRDefault="00E959E9" w:rsidP="00E959E9">
            <w:pPr>
              <w:ind w:firstLineChars="0" w:firstLine="0"/>
            </w:pPr>
            <w:r w:rsidRPr="005C4B1F">
              <w:t>0.758276</w:t>
            </w:r>
          </w:p>
        </w:tc>
        <w:tc>
          <w:tcPr>
            <w:tcW w:w="1410" w:type="pct"/>
          </w:tcPr>
          <w:p w14:paraId="55292578" w14:textId="77777777" w:rsidR="00E959E9" w:rsidRPr="005C4B1F" w:rsidRDefault="00E959E9" w:rsidP="00E959E9">
            <w:pPr>
              <w:ind w:firstLineChars="0" w:firstLine="0"/>
            </w:pPr>
            <w:r w:rsidRPr="005C4B1F">
              <w:t>3.665891</w:t>
            </w:r>
          </w:p>
        </w:tc>
        <w:tc>
          <w:tcPr>
            <w:tcW w:w="1410" w:type="pct"/>
          </w:tcPr>
          <w:p w14:paraId="268F618F" w14:textId="77777777" w:rsidR="00E959E9" w:rsidRPr="005C4B1F" w:rsidRDefault="00E959E9" w:rsidP="00E959E9">
            <w:pPr>
              <w:ind w:firstLineChars="0" w:firstLine="0"/>
            </w:pPr>
            <w:r w:rsidRPr="005C4B1F">
              <w:t>-0.230462</w:t>
            </w:r>
          </w:p>
        </w:tc>
      </w:tr>
      <w:tr w:rsidR="00E959E9" w:rsidRPr="005C4B1F" w14:paraId="7010B0DE" w14:textId="77777777" w:rsidTr="00B435E2">
        <w:tc>
          <w:tcPr>
            <w:tcW w:w="770" w:type="pct"/>
          </w:tcPr>
          <w:p w14:paraId="0AB58973" w14:textId="77777777" w:rsidR="00E959E9" w:rsidRPr="005C4B1F" w:rsidRDefault="00E959E9" w:rsidP="00E959E9">
            <w:pPr>
              <w:ind w:firstLineChars="0" w:firstLine="0"/>
            </w:pPr>
            <w:r w:rsidRPr="005C4B1F">
              <w:t>C</w:t>
            </w:r>
          </w:p>
        </w:tc>
        <w:tc>
          <w:tcPr>
            <w:tcW w:w="1410" w:type="pct"/>
          </w:tcPr>
          <w:p w14:paraId="7166BD2B" w14:textId="77777777" w:rsidR="00E959E9" w:rsidRPr="005C4B1F" w:rsidRDefault="00E959E9" w:rsidP="00E959E9">
            <w:pPr>
              <w:ind w:firstLineChars="0" w:firstLine="0"/>
            </w:pPr>
            <w:r w:rsidRPr="005C4B1F">
              <w:t>-0.451380</w:t>
            </w:r>
          </w:p>
        </w:tc>
        <w:tc>
          <w:tcPr>
            <w:tcW w:w="1410" w:type="pct"/>
          </w:tcPr>
          <w:p w14:paraId="0D7403E6" w14:textId="77777777" w:rsidR="00E959E9" w:rsidRPr="005C4B1F" w:rsidRDefault="00E959E9" w:rsidP="00E959E9">
            <w:pPr>
              <w:ind w:firstLineChars="0" w:firstLine="0"/>
            </w:pPr>
            <w:r w:rsidRPr="005C4B1F">
              <w:t>1.980615</w:t>
            </w:r>
          </w:p>
        </w:tc>
        <w:tc>
          <w:tcPr>
            <w:tcW w:w="1410" w:type="pct"/>
          </w:tcPr>
          <w:p w14:paraId="36C649F9" w14:textId="77777777" w:rsidR="00E959E9" w:rsidRPr="005C4B1F" w:rsidRDefault="00E959E9" w:rsidP="00E959E9">
            <w:pPr>
              <w:ind w:firstLineChars="0" w:firstLine="0"/>
            </w:pPr>
            <w:r w:rsidRPr="005C4B1F">
              <w:t>-1.481438</w:t>
            </w:r>
          </w:p>
        </w:tc>
      </w:tr>
      <w:tr w:rsidR="00E959E9" w:rsidRPr="005C4B1F" w14:paraId="42E79B58" w14:textId="77777777" w:rsidTr="00B435E2">
        <w:tc>
          <w:tcPr>
            <w:tcW w:w="770" w:type="pct"/>
          </w:tcPr>
          <w:p w14:paraId="4B5E2591" w14:textId="77777777" w:rsidR="00E959E9" w:rsidRPr="005C4B1F" w:rsidRDefault="00E959E9" w:rsidP="00E959E9">
            <w:pPr>
              <w:ind w:firstLineChars="0" w:firstLine="0"/>
            </w:pPr>
            <w:r w:rsidRPr="005C4B1F">
              <w:t>C</w:t>
            </w:r>
          </w:p>
        </w:tc>
        <w:tc>
          <w:tcPr>
            <w:tcW w:w="1410" w:type="pct"/>
          </w:tcPr>
          <w:p w14:paraId="75D3FB52" w14:textId="77777777" w:rsidR="00E959E9" w:rsidRPr="005C4B1F" w:rsidRDefault="00E959E9" w:rsidP="00E959E9">
            <w:pPr>
              <w:ind w:firstLineChars="0" w:firstLine="0"/>
            </w:pPr>
            <w:r w:rsidRPr="005C4B1F">
              <w:t>-0.104830</w:t>
            </w:r>
          </w:p>
        </w:tc>
        <w:tc>
          <w:tcPr>
            <w:tcW w:w="1410" w:type="pct"/>
          </w:tcPr>
          <w:p w14:paraId="605D7C36" w14:textId="77777777" w:rsidR="00E959E9" w:rsidRPr="005C4B1F" w:rsidRDefault="00E959E9" w:rsidP="00E959E9">
            <w:pPr>
              <w:ind w:firstLineChars="0" w:firstLine="0"/>
            </w:pPr>
            <w:r w:rsidRPr="005C4B1F">
              <w:t>4.640250</w:t>
            </w:r>
          </w:p>
        </w:tc>
        <w:tc>
          <w:tcPr>
            <w:tcW w:w="1410" w:type="pct"/>
          </w:tcPr>
          <w:p w14:paraId="7D731488" w14:textId="77777777" w:rsidR="00E959E9" w:rsidRPr="005C4B1F" w:rsidRDefault="00E959E9" w:rsidP="00E959E9">
            <w:pPr>
              <w:ind w:firstLineChars="0" w:firstLine="0"/>
            </w:pPr>
            <w:r w:rsidRPr="005C4B1F">
              <w:t>-0.717583</w:t>
            </w:r>
          </w:p>
        </w:tc>
      </w:tr>
      <w:tr w:rsidR="00E959E9" w:rsidRPr="005C4B1F" w14:paraId="660196DA" w14:textId="77777777" w:rsidTr="00B435E2">
        <w:tc>
          <w:tcPr>
            <w:tcW w:w="770" w:type="pct"/>
          </w:tcPr>
          <w:p w14:paraId="4A3F5536" w14:textId="77777777" w:rsidR="00E959E9" w:rsidRPr="005C4B1F" w:rsidRDefault="00E959E9" w:rsidP="00E959E9">
            <w:pPr>
              <w:ind w:firstLineChars="0" w:firstLine="0"/>
            </w:pPr>
            <w:r w:rsidRPr="005C4B1F">
              <w:t>H</w:t>
            </w:r>
          </w:p>
        </w:tc>
        <w:tc>
          <w:tcPr>
            <w:tcW w:w="1410" w:type="pct"/>
          </w:tcPr>
          <w:p w14:paraId="7AB4D513" w14:textId="77777777" w:rsidR="00E959E9" w:rsidRPr="005C4B1F" w:rsidRDefault="00E959E9" w:rsidP="00E959E9">
            <w:pPr>
              <w:ind w:firstLineChars="0" w:firstLine="0"/>
            </w:pPr>
            <w:r w:rsidRPr="005C4B1F">
              <w:t>1.560712</w:t>
            </w:r>
          </w:p>
        </w:tc>
        <w:tc>
          <w:tcPr>
            <w:tcW w:w="1410" w:type="pct"/>
          </w:tcPr>
          <w:p w14:paraId="065F3FA7" w14:textId="77777777" w:rsidR="00E959E9" w:rsidRPr="005C4B1F" w:rsidRDefault="00E959E9" w:rsidP="00E959E9">
            <w:pPr>
              <w:ind w:firstLineChars="0" w:firstLine="0"/>
            </w:pPr>
            <w:r w:rsidRPr="005C4B1F">
              <w:t>3.930690</w:t>
            </w:r>
          </w:p>
        </w:tc>
        <w:tc>
          <w:tcPr>
            <w:tcW w:w="1410" w:type="pct"/>
          </w:tcPr>
          <w:p w14:paraId="0F19A5FD" w14:textId="77777777" w:rsidR="00E959E9" w:rsidRPr="005C4B1F" w:rsidRDefault="00E959E9" w:rsidP="00E959E9">
            <w:pPr>
              <w:ind w:firstLineChars="0" w:firstLine="0"/>
            </w:pPr>
            <w:r w:rsidRPr="005C4B1F">
              <w:t>0.451190</w:t>
            </w:r>
          </w:p>
        </w:tc>
      </w:tr>
      <w:tr w:rsidR="00E959E9" w:rsidRPr="005C4B1F" w14:paraId="50CDE308" w14:textId="77777777" w:rsidTr="00B435E2">
        <w:tc>
          <w:tcPr>
            <w:tcW w:w="770" w:type="pct"/>
          </w:tcPr>
          <w:p w14:paraId="66050F05" w14:textId="77777777" w:rsidR="00E959E9" w:rsidRPr="005C4B1F" w:rsidRDefault="00E959E9" w:rsidP="00E959E9">
            <w:pPr>
              <w:ind w:firstLineChars="0" w:firstLine="0"/>
            </w:pPr>
            <w:r w:rsidRPr="005C4B1F">
              <w:t>C</w:t>
            </w:r>
          </w:p>
        </w:tc>
        <w:tc>
          <w:tcPr>
            <w:tcW w:w="1410" w:type="pct"/>
          </w:tcPr>
          <w:p w14:paraId="6B1E2D3F" w14:textId="77777777" w:rsidR="00E959E9" w:rsidRPr="005C4B1F" w:rsidRDefault="00E959E9" w:rsidP="00E959E9">
            <w:pPr>
              <w:ind w:firstLineChars="0" w:firstLine="0"/>
            </w:pPr>
            <w:r w:rsidRPr="005C4B1F">
              <w:t>-1.306057</w:t>
            </w:r>
          </w:p>
        </w:tc>
        <w:tc>
          <w:tcPr>
            <w:tcW w:w="1410" w:type="pct"/>
          </w:tcPr>
          <w:p w14:paraId="7FBAC271" w14:textId="77777777" w:rsidR="00E959E9" w:rsidRPr="005C4B1F" w:rsidRDefault="00E959E9" w:rsidP="00E959E9">
            <w:pPr>
              <w:ind w:firstLineChars="0" w:firstLine="0"/>
            </w:pPr>
            <w:r w:rsidRPr="005C4B1F">
              <w:t>2.960479</w:t>
            </w:r>
          </w:p>
        </w:tc>
        <w:tc>
          <w:tcPr>
            <w:tcW w:w="1410" w:type="pct"/>
          </w:tcPr>
          <w:p w14:paraId="3AC2734B" w14:textId="77777777" w:rsidR="00E959E9" w:rsidRPr="005C4B1F" w:rsidRDefault="00E959E9" w:rsidP="00E959E9">
            <w:pPr>
              <w:ind w:firstLineChars="0" w:firstLine="0"/>
            </w:pPr>
            <w:r w:rsidRPr="005C4B1F">
              <w:t>-1.976838</w:t>
            </w:r>
          </w:p>
        </w:tc>
      </w:tr>
      <w:tr w:rsidR="00E959E9" w:rsidRPr="005C4B1F" w14:paraId="0E5BF733" w14:textId="77777777" w:rsidTr="00B435E2">
        <w:tc>
          <w:tcPr>
            <w:tcW w:w="770" w:type="pct"/>
          </w:tcPr>
          <w:p w14:paraId="058B7B22" w14:textId="77777777" w:rsidR="00E959E9" w:rsidRPr="005C4B1F" w:rsidRDefault="00E959E9" w:rsidP="00E959E9">
            <w:pPr>
              <w:ind w:firstLineChars="0" w:firstLine="0"/>
            </w:pPr>
            <w:r w:rsidRPr="005C4B1F">
              <w:t>H</w:t>
            </w:r>
          </w:p>
        </w:tc>
        <w:tc>
          <w:tcPr>
            <w:tcW w:w="1410" w:type="pct"/>
          </w:tcPr>
          <w:p w14:paraId="52FF76EE" w14:textId="77777777" w:rsidR="00E959E9" w:rsidRPr="005C4B1F" w:rsidRDefault="00E959E9" w:rsidP="00E959E9">
            <w:pPr>
              <w:ind w:firstLineChars="0" w:firstLine="0"/>
            </w:pPr>
            <w:r w:rsidRPr="005C4B1F">
              <w:t>-0.576930</w:t>
            </w:r>
          </w:p>
        </w:tc>
        <w:tc>
          <w:tcPr>
            <w:tcW w:w="1410" w:type="pct"/>
          </w:tcPr>
          <w:p w14:paraId="2D826F6A" w14:textId="77777777" w:rsidR="00E959E9" w:rsidRPr="005C4B1F" w:rsidRDefault="00E959E9" w:rsidP="00E959E9">
            <w:pPr>
              <w:ind w:firstLineChars="0" w:firstLine="0"/>
            </w:pPr>
            <w:r w:rsidRPr="005C4B1F">
              <w:t>0.955241</w:t>
            </w:r>
          </w:p>
        </w:tc>
        <w:tc>
          <w:tcPr>
            <w:tcW w:w="1410" w:type="pct"/>
          </w:tcPr>
          <w:p w14:paraId="7FF8FF02" w14:textId="77777777" w:rsidR="00E959E9" w:rsidRPr="005C4B1F" w:rsidRDefault="00E959E9" w:rsidP="00E959E9">
            <w:pPr>
              <w:ind w:firstLineChars="0" w:firstLine="0"/>
            </w:pPr>
            <w:r w:rsidRPr="005C4B1F">
              <w:t>-1.814914</w:t>
            </w:r>
          </w:p>
        </w:tc>
      </w:tr>
      <w:tr w:rsidR="00E959E9" w:rsidRPr="005C4B1F" w14:paraId="79BEE9EA" w14:textId="77777777" w:rsidTr="00B435E2">
        <w:tc>
          <w:tcPr>
            <w:tcW w:w="770" w:type="pct"/>
          </w:tcPr>
          <w:p w14:paraId="79272296" w14:textId="77777777" w:rsidR="00E959E9" w:rsidRPr="005C4B1F" w:rsidRDefault="00E959E9" w:rsidP="00E959E9">
            <w:pPr>
              <w:ind w:firstLineChars="0" w:firstLine="0"/>
            </w:pPr>
            <w:r w:rsidRPr="005C4B1F">
              <w:t>C</w:t>
            </w:r>
          </w:p>
        </w:tc>
        <w:tc>
          <w:tcPr>
            <w:tcW w:w="1410" w:type="pct"/>
          </w:tcPr>
          <w:p w14:paraId="6D66C422" w14:textId="77777777" w:rsidR="00E959E9" w:rsidRPr="005C4B1F" w:rsidRDefault="00E959E9" w:rsidP="00E959E9">
            <w:pPr>
              <w:ind w:firstLineChars="0" w:firstLine="0"/>
            </w:pPr>
            <w:r w:rsidRPr="005C4B1F">
              <w:t>-1.135708</w:t>
            </w:r>
          </w:p>
        </w:tc>
        <w:tc>
          <w:tcPr>
            <w:tcW w:w="1410" w:type="pct"/>
          </w:tcPr>
          <w:p w14:paraId="1A7F3F12" w14:textId="77777777" w:rsidR="00E959E9" w:rsidRPr="005C4B1F" w:rsidRDefault="00E959E9" w:rsidP="00E959E9">
            <w:pPr>
              <w:ind w:firstLineChars="0" w:firstLine="0"/>
            </w:pPr>
            <w:r w:rsidRPr="005C4B1F">
              <w:t>4.289240</w:t>
            </w:r>
          </w:p>
        </w:tc>
        <w:tc>
          <w:tcPr>
            <w:tcW w:w="1410" w:type="pct"/>
          </w:tcPr>
          <w:p w14:paraId="1EA34C9D" w14:textId="77777777" w:rsidR="00E959E9" w:rsidRPr="005C4B1F" w:rsidRDefault="00E959E9" w:rsidP="00E959E9">
            <w:pPr>
              <w:ind w:firstLineChars="0" w:firstLine="0"/>
            </w:pPr>
            <w:r w:rsidRPr="005C4B1F">
              <w:t>-1.590491</w:t>
            </w:r>
          </w:p>
        </w:tc>
      </w:tr>
      <w:tr w:rsidR="00E959E9" w:rsidRPr="005C4B1F" w14:paraId="0B5CC142" w14:textId="77777777" w:rsidTr="00B435E2">
        <w:tc>
          <w:tcPr>
            <w:tcW w:w="770" w:type="pct"/>
          </w:tcPr>
          <w:p w14:paraId="2C20AFC5" w14:textId="77777777" w:rsidR="00E959E9" w:rsidRPr="005C4B1F" w:rsidRDefault="00E959E9" w:rsidP="00E959E9">
            <w:pPr>
              <w:ind w:firstLineChars="0" w:firstLine="0"/>
            </w:pPr>
            <w:r w:rsidRPr="005C4B1F">
              <w:t>H</w:t>
            </w:r>
          </w:p>
        </w:tc>
        <w:tc>
          <w:tcPr>
            <w:tcW w:w="1410" w:type="pct"/>
          </w:tcPr>
          <w:p w14:paraId="7D03D27C" w14:textId="77777777" w:rsidR="00E959E9" w:rsidRPr="005C4B1F" w:rsidRDefault="00E959E9" w:rsidP="00E959E9">
            <w:pPr>
              <w:ind w:firstLineChars="0" w:firstLine="0"/>
            </w:pPr>
            <w:r w:rsidRPr="005C4B1F">
              <w:t>0.030971</w:t>
            </w:r>
          </w:p>
        </w:tc>
        <w:tc>
          <w:tcPr>
            <w:tcW w:w="1410" w:type="pct"/>
          </w:tcPr>
          <w:p w14:paraId="16AEC88C" w14:textId="77777777" w:rsidR="00E959E9" w:rsidRPr="005C4B1F" w:rsidRDefault="00E959E9" w:rsidP="00E959E9">
            <w:pPr>
              <w:ind w:firstLineChars="0" w:firstLine="0"/>
            </w:pPr>
            <w:r w:rsidRPr="005C4B1F">
              <w:t>5.675228</w:t>
            </w:r>
          </w:p>
        </w:tc>
        <w:tc>
          <w:tcPr>
            <w:tcW w:w="1410" w:type="pct"/>
          </w:tcPr>
          <w:p w14:paraId="4A50731B" w14:textId="77777777" w:rsidR="00E959E9" w:rsidRPr="005C4B1F" w:rsidRDefault="00E959E9" w:rsidP="00E959E9">
            <w:pPr>
              <w:ind w:firstLineChars="0" w:firstLine="0"/>
            </w:pPr>
            <w:r w:rsidRPr="005C4B1F">
              <w:t>-0.423241</w:t>
            </w:r>
          </w:p>
        </w:tc>
      </w:tr>
      <w:tr w:rsidR="00E959E9" w:rsidRPr="005C4B1F" w14:paraId="3758CE1B" w14:textId="77777777" w:rsidTr="00B435E2">
        <w:tc>
          <w:tcPr>
            <w:tcW w:w="770" w:type="pct"/>
          </w:tcPr>
          <w:p w14:paraId="006EAA6B" w14:textId="77777777" w:rsidR="00E959E9" w:rsidRPr="005C4B1F" w:rsidRDefault="00E959E9" w:rsidP="00E959E9">
            <w:pPr>
              <w:ind w:firstLineChars="0" w:firstLine="0"/>
            </w:pPr>
            <w:r w:rsidRPr="005C4B1F">
              <w:t>H</w:t>
            </w:r>
          </w:p>
        </w:tc>
        <w:tc>
          <w:tcPr>
            <w:tcW w:w="1410" w:type="pct"/>
          </w:tcPr>
          <w:p w14:paraId="308C6925" w14:textId="77777777" w:rsidR="00E959E9" w:rsidRPr="005C4B1F" w:rsidRDefault="00E959E9" w:rsidP="00E959E9">
            <w:pPr>
              <w:ind w:firstLineChars="0" w:firstLine="0"/>
            </w:pPr>
            <w:r w:rsidRPr="005C4B1F">
              <w:t>-2.097286</w:t>
            </w:r>
          </w:p>
        </w:tc>
        <w:tc>
          <w:tcPr>
            <w:tcW w:w="1410" w:type="pct"/>
          </w:tcPr>
          <w:p w14:paraId="15AA729B" w14:textId="77777777" w:rsidR="00E959E9" w:rsidRPr="005C4B1F" w:rsidRDefault="00E959E9" w:rsidP="00E959E9">
            <w:pPr>
              <w:ind w:firstLineChars="0" w:firstLine="0"/>
            </w:pPr>
            <w:r w:rsidRPr="005C4B1F">
              <w:t>2.678940</w:t>
            </w:r>
          </w:p>
        </w:tc>
        <w:tc>
          <w:tcPr>
            <w:tcW w:w="1410" w:type="pct"/>
          </w:tcPr>
          <w:p w14:paraId="46FB7232" w14:textId="77777777" w:rsidR="00E959E9" w:rsidRPr="005C4B1F" w:rsidRDefault="00E959E9" w:rsidP="00E959E9">
            <w:pPr>
              <w:ind w:firstLineChars="0" w:firstLine="0"/>
            </w:pPr>
            <w:r w:rsidRPr="005C4B1F">
              <w:t>-2.663509</w:t>
            </w:r>
          </w:p>
        </w:tc>
      </w:tr>
      <w:tr w:rsidR="00E959E9" w:rsidRPr="005C4B1F" w14:paraId="1681ED02" w14:textId="77777777" w:rsidTr="00B435E2">
        <w:tc>
          <w:tcPr>
            <w:tcW w:w="770" w:type="pct"/>
          </w:tcPr>
          <w:p w14:paraId="64E7AD2F" w14:textId="77777777" w:rsidR="00E959E9" w:rsidRPr="005C4B1F" w:rsidRDefault="00E959E9" w:rsidP="00E959E9">
            <w:pPr>
              <w:ind w:firstLineChars="0" w:firstLine="0"/>
            </w:pPr>
            <w:r w:rsidRPr="005C4B1F">
              <w:t>H</w:t>
            </w:r>
          </w:p>
        </w:tc>
        <w:tc>
          <w:tcPr>
            <w:tcW w:w="1410" w:type="pct"/>
          </w:tcPr>
          <w:p w14:paraId="26EBD9F0" w14:textId="77777777" w:rsidR="00E959E9" w:rsidRPr="005C4B1F" w:rsidRDefault="00E959E9" w:rsidP="00E959E9">
            <w:pPr>
              <w:ind w:firstLineChars="0" w:firstLine="0"/>
            </w:pPr>
            <w:r w:rsidRPr="005C4B1F">
              <w:t>-1.800217</w:t>
            </w:r>
          </w:p>
        </w:tc>
        <w:tc>
          <w:tcPr>
            <w:tcW w:w="1410" w:type="pct"/>
          </w:tcPr>
          <w:p w14:paraId="41149B50" w14:textId="77777777" w:rsidR="00E959E9" w:rsidRPr="005C4B1F" w:rsidRDefault="00E959E9" w:rsidP="00E959E9">
            <w:pPr>
              <w:ind w:firstLineChars="0" w:firstLine="0"/>
            </w:pPr>
            <w:r w:rsidRPr="005C4B1F">
              <w:t>5.054409</w:t>
            </w:r>
          </w:p>
        </w:tc>
        <w:tc>
          <w:tcPr>
            <w:tcW w:w="1410" w:type="pct"/>
          </w:tcPr>
          <w:p w14:paraId="4E971EB5" w14:textId="77777777" w:rsidR="00E959E9" w:rsidRPr="005C4B1F" w:rsidRDefault="00E959E9" w:rsidP="00E959E9">
            <w:pPr>
              <w:ind w:firstLineChars="0" w:firstLine="0"/>
            </w:pPr>
            <w:r w:rsidRPr="005C4B1F">
              <w:t>-1.978614</w:t>
            </w:r>
          </w:p>
        </w:tc>
      </w:tr>
      <w:tr w:rsidR="00E959E9" w:rsidRPr="005C4B1F" w14:paraId="449C5D20" w14:textId="77777777" w:rsidTr="00B435E2">
        <w:tc>
          <w:tcPr>
            <w:tcW w:w="770" w:type="pct"/>
          </w:tcPr>
          <w:p w14:paraId="116E24BF" w14:textId="77777777" w:rsidR="00E959E9" w:rsidRPr="005C4B1F" w:rsidRDefault="00E959E9" w:rsidP="00E959E9">
            <w:pPr>
              <w:ind w:firstLineChars="0" w:firstLine="0"/>
            </w:pPr>
            <w:r w:rsidRPr="005C4B1F">
              <w:t>Pd</w:t>
            </w:r>
          </w:p>
        </w:tc>
        <w:tc>
          <w:tcPr>
            <w:tcW w:w="1410" w:type="pct"/>
          </w:tcPr>
          <w:p w14:paraId="49845DA5" w14:textId="77777777" w:rsidR="00E959E9" w:rsidRPr="005C4B1F" w:rsidRDefault="00E959E9" w:rsidP="00E959E9">
            <w:pPr>
              <w:ind w:firstLineChars="0" w:firstLine="0"/>
            </w:pPr>
            <w:r w:rsidRPr="005C4B1F">
              <w:t>-0.858223</w:t>
            </w:r>
          </w:p>
        </w:tc>
        <w:tc>
          <w:tcPr>
            <w:tcW w:w="1410" w:type="pct"/>
          </w:tcPr>
          <w:p w14:paraId="76096DDC" w14:textId="77777777" w:rsidR="00E959E9" w:rsidRPr="005C4B1F" w:rsidRDefault="00E959E9" w:rsidP="00E959E9">
            <w:pPr>
              <w:ind w:firstLineChars="0" w:firstLine="0"/>
            </w:pPr>
            <w:r w:rsidRPr="005C4B1F">
              <w:t>-0.396288</w:t>
            </w:r>
          </w:p>
        </w:tc>
        <w:tc>
          <w:tcPr>
            <w:tcW w:w="1410" w:type="pct"/>
          </w:tcPr>
          <w:p w14:paraId="62C898D7" w14:textId="77777777" w:rsidR="00E959E9" w:rsidRPr="005C4B1F" w:rsidRDefault="00E959E9" w:rsidP="00E959E9">
            <w:pPr>
              <w:ind w:firstLineChars="0" w:firstLine="0"/>
            </w:pPr>
            <w:r w:rsidRPr="005C4B1F">
              <w:t>0.414893</w:t>
            </w:r>
          </w:p>
        </w:tc>
      </w:tr>
      <w:tr w:rsidR="00E959E9" w:rsidRPr="005C4B1F" w14:paraId="43190A18" w14:textId="77777777" w:rsidTr="00B435E2">
        <w:tc>
          <w:tcPr>
            <w:tcW w:w="770" w:type="pct"/>
          </w:tcPr>
          <w:p w14:paraId="3DAD797B" w14:textId="77777777" w:rsidR="00E959E9" w:rsidRPr="005C4B1F" w:rsidRDefault="00E959E9" w:rsidP="00E959E9">
            <w:pPr>
              <w:ind w:firstLineChars="0" w:firstLine="0"/>
            </w:pPr>
            <w:r w:rsidRPr="005C4B1F">
              <w:t>C</w:t>
            </w:r>
          </w:p>
        </w:tc>
        <w:tc>
          <w:tcPr>
            <w:tcW w:w="1410" w:type="pct"/>
          </w:tcPr>
          <w:p w14:paraId="431A29E4" w14:textId="77777777" w:rsidR="00E959E9" w:rsidRPr="005C4B1F" w:rsidRDefault="00E959E9" w:rsidP="00E959E9">
            <w:pPr>
              <w:ind w:firstLineChars="0" w:firstLine="0"/>
            </w:pPr>
            <w:r w:rsidRPr="005C4B1F">
              <w:t>-3.419640</w:t>
            </w:r>
          </w:p>
        </w:tc>
        <w:tc>
          <w:tcPr>
            <w:tcW w:w="1410" w:type="pct"/>
          </w:tcPr>
          <w:p w14:paraId="5DC5F13C" w14:textId="77777777" w:rsidR="00E959E9" w:rsidRPr="005C4B1F" w:rsidRDefault="00E959E9" w:rsidP="00E959E9">
            <w:pPr>
              <w:ind w:firstLineChars="0" w:firstLine="0"/>
            </w:pPr>
            <w:r w:rsidRPr="005C4B1F">
              <w:t>-0.573269</w:t>
            </w:r>
          </w:p>
        </w:tc>
        <w:tc>
          <w:tcPr>
            <w:tcW w:w="1410" w:type="pct"/>
          </w:tcPr>
          <w:p w14:paraId="0DC469BC" w14:textId="77777777" w:rsidR="00E959E9" w:rsidRPr="005C4B1F" w:rsidRDefault="00E959E9" w:rsidP="00E959E9">
            <w:pPr>
              <w:ind w:firstLineChars="0" w:firstLine="0"/>
            </w:pPr>
            <w:r w:rsidRPr="005C4B1F">
              <w:t>-0.607945</w:t>
            </w:r>
          </w:p>
        </w:tc>
      </w:tr>
      <w:tr w:rsidR="00E959E9" w:rsidRPr="005C4B1F" w14:paraId="73F7650D" w14:textId="77777777" w:rsidTr="00B435E2">
        <w:tc>
          <w:tcPr>
            <w:tcW w:w="770" w:type="pct"/>
          </w:tcPr>
          <w:p w14:paraId="32A5086C" w14:textId="77777777" w:rsidR="00E959E9" w:rsidRPr="005C4B1F" w:rsidRDefault="00E959E9" w:rsidP="00E959E9">
            <w:pPr>
              <w:ind w:firstLineChars="0" w:firstLine="0"/>
            </w:pPr>
            <w:r w:rsidRPr="005C4B1F">
              <w:t>O</w:t>
            </w:r>
          </w:p>
        </w:tc>
        <w:tc>
          <w:tcPr>
            <w:tcW w:w="1410" w:type="pct"/>
          </w:tcPr>
          <w:p w14:paraId="0040D893" w14:textId="77777777" w:rsidR="00E959E9" w:rsidRPr="005C4B1F" w:rsidRDefault="00E959E9" w:rsidP="00E959E9">
            <w:pPr>
              <w:ind w:firstLineChars="0" w:firstLine="0"/>
            </w:pPr>
            <w:r w:rsidRPr="005C4B1F">
              <w:t>-2.870728</w:t>
            </w:r>
          </w:p>
        </w:tc>
        <w:tc>
          <w:tcPr>
            <w:tcW w:w="1410" w:type="pct"/>
          </w:tcPr>
          <w:p w14:paraId="52C141DD" w14:textId="77777777" w:rsidR="00E959E9" w:rsidRPr="005C4B1F" w:rsidRDefault="00E959E9" w:rsidP="00E959E9">
            <w:pPr>
              <w:ind w:firstLineChars="0" w:firstLine="0"/>
            </w:pPr>
            <w:r w:rsidRPr="005C4B1F">
              <w:t>-0.763186</w:t>
            </w:r>
          </w:p>
        </w:tc>
        <w:tc>
          <w:tcPr>
            <w:tcW w:w="1410" w:type="pct"/>
          </w:tcPr>
          <w:p w14:paraId="5B08998C" w14:textId="77777777" w:rsidR="00E959E9" w:rsidRPr="005C4B1F" w:rsidRDefault="00E959E9" w:rsidP="00E959E9">
            <w:pPr>
              <w:ind w:firstLineChars="0" w:firstLine="0"/>
            </w:pPr>
            <w:r w:rsidRPr="005C4B1F">
              <w:t>0.544701</w:t>
            </w:r>
          </w:p>
        </w:tc>
      </w:tr>
      <w:tr w:rsidR="00E959E9" w:rsidRPr="005C4B1F" w14:paraId="1B34796A" w14:textId="77777777" w:rsidTr="00B435E2">
        <w:tc>
          <w:tcPr>
            <w:tcW w:w="770" w:type="pct"/>
          </w:tcPr>
          <w:p w14:paraId="74EC91B7" w14:textId="77777777" w:rsidR="00E959E9" w:rsidRPr="005C4B1F" w:rsidRDefault="00E959E9" w:rsidP="00E959E9">
            <w:pPr>
              <w:ind w:firstLineChars="0" w:firstLine="0"/>
            </w:pPr>
            <w:r w:rsidRPr="005C4B1F">
              <w:t>O</w:t>
            </w:r>
          </w:p>
        </w:tc>
        <w:tc>
          <w:tcPr>
            <w:tcW w:w="1410" w:type="pct"/>
          </w:tcPr>
          <w:p w14:paraId="329F0C32" w14:textId="77777777" w:rsidR="00E959E9" w:rsidRPr="005C4B1F" w:rsidRDefault="00E959E9" w:rsidP="00E959E9">
            <w:pPr>
              <w:ind w:firstLineChars="0" w:firstLine="0"/>
            </w:pPr>
            <w:r w:rsidRPr="005C4B1F">
              <w:t>-2.869019</w:t>
            </w:r>
          </w:p>
        </w:tc>
        <w:tc>
          <w:tcPr>
            <w:tcW w:w="1410" w:type="pct"/>
          </w:tcPr>
          <w:p w14:paraId="1AA3B79A" w14:textId="77777777" w:rsidR="00E959E9" w:rsidRPr="005C4B1F" w:rsidRDefault="00E959E9" w:rsidP="00E959E9">
            <w:pPr>
              <w:ind w:firstLineChars="0" w:firstLine="0"/>
            </w:pPr>
            <w:r w:rsidRPr="005C4B1F">
              <w:t>-0.269451</w:t>
            </w:r>
          </w:p>
        </w:tc>
        <w:tc>
          <w:tcPr>
            <w:tcW w:w="1410" w:type="pct"/>
          </w:tcPr>
          <w:p w14:paraId="15C755D5" w14:textId="77777777" w:rsidR="00E959E9" w:rsidRPr="005C4B1F" w:rsidRDefault="00E959E9" w:rsidP="00E959E9">
            <w:pPr>
              <w:ind w:firstLineChars="0" w:firstLine="0"/>
            </w:pPr>
            <w:r w:rsidRPr="005C4B1F">
              <w:t>-1.652470</w:t>
            </w:r>
          </w:p>
        </w:tc>
      </w:tr>
      <w:tr w:rsidR="00E959E9" w:rsidRPr="005C4B1F" w14:paraId="4A5AACDF" w14:textId="77777777" w:rsidTr="00B435E2">
        <w:tc>
          <w:tcPr>
            <w:tcW w:w="770" w:type="pct"/>
          </w:tcPr>
          <w:p w14:paraId="4722915A" w14:textId="77777777" w:rsidR="00E959E9" w:rsidRPr="005C4B1F" w:rsidRDefault="00E959E9" w:rsidP="00E959E9">
            <w:pPr>
              <w:ind w:firstLineChars="0" w:firstLine="0"/>
            </w:pPr>
            <w:r w:rsidRPr="005C4B1F">
              <w:t>C</w:t>
            </w:r>
          </w:p>
        </w:tc>
        <w:tc>
          <w:tcPr>
            <w:tcW w:w="1410" w:type="pct"/>
          </w:tcPr>
          <w:p w14:paraId="142F0C3B" w14:textId="77777777" w:rsidR="00E959E9" w:rsidRPr="005C4B1F" w:rsidRDefault="00E959E9" w:rsidP="00E959E9">
            <w:pPr>
              <w:ind w:firstLineChars="0" w:firstLine="0"/>
            </w:pPr>
            <w:r w:rsidRPr="005C4B1F">
              <w:t>-4.952415</w:t>
            </w:r>
          </w:p>
        </w:tc>
        <w:tc>
          <w:tcPr>
            <w:tcW w:w="1410" w:type="pct"/>
          </w:tcPr>
          <w:p w14:paraId="6BF4E170" w14:textId="77777777" w:rsidR="00E959E9" w:rsidRPr="005C4B1F" w:rsidRDefault="00E959E9" w:rsidP="00E959E9">
            <w:pPr>
              <w:ind w:firstLineChars="0" w:firstLine="0"/>
            </w:pPr>
            <w:r w:rsidRPr="005C4B1F">
              <w:t>-0.671168</w:t>
            </w:r>
          </w:p>
        </w:tc>
        <w:tc>
          <w:tcPr>
            <w:tcW w:w="1410" w:type="pct"/>
          </w:tcPr>
          <w:p w14:paraId="2C7973C2" w14:textId="77777777" w:rsidR="00E959E9" w:rsidRPr="005C4B1F" w:rsidRDefault="00E959E9" w:rsidP="00E959E9">
            <w:pPr>
              <w:ind w:firstLineChars="0" w:firstLine="0"/>
            </w:pPr>
            <w:r w:rsidRPr="005C4B1F">
              <w:t>-0.524350</w:t>
            </w:r>
          </w:p>
        </w:tc>
      </w:tr>
      <w:tr w:rsidR="00E959E9" w:rsidRPr="005C4B1F" w14:paraId="6EB7076C" w14:textId="77777777" w:rsidTr="00B435E2">
        <w:tc>
          <w:tcPr>
            <w:tcW w:w="770" w:type="pct"/>
          </w:tcPr>
          <w:p w14:paraId="13A6C739" w14:textId="77777777" w:rsidR="00E959E9" w:rsidRPr="005C4B1F" w:rsidRDefault="00E959E9" w:rsidP="00E959E9">
            <w:pPr>
              <w:ind w:firstLineChars="0" w:firstLine="0"/>
            </w:pPr>
            <w:r w:rsidRPr="005C4B1F">
              <w:t>F</w:t>
            </w:r>
          </w:p>
        </w:tc>
        <w:tc>
          <w:tcPr>
            <w:tcW w:w="1410" w:type="pct"/>
          </w:tcPr>
          <w:p w14:paraId="003591E1" w14:textId="77777777" w:rsidR="00E959E9" w:rsidRPr="005C4B1F" w:rsidRDefault="00E959E9" w:rsidP="00E959E9">
            <w:pPr>
              <w:ind w:firstLineChars="0" w:firstLine="0"/>
            </w:pPr>
            <w:r w:rsidRPr="005C4B1F">
              <w:t>-5.340658</w:t>
            </w:r>
          </w:p>
        </w:tc>
        <w:tc>
          <w:tcPr>
            <w:tcW w:w="1410" w:type="pct"/>
          </w:tcPr>
          <w:p w14:paraId="222A12BF" w14:textId="77777777" w:rsidR="00E959E9" w:rsidRPr="005C4B1F" w:rsidRDefault="00E959E9" w:rsidP="00E959E9">
            <w:pPr>
              <w:ind w:firstLineChars="0" w:firstLine="0"/>
            </w:pPr>
            <w:r w:rsidRPr="005C4B1F">
              <w:t>-1.795348</w:t>
            </w:r>
          </w:p>
        </w:tc>
        <w:tc>
          <w:tcPr>
            <w:tcW w:w="1410" w:type="pct"/>
          </w:tcPr>
          <w:p w14:paraId="431DF118" w14:textId="77777777" w:rsidR="00E959E9" w:rsidRPr="005C4B1F" w:rsidRDefault="00E959E9" w:rsidP="00E959E9">
            <w:pPr>
              <w:ind w:firstLineChars="0" w:firstLine="0"/>
            </w:pPr>
            <w:r w:rsidRPr="005C4B1F">
              <w:t>0.069652</w:t>
            </w:r>
          </w:p>
        </w:tc>
      </w:tr>
      <w:tr w:rsidR="00E959E9" w:rsidRPr="005C4B1F" w14:paraId="6629BBA9" w14:textId="77777777" w:rsidTr="00B435E2">
        <w:tc>
          <w:tcPr>
            <w:tcW w:w="770" w:type="pct"/>
          </w:tcPr>
          <w:p w14:paraId="7EA4B50A" w14:textId="77777777" w:rsidR="00E959E9" w:rsidRPr="005C4B1F" w:rsidRDefault="00E959E9" w:rsidP="00E959E9">
            <w:pPr>
              <w:ind w:firstLineChars="0" w:firstLine="0"/>
            </w:pPr>
            <w:r w:rsidRPr="005C4B1F">
              <w:t>F</w:t>
            </w:r>
          </w:p>
        </w:tc>
        <w:tc>
          <w:tcPr>
            <w:tcW w:w="1410" w:type="pct"/>
          </w:tcPr>
          <w:p w14:paraId="0FC235C0" w14:textId="77777777" w:rsidR="00E959E9" w:rsidRPr="005C4B1F" w:rsidRDefault="00E959E9" w:rsidP="00E959E9">
            <w:pPr>
              <w:ind w:firstLineChars="0" w:firstLine="0"/>
            </w:pPr>
            <w:r w:rsidRPr="005C4B1F">
              <w:t>-5.397040</w:t>
            </w:r>
          </w:p>
        </w:tc>
        <w:tc>
          <w:tcPr>
            <w:tcW w:w="1410" w:type="pct"/>
          </w:tcPr>
          <w:p w14:paraId="2894B6A2" w14:textId="77777777" w:rsidR="00E959E9" w:rsidRPr="005C4B1F" w:rsidRDefault="00E959E9" w:rsidP="00E959E9">
            <w:pPr>
              <w:ind w:firstLineChars="0" w:firstLine="0"/>
            </w:pPr>
            <w:r w:rsidRPr="005C4B1F">
              <w:t>0.362862</w:t>
            </w:r>
          </w:p>
        </w:tc>
        <w:tc>
          <w:tcPr>
            <w:tcW w:w="1410" w:type="pct"/>
          </w:tcPr>
          <w:p w14:paraId="6C2F1AF3" w14:textId="77777777" w:rsidR="00E959E9" w:rsidRPr="005C4B1F" w:rsidRDefault="00E959E9" w:rsidP="00E959E9">
            <w:pPr>
              <w:ind w:firstLineChars="0" w:firstLine="0"/>
            </w:pPr>
            <w:r w:rsidRPr="005C4B1F">
              <w:t>0.220558</w:t>
            </w:r>
          </w:p>
        </w:tc>
      </w:tr>
      <w:tr w:rsidR="00E959E9" w:rsidRPr="005C4B1F" w14:paraId="6E4BC539" w14:textId="77777777" w:rsidTr="00B435E2">
        <w:tc>
          <w:tcPr>
            <w:tcW w:w="770" w:type="pct"/>
          </w:tcPr>
          <w:p w14:paraId="6A112513" w14:textId="77777777" w:rsidR="00E959E9" w:rsidRPr="005C4B1F" w:rsidRDefault="00E959E9" w:rsidP="00E959E9">
            <w:pPr>
              <w:ind w:firstLineChars="0" w:firstLine="0"/>
            </w:pPr>
            <w:r w:rsidRPr="005C4B1F">
              <w:t>F</w:t>
            </w:r>
          </w:p>
        </w:tc>
        <w:tc>
          <w:tcPr>
            <w:tcW w:w="1410" w:type="pct"/>
          </w:tcPr>
          <w:p w14:paraId="2EC82C36" w14:textId="77777777" w:rsidR="00E959E9" w:rsidRPr="005C4B1F" w:rsidRDefault="00E959E9" w:rsidP="00E959E9">
            <w:pPr>
              <w:ind w:firstLineChars="0" w:firstLine="0"/>
            </w:pPr>
            <w:r w:rsidRPr="005C4B1F">
              <w:t>-5.517904</w:t>
            </w:r>
          </w:p>
        </w:tc>
        <w:tc>
          <w:tcPr>
            <w:tcW w:w="1410" w:type="pct"/>
          </w:tcPr>
          <w:p w14:paraId="5054D315" w14:textId="77777777" w:rsidR="00E959E9" w:rsidRPr="005C4B1F" w:rsidRDefault="00E959E9" w:rsidP="00E959E9">
            <w:pPr>
              <w:ind w:firstLineChars="0" w:firstLine="0"/>
            </w:pPr>
            <w:r w:rsidRPr="005C4B1F">
              <w:t>-0.594098</w:t>
            </w:r>
          </w:p>
        </w:tc>
        <w:tc>
          <w:tcPr>
            <w:tcW w:w="1410" w:type="pct"/>
          </w:tcPr>
          <w:p w14:paraId="6132A0B2" w14:textId="77777777" w:rsidR="00E959E9" w:rsidRPr="005C4B1F" w:rsidRDefault="00E959E9" w:rsidP="00E959E9">
            <w:pPr>
              <w:ind w:firstLineChars="0" w:firstLine="0"/>
            </w:pPr>
            <w:r w:rsidRPr="005C4B1F">
              <w:t>-1.719093</w:t>
            </w:r>
          </w:p>
        </w:tc>
      </w:tr>
      <w:tr w:rsidR="00E959E9" w:rsidRPr="005C4B1F" w14:paraId="566767F6" w14:textId="77777777" w:rsidTr="00B435E2">
        <w:tc>
          <w:tcPr>
            <w:tcW w:w="770" w:type="pct"/>
          </w:tcPr>
          <w:p w14:paraId="6BD9FF82" w14:textId="77777777" w:rsidR="00E959E9" w:rsidRPr="005C4B1F" w:rsidRDefault="00E959E9" w:rsidP="00E959E9">
            <w:pPr>
              <w:ind w:firstLineChars="0" w:firstLine="0"/>
            </w:pPr>
            <w:r w:rsidRPr="005C4B1F">
              <w:t>S</w:t>
            </w:r>
          </w:p>
        </w:tc>
        <w:tc>
          <w:tcPr>
            <w:tcW w:w="1410" w:type="pct"/>
          </w:tcPr>
          <w:p w14:paraId="252C1C55" w14:textId="77777777" w:rsidR="00E959E9" w:rsidRPr="005C4B1F" w:rsidRDefault="00E959E9" w:rsidP="00E959E9">
            <w:pPr>
              <w:ind w:firstLineChars="0" w:firstLine="0"/>
            </w:pPr>
            <w:r w:rsidRPr="005C4B1F">
              <w:t>-0.646161</w:t>
            </w:r>
          </w:p>
        </w:tc>
        <w:tc>
          <w:tcPr>
            <w:tcW w:w="1410" w:type="pct"/>
          </w:tcPr>
          <w:p w14:paraId="2847B755" w14:textId="77777777" w:rsidR="00E959E9" w:rsidRPr="005C4B1F" w:rsidRDefault="00E959E9" w:rsidP="00E959E9">
            <w:pPr>
              <w:ind w:firstLineChars="0" w:firstLine="0"/>
            </w:pPr>
            <w:r w:rsidRPr="005C4B1F">
              <w:t>-2.310047</w:t>
            </w:r>
          </w:p>
        </w:tc>
        <w:tc>
          <w:tcPr>
            <w:tcW w:w="1410" w:type="pct"/>
          </w:tcPr>
          <w:p w14:paraId="6250F22C" w14:textId="77777777" w:rsidR="00E959E9" w:rsidRPr="005C4B1F" w:rsidRDefault="00E959E9" w:rsidP="00E959E9">
            <w:pPr>
              <w:ind w:firstLineChars="0" w:firstLine="0"/>
            </w:pPr>
            <w:r w:rsidRPr="005C4B1F">
              <w:t>-1.062777</w:t>
            </w:r>
          </w:p>
        </w:tc>
      </w:tr>
      <w:tr w:rsidR="00E959E9" w:rsidRPr="005C4B1F" w14:paraId="0F9B4244" w14:textId="77777777" w:rsidTr="00B435E2">
        <w:tc>
          <w:tcPr>
            <w:tcW w:w="770" w:type="pct"/>
          </w:tcPr>
          <w:p w14:paraId="580C2A5F" w14:textId="77777777" w:rsidR="00E959E9" w:rsidRPr="005C4B1F" w:rsidRDefault="00E959E9" w:rsidP="00E959E9">
            <w:pPr>
              <w:ind w:firstLineChars="0" w:firstLine="0"/>
            </w:pPr>
            <w:r w:rsidRPr="005C4B1F">
              <w:t>S</w:t>
            </w:r>
          </w:p>
        </w:tc>
        <w:tc>
          <w:tcPr>
            <w:tcW w:w="1410" w:type="pct"/>
          </w:tcPr>
          <w:p w14:paraId="65C26ED4" w14:textId="77777777" w:rsidR="00E959E9" w:rsidRPr="005C4B1F" w:rsidRDefault="00E959E9" w:rsidP="00E959E9">
            <w:pPr>
              <w:ind w:firstLineChars="0" w:firstLine="0"/>
            </w:pPr>
            <w:r w:rsidRPr="005C4B1F">
              <w:t>-1.296385</w:t>
            </w:r>
          </w:p>
        </w:tc>
        <w:tc>
          <w:tcPr>
            <w:tcW w:w="1410" w:type="pct"/>
          </w:tcPr>
          <w:p w14:paraId="6F229F91" w14:textId="77777777" w:rsidR="00E959E9" w:rsidRPr="005C4B1F" w:rsidRDefault="00E959E9" w:rsidP="00E959E9">
            <w:pPr>
              <w:ind w:firstLineChars="0" w:firstLine="0"/>
            </w:pPr>
            <w:r w:rsidRPr="005C4B1F">
              <w:t>1.304218</w:t>
            </w:r>
          </w:p>
        </w:tc>
        <w:tc>
          <w:tcPr>
            <w:tcW w:w="1410" w:type="pct"/>
          </w:tcPr>
          <w:p w14:paraId="1E5074BD" w14:textId="77777777" w:rsidR="00E959E9" w:rsidRPr="005C4B1F" w:rsidRDefault="00E959E9" w:rsidP="00E959E9">
            <w:pPr>
              <w:ind w:firstLineChars="0" w:firstLine="0"/>
            </w:pPr>
            <w:r w:rsidRPr="005C4B1F">
              <w:t>2.019664</w:t>
            </w:r>
          </w:p>
        </w:tc>
      </w:tr>
      <w:tr w:rsidR="00E959E9" w:rsidRPr="005C4B1F" w14:paraId="5A639305" w14:textId="77777777" w:rsidTr="00B435E2">
        <w:tc>
          <w:tcPr>
            <w:tcW w:w="770" w:type="pct"/>
          </w:tcPr>
          <w:p w14:paraId="5249E8BE" w14:textId="77777777" w:rsidR="00E959E9" w:rsidRPr="005C4B1F" w:rsidRDefault="00E959E9" w:rsidP="00E959E9">
            <w:pPr>
              <w:ind w:firstLineChars="0" w:firstLine="0"/>
            </w:pPr>
            <w:r w:rsidRPr="005C4B1F">
              <w:t>C</w:t>
            </w:r>
          </w:p>
        </w:tc>
        <w:tc>
          <w:tcPr>
            <w:tcW w:w="1410" w:type="pct"/>
          </w:tcPr>
          <w:p w14:paraId="7872AA25" w14:textId="77777777" w:rsidR="00E959E9" w:rsidRPr="005C4B1F" w:rsidRDefault="00E959E9" w:rsidP="00E959E9">
            <w:pPr>
              <w:ind w:firstLineChars="0" w:firstLine="0"/>
            </w:pPr>
            <w:r w:rsidRPr="005C4B1F">
              <w:t>0.699124</w:t>
            </w:r>
          </w:p>
        </w:tc>
        <w:tc>
          <w:tcPr>
            <w:tcW w:w="1410" w:type="pct"/>
          </w:tcPr>
          <w:p w14:paraId="61F64793" w14:textId="77777777" w:rsidR="00E959E9" w:rsidRPr="005C4B1F" w:rsidRDefault="00E959E9" w:rsidP="00E959E9">
            <w:pPr>
              <w:ind w:firstLineChars="0" w:firstLine="0"/>
            </w:pPr>
            <w:r w:rsidRPr="005C4B1F">
              <w:t>-3.427879</w:t>
            </w:r>
          </w:p>
        </w:tc>
        <w:tc>
          <w:tcPr>
            <w:tcW w:w="1410" w:type="pct"/>
          </w:tcPr>
          <w:p w14:paraId="4024AF3D" w14:textId="77777777" w:rsidR="00E959E9" w:rsidRPr="005C4B1F" w:rsidRDefault="00E959E9" w:rsidP="00E959E9">
            <w:pPr>
              <w:ind w:firstLineChars="0" w:firstLine="0"/>
            </w:pPr>
            <w:r w:rsidRPr="005C4B1F">
              <w:t>-0.649782</w:t>
            </w:r>
          </w:p>
        </w:tc>
      </w:tr>
      <w:tr w:rsidR="00E959E9" w:rsidRPr="005C4B1F" w14:paraId="5ACE407A" w14:textId="77777777" w:rsidTr="00B435E2">
        <w:tc>
          <w:tcPr>
            <w:tcW w:w="770" w:type="pct"/>
          </w:tcPr>
          <w:p w14:paraId="390C1B2E" w14:textId="77777777" w:rsidR="00E959E9" w:rsidRPr="005C4B1F" w:rsidRDefault="00E959E9" w:rsidP="00E959E9">
            <w:pPr>
              <w:ind w:firstLineChars="0" w:firstLine="0"/>
            </w:pPr>
            <w:r w:rsidRPr="005C4B1F">
              <w:t>H</w:t>
            </w:r>
          </w:p>
        </w:tc>
        <w:tc>
          <w:tcPr>
            <w:tcW w:w="1410" w:type="pct"/>
          </w:tcPr>
          <w:p w14:paraId="207B90ED" w14:textId="77777777" w:rsidR="00E959E9" w:rsidRPr="005C4B1F" w:rsidRDefault="00E959E9" w:rsidP="00E959E9">
            <w:pPr>
              <w:ind w:firstLineChars="0" w:firstLine="0"/>
            </w:pPr>
            <w:r w:rsidRPr="005C4B1F">
              <w:t>0.616990</w:t>
            </w:r>
          </w:p>
        </w:tc>
        <w:tc>
          <w:tcPr>
            <w:tcW w:w="1410" w:type="pct"/>
          </w:tcPr>
          <w:p w14:paraId="3F738613" w14:textId="77777777" w:rsidR="00E959E9" w:rsidRPr="005C4B1F" w:rsidRDefault="00E959E9" w:rsidP="00E959E9">
            <w:pPr>
              <w:ind w:firstLineChars="0" w:firstLine="0"/>
            </w:pPr>
            <w:r w:rsidRPr="005C4B1F">
              <w:t>-4.261806</w:t>
            </w:r>
          </w:p>
        </w:tc>
        <w:tc>
          <w:tcPr>
            <w:tcW w:w="1410" w:type="pct"/>
          </w:tcPr>
          <w:p w14:paraId="4DEB66A9" w14:textId="77777777" w:rsidR="00E959E9" w:rsidRPr="005C4B1F" w:rsidRDefault="00E959E9" w:rsidP="00E959E9">
            <w:pPr>
              <w:ind w:firstLineChars="0" w:firstLine="0"/>
            </w:pPr>
            <w:r w:rsidRPr="005C4B1F">
              <w:t>-1.350354</w:t>
            </w:r>
          </w:p>
        </w:tc>
      </w:tr>
      <w:tr w:rsidR="00E959E9" w:rsidRPr="005C4B1F" w14:paraId="2C872701" w14:textId="77777777" w:rsidTr="00B435E2">
        <w:tc>
          <w:tcPr>
            <w:tcW w:w="770" w:type="pct"/>
          </w:tcPr>
          <w:p w14:paraId="358C756B" w14:textId="77777777" w:rsidR="00E959E9" w:rsidRPr="005C4B1F" w:rsidRDefault="00E959E9" w:rsidP="00E959E9">
            <w:pPr>
              <w:ind w:firstLineChars="0" w:firstLine="0"/>
            </w:pPr>
            <w:r w:rsidRPr="005C4B1F">
              <w:t>H</w:t>
            </w:r>
          </w:p>
        </w:tc>
        <w:tc>
          <w:tcPr>
            <w:tcW w:w="1410" w:type="pct"/>
          </w:tcPr>
          <w:p w14:paraId="68814F54" w14:textId="77777777" w:rsidR="00E959E9" w:rsidRPr="005C4B1F" w:rsidRDefault="00E959E9" w:rsidP="00E959E9">
            <w:pPr>
              <w:ind w:firstLineChars="0" w:firstLine="0"/>
            </w:pPr>
            <w:r w:rsidRPr="005C4B1F">
              <w:t>1.662754</w:t>
            </w:r>
          </w:p>
        </w:tc>
        <w:tc>
          <w:tcPr>
            <w:tcW w:w="1410" w:type="pct"/>
          </w:tcPr>
          <w:p w14:paraId="43CD31F7" w14:textId="77777777" w:rsidR="00E959E9" w:rsidRPr="005C4B1F" w:rsidRDefault="00E959E9" w:rsidP="00E959E9">
            <w:pPr>
              <w:ind w:firstLineChars="0" w:firstLine="0"/>
            </w:pPr>
            <w:r w:rsidRPr="005C4B1F">
              <w:t>-2.921550</w:t>
            </w:r>
          </w:p>
        </w:tc>
        <w:tc>
          <w:tcPr>
            <w:tcW w:w="1410" w:type="pct"/>
          </w:tcPr>
          <w:p w14:paraId="3202B283" w14:textId="77777777" w:rsidR="00E959E9" w:rsidRPr="005C4B1F" w:rsidRDefault="00E959E9" w:rsidP="00E959E9">
            <w:pPr>
              <w:ind w:firstLineChars="0" w:firstLine="0"/>
            </w:pPr>
            <w:r w:rsidRPr="005C4B1F">
              <w:t>-0.730128</w:t>
            </w:r>
          </w:p>
        </w:tc>
      </w:tr>
      <w:tr w:rsidR="00E959E9" w:rsidRPr="005C4B1F" w14:paraId="251DE0E1" w14:textId="77777777" w:rsidTr="00B435E2">
        <w:tc>
          <w:tcPr>
            <w:tcW w:w="770" w:type="pct"/>
          </w:tcPr>
          <w:p w14:paraId="57F01BEA" w14:textId="77777777" w:rsidR="00E959E9" w:rsidRPr="005C4B1F" w:rsidRDefault="00E959E9" w:rsidP="00E959E9">
            <w:pPr>
              <w:ind w:firstLineChars="0" w:firstLine="0"/>
            </w:pPr>
            <w:r w:rsidRPr="005C4B1F">
              <w:t>H</w:t>
            </w:r>
          </w:p>
        </w:tc>
        <w:tc>
          <w:tcPr>
            <w:tcW w:w="1410" w:type="pct"/>
          </w:tcPr>
          <w:p w14:paraId="316BD5F2" w14:textId="77777777" w:rsidR="00E959E9" w:rsidRPr="005C4B1F" w:rsidRDefault="00E959E9" w:rsidP="00E959E9">
            <w:pPr>
              <w:ind w:firstLineChars="0" w:firstLine="0"/>
            </w:pPr>
            <w:r w:rsidRPr="005C4B1F">
              <w:t>0.538480</w:t>
            </w:r>
          </w:p>
        </w:tc>
        <w:tc>
          <w:tcPr>
            <w:tcW w:w="1410" w:type="pct"/>
          </w:tcPr>
          <w:p w14:paraId="10FB7B03" w14:textId="77777777" w:rsidR="00E959E9" w:rsidRPr="005C4B1F" w:rsidRDefault="00E959E9" w:rsidP="00E959E9">
            <w:pPr>
              <w:ind w:firstLineChars="0" w:firstLine="0"/>
            </w:pPr>
            <w:r w:rsidRPr="005C4B1F">
              <w:t>-3.770451</w:t>
            </w:r>
          </w:p>
        </w:tc>
        <w:tc>
          <w:tcPr>
            <w:tcW w:w="1410" w:type="pct"/>
          </w:tcPr>
          <w:p w14:paraId="1AAACA41" w14:textId="77777777" w:rsidR="00E959E9" w:rsidRPr="005C4B1F" w:rsidRDefault="00E959E9" w:rsidP="00E959E9">
            <w:pPr>
              <w:ind w:firstLineChars="0" w:firstLine="0"/>
            </w:pPr>
            <w:r w:rsidRPr="005C4B1F">
              <w:t>0.372797</w:t>
            </w:r>
          </w:p>
        </w:tc>
      </w:tr>
      <w:tr w:rsidR="00E959E9" w:rsidRPr="005C4B1F" w14:paraId="7B1F5C14" w14:textId="77777777" w:rsidTr="00B435E2">
        <w:tc>
          <w:tcPr>
            <w:tcW w:w="770" w:type="pct"/>
          </w:tcPr>
          <w:p w14:paraId="0648D33C" w14:textId="77777777" w:rsidR="00E959E9" w:rsidRPr="005C4B1F" w:rsidRDefault="00E959E9" w:rsidP="00E959E9">
            <w:pPr>
              <w:ind w:firstLineChars="0" w:firstLine="0"/>
            </w:pPr>
            <w:r w:rsidRPr="005C4B1F">
              <w:t>C</w:t>
            </w:r>
          </w:p>
        </w:tc>
        <w:tc>
          <w:tcPr>
            <w:tcW w:w="1410" w:type="pct"/>
          </w:tcPr>
          <w:p w14:paraId="32DC60D1" w14:textId="77777777" w:rsidR="00E959E9" w:rsidRPr="005C4B1F" w:rsidRDefault="00E959E9" w:rsidP="00E959E9">
            <w:pPr>
              <w:ind w:firstLineChars="0" w:firstLine="0"/>
            </w:pPr>
            <w:r w:rsidRPr="005C4B1F">
              <w:t>-0.109596</w:t>
            </w:r>
          </w:p>
        </w:tc>
        <w:tc>
          <w:tcPr>
            <w:tcW w:w="1410" w:type="pct"/>
          </w:tcPr>
          <w:p w14:paraId="4B7AF85C" w14:textId="77777777" w:rsidR="00E959E9" w:rsidRPr="005C4B1F" w:rsidRDefault="00E959E9" w:rsidP="00E959E9">
            <w:pPr>
              <w:ind w:firstLineChars="0" w:firstLine="0"/>
            </w:pPr>
            <w:r w:rsidRPr="005C4B1F">
              <w:t>-1.691531</w:t>
            </w:r>
          </w:p>
        </w:tc>
        <w:tc>
          <w:tcPr>
            <w:tcW w:w="1410" w:type="pct"/>
          </w:tcPr>
          <w:p w14:paraId="4796B15F" w14:textId="77777777" w:rsidR="00E959E9" w:rsidRPr="005C4B1F" w:rsidRDefault="00E959E9" w:rsidP="00E959E9">
            <w:pPr>
              <w:ind w:firstLineChars="0" w:firstLine="0"/>
            </w:pPr>
            <w:r w:rsidRPr="005C4B1F">
              <w:t>-2.657813</w:t>
            </w:r>
          </w:p>
        </w:tc>
      </w:tr>
      <w:tr w:rsidR="00E959E9" w:rsidRPr="005C4B1F" w14:paraId="4A60677E" w14:textId="77777777" w:rsidTr="00B435E2">
        <w:tc>
          <w:tcPr>
            <w:tcW w:w="770" w:type="pct"/>
          </w:tcPr>
          <w:p w14:paraId="7D1C71E9" w14:textId="77777777" w:rsidR="00E959E9" w:rsidRPr="005C4B1F" w:rsidRDefault="00E959E9" w:rsidP="00E959E9">
            <w:pPr>
              <w:ind w:firstLineChars="0" w:firstLine="0"/>
            </w:pPr>
            <w:r w:rsidRPr="005C4B1F">
              <w:t>H</w:t>
            </w:r>
          </w:p>
        </w:tc>
        <w:tc>
          <w:tcPr>
            <w:tcW w:w="1410" w:type="pct"/>
          </w:tcPr>
          <w:p w14:paraId="474AE138" w14:textId="77777777" w:rsidR="00E959E9" w:rsidRPr="005C4B1F" w:rsidRDefault="00E959E9" w:rsidP="00E959E9">
            <w:pPr>
              <w:ind w:firstLineChars="0" w:firstLine="0"/>
            </w:pPr>
            <w:r w:rsidRPr="005C4B1F">
              <w:t>0.787640</w:t>
            </w:r>
          </w:p>
        </w:tc>
        <w:tc>
          <w:tcPr>
            <w:tcW w:w="1410" w:type="pct"/>
          </w:tcPr>
          <w:p w14:paraId="1EAEF8A3" w14:textId="77777777" w:rsidR="00E959E9" w:rsidRPr="005C4B1F" w:rsidRDefault="00E959E9" w:rsidP="00E959E9">
            <w:pPr>
              <w:ind w:firstLineChars="0" w:firstLine="0"/>
            </w:pPr>
            <w:r w:rsidRPr="005C4B1F">
              <w:t>-1.082805</w:t>
            </w:r>
          </w:p>
        </w:tc>
        <w:tc>
          <w:tcPr>
            <w:tcW w:w="1410" w:type="pct"/>
          </w:tcPr>
          <w:p w14:paraId="39855025" w14:textId="77777777" w:rsidR="00E959E9" w:rsidRPr="005C4B1F" w:rsidRDefault="00E959E9" w:rsidP="00E959E9">
            <w:pPr>
              <w:ind w:firstLineChars="0" w:firstLine="0"/>
            </w:pPr>
            <w:r w:rsidRPr="005C4B1F">
              <w:t>-2.505855</w:t>
            </w:r>
          </w:p>
        </w:tc>
      </w:tr>
      <w:tr w:rsidR="00E959E9" w:rsidRPr="005C4B1F" w14:paraId="727FBBC4" w14:textId="77777777" w:rsidTr="00B435E2">
        <w:tc>
          <w:tcPr>
            <w:tcW w:w="770" w:type="pct"/>
          </w:tcPr>
          <w:p w14:paraId="6F6F349F" w14:textId="77777777" w:rsidR="00E959E9" w:rsidRPr="005C4B1F" w:rsidRDefault="00E959E9" w:rsidP="00E959E9">
            <w:pPr>
              <w:ind w:firstLineChars="0" w:firstLine="0"/>
            </w:pPr>
            <w:r w:rsidRPr="005C4B1F">
              <w:t>H</w:t>
            </w:r>
          </w:p>
        </w:tc>
        <w:tc>
          <w:tcPr>
            <w:tcW w:w="1410" w:type="pct"/>
          </w:tcPr>
          <w:p w14:paraId="1842AE87" w14:textId="77777777" w:rsidR="00E959E9" w:rsidRPr="005C4B1F" w:rsidRDefault="00E959E9" w:rsidP="00E959E9">
            <w:pPr>
              <w:ind w:firstLineChars="0" w:firstLine="0"/>
            </w:pPr>
            <w:r w:rsidRPr="005C4B1F">
              <w:t>0.088173</w:t>
            </w:r>
          </w:p>
        </w:tc>
        <w:tc>
          <w:tcPr>
            <w:tcW w:w="1410" w:type="pct"/>
          </w:tcPr>
          <w:p w14:paraId="512E20C6" w14:textId="77777777" w:rsidR="00E959E9" w:rsidRPr="005C4B1F" w:rsidRDefault="00E959E9" w:rsidP="00E959E9">
            <w:pPr>
              <w:ind w:firstLineChars="0" w:firstLine="0"/>
            </w:pPr>
            <w:r w:rsidRPr="005C4B1F">
              <w:t>-2.538822</w:t>
            </w:r>
          </w:p>
        </w:tc>
        <w:tc>
          <w:tcPr>
            <w:tcW w:w="1410" w:type="pct"/>
          </w:tcPr>
          <w:p w14:paraId="71AC1A74" w14:textId="77777777" w:rsidR="00E959E9" w:rsidRPr="005C4B1F" w:rsidRDefault="00E959E9" w:rsidP="00E959E9">
            <w:pPr>
              <w:ind w:firstLineChars="0" w:firstLine="0"/>
            </w:pPr>
            <w:r w:rsidRPr="005C4B1F">
              <w:t>-3.317904</w:t>
            </w:r>
          </w:p>
        </w:tc>
      </w:tr>
      <w:tr w:rsidR="00E959E9" w:rsidRPr="005C4B1F" w14:paraId="3061587A" w14:textId="77777777" w:rsidTr="00B435E2">
        <w:tc>
          <w:tcPr>
            <w:tcW w:w="770" w:type="pct"/>
          </w:tcPr>
          <w:p w14:paraId="29533023" w14:textId="77777777" w:rsidR="00E959E9" w:rsidRPr="005C4B1F" w:rsidRDefault="00E959E9" w:rsidP="00E959E9">
            <w:pPr>
              <w:ind w:firstLineChars="0" w:firstLine="0"/>
            </w:pPr>
            <w:r w:rsidRPr="005C4B1F">
              <w:t>H</w:t>
            </w:r>
          </w:p>
        </w:tc>
        <w:tc>
          <w:tcPr>
            <w:tcW w:w="1410" w:type="pct"/>
          </w:tcPr>
          <w:p w14:paraId="776A71C6" w14:textId="77777777" w:rsidR="00E959E9" w:rsidRPr="005C4B1F" w:rsidRDefault="00E959E9" w:rsidP="00E959E9">
            <w:pPr>
              <w:ind w:firstLineChars="0" w:firstLine="0"/>
            </w:pPr>
            <w:r w:rsidRPr="005C4B1F">
              <w:t>-0.941149</w:t>
            </w:r>
          </w:p>
        </w:tc>
        <w:tc>
          <w:tcPr>
            <w:tcW w:w="1410" w:type="pct"/>
          </w:tcPr>
          <w:p w14:paraId="499BA893" w14:textId="77777777" w:rsidR="00E959E9" w:rsidRPr="005C4B1F" w:rsidRDefault="00E959E9" w:rsidP="00E959E9">
            <w:pPr>
              <w:ind w:firstLineChars="0" w:firstLine="0"/>
            </w:pPr>
            <w:r w:rsidRPr="005C4B1F">
              <w:t>-1.092402</w:t>
            </w:r>
          </w:p>
        </w:tc>
        <w:tc>
          <w:tcPr>
            <w:tcW w:w="1410" w:type="pct"/>
          </w:tcPr>
          <w:p w14:paraId="739EDBC0" w14:textId="77777777" w:rsidR="00E959E9" w:rsidRPr="005C4B1F" w:rsidRDefault="00E959E9" w:rsidP="00E959E9">
            <w:pPr>
              <w:ind w:firstLineChars="0" w:firstLine="0"/>
            </w:pPr>
            <w:r w:rsidRPr="005C4B1F">
              <w:t>-3.033907</w:t>
            </w:r>
          </w:p>
        </w:tc>
      </w:tr>
      <w:tr w:rsidR="00E959E9" w:rsidRPr="005C4B1F" w14:paraId="2BBAC23D" w14:textId="77777777" w:rsidTr="00B435E2">
        <w:tc>
          <w:tcPr>
            <w:tcW w:w="770" w:type="pct"/>
          </w:tcPr>
          <w:p w14:paraId="218C0063" w14:textId="77777777" w:rsidR="00E959E9" w:rsidRPr="005C4B1F" w:rsidRDefault="00E959E9" w:rsidP="00E959E9">
            <w:pPr>
              <w:ind w:firstLineChars="0" w:firstLine="0"/>
            </w:pPr>
            <w:r w:rsidRPr="005C4B1F">
              <w:t>C</w:t>
            </w:r>
          </w:p>
        </w:tc>
        <w:tc>
          <w:tcPr>
            <w:tcW w:w="1410" w:type="pct"/>
          </w:tcPr>
          <w:p w14:paraId="12F7950F" w14:textId="77777777" w:rsidR="00E959E9" w:rsidRPr="005C4B1F" w:rsidRDefault="00E959E9" w:rsidP="00E959E9">
            <w:pPr>
              <w:ind w:firstLineChars="0" w:firstLine="0"/>
            </w:pPr>
            <w:r w:rsidRPr="005C4B1F">
              <w:t>-2.618925</w:t>
            </w:r>
          </w:p>
        </w:tc>
        <w:tc>
          <w:tcPr>
            <w:tcW w:w="1410" w:type="pct"/>
          </w:tcPr>
          <w:p w14:paraId="3F1E11AD" w14:textId="77777777" w:rsidR="00E959E9" w:rsidRPr="005C4B1F" w:rsidRDefault="00E959E9" w:rsidP="00E959E9">
            <w:pPr>
              <w:ind w:firstLineChars="0" w:firstLine="0"/>
            </w:pPr>
            <w:r w:rsidRPr="005C4B1F">
              <w:t>2.341892</w:t>
            </w:r>
          </w:p>
        </w:tc>
        <w:tc>
          <w:tcPr>
            <w:tcW w:w="1410" w:type="pct"/>
          </w:tcPr>
          <w:p w14:paraId="7F9900A5" w14:textId="77777777" w:rsidR="00E959E9" w:rsidRPr="005C4B1F" w:rsidRDefault="00E959E9" w:rsidP="00E959E9">
            <w:pPr>
              <w:ind w:firstLineChars="0" w:firstLine="0"/>
            </w:pPr>
            <w:r w:rsidRPr="005C4B1F">
              <w:t>1.398980</w:t>
            </w:r>
          </w:p>
        </w:tc>
      </w:tr>
      <w:tr w:rsidR="00E959E9" w:rsidRPr="005C4B1F" w14:paraId="75D88685" w14:textId="77777777" w:rsidTr="00B435E2">
        <w:tc>
          <w:tcPr>
            <w:tcW w:w="770" w:type="pct"/>
          </w:tcPr>
          <w:p w14:paraId="36BA6139" w14:textId="77777777" w:rsidR="00E959E9" w:rsidRPr="005C4B1F" w:rsidRDefault="00E959E9" w:rsidP="00E959E9">
            <w:pPr>
              <w:ind w:firstLineChars="0" w:firstLine="0"/>
            </w:pPr>
            <w:r w:rsidRPr="005C4B1F">
              <w:t>H</w:t>
            </w:r>
          </w:p>
        </w:tc>
        <w:tc>
          <w:tcPr>
            <w:tcW w:w="1410" w:type="pct"/>
          </w:tcPr>
          <w:p w14:paraId="273090FD" w14:textId="77777777" w:rsidR="00E959E9" w:rsidRPr="005C4B1F" w:rsidRDefault="00E959E9" w:rsidP="00E959E9">
            <w:pPr>
              <w:ind w:firstLineChars="0" w:firstLine="0"/>
            </w:pPr>
            <w:r w:rsidRPr="005C4B1F">
              <w:t>-3.441947</w:t>
            </w:r>
          </w:p>
        </w:tc>
        <w:tc>
          <w:tcPr>
            <w:tcW w:w="1410" w:type="pct"/>
          </w:tcPr>
          <w:p w14:paraId="0D37061E" w14:textId="77777777" w:rsidR="00E959E9" w:rsidRPr="005C4B1F" w:rsidRDefault="00E959E9" w:rsidP="00E959E9">
            <w:pPr>
              <w:ind w:firstLineChars="0" w:firstLine="0"/>
            </w:pPr>
            <w:r w:rsidRPr="005C4B1F">
              <w:t>1.697328</w:t>
            </w:r>
          </w:p>
        </w:tc>
        <w:tc>
          <w:tcPr>
            <w:tcW w:w="1410" w:type="pct"/>
          </w:tcPr>
          <w:p w14:paraId="12F255F6" w14:textId="77777777" w:rsidR="00E959E9" w:rsidRPr="005C4B1F" w:rsidRDefault="00E959E9" w:rsidP="00E959E9">
            <w:pPr>
              <w:ind w:firstLineChars="0" w:firstLine="0"/>
            </w:pPr>
            <w:r w:rsidRPr="005C4B1F">
              <w:t>1.082545</w:t>
            </w:r>
          </w:p>
        </w:tc>
      </w:tr>
      <w:tr w:rsidR="00E959E9" w:rsidRPr="005C4B1F" w14:paraId="3800BC8F" w14:textId="77777777" w:rsidTr="00B435E2">
        <w:tc>
          <w:tcPr>
            <w:tcW w:w="770" w:type="pct"/>
          </w:tcPr>
          <w:p w14:paraId="0EAD9973" w14:textId="77777777" w:rsidR="00E959E9" w:rsidRPr="005C4B1F" w:rsidRDefault="00E959E9" w:rsidP="00E959E9">
            <w:pPr>
              <w:ind w:firstLineChars="0" w:firstLine="0"/>
            </w:pPr>
            <w:r w:rsidRPr="005C4B1F">
              <w:t>H</w:t>
            </w:r>
          </w:p>
        </w:tc>
        <w:tc>
          <w:tcPr>
            <w:tcW w:w="1410" w:type="pct"/>
          </w:tcPr>
          <w:p w14:paraId="34E49171" w14:textId="77777777" w:rsidR="00E959E9" w:rsidRPr="005C4B1F" w:rsidRDefault="00E959E9" w:rsidP="00E959E9">
            <w:pPr>
              <w:ind w:firstLineChars="0" w:firstLine="0"/>
            </w:pPr>
            <w:r w:rsidRPr="005C4B1F">
              <w:t>-2.919257</w:t>
            </w:r>
          </w:p>
        </w:tc>
        <w:tc>
          <w:tcPr>
            <w:tcW w:w="1410" w:type="pct"/>
          </w:tcPr>
          <w:p w14:paraId="3FAC6C86" w14:textId="77777777" w:rsidR="00E959E9" w:rsidRPr="005C4B1F" w:rsidRDefault="00E959E9" w:rsidP="00E959E9">
            <w:pPr>
              <w:ind w:firstLineChars="0" w:firstLine="0"/>
            </w:pPr>
            <w:r w:rsidRPr="005C4B1F">
              <w:t>3.015126</w:t>
            </w:r>
          </w:p>
        </w:tc>
        <w:tc>
          <w:tcPr>
            <w:tcW w:w="1410" w:type="pct"/>
          </w:tcPr>
          <w:p w14:paraId="54CC2DAA" w14:textId="77777777" w:rsidR="00E959E9" w:rsidRPr="005C4B1F" w:rsidRDefault="00E959E9" w:rsidP="00E959E9">
            <w:pPr>
              <w:ind w:firstLineChars="0" w:firstLine="0"/>
            </w:pPr>
            <w:r w:rsidRPr="005C4B1F">
              <w:t>2.204919</w:t>
            </w:r>
          </w:p>
        </w:tc>
      </w:tr>
      <w:tr w:rsidR="00E959E9" w:rsidRPr="005C4B1F" w14:paraId="1ACFC5B9" w14:textId="77777777" w:rsidTr="00B435E2">
        <w:tc>
          <w:tcPr>
            <w:tcW w:w="770" w:type="pct"/>
          </w:tcPr>
          <w:p w14:paraId="0F4E7FB6" w14:textId="77777777" w:rsidR="00E959E9" w:rsidRPr="005C4B1F" w:rsidRDefault="00E959E9" w:rsidP="00E959E9">
            <w:pPr>
              <w:ind w:firstLineChars="0" w:firstLine="0"/>
            </w:pPr>
            <w:r w:rsidRPr="005C4B1F">
              <w:t>H</w:t>
            </w:r>
          </w:p>
        </w:tc>
        <w:tc>
          <w:tcPr>
            <w:tcW w:w="1410" w:type="pct"/>
          </w:tcPr>
          <w:p w14:paraId="518620B7" w14:textId="77777777" w:rsidR="00E959E9" w:rsidRPr="005C4B1F" w:rsidRDefault="00E959E9" w:rsidP="00E959E9">
            <w:pPr>
              <w:ind w:firstLineChars="0" w:firstLine="0"/>
            </w:pPr>
            <w:r w:rsidRPr="005C4B1F">
              <w:t>-2.212565</w:t>
            </w:r>
          </w:p>
        </w:tc>
        <w:tc>
          <w:tcPr>
            <w:tcW w:w="1410" w:type="pct"/>
          </w:tcPr>
          <w:p w14:paraId="21A1DDC8" w14:textId="77777777" w:rsidR="00E959E9" w:rsidRPr="005C4B1F" w:rsidRDefault="00E959E9" w:rsidP="00E959E9">
            <w:pPr>
              <w:ind w:firstLineChars="0" w:firstLine="0"/>
            </w:pPr>
            <w:r w:rsidRPr="005C4B1F">
              <w:t>2.906823</w:t>
            </w:r>
          </w:p>
        </w:tc>
        <w:tc>
          <w:tcPr>
            <w:tcW w:w="1410" w:type="pct"/>
          </w:tcPr>
          <w:p w14:paraId="59C5F834" w14:textId="77777777" w:rsidR="00E959E9" w:rsidRPr="005C4B1F" w:rsidRDefault="00E959E9" w:rsidP="00E959E9">
            <w:pPr>
              <w:ind w:firstLineChars="0" w:firstLine="0"/>
            </w:pPr>
            <w:r w:rsidRPr="005C4B1F">
              <w:t>0.557142</w:t>
            </w:r>
          </w:p>
        </w:tc>
      </w:tr>
      <w:tr w:rsidR="00E959E9" w:rsidRPr="005C4B1F" w14:paraId="70505EE5" w14:textId="77777777" w:rsidTr="00B435E2">
        <w:tc>
          <w:tcPr>
            <w:tcW w:w="770" w:type="pct"/>
          </w:tcPr>
          <w:p w14:paraId="2FE11416" w14:textId="77777777" w:rsidR="00E959E9" w:rsidRPr="005C4B1F" w:rsidRDefault="00E959E9" w:rsidP="00E959E9">
            <w:pPr>
              <w:ind w:firstLineChars="0" w:firstLine="0"/>
            </w:pPr>
            <w:r w:rsidRPr="005C4B1F">
              <w:t>C</w:t>
            </w:r>
          </w:p>
        </w:tc>
        <w:tc>
          <w:tcPr>
            <w:tcW w:w="1410" w:type="pct"/>
          </w:tcPr>
          <w:p w14:paraId="68CC6D93" w14:textId="77777777" w:rsidR="00E959E9" w:rsidRPr="005C4B1F" w:rsidRDefault="00E959E9" w:rsidP="00E959E9">
            <w:pPr>
              <w:ind w:firstLineChars="0" w:firstLine="0"/>
            </w:pPr>
            <w:r w:rsidRPr="005C4B1F">
              <w:t>-2.143356</w:t>
            </w:r>
          </w:p>
        </w:tc>
        <w:tc>
          <w:tcPr>
            <w:tcW w:w="1410" w:type="pct"/>
          </w:tcPr>
          <w:p w14:paraId="05949B97" w14:textId="77777777" w:rsidR="00E959E9" w:rsidRPr="005C4B1F" w:rsidRDefault="00E959E9" w:rsidP="00E959E9">
            <w:pPr>
              <w:ind w:firstLineChars="0" w:firstLine="0"/>
            </w:pPr>
            <w:r w:rsidRPr="005C4B1F">
              <w:t>0.447913</w:t>
            </w:r>
          </w:p>
        </w:tc>
        <w:tc>
          <w:tcPr>
            <w:tcW w:w="1410" w:type="pct"/>
          </w:tcPr>
          <w:p w14:paraId="312194A6" w14:textId="77777777" w:rsidR="00E959E9" w:rsidRPr="005C4B1F" w:rsidRDefault="00E959E9" w:rsidP="00E959E9">
            <w:pPr>
              <w:ind w:firstLineChars="0" w:firstLine="0"/>
            </w:pPr>
            <w:r w:rsidRPr="005C4B1F">
              <w:t>3.349448</w:t>
            </w:r>
          </w:p>
        </w:tc>
      </w:tr>
      <w:tr w:rsidR="00E959E9" w:rsidRPr="005C4B1F" w14:paraId="2B633D7A" w14:textId="77777777" w:rsidTr="00B435E2">
        <w:tc>
          <w:tcPr>
            <w:tcW w:w="770" w:type="pct"/>
          </w:tcPr>
          <w:p w14:paraId="5655790B" w14:textId="77777777" w:rsidR="00E959E9" w:rsidRPr="005C4B1F" w:rsidRDefault="00E959E9" w:rsidP="00E959E9">
            <w:pPr>
              <w:ind w:firstLineChars="0" w:firstLine="0"/>
            </w:pPr>
            <w:r w:rsidRPr="005C4B1F">
              <w:t>H</w:t>
            </w:r>
          </w:p>
        </w:tc>
        <w:tc>
          <w:tcPr>
            <w:tcW w:w="1410" w:type="pct"/>
          </w:tcPr>
          <w:p w14:paraId="28116C98" w14:textId="77777777" w:rsidR="00E959E9" w:rsidRPr="005C4B1F" w:rsidRDefault="00E959E9" w:rsidP="00E959E9">
            <w:pPr>
              <w:ind w:firstLineChars="0" w:firstLine="0"/>
            </w:pPr>
            <w:r w:rsidRPr="005C4B1F">
              <w:t>-2.533104</w:t>
            </w:r>
          </w:p>
        </w:tc>
        <w:tc>
          <w:tcPr>
            <w:tcW w:w="1410" w:type="pct"/>
          </w:tcPr>
          <w:p w14:paraId="3F7FD5A4" w14:textId="77777777" w:rsidR="00E959E9" w:rsidRPr="005C4B1F" w:rsidRDefault="00E959E9" w:rsidP="00E959E9">
            <w:pPr>
              <w:ind w:firstLineChars="0" w:firstLine="0"/>
            </w:pPr>
            <w:r w:rsidRPr="005C4B1F">
              <w:t>1.189227</w:t>
            </w:r>
          </w:p>
        </w:tc>
        <w:tc>
          <w:tcPr>
            <w:tcW w:w="1410" w:type="pct"/>
          </w:tcPr>
          <w:p w14:paraId="2633C6ED" w14:textId="77777777" w:rsidR="00E959E9" w:rsidRPr="005C4B1F" w:rsidRDefault="00E959E9" w:rsidP="00E959E9">
            <w:pPr>
              <w:ind w:firstLineChars="0" w:firstLine="0"/>
            </w:pPr>
            <w:r w:rsidRPr="005C4B1F">
              <w:t>4.049764</w:t>
            </w:r>
          </w:p>
        </w:tc>
      </w:tr>
      <w:tr w:rsidR="00E959E9" w:rsidRPr="005C4B1F" w14:paraId="6C17F11E" w14:textId="77777777" w:rsidTr="00B435E2">
        <w:tc>
          <w:tcPr>
            <w:tcW w:w="770" w:type="pct"/>
          </w:tcPr>
          <w:p w14:paraId="193A40D2" w14:textId="77777777" w:rsidR="00E959E9" w:rsidRPr="005C4B1F" w:rsidRDefault="00E959E9" w:rsidP="00E959E9">
            <w:pPr>
              <w:ind w:firstLineChars="0" w:firstLine="0"/>
            </w:pPr>
            <w:r w:rsidRPr="005C4B1F">
              <w:t>H</w:t>
            </w:r>
          </w:p>
        </w:tc>
        <w:tc>
          <w:tcPr>
            <w:tcW w:w="1410" w:type="pct"/>
          </w:tcPr>
          <w:p w14:paraId="6AD58769" w14:textId="77777777" w:rsidR="00E959E9" w:rsidRPr="005C4B1F" w:rsidRDefault="00E959E9" w:rsidP="00E959E9">
            <w:pPr>
              <w:ind w:firstLineChars="0" w:firstLine="0"/>
            </w:pPr>
            <w:r w:rsidRPr="005C4B1F">
              <w:t>-2.935284</w:t>
            </w:r>
          </w:p>
        </w:tc>
        <w:tc>
          <w:tcPr>
            <w:tcW w:w="1410" w:type="pct"/>
          </w:tcPr>
          <w:p w14:paraId="1CB8C028" w14:textId="77777777" w:rsidR="00E959E9" w:rsidRPr="005C4B1F" w:rsidRDefault="00E959E9" w:rsidP="00E959E9">
            <w:pPr>
              <w:ind w:firstLineChars="0" w:firstLine="0"/>
            </w:pPr>
            <w:r w:rsidRPr="005C4B1F">
              <w:t>-0.155017</w:t>
            </w:r>
          </w:p>
        </w:tc>
        <w:tc>
          <w:tcPr>
            <w:tcW w:w="1410" w:type="pct"/>
          </w:tcPr>
          <w:p w14:paraId="76B07F7E" w14:textId="77777777" w:rsidR="00E959E9" w:rsidRPr="005C4B1F" w:rsidRDefault="00E959E9" w:rsidP="00E959E9">
            <w:pPr>
              <w:ind w:firstLineChars="0" w:firstLine="0"/>
            </w:pPr>
            <w:r w:rsidRPr="005C4B1F">
              <w:t>2.898926</w:t>
            </w:r>
          </w:p>
        </w:tc>
      </w:tr>
      <w:tr w:rsidR="00E959E9" w:rsidRPr="005C4B1F" w14:paraId="7C254F39" w14:textId="77777777" w:rsidTr="00B435E2">
        <w:tc>
          <w:tcPr>
            <w:tcW w:w="770" w:type="pct"/>
          </w:tcPr>
          <w:p w14:paraId="6D89FEE9" w14:textId="77777777" w:rsidR="00E959E9" w:rsidRPr="005C4B1F" w:rsidRDefault="00E959E9" w:rsidP="00E959E9">
            <w:pPr>
              <w:ind w:firstLineChars="0" w:firstLine="0"/>
            </w:pPr>
            <w:r w:rsidRPr="005C4B1F">
              <w:t>H</w:t>
            </w:r>
          </w:p>
        </w:tc>
        <w:tc>
          <w:tcPr>
            <w:tcW w:w="1410" w:type="pct"/>
          </w:tcPr>
          <w:p w14:paraId="620529F4" w14:textId="77777777" w:rsidR="00E959E9" w:rsidRPr="005C4B1F" w:rsidRDefault="00E959E9" w:rsidP="00E959E9">
            <w:pPr>
              <w:ind w:firstLineChars="0" w:firstLine="0"/>
            </w:pPr>
            <w:r w:rsidRPr="005C4B1F">
              <w:t>-1.405739</w:t>
            </w:r>
          </w:p>
        </w:tc>
        <w:tc>
          <w:tcPr>
            <w:tcW w:w="1410" w:type="pct"/>
          </w:tcPr>
          <w:p w14:paraId="7B275279" w14:textId="77777777" w:rsidR="00E959E9" w:rsidRPr="005C4B1F" w:rsidRDefault="00E959E9" w:rsidP="00E959E9">
            <w:pPr>
              <w:ind w:firstLineChars="0" w:firstLine="0"/>
            </w:pPr>
            <w:r w:rsidRPr="005C4B1F">
              <w:t>-0.185714</w:t>
            </w:r>
          </w:p>
        </w:tc>
        <w:tc>
          <w:tcPr>
            <w:tcW w:w="1410" w:type="pct"/>
          </w:tcPr>
          <w:p w14:paraId="2E93EE2F" w14:textId="77777777" w:rsidR="00E959E9" w:rsidRPr="005C4B1F" w:rsidRDefault="00E959E9" w:rsidP="00E959E9">
            <w:pPr>
              <w:ind w:firstLineChars="0" w:firstLine="0"/>
            </w:pPr>
            <w:r w:rsidRPr="005C4B1F">
              <w:t>3.843655</w:t>
            </w:r>
          </w:p>
        </w:tc>
      </w:tr>
      <w:tr w:rsidR="00E959E9" w:rsidRPr="005C4B1F" w14:paraId="5808D2A3" w14:textId="77777777" w:rsidTr="00B435E2">
        <w:tc>
          <w:tcPr>
            <w:tcW w:w="770" w:type="pct"/>
          </w:tcPr>
          <w:p w14:paraId="3E5D28DB" w14:textId="77777777" w:rsidR="00E959E9" w:rsidRPr="005C4B1F" w:rsidRDefault="00E959E9" w:rsidP="00E959E9">
            <w:pPr>
              <w:ind w:firstLineChars="0" w:firstLine="0"/>
            </w:pPr>
            <w:r w:rsidRPr="005C4B1F">
              <w:lastRenderedPageBreak/>
              <w:t>O</w:t>
            </w:r>
          </w:p>
        </w:tc>
        <w:tc>
          <w:tcPr>
            <w:tcW w:w="1410" w:type="pct"/>
          </w:tcPr>
          <w:p w14:paraId="16F529CF" w14:textId="77777777" w:rsidR="00E959E9" w:rsidRPr="005C4B1F" w:rsidRDefault="00E959E9" w:rsidP="00E959E9">
            <w:pPr>
              <w:ind w:firstLineChars="0" w:firstLine="0"/>
            </w:pPr>
            <w:r w:rsidRPr="005C4B1F">
              <w:t>-0.180594</w:t>
            </w:r>
          </w:p>
        </w:tc>
        <w:tc>
          <w:tcPr>
            <w:tcW w:w="1410" w:type="pct"/>
          </w:tcPr>
          <w:p w14:paraId="5651B247" w14:textId="77777777" w:rsidR="00E959E9" w:rsidRPr="005C4B1F" w:rsidRDefault="00E959E9" w:rsidP="00E959E9">
            <w:pPr>
              <w:ind w:firstLineChars="0" w:firstLine="0"/>
            </w:pPr>
            <w:r w:rsidRPr="005C4B1F">
              <w:t>2.132492</w:t>
            </w:r>
          </w:p>
        </w:tc>
        <w:tc>
          <w:tcPr>
            <w:tcW w:w="1410" w:type="pct"/>
          </w:tcPr>
          <w:p w14:paraId="173143F5" w14:textId="77777777" w:rsidR="00E959E9" w:rsidRPr="005C4B1F" w:rsidRDefault="00E959E9" w:rsidP="00E959E9">
            <w:pPr>
              <w:ind w:firstLineChars="0" w:firstLine="0"/>
            </w:pPr>
            <w:r w:rsidRPr="005C4B1F">
              <w:t>2.541998</w:t>
            </w:r>
          </w:p>
        </w:tc>
      </w:tr>
      <w:tr w:rsidR="00E959E9" w:rsidRPr="005C4B1F" w14:paraId="4BA14173" w14:textId="77777777" w:rsidTr="00B435E2">
        <w:tc>
          <w:tcPr>
            <w:tcW w:w="770" w:type="pct"/>
          </w:tcPr>
          <w:p w14:paraId="65859FBD" w14:textId="77777777" w:rsidR="00E959E9" w:rsidRPr="005C4B1F" w:rsidRDefault="00E959E9" w:rsidP="00E959E9">
            <w:pPr>
              <w:ind w:firstLineChars="0" w:firstLine="0"/>
            </w:pPr>
            <w:r w:rsidRPr="005C4B1F">
              <w:t>O</w:t>
            </w:r>
          </w:p>
        </w:tc>
        <w:tc>
          <w:tcPr>
            <w:tcW w:w="1410" w:type="pct"/>
          </w:tcPr>
          <w:p w14:paraId="524DFE69" w14:textId="77777777" w:rsidR="00E959E9" w:rsidRPr="005C4B1F" w:rsidRDefault="00E959E9" w:rsidP="00E959E9">
            <w:pPr>
              <w:ind w:firstLineChars="0" w:firstLine="0"/>
            </w:pPr>
            <w:r w:rsidRPr="005C4B1F">
              <w:t>-1.889993</w:t>
            </w:r>
          </w:p>
        </w:tc>
        <w:tc>
          <w:tcPr>
            <w:tcW w:w="1410" w:type="pct"/>
          </w:tcPr>
          <w:p w14:paraId="1525D970" w14:textId="77777777" w:rsidR="00E959E9" w:rsidRPr="005C4B1F" w:rsidRDefault="00E959E9" w:rsidP="00E959E9">
            <w:pPr>
              <w:ind w:firstLineChars="0" w:firstLine="0"/>
            </w:pPr>
            <w:r w:rsidRPr="005C4B1F">
              <w:t>-3.109236</w:t>
            </w:r>
          </w:p>
        </w:tc>
        <w:tc>
          <w:tcPr>
            <w:tcW w:w="1410" w:type="pct"/>
          </w:tcPr>
          <w:p w14:paraId="6813689D" w14:textId="77777777" w:rsidR="00E959E9" w:rsidRPr="005C4B1F" w:rsidRDefault="00E959E9" w:rsidP="00E959E9">
            <w:pPr>
              <w:ind w:firstLineChars="0" w:firstLine="0"/>
            </w:pPr>
            <w:r w:rsidRPr="005C4B1F">
              <w:t>-1.196258</w:t>
            </w:r>
          </w:p>
        </w:tc>
      </w:tr>
      <w:tr w:rsidR="00E959E9" w:rsidRPr="005C4B1F" w14:paraId="26D905B2" w14:textId="77777777" w:rsidTr="00B435E2">
        <w:tc>
          <w:tcPr>
            <w:tcW w:w="770" w:type="pct"/>
          </w:tcPr>
          <w:p w14:paraId="0458C0A2" w14:textId="77777777" w:rsidR="00E959E9" w:rsidRPr="005C4B1F" w:rsidRDefault="00E959E9" w:rsidP="00E959E9">
            <w:pPr>
              <w:ind w:firstLineChars="0" w:firstLine="0"/>
            </w:pPr>
          </w:p>
        </w:tc>
        <w:tc>
          <w:tcPr>
            <w:tcW w:w="1410" w:type="pct"/>
          </w:tcPr>
          <w:p w14:paraId="5BE2B0E3" w14:textId="77777777" w:rsidR="00E959E9" w:rsidRPr="005C4B1F" w:rsidRDefault="00E959E9" w:rsidP="00E959E9">
            <w:pPr>
              <w:ind w:firstLineChars="0" w:firstLine="0"/>
            </w:pPr>
          </w:p>
        </w:tc>
        <w:tc>
          <w:tcPr>
            <w:tcW w:w="1410" w:type="pct"/>
          </w:tcPr>
          <w:p w14:paraId="22A8CA7C" w14:textId="77777777" w:rsidR="00E959E9" w:rsidRPr="005C4B1F" w:rsidRDefault="00E959E9" w:rsidP="00E959E9">
            <w:pPr>
              <w:ind w:firstLineChars="0" w:firstLine="0"/>
            </w:pPr>
          </w:p>
        </w:tc>
        <w:tc>
          <w:tcPr>
            <w:tcW w:w="1410" w:type="pct"/>
          </w:tcPr>
          <w:p w14:paraId="406CBE9B" w14:textId="77777777" w:rsidR="00E959E9" w:rsidRPr="005C4B1F" w:rsidRDefault="00E959E9" w:rsidP="00E959E9">
            <w:pPr>
              <w:ind w:firstLineChars="0" w:firstLine="0"/>
            </w:pPr>
          </w:p>
        </w:tc>
      </w:tr>
      <w:tr w:rsidR="00E959E9" w:rsidRPr="00280558" w14:paraId="7A53B8B9" w14:textId="77777777" w:rsidTr="00E959E9">
        <w:tc>
          <w:tcPr>
            <w:tcW w:w="770" w:type="pct"/>
          </w:tcPr>
          <w:p w14:paraId="6EBC38C8" w14:textId="77777777" w:rsidR="00E959E9" w:rsidRPr="00280558" w:rsidRDefault="00E959E9" w:rsidP="00E959E9">
            <w:pPr>
              <w:ind w:firstLineChars="0" w:firstLine="0"/>
              <w:rPr>
                <w:b/>
              </w:rPr>
            </w:pPr>
            <w:r w:rsidRPr="00280558">
              <w:rPr>
                <w:b/>
              </w:rPr>
              <w:t>IM9</w:t>
            </w:r>
          </w:p>
        </w:tc>
        <w:tc>
          <w:tcPr>
            <w:tcW w:w="1410" w:type="pct"/>
          </w:tcPr>
          <w:p w14:paraId="45DB368F" w14:textId="77777777" w:rsidR="00E959E9" w:rsidRPr="00280558" w:rsidRDefault="00E959E9" w:rsidP="00E959E9">
            <w:pPr>
              <w:ind w:firstLineChars="0" w:firstLine="0"/>
              <w:rPr>
                <w:b/>
              </w:rPr>
            </w:pPr>
          </w:p>
        </w:tc>
        <w:tc>
          <w:tcPr>
            <w:tcW w:w="1410" w:type="pct"/>
          </w:tcPr>
          <w:p w14:paraId="05C8E6FE" w14:textId="77777777" w:rsidR="00E959E9" w:rsidRPr="00280558" w:rsidRDefault="00E959E9" w:rsidP="00E959E9">
            <w:pPr>
              <w:ind w:firstLineChars="0" w:firstLine="0"/>
              <w:rPr>
                <w:b/>
              </w:rPr>
            </w:pPr>
          </w:p>
        </w:tc>
        <w:tc>
          <w:tcPr>
            <w:tcW w:w="1410" w:type="pct"/>
          </w:tcPr>
          <w:p w14:paraId="075245FD" w14:textId="77777777" w:rsidR="00E959E9" w:rsidRPr="00280558" w:rsidRDefault="00E959E9" w:rsidP="00E959E9">
            <w:pPr>
              <w:ind w:firstLineChars="0" w:firstLine="0"/>
              <w:rPr>
                <w:b/>
              </w:rPr>
            </w:pPr>
          </w:p>
        </w:tc>
      </w:tr>
      <w:tr w:rsidR="00E959E9" w:rsidRPr="00280558" w14:paraId="309595A3" w14:textId="77777777" w:rsidTr="00E959E9">
        <w:tc>
          <w:tcPr>
            <w:tcW w:w="770" w:type="pct"/>
          </w:tcPr>
          <w:p w14:paraId="78E28BC9" w14:textId="77777777" w:rsidR="00E959E9" w:rsidRPr="00280558" w:rsidRDefault="00E959E9" w:rsidP="00E959E9">
            <w:pPr>
              <w:ind w:firstLineChars="0" w:firstLine="0"/>
            </w:pPr>
            <w:r w:rsidRPr="00280558">
              <w:t>C</w:t>
            </w:r>
          </w:p>
        </w:tc>
        <w:tc>
          <w:tcPr>
            <w:tcW w:w="1410" w:type="pct"/>
          </w:tcPr>
          <w:p w14:paraId="2619A485" w14:textId="77777777" w:rsidR="00E959E9" w:rsidRPr="00280558" w:rsidRDefault="00E959E9" w:rsidP="00E959E9">
            <w:pPr>
              <w:ind w:firstLineChars="0" w:firstLine="0"/>
            </w:pPr>
            <w:r w:rsidRPr="00280558">
              <w:t>5.455102</w:t>
            </w:r>
          </w:p>
        </w:tc>
        <w:tc>
          <w:tcPr>
            <w:tcW w:w="1410" w:type="pct"/>
          </w:tcPr>
          <w:p w14:paraId="40C93797" w14:textId="77777777" w:rsidR="00E959E9" w:rsidRPr="00280558" w:rsidRDefault="00E959E9" w:rsidP="00E959E9">
            <w:pPr>
              <w:ind w:firstLineChars="0" w:firstLine="0"/>
            </w:pPr>
            <w:r w:rsidRPr="00280558">
              <w:t>1.219087</w:t>
            </w:r>
          </w:p>
        </w:tc>
        <w:tc>
          <w:tcPr>
            <w:tcW w:w="1410" w:type="pct"/>
          </w:tcPr>
          <w:p w14:paraId="02667B51" w14:textId="77777777" w:rsidR="00E959E9" w:rsidRPr="00280558" w:rsidRDefault="00E959E9" w:rsidP="00E959E9">
            <w:pPr>
              <w:ind w:firstLineChars="0" w:firstLine="0"/>
            </w:pPr>
            <w:r w:rsidRPr="00280558">
              <w:t>-0.777977</w:t>
            </w:r>
          </w:p>
        </w:tc>
      </w:tr>
      <w:tr w:rsidR="00E959E9" w:rsidRPr="00280558" w14:paraId="05147440" w14:textId="77777777" w:rsidTr="00E959E9">
        <w:tc>
          <w:tcPr>
            <w:tcW w:w="770" w:type="pct"/>
          </w:tcPr>
          <w:p w14:paraId="759A656E" w14:textId="77777777" w:rsidR="00E959E9" w:rsidRPr="00280558" w:rsidRDefault="00E959E9" w:rsidP="00E959E9">
            <w:pPr>
              <w:ind w:firstLineChars="0" w:firstLine="0"/>
            </w:pPr>
            <w:r w:rsidRPr="00280558">
              <w:t>O</w:t>
            </w:r>
          </w:p>
        </w:tc>
        <w:tc>
          <w:tcPr>
            <w:tcW w:w="1410" w:type="pct"/>
          </w:tcPr>
          <w:p w14:paraId="3F322E4A" w14:textId="77777777" w:rsidR="00E959E9" w:rsidRPr="00280558" w:rsidRDefault="00E959E9" w:rsidP="00E959E9">
            <w:pPr>
              <w:ind w:firstLineChars="0" w:firstLine="0"/>
            </w:pPr>
            <w:r w:rsidRPr="00280558">
              <w:t>5.195215</w:t>
            </w:r>
          </w:p>
        </w:tc>
        <w:tc>
          <w:tcPr>
            <w:tcW w:w="1410" w:type="pct"/>
          </w:tcPr>
          <w:p w14:paraId="03269425" w14:textId="77777777" w:rsidR="00E959E9" w:rsidRPr="00280558" w:rsidRDefault="00E959E9" w:rsidP="00E959E9">
            <w:pPr>
              <w:ind w:firstLineChars="0" w:firstLine="0"/>
            </w:pPr>
            <w:r w:rsidRPr="00280558">
              <w:t>-0.087725</w:t>
            </w:r>
          </w:p>
        </w:tc>
        <w:tc>
          <w:tcPr>
            <w:tcW w:w="1410" w:type="pct"/>
          </w:tcPr>
          <w:p w14:paraId="7A0DF8F3" w14:textId="77777777" w:rsidR="00E959E9" w:rsidRPr="00280558" w:rsidRDefault="00E959E9" w:rsidP="00E959E9">
            <w:pPr>
              <w:ind w:firstLineChars="0" w:firstLine="0"/>
            </w:pPr>
            <w:r w:rsidRPr="00280558">
              <w:t>-1.053773</w:t>
            </w:r>
          </w:p>
        </w:tc>
      </w:tr>
      <w:tr w:rsidR="00E959E9" w:rsidRPr="00280558" w14:paraId="1F4E86B8" w14:textId="77777777" w:rsidTr="00E959E9">
        <w:tc>
          <w:tcPr>
            <w:tcW w:w="770" w:type="pct"/>
          </w:tcPr>
          <w:p w14:paraId="7CBC69ED" w14:textId="77777777" w:rsidR="00E959E9" w:rsidRPr="00280558" w:rsidRDefault="00E959E9" w:rsidP="00E959E9">
            <w:pPr>
              <w:ind w:firstLineChars="0" w:firstLine="0"/>
            </w:pPr>
            <w:r w:rsidRPr="00280558">
              <w:t>O</w:t>
            </w:r>
          </w:p>
        </w:tc>
        <w:tc>
          <w:tcPr>
            <w:tcW w:w="1410" w:type="pct"/>
          </w:tcPr>
          <w:p w14:paraId="6338AF84" w14:textId="77777777" w:rsidR="00E959E9" w:rsidRPr="00280558" w:rsidRDefault="00E959E9" w:rsidP="00E959E9">
            <w:pPr>
              <w:ind w:firstLineChars="0" w:firstLine="0"/>
            </w:pPr>
            <w:r w:rsidRPr="00280558">
              <w:t>6.566421</w:t>
            </w:r>
          </w:p>
        </w:tc>
        <w:tc>
          <w:tcPr>
            <w:tcW w:w="1410" w:type="pct"/>
          </w:tcPr>
          <w:p w14:paraId="10B25610" w14:textId="77777777" w:rsidR="00E959E9" w:rsidRPr="00280558" w:rsidRDefault="00E959E9" w:rsidP="00E959E9">
            <w:pPr>
              <w:ind w:firstLineChars="0" w:firstLine="0"/>
            </w:pPr>
            <w:r w:rsidRPr="00280558">
              <w:t>1.658640</w:t>
            </w:r>
          </w:p>
        </w:tc>
        <w:tc>
          <w:tcPr>
            <w:tcW w:w="1410" w:type="pct"/>
          </w:tcPr>
          <w:p w14:paraId="249C6800" w14:textId="77777777" w:rsidR="00E959E9" w:rsidRPr="00280558" w:rsidRDefault="00E959E9" w:rsidP="00E959E9">
            <w:pPr>
              <w:ind w:firstLineChars="0" w:firstLine="0"/>
            </w:pPr>
            <w:r w:rsidRPr="00280558">
              <w:t>-0.770795</w:t>
            </w:r>
          </w:p>
        </w:tc>
      </w:tr>
      <w:tr w:rsidR="00E959E9" w:rsidRPr="00280558" w14:paraId="4E8ED0A8" w14:textId="77777777" w:rsidTr="00E959E9">
        <w:tc>
          <w:tcPr>
            <w:tcW w:w="770" w:type="pct"/>
          </w:tcPr>
          <w:p w14:paraId="2292F598" w14:textId="77777777" w:rsidR="00E959E9" w:rsidRPr="00280558" w:rsidRDefault="00E959E9" w:rsidP="00E959E9">
            <w:pPr>
              <w:ind w:firstLineChars="0" w:firstLine="0"/>
            </w:pPr>
            <w:r w:rsidRPr="00280558">
              <w:t>C</w:t>
            </w:r>
          </w:p>
        </w:tc>
        <w:tc>
          <w:tcPr>
            <w:tcW w:w="1410" w:type="pct"/>
          </w:tcPr>
          <w:p w14:paraId="7AE49D42" w14:textId="77777777" w:rsidR="00E959E9" w:rsidRPr="00280558" w:rsidRDefault="00E959E9" w:rsidP="00E959E9">
            <w:pPr>
              <w:ind w:firstLineChars="0" w:firstLine="0"/>
            </w:pPr>
            <w:r w:rsidRPr="00280558">
              <w:t>4.151522</w:t>
            </w:r>
          </w:p>
        </w:tc>
        <w:tc>
          <w:tcPr>
            <w:tcW w:w="1410" w:type="pct"/>
          </w:tcPr>
          <w:p w14:paraId="2F71F366" w14:textId="77777777" w:rsidR="00E959E9" w:rsidRPr="00280558" w:rsidRDefault="00E959E9" w:rsidP="00E959E9">
            <w:pPr>
              <w:ind w:firstLineChars="0" w:firstLine="0"/>
            </w:pPr>
            <w:r w:rsidRPr="00280558">
              <w:t>1.944525</w:t>
            </w:r>
          </w:p>
        </w:tc>
        <w:tc>
          <w:tcPr>
            <w:tcW w:w="1410" w:type="pct"/>
          </w:tcPr>
          <w:p w14:paraId="419364CC" w14:textId="77777777" w:rsidR="00E959E9" w:rsidRPr="00280558" w:rsidRDefault="00E959E9" w:rsidP="00E959E9">
            <w:pPr>
              <w:ind w:firstLineChars="0" w:firstLine="0"/>
            </w:pPr>
            <w:r w:rsidRPr="00280558">
              <w:t>-0.487136</w:t>
            </w:r>
          </w:p>
        </w:tc>
      </w:tr>
      <w:tr w:rsidR="00E959E9" w:rsidRPr="00280558" w14:paraId="27BB44FA" w14:textId="77777777" w:rsidTr="00E959E9">
        <w:tc>
          <w:tcPr>
            <w:tcW w:w="770" w:type="pct"/>
          </w:tcPr>
          <w:p w14:paraId="57E7A21C" w14:textId="77777777" w:rsidR="00E959E9" w:rsidRPr="00280558" w:rsidRDefault="00E959E9" w:rsidP="00E959E9">
            <w:pPr>
              <w:ind w:firstLineChars="0" w:firstLine="0"/>
            </w:pPr>
            <w:r w:rsidRPr="00280558">
              <w:t>H</w:t>
            </w:r>
          </w:p>
        </w:tc>
        <w:tc>
          <w:tcPr>
            <w:tcW w:w="1410" w:type="pct"/>
          </w:tcPr>
          <w:p w14:paraId="6C42E748" w14:textId="77777777" w:rsidR="00E959E9" w:rsidRPr="00280558" w:rsidRDefault="00E959E9" w:rsidP="00E959E9">
            <w:pPr>
              <w:ind w:firstLineChars="0" w:firstLine="0"/>
            </w:pPr>
            <w:r w:rsidRPr="00280558">
              <w:t>4.157922</w:t>
            </w:r>
          </w:p>
        </w:tc>
        <w:tc>
          <w:tcPr>
            <w:tcW w:w="1410" w:type="pct"/>
          </w:tcPr>
          <w:p w14:paraId="5DAFB090" w14:textId="77777777" w:rsidR="00E959E9" w:rsidRPr="00280558" w:rsidRDefault="00E959E9" w:rsidP="00E959E9">
            <w:pPr>
              <w:ind w:firstLineChars="0" w:firstLine="0"/>
            </w:pPr>
            <w:r w:rsidRPr="00280558">
              <w:t>2.929285</w:t>
            </w:r>
          </w:p>
        </w:tc>
        <w:tc>
          <w:tcPr>
            <w:tcW w:w="1410" w:type="pct"/>
          </w:tcPr>
          <w:p w14:paraId="38156472" w14:textId="77777777" w:rsidR="00E959E9" w:rsidRPr="00280558" w:rsidRDefault="00E959E9" w:rsidP="00E959E9">
            <w:pPr>
              <w:ind w:firstLineChars="0" w:firstLine="0"/>
            </w:pPr>
            <w:r w:rsidRPr="00280558">
              <w:t>-0.954892</w:t>
            </w:r>
          </w:p>
        </w:tc>
      </w:tr>
      <w:tr w:rsidR="00E959E9" w:rsidRPr="00280558" w14:paraId="637AF707" w14:textId="77777777" w:rsidTr="00E959E9">
        <w:tc>
          <w:tcPr>
            <w:tcW w:w="770" w:type="pct"/>
          </w:tcPr>
          <w:p w14:paraId="5652034F" w14:textId="77777777" w:rsidR="00E959E9" w:rsidRPr="00280558" w:rsidRDefault="00E959E9" w:rsidP="00E959E9">
            <w:pPr>
              <w:ind w:firstLineChars="0" w:firstLine="0"/>
            </w:pPr>
            <w:r w:rsidRPr="00280558">
              <w:t>H</w:t>
            </w:r>
          </w:p>
        </w:tc>
        <w:tc>
          <w:tcPr>
            <w:tcW w:w="1410" w:type="pct"/>
          </w:tcPr>
          <w:p w14:paraId="2355DB65" w14:textId="77777777" w:rsidR="00E959E9" w:rsidRPr="00280558" w:rsidRDefault="00E959E9" w:rsidP="00E959E9">
            <w:pPr>
              <w:ind w:firstLineChars="0" w:firstLine="0"/>
            </w:pPr>
            <w:r w:rsidRPr="00280558">
              <w:t>4.094578</w:t>
            </w:r>
          </w:p>
        </w:tc>
        <w:tc>
          <w:tcPr>
            <w:tcW w:w="1410" w:type="pct"/>
          </w:tcPr>
          <w:p w14:paraId="2FCE8889" w14:textId="77777777" w:rsidR="00E959E9" w:rsidRPr="00280558" w:rsidRDefault="00E959E9" w:rsidP="00E959E9">
            <w:pPr>
              <w:ind w:firstLineChars="0" w:firstLine="0"/>
            </w:pPr>
            <w:r w:rsidRPr="00280558">
              <w:t>2.086431</w:t>
            </w:r>
          </w:p>
        </w:tc>
        <w:tc>
          <w:tcPr>
            <w:tcW w:w="1410" w:type="pct"/>
          </w:tcPr>
          <w:p w14:paraId="2158B741" w14:textId="77777777" w:rsidR="00E959E9" w:rsidRPr="00280558" w:rsidRDefault="00E959E9" w:rsidP="00E959E9">
            <w:pPr>
              <w:ind w:firstLineChars="0" w:firstLine="0"/>
            </w:pPr>
            <w:r w:rsidRPr="00280558">
              <w:t>0.598745</w:t>
            </w:r>
          </w:p>
        </w:tc>
      </w:tr>
      <w:tr w:rsidR="00E959E9" w:rsidRPr="00280558" w14:paraId="42C3FC87" w14:textId="77777777" w:rsidTr="00E959E9">
        <w:tc>
          <w:tcPr>
            <w:tcW w:w="770" w:type="pct"/>
          </w:tcPr>
          <w:p w14:paraId="7F63AD24" w14:textId="77777777" w:rsidR="00E959E9" w:rsidRPr="00280558" w:rsidRDefault="00E959E9" w:rsidP="00E959E9">
            <w:pPr>
              <w:ind w:firstLineChars="0" w:firstLine="0"/>
            </w:pPr>
            <w:r w:rsidRPr="00280558">
              <w:t>C</w:t>
            </w:r>
          </w:p>
        </w:tc>
        <w:tc>
          <w:tcPr>
            <w:tcW w:w="1410" w:type="pct"/>
          </w:tcPr>
          <w:p w14:paraId="2DF649F8" w14:textId="77777777" w:rsidR="00E959E9" w:rsidRPr="00280558" w:rsidRDefault="00E959E9" w:rsidP="00E959E9">
            <w:pPr>
              <w:ind w:firstLineChars="0" w:firstLine="0"/>
            </w:pPr>
            <w:r w:rsidRPr="00280558">
              <w:t>3.068446</w:t>
            </w:r>
          </w:p>
        </w:tc>
        <w:tc>
          <w:tcPr>
            <w:tcW w:w="1410" w:type="pct"/>
          </w:tcPr>
          <w:p w14:paraId="5C808DBA" w14:textId="77777777" w:rsidR="00E959E9" w:rsidRPr="00280558" w:rsidRDefault="00E959E9" w:rsidP="00E959E9">
            <w:pPr>
              <w:ind w:firstLineChars="0" w:firstLine="0"/>
            </w:pPr>
            <w:r w:rsidRPr="00280558">
              <w:t>0.992378</w:t>
            </w:r>
          </w:p>
        </w:tc>
        <w:tc>
          <w:tcPr>
            <w:tcW w:w="1410" w:type="pct"/>
          </w:tcPr>
          <w:p w14:paraId="4ACA0238" w14:textId="77777777" w:rsidR="00E959E9" w:rsidRPr="00280558" w:rsidRDefault="00E959E9" w:rsidP="00E959E9">
            <w:pPr>
              <w:ind w:firstLineChars="0" w:firstLine="0"/>
            </w:pPr>
            <w:r w:rsidRPr="00280558">
              <w:t>-0.986042</w:t>
            </w:r>
          </w:p>
        </w:tc>
      </w:tr>
      <w:tr w:rsidR="00E959E9" w:rsidRPr="00280558" w14:paraId="0B6EE5FD" w14:textId="77777777" w:rsidTr="00E959E9">
        <w:tc>
          <w:tcPr>
            <w:tcW w:w="770" w:type="pct"/>
          </w:tcPr>
          <w:p w14:paraId="73BBAD3E" w14:textId="77777777" w:rsidR="00E959E9" w:rsidRPr="00280558" w:rsidRDefault="00E959E9" w:rsidP="00E959E9">
            <w:pPr>
              <w:ind w:firstLineChars="0" w:firstLine="0"/>
            </w:pPr>
            <w:r w:rsidRPr="00280558">
              <w:t>C</w:t>
            </w:r>
          </w:p>
        </w:tc>
        <w:tc>
          <w:tcPr>
            <w:tcW w:w="1410" w:type="pct"/>
          </w:tcPr>
          <w:p w14:paraId="01F21A70" w14:textId="77777777" w:rsidR="00E959E9" w:rsidRPr="00280558" w:rsidRDefault="00E959E9" w:rsidP="00E959E9">
            <w:pPr>
              <w:ind w:firstLineChars="0" w:firstLine="0"/>
            </w:pPr>
            <w:r w:rsidRPr="00280558">
              <w:t>3.799929</w:t>
            </w:r>
          </w:p>
        </w:tc>
        <w:tc>
          <w:tcPr>
            <w:tcW w:w="1410" w:type="pct"/>
          </w:tcPr>
          <w:p w14:paraId="3FECF85B" w14:textId="77777777" w:rsidR="00E959E9" w:rsidRPr="00280558" w:rsidRDefault="00E959E9" w:rsidP="00E959E9">
            <w:pPr>
              <w:ind w:firstLineChars="0" w:firstLine="0"/>
            </w:pPr>
            <w:r w:rsidRPr="00280558">
              <w:t>-0.373095</w:t>
            </w:r>
          </w:p>
        </w:tc>
        <w:tc>
          <w:tcPr>
            <w:tcW w:w="1410" w:type="pct"/>
          </w:tcPr>
          <w:p w14:paraId="01008159" w14:textId="77777777" w:rsidR="00E959E9" w:rsidRPr="00280558" w:rsidRDefault="00E959E9" w:rsidP="00E959E9">
            <w:pPr>
              <w:ind w:firstLineChars="0" w:firstLine="0"/>
            </w:pPr>
            <w:r w:rsidRPr="00280558">
              <w:t>-0.995059</w:t>
            </w:r>
          </w:p>
        </w:tc>
      </w:tr>
      <w:tr w:rsidR="00E959E9" w:rsidRPr="00280558" w14:paraId="3AF3A8DA" w14:textId="77777777" w:rsidTr="00E959E9">
        <w:tc>
          <w:tcPr>
            <w:tcW w:w="770" w:type="pct"/>
          </w:tcPr>
          <w:p w14:paraId="3879C64C" w14:textId="77777777" w:rsidR="00E959E9" w:rsidRPr="00280558" w:rsidRDefault="00E959E9" w:rsidP="00E959E9">
            <w:pPr>
              <w:ind w:firstLineChars="0" w:firstLine="0"/>
            </w:pPr>
            <w:r w:rsidRPr="00280558">
              <w:t>H</w:t>
            </w:r>
          </w:p>
        </w:tc>
        <w:tc>
          <w:tcPr>
            <w:tcW w:w="1410" w:type="pct"/>
          </w:tcPr>
          <w:p w14:paraId="32B9171B" w14:textId="77777777" w:rsidR="00E959E9" w:rsidRPr="00280558" w:rsidRDefault="00E959E9" w:rsidP="00E959E9">
            <w:pPr>
              <w:ind w:firstLineChars="0" w:firstLine="0"/>
            </w:pPr>
            <w:r w:rsidRPr="00280558">
              <w:t>3.550101</w:t>
            </w:r>
          </w:p>
        </w:tc>
        <w:tc>
          <w:tcPr>
            <w:tcW w:w="1410" w:type="pct"/>
          </w:tcPr>
          <w:p w14:paraId="01B83F87" w14:textId="77777777" w:rsidR="00E959E9" w:rsidRPr="00280558" w:rsidRDefault="00E959E9" w:rsidP="00E959E9">
            <w:pPr>
              <w:ind w:firstLineChars="0" w:firstLine="0"/>
            </w:pPr>
            <w:r w:rsidRPr="00280558">
              <w:t>-0.919587</w:t>
            </w:r>
          </w:p>
        </w:tc>
        <w:tc>
          <w:tcPr>
            <w:tcW w:w="1410" w:type="pct"/>
          </w:tcPr>
          <w:p w14:paraId="1469D3EB" w14:textId="77777777" w:rsidR="00E959E9" w:rsidRPr="00280558" w:rsidRDefault="00E959E9" w:rsidP="00E959E9">
            <w:pPr>
              <w:ind w:firstLineChars="0" w:firstLine="0"/>
            </w:pPr>
            <w:r w:rsidRPr="00280558">
              <w:t>-1.912693</w:t>
            </w:r>
          </w:p>
        </w:tc>
      </w:tr>
      <w:tr w:rsidR="00E959E9" w:rsidRPr="00280558" w14:paraId="4FF7D975" w14:textId="77777777" w:rsidTr="00E959E9">
        <w:tc>
          <w:tcPr>
            <w:tcW w:w="770" w:type="pct"/>
          </w:tcPr>
          <w:p w14:paraId="30A192CE" w14:textId="77777777" w:rsidR="00E959E9" w:rsidRPr="00280558" w:rsidRDefault="00E959E9" w:rsidP="00E959E9">
            <w:pPr>
              <w:ind w:firstLineChars="0" w:firstLine="0"/>
            </w:pPr>
            <w:r w:rsidRPr="00280558">
              <w:t>H</w:t>
            </w:r>
          </w:p>
        </w:tc>
        <w:tc>
          <w:tcPr>
            <w:tcW w:w="1410" w:type="pct"/>
          </w:tcPr>
          <w:p w14:paraId="4189B9FC" w14:textId="77777777" w:rsidR="00E959E9" w:rsidRPr="00280558" w:rsidRDefault="00E959E9" w:rsidP="00E959E9">
            <w:pPr>
              <w:ind w:firstLineChars="0" w:firstLine="0"/>
            </w:pPr>
            <w:r w:rsidRPr="00280558">
              <w:t>2.790458</w:t>
            </w:r>
          </w:p>
        </w:tc>
        <w:tc>
          <w:tcPr>
            <w:tcW w:w="1410" w:type="pct"/>
          </w:tcPr>
          <w:p w14:paraId="5BB0C785" w14:textId="77777777" w:rsidR="00E959E9" w:rsidRPr="00280558" w:rsidRDefault="00E959E9" w:rsidP="00E959E9">
            <w:pPr>
              <w:ind w:firstLineChars="0" w:firstLine="0"/>
            </w:pPr>
            <w:r w:rsidRPr="00280558">
              <w:t>1.240452</w:t>
            </w:r>
          </w:p>
        </w:tc>
        <w:tc>
          <w:tcPr>
            <w:tcW w:w="1410" w:type="pct"/>
          </w:tcPr>
          <w:p w14:paraId="27E32464" w14:textId="77777777" w:rsidR="00E959E9" w:rsidRPr="00280558" w:rsidRDefault="00E959E9" w:rsidP="00E959E9">
            <w:pPr>
              <w:ind w:firstLineChars="0" w:firstLine="0"/>
            </w:pPr>
            <w:r w:rsidRPr="00280558">
              <w:t>-2.015639</w:t>
            </w:r>
          </w:p>
        </w:tc>
      </w:tr>
      <w:tr w:rsidR="00E959E9" w:rsidRPr="00280558" w14:paraId="5589DE75" w14:textId="77777777" w:rsidTr="00E959E9">
        <w:tc>
          <w:tcPr>
            <w:tcW w:w="770" w:type="pct"/>
          </w:tcPr>
          <w:p w14:paraId="725E4221" w14:textId="77777777" w:rsidR="00E959E9" w:rsidRPr="00280558" w:rsidRDefault="00E959E9" w:rsidP="00E959E9">
            <w:pPr>
              <w:ind w:firstLineChars="0" w:firstLine="0"/>
            </w:pPr>
            <w:r w:rsidRPr="00280558">
              <w:t>C</w:t>
            </w:r>
          </w:p>
        </w:tc>
        <w:tc>
          <w:tcPr>
            <w:tcW w:w="1410" w:type="pct"/>
          </w:tcPr>
          <w:p w14:paraId="251BEA05" w14:textId="77777777" w:rsidR="00E959E9" w:rsidRPr="00280558" w:rsidRDefault="00E959E9" w:rsidP="00E959E9">
            <w:pPr>
              <w:ind w:firstLineChars="0" w:firstLine="0"/>
            </w:pPr>
            <w:r w:rsidRPr="00280558">
              <w:t>1.791221</w:t>
            </w:r>
          </w:p>
        </w:tc>
        <w:tc>
          <w:tcPr>
            <w:tcW w:w="1410" w:type="pct"/>
          </w:tcPr>
          <w:p w14:paraId="3AED8960" w14:textId="77777777" w:rsidR="00E959E9" w:rsidRPr="00280558" w:rsidRDefault="00E959E9" w:rsidP="00E959E9">
            <w:pPr>
              <w:ind w:firstLineChars="0" w:firstLine="0"/>
            </w:pPr>
            <w:r w:rsidRPr="00280558">
              <w:t>0.954618</w:t>
            </w:r>
          </w:p>
        </w:tc>
        <w:tc>
          <w:tcPr>
            <w:tcW w:w="1410" w:type="pct"/>
          </w:tcPr>
          <w:p w14:paraId="45BBED42" w14:textId="77777777" w:rsidR="00E959E9" w:rsidRPr="00280558" w:rsidRDefault="00E959E9" w:rsidP="00E959E9">
            <w:pPr>
              <w:ind w:firstLineChars="0" w:firstLine="0"/>
            </w:pPr>
            <w:r w:rsidRPr="00280558">
              <w:t>-0.121341</w:t>
            </w:r>
          </w:p>
        </w:tc>
      </w:tr>
      <w:tr w:rsidR="00E959E9" w:rsidRPr="00280558" w14:paraId="3385F8F3" w14:textId="77777777" w:rsidTr="00E959E9">
        <w:tc>
          <w:tcPr>
            <w:tcW w:w="770" w:type="pct"/>
          </w:tcPr>
          <w:p w14:paraId="25281469" w14:textId="77777777" w:rsidR="00E959E9" w:rsidRPr="00280558" w:rsidRDefault="00E959E9" w:rsidP="00E959E9">
            <w:pPr>
              <w:ind w:firstLineChars="0" w:firstLine="0"/>
            </w:pPr>
            <w:r w:rsidRPr="00280558">
              <w:t>C</w:t>
            </w:r>
          </w:p>
        </w:tc>
        <w:tc>
          <w:tcPr>
            <w:tcW w:w="1410" w:type="pct"/>
          </w:tcPr>
          <w:p w14:paraId="0DA3B4D3" w14:textId="77777777" w:rsidR="00E959E9" w:rsidRPr="00280558" w:rsidRDefault="00E959E9" w:rsidP="00E959E9">
            <w:pPr>
              <w:ind w:firstLineChars="0" w:firstLine="0"/>
            </w:pPr>
            <w:r w:rsidRPr="00280558">
              <w:t>2.075727</w:t>
            </w:r>
          </w:p>
        </w:tc>
        <w:tc>
          <w:tcPr>
            <w:tcW w:w="1410" w:type="pct"/>
          </w:tcPr>
          <w:p w14:paraId="5C5CAA5D" w14:textId="77777777" w:rsidR="00E959E9" w:rsidRPr="00280558" w:rsidRDefault="00E959E9" w:rsidP="00E959E9">
            <w:pPr>
              <w:ind w:firstLineChars="0" w:firstLine="0"/>
            </w:pPr>
            <w:r w:rsidRPr="00280558">
              <w:t>-1.272845</w:t>
            </w:r>
          </w:p>
        </w:tc>
        <w:tc>
          <w:tcPr>
            <w:tcW w:w="1410" w:type="pct"/>
          </w:tcPr>
          <w:p w14:paraId="6A0095F6" w14:textId="77777777" w:rsidR="00E959E9" w:rsidRPr="00280558" w:rsidRDefault="00E959E9" w:rsidP="00E959E9">
            <w:pPr>
              <w:ind w:firstLineChars="0" w:firstLine="0"/>
            </w:pPr>
            <w:r w:rsidRPr="00280558">
              <w:t>0.526966</w:t>
            </w:r>
          </w:p>
        </w:tc>
      </w:tr>
      <w:tr w:rsidR="00E959E9" w:rsidRPr="00280558" w14:paraId="5AA2402F" w14:textId="77777777" w:rsidTr="00E959E9">
        <w:tc>
          <w:tcPr>
            <w:tcW w:w="770" w:type="pct"/>
          </w:tcPr>
          <w:p w14:paraId="35AC6269" w14:textId="77777777" w:rsidR="00E959E9" w:rsidRPr="00280558" w:rsidRDefault="00E959E9" w:rsidP="00E959E9">
            <w:pPr>
              <w:ind w:firstLineChars="0" w:firstLine="0"/>
            </w:pPr>
            <w:r w:rsidRPr="00280558">
              <w:t>C</w:t>
            </w:r>
          </w:p>
        </w:tc>
        <w:tc>
          <w:tcPr>
            <w:tcW w:w="1410" w:type="pct"/>
          </w:tcPr>
          <w:p w14:paraId="314831B5" w14:textId="77777777" w:rsidR="00E959E9" w:rsidRPr="00280558" w:rsidRDefault="00E959E9" w:rsidP="00E959E9">
            <w:pPr>
              <w:ind w:firstLineChars="0" w:firstLine="0"/>
            </w:pPr>
            <w:r w:rsidRPr="00280558">
              <w:t>1.664356</w:t>
            </w:r>
          </w:p>
        </w:tc>
        <w:tc>
          <w:tcPr>
            <w:tcW w:w="1410" w:type="pct"/>
          </w:tcPr>
          <w:p w14:paraId="39A7C53F" w14:textId="77777777" w:rsidR="00E959E9" w:rsidRPr="00280558" w:rsidRDefault="00E959E9" w:rsidP="00E959E9">
            <w:pPr>
              <w:ind w:firstLineChars="0" w:firstLine="0"/>
            </w:pPr>
            <w:r w:rsidRPr="00280558">
              <w:t>-2.164846</w:t>
            </w:r>
          </w:p>
        </w:tc>
        <w:tc>
          <w:tcPr>
            <w:tcW w:w="1410" w:type="pct"/>
          </w:tcPr>
          <w:p w14:paraId="7446C937" w14:textId="77777777" w:rsidR="00E959E9" w:rsidRPr="00280558" w:rsidRDefault="00E959E9" w:rsidP="00E959E9">
            <w:pPr>
              <w:ind w:firstLineChars="0" w:firstLine="0"/>
            </w:pPr>
            <w:r w:rsidRPr="00280558">
              <w:t>1.525196</w:t>
            </w:r>
          </w:p>
        </w:tc>
      </w:tr>
      <w:tr w:rsidR="00E959E9" w:rsidRPr="00280558" w14:paraId="3E830EA1" w14:textId="77777777" w:rsidTr="00E959E9">
        <w:tc>
          <w:tcPr>
            <w:tcW w:w="770" w:type="pct"/>
          </w:tcPr>
          <w:p w14:paraId="1D8538FF" w14:textId="77777777" w:rsidR="00E959E9" w:rsidRPr="00280558" w:rsidRDefault="00E959E9" w:rsidP="00E959E9">
            <w:pPr>
              <w:ind w:firstLineChars="0" w:firstLine="0"/>
            </w:pPr>
            <w:r w:rsidRPr="00280558">
              <w:t>C</w:t>
            </w:r>
          </w:p>
        </w:tc>
        <w:tc>
          <w:tcPr>
            <w:tcW w:w="1410" w:type="pct"/>
          </w:tcPr>
          <w:p w14:paraId="1AE85406" w14:textId="77777777" w:rsidR="00E959E9" w:rsidRPr="00280558" w:rsidRDefault="00E959E9" w:rsidP="00E959E9">
            <w:pPr>
              <w:ind w:firstLineChars="0" w:firstLine="0"/>
            </w:pPr>
            <w:r w:rsidRPr="00280558">
              <w:t>2.591471</w:t>
            </w:r>
          </w:p>
        </w:tc>
        <w:tc>
          <w:tcPr>
            <w:tcW w:w="1410" w:type="pct"/>
          </w:tcPr>
          <w:p w14:paraId="5DEC254C" w14:textId="77777777" w:rsidR="00E959E9" w:rsidRPr="00280558" w:rsidRDefault="00E959E9" w:rsidP="00E959E9">
            <w:pPr>
              <w:ind w:firstLineChars="0" w:firstLine="0"/>
            </w:pPr>
            <w:r w:rsidRPr="00280558">
              <w:t>-2.985836</w:t>
            </w:r>
          </w:p>
        </w:tc>
        <w:tc>
          <w:tcPr>
            <w:tcW w:w="1410" w:type="pct"/>
          </w:tcPr>
          <w:p w14:paraId="475FBA83" w14:textId="77777777" w:rsidR="00E959E9" w:rsidRPr="00280558" w:rsidRDefault="00E959E9" w:rsidP="00E959E9">
            <w:pPr>
              <w:ind w:firstLineChars="0" w:firstLine="0"/>
            </w:pPr>
            <w:r w:rsidRPr="00280558">
              <w:t>2.163741</w:t>
            </w:r>
          </w:p>
        </w:tc>
      </w:tr>
      <w:tr w:rsidR="00E959E9" w:rsidRPr="00280558" w14:paraId="0FB45A59" w14:textId="77777777" w:rsidTr="00E959E9">
        <w:tc>
          <w:tcPr>
            <w:tcW w:w="770" w:type="pct"/>
          </w:tcPr>
          <w:p w14:paraId="44D50490" w14:textId="77777777" w:rsidR="00E959E9" w:rsidRPr="00280558" w:rsidRDefault="00E959E9" w:rsidP="00E959E9">
            <w:pPr>
              <w:ind w:firstLineChars="0" w:firstLine="0"/>
            </w:pPr>
            <w:r w:rsidRPr="00280558">
              <w:t>C</w:t>
            </w:r>
          </w:p>
        </w:tc>
        <w:tc>
          <w:tcPr>
            <w:tcW w:w="1410" w:type="pct"/>
          </w:tcPr>
          <w:p w14:paraId="3B1CEC7E" w14:textId="77777777" w:rsidR="00E959E9" w:rsidRPr="00280558" w:rsidRDefault="00E959E9" w:rsidP="00E959E9">
            <w:pPr>
              <w:ind w:firstLineChars="0" w:firstLine="0"/>
            </w:pPr>
            <w:r w:rsidRPr="00280558">
              <w:t>3.942427</w:t>
            </w:r>
          </w:p>
        </w:tc>
        <w:tc>
          <w:tcPr>
            <w:tcW w:w="1410" w:type="pct"/>
          </w:tcPr>
          <w:p w14:paraId="5FA971FE" w14:textId="77777777" w:rsidR="00E959E9" w:rsidRPr="00280558" w:rsidRDefault="00E959E9" w:rsidP="00E959E9">
            <w:pPr>
              <w:ind w:firstLineChars="0" w:firstLine="0"/>
            </w:pPr>
            <w:r w:rsidRPr="00280558">
              <w:t>-2.920890</w:t>
            </w:r>
          </w:p>
        </w:tc>
        <w:tc>
          <w:tcPr>
            <w:tcW w:w="1410" w:type="pct"/>
          </w:tcPr>
          <w:p w14:paraId="0286FD69" w14:textId="77777777" w:rsidR="00E959E9" w:rsidRPr="00280558" w:rsidRDefault="00E959E9" w:rsidP="00E959E9">
            <w:pPr>
              <w:ind w:firstLineChars="0" w:firstLine="0"/>
            </w:pPr>
            <w:r w:rsidRPr="00280558">
              <w:t>1.837377</w:t>
            </w:r>
          </w:p>
        </w:tc>
      </w:tr>
      <w:tr w:rsidR="00E959E9" w:rsidRPr="00280558" w14:paraId="6932B50A" w14:textId="77777777" w:rsidTr="00E959E9">
        <w:tc>
          <w:tcPr>
            <w:tcW w:w="770" w:type="pct"/>
          </w:tcPr>
          <w:p w14:paraId="14FABA77" w14:textId="77777777" w:rsidR="00E959E9" w:rsidRPr="00280558" w:rsidRDefault="00E959E9" w:rsidP="00E959E9">
            <w:pPr>
              <w:ind w:firstLineChars="0" w:firstLine="0"/>
            </w:pPr>
            <w:r w:rsidRPr="00280558">
              <w:t>C</w:t>
            </w:r>
          </w:p>
        </w:tc>
        <w:tc>
          <w:tcPr>
            <w:tcW w:w="1410" w:type="pct"/>
          </w:tcPr>
          <w:p w14:paraId="71D01F33" w14:textId="77777777" w:rsidR="00E959E9" w:rsidRPr="00280558" w:rsidRDefault="00E959E9" w:rsidP="00E959E9">
            <w:pPr>
              <w:ind w:firstLineChars="0" w:firstLine="0"/>
            </w:pPr>
            <w:r w:rsidRPr="00280558">
              <w:t>4.363172</w:t>
            </w:r>
          </w:p>
        </w:tc>
        <w:tc>
          <w:tcPr>
            <w:tcW w:w="1410" w:type="pct"/>
          </w:tcPr>
          <w:p w14:paraId="5849DBAA" w14:textId="77777777" w:rsidR="00E959E9" w:rsidRPr="00280558" w:rsidRDefault="00E959E9" w:rsidP="00E959E9">
            <w:pPr>
              <w:ind w:firstLineChars="0" w:firstLine="0"/>
            </w:pPr>
            <w:r w:rsidRPr="00280558">
              <w:t>-2.042769</w:t>
            </w:r>
          </w:p>
        </w:tc>
        <w:tc>
          <w:tcPr>
            <w:tcW w:w="1410" w:type="pct"/>
          </w:tcPr>
          <w:p w14:paraId="247CF794" w14:textId="77777777" w:rsidR="00E959E9" w:rsidRPr="00280558" w:rsidRDefault="00E959E9" w:rsidP="00E959E9">
            <w:pPr>
              <w:ind w:firstLineChars="0" w:firstLine="0"/>
            </w:pPr>
            <w:r w:rsidRPr="00280558">
              <w:t>0.840317</w:t>
            </w:r>
          </w:p>
        </w:tc>
      </w:tr>
      <w:tr w:rsidR="00E959E9" w:rsidRPr="00280558" w14:paraId="7850A46F" w14:textId="77777777" w:rsidTr="00E959E9">
        <w:tc>
          <w:tcPr>
            <w:tcW w:w="770" w:type="pct"/>
          </w:tcPr>
          <w:p w14:paraId="59583D63" w14:textId="77777777" w:rsidR="00E959E9" w:rsidRPr="00280558" w:rsidRDefault="00E959E9" w:rsidP="00E959E9">
            <w:pPr>
              <w:ind w:firstLineChars="0" w:firstLine="0"/>
            </w:pPr>
            <w:r w:rsidRPr="00280558">
              <w:t>H</w:t>
            </w:r>
          </w:p>
        </w:tc>
        <w:tc>
          <w:tcPr>
            <w:tcW w:w="1410" w:type="pct"/>
          </w:tcPr>
          <w:p w14:paraId="2937E95D" w14:textId="77777777" w:rsidR="00E959E9" w:rsidRPr="00280558" w:rsidRDefault="00E959E9" w:rsidP="00E959E9">
            <w:pPr>
              <w:ind w:firstLineChars="0" w:firstLine="0"/>
            </w:pPr>
            <w:r w:rsidRPr="00280558">
              <w:t>0.614924</w:t>
            </w:r>
          </w:p>
        </w:tc>
        <w:tc>
          <w:tcPr>
            <w:tcW w:w="1410" w:type="pct"/>
          </w:tcPr>
          <w:p w14:paraId="61006BED" w14:textId="77777777" w:rsidR="00E959E9" w:rsidRPr="00280558" w:rsidRDefault="00E959E9" w:rsidP="00E959E9">
            <w:pPr>
              <w:ind w:firstLineChars="0" w:firstLine="0"/>
            </w:pPr>
            <w:r w:rsidRPr="00280558">
              <w:t>-2.209098</w:t>
            </w:r>
          </w:p>
        </w:tc>
        <w:tc>
          <w:tcPr>
            <w:tcW w:w="1410" w:type="pct"/>
          </w:tcPr>
          <w:p w14:paraId="68394673" w14:textId="77777777" w:rsidR="00E959E9" w:rsidRPr="00280558" w:rsidRDefault="00E959E9" w:rsidP="00E959E9">
            <w:pPr>
              <w:ind w:firstLineChars="0" w:firstLine="0"/>
            </w:pPr>
            <w:r w:rsidRPr="00280558">
              <w:t>1.810209</w:t>
            </w:r>
          </w:p>
        </w:tc>
      </w:tr>
      <w:tr w:rsidR="00E959E9" w:rsidRPr="00280558" w14:paraId="52E84F4C" w14:textId="77777777" w:rsidTr="00E959E9">
        <w:tc>
          <w:tcPr>
            <w:tcW w:w="770" w:type="pct"/>
          </w:tcPr>
          <w:p w14:paraId="48C11D6D" w14:textId="77777777" w:rsidR="00E959E9" w:rsidRPr="00280558" w:rsidRDefault="00E959E9" w:rsidP="00E959E9">
            <w:pPr>
              <w:ind w:firstLineChars="0" w:firstLine="0"/>
            </w:pPr>
            <w:r w:rsidRPr="00280558">
              <w:t>H</w:t>
            </w:r>
          </w:p>
        </w:tc>
        <w:tc>
          <w:tcPr>
            <w:tcW w:w="1410" w:type="pct"/>
          </w:tcPr>
          <w:p w14:paraId="3392B60A" w14:textId="77777777" w:rsidR="00E959E9" w:rsidRPr="00280558" w:rsidRDefault="00E959E9" w:rsidP="00E959E9">
            <w:pPr>
              <w:ind w:firstLineChars="0" w:firstLine="0"/>
            </w:pPr>
            <w:r w:rsidRPr="00280558">
              <w:t>2.250959</w:t>
            </w:r>
          </w:p>
        </w:tc>
        <w:tc>
          <w:tcPr>
            <w:tcW w:w="1410" w:type="pct"/>
          </w:tcPr>
          <w:p w14:paraId="1E5E7680" w14:textId="77777777" w:rsidR="00E959E9" w:rsidRPr="00280558" w:rsidRDefault="00E959E9" w:rsidP="00E959E9">
            <w:pPr>
              <w:ind w:firstLineChars="0" w:firstLine="0"/>
            </w:pPr>
            <w:r w:rsidRPr="00280558">
              <w:t>-3.668603</w:t>
            </w:r>
          </w:p>
        </w:tc>
        <w:tc>
          <w:tcPr>
            <w:tcW w:w="1410" w:type="pct"/>
          </w:tcPr>
          <w:p w14:paraId="28F4D050" w14:textId="77777777" w:rsidR="00E959E9" w:rsidRPr="00280558" w:rsidRDefault="00E959E9" w:rsidP="00E959E9">
            <w:pPr>
              <w:ind w:firstLineChars="0" w:firstLine="0"/>
            </w:pPr>
            <w:r w:rsidRPr="00280558">
              <w:t>2.936101</w:t>
            </w:r>
          </w:p>
        </w:tc>
      </w:tr>
      <w:tr w:rsidR="00E959E9" w:rsidRPr="00280558" w14:paraId="4C428955" w14:textId="77777777" w:rsidTr="00E959E9">
        <w:tc>
          <w:tcPr>
            <w:tcW w:w="770" w:type="pct"/>
          </w:tcPr>
          <w:p w14:paraId="35370654" w14:textId="77777777" w:rsidR="00E959E9" w:rsidRPr="00280558" w:rsidRDefault="00E959E9" w:rsidP="00E959E9">
            <w:pPr>
              <w:ind w:firstLineChars="0" w:firstLine="0"/>
            </w:pPr>
            <w:r w:rsidRPr="00280558">
              <w:t>H</w:t>
            </w:r>
          </w:p>
        </w:tc>
        <w:tc>
          <w:tcPr>
            <w:tcW w:w="1410" w:type="pct"/>
          </w:tcPr>
          <w:p w14:paraId="1AFA97B0" w14:textId="77777777" w:rsidR="00E959E9" w:rsidRPr="00280558" w:rsidRDefault="00E959E9" w:rsidP="00E959E9">
            <w:pPr>
              <w:ind w:firstLineChars="0" w:firstLine="0"/>
            </w:pPr>
            <w:r w:rsidRPr="00280558">
              <w:t>4.661309</w:t>
            </w:r>
          </w:p>
        </w:tc>
        <w:tc>
          <w:tcPr>
            <w:tcW w:w="1410" w:type="pct"/>
          </w:tcPr>
          <w:p w14:paraId="1A9A063E" w14:textId="77777777" w:rsidR="00E959E9" w:rsidRPr="00280558" w:rsidRDefault="00E959E9" w:rsidP="00E959E9">
            <w:pPr>
              <w:ind w:firstLineChars="0" w:firstLine="0"/>
            </w:pPr>
            <w:r w:rsidRPr="00280558">
              <w:t>-3.551200</w:t>
            </w:r>
          </w:p>
        </w:tc>
        <w:tc>
          <w:tcPr>
            <w:tcW w:w="1410" w:type="pct"/>
          </w:tcPr>
          <w:p w14:paraId="21EE410E" w14:textId="77777777" w:rsidR="00E959E9" w:rsidRPr="00280558" w:rsidRDefault="00E959E9" w:rsidP="00E959E9">
            <w:pPr>
              <w:ind w:firstLineChars="0" w:firstLine="0"/>
            </w:pPr>
            <w:r w:rsidRPr="00280558">
              <w:t>2.348975</w:t>
            </w:r>
          </w:p>
        </w:tc>
      </w:tr>
      <w:tr w:rsidR="00E959E9" w:rsidRPr="00280558" w14:paraId="759C3FB8" w14:textId="77777777" w:rsidTr="00E959E9">
        <w:tc>
          <w:tcPr>
            <w:tcW w:w="770" w:type="pct"/>
          </w:tcPr>
          <w:p w14:paraId="2F9B5427" w14:textId="77777777" w:rsidR="00E959E9" w:rsidRPr="00280558" w:rsidRDefault="00E959E9" w:rsidP="00E959E9">
            <w:pPr>
              <w:ind w:firstLineChars="0" w:firstLine="0"/>
            </w:pPr>
            <w:r w:rsidRPr="00280558">
              <w:t>H</w:t>
            </w:r>
          </w:p>
        </w:tc>
        <w:tc>
          <w:tcPr>
            <w:tcW w:w="1410" w:type="pct"/>
          </w:tcPr>
          <w:p w14:paraId="74F82093" w14:textId="77777777" w:rsidR="00E959E9" w:rsidRPr="00280558" w:rsidRDefault="00E959E9" w:rsidP="00E959E9">
            <w:pPr>
              <w:ind w:firstLineChars="0" w:firstLine="0"/>
            </w:pPr>
            <w:r w:rsidRPr="00280558">
              <w:t>5.408256</w:t>
            </w:r>
          </w:p>
        </w:tc>
        <w:tc>
          <w:tcPr>
            <w:tcW w:w="1410" w:type="pct"/>
          </w:tcPr>
          <w:p w14:paraId="6E06A162" w14:textId="77777777" w:rsidR="00E959E9" w:rsidRPr="00280558" w:rsidRDefault="00E959E9" w:rsidP="00E959E9">
            <w:pPr>
              <w:ind w:firstLineChars="0" w:firstLine="0"/>
            </w:pPr>
            <w:r w:rsidRPr="00280558">
              <w:t>-1.983128</w:t>
            </w:r>
          </w:p>
        </w:tc>
        <w:tc>
          <w:tcPr>
            <w:tcW w:w="1410" w:type="pct"/>
          </w:tcPr>
          <w:p w14:paraId="0F6A21B8" w14:textId="77777777" w:rsidR="00E959E9" w:rsidRPr="00280558" w:rsidRDefault="00E959E9" w:rsidP="00E959E9">
            <w:pPr>
              <w:ind w:firstLineChars="0" w:firstLine="0"/>
            </w:pPr>
            <w:r w:rsidRPr="00280558">
              <w:t>0.552093</w:t>
            </w:r>
          </w:p>
        </w:tc>
      </w:tr>
      <w:tr w:rsidR="00E959E9" w:rsidRPr="00280558" w14:paraId="079E94E5" w14:textId="77777777" w:rsidTr="00E959E9">
        <w:tc>
          <w:tcPr>
            <w:tcW w:w="770" w:type="pct"/>
          </w:tcPr>
          <w:p w14:paraId="064578AC" w14:textId="77777777" w:rsidR="00E959E9" w:rsidRPr="00280558" w:rsidRDefault="00E959E9" w:rsidP="00E959E9">
            <w:pPr>
              <w:ind w:firstLineChars="0" w:firstLine="0"/>
            </w:pPr>
            <w:r w:rsidRPr="00280558">
              <w:t>N</w:t>
            </w:r>
          </w:p>
        </w:tc>
        <w:tc>
          <w:tcPr>
            <w:tcW w:w="1410" w:type="pct"/>
          </w:tcPr>
          <w:p w14:paraId="323317A8" w14:textId="77777777" w:rsidR="00E959E9" w:rsidRPr="00280558" w:rsidRDefault="00E959E9" w:rsidP="00E959E9">
            <w:pPr>
              <w:ind w:firstLineChars="0" w:firstLine="0"/>
            </w:pPr>
            <w:r w:rsidRPr="00280558">
              <w:t>1.217024</w:t>
            </w:r>
          </w:p>
        </w:tc>
        <w:tc>
          <w:tcPr>
            <w:tcW w:w="1410" w:type="pct"/>
          </w:tcPr>
          <w:p w14:paraId="6D1F5235" w14:textId="77777777" w:rsidR="00E959E9" w:rsidRPr="00280558" w:rsidRDefault="00E959E9" w:rsidP="00E959E9">
            <w:pPr>
              <w:ind w:firstLineChars="0" w:firstLine="0"/>
            </w:pPr>
            <w:r w:rsidRPr="00280558">
              <w:t>-0.408019</w:t>
            </w:r>
          </w:p>
        </w:tc>
        <w:tc>
          <w:tcPr>
            <w:tcW w:w="1410" w:type="pct"/>
          </w:tcPr>
          <w:p w14:paraId="65A1B4B6" w14:textId="77777777" w:rsidR="00E959E9" w:rsidRPr="00280558" w:rsidRDefault="00E959E9" w:rsidP="00E959E9">
            <w:pPr>
              <w:ind w:firstLineChars="0" w:firstLine="0"/>
            </w:pPr>
            <w:r w:rsidRPr="00280558">
              <w:t>-0.180669</w:t>
            </w:r>
          </w:p>
        </w:tc>
      </w:tr>
      <w:tr w:rsidR="00E959E9" w:rsidRPr="00280558" w14:paraId="23D6DB7F" w14:textId="77777777" w:rsidTr="00E959E9">
        <w:tc>
          <w:tcPr>
            <w:tcW w:w="770" w:type="pct"/>
          </w:tcPr>
          <w:p w14:paraId="69C2C272" w14:textId="77777777" w:rsidR="00E959E9" w:rsidRPr="00280558" w:rsidRDefault="00E959E9" w:rsidP="00E959E9">
            <w:pPr>
              <w:ind w:firstLineChars="0" w:firstLine="0"/>
            </w:pPr>
            <w:r w:rsidRPr="00280558">
              <w:t>C</w:t>
            </w:r>
          </w:p>
        </w:tc>
        <w:tc>
          <w:tcPr>
            <w:tcW w:w="1410" w:type="pct"/>
          </w:tcPr>
          <w:p w14:paraId="6FAA8486" w14:textId="77777777" w:rsidR="00E959E9" w:rsidRPr="00280558" w:rsidRDefault="00E959E9" w:rsidP="00E959E9">
            <w:pPr>
              <w:ind w:firstLineChars="0" w:firstLine="0"/>
            </w:pPr>
            <w:r w:rsidRPr="00280558">
              <w:t>3.443282</w:t>
            </w:r>
          </w:p>
        </w:tc>
        <w:tc>
          <w:tcPr>
            <w:tcW w:w="1410" w:type="pct"/>
          </w:tcPr>
          <w:p w14:paraId="7BAB0535" w14:textId="77777777" w:rsidR="00E959E9" w:rsidRPr="00280558" w:rsidRDefault="00E959E9" w:rsidP="00E959E9">
            <w:pPr>
              <w:ind w:firstLineChars="0" w:firstLine="0"/>
            </w:pPr>
            <w:r w:rsidRPr="00280558">
              <w:t>-1.234894</w:t>
            </w:r>
          </w:p>
        </w:tc>
        <w:tc>
          <w:tcPr>
            <w:tcW w:w="1410" w:type="pct"/>
          </w:tcPr>
          <w:p w14:paraId="6AF3BE42" w14:textId="77777777" w:rsidR="00E959E9" w:rsidRPr="00280558" w:rsidRDefault="00E959E9" w:rsidP="00E959E9">
            <w:pPr>
              <w:ind w:firstLineChars="0" w:firstLine="0"/>
            </w:pPr>
            <w:r w:rsidRPr="00280558">
              <w:t>0.185643</w:t>
            </w:r>
          </w:p>
        </w:tc>
      </w:tr>
      <w:tr w:rsidR="00E959E9" w:rsidRPr="00280558" w14:paraId="50E6274C" w14:textId="77777777" w:rsidTr="00E959E9">
        <w:tc>
          <w:tcPr>
            <w:tcW w:w="770" w:type="pct"/>
          </w:tcPr>
          <w:p w14:paraId="04AF51CF" w14:textId="77777777" w:rsidR="00E959E9" w:rsidRPr="00280558" w:rsidRDefault="00E959E9" w:rsidP="00E959E9">
            <w:pPr>
              <w:ind w:firstLineChars="0" w:firstLine="0"/>
            </w:pPr>
            <w:r w:rsidRPr="00280558">
              <w:t>H</w:t>
            </w:r>
          </w:p>
        </w:tc>
        <w:tc>
          <w:tcPr>
            <w:tcW w:w="1410" w:type="pct"/>
          </w:tcPr>
          <w:p w14:paraId="54E22E4A" w14:textId="77777777" w:rsidR="00E959E9" w:rsidRPr="00280558" w:rsidRDefault="00E959E9" w:rsidP="00E959E9">
            <w:pPr>
              <w:ind w:firstLineChars="0" w:firstLine="0"/>
            </w:pPr>
            <w:r w:rsidRPr="00280558">
              <w:t>2.079324</w:t>
            </w:r>
          </w:p>
        </w:tc>
        <w:tc>
          <w:tcPr>
            <w:tcW w:w="1410" w:type="pct"/>
          </w:tcPr>
          <w:p w14:paraId="0416C0A7" w14:textId="77777777" w:rsidR="00E959E9" w:rsidRPr="00280558" w:rsidRDefault="00E959E9" w:rsidP="00E959E9">
            <w:pPr>
              <w:ind w:firstLineChars="0" w:firstLine="0"/>
            </w:pPr>
            <w:r w:rsidRPr="00280558">
              <w:t>1.171547</w:t>
            </w:r>
          </w:p>
        </w:tc>
        <w:tc>
          <w:tcPr>
            <w:tcW w:w="1410" w:type="pct"/>
          </w:tcPr>
          <w:p w14:paraId="77E96C21" w14:textId="77777777" w:rsidR="00E959E9" w:rsidRPr="00280558" w:rsidRDefault="00E959E9" w:rsidP="00E959E9">
            <w:pPr>
              <w:ind w:firstLineChars="0" w:firstLine="0"/>
            </w:pPr>
            <w:r w:rsidRPr="00280558">
              <w:t>0.919217</w:t>
            </w:r>
          </w:p>
        </w:tc>
      </w:tr>
      <w:tr w:rsidR="00E959E9" w:rsidRPr="00280558" w14:paraId="248F8059" w14:textId="77777777" w:rsidTr="00E959E9">
        <w:tc>
          <w:tcPr>
            <w:tcW w:w="770" w:type="pct"/>
          </w:tcPr>
          <w:p w14:paraId="287E6B73" w14:textId="77777777" w:rsidR="00E959E9" w:rsidRPr="00280558" w:rsidRDefault="00E959E9" w:rsidP="00E959E9">
            <w:pPr>
              <w:ind w:firstLineChars="0" w:firstLine="0"/>
            </w:pPr>
            <w:r w:rsidRPr="00280558">
              <w:t>C</w:t>
            </w:r>
          </w:p>
        </w:tc>
        <w:tc>
          <w:tcPr>
            <w:tcW w:w="1410" w:type="pct"/>
          </w:tcPr>
          <w:p w14:paraId="14ECD047" w14:textId="77777777" w:rsidR="00E959E9" w:rsidRPr="00280558" w:rsidRDefault="00E959E9" w:rsidP="00E959E9">
            <w:pPr>
              <w:ind w:firstLineChars="0" w:firstLine="0"/>
            </w:pPr>
            <w:r w:rsidRPr="00280558">
              <w:t>0.842121</w:t>
            </w:r>
          </w:p>
        </w:tc>
        <w:tc>
          <w:tcPr>
            <w:tcW w:w="1410" w:type="pct"/>
          </w:tcPr>
          <w:p w14:paraId="5BFF01CB" w14:textId="77777777" w:rsidR="00E959E9" w:rsidRPr="00280558" w:rsidRDefault="00E959E9" w:rsidP="00E959E9">
            <w:pPr>
              <w:ind w:firstLineChars="0" w:firstLine="0"/>
            </w:pPr>
            <w:r w:rsidRPr="00280558">
              <w:t>2.055044</w:t>
            </w:r>
          </w:p>
        </w:tc>
        <w:tc>
          <w:tcPr>
            <w:tcW w:w="1410" w:type="pct"/>
          </w:tcPr>
          <w:p w14:paraId="60F4A5F5" w14:textId="77777777" w:rsidR="00E959E9" w:rsidRPr="00280558" w:rsidRDefault="00E959E9" w:rsidP="00E959E9">
            <w:pPr>
              <w:ind w:firstLineChars="0" w:firstLine="0"/>
            </w:pPr>
            <w:r w:rsidRPr="00280558">
              <w:t>-0.548374</w:t>
            </w:r>
          </w:p>
        </w:tc>
      </w:tr>
      <w:tr w:rsidR="00E959E9" w:rsidRPr="00280558" w14:paraId="0A648FD9" w14:textId="77777777" w:rsidTr="00E959E9">
        <w:tc>
          <w:tcPr>
            <w:tcW w:w="770" w:type="pct"/>
          </w:tcPr>
          <w:p w14:paraId="303B8FBA" w14:textId="77777777" w:rsidR="00E959E9" w:rsidRPr="00280558" w:rsidRDefault="00E959E9" w:rsidP="00E959E9">
            <w:pPr>
              <w:ind w:firstLineChars="0" w:firstLine="0"/>
            </w:pPr>
            <w:r w:rsidRPr="00280558">
              <w:t>C</w:t>
            </w:r>
          </w:p>
        </w:tc>
        <w:tc>
          <w:tcPr>
            <w:tcW w:w="1410" w:type="pct"/>
          </w:tcPr>
          <w:p w14:paraId="7805B1A7" w14:textId="77777777" w:rsidR="00E959E9" w:rsidRPr="00280558" w:rsidRDefault="00E959E9" w:rsidP="00E959E9">
            <w:pPr>
              <w:ind w:firstLineChars="0" w:firstLine="0"/>
            </w:pPr>
            <w:r w:rsidRPr="00280558">
              <w:t>0.975427</w:t>
            </w:r>
          </w:p>
        </w:tc>
        <w:tc>
          <w:tcPr>
            <w:tcW w:w="1410" w:type="pct"/>
          </w:tcPr>
          <w:p w14:paraId="0D7D40C4" w14:textId="77777777" w:rsidR="00E959E9" w:rsidRPr="00280558" w:rsidRDefault="00E959E9" w:rsidP="00E959E9">
            <w:pPr>
              <w:ind w:firstLineChars="0" w:firstLine="0"/>
            </w:pPr>
            <w:r w:rsidRPr="00280558">
              <w:t>3.316146</w:t>
            </w:r>
          </w:p>
        </w:tc>
        <w:tc>
          <w:tcPr>
            <w:tcW w:w="1410" w:type="pct"/>
          </w:tcPr>
          <w:p w14:paraId="192A64AA" w14:textId="77777777" w:rsidR="00E959E9" w:rsidRPr="00280558" w:rsidRDefault="00E959E9" w:rsidP="00E959E9">
            <w:pPr>
              <w:ind w:firstLineChars="0" w:firstLine="0"/>
            </w:pPr>
            <w:r w:rsidRPr="00280558">
              <w:t>0.041869</w:t>
            </w:r>
          </w:p>
        </w:tc>
      </w:tr>
      <w:tr w:rsidR="00E959E9" w:rsidRPr="00280558" w14:paraId="03FCA050" w14:textId="77777777" w:rsidTr="00E959E9">
        <w:tc>
          <w:tcPr>
            <w:tcW w:w="770" w:type="pct"/>
          </w:tcPr>
          <w:p w14:paraId="4EEF3340" w14:textId="77777777" w:rsidR="00E959E9" w:rsidRPr="00280558" w:rsidRDefault="00E959E9" w:rsidP="00E959E9">
            <w:pPr>
              <w:ind w:firstLineChars="0" w:firstLine="0"/>
            </w:pPr>
            <w:r w:rsidRPr="00280558">
              <w:t>C</w:t>
            </w:r>
          </w:p>
        </w:tc>
        <w:tc>
          <w:tcPr>
            <w:tcW w:w="1410" w:type="pct"/>
          </w:tcPr>
          <w:p w14:paraId="498DF9AA" w14:textId="77777777" w:rsidR="00E959E9" w:rsidRPr="00280558" w:rsidRDefault="00E959E9" w:rsidP="00E959E9">
            <w:pPr>
              <w:ind w:firstLineChars="0" w:firstLine="0"/>
            </w:pPr>
            <w:r w:rsidRPr="00280558">
              <w:t>-0.137927</w:t>
            </w:r>
          </w:p>
        </w:tc>
        <w:tc>
          <w:tcPr>
            <w:tcW w:w="1410" w:type="pct"/>
          </w:tcPr>
          <w:p w14:paraId="66AFB94F" w14:textId="77777777" w:rsidR="00E959E9" w:rsidRPr="00280558" w:rsidRDefault="00E959E9" w:rsidP="00E959E9">
            <w:pPr>
              <w:ind w:firstLineChars="0" w:firstLine="0"/>
            </w:pPr>
            <w:r w:rsidRPr="00280558">
              <w:t>1.873628</w:t>
            </w:r>
          </w:p>
        </w:tc>
        <w:tc>
          <w:tcPr>
            <w:tcW w:w="1410" w:type="pct"/>
          </w:tcPr>
          <w:p w14:paraId="7E6501A2" w14:textId="77777777" w:rsidR="00E959E9" w:rsidRPr="00280558" w:rsidRDefault="00E959E9" w:rsidP="00E959E9">
            <w:pPr>
              <w:ind w:firstLineChars="0" w:firstLine="0"/>
            </w:pPr>
            <w:r w:rsidRPr="00280558">
              <w:t>-1.528749</w:t>
            </w:r>
          </w:p>
        </w:tc>
      </w:tr>
      <w:tr w:rsidR="00E959E9" w:rsidRPr="00280558" w14:paraId="08E5E42B" w14:textId="77777777" w:rsidTr="00E959E9">
        <w:tc>
          <w:tcPr>
            <w:tcW w:w="770" w:type="pct"/>
          </w:tcPr>
          <w:p w14:paraId="0D9EC54D" w14:textId="77777777" w:rsidR="00E959E9" w:rsidRPr="00280558" w:rsidRDefault="00E959E9" w:rsidP="00E959E9">
            <w:pPr>
              <w:ind w:firstLineChars="0" w:firstLine="0"/>
            </w:pPr>
            <w:r w:rsidRPr="00280558">
              <w:t>C</w:t>
            </w:r>
          </w:p>
        </w:tc>
        <w:tc>
          <w:tcPr>
            <w:tcW w:w="1410" w:type="pct"/>
          </w:tcPr>
          <w:p w14:paraId="1F03E335" w14:textId="77777777" w:rsidR="00E959E9" w:rsidRPr="00280558" w:rsidRDefault="00E959E9" w:rsidP="00E959E9">
            <w:pPr>
              <w:ind w:firstLineChars="0" w:firstLine="0"/>
            </w:pPr>
            <w:r w:rsidRPr="00280558">
              <w:t>0.159514</w:t>
            </w:r>
          </w:p>
        </w:tc>
        <w:tc>
          <w:tcPr>
            <w:tcW w:w="1410" w:type="pct"/>
          </w:tcPr>
          <w:p w14:paraId="73301FA0" w14:textId="77777777" w:rsidR="00E959E9" w:rsidRPr="00280558" w:rsidRDefault="00E959E9" w:rsidP="00E959E9">
            <w:pPr>
              <w:ind w:firstLineChars="0" w:firstLine="0"/>
            </w:pPr>
            <w:r w:rsidRPr="00280558">
              <w:t>4.374571</w:t>
            </w:r>
          </w:p>
        </w:tc>
        <w:tc>
          <w:tcPr>
            <w:tcW w:w="1410" w:type="pct"/>
          </w:tcPr>
          <w:p w14:paraId="183A1FE2" w14:textId="77777777" w:rsidR="00E959E9" w:rsidRPr="00280558" w:rsidRDefault="00E959E9" w:rsidP="00E959E9">
            <w:pPr>
              <w:ind w:firstLineChars="0" w:firstLine="0"/>
            </w:pPr>
            <w:r w:rsidRPr="00280558">
              <w:t>-0.349284</w:t>
            </w:r>
          </w:p>
        </w:tc>
      </w:tr>
      <w:tr w:rsidR="00E959E9" w:rsidRPr="00280558" w14:paraId="34333874" w14:textId="77777777" w:rsidTr="00E959E9">
        <w:tc>
          <w:tcPr>
            <w:tcW w:w="770" w:type="pct"/>
          </w:tcPr>
          <w:p w14:paraId="766EE889" w14:textId="77777777" w:rsidR="00E959E9" w:rsidRPr="00280558" w:rsidRDefault="00E959E9" w:rsidP="00E959E9">
            <w:pPr>
              <w:ind w:firstLineChars="0" w:firstLine="0"/>
            </w:pPr>
            <w:r w:rsidRPr="00280558">
              <w:t>H</w:t>
            </w:r>
          </w:p>
        </w:tc>
        <w:tc>
          <w:tcPr>
            <w:tcW w:w="1410" w:type="pct"/>
          </w:tcPr>
          <w:p w14:paraId="17DBC256" w14:textId="77777777" w:rsidR="00E959E9" w:rsidRPr="00280558" w:rsidRDefault="00E959E9" w:rsidP="00E959E9">
            <w:pPr>
              <w:ind w:firstLineChars="0" w:firstLine="0"/>
            </w:pPr>
            <w:r w:rsidRPr="00280558">
              <w:t>1.706119</w:t>
            </w:r>
          </w:p>
        </w:tc>
        <w:tc>
          <w:tcPr>
            <w:tcW w:w="1410" w:type="pct"/>
          </w:tcPr>
          <w:p w14:paraId="64BB2CBD" w14:textId="77777777" w:rsidR="00E959E9" w:rsidRPr="00280558" w:rsidRDefault="00E959E9" w:rsidP="00E959E9">
            <w:pPr>
              <w:ind w:firstLineChars="0" w:firstLine="0"/>
            </w:pPr>
            <w:r w:rsidRPr="00280558">
              <w:t>3.455288</w:t>
            </w:r>
          </w:p>
        </w:tc>
        <w:tc>
          <w:tcPr>
            <w:tcW w:w="1410" w:type="pct"/>
          </w:tcPr>
          <w:p w14:paraId="7BB04425" w14:textId="77777777" w:rsidR="00E959E9" w:rsidRPr="00280558" w:rsidRDefault="00E959E9" w:rsidP="00E959E9">
            <w:pPr>
              <w:ind w:firstLineChars="0" w:firstLine="0"/>
            </w:pPr>
            <w:r w:rsidRPr="00280558">
              <w:t>0.833718</w:t>
            </w:r>
          </w:p>
        </w:tc>
      </w:tr>
      <w:tr w:rsidR="00E959E9" w:rsidRPr="00280558" w14:paraId="5AF8E41C" w14:textId="77777777" w:rsidTr="00E959E9">
        <w:tc>
          <w:tcPr>
            <w:tcW w:w="770" w:type="pct"/>
          </w:tcPr>
          <w:p w14:paraId="2C097B1B" w14:textId="77777777" w:rsidR="00E959E9" w:rsidRPr="00280558" w:rsidRDefault="00E959E9" w:rsidP="00E959E9">
            <w:pPr>
              <w:ind w:firstLineChars="0" w:firstLine="0"/>
            </w:pPr>
            <w:r w:rsidRPr="00280558">
              <w:t>C</w:t>
            </w:r>
          </w:p>
        </w:tc>
        <w:tc>
          <w:tcPr>
            <w:tcW w:w="1410" w:type="pct"/>
          </w:tcPr>
          <w:p w14:paraId="02C480CC" w14:textId="77777777" w:rsidR="00E959E9" w:rsidRPr="00280558" w:rsidRDefault="00E959E9" w:rsidP="00E959E9">
            <w:pPr>
              <w:ind w:firstLineChars="0" w:firstLine="0"/>
            </w:pPr>
            <w:r w:rsidRPr="00280558">
              <w:t>-0.982432</w:t>
            </w:r>
          </w:p>
        </w:tc>
        <w:tc>
          <w:tcPr>
            <w:tcW w:w="1410" w:type="pct"/>
          </w:tcPr>
          <w:p w14:paraId="478DB83F" w14:textId="77777777" w:rsidR="00E959E9" w:rsidRPr="00280558" w:rsidRDefault="00E959E9" w:rsidP="00E959E9">
            <w:pPr>
              <w:ind w:firstLineChars="0" w:firstLine="0"/>
            </w:pPr>
            <w:r w:rsidRPr="00280558">
              <w:t>2.920354</w:t>
            </w:r>
          </w:p>
        </w:tc>
        <w:tc>
          <w:tcPr>
            <w:tcW w:w="1410" w:type="pct"/>
          </w:tcPr>
          <w:p w14:paraId="22E23430" w14:textId="77777777" w:rsidR="00E959E9" w:rsidRPr="00280558" w:rsidRDefault="00E959E9" w:rsidP="00E959E9">
            <w:pPr>
              <w:ind w:firstLineChars="0" w:firstLine="0"/>
            </w:pPr>
            <w:r w:rsidRPr="00280558">
              <w:t>-1.894261</w:t>
            </w:r>
          </w:p>
        </w:tc>
      </w:tr>
      <w:tr w:rsidR="00E959E9" w:rsidRPr="00280558" w14:paraId="6B46ACAC" w14:textId="77777777" w:rsidTr="00E959E9">
        <w:tc>
          <w:tcPr>
            <w:tcW w:w="770" w:type="pct"/>
          </w:tcPr>
          <w:p w14:paraId="1953FBBD" w14:textId="77777777" w:rsidR="00E959E9" w:rsidRPr="00280558" w:rsidRDefault="00E959E9" w:rsidP="00E959E9">
            <w:pPr>
              <w:ind w:firstLineChars="0" w:firstLine="0"/>
            </w:pPr>
            <w:r w:rsidRPr="00280558">
              <w:t>H</w:t>
            </w:r>
          </w:p>
        </w:tc>
        <w:tc>
          <w:tcPr>
            <w:tcW w:w="1410" w:type="pct"/>
          </w:tcPr>
          <w:p w14:paraId="45ED34E9" w14:textId="77777777" w:rsidR="00E959E9" w:rsidRPr="00280558" w:rsidRDefault="00E959E9" w:rsidP="00E959E9">
            <w:pPr>
              <w:ind w:firstLineChars="0" w:firstLine="0"/>
            </w:pPr>
            <w:r w:rsidRPr="00280558">
              <w:t>-0.260360</w:t>
            </w:r>
          </w:p>
        </w:tc>
        <w:tc>
          <w:tcPr>
            <w:tcW w:w="1410" w:type="pct"/>
          </w:tcPr>
          <w:p w14:paraId="3813B1C7" w14:textId="77777777" w:rsidR="00E959E9" w:rsidRPr="00280558" w:rsidRDefault="00E959E9" w:rsidP="00E959E9">
            <w:pPr>
              <w:ind w:firstLineChars="0" w:firstLine="0"/>
            </w:pPr>
            <w:r w:rsidRPr="00280558">
              <w:t>0.904640</w:t>
            </w:r>
          </w:p>
        </w:tc>
        <w:tc>
          <w:tcPr>
            <w:tcW w:w="1410" w:type="pct"/>
          </w:tcPr>
          <w:p w14:paraId="6697DEAE" w14:textId="77777777" w:rsidR="00E959E9" w:rsidRPr="00280558" w:rsidRDefault="00E959E9" w:rsidP="00E959E9">
            <w:pPr>
              <w:ind w:firstLineChars="0" w:firstLine="0"/>
            </w:pPr>
            <w:r w:rsidRPr="00280558">
              <w:t>-2.000617</w:t>
            </w:r>
          </w:p>
        </w:tc>
      </w:tr>
      <w:tr w:rsidR="00E959E9" w:rsidRPr="00280558" w14:paraId="7A28C5C8" w14:textId="77777777" w:rsidTr="00E959E9">
        <w:tc>
          <w:tcPr>
            <w:tcW w:w="770" w:type="pct"/>
          </w:tcPr>
          <w:p w14:paraId="115B3F2B" w14:textId="77777777" w:rsidR="00E959E9" w:rsidRPr="00280558" w:rsidRDefault="00E959E9" w:rsidP="00E959E9">
            <w:pPr>
              <w:ind w:firstLineChars="0" w:firstLine="0"/>
            </w:pPr>
            <w:r w:rsidRPr="00280558">
              <w:t>C</w:t>
            </w:r>
          </w:p>
        </w:tc>
        <w:tc>
          <w:tcPr>
            <w:tcW w:w="1410" w:type="pct"/>
          </w:tcPr>
          <w:p w14:paraId="749311AF" w14:textId="77777777" w:rsidR="00E959E9" w:rsidRPr="00280558" w:rsidRDefault="00E959E9" w:rsidP="00E959E9">
            <w:pPr>
              <w:ind w:firstLineChars="0" w:firstLine="0"/>
            </w:pPr>
            <w:r w:rsidRPr="00280558">
              <w:t>-0.828177</w:t>
            </w:r>
          </w:p>
        </w:tc>
        <w:tc>
          <w:tcPr>
            <w:tcW w:w="1410" w:type="pct"/>
          </w:tcPr>
          <w:p w14:paraId="491A6833" w14:textId="77777777" w:rsidR="00E959E9" w:rsidRPr="00280558" w:rsidRDefault="00E959E9" w:rsidP="00E959E9">
            <w:pPr>
              <w:ind w:firstLineChars="0" w:firstLine="0"/>
            </w:pPr>
            <w:r w:rsidRPr="00280558">
              <w:t>4.177580</w:t>
            </w:r>
          </w:p>
        </w:tc>
        <w:tc>
          <w:tcPr>
            <w:tcW w:w="1410" w:type="pct"/>
          </w:tcPr>
          <w:p w14:paraId="151C4FA9" w14:textId="77777777" w:rsidR="00E959E9" w:rsidRPr="00280558" w:rsidRDefault="00E959E9" w:rsidP="00E959E9">
            <w:pPr>
              <w:ind w:firstLineChars="0" w:firstLine="0"/>
            </w:pPr>
            <w:r w:rsidRPr="00280558">
              <w:t>-1.313693</w:t>
            </w:r>
          </w:p>
        </w:tc>
      </w:tr>
      <w:tr w:rsidR="00E959E9" w:rsidRPr="00280558" w14:paraId="4CF1AAC8" w14:textId="77777777" w:rsidTr="00E959E9">
        <w:tc>
          <w:tcPr>
            <w:tcW w:w="770" w:type="pct"/>
          </w:tcPr>
          <w:p w14:paraId="09387D20" w14:textId="77777777" w:rsidR="00E959E9" w:rsidRPr="00280558" w:rsidRDefault="00E959E9" w:rsidP="00E959E9">
            <w:pPr>
              <w:ind w:firstLineChars="0" w:firstLine="0"/>
            </w:pPr>
            <w:r w:rsidRPr="00280558">
              <w:t>H</w:t>
            </w:r>
          </w:p>
        </w:tc>
        <w:tc>
          <w:tcPr>
            <w:tcW w:w="1410" w:type="pct"/>
          </w:tcPr>
          <w:p w14:paraId="5724E4A7" w14:textId="77777777" w:rsidR="00E959E9" w:rsidRPr="00280558" w:rsidRDefault="00E959E9" w:rsidP="00E959E9">
            <w:pPr>
              <w:ind w:firstLineChars="0" w:firstLine="0"/>
            </w:pPr>
            <w:r w:rsidRPr="00280558">
              <w:t>0.280821</w:t>
            </w:r>
          </w:p>
        </w:tc>
        <w:tc>
          <w:tcPr>
            <w:tcW w:w="1410" w:type="pct"/>
          </w:tcPr>
          <w:p w14:paraId="3D64C511" w14:textId="77777777" w:rsidR="00E959E9" w:rsidRPr="00280558" w:rsidRDefault="00E959E9" w:rsidP="00E959E9">
            <w:pPr>
              <w:ind w:firstLineChars="0" w:firstLine="0"/>
            </w:pPr>
            <w:r w:rsidRPr="00280558">
              <w:t>5.347805</w:t>
            </w:r>
          </w:p>
        </w:tc>
        <w:tc>
          <w:tcPr>
            <w:tcW w:w="1410" w:type="pct"/>
          </w:tcPr>
          <w:p w14:paraId="5DE8F451" w14:textId="77777777" w:rsidR="00E959E9" w:rsidRPr="00280558" w:rsidRDefault="00E959E9" w:rsidP="00E959E9">
            <w:pPr>
              <w:ind w:firstLineChars="0" w:firstLine="0"/>
            </w:pPr>
            <w:r w:rsidRPr="00280558">
              <w:t>0.115631</w:t>
            </w:r>
          </w:p>
        </w:tc>
      </w:tr>
      <w:tr w:rsidR="00E959E9" w:rsidRPr="00280558" w14:paraId="567241F2" w14:textId="77777777" w:rsidTr="00E959E9">
        <w:tc>
          <w:tcPr>
            <w:tcW w:w="770" w:type="pct"/>
          </w:tcPr>
          <w:p w14:paraId="6E318EF3" w14:textId="77777777" w:rsidR="00E959E9" w:rsidRPr="00280558" w:rsidRDefault="00E959E9" w:rsidP="00E959E9">
            <w:pPr>
              <w:ind w:firstLineChars="0" w:firstLine="0"/>
            </w:pPr>
            <w:r w:rsidRPr="00280558">
              <w:t>H</w:t>
            </w:r>
          </w:p>
        </w:tc>
        <w:tc>
          <w:tcPr>
            <w:tcW w:w="1410" w:type="pct"/>
          </w:tcPr>
          <w:p w14:paraId="7E45E760" w14:textId="77777777" w:rsidR="00E959E9" w:rsidRPr="00280558" w:rsidRDefault="00E959E9" w:rsidP="00E959E9">
            <w:pPr>
              <w:ind w:firstLineChars="0" w:firstLine="0"/>
            </w:pPr>
            <w:r w:rsidRPr="00280558">
              <w:t>-1.759053</w:t>
            </w:r>
          </w:p>
        </w:tc>
        <w:tc>
          <w:tcPr>
            <w:tcW w:w="1410" w:type="pct"/>
          </w:tcPr>
          <w:p w14:paraId="5ACA4BAE" w14:textId="77777777" w:rsidR="00E959E9" w:rsidRPr="00280558" w:rsidRDefault="00E959E9" w:rsidP="00E959E9">
            <w:pPr>
              <w:ind w:firstLineChars="0" w:firstLine="0"/>
            </w:pPr>
            <w:r w:rsidRPr="00280558">
              <w:t>2.745184</w:t>
            </w:r>
          </w:p>
        </w:tc>
        <w:tc>
          <w:tcPr>
            <w:tcW w:w="1410" w:type="pct"/>
          </w:tcPr>
          <w:p w14:paraId="1DC62B27" w14:textId="77777777" w:rsidR="00E959E9" w:rsidRPr="00280558" w:rsidRDefault="00E959E9" w:rsidP="00E959E9">
            <w:pPr>
              <w:ind w:firstLineChars="0" w:firstLine="0"/>
            </w:pPr>
            <w:r w:rsidRPr="00280558">
              <w:t>-2.631465</w:t>
            </w:r>
          </w:p>
        </w:tc>
      </w:tr>
      <w:tr w:rsidR="00E959E9" w:rsidRPr="00280558" w14:paraId="11BFEF2B" w14:textId="77777777" w:rsidTr="00E959E9">
        <w:tc>
          <w:tcPr>
            <w:tcW w:w="770" w:type="pct"/>
          </w:tcPr>
          <w:p w14:paraId="7858C564" w14:textId="77777777" w:rsidR="00E959E9" w:rsidRPr="00280558" w:rsidRDefault="00E959E9" w:rsidP="00E959E9">
            <w:pPr>
              <w:ind w:firstLineChars="0" w:firstLine="0"/>
            </w:pPr>
            <w:r w:rsidRPr="00280558">
              <w:t>H</w:t>
            </w:r>
          </w:p>
        </w:tc>
        <w:tc>
          <w:tcPr>
            <w:tcW w:w="1410" w:type="pct"/>
          </w:tcPr>
          <w:p w14:paraId="00997D6D" w14:textId="77777777" w:rsidR="00E959E9" w:rsidRPr="00280558" w:rsidRDefault="00E959E9" w:rsidP="00E959E9">
            <w:pPr>
              <w:ind w:firstLineChars="0" w:firstLine="0"/>
            </w:pPr>
            <w:r w:rsidRPr="00280558">
              <w:t>-1.478147</w:t>
            </w:r>
          </w:p>
        </w:tc>
        <w:tc>
          <w:tcPr>
            <w:tcW w:w="1410" w:type="pct"/>
          </w:tcPr>
          <w:p w14:paraId="1B6D67E3" w14:textId="77777777" w:rsidR="00E959E9" w:rsidRPr="00280558" w:rsidRDefault="00E959E9" w:rsidP="00E959E9">
            <w:pPr>
              <w:ind w:firstLineChars="0" w:firstLine="0"/>
            </w:pPr>
            <w:r w:rsidRPr="00280558">
              <w:t>4.996421</w:t>
            </w:r>
          </w:p>
        </w:tc>
        <w:tc>
          <w:tcPr>
            <w:tcW w:w="1410" w:type="pct"/>
          </w:tcPr>
          <w:p w14:paraId="4F37262A" w14:textId="77777777" w:rsidR="00E959E9" w:rsidRPr="00280558" w:rsidRDefault="00E959E9" w:rsidP="00E959E9">
            <w:pPr>
              <w:ind w:firstLineChars="0" w:firstLine="0"/>
            </w:pPr>
            <w:r w:rsidRPr="00280558">
              <w:t>-1.604449</w:t>
            </w:r>
          </w:p>
        </w:tc>
      </w:tr>
      <w:tr w:rsidR="00E959E9" w:rsidRPr="00280558" w14:paraId="00EC1253" w14:textId="77777777" w:rsidTr="00E959E9">
        <w:tc>
          <w:tcPr>
            <w:tcW w:w="770" w:type="pct"/>
          </w:tcPr>
          <w:p w14:paraId="0B46EE96" w14:textId="77777777" w:rsidR="00E959E9" w:rsidRPr="00280558" w:rsidRDefault="00E959E9" w:rsidP="00E959E9">
            <w:pPr>
              <w:ind w:firstLineChars="0" w:firstLine="0"/>
            </w:pPr>
            <w:r w:rsidRPr="00280558">
              <w:t>Pd</w:t>
            </w:r>
          </w:p>
        </w:tc>
        <w:tc>
          <w:tcPr>
            <w:tcW w:w="1410" w:type="pct"/>
          </w:tcPr>
          <w:p w14:paraId="3B3B992E" w14:textId="77777777" w:rsidR="00E959E9" w:rsidRPr="00280558" w:rsidRDefault="00E959E9" w:rsidP="00E959E9">
            <w:pPr>
              <w:ind w:firstLineChars="0" w:firstLine="0"/>
            </w:pPr>
            <w:r w:rsidRPr="00280558">
              <w:t>-0.734002</w:t>
            </w:r>
          </w:p>
        </w:tc>
        <w:tc>
          <w:tcPr>
            <w:tcW w:w="1410" w:type="pct"/>
          </w:tcPr>
          <w:p w14:paraId="78704563" w14:textId="77777777" w:rsidR="00E959E9" w:rsidRPr="00280558" w:rsidRDefault="00E959E9" w:rsidP="00E959E9">
            <w:pPr>
              <w:ind w:firstLineChars="0" w:firstLine="0"/>
            </w:pPr>
            <w:r w:rsidRPr="00280558">
              <w:t>-0.525443</w:t>
            </w:r>
          </w:p>
        </w:tc>
        <w:tc>
          <w:tcPr>
            <w:tcW w:w="1410" w:type="pct"/>
          </w:tcPr>
          <w:p w14:paraId="0622D257" w14:textId="77777777" w:rsidR="00E959E9" w:rsidRPr="00280558" w:rsidRDefault="00E959E9" w:rsidP="00E959E9">
            <w:pPr>
              <w:ind w:firstLineChars="0" w:firstLine="0"/>
            </w:pPr>
            <w:r w:rsidRPr="00280558">
              <w:t>0.284250</w:t>
            </w:r>
          </w:p>
        </w:tc>
      </w:tr>
      <w:tr w:rsidR="00E959E9" w:rsidRPr="00280558" w14:paraId="62E54077" w14:textId="77777777" w:rsidTr="00E959E9">
        <w:tc>
          <w:tcPr>
            <w:tcW w:w="770" w:type="pct"/>
          </w:tcPr>
          <w:p w14:paraId="7B87AEE6" w14:textId="77777777" w:rsidR="00E959E9" w:rsidRPr="00280558" w:rsidRDefault="00E959E9" w:rsidP="00E959E9">
            <w:pPr>
              <w:ind w:firstLineChars="0" w:firstLine="0"/>
            </w:pPr>
            <w:r w:rsidRPr="00280558">
              <w:t>C</w:t>
            </w:r>
          </w:p>
        </w:tc>
        <w:tc>
          <w:tcPr>
            <w:tcW w:w="1410" w:type="pct"/>
          </w:tcPr>
          <w:p w14:paraId="1F4DA8F7" w14:textId="77777777" w:rsidR="00E959E9" w:rsidRPr="00280558" w:rsidRDefault="00E959E9" w:rsidP="00E959E9">
            <w:pPr>
              <w:ind w:firstLineChars="0" w:firstLine="0"/>
            </w:pPr>
            <w:r w:rsidRPr="00280558">
              <w:t>-3.434669</w:t>
            </w:r>
          </w:p>
        </w:tc>
        <w:tc>
          <w:tcPr>
            <w:tcW w:w="1410" w:type="pct"/>
          </w:tcPr>
          <w:p w14:paraId="0157D10B" w14:textId="77777777" w:rsidR="00E959E9" w:rsidRPr="00280558" w:rsidRDefault="00E959E9" w:rsidP="00E959E9">
            <w:pPr>
              <w:ind w:firstLineChars="0" w:firstLine="0"/>
            </w:pPr>
            <w:r w:rsidRPr="00280558">
              <w:t>-0.250596</w:t>
            </w:r>
          </w:p>
        </w:tc>
        <w:tc>
          <w:tcPr>
            <w:tcW w:w="1410" w:type="pct"/>
          </w:tcPr>
          <w:p w14:paraId="20FB4726" w14:textId="77777777" w:rsidR="00E959E9" w:rsidRPr="00280558" w:rsidRDefault="00E959E9" w:rsidP="00E959E9">
            <w:pPr>
              <w:ind w:firstLineChars="0" w:firstLine="0"/>
            </w:pPr>
            <w:r w:rsidRPr="00280558">
              <w:t>-0.452427</w:t>
            </w:r>
          </w:p>
        </w:tc>
      </w:tr>
      <w:tr w:rsidR="00E959E9" w:rsidRPr="00280558" w14:paraId="2201F67E" w14:textId="77777777" w:rsidTr="00E959E9">
        <w:tc>
          <w:tcPr>
            <w:tcW w:w="770" w:type="pct"/>
          </w:tcPr>
          <w:p w14:paraId="0FE6FB66" w14:textId="77777777" w:rsidR="00E959E9" w:rsidRPr="00280558" w:rsidRDefault="00E959E9" w:rsidP="00E959E9">
            <w:pPr>
              <w:ind w:firstLineChars="0" w:firstLine="0"/>
            </w:pPr>
            <w:r w:rsidRPr="00280558">
              <w:lastRenderedPageBreak/>
              <w:t>O</w:t>
            </w:r>
          </w:p>
        </w:tc>
        <w:tc>
          <w:tcPr>
            <w:tcW w:w="1410" w:type="pct"/>
          </w:tcPr>
          <w:p w14:paraId="2B4731E7" w14:textId="77777777" w:rsidR="00E959E9" w:rsidRPr="00280558" w:rsidRDefault="00E959E9" w:rsidP="00E959E9">
            <w:pPr>
              <w:ind w:firstLineChars="0" w:firstLine="0"/>
            </w:pPr>
            <w:r w:rsidRPr="00280558">
              <w:t>-2.816790</w:t>
            </w:r>
          </w:p>
        </w:tc>
        <w:tc>
          <w:tcPr>
            <w:tcW w:w="1410" w:type="pct"/>
          </w:tcPr>
          <w:p w14:paraId="65522715" w14:textId="77777777" w:rsidR="00E959E9" w:rsidRPr="00280558" w:rsidRDefault="00E959E9" w:rsidP="00E959E9">
            <w:pPr>
              <w:ind w:firstLineChars="0" w:firstLine="0"/>
            </w:pPr>
            <w:r w:rsidRPr="00280558">
              <w:t>-0.552386</w:t>
            </w:r>
          </w:p>
        </w:tc>
        <w:tc>
          <w:tcPr>
            <w:tcW w:w="1410" w:type="pct"/>
          </w:tcPr>
          <w:p w14:paraId="1BB24B5D" w14:textId="77777777" w:rsidR="00E959E9" w:rsidRPr="00280558" w:rsidRDefault="00E959E9" w:rsidP="00E959E9">
            <w:pPr>
              <w:ind w:firstLineChars="0" w:firstLine="0"/>
            </w:pPr>
            <w:r w:rsidRPr="00280558">
              <w:t>0.629627</w:t>
            </w:r>
          </w:p>
        </w:tc>
      </w:tr>
      <w:tr w:rsidR="00E959E9" w:rsidRPr="00280558" w14:paraId="63A831C5" w14:textId="77777777" w:rsidTr="00E959E9">
        <w:tc>
          <w:tcPr>
            <w:tcW w:w="770" w:type="pct"/>
          </w:tcPr>
          <w:p w14:paraId="405A1318" w14:textId="77777777" w:rsidR="00E959E9" w:rsidRPr="00280558" w:rsidRDefault="00E959E9" w:rsidP="00E959E9">
            <w:pPr>
              <w:ind w:firstLineChars="0" w:firstLine="0"/>
            </w:pPr>
            <w:r w:rsidRPr="00280558">
              <w:t>O</w:t>
            </w:r>
          </w:p>
        </w:tc>
        <w:tc>
          <w:tcPr>
            <w:tcW w:w="1410" w:type="pct"/>
          </w:tcPr>
          <w:p w14:paraId="5A9B58F5" w14:textId="77777777" w:rsidR="00E959E9" w:rsidRPr="00280558" w:rsidRDefault="00E959E9" w:rsidP="00E959E9">
            <w:pPr>
              <w:ind w:firstLineChars="0" w:firstLine="0"/>
            </w:pPr>
            <w:r w:rsidRPr="00280558">
              <w:t>-2.961705</w:t>
            </w:r>
          </w:p>
        </w:tc>
        <w:tc>
          <w:tcPr>
            <w:tcW w:w="1410" w:type="pct"/>
          </w:tcPr>
          <w:p w14:paraId="14B095A9" w14:textId="77777777" w:rsidR="00E959E9" w:rsidRPr="00280558" w:rsidRDefault="00E959E9" w:rsidP="00E959E9">
            <w:pPr>
              <w:ind w:firstLineChars="0" w:firstLine="0"/>
            </w:pPr>
            <w:r w:rsidRPr="00280558">
              <w:t>-0.052641</w:t>
            </w:r>
          </w:p>
        </w:tc>
        <w:tc>
          <w:tcPr>
            <w:tcW w:w="1410" w:type="pct"/>
          </w:tcPr>
          <w:p w14:paraId="556A2206" w14:textId="77777777" w:rsidR="00E959E9" w:rsidRPr="00280558" w:rsidRDefault="00E959E9" w:rsidP="00E959E9">
            <w:pPr>
              <w:ind w:firstLineChars="0" w:firstLine="0"/>
            </w:pPr>
            <w:r w:rsidRPr="00280558">
              <w:t>-1.562273</w:t>
            </w:r>
          </w:p>
        </w:tc>
      </w:tr>
      <w:tr w:rsidR="00E959E9" w:rsidRPr="00280558" w14:paraId="2E1E90FA" w14:textId="77777777" w:rsidTr="00E959E9">
        <w:tc>
          <w:tcPr>
            <w:tcW w:w="770" w:type="pct"/>
          </w:tcPr>
          <w:p w14:paraId="468A3A7E" w14:textId="77777777" w:rsidR="00E959E9" w:rsidRPr="00280558" w:rsidRDefault="00E959E9" w:rsidP="00E959E9">
            <w:pPr>
              <w:ind w:firstLineChars="0" w:firstLine="0"/>
            </w:pPr>
            <w:r w:rsidRPr="00280558">
              <w:t>C</w:t>
            </w:r>
          </w:p>
        </w:tc>
        <w:tc>
          <w:tcPr>
            <w:tcW w:w="1410" w:type="pct"/>
          </w:tcPr>
          <w:p w14:paraId="3FF2CB24" w14:textId="77777777" w:rsidR="00E959E9" w:rsidRPr="00280558" w:rsidRDefault="00E959E9" w:rsidP="00E959E9">
            <w:pPr>
              <w:ind w:firstLineChars="0" w:firstLine="0"/>
            </w:pPr>
            <w:r w:rsidRPr="00280558">
              <w:t>-4.943637</w:t>
            </w:r>
          </w:p>
        </w:tc>
        <w:tc>
          <w:tcPr>
            <w:tcW w:w="1410" w:type="pct"/>
          </w:tcPr>
          <w:p w14:paraId="6067F5F9" w14:textId="77777777" w:rsidR="00E959E9" w:rsidRPr="00280558" w:rsidRDefault="00E959E9" w:rsidP="00E959E9">
            <w:pPr>
              <w:ind w:firstLineChars="0" w:firstLine="0"/>
            </w:pPr>
            <w:r w:rsidRPr="00280558">
              <w:t>-0.057469</w:t>
            </w:r>
          </w:p>
        </w:tc>
        <w:tc>
          <w:tcPr>
            <w:tcW w:w="1410" w:type="pct"/>
          </w:tcPr>
          <w:p w14:paraId="0F543FC1" w14:textId="77777777" w:rsidR="00E959E9" w:rsidRPr="00280558" w:rsidRDefault="00E959E9" w:rsidP="00E959E9">
            <w:pPr>
              <w:ind w:firstLineChars="0" w:firstLine="0"/>
            </w:pPr>
            <w:r w:rsidRPr="00280558">
              <w:t>-0.214096</w:t>
            </w:r>
          </w:p>
        </w:tc>
      </w:tr>
      <w:tr w:rsidR="00E959E9" w:rsidRPr="00280558" w14:paraId="5DD5ECD5" w14:textId="77777777" w:rsidTr="00E959E9">
        <w:tc>
          <w:tcPr>
            <w:tcW w:w="770" w:type="pct"/>
          </w:tcPr>
          <w:p w14:paraId="65AC93B2" w14:textId="77777777" w:rsidR="00E959E9" w:rsidRPr="00280558" w:rsidRDefault="00E959E9" w:rsidP="00E959E9">
            <w:pPr>
              <w:ind w:firstLineChars="0" w:firstLine="0"/>
            </w:pPr>
            <w:r w:rsidRPr="00280558">
              <w:t>F</w:t>
            </w:r>
          </w:p>
        </w:tc>
        <w:tc>
          <w:tcPr>
            <w:tcW w:w="1410" w:type="pct"/>
          </w:tcPr>
          <w:p w14:paraId="28AAFB71" w14:textId="77777777" w:rsidR="00E959E9" w:rsidRPr="00280558" w:rsidRDefault="00E959E9" w:rsidP="00E959E9">
            <w:pPr>
              <w:ind w:firstLineChars="0" w:firstLine="0"/>
            </w:pPr>
            <w:r w:rsidRPr="00280558">
              <w:t>-5.488366</w:t>
            </w:r>
          </w:p>
        </w:tc>
        <w:tc>
          <w:tcPr>
            <w:tcW w:w="1410" w:type="pct"/>
          </w:tcPr>
          <w:p w14:paraId="427CE77B" w14:textId="77777777" w:rsidR="00E959E9" w:rsidRPr="00280558" w:rsidRDefault="00E959E9" w:rsidP="00E959E9">
            <w:pPr>
              <w:ind w:firstLineChars="0" w:firstLine="0"/>
            </w:pPr>
            <w:r w:rsidRPr="00280558">
              <w:t>-1.119410</w:t>
            </w:r>
          </w:p>
        </w:tc>
        <w:tc>
          <w:tcPr>
            <w:tcW w:w="1410" w:type="pct"/>
          </w:tcPr>
          <w:p w14:paraId="4CC933D2" w14:textId="77777777" w:rsidR="00E959E9" w:rsidRPr="00280558" w:rsidRDefault="00E959E9" w:rsidP="00E959E9">
            <w:pPr>
              <w:ind w:firstLineChars="0" w:firstLine="0"/>
            </w:pPr>
            <w:r w:rsidRPr="00280558">
              <w:t>0.379719</w:t>
            </w:r>
          </w:p>
        </w:tc>
      </w:tr>
      <w:tr w:rsidR="00E959E9" w:rsidRPr="00280558" w14:paraId="1E46F0F4" w14:textId="77777777" w:rsidTr="00E959E9">
        <w:tc>
          <w:tcPr>
            <w:tcW w:w="770" w:type="pct"/>
          </w:tcPr>
          <w:p w14:paraId="72EB96A5" w14:textId="77777777" w:rsidR="00E959E9" w:rsidRPr="00280558" w:rsidRDefault="00E959E9" w:rsidP="00E959E9">
            <w:pPr>
              <w:ind w:firstLineChars="0" w:firstLine="0"/>
            </w:pPr>
            <w:r w:rsidRPr="00280558">
              <w:t>F</w:t>
            </w:r>
          </w:p>
        </w:tc>
        <w:tc>
          <w:tcPr>
            <w:tcW w:w="1410" w:type="pct"/>
          </w:tcPr>
          <w:p w14:paraId="52FF2E07" w14:textId="77777777" w:rsidR="00E959E9" w:rsidRPr="00280558" w:rsidRDefault="00E959E9" w:rsidP="00E959E9">
            <w:pPr>
              <w:ind w:firstLineChars="0" w:firstLine="0"/>
            </w:pPr>
            <w:r w:rsidRPr="00280558">
              <w:t>-5.118335</w:t>
            </w:r>
          </w:p>
        </w:tc>
        <w:tc>
          <w:tcPr>
            <w:tcW w:w="1410" w:type="pct"/>
          </w:tcPr>
          <w:p w14:paraId="2295A693" w14:textId="77777777" w:rsidR="00E959E9" w:rsidRPr="00280558" w:rsidRDefault="00E959E9" w:rsidP="00E959E9">
            <w:pPr>
              <w:ind w:firstLineChars="0" w:firstLine="0"/>
            </w:pPr>
            <w:r w:rsidRPr="00280558">
              <w:t>1.000026</w:t>
            </w:r>
          </w:p>
        </w:tc>
        <w:tc>
          <w:tcPr>
            <w:tcW w:w="1410" w:type="pct"/>
          </w:tcPr>
          <w:p w14:paraId="62241BAF" w14:textId="77777777" w:rsidR="00E959E9" w:rsidRPr="00280558" w:rsidRDefault="00E959E9" w:rsidP="00E959E9">
            <w:pPr>
              <w:ind w:firstLineChars="0" w:firstLine="0"/>
            </w:pPr>
            <w:r w:rsidRPr="00280558">
              <w:t>0.605856</w:t>
            </w:r>
          </w:p>
        </w:tc>
      </w:tr>
      <w:tr w:rsidR="00E959E9" w:rsidRPr="00280558" w14:paraId="1ECC2874" w14:textId="77777777" w:rsidTr="00E959E9">
        <w:tc>
          <w:tcPr>
            <w:tcW w:w="770" w:type="pct"/>
          </w:tcPr>
          <w:p w14:paraId="22967518" w14:textId="77777777" w:rsidR="00E959E9" w:rsidRPr="00280558" w:rsidRDefault="00E959E9" w:rsidP="00E959E9">
            <w:pPr>
              <w:ind w:firstLineChars="0" w:firstLine="0"/>
            </w:pPr>
            <w:r w:rsidRPr="00280558">
              <w:t>F</w:t>
            </w:r>
          </w:p>
        </w:tc>
        <w:tc>
          <w:tcPr>
            <w:tcW w:w="1410" w:type="pct"/>
          </w:tcPr>
          <w:p w14:paraId="0116D2E5" w14:textId="77777777" w:rsidR="00E959E9" w:rsidRPr="00280558" w:rsidRDefault="00E959E9" w:rsidP="00E959E9">
            <w:pPr>
              <w:ind w:firstLineChars="0" w:firstLine="0"/>
            </w:pPr>
            <w:r w:rsidRPr="00280558">
              <w:t>-5.603537</w:t>
            </w:r>
          </w:p>
        </w:tc>
        <w:tc>
          <w:tcPr>
            <w:tcW w:w="1410" w:type="pct"/>
          </w:tcPr>
          <w:p w14:paraId="63A53F01" w14:textId="77777777" w:rsidR="00E959E9" w:rsidRPr="00280558" w:rsidRDefault="00E959E9" w:rsidP="00E959E9">
            <w:pPr>
              <w:ind w:firstLineChars="0" w:firstLine="0"/>
            </w:pPr>
            <w:r w:rsidRPr="00280558">
              <w:t>0.185333</w:t>
            </w:r>
          </w:p>
        </w:tc>
        <w:tc>
          <w:tcPr>
            <w:tcW w:w="1410" w:type="pct"/>
          </w:tcPr>
          <w:p w14:paraId="556F02D2" w14:textId="77777777" w:rsidR="00E959E9" w:rsidRPr="00280558" w:rsidRDefault="00E959E9" w:rsidP="00E959E9">
            <w:pPr>
              <w:ind w:firstLineChars="0" w:firstLine="0"/>
            </w:pPr>
            <w:r w:rsidRPr="00280558">
              <w:t>-1.339856</w:t>
            </w:r>
          </w:p>
        </w:tc>
      </w:tr>
      <w:tr w:rsidR="00E959E9" w:rsidRPr="00280558" w14:paraId="3F983631" w14:textId="77777777" w:rsidTr="00E959E9">
        <w:tc>
          <w:tcPr>
            <w:tcW w:w="770" w:type="pct"/>
          </w:tcPr>
          <w:p w14:paraId="1938AEC7" w14:textId="77777777" w:rsidR="00E959E9" w:rsidRPr="00280558" w:rsidRDefault="00E959E9" w:rsidP="00E959E9">
            <w:pPr>
              <w:ind w:firstLineChars="0" w:firstLine="0"/>
            </w:pPr>
            <w:r w:rsidRPr="00280558">
              <w:t>S</w:t>
            </w:r>
          </w:p>
        </w:tc>
        <w:tc>
          <w:tcPr>
            <w:tcW w:w="1410" w:type="pct"/>
          </w:tcPr>
          <w:p w14:paraId="2E95CA75" w14:textId="77777777" w:rsidR="00E959E9" w:rsidRPr="00280558" w:rsidRDefault="00E959E9" w:rsidP="00E959E9">
            <w:pPr>
              <w:ind w:firstLineChars="0" w:firstLine="0"/>
            </w:pPr>
            <w:r w:rsidRPr="00280558">
              <w:t>-0.904974</w:t>
            </w:r>
          </w:p>
        </w:tc>
        <w:tc>
          <w:tcPr>
            <w:tcW w:w="1410" w:type="pct"/>
          </w:tcPr>
          <w:p w14:paraId="4384ACE4" w14:textId="77777777" w:rsidR="00E959E9" w:rsidRPr="00280558" w:rsidRDefault="00E959E9" w:rsidP="00E959E9">
            <w:pPr>
              <w:ind w:firstLineChars="0" w:firstLine="0"/>
            </w:pPr>
            <w:r w:rsidRPr="00280558">
              <w:t>-2.301299</w:t>
            </w:r>
          </w:p>
        </w:tc>
        <w:tc>
          <w:tcPr>
            <w:tcW w:w="1410" w:type="pct"/>
          </w:tcPr>
          <w:p w14:paraId="53E97E1E" w14:textId="77777777" w:rsidR="00E959E9" w:rsidRPr="00280558" w:rsidRDefault="00E959E9" w:rsidP="00E959E9">
            <w:pPr>
              <w:ind w:firstLineChars="0" w:firstLine="0"/>
            </w:pPr>
            <w:r w:rsidRPr="00280558">
              <w:t>-1.384198</w:t>
            </w:r>
          </w:p>
        </w:tc>
      </w:tr>
      <w:tr w:rsidR="00E959E9" w:rsidRPr="00280558" w14:paraId="5A4103B1" w14:textId="77777777" w:rsidTr="00E959E9">
        <w:tc>
          <w:tcPr>
            <w:tcW w:w="770" w:type="pct"/>
          </w:tcPr>
          <w:p w14:paraId="4D63C1DA" w14:textId="77777777" w:rsidR="00E959E9" w:rsidRPr="00280558" w:rsidRDefault="00E959E9" w:rsidP="00E959E9">
            <w:pPr>
              <w:ind w:firstLineChars="0" w:firstLine="0"/>
            </w:pPr>
            <w:r w:rsidRPr="00280558">
              <w:t>S</w:t>
            </w:r>
          </w:p>
        </w:tc>
        <w:tc>
          <w:tcPr>
            <w:tcW w:w="1410" w:type="pct"/>
          </w:tcPr>
          <w:p w14:paraId="0710B00D" w14:textId="77777777" w:rsidR="00E959E9" w:rsidRPr="00280558" w:rsidRDefault="00E959E9" w:rsidP="00E959E9">
            <w:pPr>
              <w:ind w:firstLineChars="0" w:firstLine="0"/>
            </w:pPr>
            <w:r w:rsidRPr="00280558">
              <w:t>-0.733035</w:t>
            </w:r>
          </w:p>
        </w:tc>
        <w:tc>
          <w:tcPr>
            <w:tcW w:w="1410" w:type="pct"/>
          </w:tcPr>
          <w:p w14:paraId="263E8CC2" w14:textId="77777777" w:rsidR="00E959E9" w:rsidRPr="00280558" w:rsidRDefault="00E959E9" w:rsidP="00E959E9">
            <w:pPr>
              <w:ind w:firstLineChars="0" w:firstLine="0"/>
            </w:pPr>
            <w:r w:rsidRPr="00280558">
              <w:t>0.987421</w:t>
            </w:r>
          </w:p>
        </w:tc>
        <w:tc>
          <w:tcPr>
            <w:tcW w:w="1410" w:type="pct"/>
          </w:tcPr>
          <w:p w14:paraId="48AAC47E" w14:textId="77777777" w:rsidR="00E959E9" w:rsidRPr="00280558" w:rsidRDefault="00E959E9" w:rsidP="00E959E9">
            <w:pPr>
              <w:ind w:firstLineChars="0" w:firstLine="0"/>
            </w:pPr>
            <w:r w:rsidRPr="00280558">
              <w:t>2.136683</w:t>
            </w:r>
          </w:p>
        </w:tc>
      </w:tr>
      <w:tr w:rsidR="00E959E9" w:rsidRPr="00280558" w14:paraId="20352048" w14:textId="77777777" w:rsidTr="00E959E9">
        <w:tc>
          <w:tcPr>
            <w:tcW w:w="770" w:type="pct"/>
          </w:tcPr>
          <w:p w14:paraId="0B37890D" w14:textId="77777777" w:rsidR="00E959E9" w:rsidRPr="00280558" w:rsidRDefault="00E959E9" w:rsidP="00E959E9">
            <w:pPr>
              <w:ind w:firstLineChars="0" w:firstLine="0"/>
            </w:pPr>
            <w:r w:rsidRPr="00280558">
              <w:t>C</w:t>
            </w:r>
          </w:p>
        </w:tc>
        <w:tc>
          <w:tcPr>
            <w:tcW w:w="1410" w:type="pct"/>
          </w:tcPr>
          <w:p w14:paraId="6C9172D7" w14:textId="77777777" w:rsidR="00E959E9" w:rsidRPr="00280558" w:rsidRDefault="00E959E9" w:rsidP="00E959E9">
            <w:pPr>
              <w:ind w:firstLineChars="0" w:firstLine="0"/>
            </w:pPr>
            <w:r w:rsidRPr="00280558">
              <w:t>0.498452</w:t>
            </w:r>
          </w:p>
        </w:tc>
        <w:tc>
          <w:tcPr>
            <w:tcW w:w="1410" w:type="pct"/>
          </w:tcPr>
          <w:p w14:paraId="22EF8803" w14:textId="77777777" w:rsidR="00E959E9" w:rsidRPr="00280558" w:rsidRDefault="00E959E9" w:rsidP="00E959E9">
            <w:pPr>
              <w:ind w:firstLineChars="0" w:firstLine="0"/>
            </w:pPr>
            <w:r w:rsidRPr="00280558">
              <w:t>-3.429529</w:t>
            </w:r>
          </w:p>
        </w:tc>
        <w:tc>
          <w:tcPr>
            <w:tcW w:w="1410" w:type="pct"/>
          </w:tcPr>
          <w:p w14:paraId="5A418FC3" w14:textId="77777777" w:rsidR="00E959E9" w:rsidRPr="00280558" w:rsidRDefault="00E959E9" w:rsidP="00E959E9">
            <w:pPr>
              <w:ind w:firstLineChars="0" w:firstLine="0"/>
            </w:pPr>
            <w:r w:rsidRPr="00280558">
              <w:t>-1.340351</w:t>
            </w:r>
          </w:p>
        </w:tc>
      </w:tr>
      <w:tr w:rsidR="00E959E9" w:rsidRPr="00280558" w14:paraId="0EB0C6E1" w14:textId="77777777" w:rsidTr="00E959E9">
        <w:tc>
          <w:tcPr>
            <w:tcW w:w="770" w:type="pct"/>
          </w:tcPr>
          <w:p w14:paraId="312427F9" w14:textId="77777777" w:rsidR="00E959E9" w:rsidRPr="00280558" w:rsidRDefault="00E959E9" w:rsidP="00E959E9">
            <w:pPr>
              <w:ind w:firstLineChars="0" w:firstLine="0"/>
            </w:pPr>
            <w:r w:rsidRPr="00280558">
              <w:t>H</w:t>
            </w:r>
          </w:p>
        </w:tc>
        <w:tc>
          <w:tcPr>
            <w:tcW w:w="1410" w:type="pct"/>
          </w:tcPr>
          <w:p w14:paraId="531E4FAD" w14:textId="77777777" w:rsidR="00E959E9" w:rsidRPr="00280558" w:rsidRDefault="00E959E9" w:rsidP="00E959E9">
            <w:pPr>
              <w:ind w:firstLineChars="0" w:firstLine="0"/>
            </w:pPr>
            <w:r w:rsidRPr="00280558">
              <w:t>0.365816</w:t>
            </w:r>
          </w:p>
        </w:tc>
        <w:tc>
          <w:tcPr>
            <w:tcW w:w="1410" w:type="pct"/>
          </w:tcPr>
          <w:p w14:paraId="4CE37FFB" w14:textId="77777777" w:rsidR="00E959E9" w:rsidRPr="00280558" w:rsidRDefault="00E959E9" w:rsidP="00E959E9">
            <w:pPr>
              <w:ind w:firstLineChars="0" w:firstLine="0"/>
            </w:pPr>
            <w:r w:rsidRPr="00280558">
              <w:t>-4.136487</w:t>
            </w:r>
          </w:p>
        </w:tc>
        <w:tc>
          <w:tcPr>
            <w:tcW w:w="1410" w:type="pct"/>
          </w:tcPr>
          <w:p w14:paraId="4EB19BBF" w14:textId="77777777" w:rsidR="00E959E9" w:rsidRPr="00280558" w:rsidRDefault="00E959E9" w:rsidP="00E959E9">
            <w:pPr>
              <w:ind w:firstLineChars="0" w:firstLine="0"/>
            </w:pPr>
            <w:r w:rsidRPr="00280558">
              <w:t>-2.162035</w:t>
            </w:r>
          </w:p>
        </w:tc>
      </w:tr>
      <w:tr w:rsidR="00E959E9" w:rsidRPr="00280558" w14:paraId="044B3663" w14:textId="77777777" w:rsidTr="00E959E9">
        <w:tc>
          <w:tcPr>
            <w:tcW w:w="770" w:type="pct"/>
          </w:tcPr>
          <w:p w14:paraId="2ECA6D12" w14:textId="77777777" w:rsidR="00E959E9" w:rsidRPr="00280558" w:rsidRDefault="00E959E9" w:rsidP="00E959E9">
            <w:pPr>
              <w:ind w:firstLineChars="0" w:firstLine="0"/>
            </w:pPr>
            <w:r w:rsidRPr="00280558">
              <w:t>H</w:t>
            </w:r>
          </w:p>
        </w:tc>
        <w:tc>
          <w:tcPr>
            <w:tcW w:w="1410" w:type="pct"/>
          </w:tcPr>
          <w:p w14:paraId="26C72262" w14:textId="77777777" w:rsidR="00E959E9" w:rsidRPr="00280558" w:rsidRDefault="00E959E9" w:rsidP="00E959E9">
            <w:pPr>
              <w:ind w:firstLineChars="0" w:firstLine="0"/>
            </w:pPr>
            <w:r w:rsidRPr="00280558">
              <w:t>1.425102</w:t>
            </w:r>
          </w:p>
        </w:tc>
        <w:tc>
          <w:tcPr>
            <w:tcW w:w="1410" w:type="pct"/>
          </w:tcPr>
          <w:p w14:paraId="407ED115" w14:textId="77777777" w:rsidR="00E959E9" w:rsidRPr="00280558" w:rsidRDefault="00E959E9" w:rsidP="00E959E9">
            <w:pPr>
              <w:ind w:firstLineChars="0" w:firstLine="0"/>
            </w:pPr>
            <w:r w:rsidRPr="00280558">
              <w:t>-2.861657</w:t>
            </w:r>
          </w:p>
        </w:tc>
        <w:tc>
          <w:tcPr>
            <w:tcW w:w="1410" w:type="pct"/>
          </w:tcPr>
          <w:p w14:paraId="5C27F768" w14:textId="77777777" w:rsidR="00E959E9" w:rsidRPr="00280558" w:rsidRDefault="00E959E9" w:rsidP="00E959E9">
            <w:pPr>
              <w:ind w:firstLineChars="0" w:firstLine="0"/>
            </w:pPr>
            <w:r w:rsidRPr="00280558">
              <w:t>-1.435110</w:t>
            </w:r>
          </w:p>
        </w:tc>
      </w:tr>
      <w:tr w:rsidR="00E959E9" w:rsidRPr="00280558" w14:paraId="48083684" w14:textId="77777777" w:rsidTr="00E959E9">
        <w:tc>
          <w:tcPr>
            <w:tcW w:w="770" w:type="pct"/>
          </w:tcPr>
          <w:p w14:paraId="54723321" w14:textId="77777777" w:rsidR="00E959E9" w:rsidRPr="00280558" w:rsidRDefault="00E959E9" w:rsidP="00E959E9">
            <w:pPr>
              <w:ind w:firstLineChars="0" w:firstLine="0"/>
            </w:pPr>
            <w:r w:rsidRPr="00280558">
              <w:t>H</w:t>
            </w:r>
          </w:p>
        </w:tc>
        <w:tc>
          <w:tcPr>
            <w:tcW w:w="1410" w:type="pct"/>
          </w:tcPr>
          <w:p w14:paraId="3C20578C" w14:textId="77777777" w:rsidR="00E959E9" w:rsidRPr="00280558" w:rsidRDefault="00E959E9" w:rsidP="00E959E9">
            <w:pPr>
              <w:ind w:firstLineChars="0" w:firstLine="0"/>
            </w:pPr>
            <w:r w:rsidRPr="00280558">
              <w:t>0.476819</w:t>
            </w:r>
          </w:p>
        </w:tc>
        <w:tc>
          <w:tcPr>
            <w:tcW w:w="1410" w:type="pct"/>
          </w:tcPr>
          <w:p w14:paraId="3FCB788A" w14:textId="77777777" w:rsidR="00E959E9" w:rsidRPr="00280558" w:rsidRDefault="00E959E9" w:rsidP="00E959E9">
            <w:pPr>
              <w:ind w:firstLineChars="0" w:firstLine="0"/>
            </w:pPr>
            <w:r w:rsidRPr="00280558">
              <w:t>-3.949546</w:t>
            </w:r>
          </w:p>
        </w:tc>
        <w:tc>
          <w:tcPr>
            <w:tcW w:w="1410" w:type="pct"/>
          </w:tcPr>
          <w:p w14:paraId="7BDC286F" w14:textId="77777777" w:rsidR="00E959E9" w:rsidRPr="00280558" w:rsidRDefault="00E959E9" w:rsidP="00E959E9">
            <w:pPr>
              <w:ind w:firstLineChars="0" w:firstLine="0"/>
            </w:pPr>
            <w:r w:rsidRPr="00280558">
              <w:t>-0.382872</w:t>
            </w:r>
          </w:p>
        </w:tc>
      </w:tr>
      <w:tr w:rsidR="00E959E9" w:rsidRPr="00280558" w14:paraId="5DFFF450" w14:textId="77777777" w:rsidTr="00E959E9">
        <w:tc>
          <w:tcPr>
            <w:tcW w:w="770" w:type="pct"/>
          </w:tcPr>
          <w:p w14:paraId="7E203A18" w14:textId="77777777" w:rsidR="00E959E9" w:rsidRPr="00280558" w:rsidRDefault="00E959E9" w:rsidP="00E959E9">
            <w:pPr>
              <w:ind w:firstLineChars="0" w:firstLine="0"/>
            </w:pPr>
            <w:r w:rsidRPr="00280558">
              <w:t>C</w:t>
            </w:r>
          </w:p>
        </w:tc>
        <w:tc>
          <w:tcPr>
            <w:tcW w:w="1410" w:type="pct"/>
          </w:tcPr>
          <w:p w14:paraId="3561AA3F" w14:textId="77777777" w:rsidR="00E959E9" w:rsidRPr="00280558" w:rsidRDefault="00E959E9" w:rsidP="00E959E9">
            <w:pPr>
              <w:ind w:firstLineChars="0" w:firstLine="0"/>
            </w:pPr>
            <w:r w:rsidRPr="00280558">
              <w:t>-0.614529</w:t>
            </w:r>
          </w:p>
        </w:tc>
        <w:tc>
          <w:tcPr>
            <w:tcW w:w="1410" w:type="pct"/>
          </w:tcPr>
          <w:p w14:paraId="7ECD12B7" w14:textId="77777777" w:rsidR="00E959E9" w:rsidRPr="00280558" w:rsidRDefault="00E959E9" w:rsidP="00E959E9">
            <w:pPr>
              <w:ind w:firstLineChars="0" w:firstLine="0"/>
            </w:pPr>
            <w:r w:rsidRPr="00280558">
              <w:t>-1.565550</w:t>
            </w:r>
          </w:p>
        </w:tc>
        <w:tc>
          <w:tcPr>
            <w:tcW w:w="1410" w:type="pct"/>
          </w:tcPr>
          <w:p w14:paraId="1C5402E6" w14:textId="77777777" w:rsidR="00E959E9" w:rsidRPr="00280558" w:rsidRDefault="00E959E9" w:rsidP="00E959E9">
            <w:pPr>
              <w:ind w:firstLineChars="0" w:firstLine="0"/>
            </w:pPr>
            <w:r w:rsidRPr="00280558">
              <w:t>-2.995491</w:t>
            </w:r>
          </w:p>
        </w:tc>
      </w:tr>
      <w:tr w:rsidR="00E959E9" w:rsidRPr="00280558" w14:paraId="34622E53" w14:textId="77777777" w:rsidTr="00E959E9">
        <w:tc>
          <w:tcPr>
            <w:tcW w:w="770" w:type="pct"/>
          </w:tcPr>
          <w:p w14:paraId="3F4C9B32" w14:textId="77777777" w:rsidR="00E959E9" w:rsidRPr="00280558" w:rsidRDefault="00E959E9" w:rsidP="00E959E9">
            <w:pPr>
              <w:ind w:firstLineChars="0" w:firstLine="0"/>
            </w:pPr>
            <w:r w:rsidRPr="00280558">
              <w:t>H</w:t>
            </w:r>
          </w:p>
        </w:tc>
        <w:tc>
          <w:tcPr>
            <w:tcW w:w="1410" w:type="pct"/>
          </w:tcPr>
          <w:p w14:paraId="78EAA9D9" w14:textId="77777777" w:rsidR="00E959E9" w:rsidRPr="00280558" w:rsidRDefault="00E959E9" w:rsidP="00E959E9">
            <w:pPr>
              <w:ind w:firstLineChars="0" w:firstLine="0"/>
            </w:pPr>
            <w:r w:rsidRPr="00280558">
              <w:t>0.350646</w:t>
            </w:r>
          </w:p>
        </w:tc>
        <w:tc>
          <w:tcPr>
            <w:tcW w:w="1410" w:type="pct"/>
          </w:tcPr>
          <w:p w14:paraId="5D82DE1F" w14:textId="77777777" w:rsidR="00E959E9" w:rsidRPr="00280558" w:rsidRDefault="00E959E9" w:rsidP="00E959E9">
            <w:pPr>
              <w:ind w:firstLineChars="0" w:firstLine="0"/>
            </w:pPr>
            <w:r w:rsidRPr="00280558">
              <w:t>-1.054267</w:t>
            </w:r>
          </w:p>
        </w:tc>
        <w:tc>
          <w:tcPr>
            <w:tcW w:w="1410" w:type="pct"/>
          </w:tcPr>
          <w:p w14:paraId="00902182" w14:textId="77777777" w:rsidR="00E959E9" w:rsidRPr="00280558" w:rsidRDefault="00E959E9" w:rsidP="00E959E9">
            <w:pPr>
              <w:ind w:firstLineChars="0" w:firstLine="0"/>
            </w:pPr>
            <w:r w:rsidRPr="00280558">
              <w:t>-2.955979</w:t>
            </w:r>
          </w:p>
        </w:tc>
      </w:tr>
      <w:tr w:rsidR="00E959E9" w:rsidRPr="00280558" w14:paraId="45C8A2A0" w14:textId="77777777" w:rsidTr="00E959E9">
        <w:tc>
          <w:tcPr>
            <w:tcW w:w="770" w:type="pct"/>
          </w:tcPr>
          <w:p w14:paraId="3598058A" w14:textId="77777777" w:rsidR="00E959E9" w:rsidRPr="00280558" w:rsidRDefault="00E959E9" w:rsidP="00E959E9">
            <w:pPr>
              <w:ind w:firstLineChars="0" w:firstLine="0"/>
            </w:pPr>
            <w:r w:rsidRPr="00280558">
              <w:t>H</w:t>
            </w:r>
          </w:p>
        </w:tc>
        <w:tc>
          <w:tcPr>
            <w:tcW w:w="1410" w:type="pct"/>
          </w:tcPr>
          <w:p w14:paraId="241946E1" w14:textId="77777777" w:rsidR="00E959E9" w:rsidRPr="00280558" w:rsidRDefault="00E959E9" w:rsidP="00E959E9">
            <w:pPr>
              <w:ind w:firstLineChars="0" w:firstLine="0"/>
            </w:pPr>
            <w:r w:rsidRPr="00280558">
              <w:t>-0.620307</w:t>
            </w:r>
          </w:p>
        </w:tc>
        <w:tc>
          <w:tcPr>
            <w:tcW w:w="1410" w:type="pct"/>
          </w:tcPr>
          <w:p w14:paraId="78C0E952" w14:textId="77777777" w:rsidR="00E959E9" w:rsidRPr="00280558" w:rsidRDefault="00E959E9" w:rsidP="00E959E9">
            <w:pPr>
              <w:ind w:firstLineChars="0" w:firstLine="0"/>
            </w:pPr>
            <w:r w:rsidRPr="00280558">
              <w:t>-2.362039</w:t>
            </w:r>
          </w:p>
        </w:tc>
        <w:tc>
          <w:tcPr>
            <w:tcW w:w="1410" w:type="pct"/>
          </w:tcPr>
          <w:p w14:paraId="1BC3E8DA" w14:textId="77777777" w:rsidR="00E959E9" w:rsidRPr="00280558" w:rsidRDefault="00E959E9" w:rsidP="00E959E9">
            <w:pPr>
              <w:ind w:firstLineChars="0" w:firstLine="0"/>
            </w:pPr>
            <w:r w:rsidRPr="00280558">
              <w:t>-3.742495</w:t>
            </w:r>
          </w:p>
        </w:tc>
      </w:tr>
      <w:tr w:rsidR="00E959E9" w:rsidRPr="00280558" w14:paraId="01DA754C" w14:textId="77777777" w:rsidTr="00E959E9">
        <w:tc>
          <w:tcPr>
            <w:tcW w:w="770" w:type="pct"/>
          </w:tcPr>
          <w:p w14:paraId="3D13AD24" w14:textId="77777777" w:rsidR="00E959E9" w:rsidRPr="00280558" w:rsidRDefault="00E959E9" w:rsidP="00E959E9">
            <w:pPr>
              <w:ind w:firstLineChars="0" w:firstLine="0"/>
            </w:pPr>
            <w:r w:rsidRPr="00280558">
              <w:t>H</w:t>
            </w:r>
          </w:p>
        </w:tc>
        <w:tc>
          <w:tcPr>
            <w:tcW w:w="1410" w:type="pct"/>
          </w:tcPr>
          <w:p w14:paraId="36E60FD3" w14:textId="77777777" w:rsidR="00E959E9" w:rsidRPr="00280558" w:rsidRDefault="00E959E9" w:rsidP="00E959E9">
            <w:pPr>
              <w:ind w:firstLineChars="0" w:firstLine="0"/>
            </w:pPr>
            <w:r w:rsidRPr="00280558">
              <w:t>-1.434738</w:t>
            </w:r>
          </w:p>
        </w:tc>
        <w:tc>
          <w:tcPr>
            <w:tcW w:w="1410" w:type="pct"/>
          </w:tcPr>
          <w:p w14:paraId="32F9F203" w14:textId="77777777" w:rsidR="00E959E9" w:rsidRPr="00280558" w:rsidRDefault="00E959E9" w:rsidP="00E959E9">
            <w:pPr>
              <w:ind w:firstLineChars="0" w:firstLine="0"/>
            </w:pPr>
            <w:r w:rsidRPr="00280558">
              <w:t>-0.865919</w:t>
            </w:r>
          </w:p>
        </w:tc>
        <w:tc>
          <w:tcPr>
            <w:tcW w:w="1410" w:type="pct"/>
          </w:tcPr>
          <w:p w14:paraId="39C62732" w14:textId="77777777" w:rsidR="00E959E9" w:rsidRPr="00280558" w:rsidRDefault="00E959E9" w:rsidP="00E959E9">
            <w:pPr>
              <w:ind w:firstLineChars="0" w:firstLine="0"/>
            </w:pPr>
            <w:r w:rsidRPr="00280558">
              <w:t>-3.158631</w:t>
            </w:r>
          </w:p>
        </w:tc>
      </w:tr>
      <w:tr w:rsidR="00E959E9" w:rsidRPr="00280558" w14:paraId="55E1217C" w14:textId="77777777" w:rsidTr="00E959E9">
        <w:tc>
          <w:tcPr>
            <w:tcW w:w="770" w:type="pct"/>
          </w:tcPr>
          <w:p w14:paraId="34D286B4" w14:textId="77777777" w:rsidR="00E959E9" w:rsidRPr="00280558" w:rsidRDefault="00E959E9" w:rsidP="00E959E9">
            <w:pPr>
              <w:ind w:firstLineChars="0" w:firstLine="0"/>
            </w:pPr>
            <w:r w:rsidRPr="00280558">
              <w:t>C</w:t>
            </w:r>
          </w:p>
        </w:tc>
        <w:tc>
          <w:tcPr>
            <w:tcW w:w="1410" w:type="pct"/>
          </w:tcPr>
          <w:p w14:paraId="0B8673AC" w14:textId="77777777" w:rsidR="00E959E9" w:rsidRPr="00280558" w:rsidRDefault="00E959E9" w:rsidP="00E959E9">
            <w:pPr>
              <w:ind w:firstLineChars="0" w:firstLine="0"/>
            </w:pPr>
            <w:r w:rsidRPr="00280558">
              <w:t>-1.969791</w:t>
            </w:r>
          </w:p>
        </w:tc>
        <w:tc>
          <w:tcPr>
            <w:tcW w:w="1410" w:type="pct"/>
          </w:tcPr>
          <w:p w14:paraId="40105484" w14:textId="77777777" w:rsidR="00E959E9" w:rsidRPr="00280558" w:rsidRDefault="00E959E9" w:rsidP="00E959E9">
            <w:pPr>
              <w:ind w:firstLineChars="0" w:firstLine="0"/>
            </w:pPr>
            <w:r w:rsidRPr="00280558">
              <w:t>2.231246</w:t>
            </w:r>
          </w:p>
        </w:tc>
        <w:tc>
          <w:tcPr>
            <w:tcW w:w="1410" w:type="pct"/>
          </w:tcPr>
          <w:p w14:paraId="4D872D49" w14:textId="77777777" w:rsidR="00E959E9" w:rsidRPr="00280558" w:rsidRDefault="00E959E9" w:rsidP="00E959E9">
            <w:pPr>
              <w:ind w:firstLineChars="0" w:firstLine="0"/>
            </w:pPr>
            <w:r w:rsidRPr="00280558">
              <w:t>1.752139</w:t>
            </w:r>
          </w:p>
        </w:tc>
      </w:tr>
      <w:tr w:rsidR="00E959E9" w:rsidRPr="00280558" w14:paraId="074CB885" w14:textId="77777777" w:rsidTr="00E959E9">
        <w:tc>
          <w:tcPr>
            <w:tcW w:w="770" w:type="pct"/>
          </w:tcPr>
          <w:p w14:paraId="38CE7554" w14:textId="77777777" w:rsidR="00E959E9" w:rsidRPr="00280558" w:rsidRDefault="00E959E9" w:rsidP="00E959E9">
            <w:pPr>
              <w:ind w:firstLineChars="0" w:firstLine="0"/>
            </w:pPr>
            <w:r w:rsidRPr="00280558">
              <w:t>H</w:t>
            </w:r>
          </w:p>
        </w:tc>
        <w:tc>
          <w:tcPr>
            <w:tcW w:w="1410" w:type="pct"/>
          </w:tcPr>
          <w:p w14:paraId="6377E4D7" w14:textId="77777777" w:rsidR="00E959E9" w:rsidRPr="00280558" w:rsidRDefault="00E959E9" w:rsidP="00E959E9">
            <w:pPr>
              <w:ind w:firstLineChars="0" w:firstLine="0"/>
            </w:pPr>
            <w:r w:rsidRPr="00280558">
              <w:t>-2.908046</w:t>
            </w:r>
          </w:p>
        </w:tc>
        <w:tc>
          <w:tcPr>
            <w:tcW w:w="1410" w:type="pct"/>
          </w:tcPr>
          <w:p w14:paraId="0992F755" w14:textId="77777777" w:rsidR="00E959E9" w:rsidRPr="00280558" w:rsidRDefault="00E959E9" w:rsidP="00E959E9">
            <w:pPr>
              <w:ind w:firstLineChars="0" w:firstLine="0"/>
            </w:pPr>
            <w:r w:rsidRPr="00280558">
              <w:t>1.718405</w:t>
            </w:r>
          </w:p>
        </w:tc>
        <w:tc>
          <w:tcPr>
            <w:tcW w:w="1410" w:type="pct"/>
          </w:tcPr>
          <w:p w14:paraId="66272895" w14:textId="77777777" w:rsidR="00E959E9" w:rsidRPr="00280558" w:rsidRDefault="00E959E9" w:rsidP="00E959E9">
            <w:pPr>
              <w:ind w:firstLineChars="0" w:firstLine="0"/>
            </w:pPr>
            <w:r w:rsidRPr="00280558">
              <w:t>1.533104</w:t>
            </w:r>
          </w:p>
        </w:tc>
      </w:tr>
      <w:tr w:rsidR="00E959E9" w:rsidRPr="00280558" w14:paraId="392D2E3C" w14:textId="77777777" w:rsidTr="00E959E9">
        <w:tc>
          <w:tcPr>
            <w:tcW w:w="770" w:type="pct"/>
          </w:tcPr>
          <w:p w14:paraId="254F785F" w14:textId="77777777" w:rsidR="00E959E9" w:rsidRPr="00280558" w:rsidRDefault="00E959E9" w:rsidP="00E959E9">
            <w:pPr>
              <w:ind w:firstLineChars="0" w:firstLine="0"/>
            </w:pPr>
            <w:r w:rsidRPr="00280558">
              <w:t>H</w:t>
            </w:r>
          </w:p>
        </w:tc>
        <w:tc>
          <w:tcPr>
            <w:tcW w:w="1410" w:type="pct"/>
          </w:tcPr>
          <w:p w14:paraId="74C994DF" w14:textId="77777777" w:rsidR="00E959E9" w:rsidRPr="00280558" w:rsidRDefault="00E959E9" w:rsidP="00E959E9">
            <w:pPr>
              <w:ind w:firstLineChars="0" w:firstLine="0"/>
            </w:pPr>
            <w:r w:rsidRPr="00280558">
              <w:t>-2.052668</w:t>
            </w:r>
          </w:p>
        </w:tc>
        <w:tc>
          <w:tcPr>
            <w:tcW w:w="1410" w:type="pct"/>
          </w:tcPr>
          <w:p w14:paraId="74613056" w14:textId="77777777" w:rsidR="00E959E9" w:rsidRPr="00280558" w:rsidRDefault="00E959E9" w:rsidP="00E959E9">
            <w:pPr>
              <w:ind w:firstLineChars="0" w:firstLine="0"/>
            </w:pPr>
            <w:r w:rsidRPr="00280558">
              <w:t>2.890954</w:t>
            </w:r>
          </w:p>
        </w:tc>
        <w:tc>
          <w:tcPr>
            <w:tcW w:w="1410" w:type="pct"/>
          </w:tcPr>
          <w:p w14:paraId="4F8840DD" w14:textId="77777777" w:rsidR="00E959E9" w:rsidRPr="00280558" w:rsidRDefault="00E959E9" w:rsidP="00E959E9">
            <w:pPr>
              <w:ind w:firstLineChars="0" w:firstLine="0"/>
            </w:pPr>
            <w:r w:rsidRPr="00280558">
              <w:t>2.618750</w:t>
            </w:r>
          </w:p>
        </w:tc>
      </w:tr>
      <w:tr w:rsidR="00E959E9" w:rsidRPr="00280558" w14:paraId="7275EAFA" w14:textId="77777777" w:rsidTr="00E959E9">
        <w:tc>
          <w:tcPr>
            <w:tcW w:w="770" w:type="pct"/>
          </w:tcPr>
          <w:p w14:paraId="1553865F" w14:textId="77777777" w:rsidR="00E959E9" w:rsidRPr="00280558" w:rsidRDefault="00E959E9" w:rsidP="00E959E9">
            <w:pPr>
              <w:ind w:firstLineChars="0" w:firstLine="0"/>
            </w:pPr>
            <w:r w:rsidRPr="00280558">
              <w:t>H</w:t>
            </w:r>
          </w:p>
        </w:tc>
        <w:tc>
          <w:tcPr>
            <w:tcW w:w="1410" w:type="pct"/>
          </w:tcPr>
          <w:p w14:paraId="4056A46E" w14:textId="77777777" w:rsidR="00E959E9" w:rsidRPr="00280558" w:rsidRDefault="00E959E9" w:rsidP="00E959E9">
            <w:pPr>
              <w:ind w:firstLineChars="0" w:firstLine="0"/>
            </w:pPr>
            <w:r w:rsidRPr="00280558">
              <w:t>-1.614367</w:t>
            </w:r>
          </w:p>
        </w:tc>
        <w:tc>
          <w:tcPr>
            <w:tcW w:w="1410" w:type="pct"/>
          </w:tcPr>
          <w:p w14:paraId="56EEF975" w14:textId="77777777" w:rsidR="00E959E9" w:rsidRPr="00280558" w:rsidRDefault="00E959E9" w:rsidP="00E959E9">
            <w:pPr>
              <w:ind w:firstLineChars="0" w:firstLine="0"/>
            </w:pPr>
            <w:r w:rsidRPr="00280558">
              <w:t>2.783229</w:t>
            </w:r>
          </w:p>
        </w:tc>
        <w:tc>
          <w:tcPr>
            <w:tcW w:w="1410" w:type="pct"/>
          </w:tcPr>
          <w:p w14:paraId="28E4F41E" w14:textId="77777777" w:rsidR="00E959E9" w:rsidRPr="00280558" w:rsidRDefault="00E959E9" w:rsidP="00E959E9">
            <w:pPr>
              <w:ind w:firstLineChars="0" w:firstLine="0"/>
            </w:pPr>
            <w:r w:rsidRPr="00280558">
              <w:t>0.879577</w:t>
            </w:r>
          </w:p>
        </w:tc>
      </w:tr>
      <w:tr w:rsidR="00E959E9" w:rsidRPr="00280558" w14:paraId="3C481B5B" w14:textId="77777777" w:rsidTr="00E959E9">
        <w:tc>
          <w:tcPr>
            <w:tcW w:w="770" w:type="pct"/>
          </w:tcPr>
          <w:p w14:paraId="30C46EFC" w14:textId="77777777" w:rsidR="00E959E9" w:rsidRPr="00280558" w:rsidRDefault="00E959E9" w:rsidP="00E959E9">
            <w:pPr>
              <w:ind w:firstLineChars="0" w:firstLine="0"/>
            </w:pPr>
            <w:r w:rsidRPr="00280558">
              <w:t>C</w:t>
            </w:r>
          </w:p>
        </w:tc>
        <w:tc>
          <w:tcPr>
            <w:tcW w:w="1410" w:type="pct"/>
          </w:tcPr>
          <w:p w14:paraId="7AE27E41" w14:textId="77777777" w:rsidR="00E959E9" w:rsidRPr="00280558" w:rsidRDefault="00E959E9" w:rsidP="00E959E9">
            <w:pPr>
              <w:ind w:firstLineChars="0" w:firstLine="0"/>
            </w:pPr>
            <w:r w:rsidRPr="00280558">
              <w:t>-1.587807</w:t>
            </w:r>
          </w:p>
        </w:tc>
        <w:tc>
          <w:tcPr>
            <w:tcW w:w="1410" w:type="pct"/>
          </w:tcPr>
          <w:p w14:paraId="5E12731B" w14:textId="77777777" w:rsidR="00E959E9" w:rsidRPr="00280558" w:rsidRDefault="00E959E9" w:rsidP="00E959E9">
            <w:pPr>
              <w:ind w:firstLineChars="0" w:firstLine="0"/>
            </w:pPr>
            <w:r w:rsidRPr="00280558">
              <w:t>0.085801</w:t>
            </w:r>
          </w:p>
        </w:tc>
        <w:tc>
          <w:tcPr>
            <w:tcW w:w="1410" w:type="pct"/>
          </w:tcPr>
          <w:p w14:paraId="04D6B771" w14:textId="77777777" w:rsidR="00E959E9" w:rsidRPr="00280558" w:rsidRDefault="00E959E9" w:rsidP="00E959E9">
            <w:pPr>
              <w:ind w:firstLineChars="0" w:firstLine="0"/>
            </w:pPr>
            <w:r w:rsidRPr="00280558">
              <w:t>3.434563</w:t>
            </w:r>
          </w:p>
        </w:tc>
      </w:tr>
      <w:tr w:rsidR="00E959E9" w:rsidRPr="00280558" w14:paraId="46FADAB3" w14:textId="77777777" w:rsidTr="00E959E9">
        <w:tc>
          <w:tcPr>
            <w:tcW w:w="770" w:type="pct"/>
          </w:tcPr>
          <w:p w14:paraId="354E3977" w14:textId="77777777" w:rsidR="00E959E9" w:rsidRPr="00280558" w:rsidRDefault="00E959E9" w:rsidP="00E959E9">
            <w:pPr>
              <w:ind w:firstLineChars="0" w:firstLine="0"/>
            </w:pPr>
            <w:r w:rsidRPr="00280558">
              <w:t>H</w:t>
            </w:r>
          </w:p>
        </w:tc>
        <w:tc>
          <w:tcPr>
            <w:tcW w:w="1410" w:type="pct"/>
          </w:tcPr>
          <w:p w14:paraId="14FF680B" w14:textId="77777777" w:rsidR="00E959E9" w:rsidRPr="00280558" w:rsidRDefault="00E959E9" w:rsidP="00E959E9">
            <w:pPr>
              <w:ind w:firstLineChars="0" w:firstLine="0"/>
            </w:pPr>
            <w:r w:rsidRPr="00280558">
              <w:t>-1.829740</w:t>
            </w:r>
          </w:p>
        </w:tc>
        <w:tc>
          <w:tcPr>
            <w:tcW w:w="1410" w:type="pct"/>
          </w:tcPr>
          <w:p w14:paraId="2547315C" w14:textId="77777777" w:rsidR="00E959E9" w:rsidRPr="00280558" w:rsidRDefault="00E959E9" w:rsidP="00E959E9">
            <w:pPr>
              <w:ind w:firstLineChars="0" w:firstLine="0"/>
            </w:pPr>
            <w:r w:rsidRPr="00280558">
              <w:t>0.783331</w:t>
            </w:r>
          </w:p>
        </w:tc>
        <w:tc>
          <w:tcPr>
            <w:tcW w:w="1410" w:type="pct"/>
          </w:tcPr>
          <w:p w14:paraId="373D5536" w14:textId="77777777" w:rsidR="00E959E9" w:rsidRPr="00280558" w:rsidRDefault="00E959E9" w:rsidP="00E959E9">
            <w:pPr>
              <w:ind w:firstLineChars="0" w:firstLine="0"/>
            </w:pPr>
            <w:r w:rsidRPr="00280558">
              <w:t>4.239090</w:t>
            </w:r>
          </w:p>
        </w:tc>
      </w:tr>
      <w:tr w:rsidR="00E959E9" w:rsidRPr="00280558" w14:paraId="229B36C6" w14:textId="77777777" w:rsidTr="00E959E9">
        <w:tc>
          <w:tcPr>
            <w:tcW w:w="770" w:type="pct"/>
          </w:tcPr>
          <w:p w14:paraId="20A4D5F4" w14:textId="77777777" w:rsidR="00E959E9" w:rsidRPr="00280558" w:rsidRDefault="00E959E9" w:rsidP="00E959E9">
            <w:pPr>
              <w:ind w:firstLineChars="0" w:firstLine="0"/>
            </w:pPr>
            <w:r w:rsidRPr="00280558">
              <w:t>H</w:t>
            </w:r>
          </w:p>
        </w:tc>
        <w:tc>
          <w:tcPr>
            <w:tcW w:w="1410" w:type="pct"/>
          </w:tcPr>
          <w:p w14:paraId="6EB0ABB5" w14:textId="77777777" w:rsidR="00E959E9" w:rsidRPr="00280558" w:rsidRDefault="00E959E9" w:rsidP="00E959E9">
            <w:pPr>
              <w:ind w:firstLineChars="0" w:firstLine="0"/>
            </w:pPr>
            <w:r w:rsidRPr="00280558">
              <w:t>-2.480393</w:t>
            </w:r>
          </w:p>
        </w:tc>
        <w:tc>
          <w:tcPr>
            <w:tcW w:w="1410" w:type="pct"/>
          </w:tcPr>
          <w:p w14:paraId="0AB83631" w14:textId="77777777" w:rsidR="00E959E9" w:rsidRPr="00280558" w:rsidRDefault="00E959E9" w:rsidP="00E959E9">
            <w:pPr>
              <w:ind w:firstLineChars="0" w:firstLine="0"/>
            </w:pPr>
            <w:r w:rsidRPr="00280558">
              <w:t>-0.363014</w:t>
            </w:r>
          </w:p>
        </w:tc>
        <w:tc>
          <w:tcPr>
            <w:tcW w:w="1410" w:type="pct"/>
          </w:tcPr>
          <w:p w14:paraId="5803BDF5" w14:textId="77777777" w:rsidR="00E959E9" w:rsidRPr="00280558" w:rsidRDefault="00E959E9" w:rsidP="00E959E9">
            <w:pPr>
              <w:ind w:firstLineChars="0" w:firstLine="0"/>
            </w:pPr>
            <w:r w:rsidRPr="00280558">
              <w:t>2.992881</w:t>
            </w:r>
          </w:p>
        </w:tc>
      </w:tr>
      <w:tr w:rsidR="00E959E9" w:rsidRPr="00280558" w14:paraId="75FA6ACE" w14:textId="77777777" w:rsidTr="00E959E9">
        <w:tc>
          <w:tcPr>
            <w:tcW w:w="770" w:type="pct"/>
          </w:tcPr>
          <w:p w14:paraId="37910A72" w14:textId="77777777" w:rsidR="00E959E9" w:rsidRPr="00280558" w:rsidRDefault="00E959E9" w:rsidP="00E959E9">
            <w:pPr>
              <w:ind w:firstLineChars="0" w:firstLine="0"/>
            </w:pPr>
            <w:r w:rsidRPr="00280558">
              <w:t>H</w:t>
            </w:r>
          </w:p>
        </w:tc>
        <w:tc>
          <w:tcPr>
            <w:tcW w:w="1410" w:type="pct"/>
          </w:tcPr>
          <w:p w14:paraId="524A79F3" w14:textId="77777777" w:rsidR="00E959E9" w:rsidRPr="00280558" w:rsidRDefault="00E959E9" w:rsidP="00E959E9">
            <w:pPr>
              <w:ind w:firstLineChars="0" w:firstLine="0"/>
            </w:pPr>
            <w:r w:rsidRPr="00280558">
              <w:t>-0.898491</w:t>
            </w:r>
          </w:p>
        </w:tc>
        <w:tc>
          <w:tcPr>
            <w:tcW w:w="1410" w:type="pct"/>
          </w:tcPr>
          <w:p w14:paraId="0E354482" w14:textId="77777777" w:rsidR="00E959E9" w:rsidRPr="00280558" w:rsidRDefault="00E959E9" w:rsidP="00E959E9">
            <w:pPr>
              <w:ind w:firstLineChars="0" w:firstLine="0"/>
            </w:pPr>
            <w:r w:rsidRPr="00280558">
              <w:t>-0.679344</w:t>
            </w:r>
          </w:p>
        </w:tc>
        <w:tc>
          <w:tcPr>
            <w:tcW w:w="1410" w:type="pct"/>
          </w:tcPr>
          <w:p w14:paraId="2C91F1EA" w14:textId="77777777" w:rsidR="00E959E9" w:rsidRPr="00280558" w:rsidRDefault="00E959E9" w:rsidP="00E959E9">
            <w:pPr>
              <w:ind w:firstLineChars="0" w:firstLine="0"/>
            </w:pPr>
            <w:r w:rsidRPr="00280558">
              <w:t>3.794075</w:t>
            </w:r>
          </w:p>
        </w:tc>
      </w:tr>
      <w:tr w:rsidR="00E959E9" w:rsidRPr="00280558" w14:paraId="5F3CCB2D" w14:textId="77777777" w:rsidTr="00E959E9">
        <w:tc>
          <w:tcPr>
            <w:tcW w:w="770" w:type="pct"/>
          </w:tcPr>
          <w:p w14:paraId="22E06802" w14:textId="77777777" w:rsidR="00E959E9" w:rsidRPr="00280558" w:rsidRDefault="00E959E9" w:rsidP="00E959E9">
            <w:pPr>
              <w:ind w:firstLineChars="0" w:firstLine="0"/>
            </w:pPr>
            <w:r w:rsidRPr="00280558">
              <w:t>O</w:t>
            </w:r>
          </w:p>
        </w:tc>
        <w:tc>
          <w:tcPr>
            <w:tcW w:w="1410" w:type="pct"/>
          </w:tcPr>
          <w:p w14:paraId="1602E248" w14:textId="77777777" w:rsidR="00E959E9" w:rsidRPr="00280558" w:rsidRDefault="00E959E9" w:rsidP="00E959E9">
            <w:pPr>
              <w:ind w:firstLineChars="0" w:firstLine="0"/>
            </w:pPr>
            <w:r w:rsidRPr="00280558">
              <w:t>0.488809</w:t>
            </w:r>
          </w:p>
        </w:tc>
        <w:tc>
          <w:tcPr>
            <w:tcW w:w="1410" w:type="pct"/>
          </w:tcPr>
          <w:p w14:paraId="07AF9790" w14:textId="77777777" w:rsidR="00E959E9" w:rsidRPr="00280558" w:rsidRDefault="00E959E9" w:rsidP="00E959E9">
            <w:pPr>
              <w:ind w:firstLineChars="0" w:firstLine="0"/>
            </w:pPr>
            <w:r w:rsidRPr="00280558">
              <w:t>1.632352</w:t>
            </w:r>
          </w:p>
        </w:tc>
        <w:tc>
          <w:tcPr>
            <w:tcW w:w="1410" w:type="pct"/>
          </w:tcPr>
          <w:p w14:paraId="765613A6" w14:textId="77777777" w:rsidR="00E959E9" w:rsidRPr="00280558" w:rsidRDefault="00E959E9" w:rsidP="00E959E9">
            <w:pPr>
              <w:ind w:firstLineChars="0" w:firstLine="0"/>
            </w:pPr>
            <w:r w:rsidRPr="00280558">
              <w:t>2.698940</w:t>
            </w:r>
          </w:p>
        </w:tc>
      </w:tr>
      <w:tr w:rsidR="00E959E9" w:rsidRPr="00280558" w14:paraId="2315CEA5" w14:textId="77777777" w:rsidTr="00E959E9">
        <w:tc>
          <w:tcPr>
            <w:tcW w:w="770" w:type="pct"/>
          </w:tcPr>
          <w:p w14:paraId="3A4B7190" w14:textId="77777777" w:rsidR="00E959E9" w:rsidRPr="00280558" w:rsidRDefault="00E959E9" w:rsidP="00E959E9">
            <w:pPr>
              <w:ind w:firstLineChars="0" w:firstLine="0"/>
            </w:pPr>
            <w:r w:rsidRPr="00280558">
              <w:t>O</w:t>
            </w:r>
          </w:p>
        </w:tc>
        <w:tc>
          <w:tcPr>
            <w:tcW w:w="1410" w:type="pct"/>
          </w:tcPr>
          <w:p w14:paraId="7B507095" w14:textId="77777777" w:rsidR="00E959E9" w:rsidRPr="00280558" w:rsidRDefault="00E959E9" w:rsidP="00E959E9">
            <w:pPr>
              <w:ind w:firstLineChars="0" w:firstLine="0"/>
            </w:pPr>
            <w:r w:rsidRPr="00280558">
              <w:t>-2.155808</w:t>
            </w:r>
          </w:p>
        </w:tc>
        <w:tc>
          <w:tcPr>
            <w:tcW w:w="1410" w:type="pct"/>
          </w:tcPr>
          <w:p w14:paraId="57FC0B13" w14:textId="77777777" w:rsidR="00E959E9" w:rsidRPr="00280558" w:rsidRDefault="00E959E9" w:rsidP="00E959E9">
            <w:pPr>
              <w:ind w:firstLineChars="0" w:firstLine="0"/>
            </w:pPr>
            <w:r w:rsidRPr="00280558">
              <w:t>-3.107493</w:t>
            </w:r>
          </w:p>
        </w:tc>
        <w:tc>
          <w:tcPr>
            <w:tcW w:w="1410" w:type="pct"/>
          </w:tcPr>
          <w:p w14:paraId="7B41B6FC" w14:textId="77777777" w:rsidR="00E959E9" w:rsidRPr="00280558" w:rsidRDefault="00E959E9" w:rsidP="00E959E9">
            <w:pPr>
              <w:ind w:firstLineChars="0" w:firstLine="0"/>
            </w:pPr>
            <w:r w:rsidRPr="00280558">
              <w:t>-1.404041</w:t>
            </w:r>
          </w:p>
        </w:tc>
      </w:tr>
      <w:tr w:rsidR="00E959E9" w:rsidRPr="00280558" w14:paraId="7D0A4E9C" w14:textId="77777777" w:rsidTr="00E959E9">
        <w:tc>
          <w:tcPr>
            <w:tcW w:w="770" w:type="pct"/>
          </w:tcPr>
          <w:p w14:paraId="16A55567" w14:textId="77777777" w:rsidR="00E959E9" w:rsidRPr="00280558" w:rsidRDefault="00E959E9" w:rsidP="00E959E9">
            <w:pPr>
              <w:ind w:firstLineChars="0" w:firstLine="0"/>
            </w:pPr>
          </w:p>
        </w:tc>
        <w:tc>
          <w:tcPr>
            <w:tcW w:w="1410" w:type="pct"/>
          </w:tcPr>
          <w:p w14:paraId="5FCA1281" w14:textId="77777777" w:rsidR="00E959E9" w:rsidRPr="00280558" w:rsidRDefault="00E959E9" w:rsidP="00E959E9">
            <w:pPr>
              <w:ind w:firstLineChars="0" w:firstLine="0"/>
            </w:pPr>
          </w:p>
        </w:tc>
        <w:tc>
          <w:tcPr>
            <w:tcW w:w="1410" w:type="pct"/>
          </w:tcPr>
          <w:p w14:paraId="6634C0A5" w14:textId="77777777" w:rsidR="00E959E9" w:rsidRPr="00280558" w:rsidRDefault="00E959E9" w:rsidP="00E959E9">
            <w:pPr>
              <w:ind w:firstLineChars="0" w:firstLine="0"/>
            </w:pPr>
          </w:p>
        </w:tc>
        <w:tc>
          <w:tcPr>
            <w:tcW w:w="1410" w:type="pct"/>
          </w:tcPr>
          <w:p w14:paraId="10CF555B" w14:textId="77777777" w:rsidR="00E959E9" w:rsidRPr="00280558" w:rsidRDefault="00E959E9" w:rsidP="00E959E9">
            <w:pPr>
              <w:ind w:firstLineChars="0" w:firstLine="0"/>
            </w:pPr>
          </w:p>
        </w:tc>
      </w:tr>
      <w:tr w:rsidR="00E959E9" w:rsidRPr="00280558" w14:paraId="4A591A80" w14:textId="77777777" w:rsidTr="00E959E9">
        <w:tc>
          <w:tcPr>
            <w:tcW w:w="770" w:type="pct"/>
          </w:tcPr>
          <w:p w14:paraId="0F76AC9D" w14:textId="77777777" w:rsidR="00E959E9" w:rsidRPr="00280558" w:rsidRDefault="00E959E9" w:rsidP="00E959E9">
            <w:pPr>
              <w:ind w:firstLineChars="0" w:firstLine="0"/>
              <w:rPr>
                <w:b/>
              </w:rPr>
            </w:pPr>
            <w:r w:rsidRPr="00280558">
              <w:rPr>
                <w:b/>
              </w:rPr>
              <w:t>TS1</w:t>
            </w:r>
          </w:p>
        </w:tc>
        <w:tc>
          <w:tcPr>
            <w:tcW w:w="1410" w:type="pct"/>
          </w:tcPr>
          <w:p w14:paraId="56C8B2EA" w14:textId="77777777" w:rsidR="00E959E9" w:rsidRPr="00280558" w:rsidRDefault="00E959E9" w:rsidP="00E959E9">
            <w:pPr>
              <w:ind w:firstLineChars="0" w:firstLine="0"/>
              <w:rPr>
                <w:b/>
              </w:rPr>
            </w:pPr>
          </w:p>
        </w:tc>
        <w:tc>
          <w:tcPr>
            <w:tcW w:w="1410" w:type="pct"/>
          </w:tcPr>
          <w:p w14:paraId="6C849778" w14:textId="77777777" w:rsidR="00E959E9" w:rsidRPr="00280558" w:rsidRDefault="00E959E9" w:rsidP="00E959E9">
            <w:pPr>
              <w:ind w:firstLineChars="0" w:firstLine="0"/>
              <w:rPr>
                <w:b/>
              </w:rPr>
            </w:pPr>
          </w:p>
        </w:tc>
        <w:tc>
          <w:tcPr>
            <w:tcW w:w="1410" w:type="pct"/>
          </w:tcPr>
          <w:p w14:paraId="35B3B5FA" w14:textId="77777777" w:rsidR="00E959E9" w:rsidRPr="00280558" w:rsidRDefault="00E959E9" w:rsidP="00E959E9">
            <w:pPr>
              <w:ind w:firstLineChars="0" w:firstLine="0"/>
              <w:rPr>
                <w:b/>
              </w:rPr>
            </w:pPr>
          </w:p>
        </w:tc>
      </w:tr>
      <w:tr w:rsidR="00E959E9" w:rsidRPr="00280558" w14:paraId="63CA416B" w14:textId="77777777" w:rsidTr="00E959E9">
        <w:tc>
          <w:tcPr>
            <w:tcW w:w="770" w:type="pct"/>
          </w:tcPr>
          <w:p w14:paraId="575A82CE" w14:textId="77777777" w:rsidR="00E959E9" w:rsidRPr="00280558" w:rsidRDefault="00E959E9" w:rsidP="00E959E9">
            <w:pPr>
              <w:ind w:firstLineChars="0" w:firstLine="0"/>
            </w:pPr>
            <w:r w:rsidRPr="00280558">
              <w:t>C</w:t>
            </w:r>
          </w:p>
        </w:tc>
        <w:tc>
          <w:tcPr>
            <w:tcW w:w="1410" w:type="pct"/>
          </w:tcPr>
          <w:p w14:paraId="4658FEAA" w14:textId="77777777" w:rsidR="00E959E9" w:rsidRPr="00280558" w:rsidRDefault="00E959E9" w:rsidP="00E959E9">
            <w:pPr>
              <w:ind w:firstLineChars="0" w:firstLine="0"/>
            </w:pPr>
            <w:r w:rsidRPr="00280558">
              <w:t>-2.168073</w:t>
            </w:r>
          </w:p>
        </w:tc>
        <w:tc>
          <w:tcPr>
            <w:tcW w:w="1410" w:type="pct"/>
          </w:tcPr>
          <w:p w14:paraId="5F2E93D3" w14:textId="77777777" w:rsidR="00E959E9" w:rsidRPr="00280558" w:rsidRDefault="00E959E9" w:rsidP="00E959E9">
            <w:pPr>
              <w:ind w:firstLineChars="0" w:firstLine="0"/>
            </w:pPr>
            <w:r w:rsidRPr="00280558">
              <w:t>1.726477</w:t>
            </w:r>
          </w:p>
        </w:tc>
        <w:tc>
          <w:tcPr>
            <w:tcW w:w="1410" w:type="pct"/>
          </w:tcPr>
          <w:p w14:paraId="18E9FE37" w14:textId="77777777" w:rsidR="00E959E9" w:rsidRPr="00280558" w:rsidRDefault="00E959E9" w:rsidP="00E959E9">
            <w:pPr>
              <w:ind w:firstLineChars="0" w:firstLine="0"/>
            </w:pPr>
            <w:r w:rsidRPr="00280558">
              <w:t>-0.887612</w:t>
            </w:r>
          </w:p>
        </w:tc>
      </w:tr>
      <w:tr w:rsidR="00E959E9" w:rsidRPr="00280558" w14:paraId="43F4DAC0" w14:textId="77777777" w:rsidTr="00E959E9">
        <w:tc>
          <w:tcPr>
            <w:tcW w:w="770" w:type="pct"/>
          </w:tcPr>
          <w:p w14:paraId="613CA3F9" w14:textId="77777777" w:rsidR="00E959E9" w:rsidRPr="00280558" w:rsidRDefault="00E959E9" w:rsidP="00E959E9">
            <w:pPr>
              <w:ind w:firstLineChars="0" w:firstLine="0"/>
            </w:pPr>
            <w:r w:rsidRPr="00280558">
              <w:t>C</w:t>
            </w:r>
          </w:p>
        </w:tc>
        <w:tc>
          <w:tcPr>
            <w:tcW w:w="1410" w:type="pct"/>
          </w:tcPr>
          <w:p w14:paraId="6E6B7C31" w14:textId="77777777" w:rsidR="00E959E9" w:rsidRPr="00280558" w:rsidRDefault="00E959E9" w:rsidP="00E959E9">
            <w:pPr>
              <w:ind w:firstLineChars="0" w:firstLine="0"/>
            </w:pPr>
            <w:r w:rsidRPr="00280558">
              <w:t>-1.333670</w:t>
            </w:r>
          </w:p>
        </w:tc>
        <w:tc>
          <w:tcPr>
            <w:tcW w:w="1410" w:type="pct"/>
          </w:tcPr>
          <w:p w14:paraId="2C8863DB" w14:textId="77777777" w:rsidR="00E959E9" w:rsidRPr="00280558" w:rsidRDefault="00E959E9" w:rsidP="00E959E9">
            <w:pPr>
              <w:ind w:firstLineChars="0" w:firstLine="0"/>
            </w:pPr>
            <w:r w:rsidRPr="00280558">
              <w:t>-0.271878</w:t>
            </w:r>
          </w:p>
        </w:tc>
        <w:tc>
          <w:tcPr>
            <w:tcW w:w="1410" w:type="pct"/>
          </w:tcPr>
          <w:p w14:paraId="076B8C5F" w14:textId="77777777" w:rsidR="00E959E9" w:rsidRPr="00280558" w:rsidRDefault="00E959E9" w:rsidP="00E959E9">
            <w:pPr>
              <w:ind w:firstLineChars="0" w:firstLine="0"/>
            </w:pPr>
            <w:r w:rsidRPr="00280558">
              <w:t>-1.855397</w:t>
            </w:r>
          </w:p>
        </w:tc>
      </w:tr>
      <w:tr w:rsidR="00E959E9" w:rsidRPr="00280558" w14:paraId="267216CC" w14:textId="77777777" w:rsidTr="00E959E9">
        <w:tc>
          <w:tcPr>
            <w:tcW w:w="770" w:type="pct"/>
          </w:tcPr>
          <w:p w14:paraId="2378C11B" w14:textId="77777777" w:rsidR="00E959E9" w:rsidRPr="00280558" w:rsidRDefault="00E959E9" w:rsidP="00E959E9">
            <w:pPr>
              <w:ind w:firstLineChars="0" w:firstLine="0"/>
            </w:pPr>
            <w:r w:rsidRPr="00280558">
              <w:t>C</w:t>
            </w:r>
          </w:p>
        </w:tc>
        <w:tc>
          <w:tcPr>
            <w:tcW w:w="1410" w:type="pct"/>
          </w:tcPr>
          <w:p w14:paraId="6A94FBFA" w14:textId="77777777" w:rsidR="00E959E9" w:rsidRPr="00280558" w:rsidRDefault="00E959E9" w:rsidP="00E959E9">
            <w:pPr>
              <w:ind w:firstLineChars="0" w:firstLine="0"/>
            </w:pPr>
            <w:r w:rsidRPr="00280558">
              <w:t>-0.272608</w:t>
            </w:r>
          </w:p>
        </w:tc>
        <w:tc>
          <w:tcPr>
            <w:tcW w:w="1410" w:type="pct"/>
          </w:tcPr>
          <w:p w14:paraId="7093977C" w14:textId="77777777" w:rsidR="00E959E9" w:rsidRPr="00280558" w:rsidRDefault="00E959E9" w:rsidP="00E959E9">
            <w:pPr>
              <w:ind w:firstLineChars="0" w:firstLine="0"/>
            </w:pPr>
            <w:r w:rsidRPr="00280558">
              <w:t>-1.151458</w:t>
            </w:r>
          </w:p>
        </w:tc>
        <w:tc>
          <w:tcPr>
            <w:tcW w:w="1410" w:type="pct"/>
          </w:tcPr>
          <w:p w14:paraId="69275EF0" w14:textId="77777777" w:rsidR="00E959E9" w:rsidRPr="00280558" w:rsidRDefault="00E959E9" w:rsidP="00E959E9">
            <w:pPr>
              <w:ind w:firstLineChars="0" w:firstLine="0"/>
            </w:pPr>
            <w:r w:rsidRPr="00280558">
              <w:t>-1.561554</w:t>
            </w:r>
          </w:p>
        </w:tc>
      </w:tr>
      <w:tr w:rsidR="00E959E9" w:rsidRPr="00280558" w14:paraId="40DA131D" w14:textId="77777777" w:rsidTr="00E959E9">
        <w:tc>
          <w:tcPr>
            <w:tcW w:w="770" w:type="pct"/>
          </w:tcPr>
          <w:p w14:paraId="01E16262" w14:textId="77777777" w:rsidR="00E959E9" w:rsidRPr="00280558" w:rsidRDefault="00E959E9" w:rsidP="00E959E9">
            <w:pPr>
              <w:ind w:firstLineChars="0" w:firstLine="0"/>
            </w:pPr>
            <w:r w:rsidRPr="00280558">
              <w:t>C</w:t>
            </w:r>
          </w:p>
        </w:tc>
        <w:tc>
          <w:tcPr>
            <w:tcW w:w="1410" w:type="pct"/>
          </w:tcPr>
          <w:p w14:paraId="3E880E03" w14:textId="77777777" w:rsidR="00E959E9" w:rsidRPr="00280558" w:rsidRDefault="00E959E9" w:rsidP="00E959E9">
            <w:pPr>
              <w:ind w:firstLineChars="0" w:firstLine="0"/>
            </w:pPr>
            <w:r w:rsidRPr="00280558">
              <w:t>-0.458660</w:t>
            </w:r>
          </w:p>
        </w:tc>
        <w:tc>
          <w:tcPr>
            <w:tcW w:w="1410" w:type="pct"/>
          </w:tcPr>
          <w:p w14:paraId="048E5CB7" w14:textId="77777777" w:rsidR="00E959E9" w:rsidRPr="00280558" w:rsidRDefault="00E959E9" w:rsidP="00E959E9">
            <w:pPr>
              <w:ind w:firstLineChars="0" w:firstLine="0"/>
            </w:pPr>
            <w:r w:rsidRPr="00280558">
              <w:t>-2.504007</w:t>
            </w:r>
          </w:p>
        </w:tc>
        <w:tc>
          <w:tcPr>
            <w:tcW w:w="1410" w:type="pct"/>
          </w:tcPr>
          <w:p w14:paraId="648797DE" w14:textId="77777777" w:rsidR="00E959E9" w:rsidRPr="00280558" w:rsidRDefault="00E959E9" w:rsidP="00E959E9">
            <w:pPr>
              <w:ind w:firstLineChars="0" w:firstLine="0"/>
            </w:pPr>
            <w:r w:rsidRPr="00280558">
              <w:t>-1.902049</w:t>
            </w:r>
          </w:p>
        </w:tc>
      </w:tr>
      <w:tr w:rsidR="00E959E9" w:rsidRPr="00280558" w14:paraId="02F31BBC" w14:textId="77777777" w:rsidTr="00E959E9">
        <w:tc>
          <w:tcPr>
            <w:tcW w:w="770" w:type="pct"/>
          </w:tcPr>
          <w:p w14:paraId="091C15DB" w14:textId="77777777" w:rsidR="00E959E9" w:rsidRPr="00280558" w:rsidRDefault="00E959E9" w:rsidP="00E959E9">
            <w:pPr>
              <w:ind w:firstLineChars="0" w:firstLine="0"/>
            </w:pPr>
            <w:r w:rsidRPr="00280558">
              <w:t>C</w:t>
            </w:r>
          </w:p>
        </w:tc>
        <w:tc>
          <w:tcPr>
            <w:tcW w:w="1410" w:type="pct"/>
          </w:tcPr>
          <w:p w14:paraId="157F2FA1" w14:textId="77777777" w:rsidR="00E959E9" w:rsidRPr="00280558" w:rsidRDefault="00E959E9" w:rsidP="00E959E9">
            <w:pPr>
              <w:ind w:firstLineChars="0" w:firstLine="0"/>
            </w:pPr>
            <w:r w:rsidRPr="00280558">
              <w:t>-1.639451</w:t>
            </w:r>
          </w:p>
        </w:tc>
        <w:tc>
          <w:tcPr>
            <w:tcW w:w="1410" w:type="pct"/>
          </w:tcPr>
          <w:p w14:paraId="4B52E863" w14:textId="77777777" w:rsidR="00E959E9" w:rsidRPr="00280558" w:rsidRDefault="00E959E9" w:rsidP="00E959E9">
            <w:pPr>
              <w:ind w:firstLineChars="0" w:firstLine="0"/>
            </w:pPr>
            <w:r w:rsidRPr="00280558">
              <w:t>-2.943894</w:t>
            </w:r>
          </w:p>
        </w:tc>
        <w:tc>
          <w:tcPr>
            <w:tcW w:w="1410" w:type="pct"/>
          </w:tcPr>
          <w:p w14:paraId="46AA00F2" w14:textId="77777777" w:rsidR="00E959E9" w:rsidRPr="00280558" w:rsidRDefault="00E959E9" w:rsidP="00E959E9">
            <w:pPr>
              <w:ind w:firstLineChars="0" w:firstLine="0"/>
            </w:pPr>
            <w:r w:rsidRPr="00280558">
              <w:t>-2.499948</w:t>
            </w:r>
          </w:p>
        </w:tc>
      </w:tr>
      <w:tr w:rsidR="00E959E9" w:rsidRPr="00280558" w14:paraId="781E2AA3" w14:textId="77777777" w:rsidTr="00E959E9">
        <w:tc>
          <w:tcPr>
            <w:tcW w:w="770" w:type="pct"/>
          </w:tcPr>
          <w:p w14:paraId="437BAA47" w14:textId="77777777" w:rsidR="00E959E9" w:rsidRPr="00280558" w:rsidRDefault="00E959E9" w:rsidP="00E959E9">
            <w:pPr>
              <w:ind w:firstLineChars="0" w:firstLine="0"/>
            </w:pPr>
            <w:r w:rsidRPr="00280558">
              <w:t>C</w:t>
            </w:r>
          </w:p>
        </w:tc>
        <w:tc>
          <w:tcPr>
            <w:tcW w:w="1410" w:type="pct"/>
          </w:tcPr>
          <w:p w14:paraId="7A403B5C" w14:textId="77777777" w:rsidR="00E959E9" w:rsidRPr="00280558" w:rsidRDefault="00E959E9" w:rsidP="00E959E9">
            <w:pPr>
              <w:ind w:firstLineChars="0" w:firstLine="0"/>
            </w:pPr>
            <w:r w:rsidRPr="00280558">
              <w:t>-2.649272</w:t>
            </w:r>
          </w:p>
        </w:tc>
        <w:tc>
          <w:tcPr>
            <w:tcW w:w="1410" w:type="pct"/>
          </w:tcPr>
          <w:p w14:paraId="0D3239E7" w14:textId="77777777" w:rsidR="00E959E9" w:rsidRPr="00280558" w:rsidRDefault="00E959E9" w:rsidP="00E959E9">
            <w:pPr>
              <w:ind w:firstLineChars="0" w:firstLine="0"/>
            </w:pPr>
            <w:r w:rsidRPr="00280558">
              <w:t>-2.032726</w:t>
            </w:r>
          </w:p>
        </w:tc>
        <w:tc>
          <w:tcPr>
            <w:tcW w:w="1410" w:type="pct"/>
          </w:tcPr>
          <w:p w14:paraId="5AE40199" w14:textId="77777777" w:rsidR="00E959E9" w:rsidRPr="00280558" w:rsidRDefault="00E959E9" w:rsidP="00E959E9">
            <w:pPr>
              <w:ind w:firstLineChars="0" w:firstLine="0"/>
            </w:pPr>
            <w:r w:rsidRPr="00280558">
              <w:t>-2.794162</w:t>
            </w:r>
          </w:p>
        </w:tc>
      </w:tr>
      <w:tr w:rsidR="00E959E9" w:rsidRPr="00280558" w14:paraId="5DDEFE6D" w14:textId="77777777" w:rsidTr="00E959E9">
        <w:tc>
          <w:tcPr>
            <w:tcW w:w="770" w:type="pct"/>
          </w:tcPr>
          <w:p w14:paraId="3856AA2C" w14:textId="77777777" w:rsidR="00E959E9" w:rsidRPr="00280558" w:rsidRDefault="00E959E9" w:rsidP="00E959E9">
            <w:pPr>
              <w:ind w:firstLineChars="0" w:firstLine="0"/>
            </w:pPr>
            <w:r w:rsidRPr="00280558">
              <w:t>H</w:t>
            </w:r>
          </w:p>
        </w:tc>
        <w:tc>
          <w:tcPr>
            <w:tcW w:w="1410" w:type="pct"/>
          </w:tcPr>
          <w:p w14:paraId="6FCB36AB" w14:textId="77777777" w:rsidR="00E959E9" w:rsidRPr="00280558" w:rsidRDefault="00E959E9" w:rsidP="00E959E9">
            <w:pPr>
              <w:ind w:firstLineChars="0" w:firstLine="0"/>
            </w:pPr>
            <w:r w:rsidRPr="00280558">
              <w:t>0.337680</w:t>
            </w:r>
          </w:p>
        </w:tc>
        <w:tc>
          <w:tcPr>
            <w:tcW w:w="1410" w:type="pct"/>
          </w:tcPr>
          <w:p w14:paraId="61FD3268" w14:textId="77777777" w:rsidR="00E959E9" w:rsidRPr="00280558" w:rsidRDefault="00E959E9" w:rsidP="00E959E9">
            <w:pPr>
              <w:ind w:firstLineChars="0" w:firstLine="0"/>
            </w:pPr>
            <w:r w:rsidRPr="00280558">
              <w:t>-3.203854</w:t>
            </w:r>
          </w:p>
        </w:tc>
        <w:tc>
          <w:tcPr>
            <w:tcW w:w="1410" w:type="pct"/>
          </w:tcPr>
          <w:p w14:paraId="4983BC63" w14:textId="77777777" w:rsidR="00E959E9" w:rsidRPr="00280558" w:rsidRDefault="00E959E9" w:rsidP="00E959E9">
            <w:pPr>
              <w:ind w:firstLineChars="0" w:firstLine="0"/>
            </w:pPr>
            <w:r w:rsidRPr="00280558">
              <w:t>-1.669310</w:t>
            </w:r>
          </w:p>
        </w:tc>
      </w:tr>
      <w:tr w:rsidR="00E959E9" w:rsidRPr="00280558" w14:paraId="5FB58070" w14:textId="77777777" w:rsidTr="00E959E9">
        <w:tc>
          <w:tcPr>
            <w:tcW w:w="770" w:type="pct"/>
          </w:tcPr>
          <w:p w14:paraId="4ED37AFB" w14:textId="77777777" w:rsidR="00E959E9" w:rsidRPr="00280558" w:rsidRDefault="00E959E9" w:rsidP="00E959E9">
            <w:pPr>
              <w:ind w:firstLineChars="0" w:firstLine="0"/>
            </w:pPr>
            <w:r w:rsidRPr="00280558">
              <w:t>H</w:t>
            </w:r>
          </w:p>
        </w:tc>
        <w:tc>
          <w:tcPr>
            <w:tcW w:w="1410" w:type="pct"/>
          </w:tcPr>
          <w:p w14:paraId="2221D1CB" w14:textId="77777777" w:rsidR="00E959E9" w:rsidRPr="00280558" w:rsidRDefault="00E959E9" w:rsidP="00E959E9">
            <w:pPr>
              <w:ind w:firstLineChars="0" w:firstLine="0"/>
            </w:pPr>
            <w:r w:rsidRPr="00280558">
              <w:t>-1.775970</w:t>
            </w:r>
          </w:p>
        </w:tc>
        <w:tc>
          <w:tcPr>
            <w:tcW w:w="1410" w:type="pct"/>
          </w:tcPr>
          <w:p w14:paraId="067A0DB9" w14:textId="77777777" w:rsidR="00E959E9" w:rsidRPr="00280558" w:rsidRDefault="00E959E9" w:rsidP="00E959E9">
            <w:pPr>
              <w:ind w:firstLineChars="0" w:firstLine="0"/>
            </w:pPr>
            <w:r w:rsidRPr="00280558">
              <w:t>-3.995127</w:t>
            </w:r>
          </w:p>
        </w:tc>
        <w:tc>
          <w:tcPr>
            <w:tcW w:w="1410" w:type="pct"/>
          </w:tcPr>
          <w:p w14:paraId="136D35CC" w14:textId="77777777" w:rsidR="00E959E9" w:rsidRPr="00280558" w:rsidRDefault="00E959E9" w:rsidP="00E959E9">
            <w:pPr>
              <w:ind w:firstLineChars="0" w:firstLine="0"/>
            </w:pPr>
            <w:r w:rsidRPr="00280558">
              <w:t>-2.728585</w:t>
            </w:r>
          </w:p>
        </w:tc>
      </w:tr>
      <w:tr w:rsidR="00E959E9" w:rsidRPr="00280558" w14:paraId="2672479F" w14:textId="77777777" w:rsidTr="00E959E9">
        <w:tc>
          <w:tcPr>
            <w:tcW w:w="770" w:type="pct"/>
          </w:tcPr>
          <w:p w14:paraId="510D44C5" w14:textId="77777777" w:rsidR="00E959E9" w:rsidRPr="00280558" w:rsidRDefault="00E959E9" w:rsidP="00E959E9">
            <w:pPr>
              <w:ind w:firstLineChars="0" w:firstLine="0"/>
            </w:pPr>
            <w:r w:rsidRPr="00280558">
              <w:t>H</w:t>
            </w:r>
          </w:p>
        </w:tc>
        <w:tc>
          <w:tcPr>
            <w:tcW w:w="1410" w:type="pct"/>
          </w:tcPr>
          <w:p w14:paraId="05140B9E" w14:textId="77777777" w:rsidR="00E959E9" w:rsidRPr="00280558" w:rsidRDefault="00E959E9" w:rsidP="00E959E9">
            <w:pPr>
              <w:ind w:firstLineChars="0" w:firstLine="0"/>
            </w:pPr>
            <w:r w:rsidRPr="00280558">
              <w:t>-3.567803</w:t>
            </w:r>
          </w:p>
        </w:tc>
        <w:tc>
          <w:tcPr>
            <w:tcW w:w="1410" w:type="pct"/>
          </w:tcPr>
          <w:p w14:paraId="6D0E5BE7" w14:textId="77777777" w:rsidR="00E959E9" w:rsidRPr="00280558" w:rsidRDefault="00E959E9" w:rsidP="00E959E9">
            <w:pPr>
              <w:ind w:firstLineChars="0" w:firstLine="0"/>
            </w:pPr>
            <w:r w:rsidRPr="00280558">
              <w:t>-2.371587</w:t>
            </w:r>
          </w:p>
        </w:tc>
        <w:tc>
          <w:tcPr>
            <w:tcW w:w="1410" w:type="pct"/>
          </w:tcPr>
          <w:p w14:paraId="5AE88CE6" w14:textId="77777777" w:rsidR="00E959E9" w:rsidRPr="00280558" w:rsidRDefault="00E959E9" w:rsidP="00E959E9">
            <w:pPr>
              <w:ind w:firstLineChars="0" w:firstLine="0"/>
            </w:pPr>
            <w:r w:rsidRPr="00280558">
              <w:t>-3.262556</w:t>
            </w:r>
          </w:p>
        </w:tc>
      </w:tr>
      <w:tr w:rsidR="00E959E9" w:rsidRPr="00280558" w14:paraId="49E16094" w14:textId="77777777" w:rsidTr="00E959E9">
        <w:tc>
          <w:tcPr>
            <w:tcW w:w="770" w:type="pct"/>
          </w:tcPr>
          <w:p w14:paraId="0932601A" w14:textId="77777777" w:rsidR="00E959E9" w:rsidRPr="00280558" w:rsidRDefault="00E959E9" w:rsidP="00E959E9">
            <w:pPr>
              <w:ind w:firstLineChars="0" w:firstLine="0"/>
            </w:pPr>
            <w:r w:rsidRPr="00280558">
              <w:t>N</w:t>
            </w:r>
          </w:p>
        </w:tc>
        <w:tc>
          <w:tcPr>
            <w:tcW w:w="1410" w:type="pct"/>
          </w:tcPr>
          <w:p w14:paraId="6C9D87E8" w14:textId="77777777" w:rsidR="00E959E9" w:rsidRPr="00280558" w:rsidRDefault="00E959E9" w:rsidP="00E959E9">
            <w:pPr>
              <w:ind w:firstLineChars="0" w:firstLine="0"/>
            </w:pPr>
            <w:r w:rsidRPr="00280558">
              <w:t>-1.183528</w:t>
            </w:r>
          </w:p>
        </w:tc>
        <w:tc>
          <w:tcPr>
            <w:tcW w:w="1410" w:type="pct"/>
          </w:tcPr>
          <w:p w14:paraId="7273AD8A" w14:textId="77777777" w:rsidR="00E959E9" w:rsidRPr="00280558" w:rsidRDefault="00E959E9" w:rsidP="00E959E9">
            <w:pPr>
              <w:ind w:firstLineChars="0" w:firstLine="0"/>
            </w:pPr>
            <w:r w:rsidRPr="00280558">
              <w:t>1.070161</w:t>
            </w:r>
          </w:p>
        </w:tc>
        <w:tc>
          <w:tcPr>
            <w:tcW w:w="1410" w:type="pct"/>
          </w:tcPr>
          <w:p w14:paraId="5AD57474" w14:textId="77777777" w:rsidR="00E959E9" w:rsidRPr="00280558" w:rsidRDefault="00E959E9" w:rsidP="00E959E9">
            <w:pPr>
              <w:ind w:firstLineChars="0" w:firstLine="0"/>
            </w:pPr>
            <w:r w:rsidRPr="00280558">
              <w:t>-1.402054</w:t>
            </w:r>
          </w:p>
        </w:tc>
      </w:tr>
      <w:tr w:rsidR="00E959E9" w:rsidRPr="00280558" w14:paraId="004A3BA2" w14:textId="77777777" w:rsidTr="00E959E9">
        <w:tc>
          <w:tcPr>
            <w:tcW w:w="770" w:type="pct"/>
          </w:tcPr>
          <w:p w14:paraId="6642F0D2" w14:textId="77777777" w:rsidR="00E959E9" w:rsidRPr="00280558" w:rsidRDefault="00E959E9" w:rsidP="00E959E9">
            <w:pPr>
              <w:ind w:firstLineChars="0" w:firstLine="0"/>
            </w:pPr>
            <w:r w:rsidRPr="00280558">
              <w:t>H</w:t>
            </w:r>
          </w:p>
        </w:tc>
        <w:tc>
          <w:tcPr>
            <w:tcW w:w="1410" w:type="pct"/>
          </w:tcPr>
          <w:p w14:paraId="311D8713" w14:textId="77777777" w:rsidR="00E959E9" w:rsidRPr="00280558" w:rsidRDefault="00E959E9" w:rsidP="00E959E9">
            <w:pPr>
              <w:ind w:firstLineChars="0" w:firstLine="0"/>
            </w:pPr>
            <w:r w:rsidRPr="00280558">
              <w:t>-3.105530</w:t>
            </w:r>
          </w:p>
        </w:tc>
        <w:tc>
          <w:tcPr>
            <w:tcW w:w="1410" w:type="pct"/>
          </w:tcPr>
          <w:p w14:paraId="54D3B520" w14:textId="77777777" w:rsidR="00E959E9" w:rsidRPr="00280558" w:rsidRDefault="00E959E9" w:rsidP="00E959E9">
            <w:pPr>
              <w:ind w:firstLineChars="0" w:firstLine="0"/>
            </w:pPr>
            <w:r w:rsidRPr="00280558">
              <w:t>1.182675</w:t>
            </w:r>
          </w:p>
        </w:tc>
        <w:tc>
          <w:tcPr>
            <w:tcW w:w="1410" w:type="pct"/>
          </w:tcPr>
          <w:p w14:paraId="58D86291" w14:textId="77777777" w:rsidR="00E959E9" w:rsidRPr="00280558" w:rsidRDefault="00E959E9" w:rsidP="00E959E9">
            <w:pPr>
              <w:ind w:firstLineChars="0" w:firstLine="0"/>
            </w:pPr>
            <w:r w:rsidRPr="00280558">
              <w:t>-0.775109</w:t>
            </w:r>
          </w:p>
        </w:tc>
      </w:tr>
      <w:tr w:rsidR="00E959E9" w:rsidRPr="00280558" w14:paraId="70A3FCB6" w14:textId="77777777" w:rsidTr="00E959E9">
        <w:tc>
          <w:tcPr>
            <w:tcW w:w="770" w:type="pct"/>
          </w:tcPr>
          <w:p w14:paraId="3ADE58FE" w14:textId="77777777" w:rsidR="00E959E9" w:rsidRPr="00280558" w:rsidRDefault="00E959E9" w:rsidP="00E959E9">
            <w:pPr>
              <w:ind w:firstLineChars="0" w:firstLine="0"/>
            </w:pPr>
            <w:r w:rsidRPr="00280558">
              <w:t>C</w:t>
            </w:r>
          </w:p>
        </w:tc>
        <w:tc>
          <w:tcPr>
            <w:tcW w:w="1410" w:type="pct"/>
          </w:tcPr>
          <w:p w14:paraId="7F08E961" w14:textId="77777777" w:rsidR="00E959E9" w:rsidRPr="00280558" w:rsidRDefault="00E959E9" w:rsidP="00E959E9">
            <w:pPr>
              <w:ind w:firstLineChars="0" w:firstLine="0"/>
            </w:pPr>
            <w:r w:rsidRPr="00280558">
              <w:t>-2.498110</w:t>
            </w:r>
          </w:p>
        </w:tc>
        <w:tc>
          <w:tcPr>
            <w:tcW w:w="1410" w:type="pct"/>
          </w:tcPr>
          <w:p w14:paraId="13EE260D" w14:textId="77777777" w:rsidR="00E959E9" w:rsidRPr="00280558" w:rsidRDefault="00E959E9" w:rsidP="00E959E9">
            <w:pPr>
              <w:ind w:firstLineChars="0" w:firstLine="0"/>
            </w:pPr>
            <w:r w:rsidRPr="00280558">
              <w:t>-0.678274</w:t>
            </w:r>
          </w:p>
        </w:tc>
        <w:tc>
          <w:tcPr>
            <w:tcW w:w="1410" w:type="pct"/>
          </w:tcPr>
          <w:p w14:paraId="32368549" w14:textId="77777777" w:rsidR="00E959E9" w:rsidRPr="00280558" w:rsidRDefault="00E959E9" w:rsidP="00E959E9">
            <w:pPr>
              <w:ind w:firstLineChars="0" w:firstLine="0"/>
            </w:pPr>
            <w:r w:rsidRPr="00280558">
              <w:t>-2.490185</w:t>
            </w:r>
          </w:p>
        </w:tc>
      </w:tr>
      <w:tr w:rsidR="00E959E9" w:rsidRPr="00280558" w14:paraId="75D444A4" w14:textId="77777777" w:rsidTr="00E959E9">
        <w:tc>
          <w:tcPr>
            <w:tcW w:w="770" w:type="pct"/>
          </w:tcPr>
          <w:p w14:paraId="5E22BEFD" w14:textId="77777777" w:rsidR="00E959E9" w:rsidRPr="00280558" w:rsidRDefault="00E959E9" w:rsidP="00E959E9">
            <w:pPr>
              <w:ind w:firstLineChars="0" w:firstLine="0"/>
            </w:pPr>
            <w:r w:rsidRPr="00280558">
              <w:lastRenderedPageBreak/>
              <w:t>H</w:t>
            </w:r>
          </w:p>
        </w:tc>
        <w:tc>
          <w:tcPr>
            <w:tcW w:w="1410" w:type="pct"/>
          </w:tcPr>
          <w:p w14:paraId="7605C6E6" w14:textId="77777777" w:rsidR="00E959E9" w:rsidRPr="00280558" w:rsidRDefault="00E959E9" w:rsidP="00E959E9">
            <w:pPr>
              <w:ind w:firstLineChars="0" w:firstLine="0"/>
            </w:pPr>
            <w:r w:rsidRPr="00280558">
              <w:t>-3.278019</w:t>
            </w:r>
          </w:p>
        </w:tc>
        <w:tc>
          <w:tcPr>
            <w:tcW w:w="1410" w:type="pct"/>
          </w:tcPr>
          <w:p w14:paraId="56AC6156" w14:textId="77777777" w:rsidR="00E959E9" w:rsidRPr="00280558" w:rsidRDefault="00E959E9" w:rsidP="00E959E9">
            <w:pPr>
              <w:ind w:firstLineChars="0" w:firstLine="0"/>
            </w:pPr>
            <w:r w:rsidRPr="00280558">
              <w:t>0.033308</w:t>
            </w:r>
          </w:p>
        </w:tc>
        <w:tc>
          <w:tcPr>
            <w:tcW w:w="1410" w:type="pct"/>
          </w:tcPr>
          <w:p w14:paraId="2E1EFCC8" w14:textId="77777777" w:rsidR="00E959E9" w:rsidRPr="00280558" w:rsidRDefault="00E959E9" w:rsidP="00E959E9">
            <w:pPr>
              <w:ind w:firstLineChars="0" w:firstLine="0"/>
            </w:pPr>
            <w:r w:rsidRPr="00280558">
              <w:t>-2.742621</w:t>
            </w:r>
          </w:p>
        </w:tc>
      </w:tr>
      <w:tr w:rsidR="00E959E9" w:rsidRPr="00280558" w14:paraId="41715B07" w14:textId="77777777" w:rsidTr="00E959E9">
        <w:tc>
          <w:tcPr>
            <w:tcW w:w="770" w:type="pct"/>
          </w:tcPr>
          <w:p w14:paraId="6B5A4C6C" w14:textId="77777777" w:rsidR="00E959E9" w:rsidRPr="00280558" w:rsidRDefault="00E959E9" w:rsidP="00E959E9">
            <w:pPr>
              <w:ind w:firstLineChars="0" w:firstLine="0"/>
            </w:pPr>
            <w:r w:rsidRPr="00280558">
              <w:t>C</w:t>
            </w:r>
          </w:p>
        </w:tc>
        <w:tc>
          <w:tcPr>
            <w:tcW w:w="1410" w:type="pct"/>
          </w:tcPr>
          <w:p w14:paraId="0232CD64" w14:textId="77777777" w:rsidR="00E959E9" w:rsidRPr="00280558" w:rsidRDefault="00E959E9" w:rsidP="00E959E9">
            <w:pPr>
              <w:ind w:firstLineChars="0" w:firstLine="0"/>
            </w:pPr>
            <w:r w:rsidRPr="00280558">
              <w:t>-2.131011</w:t>
            </w:r>
          </w:p>
        </w:tc>
        <w:tc>
          <w:tcPr>
            <w:tcW w:w="1410" w:type="pct"/>
          </w:tcPr>
          <w:p w14:paraId="71FE1612" w14:textId="77777777" w:rsidR="00E959E9" w:rsidRPr="00280558" w:rsidRDefault="00E959E9" w:rsidP="00E959E9">
            <w:pPr>
              <w:ind w:firstLineChars="0" w:firstLine="0"/>
            </w:pPr>
            <w:r w:rsidRPr="00280558">
              <w:t>3.108559</w:t>
            </w:r>
          </w:p>
        </w:tc>
        <w:tc>
          <w:tcPr>
            <w:tcW w:w="1410" w:type="pct"/>
          </w:tcPr>
          <w:p w14:paraId="3BA198D8" w14:textId="77777777" w:rsidR="00E959E9" w:rsidRPr="00280558" w:rsidRDefault="00E959E9" w:rsidP="00E959E9">
            <w:pPr>
              <w:ind w:firstLineChars="0" w:firstLine="0"/>
            </w:pPr>
            <w:r w:rsidRPr="00280558">
              <w:t>-0.453825</w:t>
            </w:r>
          </w:p>
        </w:tc>
      </w:tr>
      <w:tr w:rsidR="00E959E9" w:rsidRPr="00280558" w14:paraId="551AB8B6" w14:textId="77777777" w:rsidTr="00E959E9">
        <w:tc>
          <w:tcPr>
            <w:tcW w:w="770" w:type="pct"/>
          </w:tcPr>
          <w:p w14:paraId="34BDFD1A" w14:textId="77777777" w:rsidR="00E959E9" w:rsidRPr="00280558" w:rsidRDefault="00E959E9" w:rsidP="00E959E9">
            <w:pPr>
              <w:ind w:firstLineChars="0" w:firstLine="0"/>
            </w:pPr>
            <w:r w:rsidRPr="00280558">
              <w:t>C</w:t>
            </w:r>
          </w:p>
        </w:tc>
        <w:tc>
          <w:tcPr>
            <w:tcW w:w="1410" w:type="pct"/>
          </w:tcPr>
          <w:p w14:paraId="77A394F3" w14:textId="77777777" w:rsidR="00E959E9" w:rsidRPr="00280558" w:rsidRDefault="00E959E9" w:rsidP="00E959E9">
            <w:pPr>
              <w:ind w:firstLineChars="0" w:firstLine="0"/>
            </w:pPr>
            <w:r w:rsidRPr="00280558">
              <w:t>-3.299994</w:t>
            </w:r>
          </w:p>
        </w:tc>
        <w:tc>
          <w:tcPr>
            <w:tcW w:w="1410" w:type="pct"/>
          </w:tcPr>
          <w:p w14:paraId="59962B8E" w14:textId="77777777" w:rsidR="00E959E9" w:rsidRPr="00280558" w:rsidRDefault="00E959E9" w:rsidP="00E959E9">
            <w:pPr>
              <w:ind w:firstLineChars="0" w:firstLine="0"/>
            </w:pPr>
            <w:r w:rsidRPr="00280558">
              <w:t>3.619217</w:t>
            </w:r>
          </w:p>
        </w:tc>
        <w:tc>
          <w:tcPr>
            <w:tcW w:w="1410" w:type="pct"/>
          </w:tcPr>
          <w:p w14:paraId="7111DB65" w14:textId="77777777" w:rsidR="00E959E9" w:rsidRPr="00280558" w:rsidRDefault="00E959E9" w:rsidP="00E959E9">
            <w:pPr>
              <w:ind w:firstLineChars="0" w:firstLine="0"/>
            </w:pPr>
            <w:r w:rsidRPr="00280558">
              <w:t>0.125024</w:t>
            </w:r>
          </w:p>
        </w:tc>
      </w:tr>
      <w:tr w:rsidR="00E959E9" w:rsidRPr="00280558" w14:paraId="76851D03" w14:textId="77777777" w:rsidTr="00E959E9">
        <w:tc>
          <w:tcPr>
            <w:tcW w:w="770" w:type="pct"/>
          </w:tcPr>
          <w:p w14:paraId="7D2D043E" w14:textId="77777777" w:rsidR="00E959E9" w:rsidRPr="00280558" w:rsidRDefault="00E959E9" w:rsidP="00E959E9">
            <w:pPr>
              <w:ind w:firstLineChars="0" w:firstLine="0"/>
            </w:pPr>
            <w:r w:rsidRPr="00280558">
              <w:t>C</w:t>
            </w:r>
          </w:p>
        </w:tc>
        <w:tc>
          <w:tcPr>
            <w:tcW w:w="1410" w:type="pct"/>
          </w:tcPr>
          <w:p w14:paraId="4308AE77" w14:textId="77777777" w:rsidR="00E959E9" w:rsidRPr="00280558" w:rsidRDefault="00E959E9" w:rsidP="00E959E9">
            <w:pPr>
              <w:ind w:firstLineChars="0" w:firstLine="0"/>
            </w:pPr>
            <w:r w:rsidRPr="00280558">
              <w:t>-1.005207</w:t>
            </w:r>
          </w:p>
        </w:tc>
        <w:tc>
          <w:tcPr>
            <w:tcW w:w="1410" w:type="pct"/>
          </w:tcPr>
          <w:p w14:paraId="3F19F375" w14:textId="77777777" w:rsidR="00E959E9" w:rsidRPr="00280558" w:rsidRDefault="00E959E9" w:rsidP="00E959E9">
            <w:pPr>
              <w:ind w:firstLineChars="0" w:firstLine="0"/>
            </w:pPr>
            <w:r w:rsidRPr="00280558">
              <w:t>3.933066</w:t>
            </w:r>
          </w:p>
        </w:tc>
        <w:tc>
          <w:tcPr>
            <w:tcW w:w="1410" w:type="pct"/>
          </w:tcPr>
          <w:p w14:paraId="619D9C61" w14:textId="77777777" w:rsidR="00E959E9" w:rsidRPr="00280558" w:rsidRDefault="00E959E9" w:rsidP="00E959E9">
            <w:pPr>
              <w:ind w:firstLineChars="0" w:firstLine="0"/>
            </w:pPr>
            <w:r w:rsidRPr="00280558">
              <w:t>-0.610554</w:t>
            </w:r>
          </w:p>
        </w:tc>
      </w:tr>
      <w:tr w:rsidR="00E959E9" w:rsidRPr="00280558" w14:paraId="29C8A103" w14:textId="77777777" w:rsidTr="00E959E9">
        <w:tc>
          <w:tcPr>
            <w:tcW w:w="770" w:type="pct"/>
          </w:tcPr>
          <w:p w14:paraId="6BB6EBE1" w14:textId="77777777" w:rsidR="00E959E9" w:rsidRPr="00280558" w:rsidRDefault="00E959E9" w:rsidP="00E959E9">
            <w:pPr>
              <w:ind w:firstLineChars="0" w:firstLine="0"/>
            </w:pPr>
            <w:r w:rsidRPr="00280558">
              <w:t>C</w:t>
            </w:r>
          </w:p>
        </w:tc>
        <w:tc>
          <w:tcPr>
            <w:tcW w:w="1410" w:type="pct"/>
          </w:tcPr>
          <w:p w14:paraId="6384173D" w14:textId="77777777" w:rsidR="00E959E9" w:rsidRPr="00280558" w:rsidRDefault="00E959E9" w:rsidP="00E959E9">
            <w:pPr>
              <w:ind w:firstLineChars="0" w:firstLine="0"/>
            </w:pPr>
            <w:r w:rsidRPr="00280558">
              <w:t>-3.351272</w:t>
            </w:r>
          </w:p>
        </w:tc>
        <w:tc>
          <w:tcPr>
            <w:tcW w:w="1410" w:type="pct"/>
          </w:tcPr>
          <w:p w14:paraId="5D7C6CC7" w14:textId="77777777" w:rsidR="00E959E9" w:rsidRPr="00280558" w:rsidRDefault="00E959E9" w:rsidP="00E959E9">
            <w:pPr>
              <w:ind w:firstLineChars="0" w:firstLine="0"/>
            </w:pPr>
            <w:r w:rsidRPr="00280558">
              <w:t>4.940709</w:t>
            </w:r>
          </w:p>
        </w:tc>
        <w:tc>
          <w:tcPr>
            <w:tcW w:w="1410" w:type="pct"/>
          </w:tcPr>
          <w:p w14:paraId="09660489" w14:textId="77777777" w:rsidR="00E959E9" w:rsidRPr="00280558" w:rsidRDefault="00E959E9" w:rsidP="00E959E9">
            <w:pPr>
              <w:ind w:firstLineChars="0" w:firstLine="0"/>
            </w:pPr>
            <w:r w:rsidRPr="00280558">
              <w:t>0.548889</w:t>
            </w:r>
          </w:p>
        </w:tc>
      </w:tr>
      <w:tr w:rsidR="00E959E9" w:rsidRPr="00280558" w14:paraId="4CCA8DD9" w14:textId="77777777" w:rsidTr="00E959E9">
        <w:tc>
          <w:tcPr>
            <w:tcW w:w="770" w:type="pct"/>
          </w:tcPr>
          <w:p w14:paraId="10D5AE22" w14:textId="77777777" w:rsidR="00E959E9" w:rsidRPr="00280558" w:rsidRDefault="00E959E9" w:rsidP="00E959E9">
            <w:pPr>
              <w:ind w:firstLineChars="0" w:firstLine="0"/>
            </w:pPr>
            <w:r w:rsidRPr="00280558">
              <w:t>H</w:t>
            </w:r>
          </w:p>
        </w:tc>
        <w:tc>
          <w:tcPr>
            <w:tcW w:w="1410" w:type="pct"/>
          </w:tcPr>
          <w:p w14:paraId="7086111C" w14:textId="77777777" w:rsidR="00E959E9" w:rsidRPr="00280558" w:rsidRDefault="00E959E9" w:rsidP="00E959E9">
            <w:pPr>
              <w:ind w:firstLineChars="0" w:firstLine="0"/>
            </w:pPr>
            <w:r w:rsidRPr="00280558">
              <w:t>-4.163940</w:t>
            </w:r>
          </w:p>
        </w:tc>
        <w:tc>
          <w:tcPr>
            <w:tcW w:w="1410" w:type="pct"/>
          </w:tcPr>
          <w:p w14:paraId="624B594E" w14:textId="77777777" w:rsidR="00E959E9" w:rsidRPr="00280558" w:rsidRDefault="00E959E9" w:rsidP="00E959E9">
            <w:pPr>
              <w:ind w:firstLineChars="0" w:firstLine="0"/>
            </w:pPr>
            <w:r w:rsidRPr="00280558">
              <w:t>2.970724</w:t>
            </w:r>
          </w:p>
        </w:tc>
        <w:tc>
          <w:tcPr>
            <w:tcW w:w="1410" w:type="pct"/>
          </w:tcPr>
          <w:p w14:paraId="7FADE22B" w14:textId="77777777" w:rsidR="00E959E9" w:rsidRPr="00280558" w:rsidRDefault="00E959E9" w:rsidP="00E959E9">
            <w:pPr>
              <w:ind w:firstLineChars="0" w:firstLine="0"/>
            </w:pPr>
            <w:r w:rsidRPr="00280558">
              <w:t>0.243199</w:t>
            </w:r>
          </w:p>
        </w:tc>
      </w:tr>
      <w:tr w:rsidR="00E959E9" w:rsidRPr="00280558" w14:paraId="00031890" w14:textId="77777777" w:rsidTr="00E959E9">
        <w:tc>
          <w:tcPr>
            <w:tcW w:w="770" w:type="pct"/>
          </w:tcPr>
          <w:p w14:paraId="11B08BFC" w14:textId="77777777" w:rsidR="00E959E9" w:rsidRPr="00280558" w:rsidRDefault="00E959E9" w:rsidP="00E959E9">
            <w:pPr>
              <w:ind w:firstLineChars="0" w:firstLine="0"/>
            </w:pPr>
            <w:r w:rsidRPr="00280558">
              <w:t>C</w:t>
            </w:r>
          </w:p>
        </w:tc>
        <w:tc>
          <w:tcPr>
            <w:tcW w:w="1410" w:type="pct"/>
          </w:tcPr>
          <w:p w14:paraId="3CF70755" w14:textId="77777777" w:rsidR="00E959E9" w:rsidRPr="00280558" w:rsidRDefault="00E959E9" w:rsidP="00E959E9">
            <w:pPr>
              <w:ind w:firstLineChars="0" w:firstLine="0"/>
            </w:pPr>
            <w:r w:rsidRPr="00280558">
              <w:t>-1.066133</w:t>
            </w:r>
          </w:p>
        </w:tc>
        <w:tc>
          <w:tcPr>
            <w:tcW w:w="1410" w:type="pct"/>
          </w:tcPr>
          <w:p w14:paraId="6BE117FA" w14:textId="77777777" w:rsidR="00E959E9" w:rsidRPr="00280558" w:rsidRDefault="00E959E9" w:rsidP="00E959E9">
            <w:pPr>
              <w:ind w:firstLineChars="0" w:firstLine="0"/>
            </w:pPr>
            <w:r w:rsidRPr="00280558">
              <w:t>5.251553</w:t>
            </w:r>
          </w:p>
        </w:tc>
        <w:tc>
          <w:tcPr>
            <w:tcW w:w="1410" w:type="pct"/>
          </w:tcPr>
          <w:p w14:paraId="3561B254" w14:textId="77777777" w:rsidR="00E959E9" w:rsidRPr="00280558" w:rsidRDefault="00E959E9" w:rsidP="00E959E9">
            <w:pPr>
              <w:ind w:firstLineChars="0" w:firstLine="0"/>
            </w:pPr>
            <w:r w:rsidRPr="00280558">
              <w:t>-0.188625</w:t>
            </w:r>
          </w:p>
        </w:tc>
      </w:tr>
      <w:tr w:rsidR="00E959E9" w:rsidRPr="00280558" w14:paraId="5C9AAA68" w14:textId="77777777" w:rsidTr="00E959E9">
        <w:tc>
          <w:tcPr>
            <w:tcW w:w="770" w:type="pct"/>
          </w:tcPr>
          <w:p w14:paraId="11D1E9D6" w14:textId="77777777" w:rsidR="00E959E9" w:rsidRPr="00280558" w:rsidRDefault="00E959E9" w:rsidP="00E959E9">
            <w:pPr>
              <w:ind w:firstLineChars="0" w:firstLine="0"/>
            </w:pPr>
            <w:r w:rsidRPr="00280558">
              <w:t>H</w:t>
            </w:r>
          </w:p>
        </w:tc>
        <w:tc>
          <w:tcPr>
            <w:tcW w:w="1410" w:type="pct"/>
          </w:tcPr>
          <w:p w14:paraId="3D047FF3" w14:textId="77777777" w:rsidR="00E959E9" w:rsidRPr="00280558" w:rsidRDefault="00E959E9" w:rsidP="00E959E9">
            <w:pPr>
              <w:ind w:firstLineChars="0" w:firstLine="0"/>
            </w:pPr>
            <w:r w:rsidRPr="00280558">
              <w:t>-0.093026</w:t>
            </w:r>
          </w:p>
        </w:tc>
        <w:tc>
          <w:tcPr>
            <w:tcW w:w="1410" w:type="pct"/>
          </w:tcPr>
          <w:p w14:paraId="70AD6055" w14:textId="77777777" w:rsidR="00E959E9" w:rsidRPr="00280558" w:rsidRDefault="00E959E9" w:rsidP="00E959E9">
            <w:pPr>
              <w:ind w:firstLineChars="0" w:firstLine="0"/>
            </w:pPr>
            <w:r w:rsidRPr="00280558">
              <w:t>3.539644</w:t>
            </w:r>
          </w:p>
        </w:tc>
        <w:tc>
          <w:tcPr>
            <w:tcW w:w="1410" w:type="pct"/>
          </w:tcPr>
          <w:p w14:paraId="46559750" w14:textId="77777777" w:rsidR="00E959E9" w:rsidRPr="00280558" w:rsidRDefault="00E959E9" w:rsidP="00E959E9">
            <w:pPr>
              <w:ind w:firstLineChars="0" w:firstLine="0"/>
            </w:pPr>
            <w:r w:rsidRPr="00280558">
              <w:t>-1.047546</w:t>
            </w:r>
          </w:p>
        </w:tc>
      </w:tr>
      <w:tr w:rsidR="00E959E9" w:rsidRPr="00280558" w14:paraId="7D482936" w14:textId="77777777" w:rsidTr="00E959E9">
        <w:tc>
          <w:tcPr>
            <w:tcW w:w="770" w:type="pct"/>
          </w:tcPr>
          <w:p w14:paraId="34884986" w14:textId="77777777" w:rsidR="00E959E9" w:rsidRPr="00280558" w:rsidRDefault="00E959E9" w:rsidP="00E959E9">
            <w:pPr>
              <w:ind w:firstLineChars="0" w:firstLine="0"/>
            </w:pPr>
            <w:r w:rsidRPr="00280558">
              <w:t>C</w:t>
            </w:r>
          </w:p>
        </w:tc>
        <w:tc>
          <w:tcPr>
            <w:tcW w:w="1410" w:type="pct"/>
          </w:tcPr>
          <w:p w14:paraId="6B79692D" w14:textId="77777777" w:rsidR="00E959E9" w:rsidRPr="00280558" w:rsidRDefault="00E959E9" w:rsidP="00E959E9">
            <w:pPr>
              <w:ind w:firstLineChars="0" w:firstLine="0"/>
            </w:pPr>
            <w:r w:rsidRPr="00280558">
              <w:t>-2.233812</w:t>
            </w:r>
          </w:p>
        </w:tc>
        <w:tc>
          <w:tcPr>
            <w:tcW w:w="1410" w:type="pct"/>
          </w:tcPr>
          <w:p w14:paraId="2BC4D8D6" w14:textId="77777777" w:rsidR="00E959E9" w:rsidRPr="00280558" w:rsidRDefault="00E959E9" w:rsidP="00E959E9">
            <w:pPr>
              <w:ind w:firstLineChars="0" w:firstLine="0"/>
            </w:pPr>
            <w:r w:rsidRPr="00280558">
              <w:t>5.755374</w:t>
            </w:r>
          </w:p>
        </w:tc>
        <w:tc>
          <w:tcPr>
            <w:tcW w:w="1410" w:type="pct"/>
          </w:tcPr>
          <w:p w14:paraId="39BF5C64" w14:textId="77777777" w:rsidR="00E959E9" w:rsidRPr="00280558" w:rsidRDefault="00E959E9" w:rsidP="00E959E9">
            <w:pPr>
              <w:ind w:firstLineChars="0" w:firstLine="0"/>
            </w:pPr>
            <w:r w:rsidRPr="00280558">
              <w:t>0.389048</w:t>
            </w:r>
          </w:p>
        </w:tc>
      </w:tr>
      <w:tr w:rsidR="00E959E9" w:rsidRPr="00280558" w14:paraId="245A1340" w14:textId="77777777" w:rsidTr="00E959E9">
        <w:tc>
          <w:tcPr>
            <w:tcW w:w="770" w:type="pct"/>
          </w:tcPr>
          <w:p w14:paraId="5462085C" w14:textId="77777777" w:rsidR="00E959E9" w:rsidRPr="00280558" w:rsidRDefault="00E959E9" w:rsidP="00E959E9">
            <w:pPr>
              <w:ind w:firstLineChars="0" w:firstLine="0"/>
            </w:pPr>
            <w:r w:rsidRPr="00280558">
              <w:t>H</w:t>
            </w:r>
          </w:p>
        </w:tc>
        <w:tc>
          <w:tcPr>
            <w:tcW w:w="1410" w:type="pct"/>
          </w:tcPr>
          <w:p w14:paraId="4FE7821E" w14:textId="77777777" w:rsidR="00E959E9" w:rsidRPr="00280558" w:rsidRDefault="00E959E9" w:rsidP="00E959E9">
            <w:pPr>
              <w:ind w:firstLineChars="0" w:firstLine="0"/>
            </w:pPr>
            <w:r w:rsidRPr="00280558">
              <w:t>-4.256854</w:t>
            </w:r>
          </w:p>
        </w:tc>
        <w:tc>
          <w:tcPr>
            <w:tcW w:w="1410" w:type="pct"/>
          </w:tcPr>
          <w:p w14:paraId="7F77AAC9" w14:textId="77777777" w:rsidR="00E959E9" w:rsidRPr="00280558" w:rsidRDefault="00E959E9" w:rsidP="00E959E9">
            <w:pPr>
              <w:ind w:firstLineChars="0" w:firstLine="0"/>
            </w:pPr>
            <w:r w:rsidRPr="00280558">
              <w:t>5.333802</w:t>
            </w:r>
          </w:p>
        </w:tc>
        <w:tc>
          <w:tcPr>
            <w:tcW w:w="1410" w:type="pct"/>
          </w:tcPr>
          <w:p w14:paraId="2CDFE4D2" w14:textId="77777777" w:rsidR="00E959E9" w:rsidRPr="00280558" w:rsidRDefault="00E959E9" w:rsidP="00E959E9">
            <w:pPr>
              <w:ind w:firstLineChars="0" w:firstLine="0"/>
            </w:pPr>
            <w:r w:rsidRPr="00280558">
              <w:t>0.997431</w:t>
            </w:r>
          </w:p>
        </w:tc>
      </w:tr>
      <w:tr w:rsidR="00E959E9" w:rsidRPr="00280558" w14:paraId="3F95A122" w14:textId="77777777" w:rsidTr="00E959E9">
        <w:tc>
          <w:tcPr>
            <w:tcW w:w="770" w:type="pct"/>
          </w:tcPr>
          <w:p w14:paraId="2EA13240" w14:textId="77777777" w:rsidR="00E959E9" w:rsidRPr="00280558" w:rsidRDefault="00E959E9" w:rsidP="00E959E9">
            <w:pPr>
              <w:ind w:firstLineChars="0" w:firstLine="0"/>
            </w:pPr>
            <w:r w:rsidRPr="00280558">
              <w:t>H</w:t>
            </w:r>
          </w:p>
        </w:tc>
        <w:tc>
          <w:tcPr>
            <w:tcW w:w="1410" w:type="pct"/>
          </w:tcPr>
          <w:p w14:paraId="79119D55" w14:textId="77777777" w:rsidR="00E959E9" w:rsidRPr="00280558" w:rsidRDefault="00E959E9" w:rsidP="00E959E9">
            <w:pPr>
              <w:ind w:firstLineChars="0" w:firstLine="0"/>
            </w:pPr>
            <w:r w:rsidRPr="00280558">
              <w:t>-0.200585</w:t>
            </w:r>
          </w:p>
        </w:tc>
        <w:tc>
          <w:tcPr>
            <w:tcW w:w="1410" w:type="pct"/>
          </w:tcPr>
          <w:p w14:paraId="33CDCF26" w14:textId="77777777" w:rsidR="00E959E9" w:rsidRPr="00280558" w:rsidRDefault="00E959E9" w:rsidP="00E959E9">
            <w:pPr>
              <w:ind w:firstLineChars="0" w:firstLine="0"/>
            </w:pPr>
            <w:r w:rsidRPr="00280558">
              <w:t>5.894552</w:t>
            </w:r>
          </w:p>
        </w:tc>
        <w:tc>
          <w:tcPr>
            <w:tcW w:w="1410" w:type="pct"/>
          </w:tcPr>
          <w:p w14:paraId="7990B5A6" w14:textId="77777777" w:rsidR="00E959E9" w:rsidRPr="00280558" w:rsidRDefault="00E959E9" w:rsidP="00E959E9">
            <w:pPr>
              <w:ind w:firstLineChars="0" w:firstLine="0"/>
            </w:pPr>
            <w:r w:rsidRPr="00280558">
              <w:t>-0.306889</w:t>
            </w:r>
          </w:p>
        </w:tc>
      </w:tr>
      <w:tr w:rsidR="00E959E9" w:rsidRPr="00280558" w14:paraId="091C5291" w14:textId="77777777" w:rsidTr="00E959E9">
        <w:tc>
          <w:tcPr>
            <w:tcW w:w="770" w:type="pct"/>
          </w:tcPr>
          <w:p w14:paraId="6A536AB1" w14:textId="77777777" w:rsidR="00E959E9" w:rsidRPr="00280558" w:rsidRDefault="00E959E9" w:rsidP="00E959E9">
            <w:pPr>
              <w:ind w:firstLineChars="0" w:firstLine="0"/>
            </w:pPr>
            <w:r w:rsidRPr="00280558">
              <w:t>H</w:t>
            </w:r>
          </w:p>
        </w:tc>
        <w:tc>
          <w:tcPr>
            <w:tcW w:w="1410" w:type="pct"/>
          </w:tcPr>
          <w:p w14:paraId="1D31043C" w14:textId="77777777" w:rsidR="00E959E9" w:rsidRPr="00280558" w:rsidRDefault="00E959E9" w:rsidP="00E959E9">
            <w:pPr>
              <w:ind w:firstLineChars="0" w:firstLine="0"/>
            </w:pPr>
            <w:r w:rsidRPr="00280558">
              <w:t>-2.269985</w:t>
            </w:r>
          </w:p>
        </w:tc>
        <w:tc>
          <w:tcPr>
            <w:tcW w:w="1410" w:type="pct"/>
          </w:tcPr>
          <w:p w14:paraId="7C7C35E7" w14:textId="77777777" w:rsidR="00E959E9" w:rsidRPr="00280558" w:rsidRDefault="00E959E9" w:rsidP="00E959E9">
            <w:pPr>
              <w:ind w:firstLineChars="0" w:firstLine="0"/>
            </w:pPr>
            <w:r w:rsidRPr="00280558">
              <w:t>6.790333</w:t>
            </w:r>
          </w:p>
        </w:tc>
        <w:tc>
          <w:tcPr>
            <w:tcW w:w="1410" w:type="pct"/>
          </w:tcPr>
          <w:p w14:paraId="442CE364" w14:textId="77777777" w:rsidR="00E959E9" w:rsidRPr="00280558" w:rsidRDefault="00E959E9" w:rsidP="00E959E9">
            <w:pPr>
              <w:ind w:firstLineChars="0" w:firstLine="0"/>
            </w:pPr>
            <w:r w:rsidRPr="00280558">
              <w:t>0.714188</w:t>
            </w:r>
          </w:p>
        </w:tc>
      </w:tr>
      <w:tr w:rsidR="00E959E9" w:rsidRPr="00280558" w14:paraId="5037CB14" w14:textId="77777777" w:rsidTr="00E959E9">
        <w:tc>
          <w:tcPr>
            <w:tcW w:w="770" w:type="pct"/>
          </w:tcPr>
          <w:p w14:paraId="1E9832FC" w14:textId="77777777" w:rsidR="00E959E9" w:rsidRPr="00280558" w:rsidRDefault="00E959E9" w:rsidP="00E959E9">
            <w:pPr>
              <w:ind w:firstLineChars="0" w:firstLine="0"/>
            </w:pPr>
            <w:r w:rsidRPr="00280558">
              <w:t>C</w:t>
            </w:r>
          </w:p>
        </w:tc>
        <w:tc>
          <w:tcPr>
            <w:tcW w:w="1410" w:type="pct"/>
          </w:tcPr>
          <w:p w14:paraId="4FE8AAC3" w14:textId="77777777" w:rsidR="00E959E9" w:rsidRPr="00280558" w:rsidRDefault="00E959E9" w:rsidP="00E959E9">
            <w:pPr>
              <w:ind w:firstLineChars="0" w:firstLine="0"/>
            </w:pPr>
            <w:r w:rsidRPr="00280558">
              <w:t>1.094089</w:t>
            </w:r>
          </w:p>
        </w:tc>
        <w:tc>
          <w:tcPr>
            <w:tcW w:w="1410" w:type="pct"/>
          </w:tcPr>
          <w:p w14:paraId="2BEBE40A" w14:textId="77777777" w:rsidR="00E959E9" w:rsidRPr="00280558" w:rsidRDefault="00E959E9" w:rsidP="00E959E9">
            <w:pPr>
              <w:ind w:firstLineChars="0" w:firstLine="0"/>
            </w:pPr>
            <w:r w:rsidRPr="00280558">
              <w:t>1.597683</w:t>
            </w:r>
          </w:p>
        </w:tc>
        <w:tc>
          <w:tcPr>
            <w:tcW w:w="1410" w:type="pct"/>
          </w:tcPr>
          <w:p w14:paraId="13982E60" w14:textId="77777777" w:rsidR="00E959E9" w:rsidRPr="00280558" w:rsidRDefault="00E959E9" w:rsidP="00E959E9">
            <w:pPr>
              <w:ind w:firstLineChars="0" w:firstLine="0"/>
            </w:pPr>
            <w:r w:rsidRPr="00280558">
              <w:t>1.819444</w:t>
            </w:r>
          </w:p>
        </w:tc>
      </w:tr>
      <w:tr w:rsidR="00E959E9" w:rsidRPr="00280558" w14:paraId="0B77CB12" w14:textId="77777777" w:rsidTr="00E959E9">
        <w:tc>
          <w:tcPr>
            <w:tcW w:w="770" w:type="pct"/>
          </w:tcPr>
          <w:p w14:paraId="07768C92" w14:textId="77777777" w:rsidR="00E959E9" w:rsidRPr="00280558" w:rsidRDefault="00E959E9" w:rsidP="00E959E9">
            <w:pPr>
              <w:ind w:firstLineChars="0" w:firstLine="0"/>
            </w:pPr>
            <w:r w:rsidRPr="00280558">
              <w:t>O</w:t>
            </w:r>
          </w:p>
        </w:tc>
        <w:tc>
          <w:tcPr>
            <w:tcW w:w="1410" w:type="pct"/>
          </w:tcPr>
          <w:p w14:paraId="69FB6965" w14:textId="77777777" w:rsidR="00E959E9" w:rsidRPr="00280558" w:rsidRDefault="00E959E9" w:rsidP="00E959E9">
            <w:pPr>
              <w:ind w:firstLineChars="0" w:firstLine="0"/>
            </w:pPr>
            <w:r w:rsidRPr="00280558">
              <w:t>0.020178</w:t>
            </w:r>
          </w:p>
        </w:tc>
        <w:tc>
          <w:tcPr>
            <w:tcW w:w="1410" w:type="pct"/>
          </w:tcPr>
          <w:p w14:paraId="6D0735E9" w14:textId="77777777" w:rsidR="00E959E9" w:rsidRPr="00280558" w:rsidRDefault="00E959E9" w:rsidP="00E959E9">
            <w:pPr>
              <w:ind w:firstLineChars="0" w:firstLine="0"/>
            </w:pPr>
            <w:r w:rsidRPr="00280558">
              <w:t>1.870065</w:t>
            </w:r>
          </w:p>
        </w:tc>
        <w:tc>
          <w:tcPr>
            <w:tcW w:w="1410" w:type="pct"/>
          </w:tcPr>
          <w:p w14:paraId="48AC0CE7" w14:textId="77777777" w:rsidR="00E959E9" w:rsidRPr="00280558" w:rsidRDefault="00E959E9" w:rsidP="00E959E9">
            <w:pPr>
              <w:ind w:firstLineChars="0" w:firstLine="0"/>
            </w:pPr>
            <w:r w:rsidRPr="00280558">
              <w:t>1.328732</w:t>
            </w:r>
          </w:p>
        </w:tc>
      </w:tr>
      <w:tr w:rsidR="00E959E9" w:rsidRPr="00280558" w14:paraId="5C532675" w14:textId="77777777" w:rsidTr="00E959E9">
        <w:tc>
          <w:tcPr>
            <w:tcW w:w="770" w:type="pct"/>
          </w:tcPr>
          <w:p w14:paraId="0DB61A27" w14:textId="77777777" w:rsidR="00E959E9" w:rsidRPr="00280558" w:rsidRDefault="00E959E9" w:rsidP="00E959E9">
            <w:pPr>
              <w:ind w:firstLineChars="0" w:firstLine="0"/>
            </w:pPr>
            <w:r w:rsidRPr="00280558">
              <w:t>O</w:t>
            </w:r>
          </w:p>
        </w:tc>
        <w:tc>
          <w:tcPr>
            <w:tcW w:w="1410" w:type="pct"/>
          </w:tcPr>
          <w:p w14:paraId="1E160EE1" w14:textId="77777777" w:rsidR="00E959E9" w:rsidRPr="00280558" w:rsidRDefault="00E959E9" w:rsidP="00E959E9">
            <w:pPr>
              <w:ind w:firstLineChars="0" w:firstLine="0"/>
            </w:pPr>
            <w:r w:rsidRPr="00280558">
              <w:t>2.242379</w:t>
            </w:r>
          </w:p>
        </w:tc>
        <w:tc>
          <w:tcPr>
            <w:tcW w:w="1410" w:type="pct"/>
          </w:tcPr>
          <w:p w14:paraId="4F4596DE" w14:textId="77777777" w:rsidR="00E959E9" w:rsidRPr="00280558" w:rsidRDefault="00E959E9" w:rsidP="00E959E9">
            <w:pPr>
              <w:ind w:firstLineChars="0" w:firstLine="0"/>
            </w:pPr>
            <w:r w:rsidRPr="00280558">
              <w:t>2.144361</w:t>
            </w:r>
          </w:p>
        </w:tc>
        <w:tc>
          <w:tcPr>
            <w:tcW w:w="1410" w:type="pct"/>
          </w:tcPr>
          <w:p w14:paraId="3BB9A747" w14:textId="77777777" w:rsidR="00E959E9" w:rsidRPr="00280558" w:rsidRDefault="00E959E9" w:rsidP="00E959E9">
            <w:pPr>
              <w:ind w:firstLineChars="0" w:firstLine="0"/>
            </w:pPr>
            <w:r w:rsidRPr="00280558">
              <w:t>1.440224</w:t>
            </w:r>
          </w:p>
        </w:tc>
      </w:tr>
      <w:tr w:rsidR="00E959E9" w:rsidRPr="00280558" w14:paraId="74B5F6B1" w14:textId="77777777" w:rsidTr="00E959E9">
        <w:tc>
          <w:tcPr>
            <w:tcW w:w="770" w:type="pct"/>
          </w:tcPr>
          <w:p w14:paraId="7CF74445" w14:textId="77777777" w:rsidR="00E959E9" w:rsidRPr="00280558" w:rsidRDefault="00E959E9" w:rsidP="00E959E9">
            <w:pPr>
              <w:ind w:firstLineChars="0" w:firstLine="0"/>
            </w:pPr>
            <w:r w:rsidRPr="00280558">
              <w:t>H</w:t>
            </w:r>
          </w:p>
        </w:tc>
        <w:tc>
          <w:tcPr>
            <w:tcW w:w="1410" w:type="pct"/>
          </w:tcPr>
          <w:p w14:paraId="35030F3E" w14:textId="77777777" w:rsidR="00E959E9" w:rsidRPr="00280558" w:rsidRDefault="00E959E9" w:rsidP="00E959E9">
            <w:pPr>
              <w:ind w:firstLineChars="0" w:firstLine="0"/>
            </w:pPr>
            <w:r w:rsidRPr="00280558">
              <w:t>2.076238</w:t>
            </w:r>
          </w:p>
        </w:tc>
        <w:tc>
          <w:tcPr>
            <w:tcW w:w="1410" w:type="pct"/>
          </w:tcPr>
          <w:p w14:paraId="516C80E2" w14:textId="77777777" w:rsidR="00E959E9" w:rsidRPr="00280558" w:rsidRDefault="00E959E9" w:rsidP="00E959E9">
            <w:pPr>
              <w:ind w:firstLineChars="0" w:firstLine="0"/>
            </w:pPr>
            <w:r w:rsidRPr="00280558">
              <w:t>2.644618</w:t>
            </w:r>
          </w:p>
        </w:tc>
        <w:tc>
          <w:tcPr>
            <w:tcW w:w="1410" w:type="pct"/>
          </w:tcPr>
          <w:p w14:paraId="4A994341" w14:textId="77777777" w:rsidR="00E959E9" w:rsidRPr="00280558" w:rsidRDefault="00E959E9" w:rsidP="00E959E9">
            <w:pPr>
              <w:ind w:firstLineChars="0" w:firstLine="0"/>
            </w:pPr>
            <w:r w:rsidRPr="00280558">
              <w:t>0.615730</w:t>
            </w:r>
          </w:p>
        </w:tc>
      </w:tr>
      <w:tr w:rsidR="00E959E9" w:rsidRPr="00280558" w14:paraId="27AFA61B" w14:textId="77777777" w:rsidTr="00E959E9">
        <w:tc>
          <w:tcPr>
            <w:tcW w:w="770" w:type="pct"/>
          </w:tcPr>
          <w:p w14:paraId="03C5DB97" w14:textId="77777777" w:rsidR="00E959E9" w:rsidRPr="00280558" w:rsidRDefault="00E959E9" w:rsidP="00E959E9">
            <w:pPr>
              <w:ind w:firstLineChars="0" w:firstLine="0"/>
            </w:pPr>
            <w:r w:rsidRPr="00280558">
              <w:t>C</w:t>
            </w:r>
          </w:p>
        </w:tc>
        <w:tc>
          <w:tcPr>
            <w:tcW w:w="1410" w:type="pct"/>
          </w:tcPr>
          <w:p w14:paraId="5885E9EC" w14:textId="77777777" w:rsidR="00E959E9" w:rsidRPr="00280558" w:rsidRDefault="00E959E9" w:rsidP="00E959E9">
            <w:pPr>
              <w:ind w:firstLineChars="0" w:firstLine="0"/>
            </w:pPr>
            <w:r w:rsidRPr="00280558">
              <w:t>1.263199</w:t>
            </w:r>
          </w:p>
        </w:tc>
        <w:tc>
          <w:tcPr>
            <w:tcW w:w="1410" w:type="pct"/>
          </w:tcPr>
          <w:p w14:paraId="246BFA2C" w14:textId="77777777" w:rsidR="00E959E9" w:rsidRPr="00280558" w:rsidRDefault="00E959E9" w:rsidP="00E959E9">
            <w:pPr>
              <w:ind w:firstLineChars="0" w:firstLine="0"/>
            </w:pPr>
            <w:r w:rsidRPr="00280558">
              <w:t>0.573362</w:t>
            </w:r>
          </w:p>
        </w:tc>
        <w:tc>
          <w:tcPr>
            <w:tcW w:w="1410" w:type="pct"/>
          </w:tcPr>
          <w:p w14:paraId="5D6931FD" w14:textId="77777777" w:rsidR="00E959E9" w:rsidRPr="00280558" w:rsidRDefault="00E959E9" w:rsidP="00E959E9">
            <w:pPr>
              <w:ind w:firstLineChars="0" w:firstLine="0"/>
            </w:pPr>
            <w:r w:rsidRPr="00280558">
              <w:t>2.928607</w:t>
            </w:r>
          </w:p>
        </w:tc>
      </w:tr>
      <w:tr w:rsidR="00E959E9" w:rsidRPr="00280558" w14:paraId="458A7317" w14:textId="77777777" w:rsidTr="00E959E9">
        <w:tc>
          <w:tcPr>
            <w:tcW w:w="770" w:type="pct"/>
          </w:tcPr>
          <w:p w14:paraId="18842291" w14:textId="77777777" w:rsidR="00E959E9" w:rsidRPr="00280558" w:rsidRDefault="00E959E9" w:rsidP="00E959E9">
            <w:pPr>
              <w:ind w:firstLineChars="0" w:firstLine="0"/>
            </w:pPr>
            <w:r w:rsidRPr="00280558">
              <w:t>H</w:t>
            </w:r>
          </w:p>
        </w:tc>
        <w:tc>
          <w:tcPr>
            <w:tcW w:w="1410" w:type="pct"/>
          </w:tcPr>
          <w:p w14:paraId="202ED677" w14:textId="77777777" w:rsidR="00E959E9" w:rsidRPr="00280558" w:rsidRDefault="00E959E9" w:rsidP="00E959E9">
            <w:pPr>
              <w:ind w:firstLineChars="0" w:firstLine="0"/>
            </w:pPr>
            <w:r w:rsidRPr="00280558">
              <w:t>2.220239</w:t>
            </w:r>
          </w:p>
        </w:tc>
        <w:tc>
          <w:tcPr>
            <w:tcW w:w="1410" w:type="pct"/>
          </w:tcPr>
          <w:p w14:paraId="3FE65924" w14:textId="77777777" w:rsidR="00E959E9" w:rsidRPr="00280558" w:rsidRDefault="00E959E9" w:rsidP="00E959E9">
            <w:pPr>
              <w:ind w:firstLineChars="0" w:firstLine="0"/>
            </w:pPr>
            <w:r w:rsidRPr="00280558">
              <w:t>0.065636</w:t>
            </w:r>
          </w:p>
        </w:tc>
        <w:tc>
          <w:tcPr>
            <w:tcW w:w="1410" w:type="pct"/>
          </w:tcPr>
          <w:p w14:paraId="02F67F9E" w14:textId="77777777" w:rsidR="00E959E9" w:rsidRPr="00280558" w:rsidRDefault="00E959E9" w:rsidP="00E959E9">
            <w:pPr>
              <w:ind w:firstLineChars="0" w:firstLine="0"/>
            </w:pPr>
            <w:r w:rsidRPr="00280558">
              <w:t>2.799961</w:t>
            </w:r>
          </w:p>
        </w:tc>
      </w:tr>
      <w:tr w:rsidR="00E959E9" w:rsidRPr="00280558" w14:paraId="14BD0E76" w14:textId="77777777" w:rsidTr="00E959E9">
        <w:tc>
          <w:tcPr>
            <w:tcW w:w="770" w:type="pct"/>
          </w:tcPr>
          <w:p w14:paraId="6B6E1704" w14:textId="77777777" w:rsidR="00E959E9" w:rsidRPr="00280558" w:rsidRDefault="00E959E9" w:rsidP="00E959E9">
            <w:pPr>
              <w:ind w:firstLineChars="0" w:firstLine="0"/>
            </w:pPr>
            <w:r w:rsidRPr="00280558">
              <w:t>H</w:t>
            </w:r>
          </w:p>
        </w:tc>
        <w:tc>
          <w:tcPr>
            <w:tcW w:w="1410" w:type="pct"/>
          </w:tcPr>
          <w:p w14:paraId="7975E73D" w14:textId="77777777" w:rsidR="00E959E9" w:rsidRPr="00280558" w:rsidRDefault="00E959E9" w:rsidP="00E959E9">
            <w:pPr>
              <w:ind w:firstLineChars="0" w:firstLine="0"/>
            </w:pPr>
            <w:r w:rsidRPr="00280558">
              <w:t>1.272833</w:t>
            </w:r>
          </w:p>
        </w:tc>
        <w:tc>
          <w:tcPr>
            <w:tcW w:w="1410" w:type="pct"/>
          </w:tcPr>
          <w:p w14:paraId="3B3519DA" w14:textId="77777777" w:rsidR="00E959E9" w:rsidRPr="00280558" w:rsidRDefault="00E959E9" w:rsidP="00E959E9">
            <w:pPr>
              <w:ind w:firstLineChars="0" w:firstLine="0"/>
            </w:pPr>
            <w:r w:rsidRPr="00280558">
              <w:t>1.108161</w:t>
            </w:r>
          </w:p>
        </w:tc>
        <w:tc>
          <w:tcPr>
            <w:tcW w:w="1410" w:type="pct"/>
          </w:tcPr>
          <w:p w14:paraId="7F2DA26C" w14:textId="77777777" w:rsidR="00E959E9" w:rsidRPr="00280558" w:rsidRDefault="00E959E9" w:rsidP="00E959E9">
            <w:pPr>
              <w:ind w:firstLineChars="0" w:firstLine="0"/>
            </w:pPr>
            <w:r w:rsidRPr="00280558">
              <w:t>3.887002</w:t>
            </w:r>
          </w:p>
        </w:tc>
      </w:tr>
      <w:tr w:rsidR="00E959E9" w:rsidRPr="00280558" w14:paraId="3D71232A" w14:textId="77777777" w:rsidTr="00E959E9">
        <w:tc>
          <w:tcPr>
            <w:tcW w:w="770" w:type="pct"/>
          </w:tcPr>
          <w:p w14:paraId="33E076D8" w14:textId="77777777" w:rsidR="00E959E9" w:rsidRPr="00280558" w:rsidRDefault="00E959E9" w:rsidP="00E959E9">
            <w:pPr>
              <w:ind w:firstLineChars="0" w:firstLine="0"/>
            </w:pPr>
            <w:r w:rsidRPr="00280558">
              <w:t>C</w:t>
            </w:r>
          </w:p>
        </w:tc>
        <w:tc>
          <w:tcPr>
            <w:tcW w:w="1410" w:type="pct"/>
          </w:tcPr>
          <w:p w14:paraId="453C1C3A" w14:textId="77777777" w:rsidR="00E959E9" w:rsidRPr="00280558" w:rsidRDefault="00E959E9" w:rsidP="00E959E9">
            <w:pPr>
              <w:ind w:firstLineChars="0" w:firstLine="0"/>
            </w:pPr>
            <w:r w:rsidRPr="00280558">
              <w:t>0.103026</w:t>
            </w:r>
          </w:p>
        </w:tc>
        <w:tc>
          <w:tcPr>
            <w:tcW w:w="1410" w:type="pct"/>
          </w:tcPr>
          <w:p w14:paraId="2E13BC28" w14:textId="77777777" w:rsidR="00E959E9" w:rsidRPr="00280558" w:rsidRDefault="00E959E9" w:rsidP="00E959E9">
            <w:pPr>
              <w:ind w:firstLineChars="0" w:firstLine="0"/>
            </w:pPr>
            <w:r w:rsidRPr="00280558">
              <w:t>-0.382172</w:t>
            </w:r>
          </w:p>
        </w:tc>
        <w:tc>
          <w:tcPr>
            <w:tcW w:w="1410" w:type="pct"/>
          </w:tcPr>
          <w:p w14:paraId="46261143" w14:textId="77777777" w:rsidR="00E959E9" w:rsidRPr="00280558" w:rsidRDefault="00E959E9" w:rsidP="00E959E9">
            <w:pPr>
              <w:ind w:firstLineChars="0" w:firstLine="0"/>
            </w:pPr>
            <w:r w:rsidRPr="00280558">
              <w:t>2.890115</w:t>
            </w:r>
          </w:p>
        </w:tc>
      </w:tr>
      <w:tr w:rsidR="00E959E9" w:rsidRPr="00280558" w14:paraId="02C95E24" w14:textId="77777777" w:rsidTr="00E959E9">
        <w:tc>
          <w:tcPr>
            <w:tcW w:w="770" w:type="pct"/>
          </w:tcPr>
          <w:p w14:paraId="385EC458" w14:textId="77777777" w:rsidR="00E959E9" w:rsidRPr="00280558" w:rsidRDefault="00E959E9" w:rsidP="00E959E9">
            <w:pPr>
              <w:ind w:firstLineChars="0" w:firstLine="0"/>
            </w:pPr>
            <w:r w:rsidRPr="00280558">
              <w:t>C</w:t>
            </w:r>
          </w:p>
        </w:tc>
        <w:tc>
          <w:tcPr>
            <w:tcW w:w="1410" w:type="pct"/>
          </w:tcPr>
          <w:p w14:paraId="269F45C1" w14:textId="77777777" w:rsidR="00E959E9" w:rsidRPr="00280558" w:rsidRDefault="00E959E9" w:rsidP="00E959E9">
            <w:pPr>
              <w:ind w:firstLineChars="0" w:firstLine="0"/>
            </w:pPr>
            <w:r w:rsidRPr="00280558">
              <w:t>0.214906</w:t>
            </w:r>
          </w:p>
        </w:tc>
        <w:tc>
          <w:tcPr>
            <w:tcW w:w="1410" w:type="pct"/>
          </w:tcPr>
          <w:p w14:paraId="4743B22A" w14:textId="77777777" w:rsidR="00E959E9" w:rsidRPr="00280558" w:rsidRDefault="00E959E9" w:rsidP="00E959E9">
            <w:pPr>
              <w:ind w:firstLineChars="0" w:firstLine="0"/>
            </w:pPr>
            <w:r w:rsidRPr="00280558">
              <w:t>-1.738635</w:t>
            </w:r>
          </w:p>
        </w:tc>
        <w:tc>
          <w:tcPr>
            <w:tcW w:w="1410" w:type="pct"/>
          </w:tcPr>
          <w:p w14:paraId="0B16BFD1" w14:textId="77777777" w:rsidR="00E959E9" w:rsidRPr="00280558" w:rsidRDefault="00E959E9" w:rsidP="00E959E9">
            <w:pPr>
              <w:ind w:firstLineChars="0" w:firstLine="0"/>
            </w:pPr>
            <w:r w:rsidRPr="00280558">
              <w:t>2.864249</w:t>
            </w:r>
          </w:p>
        </w:tc>
      </w:tr>
      <w:tr w:rsidR="00E959E9" w:rsidRPr="00280558" w14:paraId="70517E04" w14:textId="77777777" w:rsidTr="00E959E9">
        <w:tc>
          <w:tcPr>
            <w:tcW w:w="770" w:type="pct"/>
          </w:tcPr>
          <w:p w14:paraId="022D3AD0" w14:textId="77777777" w:rsidR="00E959E9" w:rsidRPr="00280558" w:rsidRDefault="00E959E9" w:rsidP="00E959E9">
            <w:pPr>
              <w:ind w:firstLineChars="0" w:firstLine="0"/>
            </w:pPr>
            <w:r w:rsidRPr="00280558">
              <w:t>H</w:t>
            </w:r>
          </w:p>
        </w:tc>
        <w:tc>
          <w:tcPr>
            <w:tcW w:w="1410" w:type="pct"/>
          </w:tcPr>
          <w:p w14:paraId="1C35E5BB" w14:textId="77777777" w:rsidR="00E959E9" w:rsidRPr="00280558" w:rsidRDefault="00E959E9" w:rsidP="00E959E9">
            <w:pPr>
              <w:ind w:firstLineChars="0" w:firstLine="0"/>
            </w:pPr>
            <w:r w:rsidRPr="00280558">
              <w:t>-0.886911</w:t>
            </w:r>
          </w:p>
        </w:tc>
        <w:tc>
          <w:tcPr>
            <w:tcW w:w="1410" w:type="pct"/>
          </w:tcPr>
          <w:p w14:paraId="5ABAE8D4" w14:textId="77777777" w:rsidR="00E959E9" w:rsidRPr="00280558" w:rsidRDefault="00E959E9" w:rsidP="00E959E9">
            <w:pPr>
              <w:ind w:firstLineChars="0" w:firstLine="0"/>
            </w:pPr>
            <w:r w:rsidRPr="00280558">
              <w:t>0.067303</w:t>
            </w:r>
          </w:p>
        </w:tc>
        <w:tc>
          <w:tcPr>
            <w:tcW w:w="1410" w:type="pct"/>
          </w:tcPr>
          <w:p w14:paraId="4F830487" w14:textId="77777777" w:rsidR="00E959E9" w:rsidRPr="00280558" w:rsidRDefault="00E959E9" w:rsidP="00E959E9">
            <w:pPr>
              <w:ind w:firstLineChars="0" w:firstLine="0"/>
            </w:pPr>
            <w:r w:rsidRPr="00280558">
              <w:t>2.932675</w:t>
            </w:r>
          </w:p>
        </w:tc>
      </w:tr>
      <w:tr w:rsidR="00E959E9" w:rsidRPr="00280558" w14:paraId="2811DD37" w14:textId="77777777" w:rsidTr="00E959E9">
        <w:tc>
          <w:tcPr>
            <w:tcW w:w="770" w:type="pct"/>
          </w:tcPr>
          <w:p w14:paraId="015C4A88" w14:textId="77777777" w:rsidR="00E959E9" w:rsidRPr="00280558" w:rsidRDefault="00E959E9" w:rsidP="00E959E9">
            <w:pPr>
              <w:ind w:firstLineChars="0" w:firstLine="0"/>
            </w:pPr>
            <w:r w:rsidRPr="00280558">
              <w:t>H</w:t>
            </w:r>
          </w:p>
        </w:tc>
        <w:tc>
          <w:tcPr>
            <w:tcW w:w="1410" w:type="pct"/>
          </w:tcPr>
          <w:p w14:paraId="4CA3E63F" w14:textId="77777777" w:rsidR="00E959E9" w:rsidRPr="00280558" w:rsidRDefault="00E959E9" w:rsidP="00E959E9">
            <w:pPr>
              <w:ind w:firstLineChars="0" w:firstLine="0"/>
            </w:pPr>
            <w:r w:rsidRPr="00280558">
              <w:t>-0.661948</w:t>
            </w:r>
          </w:p>
        </w:tc>
        <w:tc>
          <w:tcPr>
            <w:tcW w:w="1410" w:type="pct"/>
          </w:tcPr>
          <w:p w14:paraId="46C4EA7C" w14:textId="77777777" w:rsidR="00E959E9" w:rsidRPr="00280558" w:rsidRDefault="00E959E9" w:rsidP="00E959E9">
            <w:pPr>
              <w:ind w:firstLineChars="0" w:firstLine="0"/>
            </w:pPr>
            <w:r w:rsidRPr="00280558">
              <w:t>-2.377541</w:t>
            </w:r>
          </w:p>
        </w:tc>
        <w:tc>
          <w:tcPr>
            <w:tcW w:w="1410" w:type="pct"/>
          </w:tcPr>
          <w:p w14:paraId="0B64760F" w14:textId="77777777" w:rsidR="00E959E9" w:rsidRPr="00280558" w:rsidRDefault="00E959E9" w:rsidP="00E959E9">
            <w:pPr>
              <w:ind w:firstLineChars="0" w:firstLine="0"/>
            </w:pPr>
            <w:r w:rsidRPr="00280558">
              <w:t>2.920762</w:t>
            </w:r>
          </w:p>
        </w:tc>
      </w:tr>
      <w:tr w:rsidR="00E959E9" w:rsidRPr="00280558" w14:paraId="1AE14926" w14:textId="77777777" w:rsidTr="00E959E9">
        <w:tc>
          <w:tcPr>
            <w:tcW w:w="770" w:type="pct"/>
          </w:tcPr>
          <w:p w14:paraId="5060508F" w14:textId="77777777" w:rsidR="00E959E9" w:rsidRPr="00280558" w:rsidRDefault="00E959E9" w:rsidP="00E959E9">
            <w:pPr>
              <w:ind w:firstLineChars="0" w:firstLine="0"/>
            </w:pPr>
            <w:r w:rsidRPr="00280558">
              <w:t>H</w:t>
            </w:r>
          </w:p>
        </w:tc>
        <w:tc>
          <w:tcPr>
            <w:tcW w:w="1410" w:type="pct"/>
          </w:tcPr>
          <w:p w14:paraId="19FF6607" w14:textId="77777777" w:rsidR="00E959E9" w:rsidRPr="00280558" w:rsidRDefault="00E959E9" w:rsidP="00E959E9">
            <w:pPr>
              <w:ind w:firstLineChars="0" w:firstLine="0"/>
            </w:pPr>
            <w:r w:rsidRPr="00280558">
              <w:t>1.190577</w:t>
            </w:r>
          </w:p>
        </w:tc>
        <w:tc>
          <w:tcPr>
            <w:tcW w:w="1410" w:type="pct"/>
          </w:tcPr>
          <w:p w14:paraId="75F9D97B" w14:textId="77777777" w:rsidR="00E959E9" w:rsidRPr="00280558" w:rsidRDefault="00E959E9" w:rsidP="00E959E9">
            <w:pPr>
              <w:ind w:firstLineChars="0" w:firstLine="0"/>
            </w:pPr>
            <w:r w:rsidRPr="00280558">
              <w:t>-2.217373</w:t>
            </w:r>
          </w:p>
        </w:tc>
        <w:tc>
          <w:tcPr>
            <w:tcW w:w="1410" w:type="pct"/>
          </w:tcPr>
          <w:p w14:paraId="0D1933B4" w14:textId="77777777" w:rsidR="00E959E9" w:rsidRPr="00280558" w:rsidRDefault="00E959E9" w:rsidP="00E959E9">
            <w:pPr>
              <w:ind w:firstLineChars="0" w:firstLine="0"/>
            </w:pPr>
            <w:r w:rsidRPr="00280558">
              <w:t>2.880574</w:t>
            </w:r>
          </w:p>
        </w:tc>
      </w:tr>
      <w:tr w:rsidR="00E959E9" w:rsidRPr="00280558" w14:paraId="12463AF6" w14:textId="77777777" w:rsidTr="00E959E9">
        <w:tc>
          <w:tcPr>
            <w:tcW w:w="770" w:type="pct"/>
          </w:tcPr>
          <w:p w14:paraId="4FBFF897" w14:textId="77777777" w:rsidR="00E959E9" w:rsidRPr="00280558" w:rsidRDefault="00E959E9" w:rsidP="00E959E9">
            <w:pPr>
              <w:ind w:firstLineChars="0" w:firstLine="0"/>
            </w:pPr>
            <w:r w:rsidRPr="00280558">
              <w:t>Pd</w:t>
            </w:r>
          </w:p>
        </w:tc>
        <w:tc>
          <w:tcPr>
            <w:tcW w:w="1410" w:type="pct"/>
          </w:tcPr>
          <w:p w14:paraId="12B0A521" w14:textId="77777777" w:rsidR="00E959E9" w:rsidRPr="00280558" w:rsidRDefault="00E959E9" w:rsidP="00E959E9">
            <w:pPr>
              <w:ind w:firstLineChars="0" w:firstLine="0"/>
            </w:pPr>
            <w:r w:rsidRPr="00280558">
              <w:t>0.030015</w:t>
            </w:r>
          </w:p>
        </w:tc>
        <w:tc>
          <w:tcPr>
            <w:tcW w:w="1410" w:type="pct"/>
          </w:tcPr>
          <w:p w14:paraId="1DBBA886" w14:textId="77777777" w:rsidR="00E959E9" w:rsidRPr="00280558" w:rsidRDefault="00E959E9" w:rsidP="00E959E9">
            <w:pPr>
              <w:ind w:firstLineChars="0" w:firstLine="0"/>
            </w:pPr>
            <w:r w:rsidRPr="00280558">
              <w:t>-1.089391</w:t>
            </w:r>
          </w:p>
        </w:tc>
        <w:tc>
          <w:tcPr>
            <w:tcW w:w="1410" w:type="pct"/>
          </w:tcPr>
          <w:p w14:paraId="433CE5BC" w14:textId="77777777" w:rsidR="00E959E9" w:rsidRPr="00280558" w:rsidRDefault="00E959E9" w:rsidP="00E959E9">
            <w:pPr>
              <w:ind w:firstLineChars="0" w:firstLine="0"/>
            </w:pPr>
            <w:r w:rsidRPr="00280558">
              <w:t>0.640767</w:t>
            </w:r>
          </w:p>
        </w:tc>
      </w:tr>
      <w:tr w:rsidR="00E959E9" w:rsidRPr="00280558" w14:paraId="220408A3" w14:textId="77777777" w:rsidTr="00E959E9">
        <w:tc>
          <w:tcPr>
            <w:tcW w:w="770" w:type="pct"/>
          </w:tcPr>
          <w:p w14:paraId="2B50A4CB" w14:textId="77777777" w:rsidR="00E959E9" w:rsidRPr="00280558" w:rsidRDefault="00E959E9" w:rsidP="00E959E9">
            <w:pPr>
              <w:ind w:firstLineChars="0" w:firstLine="0"/>
            </w:pPr>
            <w:r w:rsidRPr="00280558">
              <w:t>C</w:t>
            </w:r>
          </w:p>
        </w:tc>
        <w:tc>
          <w:tcPr>
            <w:tcW w:w="1410" w:type="pct"/>
          </w:tcPr>
          <w:p w14:paraId="4FCEC6C7" w14:textId="77777777" w:rsidR="00E959E9" w:rsidRPr="00280558" w:rsidRDefault="00E959E9" w:rsidP="00E959E9">
            <w:pPr>
              <w:ind w:firstLineChars="0" w:firstLine="0"/>
            </w:pPr>
            <w:r w:rsidRPr="00280558">
              <w:t>2.690842</w:t>
            </w:r>
          </w:p>
        </w:tc>
        <w:tc>
          <w:tcPr>
            <w:tcW w:w="1410" w:type="pct"/>
          </w:tcPr>
          <w:p w14:paraId="4AACA1A0" w14:textId="77777777" w:rsidR="00E959E9" w:rsidRPr="00280558" w:rsidRDefault="00E959E9" w:rsidP="00E959E9">
            <w:pPr>
              <w:ind w:firstLineChars="0" w:firstLine="0"/>
            </w:pPr>
            <w:r w:rsidRPr="00280558">
              <w:t>-1.972091</w:t>
            </w:r>
          </w:p>
        </w:tc>
        <w:tc>
          <w:tcPr>
            <w:tcW w:w="1410" w:type="pct"/>
          </w:tcPr>
          <w:p w14:paraId="5BC14F17" w14:textId="77777777" w:rsidR="00E959E9" w:rsidRPr="00280558" w:rsidRDefault="00E959E9" w:rsidP="00E959E9">
            <w:pPr>
              <w:ind w:firstLineChars="0" w:firstLine="0"/>
            </w:pPr>
            <w:r w:rsidRPr="00280558">
              <w:t>0.076654</w:t>
            </w:r>
          </w:p>
        </w:tc>
      </w:tr>
      <w:tr w:rsidR="00E959E9" w:rsidRPr="00280558" w14:paraId="12C8DC95" w14:textId="77777777" w:rsidTr="00E959E9">
        <w:tc>
          <w:tcPr>
            <w:tcW w:w="770" w:type="pct"/>
          </w:tcPr>
          <w:p w14:paraId="0FCC228B" w14:textId="77777777" w:rsidR="00E959E9" w:rsidRPr="00280558" w:rsidRDefault="00E959E9" w:rsidP="00E959E9">
            <w:pPr>
              <w:ind w:firstLineChars="0" w:firstLine="0"/>
            </w:pPr>
            <w:r w:rsidRPr="00280558">
              <w:t>O</w:t>
            </w:r>
          </w:p>
        </w:tc>
        <w:tc>
          <w:tcPr>
            <w:tcW w:w="1410" w:type="pct"/>
          </w:tcPr>
          <w:p w14:paraId="2555F35B" w14:textId="77777777" w:rsidR="00E959E9" w:rsidRPr="00280558" w:rsidRDefault="00E959E9" w:rsidP="00E959E9">
            <w:pPr>
              <w:ind w:firstLineChars="0" w:firstLine="0"/>
            </w:pPr>
            <w:r w:rsidRPr="00280558">
              <w:t>2.055829</w:t>
            </w:r>
          </w:p>
        </w:tc>
        <w:tc>
          <w:tcPr>
            <w:tcW w:w="1410" w:type="pct"/>
          </w:tcPr>
          <w:p w14:paraId="6D65C11F" w14:textId="77777777" w:rsidR="00E959E9" w:rsidRPr="00280558" w:rsidRDefault="00E959E9" w:rsidP="00E959E9">
            <w:pPr>
              <w:ind w:firstLineChars="0" w:firstLine="0"/>
            </w:pPr>
            <w:r w:rsidRPr="00280558">
              <w:t>-1.000825</w:t>
            </w:r>
          </w:p>
        </w:tc>
        <w:tc>
          <w:tcPr>
            <w:tcW w:w="1410" w:type="pct"/>
          </w:tcPr>
          <w:p w14:paraId="73AEC502" w14:textId="77777777" w:rsidR="00E959E9" w:rsidRPr="00280558" w:rsidRDefault="00E959E9" w:rsidP="00E959E9">
            <w:pPr>
              <w:ind w:firstLineChars="0" w:firstLine="0"/>
            </w:pPr>
            <w:r w:rsidRPr="00280558">
              <w:t>0.638096</w:t>
            </w:r>
          </w:p>
        </w:tc>
      </w:tr>
      <w:tr w:rsidR="00E959E9" w:rsidRPr="00280558" w14:paraId="79805564" w14:textId="77777777" w:rsidTr="00E959E9">
        <w:tc>
          <w:tcPr>
            <w:tcW w:w="770" w:type="pct"/>
          </w:tcPr>
          <w:p w14:paraId="3EC30789" w14:textId="77777777" w:rsidR="00E959E9" w:rsidRPr="00280558" w:rsidRDefault="00E959E9" w:rsidP="00E959E9">
            <w:pPr>
              <w:ind w:firstLineChars="0" w:firstLine="0"/>
            </w:pPr>
            <w:r w:rsidRPr="00280558">
              <w:t>O</w:t>
            </w:r>
          </w:p>
        </w:tc>
        <w:tc>
          <w:tcPr>
            <w:tcW w:w="1410" w:type="pct"/>
          </w:tcPr>
          <w:p w14:paraId="5B04F094" w14:textId="77777777" w:rsidR="00E959E9" w:rsidRPr="00280558" w:rsidRDefault="00E959E9" w:rsidP="00E959E9">
            <w:pPr>
              <w:ind w:firstLineChars="0" w:firstLine="0"/>
            </w:pPr>
            <w:r w:rsidRPr="00280558">
              <w:t>2.247193</w:t>
            </w:r>
          </w:p>
        </w:tc>
        <w:tc>
          <w:tcPr>
            <w:tcW w:w="1410" w:type="pct"/>
          </w:tcPr>
          <w:p w14:paraId="678E477D" w14:textId="77777777" w:rsidR="00E959E9" w:rsidRPr="00280558" w:rsidRDefault="00E959E9" w:rsidP="00E959E9">
            <w:pPr>
              <w:ind w:firstLineChars="0" w:firstLine="0"/>
            </w:pPr>
            <w:r w:rsidRPr="00280558">
              <w:t>-2.981429</w:t>
            </w:r>
          </w:p>
        </w:tc>
        <w:tc>
          <w:tcPr>
            <w:tcW w:w="1410" w:type="pct"/>
          </w:tcPr>
          <w:p w14:paraId="58596B90" w14:textId="77777777" w:rsidR="00E959E9" w:rsidRPr="00280558" w:rsidRDefault="00E959E9" w:rsidP="00E959E9">
            <w:pPr>
              <w:ind w:firstLineChars="0" w:firstLine="0"/>
            </w:pPr>
            <w:r w:rsidRPr="00280558">
              <w:t>-0.428814</w:t>
            </w:r>
          </w:p>
        </w:tc>
      </w:tr>
      <w:tr w:rsidR="00E959E9" w:rsidRPr="00280558" w14:paraId="053EC5D3" w14:textId="77777777" w:rsidTr="00E959E9">
        <w:tc>
          <w:tcPr>
            <w:tcW w:w="770" w:type="pct"/>
          </w:tcPr>
          <w:p w14:paraId="4B58D49D" w14:textId="77777777" w:rsidR="00E959E9" w:rsidRPr="00280558" w:rsidRDefault="00E959E9" w:rsidP="00E959E9">
            <w:pPr>
              <w:ind w:firstLineChars="0" w:firstLine="0"/>
            </w:pPr>
            <w:r w:rsidRPr="00280558">
              <w:t>C</w:t>
            </w:r>
          </w:p>
        </w:tc>
        <w:tc>
          <w:tcPr>
            <w:tcW w:w="1410" w:type="pct"/>
          </w:tcPr>
          <w:p w14:paraId="29E16B78" w14:textId="77777777" w:rsidR="00E959E9" w:rsidRPr="00280558" w:rsidRDefault="00E959E9" w:rsidP="00E959E9">
            <w:pPr>
              <w:ind w:firstLineChars="0" w:firstLine="0"/>
            </w:pPr>
            <w:r w:rsidRPr="00280558">
              <w:t>4.222363</w:t>
            </w:r>
          </w:p>
        </w:tc>
        <w:tc>
          <w:tcPr>
            <w:tcW w:w="1410" w:type="pct"/>
          </w:tcPr>
          <w:p w14:paraId="47E4ABAA" w14:textId="77777777" w:rsidR="00E959E9" w:rsidRPr="00280558" w:rsidRDefault="00E959E9" w:rsidP="00E959E9">
            <w:pPr>
              <w:ind w:firstLineChars="0" w:firstLine="0"/>
            </w:pPr>
            <w:r w:rsidRPr="00280558">
              <w:t>-1.769845</w:t>
            </w:r>
          </w:p>
        </w:tc>
        <w:tc>
          <w:tcPr>
            <w:tcW w:w="1410" w:type="pct"/>
          </w:tcPr>
          <w:p w14:paraId="2A9A8721" w14:textId="77777777" w:rsidR="00E959E9" w:rsidRPr="00280558" w:rsidRDefault="00E959E9" w:rsidP="00E959E9">
            <w:pPr>
              <w:ind w:firstLineChars="0" w:firstLine="0"/>
            </w:pPr>
            <w:r w:rsidRPr="00280558">
              <w:t>0.086932</w:t>
            </w:r>
          </w:p>
        </w:tc>
      </w:tr>
      <w:tr w:rsidR="00E959E9" w:rsidRPr="00280558" w14:paraId="03BA1362" w14:textId="77777777" w:rsidTr="00E959E9">
        <w:tc>
          <w:tcPr>
            <w:tcW w:w="770" w:type="pct"/>
          </w:tcPr>
          <w:p w14:paraId="5437D20B" w14:textId="77777777" w:rsidR="00E959E9" w:rsidRPr="00280558" w:rsidRDefault="00E959E9" w:rsidP="00E959E9">
            <w:pPr>
              <w:ind w:firstLineChars="0" w:firstLine="0"/>
            </w:pPr>
            <w:r w:rsidRPr="00280558">
              <w:t>F</w:t>
            </w:r>
          </w:p>
        </w:tc>
        <w:tc>
          <w:tcPr>
            <w:tcW w:w="1410" w:type="pct"/>
          </w:tcPr>
          <w:p w14:paraId="7C81D825" w14:textId="77777777" w:rsidR="00E959E9" w:rsidRPr="00280558" w:rsidRDefault="00E959E9" w:rsidP="00E959E9">
            <w:pPr>
              <w:ind w:firstLineChars="0" w:firstLine="0"/>
            </w:pPr>
            <w:r w:rsidRPr="00280558">
              <w:t>4.607417</w:t>
            </w:r>
          </w:p>
        </w:tc>
        <w:tc>
          <w:tcPr>
            <w:tcW w:w="1410" w:type="pct"/>
          </w:tcPr>
          <w:p w14:paraId="1C4DEFB7" w14:textId="77777777" w:rsidR="00E959E9" w:rsidRPr="00280558" w:rsidRDefault="00E959E9" w:rsidP="00E959E9">
            <w:pPr>
              <w:ind w:firstLineChars="0" w:firstLine="0"/>
            </w:pPr>
            <w:r w:rsidRPr="00280558">
              <w:t>-0.822760</w:t>
            </w:r>
          </w:p>
        </w:tc>
        <w:tc>
          <w:tcPr>
            <w:tcW w:w="1410" w:type="pct"/>
          </w:tcPr>
          <w:p w14:paraId="74F20516" w14:textId="77777777" w:rsidR="00E959E9" w:rsidRPr="00280558" w:rsidRDefault="00E959E9" w:rsidP="00E959E9">
            <w:pPr>
              <w:ind w:firstLineChars="0" w:firstLine="0"/>
            </w:pPr>
            <w:r w:rsidRPr="00280558">
              <w:t>0.956072</w:t>
            </w:r>
          </w:p>
        </w:tc>
      </w:tr>
      <w:tr w:rsidR="00E959E9" w:rsidRPr="00280558" w14:paraId="7BC4576B" w14:textId="77777777" w:rsidTr="00E959E9">
        <w:tc>
          <w:tcPr>
            <w:tcW w:w="770" w:type="pct"/>
          </w:tcPr>
          <w:p w14:paraId="148649C8" w14:textId="77777777" w:rsidR="00E959E9" w:rsidRPr="00280558" w:rsidRDefault="00E959E9" w:rsidP="00E959E9">
            <w:pPr>
              <w:ind w:firstLineChars="0" w:firstLine="0"/>
            </w:pPr>
            <w:r w:rsidRPr="00280558">
              <w:t>F</w:t>
            </w:r>
          </w:p>
        </w:tc>
        <w:tc>
          <w:tcPr>
            <w:tcW w:w="1410" w:type="pct"/>
          </w:tcPr>
          <w:p w14:paraId="7EC93374" w14:textId="77777777" w:rsidR="00E959E9" w:rsidRPr="00280558" w:rsidRDefault="00E959E9" w:rsidP="00E959E9">
            <w:pPr>
              <w:ind w:firstLineChars="0" w:firstLine="0"/>
            </w:pPr>
            <w:r w:rsidRPr="00280558">
              <w:t>4.836400</w:t>
            </w:r>
          </w:p>
        </w:tc>
        <w:tc>
          <w:tcPr>
            <w:tcW w:w="1410" w:type="pct"/>
          </w:tcPr>
          <w:p w14:paraId="07C7D305" w14:textId="77777777" w:rsidR="00E959E9" w:rsidRPr="00280558" w:rsidRDefault="00E959E9" w:rsidP="00E959E9">
            <w:pPr>
              <w:ind w:firstLineChars="0" w:firstLine="0"/>
            </w:pPr>
            <w:r w:rsidRPr="00280558">
              <w:t>-2.903999</w:t>
            </w:r>
          </w:p>
        </w:tc>
        <w:tc>
          <w:tcPr>
            <w:tcW w:w="1410" w:type="pct"/>
          </w:tcPr>
          <w:p w14:paraId="17F70D42" w14:textId="77777777" w:rsidR="00E959E9" w:rsidRPr="00280558" w:rsidRDefault="00E959E9" w:rsidP="00E959E9">
            <w:pPr>
              <w:ind w:firstLineChars="0" w:firstLine="0"/>
            </w:pPr>
            <w:r w:rsidRPr="00280558">
              <w:t>0.422713</w:t>
            </w:r>
          </w:p>
        </w:tc>
      </w:tr>
      <w:tr w:rsidR="00E959E9" w:rsidRPr="00280558" w14:paraId="107A3EE6" w14:textId="77777777" w:rsidTr="00E959E9">
        <w:tc>
          <w:tcPr>
            <w:tcW w:w="770" w:type="pct"/>
          </w:tcPr>
          <w:p w14:paraId="365A97C9" w14:textId="77777777" w:rsidR="00E959E9" w:rsidRPr="00280558" w:rsidRDefault="00E959E9" w:rsidP="00E959E9">
            <w:pPr>
              <w:ind w:firstLineChars="0" w:firstLine="0"/>
            </w:pPr>
            <w:r w:rsidRPr="00280558">
              <w:t>F</w:t>
            </w:r>
          </w:p>
        </w:tc>
        <w:tc>
          <w:tcPr>
            <w:tcW w:w="1410" w:type="pct"/>
          </w:tcPr>
          <w:p w14:paraId="4C7DD3DC" w14:textId="77777777" w:rsidR="00E959E9" w:rsidRPr="00280558" w:rsidRDefault="00E959E9" w:rsidP="00E959E9">
            <w:pPr>
              <w:ind w:firstLineChars="0" w:firstLine="0"/>
            </w:pPr>
            <w:r w:rsidRPr="00280558">
              <w:t>4.654773</w:t>
            </w:r>
          </w:p>
        </w:tc>
        <w:tc>
          <w:tcPr>
            <w:tcW w:w="1410" w:type="pct"/>
          </w:tcPr>
          <w:p w14:paraId="12357099" w14:textId="77777777" w:rsidR="00E959E9" w:rsidRPr="00280558" w:rsidRDefault="00E959E9" w:rsidP="00E959E9">
            <w:pPr>
              <w:ind w:firstLineChars="0" w:firstLine="0"/>
            </w:pPr>
            <w:r w:rsidRPr="00280558">
              <w:t>-1.407004</w:t>
            </w:r>
          </w:p>
        </w:tc>
        <w:tc>
          <w:tcPr>
            <w:tcW w:w="1410" w:type="pct"/>
          </w:tcPr>
          <w:p w14:paraId="272D509C" w14:textId="77777777" w:rsidR="00E959E9" w:rsidRPr="00280558" w:rsidRDefault="00E959E9" w:rsidP="00E959E9">
            <w:pPr>
              <w:ind w:firstLineChars="0" w:firstLine="0"/>
            </w:pPr>
            <w:r w:rsidRPr="00280558">
              <w:t>-1.124650</w:t>
            </w:r>
          </w:p>
        </w:tc>
      </w:tr>
      <w:tr w:rsidR="00E959E9" w:rsidRPr="00280558" w14:paraId="7F6D81A7" w14:textId="77777777" w:rsidTr="00E959E9">
        <w:tc>
          <w:tcPr>
            <w:tcW w:w="770" w:type="pct"/>
          </w:tcPr>
          <w:p w14:paraId="3CCBC94F" w14:textId="77777777" w:rsidR="00E959E9" w:rsidRPr="00280558" w:rsidRDefault="00E959E9" w:rsidP="00E959E9">
            <w:pPr>
              <w:ind w:firstLineChars="0" w:firstLine="0"/>
            </w:pPr>
            <w:r w:rsidRPr="00280558">
              <w:t>C</w:t>
            </w:r>
          </w:p>
        </w:tc>
        <w:tc>
          <w:tcPr>
            <w:tcW w:w="1410" w:type="pct"/>
          </w:tcPr>
          <w:p w14:paraId="70F6A7AD" w14:textId="77777777" w:rsidR="00E959E9" w:rsidRPr="00280558" w:rsidRDefault="00E959E9" w:rsidP="00E959E9">
            <w:pPr>
              <w:ind w:firstLineChars="0" w:firstLine="0"/>
            </w:pPr>
            <w:r w:rsidRPr="00280558">
              <w:t>-2.663692</w:t>
            </w:r>
          </w:p>
        </w:tc>
        <w:tc>
          <w:tcPr>
            <w:tcW w:w="1410" w:type="pct"/>
          </w:tcPr>
          <w:p w14:paraId="418B78BB" w14:textId="77777777" w:rsidR="00E959E9" w:rsidRPr="00280558" w:rsidRDefault="00E959E9" w:rsidP="00E959E9">
            <w:pPr>
              <w:ind w:firstLineChars="0" w:firstLine="0"/>
            </w:pPr>
            <w:r w:rsidRPr="00280558">
              <w:t>-1.979649</w:t>
            </w:r>
          </w:p>
        </w:tc>
        <w:tc>
          <w:tcPr>
            <w:tcW w:w="1410" w:type="pct"/>
          </w:tcPr>
          <w:p w14:paraId="1EA37288" w14:textId="77777777" w:rsidR="00E959E9" w:rsidRPr="00280558" w:rsidRDefault="00E959E9" w:rsidP="00E959E9">
            <w:pPr>
              <w:ind w:firstLineChars="0" w:firstLine="0"/>
            </w:pPr>
            <w:r w:rsidRPr="00280558">
              <w:t>0.712605</w:t>
            </w:r>
          </w:p>
        </w:tc>
      </w:tr>
      <w:tr w:rsidR="00E959E9" w:rsidRPr="00280558" w14:paraId="58985FF9" w14:textId="77777777" w:rsidTr="00E959E9">
        <w:tc>
          <w:tcPr>
            <w:tcW w:w="770" w:type="pct"/>
          </w:tcPr>
          <w:p w14:paraId="2713D0FD" w14:textId="77777777" w:rsidR="00E959E9" w:rsidRPr="00280558" w:rsidRDefault="00E959E9" w:rsidP="00E959E9">
            <w:pPr>
              <w:ind w:firstLineChars="0" w:firstLine="0"/>
            </w:pPr>
            <w:r w:rsidRPr="00280558">
              <w:t>O</w:t>
            </w:r>
          </w:p>
        </w:tc>
        <w:tc>
          <w:tcPr>
            <w:tcW w:w="1410" w:type="pct"/>
          </w:tcPr>
          <w:p w14:paraId="3E455459" w14:textId="77777777" w:rsidR="00E959E9" w:rsidRPr="00280558" w:rsidRDefault="00E959E9" w:rsidP="00E959E9">
            <w:pPr>
              <w:ind w:firstLineChars="0" w:firstLine="0"/>
            </w:pPr>
            <w:r w:rsidRPr="00280558">
              <w:t>-2.255356</w:t>
            </w:r>
          </w:p>
        </w:tc>
        <w:tc>
          <w:tcPr>
            <w:tcW w:w="1410" w:type="pct"/>
          </w:tcPr>
          <w:p w14:paraId="04C1BD64" w14:textId="77777777" w:rsidR="00E959E9" w:rsidRPr="00280558" w:rsidRDefault="00E959E9" w:rsidP="00E959E9">
            <w:pPr>
              <w:ind w:firstLineChars="0" w:firstLine="0"/>
            </w:pPr>
            <w:r w:rsidRPr="00280558">
              <w:t>-3.113532</w:t>
            </w:r>
          </w:p>
        </w:tc>
        <w:tc>
          <w:tcPr>
            <w:tcW w:w="1410" w:type="pct"/>
          </w:tcPr>
          <w:p w14:paraId="178B5DC0" w14:textId="77777777" w:rsidR="00E959E9" w:rsidRPr="00280558" w:rsidRDefault="00E959E9" w:rsidP="00E959E9">
            <w:pPr>
              <w:ind w:firstLineChars="0" w:firstLine="0"/>
            </w:pPr>
            <w:r w:rsidRPr="00280558">
              <w:t>0.864994</w:t>
            </w:r>
          </w:p>
        </w:tc>
      </w:tr>
      <w:tr w:rsidR="00E959E9" w:rsidRPr="00280558" w14:paraId="36F59E8F" w14:textId="77777777" w:rsidTr="00E959E9">
        <w:tc>
          <w:tcPr>
            <w:tcW w:w="770" w:type="pct"/>
          </w:tcPr>
          <w:p w14:paraId="68A6A966" w14:textId="77777777" w:rsidR="00E959E9" w:rsidRPr="00280558" w:rsidRDefault="00E959E9" w:rsidP="00E959E9">
            <w:pPr>
              <w:ind w:firstLineChars="0" w:firstLine="0"/>
            </w:pPr>
            <w:r w:rsidRPr="00280558">
              <w:t>O</w:t>
            </w:r>
          </w:p>
        </w:tc>
        <w:tc>
          <w:tcPr>
            <w:tcW w:w="1410" w:type="pct"/>
          </w:tcPr>
          <w:p w14:paraId="5CBD9501" w14:textId="77777777" w:rsidR="00E959E9" w:rsidRPr="00280558" w:rsidRDefault="00E959E9" w:rsidP="00E959E9">
            <w:pPr>
              <w:ind w:firstLineChars="0" w:firstLine="0"/>
            </w:pPr>
            <w:r w:rsidRPr="00280558">
              <w:t>-2.008664</w:t>
            </w:r>
          </w:p>
        </w:tc>
        <w:tc>
          <w:tcPr>
            <w:tcW w:w="1410" w:type="pct"/>
          </w:tcPr>
          <w:p w14:paraId="700A373B" w14:textId="77777777" w:rsidR="00E959E9" w:rsidRPr="00280558" w:rsidRDefault="00E959E9" w:rsidP="00E959E9">
            <w:pPr>
              <w:ind w:firstLineChars="0" w:firstLine="0"/>
            </w:pPr>
            <w:r w:rsidRPr="00280558">
              <w:t>-0.873005</w:t>
            </w:r>
          </w:p>
        </w:tc>
        <w:tc>
          <w:tcPr>
            <w:tcW w:w="1410" w:type="pct"/>
          </w:tcPr>
          <w:p w14:paraId="52F5B38A" w14:textId="77777777" w:rsidR="00E959E9" w:rsidRPr="00280558" w:rsidRDefault="00E959E9" w:rsidP="00E959E9">
            <w:pPr>
              <w:ind w:firstLineChars="0" w:firstLine="0"/>
            </w:pPr>
            <w:r w:rsidRPr="00280558">
              <w:t>0.751226</w:t>
            </w:r>
          </w:p>
        </w:tc>
      </w:tr>
      <w:tr w:rsidR="00E959E9" w:rsidRPr="00280558" w14:paraId="4D048A23" w14:textId="77777777" w:rsidTr="00E959E9">
        <w:tc>
          <w:tcPr>
            <w:tcW w:w="770" w:type="pct"/>
          </w:tcPr>
          <w:p w14:paraId="07D09D3C" w14:textId="77777777" w:rsidR="00E959E9" w:rsidRPr="00280558" w:rsidRDefault="00E959E9" w:rsidP="00E959E9">
            <w:pPr>
              <w:ind w:firstLineChars="0" w:firstLine="0"/>
            </w:pPr>
            <w:r w:rsidRPr="00280558">
              <w:t>C</w:t>
            </w:r>
          </w:p>
        </w:tc>
        <w:tc>
          <w:tcPr>
            <w:tcW w:w="1410" w:type="pct"/>
          </w:tcPr>
          <w:p w14:paraId="692CACA2" w14:textId="77777777" w:rsidR="00E959E9" w:rsidRPr="00280558" w:rsidRDefault="00E959E9" w:rsidP="00E959E9">
            <w:pPr>
              <w:ind w:firstLineChars="0" w:firstLine="0"/>
            </w:pPr>
            <w:r w:rsidRPr="00280558">
              <w:t>-4.176494</w:t>
            </w:r>
          </w:p>
        </w:tc>
        <w:tc>
          <w:tcPr>
            <w:tcW w:w="1410" w:type="pct"/>
          </w:tcPr>
          <w:p w14:paraId="71E7B8A3" w14:textId="77777777" w:rsidR="00E959E9" w:rsidRPr="00280558" w:rsidRDefault="00E959E9" w:rsidP="00E959E9">
            <w:pPr>
              <w:ind w:firstLineChars="0" w:firstLine="0"/>
            </w:pPr>
            <w:r w:rsidRPr="00280558">
              <w:t>-1.772486</w:t>
            </w:r>
          </w:p>
        </w:tc>
        <w:tc>
          <w:tcPr>
            <w:tcW w:w="1410" w:type="pct"/>
          </w:tcPr>
          <w:p w14:paraId="61A333BB" w14:textId="77777777" w:rsidR="00E959E9" w:rsidRPr="00280558" w:rsidRDefault="00E959E9" w:rsidP="00E959E9">
            <w:pPr>
              <w:ind w:firstLineChars="0" w:firstLine="0"/>
            </w:pPr>
            <w:r w:rsidRPr="00280558">
              <w:t>0.474292</w:t>
            </w:r>
          </w:p>
        </w:tc>
      </w:tr>
      <w:tr w:rsidR="00E959E9" w:rsidRPr="00280558" w14:paraId="0307DE27" w14:textId="77777777" w:rsidTr="00E959E9">
        <w:tc>
          <w:tcPr>
            <w:tcW w:w="770" w:type="pct"/>
          </w:tcPr>
          <w:p w14:paraId="42344E8F" w14:textId="77777777" w:rsidR="00E959E9" w:rsidRPr="00280558" w:rsidRDefault="00E959E9" w:rsidP="00E959E9">
            <w:pPr>
              <w:ind w:firstLineChars="0" w:firstLine="0"/>
            </w:pPr>
            <w:r w:rsidRPr="00280558">
              <w:t>F</w:t>
            </w:r>
          </w:p>
        </w:tc>
        <w:tc>
          <w:tcPr>
            <w:tcW w:w="1410" w:type="pct"/>
          </w:tcPr>
          <w:p w14:paraId="6BB6A8BA" w14:textId="77777777" w:rsidR="00E959E9" w:rsidRPr="00280558" w:rsidRDefault="00E959E9" w:rsidP="00E959E9">
            <w:pPr>
              <w:ind w:firstLineChars="0" w:firstLine="0"/>
            </w:pPr>
            <w:r w:rsidRPr="00280558">
              <w:t>-4.455514</w:t>
            </w:r>
          </w:p>
        </w:tc>
        <w:tc>
          <w:tcPr>
            <w:tcW w:w="1410" w:type="pct"/>
          </w:tcPr>
          <w:p w14:paraId="5973CD2C" w14:textId="77777777" w:rsidR="00E959E9" w:rsidRPr="00280558" w:rsidRDefault="00E959E9" w:rsidP="00E959E9">
            <w:pPr>
              <w:ind w:firstLineChars="0" w:firstLine="0"/>
            </w:pPr>
            <w:r w:rsidRPr="00280558">
              <w:t>-0.591631</w:t>
            </w:r>
          </w:p>
        </w:tc>
        <w:tc>
          <w:tcPr>
            <w:tcW w:w="1410" w:type="pct"/>
          </w:tcPr>
          <w:p w14:paraId="4A92F683" w14:textId="77777777" w:rsidR="00E959E9" w:rsidRPr="00280558" w:rsidRDefault="00E959E9" w:rsidP="00E959E9">
            <w:pPr>
              <w:ind w:firstLineChars="0" w:firstLine="0"/>
            </w:pPr>
            <w:r w:rsidRPr="00280558">
              <w:t>-0.111499</w:t>
            </w:r>
          </w:p>
        </w:tc>
      </w:tr>
      <w:tr w:rsidR="00E959E9" w:rsidRPr="00280558" w14:paraId="35AC7B62" w14:textId="77777777" w:rsidTr="00E959E9">
        <w:tc>
          <w:tcPr>
            <w:tcW w:w="770" w:type="pct"/>
          </w:tcPr>
          <w:p w14:paraId="5FE23A7C" w14:textId="77777777" w:rsidR="00E959E9" w:rsidRPr="00280558" w:rsidRDefault="00E959E9" w:rsidP="00E959E9">
            <w:pPr>
              <w:ind w:firstLineChars="0" w:firstLine="0"/>
            </w:pPr>
            <w:r w:rsidRPr="00280558">
              <w:t>F</w:t>
            </w:r>
          </w:p>
        </w:tc>
        <w:tc>
          <w:tcPr>
            <w:tcW w:w="1410" w:type="pct"/>
          </w:tcPr>
          <w:p w14:paraId="04EA895C" w14:textId="77777777" w:rsidR="00E959E9" w:rsidRPr="00280558" w:rsidRDefault="00E959E9" w:rsidP="00E959E9">
            <w:pPr>
              <w:ind w:firstLineChars="0" w:firstLine="0"/>
            </w:pPr>
            <w:r w:rsidRPr="00280558">
              <w:t>-4.667742</w:t>
            </w:r>
          </w:p>
        </w:tc>
        <w:tc>
          <w:tcPr>
            <w:tcW w:w="1410" w:type="pct"/>
          </w:tcPr>
          <w:p w14:paraId="34A43E87" w14:textId="77777777" w:rsidR="00E959E9" w:rsidRPr="00280558" w:rsidRDefault="00E959E9" w:rsidP="00E959E9">
            <w:pPr>
              <w:ind w:firstLineChars="0" w:firstLine="0"/>
            </w:pPr>
            <w:r w:rsidRPr="00280558">
              <w:t>-2.730521</w:t>
            </w:r>
          </w:p>
        </w:tc>
        <w:tc>
          <w:tcPr>
            <w:tcW w:w="1410" w:type="pct"/>
          </w:tcPr>
          <w:p w14:paraId="1BFF8C0C" w14:textId="77777777" w:rsidR="00E959E9" w:rsidRPr="00280558" w:rsidRDefault="00E959E9" w:rsidP="00E959E9">
            <w:pPr>
              <w:ind w:firstLineChars="0" w:firstLine="0"/>
            </w:pPr>
            <w:r w:rsidRPr="00280558">
              <w:t>-0.308890</w:t>
            </w:r>
          </w:p>
        </w:tc>
      </w:tr>
      <w:tr w:rsidR="00E959E9" w:rsidRPr="00280558" w14:paraId="72FE29BB" w14:textId="77777777" w:rsidTr="00E959E9">
        <w:tc>
          <w:tcPr>
            <w:tcW w:w="770" w:type="pct"/>
          </w:tcPr>
          <w:p w14:paraId="35061BF8" w14:textId="77777777" w:rsidR="00E959E9" w:rsidRPr="00280558" w:rsidRDefault="00E959E9" w:rsidP="00E959E9">
            <w:pPr>
              <w:ind w:firstLineChars="0" w:firstLine="0"/>
            </w:pPr>
            <w:r w:rsidRPr="00280558">
              <w:t>F</w:t>
            </w:r>
          </w:p>
        </w:tc>
        <w:tc>
          <w:tcPr>
            <w:tcW w:w="1410" w:type="pct"/>
          </w:tcPr>
          <w:p w14:paraId="466BC9DE" w14:textId="77777777" w:rsidR="00E959E9" w:rsidRPr="00280558" w:rsidRDefault="00E959E9" w:rsidP="00E959E9">
            <w:pPr>
              <w:ind w:firstLineChars="0" w:firstLine="0"/>
            </w:pPr>
            <w:r w:rsidRPr="00280558">
              <w:t>-4.836012</w:t>
            </w:r>
          </w:p>
        </w:tc>
        <w:tc>
          <w:tcPr>
            <w:tcW w:w="1410" w:type="pct"/>
          </w:tcPr>
          <w:p w14:paraId="302C1C25" w14:textId="77777777" w:rsidR="00E959E9" w:rsidRPr="00280558" w:rsidRDefault="00E959E9" w:rsidP="00E959E9">
            <w:pPr>
              <w:ind w:firstLineChars="0" w:firstLine="0"/>
            </w:pPr>
            <w:r w:rsidRPr="00280558">
              <w:t>-1.802469</w:t>
            </w:r>
          </w:p>
        </w:tc>
        <w:tc>
          <w:tcPr>
            <w:tcW w:w="1410" w:type="pct"/>
          </w:tcPr>
          <w:p w14:paraId="274090C2" w14:textId="77777777" w:rsidR="00E959E9" w:rsidRPr="00280558" w:rsidRDefault="00E959E9" w:rsidP="00E959E9">
            <w:pPr>
              <w:ind w:firstLineChars="0" w:firstLine="0"/>
            </w:pPr>
            <w:r w:rsidRPr="00280558">
              <w:t>1.637446</w:t>
            </w:r>
          </w:p>
        </w:tc>
      </w:tr>
      <w:tr w:rsidR="00E959E9" w:rsidRPr="00280558" w14:paraId="7A9B1799" w14:textId="77777777" w:rsidTr="00E959E9">
        <w:tc>
          <w:tcPr>
            <w:tcW w:w="770" w:type="pct"/>
          </w:tcPr>
          <w:p w14:paraId="1B93E12C" w14:textId="77777777" w:rsidR="00E959E9" w:rsidRPr="00280558" w:rsidRDefault="00E959E9" w:rsidP="00E959E9">
            <w:pPr>
              <w:ind w:firstLineChars="0" w:firstLine="0"/>
            </w:pPr>
            <w:r w:rsidRPr="00280558">
              <w:t>H</w:t>
            </w:r>
          </w:p>
        </w:tc>
        <w:tc>
          <w:tcPr>
            <w:tcW w:w="1410" w:type="pct"/>
          </w:tcPr>
          <w:p w14:paraId="133220BD" w14:textId="77777777" w:rsidR="00E959E9" w:rsidRPr="00280558" w:rsidRDefault="00E959E9" w:rsidP="00E959E9">
            <w:pPr>
              <w:ind w:firstLineChars="0" w:firstLine="0"/>
            </w:pPr>
            <w:r w:rsidRPr="00280558">
              <w:t>-0.143965</w:t>
            </w:r>
          </w:p>
        </w:tc>
        <w:tc>
          <w:tcPr>
            <w:tcW w:w="1410" w:type="pct"/>
          </w:tcPr>
          <w:p w14:paraId="051EBEA4" w14:textId="77777777" w:rsidR="00E959E9" w:rsidRPr="00280558" w:rsidRDefault="00E959E9" w:rsidP="00E959E9">
            <w:pPr>
              <w:ind w:firstLineChars="0" w:firstLine="0"/>
            </w:pPr>
            <w:r w:rsidRPr="00280558">
              <w:t>1.427623</w:t>
            </w:r>
          </w:p>
        </w:tc>
        <w:tc>
          <w:tcPr>
            <w:tcW w:w="1410" w:type="pct"/>
          </w:tcPr>
          <w:p w14:paraId="0784541A" w14:textId="77777777" w:rsidR="00E959E9" w:rsidRPr="00280558" w:rsidRDefault="00E959E9" w:rsidP="00E959E9">
            <w:pPr>
              <w:ind w:firstLineChars="0" w:firstLine="0"/>
            </w:pPr>
            <w:r w:rsidRPr="00280558">
              <w:t>-1.364554</w:t>
            </w:r>
          </w:p>
        </w:tc>
      </w:tr>
      <w:tr w:rsidR="00E959E9" w:rsidRPr="00280558" w14:paraId="4B8ACD56" w14:textId="77777777" w:rsidTr="00E959E9">
        <w:tc>
          <w:tcPr>
            <w:tcW w:w="770" w:type="pct"/>
          </w:tcPr>
          <w:p w14:paraId="2AE54497" w14:textId="77777777" w:rsidR="00E959E9" w:rsidRPr="00280558" w:rsidRDefault="00E959E9" w:rsidP="00E959E9">
            <w:pPr>
              <w:ind w:firstLineChars="0" w:firstLine="0"/>
            </w:pPr>
            <w:r w:rsidRPr="00280558">
              <w:lastRenderedPageBreak/>
              <w:t>H</w:t>
            </w:r>
          </w:p>
        </w:tc>
        <w:tc>
          <w:tcPr>
            <w:tcW w:w="1410" w:type="pct"/>
          </w:tcPr>
          <w:p w14:paraId="38852002" w14:textId="77777777" w:rsidR="00E959E9" w:rsidRPr="00280558" w:rsidRDefault="00E959E9" w:rsidP="00E959E9">
            <w:pPr>
              <w:ind w:firstLineChars="0" w:firstLine="0"/>
            </w:pPr>
            <w:r w:rsidRPr="00280558">
              <w:t>0.949194</w:t>
            </w:r>
          </w:p>
        </w:tc>
        <w:tc>
          <w:tcPr>
            <w:tcW w:w="1410" w:type="pct"/>
          </w:tcPr>
          <w:p w14:paraId="6629CDAF" w14:textId="77777777" w:rsidR="00E959E9" w:rsidRPr="00280558" w:rsidRDefault="00E959E9" w:rsidP="00E959E9">
            <w:pPr>
              <w:ind w:firstLineChars="0" w:firstLine="0"/>
            </w:pPr>
            <w:r w:rsidRPr="00280558">
              <w:t>-0.635806</w:t>
            </w:r>
          </w:p>
        </w:tc>
        <w:tc>
          <w:tcPr>
            <w:tcW w:w="1410" w:type="pct"/>
          </w:tcPr>
          <w:p w14:paraId="6CC48E0F" w14:textId="77777777" w:rsidR="00E959E9" w:rsidRPr="00280558" w:rsidRDefault="00E959E9" w:rsidP="00E959E9">
            <w:pPr>
              <w:ind w:firstLineChars="0" w:firstLine="0"/>
            </w:pPr>
            <w:r w:rsidRPr="00280558">
              <w:t>-1.689317</w:t>
            </w:r>
          </w:p>
        </w:tc>
      </w:tr>
      <w:tr w:rsidR="00E959E9" w:rsidRPr="00280558" w14:paraId="7BF841DD" w14:textId="77777777" w:rsidTr="00E959E9">
        <w:tc>
          <w:tcPr>
            <w:tcW w:w="770" w:type="pct"/>
          </w:tcPr>
          <w:p w14:paraId="26F427B2" w14:textId="77777777" w:rsidR="00E959E9" w:rsidRPr="00280558" w:rsidRDefault="00E959E9" w:rsidP="00E959E9">
            <w:pPr>
              <w:ind w:firstLineChars="0" w:firstLine="0"/>
            </w:pPr>
            <w:r w:rsidRPr="00280558">
              <w:t>C</w:t>
            </w:r>
          </w:p>
        </w:tc>
        <w:tc>
          <w:tcPr>
            <w:tcW w:w="1410" w:type="pct"/>
          </w:tcPr>
          <w:p w14:paraId="7FA3AE21" w14:textId="77777777" w:rsidR="00E959E9" w:rsidRPr="00280558" w:rsidRDefault="00E959E9" w:rsidP="00E959E9">
            <w:pPr>
              <w:ind w:firstLineChars="0" w:firstLine="0"/>
            </w:pPr>
            <w:r w:rsidRPr="00280558">
              <w:t>3.777267</w:t>
            </w:r>
          </w:p>
        </w:tc>
        <w:tc>
          <w:tcPr>
            <w:tcW w:w="1410" w:type="pct"/>
          </w:tcPr>
          <w:p w14:paraId="455C195B" w14:textId="77777777" w:rsidR="00E959E9" w:rsidRPr="00280558" w:rsidRDefault="00E959E9" w:rsidP="00E959E9">
            <w:pPr>
              <w:ind w:firstLineChars="0" w:firstLine="0"/>
            </w:pPr>
            <w:r w:rsidRPr="00280558">
              <w:t>3.009362</w:t>
            </w:r>
          </w:p>
        </w:tc>
        <w:tc>
          <w:tcPr>
            <w:tcW w:w="1410" w:type="pct"/>
          </w:tcPr>
          <w:p w14:paraId="79458B27" w14:textId="77777777" w:rsidR="00E959E9" w:rsidRPr="00280558" w:rsidRDefault="00E959E9" w:rsidP="00E959E9">
            <w:pPr>
              <w:ind w:firstLineChars="0" w:firstLine="0"/>
            </w:pPr>
            <w:r w:rsidRPr="00280558">
              <w:t>-1.335737</w:t>
            </w:r>
          </w:p>
        </w:tc>
      </w:tr>
      <w:tr w:rsidR="00E959E9" w:rsidRPr="00280558" w14:paraId="4AF133C5" w14:textId="77777777" w:rsidTr="00E959E9">
        <w:tc>
          <w:tcPr>
            <w:tcW w:w="770" w:type="pct"/>
          </w:tcPr>
          <w:p w14:paraId="7E03AE4C" w14:textId="77777777" w:rsidR="00E959E9" w:rsidRPr="00280558" w:rsidRDefault="00E959E9" w:rsidP="00E959E9">
            <w:pPr>
              <w:ind w:firstLineChars="0" w:firstLine="0"/>
            </w:pPr>
            <w:r w:rsidRPr="00280558">
              <w:t>C</w:t>
            </w:r>
          </w:p>
        </w:tc>
        <w:tc>
          <w:tcPr>
            <w:tcW w:w="1410" w:type="pct"/>
          </w:tcPr>
          <w:p w14:paraId="6E4292EA" w14:textId="77777777" w:rsidR="00E959E9" w:rsidRPr="00280558" w:rsidRDefault="00E959E9" w:rsidP="00E959E9">
            <w:pPr>
              <w:ind w:firstLineChars="0" w:firstLine="0"/>
            </w:pPr>
            <w:r w:rsidRPr="00280558">
              <w:t>4.287879</w:t>
            </w:r>
          </w:p>
        </w:tc>
        <w:tc>
          <w:tcPr>
            <w:tcW w:w="1410" w:type="pct"/>
          </w:tcPr>
          <w:p w14:paraId="0B0B1E36" w14:textId="77777777" w:rsidR="00E959E9" w:rsidRPr="00280558" w:rsidRDefault="00E959E9" w:rsidP="00E959E9">
            <w:pPr>
              <w:ind w:firstLineChars="0" w:firstLine="0"/>
            </w:pPr>
            <w:r w:rsidRPr="00280558">
              <w:t>3.704152</w:t>
            </w:r>
          </w:p>
        </w:tc>
        <w:tc>
          <w:tcPr>
            <w:tcW w:w="1410" w:type="pct"/>
          </w:tcPr>
          <w:p w14:paraId="4492B331" w14:textId="77777777" w:rsidR="00E959E9" w:rsidRPr="00280558" w:rsidRDefault="00E959E9" w:rsidP="00E959E9">
            <w:pPr>
              <w:ind w:firstLineChars="0" w:firstLine="0"/>
            </w:pPr>
            <w:r w:rsidRPr="00280558">
              <w:t>-0.321933</w:t>
            </w:r>
          </w:p>
        </w:tc>
      </w:tr>
      <w:tr w:rsidR="00E959E9" w:rsidRPr="00280558" w14:paraId="25C6D7EB" w14:textId="77777777" w:rsidTr="00E959E9">
        <w:tc>
          <w:tcPr>
            <w:tcW w:w="770" w:type="pct"/>
          </w:tcPr>
          <w:p w14:paraId="225BE5A9" w14:textId="77777777" w:rsidR="00E959E9" w:rsidRPr="00280558" w:rsidRDefault="00E959E9" w:rsidP="00E959E9">
            <w:pPr>
              <w:ind w:firstLineChars="0" w:firstLine="0"/>
            </w:pPr>
            <w:r w:rsidRPr="00280558">
              <w:t>H</w:t>
            </w:r>
          </w:p>
        </w:tc>
        <w:tc>
          <w:tcPr>
            <w:tcW w:w="1410" w:type="pct"/>
          </w:tcPr>
          <w:p w14:paraId="3A8636BF" w14:textId="77777777" w:rsidR="00E959E9" w:rsidRPr="00280558" w:rsidRDefault="00E959E9" w:rsidP="00E959E9">
            <w:pPr>
              <w:ind w:firstLineChars="0" w:firstLine="0"/>
            </w:pPr>
            <w:r w:rsidRPr="00280558">
              <w:t>3.410688</w:t>
            </w:r>
          </w:p>
        </w:tc>
        <w:tc>
          <w:tcPr>
            <w:tcW w:w="1410" w:type="pct"/>
          </w:tcPr>
          <w:p w14:paraId="49EF19A0" w14:textId="77777777" w:rsidR="00E959E9" w:rsidRPr="00280558" w:rsidRDefault="00E959E9" w:rsidP="00E959E9">
            <w:pPr>
              <w:ind w:firstLineChars="0" w:firstLine="0"/>
            </w:pPr>
            <w:r w:rsidRPr="00280558">
              <w:t>3.535256</w:t>
            </w:r>
          </w:p>
        </w:tc>
        <w:tc>
          <w:tcPr>
            <w:tcW w:w="1410" w:type="pct"/>
          </w:tcPr>
          <w:p w14:paraId="74B6D99A" w14:textId="77777777" w:rsidR="00E959E9" w:rsidRPr="00280558" w:rsidRDefault="00E959E9" w:rsidP="00E959E9">
            <w:pPr>
              <w:ind w:firstLineChars="0" w:firstLine="0"/>
            </w:pPr>
            <w:r w:rsidRPr="00280558">
              <w:t>-2.216207</w:t>
            </w:r>
          </w:p>
        </w:tc>
      </w:tr>
      <w:tr w:rsidR="00E959E9" w:rsidRPr="00280558" w14:paraId="02514FF2" w14:textId="77777777" w:rsidTr="00E959E9">
        <w:tc>
          <w:tcPr>
            <w:tcW w:w="770" w:type="pct"/>
          </w:tcPr>
          <w:p w14:paraId="5856064C" w14:textId="77777777" w:rsidR="00E959E9" w:rsidRPr="00280558" w:rsidRDefault="00E959E9" w:rsidP="00E959E9">
            <w:pPr>
              <w:ind w:firstLineChars="0" w:firstLine="0"/>
            </w:pPr>
            <w:r w:rsidRPr="00280558">
              <w:t>H</w:t>
            </w:r>
          </w:p>
        </w:tc>
        <w:tc>
          <w:tcPr>
            <w:tcW w:w="1410" w:type="pct"/>
          </w:tcPr>
          <w:p w14:paraId="773C66BA" w14:textId="77777777" w:rsidR="00E959E9" w:rsidRPr="00280558" w:rsidRDefault="00E959E9" w:rsidP="00E959E9">
            <w:pPr>
              <w:ind w:firstLineChars="0" w:firstLine="0"/>
            </w:pPr>
            <w:r w:rsidRPr="00280558">
              <w:t>4.654858</w:t>
            </w:r>
          </w:p>
        </w:tc>
        <w:tc>
          <w:tcPr>
            <w:tcW w:w="1410" w:type="pct"/>
          </w:tcPr>
          <w:p w14:paraId="633DD498" w14:textId="77777777" w:rsidR="00E959E9" w:rsidRPr="00280558" w:rsidRDefault="00E959E9" w:rsidP="00E959E9">
            <w:pPr>
              <w:ind w:firstLineChars="0" w:firstLine="0"/>
            </w:pPr>
            <w:r w:rsidRPr="00280558">
              <w:t>3.207193</w:t>
            </w:r>
          </w:p>
        </w:tc>
        <w:tc>
          <w:tcPr>
            <w:tcW w:w="1410" w:type="pct"/>
          </w:tcPr>
          <w:p w14:paraId="5611C221" w14:textId="77777777" w:rsidR="00E959E9" w:rsidRPr="00280558" w:rsidRDefault="00E959E9" w:rsidP="00E959E9">
            <w:pPr>
              <w:ind w:firstLineChars="0" w:firstLine="0"/>
            </w:pPr>
            <w:r w:rsidRPr="00280558">
              <w:t>0.572545</w:t>
            </w:r>
          </w:p>
        </w:tc>
      </w:tr>
      <w:tr w:rsidR="00E959E9" w:rsidRPr="00280558" w14:paraId="5A8EC1D8" w14:textId="77777777" w:rsidTr="00E959E9">
        <w:tc>
          <w:tcPr>
            <w:tcW w:w="770" w:type="pct"/>
          </w:tcPr>
          <w:p w14:paraId="0474B63C" w14:textId="77777777" w:rsidR="00E959E9" w:rsidRPr="00280558" w:rsidRDefault="00E959E9" w:rsidP="00E959E9">
            <w:pPr>
              <w:ind w:firstLineChars="0" w:firstLine="0"/>
            </w:pPr>
            <w:r w:rsidRPr="00280558">
              <w:t>H</w:t>
            </w:r>
          </w:p>
        </w:tc>
        <w:tc>
          <w:tcPr>
            <w:tcW w:w="1410" w:type="pct"/>
          </w:tcPr>
          <w:p w14:paraId="0C7FBB93" w14:textId="77777777" w:rsidR="00E959E9" w:rsidRPr="00280558" w:rsidRDefault="00E959E9" w:rsidP="00E959E9">
            <w:pPr>
              <w:ind w:firstLineChars="0" w:firstLine="0"/>
            </w:pPr>
            <w:r w:rsidRPr="00280558">
              <w:t>4.363160</w:t>
            </w:r>
          </w:p>
        </w:tc>
        <w:tc>
          <w:tcPr>
            <w:tcW w:w="1410" w:type="pct"/>
          </w:tcPr>
          <w:p w14:paraId="1B4B9B1C" w14:textId="77777777" w:rsidR="00E959E9" w:rsidRPr="00280558" w:rsidRDefault="00E959E9" w:rsidP="00E959E9">
            <w:pPr>
              <w:ind w:firstLineChars="0" w:firstLine="0"/>
            </w:pPr>
            <w:r w:rsidRPr="00280558">
              <w:t>4.786188</w:t>
            </w:r>
          </w:p>
        </w:tc>
        <w:tc>
          <w:tcPr>
            <w:tcW w:w="1410" w:type="pct"/>
          </w:tcPr>
          <w:p w14:paraId="3E8A4BE7" w14:textId="77777777" w:rsidR="00E959E9" w:rsidRPr="00280558" w:rsidRDefault="00E959E9" w:rsidP="00E959E9">
            <w:pPr>
              <w:ind w:firstLineChars="0" w:firstLine="0"/>
            </w:pPr>
            <w:r w:rsidRPr="00280558">
              <w:t>-0.355118</w:t>
            </w:r>
          </w:p>
        </w:tc>
      </w:tr>
      <w:tr w:rsidR="00E959E9" w:rsidRPr="00280558" w14:paraId="56AC4CC2" w14:textId="77777777" w:rsidTr="00E959E9">
        <w:tc>
          <w:tcPr>
            <w:tcW w:w="770" w:type="pct"/>
          </w:tcPr>
          <w:p w14:paraId="31AF6F02" w14:textId="77777777" w:rsidR="00E959E9" w:rsidRPr="00280558" w:rsidRDefault="00E959E9" w:rsidP="00E959E9">
            <w:pPr>
              <w:ind w:firstLineChars="0" w:firstLine="0"/>
            </w:pPr>
            <w:r w:rsidRPr="00280558">
              <w:t>C</w:t>
            </w:r>
          </w:p>
        </w:tc>
        <w:tc>
          <w:tcPr>
            <w:tcW w:w="1410" w:type="pct"/>
          </w:tcPr>
          <w:p w14:paraId="32427D03" w14:textId="77777777" w:rsidR="00E959E9" w:rsidRPr="00280558" w:rsidRDefault="00E959E9" w:rsidP="00E959E9">
            <w:pPr>
              <w:ind w:firstLineChars="0" w:firstLine="0"/>
            </w:pPr>
            <w:r w:rsidRPr="00280558">
              <w:t>3.668593</w:t>
            </w:r>
          </w:p>
        </w:tc>
        <w:tc>
          <w:tcPr>
            <w:tcW w:w="1410" w:type="pct"/>
          </w:tcPr>
          <w:p w14:paraId="3BC2BB66" w14:textId="77777777" w:rsidR="00E959E9" w:rsidRPr="00280558" w:rsidRDefault="00E959E9" w:rsidP="00E959E9">
            <w:pPr>
              <w:ind w:firstLineChars="0" w:firstLine="0"/>
            </w:pPr>
            <w:r w:rsidRPr="00280558">
              <w:t>1.514047</w:t>
            </w:r>
          </w:p>
        </w:tc>
        <w:tc>
          <w:tcPr>
            <w:tcW w:w="1410" w:type="pct"/>
          </w:tcPr>
          <w:p w14:paraId="389C13B1" w14:textId="77777777" w:rsidR="00E959E9" w:rsidRPr="00280558" w:rsidRDefault="00E959E9" w:rsidP="00E959E9">
            <w:pPr>
              <w:ind w:firstLineChars="0" w:firstLine="0"/>
            </w:pPr>
            <w:r w:rsidRPr="00280558">
              <w:t>-1.364218</w:t>
            </w:r>
          </w:p>
        </w:tc>
      </w:tr>
      <w:tr w:rsidR="00E959E9" w:rsidRPr="00280558" w14:paraId="5385DB51" w14:textId="77777777" w:rsidTr="00E959E9">
        <w:tc>
          <w:tcPr>
            <w:tcW w:w="770" w:type="pct"/>
          </w:tcPr>
          <w:p w14:paraId="2B09980D" w14:textId="77777777" w:rsidR="00E959E9" w:rsidRPr="00280558" w:rsidRDefault="00E959E9" w:rsidP="00E959E9">
            <w:pPr>
              <w:ind w:firstLineChars="0" w:firstLine="0"/>
            </w:pPr>
            <w:r w:rsidRPr="00280558">
              <w:t>H</w:t>
            </w:r>
          </w:p>
        </w:tc>
        <w:tc>
          <w:tcPr>
            <w:tcW w:w="1410" w:type="pct"/>
          </w:tcPr>
          <w:p w14:paraId="2A1B01F1" w14:textId="77777777" w:rsidR="00E959E9" w:rsidRPr="00280558" w:rsidRDefault="00E959E9" w:rsidP="00E959E9">
            <w:pPr>
              <w:ind w:firstLineChars="0" w:firstLine="0"/>
            </w:pPr>
            <w:r w:rsidRPr="00280558">
              <w:t>4.002915</w:t>
            </w:r>
          </w:p>
        </w:tc>
        <w:tc>
          <w:tcPr>
            <w:tcW w:w="1410" w:type="pct"/>
          </w:tcPr>
          <w:p w14:paraId="69263E82" w14:textId="77777777" w:rsidR="00E959E9" w:rsidRPr="00280558" w:rsidRDefault="00E959E9" w:rsidP="00E959E9">
            <w:pPr>
              <w:ind w:firstLineChars="0" w:firstLine="0"/>
            </w:pPr>
            <w:r w:rsidRPr="00280558">
              <w:t>1.080979</w:t>
            </w:r>
          </w:p>
        </w:tc>
        <w:tc>
          <w:tcPr>
            <w:tcW w:w="1410" w:type="pct"/>
          </w:tcPr>
          <w:p w14:paraId="7B38F7C3" w14:textId="77777777" w:rsidR="00E959E9" w:rsidRPr="00280558" w:rsidRDefault="00E959E9" w:rsidP="00E959E9">
            <w:pPr>
              <w:ind w:firstLineChars="0" w:firstLine="0"/>
            </w:pPr>
            <w:r w:rsidRPr="00280558">
              <w:t>-0.413260</w:t>
            </w:r>
          </w:p>
        </w:tc>
      </w:tr>
      <w:tr w:rsidR="00E959E9" w:rsidRPr="00280558" w14:paraId="6CE26F60" w14:textId="77777777" w:rsidTr="00E959E9">
        <w:tc>
          <w:tcPr>
            <w:tcW w:w="770" w:type="pct"/>
          </w:tcPr>
          <w:p w14:paraId="513B866B" w14:textId="77777777" w:rsidR="00E959E9" w:rsidRPr="00280558" w:rsidRDefault="00E959E9" w:rsidP="00E959E9">
            <w:pPr>
              <w:ind w:firstLineChars="0" w:firstLine="0"/>
            </w:pPr>
            <w:r w:rsidRPr="00280558">
              <w:t>H</w:t>
            </w:r>
          </w:p>
        </w:tc>
        <w:tc>
          <w:tcPr>
            <w:tcW w:w="1410" w:type="pct"/>
          </w:tcPr>
          <w:p w14:paraId="73A0A876" w14:textId="77777777" w:rsidR="00E959E9" w:rsidRPr="00280558" w:rsidRDefault="00E959E9" w:rsidP="00E959E9">
            <w:pPr>
              <w:ind w:firstLineChars="0" w:firstLine="0"/>
            </w:pPr>
            <w:r w:rsidRPr="00280558">
              <w:t>4.286739</w:t>
            </w:r>
          </w:p>
        </w:tc>
        <w:tc>
          <w:tcPr>
            <w:tcW w:w="1410" w:type="pct"/>
          </w:tcPr>
          <w:p w14:paraId="756B9ECA" w14:textId="77777777" w:rsidR="00E959E9" w:rsidRPr="00280558" w:rsidRDefault="00E959E9" w:rsidP="00E959E9">
            <w:pPr>
              <w:ind w:firstLineChars="0" w:firstLine="0"/>
            </w:pPr>
            <w:r w:rsidRPr="00280558">
              <w:t>1.069888</w:t>
            </w:r>
          </w:p>
        </w:tc>
        <w:tc>
          <w:tcPr>
            <w:tcW w:w="1410" w:type="pct"/>
          </w:tcPr>
          <w:p w14:paraId="3CB7A930" w14:textId="77777777" w:rsidR="00E959E9" w:rsidRPr="00280558" w:rsidRDefault="00E959E9" w:rsidP="00E959E9">
            <w:pPr>
              <w:ind w:firstLineChars="0" w:firstLine="0"/>
            </w:pPr>
            <w:r w:rsidRPr="00280558">
              <w:t>-2.149904</w:t>
            </w:r>
          </w:p>
        </w:tc>
      </w:tr>
      <w:tr w:rsidR="00E959E9" w:rsidRPr="00280558" w14:paraId="6E874801" w14:textId="77777777" w:rsidTr="00E959E9">
        <w:tc>
          <w:tcPr>
            <w:tcW w:w="770" w:type="pct"/>
          </w:tcPr>
          <w:p w14:paraId="45D7A704" w14:textId="77777777" w:rsidR="00E959E9" w:rsidRPr="00280558" w:rsidRDefault="00E959E9" w:rsidP="00E959E9">
            <w:pPr>
              <w:ind w:firstLineChars="0" w:firstLine="0"/>
            </w:pPr>
            <w:r w:rsidRPr="00280558">
              <w:t>C</w:t>
            </w:r>
          </w:p>
        </w:tc>
        <w:tc>
          <w:tcPr>
            <w:tcW w:w="1410" w:type="pct"/>
          </w:tcPr>
          <w:p w14:paraId="7D2F2914" w14:textId="77777777" w:rsidR="00E959E9" w:rsidRPr="00280558" w:rsidRDefault="00E959E9" w:rsidP="00E959E9">
            <w:pPr>
              <w:ind w:firstLineChars="0" w:firstLine="0"/>
            </w:pPr>
            <w:r w:rsidRPr="00280558">
              <w:t>2.243558</w:t>
            </w:r>
          </w:p>
        </w:tc>
        <w:tc>
          <w:tcPr>
            <w:tcW w:w="1410" w:type="pct"/>
          </w:tcPr>
          <w:p w14:paraId="1547E24C" w14:textId="77777777" w:rsidR="00E959E9" w:rsidRPr="00280558" w:rsidRDefault="00E959E9" w:rsidP="00E959E9">
            <w:pPr>
              <w:ind w:firstLineChars="0" w:firstLine="0"/>
            </w:pPr>
            <w:r w:rsidRPr="00280558">
              <w:t>1.028547</w:t>
            </w:r>
          </w:p>
        </w:tc>
        <w:tc>
          <w:tcPr>
            <w:tcW w:w="1410" w:type="pct"/>
          </w:tcPr>
          <w:p w14:paraId="01C1452C" w14:textId="77777777" w:rsidR="00E959E9" w:rsidRPr="00280558" w:rsidRDefault="00E959E9" w:rsidP="00E959E9">
            <w:pPr>
              <w:ind w:firstLineChars="0" w:firstLine="0"/>
            </w:pPr>
            <w:r w:rsidRPr="00280558">
              <w:t>-1.564530</w:t>
            </w:r>
          </w:p>
        </w:tc>
      </w:tr>
      <w:tr w:rsidR="00E959E9" w:rsidRPr="00280558" w14:paraId="263E0B1D" w14:textId="77777777" w:rsidTr="00E959E9">
        <w:tc>
          <w:tcPr>
            <w:tcW w:w="770" w:type="pct"/>
          </w:tcPr>
          <w:p w14:paraId="56E22FD9" w14:textId="77777777" w:rsidR="00E959E9" w:rsidRPr="00280558" w:rsidRDefault="00E959E9" w:rsidP="00E959E9">
            <w:pPr>
              <w:ind w:firstLineChars="0" w:firstLine="0"/>
            </w:pPr>
            <w:r w:rsidRPr="00280558">
              <w:t>O</w:t>
            </w:r>
          </w:p>
        </w:tc>
        <w:tc>
          <w:tcPr>
            <w:tcW w:w="1410" w:type="pct"/>
          </w:tcPr>
          <w:p w14:paraId="3E526E60" w14:textId="77777777" w:rsidR="00E959E9" w:rsidRPr="00280558" w:rsidRDefault="00E959E9" w:rsidP="00E959E9">
            <w:pPr>
              <w:ind w:firstLineChars="0" w:firstLine="0"/>
            </w:pPr>
            <w:r w:rsidRPr="00280558">
              <w:t>2.094750</w:t>
            </w:r>
          </w:p>
        </w:tc>
        <w:tc>
          <w:tcPr>
            <w:tcW w:w="1410" w:type="pct"/>
          </w:tcPr>
          <w:p w14:paraId="7B612AD8" w14:textId="77777777" w:rsidR="00E959E9" w:rsidRPr="00280558" w:rsidRDefault="00E959E9" w:rsidP="00E959E9">
            <w:pPr>
              <w:ind w:firstLineChars="0" w:firstLine="0"/>
            </w:pPr>
            <w:r w:rsidRPr="00280558">
              <w:t>-0.146069</w:t>
            </w:r>
          </w:p>
        </w:tc>
        <w:tc>
          <w:tcPr>
            <w:tcW w:w="1410" w:type="pct"/>
          </w:tcPr>
          <w:p w14:paraId="59B595BB" w14:textId="77777777" w:rsidR="00E959E9" w:rsidRPr="00280558" w:rsidRDefault="00E959E9" w:rsidP="00E959E9">
            <w:pPr>
              <w:ind w:firstLineChars="0" w:firstLine="0"/>
            </w:pPr>
            <w:r w:rsidRPr="00280558">
              <w:t>-2.008939</w:t>
            </w:r>
          </w:p>
        </w:tc>
      </w:tr>
      <w:tr w:rsidR="00E959E9" w:rsidRPr="00280558" w14:paraId="21082566" w14:textId="77777777" w:rsidTr="00E959E9">
        <w:tc>
          <w:tcPr>
            <w:tcW w:w="770" w:type="pct"/>
          </w:tcPr>
          <w:p w14:paraId="353D2BC1" w14:textId="77777777" w:rsidR="00E959E9" w:rsidRPr="00280558" w:rsidRDefault="00E959E9" w:rsidP="00E959E9">
            <w:pPr>
              <w:ind w:firstLineChars="0" w:firstLine="0"/>
            </w:pPr>
            <w:r w:rsidRPr="00280558">
              <w:t>O</w:t>
            </w:r>
          </w:p>
        </w:tc>
        <w:tc>
          <w:tcPr>
            <w:tcW w:w="1410" w:type="pct"/>
          </w:tcPr>
          <w:p w14:paraId="06C46B40" w14:textId="77777777" w:rsidR="00E959E9" w:rsidRPr="00280558" w:rsidRDefault="00E959E9" w:rsidP="00E959E9">
            <w:pPr>
              <w:ind w:firstLineChars="0" w:firstLine="0"/>
            </w:pPr>
            <w:r w:rsidRPr="00280558">
              <w:t>1.301182</w:t>
            </w:r>
          </w:p>
        </w:tc>
        <w:tc>
          <w:tcPr>
            <w:tcW w:w="1410" w:type="pct"/>
          </w:tcPr>
          <w:p w14:paraId="38532B73" w14:textId="77777777" w:rsidR="00E959E9" w:rsidRPr="00280558" w:rsidRDefault="00E959E9" w:rsidP="00E959E9">
            <w:pPr>
              <w:ind w:firstLineChars="0" w:firstLine="0"/>
            </w:pPr>
            <w:r w:rsidRPr="00280558">
              <w:t>1.802901</w:t>
            </w:r>
          </w:p>
        </w:tc>
        <w:tc>
          <w:tcPr>
            <w:tcW w:w="1410" w:type="pct"/>
          </w:tcPr>
          <w:p w14:paraId="69B6B344" w14:textId="77777777" w:rsidR="00E959E9" w:rsidRPr="00280558" w:rsidRDefault="00E959E9" w:rsidP="00E959E9">
            <w:pPr>
              <w:ind w:firstLineChars="0" w:firstLine="0"/>
            </w:pPr>
            <w:r w:rsidRPr="00280558">
              <w:t>-1.242756</w:t>
            </w:r>
          </w:p>
        </w:tc>
      </w:tr>
      <w:tr w:rsidR="00E959E9" w:rsidRPr="00280558" w14:paraId="080B88E6" w14:textId="77777777" w:rsidTr="00E959E9">
        <w:tc>
          <w:tcPr>
            <w:tcW w:w="770" w:type="pct"/>
          </w:tcPr>
          <w:p w14:paraId="508F90E5" w14:textId="77777777" w:rsidR="00E959E9" w:rsidRPr="00280558" w:rsidRDefault="00E959E9" w:rsidP="00E959E9">
            <w:pPr>
              <w:ind w:firstLineChars="0" w:firstLine="0"/>
            </w:pPr>
          </w:p>
        </w:tc>
        <w:tc>
          <w:tcPr>
            <w:tcW w:w="1410" w:type="pct"/>
          </w:tcPr>
          <w:p w14:paraId="2EB68F0A" w14:textId="77777777" w:rsidR="00E959E9" w:rsidRPr="00280558" w:rsidRDefault="00E959E9" w:rsidP="00E959E9">
            <w:pPr>
              <w:ind w:firstLineChars="0" w:firstLine="0"/>
            </w:pPr>
          </w:p>
        </w:tc>
        <w:tc>
          <w:tcPr>
            <w:tcW w:w="1410" w:type="pct"/>
          </w:tcPr>
          <w:p w14:paraId="2C9A310D" w14:textId="77777777" w:rsidR="00E959E9" w:rsidRPr="00280558" w:rsidRDefault="00E959E9" w:rsidP="00E959E9">
            <w:pPr>
              <w:ind w:firstLineChars="0" w:firstLine="0"/>
            </w:pPr>
          </w:p>
        </w:tc>
        <w:tc>
          <w:tcPr>
            <w:tcW w:w="1410" w:type="pct"/>
          </w:tcPr>
          <w:p w14:paraId="32587EF7" w14:textId="77777777" w:rsidR="00E959E9" w:rsidRPr="00280558" w:rsidRDefault="00E959E9" w:rsidP="00E959E9">
            <w:pPr>
              <w:ind w:firstLineChars="0" w:firstLine="0"/>
            </w:pPr>
          </w:p>
        </w:tc>
      </w:tr>
      <w:tr w:rsidR="00E959E9" w:rsidRPr="00280558" w14:paraId="6D489079" w14:textId="77777777" w:rsidTr="00E959E9">
        <w:tc>
          <w:tcPr>
            <w:tcW w:w="770" w:type="pct"/>
          </w:tcPr>
          <w:p w14:paraId="3D8F97C0" w14:textId="77777777" w:rsidR="00E959E9" w:rsidRPr="00280558" w:rsidRDefault="00E959E9" w:rsidP="00E959E9">
            <w:pPr>
              <w:ind w:firstLineChars="0" w:firstLine="0"/>
              <w:rPr>
                <w:b/>
              </w:rPr>
            </w:pPr>
            <w:r w:rsidRPr="00280558">
              <w:rPr>
                <w:b/>
              </w:rPr>
              <w:t>TS1'</w:t>
            </w:r>
          </w:p>
        </w:tc>
        <w:tc>
          <w:tcPr>
            <w:tcW w:w="1410" w:type="pct"/>
          </w:tcPr>
          <w:p w14:paraId="48BD836E" w14:textId="77777777" w:rsidR="00E959E9" w:rsidRPr="00280558" w:rsidRDefault="00E959E9" w:rsidP="00E959E9">
            <w:pPr>
              <w:ind w:firstLineChars="0" w:firstLine="0"/>
              <w:rPr>
                <w:b/>
              </w:rPr>
            </w:pPr>
          </w:p>
        </w:tc>
        <w:tc>
          <w:tcPr>
            <w:tcW w:w="1410" w:type="pct"/>
          </w:tcPr>
          <w:p w14:paraId="2967F545" w14:textId="77777777" w:rsidR="00E959E9" w:rsidRPr="00280558" w:rsidRDefault="00E959E9" w:rsidP="00E959E9">
            <w:pPr>
              <w:ind w:firstLineChars="0" w:firstLine="0"/>
              <w:rPr>
                <w:b/>
              </w:rPr>
            </w:pPr>
          </w:p>
        </w:tc>
        <w:tc>
          <w:tcPr>
            <w:tcW w:w="1410" w:type="pct"/>
          </w:tcPr>
          <w:p w14:paraId="14391789" w14:textId="77777777" w:rsidR="00E959E9" w:rsidRPr="00280558" w:rsidRDefault="00E959E9" w:rsidP="00E959E9">
            <w:pPr>
              <w:ind w:firstLineChars="0" w:firstLine="0"/>
              <w:rPr>
                <w:b/>
              </w:rPr>
            </w:pPr>
          </w:p>
        </w:tc>
      </w:tr>
      <w:tr w:rsidR="00E959E9" w:rsidRPr="00280558" w14:paraId="324181D0" w14:textId="77777777" w:rsidTr="00E959E9">
        <w:tc>
          <w:tcPr>
            <w:tcW w:w="770" w:type="pct"/>
          </w:tcPr>
          <w:p w14:paraId="13DB6A85" w14:textId="77777777" w:rsidR="00E959E9" w:rsidRPr="00280558" w:rsidRDefault="00E959E9" w:rsidP="00E959E9">
            <w:pPr>
              <w:ind w:firstLineChars="0" w:firstLine="0"/>
            </w:pPr>
            <w:r w:rsidRPr="00280558">
              <w:t>Pd</w:t>
            </w:r>
          </w:p>
        </w:tc>
        <w:tc>
          <w:tcPr>
            <w:tcW w:w="1410" w:type="pct"/>
          </w:tcPr>
          <w:p w14:paraId="63922DD5" w14:textId="77777777" w:rsidR="00E959E9" w:rsidRPr="00280558" w:rsidRDefault="00E959E9" w:rsidP="00E959E9">
            <w:pPr>
              <w:ind w:firstLineChars="0" w:firstLine="0"/>
            </w:pPr>
            <w:r w:rsidRPr="00280558">
              <w:t>-0.443640</w:t>
            </w:r>
          </w:p>
        </w:tc>
        <w:tc>
          <w:tcPr>
            <w:tcW w:w="1410" w:type="pct"/>
          </w:tcPr>
          <w:p w14:paraId="79F52316" w14:textId="77777777" w:rsidR="00E959E9" w:rsidRPr="00280558" w:rsidRDefault="00E959E9" w:rsidP="00E959E9">
            <w:pPr>
              <w:ind w:firstLineChars="0" w:firstLine="0"/>
            </w:pPr>
            <w:r w:rsidRPr="00280558">
              <w:t>0.302250</w:t>
            </w:r>
          </w:p>
        </w:tc>
        <w:tc>
          <w:tcPr>
            <w:tcW w:w="1410" w:type="pct"/>
          </w:tcPr>
          <w:p w14:paraId="4C4FF39C" w14:textId="77777777" w:rsidR="00E959E9" w:rsidRPr="00280558" w:rsidRDefault="00E959E9" w:rsidP="00E959E9">
            <w:pPr>
              <w:ind w:firstLineChars="0" w:firstLine="0"/>
            </w:pPr>
            <w:r w:rsidRPr="00280558">
              <w:t>-0.524310</w:t>
            </w:r>
          </w:p>
        </w:tc>
      </w:tr>
      <w:tr w:rsidR="00E959E9" w:rsidRPr="00280558" w14:paraId="6AC01AFB" w14:textId="77777777" w:rsidTr="00E959E9">
        <w:tc>
          <w:tcPr>
            <w:tcW w:w="770" w:type="pct"/>
          </w:tcPr>
          <w:p w14:paraId="161DCFBF" w14:textId="77777777" w:rsidR="00E959E9" w:rsidRPr="00280558" w:rsidRDefault="00E959E9" w:rsidP="00E959E9">
            <w:pPr>
              <w:ind w:firstLineChars="0" w:firstLine="0"/>
            </w:pPr>
            <w:r w:rsidRPr="00280558">
              <w:t>C</w:t>
            </w:r>
          </w:p>
        </w:tc>
        <w:tc>
          <w:tcPr>
            <w:tcW w:w="1410" w:type="pct"/>
          </w:tcPr>
          <w:p w14:paraId="10B79B4C" w14:textId="77777777" w:rsidR="00E959E9" w:rsidRPr="00280558" w:rsidRDefault="00E959E9" w:rsidP="00E959E9">
            <w:pPr>
              <w:ind w:firstLineChars="0" w:firstLine="0"/>
            </w:pPr>
            <w:r w:rsidRPr="00280558">
              <w:t>0.818091</w:t>
            </w:r>
          </w:p>
        </w:tc>
        <w:tc>
          <w:tcPr>
            <w:tcW w:w="1410" w:type="pct"/>
          </w:tcPr>
          <w:p w14:paraId="6ECD5BF8" w14:textId="77777777" w:rsidR="00E959E9" w:rsidRPr="00280558" w:rsidRDefault="00E959E9" w:rsidP="00E959E9">
            <w:pPr>
              <w:ind w:firstLineChars="0" w:firstLine="0"/>
            </w:pPr>
            <w:r w:rsidRPr="00280558">
              <w:t>0.936950</w:t>
            </w:r>
          </w:p>
        </w:tc>
        <w:tc>
          <w:tcPr>
            <w:tcW w:w="1410" w:type="pct"/>
          </w:tcPr>
          <w:p w14:paraId="574E1D1F" w14:textId="77777777" w:rsidR="00E959E9" w:rsidRPr="00280558" w:rsidRDefault="00E959E9" w:rsidP="00E959E9">
            <w:pPr>
              <w:ind w:firstLineChars="0" w:firstLine="0"/>
            </w:pPr>
            <w:r w:rsidRPr="00280558">
              <w:t>2.337111</w:t>
            </w:r>
          </w:p>
        </w:tc>
      </w:tr>
      <w:tr w:rsidR="00E959E9" w:rsidRPr="00280558" w14:paraId="176C6980" w14:textId="77777777" w:rsidTr="00E959E9">
        <w:tc>
          <w:tcPr>
            <w:tcW w:w="770" w:type="pct"/>
          </w:tcPr>
          <w:p w14:paraId="66D7FE86" w14:textId="77777777" w:rsidR="00E959E9" w:rsidRPr="00280558" w:rsidRDefault="00E959E9" w:rsidP="00E959E9">
            <w:pPr>
              <w:ind w:firstLineChars="0" w:firstLine="0"/>
            </w:pPr>
            <w:r w:rsidRPr="00280558">
              <w:t>O</w:t>
            </w:r>
          </w:p>
        </w:tc>
        <w:tc>
          <w:tcPr>
            <w:tcW w:w="1410" w:type="pct"/>
          </w:tcPr>
          <w:p w14:paraId="074C57BD" w14:textId="77777777" w:rsidR="00E959E9" w:rsidRPr="00280558" w:rsidRDefault="00E959E9" w:rsidP="00E959E9">
            <w:pPr>
              <w:ind w:firstLineChars="0" w:firstLine="0"/>
            </w:pPr>
            <w:r w:rsidRPr="00280558">
              <w:t>1.568835</w:t>
            </w:r>
          </w:p>
        </w:tc>
        <w:tc>
          <w:tcPr>
            <w:tcW w:w="1410" w:type="pct"/>
          </w:tcPr>
          <w:p w14:paraId="16CEA735" w14:textId="77777777" w:rsidR="00E959E9" w:rsidRPr="00280558" w:rsidRDefault="00E959E9" w:rsidP="00E959E9">
            <w:pPr>
              <w:ind w:firstLineChars="0" w:firstLine="0"/>
            </w:pPr>
            <w:r w:rsidRPr="00280558">
              <w:t>0.419411</w:t>
            </w:r>
          </w:p>
        </w:tc>
        <w:tc>
          <w:tcPr>
            <w:tcW w:w="1410" w:type="pct"/>
          </w:tcPr>
          <w:p w14:paraId="10F162EA" w14:textId="77777777" w:rsidR="00E959E9" w:rsidRPr="00280558" w:rsidRDefault="00E959E9" w:rsidP="00E959E9">
            <w:pPr>
              <w:ind w:firstLineChars="0" w:firstLine="0"/>
            </w:pPr>
            <w:r w:rsidRPr="00280558">
              <w:t>1.500067</w:t>
            </w:r>
          </w:p>
        </w:tc>
      </w:tr>
      <w:tr w:rsidR="00E959E9" w:rsidRPr="00280558" w14:paraId="6915C8EB" w14:textId="77777777" w:rsidTr="00E959E9">
        <w:tc>
          <w:tcPr>
            <w:tcW w:w="770" w:type="pct"/>
          </w:tcPr>
          <w:p w14:paraId="351819B5" w14:textId="77777777" w:rsidR="00E959E9" w:rsidRPr="00280558" w:rsidRDefault="00E959E9" w:rsidP="00E959E9">
            <w:pPr>
              <w:ind w:firstLineChars="0" w:firstLine="0"/>
            </w:pPr>
            <w:r w:rsidRPr="00280558">
              <w:t>O</w:t>
            </w:r>
          </w:p>
        </w:tc>
        <w:tc>
          <w:tcPr>
            <w:tcW w:w="1410" w:type="pct"/>
          </w:tcPr>
          <w:p w14:paraId="789F1628" w14:textId="77777777" w:rsidR="00E959E9" w:rsidRPr="00280558" w:rsidRDefault="00E959E9" w:rsidP="00E959E9">
            <w:pPr>
              <w:ind w:firstLineChars="0" w:firstLine="0"/>
            </w:pPr>
            <w:r w:rsidRPr="00280558">
              <w:t>-0.094988</w:t>
            </w:r>
          </w:p>
        </w:tc>
        <w:tc>
          <w:tcPr>
            <w:tcW w:w="1410" w:type="pct"/>
          </w:tcPr>
          <w:p w14:paraId="0A2201D5" w14:textId="77777777" w:rsidR="00E959E9" w:rsidRPr="00280558" w:rsidRDefault="00E959E9" w:rsidP="00E959E9">
            <w:pPr>
              <w:ind w:firstLineChars="0" w:firstLine="0"/>
            </w:pPr>
            <w:r w:rsidRPr="00280558">
              <w:t>1.794438</w:t>
            </w:r>
          </w:p>
        </w:tc>
        <w:tc>
          <w:tcPr>
            <w:tcW w:w="1410" w:type="pct"/>
          </w:tcPr>
          <w:p w14:paraId="55AD0140" w14:textId="77777777" w:rsidR="00E959E9" w:rsidRPr="00280558" w:rsidRDefault="00E959E9" w:rsidP="00E959E9">
            <w:pPr>
              <w:ind w:firstLineChars="0" w:firstLine="0"/>
            </w:pPr>
            <w:r w:rsidRPr="00280558">
              <w:t>2.172718</w:t>
            </w:r>
          </w:p>
        </w:tc>
      </w:tr>
      <w:tr w:rsidR="00E959E9" w:rsidRPr="00280558" w14:paraId="10F97BB4" w14:textId="77777777" w:rsidTr="00E959E9">
        <w:tc>
          <w:tcPr>
            <w:tcW w:w="770" w:type="pct"/>
          </w:tcPr>
          <w:p w14:paraId="03C9C2F4" w14:textId="77777777" w:rsidR="00E959E9" w:rsidRPr="00280558" w:rsidRDefault="00E959E9" w:rsidP="00E959E9">
            <w:pPr>
              <w:ind w:firstLineChars="0" w:firstLine="0"/>
            </w:pPr>
            <w:r w:rsidRPr="00280558">
              <w:t>C</w:t>
            </w:r>
          </w:p>
        </w:tc>
        <w:tc>
          <w:tcPr>
            <w:tcW w:w="1410" w:type="pct"/>
          </w:tcPr>
          <w:p w14:paraId="6E48CD79" w14:textId="77777777" w:rsidR="00E959E9" w:rsidRPr="00280558" w:rsidRDefault="00E959E9" w:rsidP="00E959E9">
            <w:pPr>
              <w:ind w:firstLineChars="0" w:firstLine="0"/>
            </w:pPr>
            <w:r w:rsidRPr="00280558">
              <w:t>2.566343</w:t>
            </w:r>
          </w:p>
        </w:tc>
        <w:tc>
          <w:tcPr>
            <w:tcW w:w="1410" w:type="pct"/>
          </w:tcPr>
          <w:p w14:paraId="79FF9C0E" w14:textId="77777777" w:rsidR="00E959E9" w:rsidRPr="00280558" w:rsidRDefault="00E959E9" w:rsidP="00E959E9">
            <w:pPr>
              <w:ind w:firstLineChars="0" w:firstLine="0"/>
            </w:pPr>
            <w:r w:rsidRPr="00280558">
              <w:t>1.311252</w:t>
            </w:r>
          </w:p>
        </w:tc>
        <w:tc>
          <w:tcPr>
            <w:tcW w:w="1410" w:type="pct"/>
          </w:tcPr>
          <w:p w14:paraId="5E12C416" w14:textId="77777777" w:rsidR="00E959E9" w:rsidRPr="00280558" w:rsidRDefault="00E959E9" w:rsidP="00E959E9">
            <w:pPr>
              <w:ind w:firstLineChars="0" w:firstLine="0"/>
            </w:pPr>
            <w:r w:rsidRPr="00280558">
              <w:t>-1.170223</w:t>
            </w:r>
          </w:p>
        </w:tc>
      </w:tr>
      <w:tr w:rsidR="00E959E9" w:rsidRPr="00280558" w14:paraId="2A80ACE9" w14:textId="77777777" w:rsidTr="00E959E9">
        <w:tc>
          <w:tcPr>
            <w:tcW w:w="770" w:type="pct"/>
          </w:tcPr>
          <w:p w14:paraId="4E0B5798" w14:textId="77777777" w:rsidR="00E959E9" w:rsidRPr="00280558" w:rsidRDefault="00E959E9" w:rsidP="00E959E9">
            <w:pPr>
              <w:ind w:firstLineChars="0" w:firstLine="0"/>
            </w:pPr>
            <w:r w:rsidRPr="00280558">
              <w:t>C</w:t>
            </w:r>
          </w:p>
        </w:tc>
        <w:tc>
          <w:tcPr>
            <w:tcW w:w="1410" w:type="pct"/>
          </w:tcPr>
          <w:p w14:paraId="242C4CB2" w14:textId="77777777" w:rsidR="00E959E9" w:rsidRPr="00280558" w:rsidRDefault="00E959E9" w:rsidP="00E959E9">
            <w:pPr>
              <w:ind w:firstLineChars="0" w:firstLine="0"/>
            </w:pPr>
            <w:r w:rsidRPr="00280558">
              <w:t>0.542676</w:t>
            </w:r>
          </w:p>
        </w:tc>
        <w:tc>
          <w:tcPr>
            <w:tcW w:w="1410" w:type="pct"/>
          </w:tcPr>
          <w:p w14:paraId="52870069" w14:textId="77777777" w:rsidR="00E959E9" w:rsidRPr="00280558" w:rsidRDefault="00E959E9" w:rsidP="00E959E9">
            <w:pPr>
              <w:ind w:firstLineChars="0" w:firstLine="0"/>
            </w:pPr>
            <w:r w:rsidRPr="00280558">
              <w:t>2.560425</w:t>
            </w:r>
          </w:p>
        </w:tc>
        <w:tc>
          <w:tcPr>
            <w:tcW w:w="1410" w:type="pct"/>
          </w:tcPr>
          <w:p w14:paraId="20279B61" w14:textId="77777777" w:rsidR="00E959E9" w:rsidRPr="00280558" w:rsidRDefault="00E959E9" w:rsidP="00E959E9">
            <w:pPr>
              <w:ind w:firstLineChars="0" w:firstLine="0"/>
            </w:pPr>
            <w:r w:rsidRPr="00280558">
              <w:t>-1.252007</w:t>
            </w:r>
          </w:p>
        </w:tc>
      </w:tr>
      <w:tr w:rsidR="00E959E9" w:rsidRPr="00280558" w14:paraId="534F78FA" w14:textId="77777777" w:rsidTr="00E959E9">
        <w:tc>
          <w:tcPr>
            <w:tcW w:w="770" w:type="pct"/>
          </w:tcPr>
          <w:p w14:paraId="257623DD" w14:textId="77777777" w:rsidR="00E959E9" w:rsidRPr="00280558" w:rsidRDefault="00E959E9" w:rsidP="00E959E9">
            <w:pPr>
              <w:ind w:firstLineChars="0" w:firstLine="0"/>
            </w:pPr>
            <w:r w:rsidRPr="00280558">
              <w:t>C</w:t>
            </w:r>
          </w:p>
        </w:tc>
        <w:tc>
          <w:tcPr>
            <w:tcW w:w="1410" w:type="pct"/>
          </w:tcPr>
          <w:p w14:paraId="404A981F" w14:textId="77777777" w:rsidR="00E959E9" w:rsidRPr="00280558" w:rsidRDefault="00E959E9" w:rsidP="00E959E9">
            <w:pPr>
              <w:ind w:firstLineChars="0" w:firstLine="0"/>
            </w:pPr>
            <w:r w:rsidRPr="00280558">
              <w:t>0.693438</w:t>
            </w:r>
          </w:p>
        </w:tc>
        <w:tc>
          <w:tcPr>
            <w:tcW w:w="1410" w:type="pct"/>
          </w:tcPr>
          <w:p w14:paraId="08BAB801" w14:textId="77777777" w:rsidR="00E959E9" w:rsidRPr="00280558" w:rsidRDefault="00E959E9" w:rsidP="00E959E9">
            <w:pPr>
              <w:ind w:firstLineChars="0" w:firstLine="0"/>
            </w:pPr>
            <w:r w:rsidRPr="00280558">
              <w:t>3.554218</w:t>
            </w:r>
          </w:p>
        </w:tc>
        <w:tc>
          <w:tcPr>
            <w:tcW w:w="1410" w:type="pct"/>
          </w:tcPr>
          <w:p w14:paraId="7E31B090" w14:textId="77777777" w:rsidR="00E959E9" w:rsidRPr="00280558" w:rsidRDefault="00E959E9" w:rsidP="00E959E9">
            <w:pPr>
              <w:ind w:firstLineChars="0" w:firstLine="0"/>
            </w:pPr>
            <w:r w:rsidRPr="00280558">
              <w:t>-2.216934</w:t>
            </w:r>
          </w:p>
        </w:tc>
      </w:tr>
      <w:tr w:rsidR="00E959E9" w:rsidRPr="00280558" w14:paraId="721F2B22" w14:textId="77777777" w:rsidTr="00E959E9">
        <w:tc>
          <w:tcPr>
            <w:tcW w:w="770" w:type="pct"/>
          </w:tcPr>
          <w:p w14:paraId="2AE0E19E" w14:textId="77777777" w:rsidR="00E959E9" w:rsidRPr="00280558" w:rsidRDefault="00E959E9" w:rsidP="00E959E9">
            <w:pPr>
              <w:ind w:firstLineChars="0" w:firstLine="0"/>
            </w:pPr>
            <w:r w:rsidRPr="00280558">
              <w:t>C</w:t>
            </w:r>
          </w:p>
        </w:tc>
        <w:tc>
          <w:tcPr>
            <w:tcW w:w="1410" w:type="pct"/>
          </w:tcPr>
          <w:p w14:paraId="103C393A" w14:textId="77777777" w:rsidR="00E959E9" w:rsidRPr="00280558" w:rsidRDefault="00E959E9" w:rsidP="00E959E9">
            <w:pPr>
              <w:ind w:firstLineChars="0" w:firstLine="0"/>
            </w:pPr>
            <w:r w:rsidRPr="00280558">
              <w:t>-0.257845</w:t>
            </w:r>
          </w:p>
        </w:tc>
        <w:tc>
          <w:tcPr>
            <w:tcW w:w="1410" w:type="pct"/>
          </w:tcPr>
          <w:p w14:paraId="716C1CD7" w14:textId="77777777" w:rsidR="00E959E9" w:rsidRPr="00280558" w:rsidRDefault="00E959E9" w:rsidP="00E959E9">
            <w:pPr>
              <w:ind w:firstLineChars="0" w:firstLine="0"/>
            </w:pPr>
            <w:r w:rsidRPr="00280558">
              <w:t>4.566414</w:t>
            </w:r>
          </w:p>
        </w:tc>
        <w:tc>
          <w:tcPr>
            <w:tcW w:w="1410" w:type="pct"/>
          </w:tcPr>
          <w:p w14:paraId="5B9B5BD7" w14:textId="77777777" w:rsidR="00E959E9" w:rsidRPr="00280558" w:rsidRDefault="00E959E9" w:rsidP="00E959E9">
            <w:pPr>
              <w:ind w:firstLineChars="0" w:firstLine="0"/>
            </w:pPr>
            <w:r w:rsidRPr="00280558">
              <w:t>-2.245646</w:t>
            </w:r>
          </w:p>
        </w:tc>
      </w:tr>
      <w:tr w:rsidR="00E959E9" w:rsidRPr="00280558" w14:paraId="33C758BA" w14:textId="77777777" w:rsidTr="00E959E9">
        <w:tc>
          <w:tcPr>
            <w:tcW w:w="770" w:type="pct"/>
          </w:tcPr>
          <w:p w14:paraId="30C6A400" w14:textId="77777777" w:rsidR="00E959E9" w:rsidRPr="00280558" w:rsidRDefault="00E959E9" w:rsidP="00E959E9">
            <w:pPr>
              <w:ind w:firstLineChars="0" w:firstLine="0"/>
            </w:pPr>
            <w:r w:rsidRPr="00280558">
              <w:t>C</w:t>
            </w:r>
          </w:p>
        </w:tc>
        <w:tc>
          <w:tcPr>
            <w:tcW w:w="1410" w:type="pct"/>
          </w:tcPr>
          <w:p w14:paraId="4F8E5629" w14:textId="77777777" w:rsidR="00E959E9" w:rsidRPr="00280558" w:rsidRDefault="00E959E9" w:rsidP="00E959E9">
            <w:pPr>
              <w:ind w:firstLineChars="0" w:firstLine="0"/>
            </w:pPr>
            <w:r w:rsidRPr="00280558">
              <w:t>-1.355988</w:t>
            </w:r>
          </w:p>
        </w:tc>
        <w:tc>
          <w:tcPr>
            <w:tcW w:w="1410" w:type="pct"/>
          </w:tcPr>
          <w:p w14:paraId="228C4BA5" w14:textId="77777777" w:rsidR="00E959E9" w:rsidRPr="00280558" w:rsidRDefault="00E959E9" w:rsidP="00E959E9">
            <w:pPr>
              <w:ind w:firstLineChars="0" w:firstLine="0"/>
            </w:pPr>
            <w:r w:rsidRPr="00280558">
              <w:t>4.550031</w:t>
            </w:r>
          </w:p>
        </w:tc>
        <w:tc>
          <w:tcPr>
            <w:tcW w:w="1410" w:type="pct"/>
          </w:tcPr>
          <w:p w14:paraId="7B3ED03B" w14:textId="77777777" w:rsidR="00E959E9" w:rsidRPr="00280558" w:rsidRDefault="00E959E9" w:rsidP="00E959E9">
            <w:pPr>
              <w:ind w:firstLineChars="0" w:firstLine="0"/>
            </w:pPr>
            <w:r w:rsidRPr="00280558">
              <w:t>-1.375369</w:t>
            </w:r>
          </w:p>
        </w:tc>
      </w:tr>
      <w:tr w:rsidR="00E959E9" w:rsidRPr="00280558" w14:paraId="4B1C247B" w14:textId="77777777" w:rsidTr="00E959E9">
        <w:tc>
          <w:tcPr>
            <w:tcW w:w="770" w:type="pct"/>
          </w:tcPr>
          <w:p w14:paraId="01A3A3A0" w14:textId="77777777" w:rsidR="00E959E9" w:rsidRPr="00280558" w:rsidRDefault="00E959E9" w:rsidP="00E959E9">
            <w:pPr>
              <w:ind w:firstLineChars="0" w:firstLine="0"/>
            </w:pPr>
            <w:r w:rsidRPr="00280558">
              <w:t>C</w:t>
            </w:r>
          </w:p>
        </w:tc>
        <w:tc>
          <w:tcPr>
            <w:tcW w:w="1410" w:type="pct"/>
          </w:tcPr>
          <w:p w14:paraId="7DC8F29C" w14:textId="77777777" w:rsidR="00E959E9" w:rsidRPr="00280558" w:rsidRDefault="00E959E9" w:rsidP="00E959E9">
            <w:pPr>
              <w:ind w:firstLineChars="0" w:firstLine="0"/>
            </w:pPr>
            <w:r w:rsidRPr="00280558">
              <w:t>-1.506676</w:t>
            </w:r>
          </w:p>
        </w:tc>
        <w:tc>
          <w:tcPr>
            <w:tcW w:w="1410" w:type="pct"/>
          </w:tcPr>
          <w:p w14:paraId="21104170" w14:textId="77777777" w:rsidR="00E959E9" w:rsidRPr="00280558" w:rsidRDefault="00E959E9" w:rsidP="00E959E9">
            <w:pPr>
              <w:ind w:firstLineChars="0" w:firstLine="0"/>
            </w:pPr>
            <w:r w:rsidRPr="00280558">
              <w:t>3.525898</w:t>
            </w:r>
          </w:p>
        </w:tc>
        <w:tc>
          <w:tcPr>
            <w:tcW w:w="1410" w:type="pct"/>
          </w:tcPr>
          <w:p w14:paraId="07AB20F6" w14:textId="77777777" w:rsidR="00E959E9" w:rsidRPr="00280558" w:rsidRDefault="00E959E9" w:rsidP="00E959E9">
            <w:pPr>
              <w:ind w:firstLineChars="0" w:firstLine="0"/>
            </w:pPr>
            <w:r w:rsidRPr="00280558">
              <w:t>-0.448539</w:t>
            </w:r>
          </w:p>
        </w:tc>
      </w:tr>
      <w:tr w:rsidR="00E959E9" w:rsidRPr="00280558" w14:paraId="7B3AAD68" w14:textId="77777777" w:rsidTr="00E959E9">
        <w:tc>
          <w:tcPr>
            <w:tcW w:w="770" w:type="pct"/>
          </w:tcPr>
          <w:p w14:paraId="11B0557C" w14:textId="77777777" w:rsidR="00E959E9" w:rsidRPr="00280558" w:rsidRDefault="00E959E9" w:rsidP="00E959E9">
            <w:pPr>
              <w:ind w:firstLineChars="0" w:firstLine="0"/>
            </w:pPr>
            <w:r w:rsidRPr="00280558">
              <w:t>H</w:t>
            </w:r>
          </w:p>
        </w:tc>
        <w:tc>
          <w:tcPr>
            <w:tcW w:w="1410" w:type="pct"/>
          </w:tcPr>
          <w:p w14:paraId="34CC1E82" w14:textId="77777777" w:rsidR="00E959E9" w:rsidRPr="00280558" w:rsidRDefault="00E959E9" w:rsidP="00E959E9">
            <w:pPr>
              <w:ind w:firstLineChars="0" w:firstLine="0"/>
            </w:pPr>
            <w:r w:rsidRPr="00280558">
              <w:t>1.500736</w:t>
            </w:r>
          </w:p>
        </w:tc>
        <w:tc>
          <w:tcPr>
            <w:tcW w:w="1410" w:type="pct"/>
          </w:tcPr>
          <w:p w14:paraId="15BB3E5E" w14:textId="77777777" w:rsidR="00E959E9" w:rsidRPr="00280558" w:rsidRDefault="00E959E9" w:rsidP="00E959E9">
            <w:pPr>
              <w:ind w:firstLineChars="0" w:firstLine="0"/>
            </w:pPr>
            <w:r w:rsidRPr="00280558">
              <w:t>3.509569</w:t>
            </w:r>
          </w:p>
        </w:tc>
        <w:tc>
          <w:tcPr>
            <w:tcW w:w="1410" w:type="pct"/>
          </w:tcPr>
          <w:p w14:paraId="4B544728" w14:textId="77777777" w:rsidR="00E959E9" w:rsidRPr="00280558" w:rsidRDefault="00E959E9" w:rsidP="00E959E9">
            <w:pPr>
              <w:ind w:firstLineChars="0" w:firstLine="0"/>
            </w:pPr>
            <w:r w:rsidRPr="00280558">
              <w:t>-2.941324</w:t>
            </w:r>
          </w:p>
        </w:tc>
      </w:tr>
      <w:tr w:rsidR="00E959E9" w:rsidRPr="00280558" w14:paraId="11B7FD6C" w14:textId="77777777" w:rsidTr="00E959E9">
        <w:tc>
          <w:tcPr>
            <w:tcW w:w="770" w:type="pct"/>
          </w:tcPr>
          <w:p w14:paraId="151B73DB" w14:textId="77777777" w:rsidR="00E959E9" w:rsidRPr="00280558" w:rsidRDefault="00E959E9" w:rsidP="00E959E9">
            <w:pPr>
              <w:ind w:firstLineChars="0" w:firstLine="0"/>
            </w:pPr>
            <w:r w:rsidRPr="00280558">
              <w:t>H</w:t>
            </w:r>
          </w:p>
        </w:tc>
        <w:tc>
          <w:tcPr>
            <w:tcW w:w="1410" w:type="pct"/>
          </w:tcPr>
          <w:p w14:paraId="593862D0" w14:textId="77777777" w:rsidR="00E959E9" w:rsidRPr="00280558" w:rsidRDefault="00E959E9" w:rsidP="00E959E9">
            <w:pPr>
              <w:ind w:firstLineChars="0" w:firstLine="0"/>
            </w:pPr>
            <w:r w:rsidRPr="00280558">
              <w:t>-0.163910</w:t>
            </w:r>
          </w:p>
        </w:tc>
        <w:tc>
          <w:tcPr>
            <w:tcW w:w="1410" w:type="pct"/>
          </w:tcPr>
          <w:p w14:paraId="63339FA0" w14:textId="77777777" w:rsidR="00E959E9" w:rsidRPr="00280558" w:rsidRDefault="00E959E9" w:rsidP="00E959E9">
            <w:pPr>
              <w:ind w:firstLineChars="0" w:firstLine="0"/>
            </w:pPr>
            <w:r w:rsidRPr="00280558">
              <w:t>5.365548</w:t>
            </w:r>
          </w:p>
        </w:tc>
        <w:tc>
          <w:tcPr>
            <w:tcW w:w="1410" w:type="pct"/>
          </w:tcPr>
          <w:p w14:paraId="4E7FA3B4" w14:textId="77777777" w:rsidR="00E959E9" w:rsidRPr="00280558" w:rsidRDefault="00E959E9" w:rsidP="00E959E9">
            <w:pPr>
              <w:ind w:firstLineChars="0" w:firstLine="0"/>
            </w:pPr>
            <w:r w:rsidRPr="00280558">
              <w:t>-2.974092</w:t>
            </w:r>
          </w:p>
        </w:tc>
      </w:tr>
      <w:tr w:rsidR="00E959E9" w:rsidRPr="00280558" w14:paraId="7F0C109F" w14:textId="77777777" w:rsidTr="00E959E9">
        <w:tc>
          <w:tcPr>
            <w:tcW w:w="770" w:type="pct"/>
          </w:tcPr>
          <w:p w14:paraId="5A81C138" w14:textId="77777777" w:rsidR="00E959E9" w:rsidRPr="00280558" w:rsidRDefault="00E959E9" w:rsidP="00E959E9">
            <w:pPr>
              <w:ind w:firstLineChars="0" w:firstLine="0"/>
            </w:pPr>
            <w:r w:rsidRPr="00280558">
              <w:t>H</w:t>
            </w:r>
          </w:p>
        </w:tc>
        <w:tc>
          <w:tcPr>
            <w:tcW w:w="1410" w:type="pct"/>
          </w:tcPr>
          <w:p w14:paraId="3EDE68E5" w14:textId="77777777" w:rsidR="00E959E9" w:rsidRPr="00280558" w:rsidRDefault="00E959E9" w:rsidP="00E959E9">
            <w:pPr>
              <w:ind w:firstLineChars="0" w:firstLine="0"/>
            </w:pPr>
            <w:r w:rsidRPr="00280558">
              <w:t>-2.093830</w:t>
            </w:r>
          </w:p>
        </w:tc>
        <w:tc>
          <w:tcPr>
            <w:tcW w:w="1410" w:type="pct"/>
          </w:tcPr>
          <w:p w14:paraId="756AF414" w14:textId="77777777" w:rsidR="00E959E9" w:rsidRPr="00280558" w:rsidRDefault="00E959E9" w:rsidP="00E959E9">
            <w:pPr>
              <w:ind w:firstLineChars="0" w:firstLine="0"/>
            </w:pPr>
            <w:r w:rsidRPr="00280558">
              <w:t>5.343244</w:t>
            </w:r>
          </w:p>
        </w:tc>
        <w:tc>
          <w:tcPr>
            <w:tcW w:w="1410" w:type="pct"/>
          </w:tcPr>
          <w:p w14:paraId="232289C5" w14:textId="77777777" w:rsidR="00E959E9" w:rsidRPr="00280558" w:rsidRDefault="00E959E9" w:rsidP="00E959E9">
            <w:pPr>
              <w:ind w:firstLineChars="0" w:firstLine="0"/>
            </w:pPr>
            <w:r w:rsidRPr="00280558">
              <w:t>-1.435215</w:t>
            </w:r>
          </w:p>
        </w:tc>
      </w:tr>
      <w:tr w:rsidR="00E959E9" w:rsidRPr="00280558" w14:paraId="6A29AA64" w14:textId="77777777" w:rsidTr="00E959E9">
        <w:tc>
          <w:tcPr>
            <w:tcW w:w="770" w:type="pct"/>
          </w:tcPr>
          <w:p w14:paraId="0CE69D99" w14:textId="77777777" w:rsidR="00E959E9" w:rsidRPr="00280558" w:rsidRDefault="00E959E9" w:rsidP="00E959E9">
            <w:pPr>
              <w:ind w:firstLineChars="0" w:firstLine="0"/>
            </w:pPr>
            <w:r w:rsidRPr="00280558">
              <w:t>H</w:t>
            </w:r>
          </w:p>
        </w:tc>
        <w:tc>
          <w:tcPr>
            <w:tcW w:w="1410" w:type="pct"/>
          </w:tcPr>
          <w:p w14:paraId="0638B78C" w14:textId="77777777" w:rsidR="00E959E9" w:rsidRPr="00280558" w:rsidRDefault="00E959E9" w:rsidP="00E959E9">
            <w:pPr>
              <w:ind w:firstLineChars="0" w:firstLine="0"/>
            </w:pPr>
            <w:r w:rsidRPr="00280558">
              <w:t>-2.356319</w:t>
            </w:r>
          </w:p>
        </w:tc>
        <w:tc>
          <w:tcPr>
            <w:tcW w:w="1410" w:type="pct"/>
          </w:tcPr>
          <w:p w14:paraId="48E63BD8" w14:textId="77777777" w:rsidR="00E959E9" w:rsidRPr="00280558" w:rsidRDefault="00E959E9" w:rsidP="00E959E9">
            <w:pPr>
              <w:ind w:firstLineChars="0" w:firstLine="0"/>
            </w:pPr>
            <w:r w:rsidRPr="00280558">
              <w:t>3.515079</w:t>
            </w:r>
          </w:p>
        </w:tc>
        <w:tc>
          <w:tcPr>
            <w:tcW w:w="1410" w:type="pct"/>
          </w:tcPr>
          <w:p w14:paraId="439299F8" w14:textId="77777777" w:rsidR="00E959E9" w:rsidRPr="00280558" w:rsidRDefault="00E959E9" w:rsidP="00E959E9">
            <w:pPr>
              <w:ind w:firstLineChars="0" w:firstLine="0"/>
            </w:pPr>
            <w:r w:rsidRPr="00280558">
              <w:t>0.227333</w:t>
            </w:r>
          </w:p>
        </w:tc>
      </w:tr>
      <w:tr w:rsidR="00E959E9" w:rsidRPr="00280558" w14:paraId="38B2F378" w14:textId="77777777" w:rsidTr="00E959E9">
        <w:tc>
          <w:tcPr>
            <w:tcW w:w="770" w:type="pct"/>
          </w:tcPr>
          <w:p w14:paraId="5B7A9C5D" w14:textId="77777777" w:rsidR="00E959E9" w:rsidRPr="00280558" w:rsidRDefault="00E959E9" w:rsidP="00E959E9">
            <w:pPr>
              <w:ind w:firstLineChars="0" w:firstLine="0"/>
            </w:pPr>
            <w:r w:rsidRPr="00280558">
              <w:t>N</w:t>
            </w:r>
          </w:p>
        </w:tc>
        <w:tc>
          <w:tcPr>
            <w:tcW w:w="1410" w:type="pct"/>
          </w:tcPr>
          <w:p w14:paraId="09CD740E" w14:textId="77777777" w:rsidR="00E959E9" w:rsidRPr="00280558" w:rsidRDefault="00E959E9" w:rsidP="00E959E9">
            <w:pPr>
              <w:ind w:firstLineChars="0" w:firstLine="0"/>
            </w:pPr>
            <w:r w:rsidRPr="00280558">
              <w:t>1.296689</w:t>
            </w:r>
          </w:p>
        </w:tc>
        <w:tc>
          <w:tcPr>
            <w:tcW w:w="1410" w:type="pct"/>
          </w:tcPr>
          <w:p w14:paraId="29E9EF84" w14:textId="77777777" w:rsidR="00E959E9" w:rsidRPr="00280558" w:rsidRDefault="00E959E9" w:rsidP="00E959E9">
            <w:pPr>
              <w:ind w:firstLineChars="0" w:firstLine="0"/>
            </w:pPr>
            <w:r w:rsidRPr="00280558">
              <w:t>1.366235</w:t>
            </w:r>
          </w:p>
        </w:tc>
        <w:tc>
          <w:tcPr>
            <w:tcW w:w="1410" w:type="pct"/>
          </w:tcPr>
          <w:p w14:paraId="0E9657CC" w14:textId="77777777" w:rsidR="00E959E9" w:rsidRPr="00280558" w:rsidRDefault="00E959E9" w:rsidP="00E959E9">
            <w:pPr>
              <w:ind w:firstLineChars="0" w:firstLine="0"/>
            </w:pPr>
            <w:r w:rsidRPr="00280558">
              <w:t>-1.222317</w:t>
            </w:r>
          </w:p>
        </w:tc>
      </w:tr>
      <w:tr w:rsidR="00E959E9" w:rsidRPr="00280558" w14:paraId="3881E44C" w14:textId="77777777" w:rsidTr="00E959E9">
        <w:tc>
          <w:tcPr>
            <w:tcW w:w="770" w:type="pct"/>
          </w:tcPr>
          <w:p w14:paraId="44330B93" w14:textId="77777777" w:rsidR="00E959E9" w:rsidRPr="00280558" w:rsidRDefault="00E959E9" w:rsidP="00E959E9">
            <w:pPr>
              <w:ind w:firstLineChars="0" w:firstLine="0"/>
            </w:pPr>
            <w:r w:rsidRPr="00280558">
              <w:t>H</w:t>
            </w:r>
          </w:p>
        </w:tc>
        <w:tc>
          <w:tcPr>
            <w:tcW w:w="1410" w:type="pct"/>
          </w:tcPr>
          <w:p w14:paraId="754FDD17" w14:textId="77777777" w:rsidR="00E959E9" w:rsidRPr="00280558" w:rsidRDefault="00E959E9" w:rsidP="00E959E9">
            <w:pPr>
              <w:ind w:firstLineChars="0" w:firstLine="0"/>
            </w:pPr>
            <w:r w:rsidRPr="00280558">
              <w:t>3.137806</w:t>
            </w:r>
          </w:p>
        </w:tc>
        <w:tc>
          <w:tcPr>
            <w:tcW w:w="1410" w:type="pct"/>
          </w:tcPr>
          <w:p w14:paraId="13E1C1A1" w14:textId="77777777" w:rsidR="00E959E9" w:rsidRPr="00280558" w:rsidRDefault="00E959E9" w:rsidP="00E959E9">
            <w:pPr>
              <w:ind w:firstLineChars="0" w:firstLine="0"/>
            </w:pPr>
            <w:r w:rsidRPr="00280558">
              <w:t>2.239585</w:t>
            </w:r>
          </w:p>
        </w:tc>
        <w:tc>
          <w:tcPr>
            <w:tcW w:w="1410" w:type="pct"/>
          </w:tcPr>
          <w:p w14:paraId="56CE0425" w14:textId="77777777" w:rsidR="00E959E9" w:rsidRPr="00280558" w:rsidRDefault="00E959E9" w:rsidP="00E959E9">
            <w:pPr>
              <w:ind w:firstLineChars="0" w:firstLine="0"/>
            </w:pPr>
            <w:r w:rsidRPr="00280558">
              <w:t>-1.067313</w:t>
            </w:r>
          </w:p>
        </w:tc>
      </w:tr>
      <w:tr w:rsidR="00E959E9" w:rsidRPr="00280558" w14:paraId="12CB67E9" w14:textId="77777777" w:rsidTr="00E959E9">
        <w:tc>
          <w:tcPr>
            <w:tcW w:w="770" w:type="pct"/>
          </w:tcPr>
          <w:p w14:paraId="6A1FFDD1" w14:textId="77777777" w:rsidR="00E959E9" w:rsidRPr="00280558" w:rsidRDefault="00E959E9" w:rsidP="00E959E9">
            <w:pPr>
              <w:ind w:firstLineChars="0" w:firstLine="0"/>
            </w:pPr>
            <w:r w:rsidRPr="00280558">
              <w:t>C</w:t>
            </w:r>
          </w:p>
        </w:tc>
        <w:tc>
          <w:tcPr>
            <w:tcW w:w="1410" w:type="pct"/>
          </w:tcPr>
          <w:p w14:paraId="68591C55" w14:textId="77777777" w:rsidR="00E959E9" w:rsidRPr="00280558" w:rsidRDefault="00E959E9" w:rsidP="00E959E9">
            <w:pPr>
              <w:ind w:firstLineChars="0" w:firstLine="0"/>
            </w:pPr>
            <w:r w:rsidRPr="00280558">
              <w:t>-2.934278</w:t>
            </w:r>
          </w:p>
        </w:tc>
        <w:tc>
          <w:tcPr>
            <w:tcW w:w="1410" w:type="pct"/>
          </w:tcPr>
          <w:p w14:paraId="3DA0C7D0" w14:textId="77777777" w:rsidR="00E959E9" w:rsidRPr="00280558" w:rsidRDefault="00E959E9" w:rsidP="00E959E9">
            <w:pPr>
              <w:ind w:firstLineChars="0" w:firstLine="0"/>
            </w:pPr>
            <w:r w:rsidRPr="00280558">
              <w:t>-0.862158</w:t>
            </w:r>
          </w:p>
        </w:tc>
        <w:tc>
          <w:tcPr>
            <w:tcW w:w="1410" w:type="pct"/>
          </w:tcPr>
          <w:p w14:paraId="5C1E55B8" w14:textId="77777777" w:rsidR="00E959E9" w:rsidRPr="00280558" w:rsidRDefault="00E959E9" w:rsidP="00E959E9">
            <w:pPr>
              <w:ind w:firstLineChars="0" w:firstLine="0"/>
            </w:pPr>
            <w:r w:rsidRPr="00280558">
              <w:t>-0.664705</w:t>
            </w:r>
          </w:p>
        </w:tc>
      </w:tr>
      <w:tr w:rsidR="00E959E9" w:rsidRPr="00280558" w14:paraId="4860DD45" w14:textId="77777777" w:rsidTr="00E959E9">
        <w:tc>
          <w:tcPr>
            <w:tcW w:w="770" w:type="pct"/>
          </w:tcPr>
          <w:p w14:paraId="205E16FC" w14:textId="77777777" w:rsidR="00E959E9" w:rsidRPr="00280558" w:rsidRDefault="00E959E9" w:rsidP="00E959E9">
            <w:pPr>
              <w:ind w:firstLineChars="0" w:firstLine="0"/>
            </w:pPr>
            <w:r w:rsidRPr="00280558">
              <w:t>O</w:t>
            </w:r>
          </w:p>
        </w:tc>
        <w:tc>
          <w:tcPr>
            <w:tcW w:w="1410" w:type="pct"/>
          </w:tcPr>
          <w:p w14:paraId="54A48402" w14:textId="77777777" w:rsidR="00E959E9" w:rsidRPr="00280558" w:rsidRDefault="00E959E9" w:rsidP="00E959E9">
            <w:pPr>
              <w:ind w:firstLineChars="0" w:firstLine="0"/>
            </w:pPr>
            <w:r w:rsidRPr="00280558">
              <w:t>-2.295345</w:t>
            </w:r>
          </w:p>
        </w:tc>
        <w:tc>
          <w:tcPr>
            <w:tcW w:w="1410" w:type="pct"/>
          </w:tcPr>
          <w:p w14:paraId="46691EFC" w14:textId="77777777" w:rsidR="00E959E9" w:rsidRPr="00280558" w:rsidRDefault="00E959E9" w:rsidP="00E959E9">
            <w:pPr>
              <w:ind w:firstLineChars="0" w:firstLine="0"/>
            </w:pPr>
            <w:r w:rsidRPr="00280558">
              <w:t>-0.091181</w:t>
            </w:r>
          </w:p>
        </w:tc>
        <w:tc>
          <w:tcPr>
            <w:tcW w:w="1410" w:type="pct"/>
          </w:tcPr>
          <w:p w14:paraId="49D696B8" w14:textId="77777777" w:rsidR="00E959E9" w:rsidRPr="00280558" w:rsidRDefault="00E959E9" w:rsidP="00E959E9">
            <w:pPr>
              <w:ind w:firstLineChars="0" w:firstLine="0"/>
            </w:pPr>
            <w:r w:rsidRPr="00280558">
              <w:t>0.143121</w:t>
            </w:r>
          </w:p>
        </w:tc>
      </w:tr>
      <w:tr w:rsidR="00E959E9" w:rsidRPr="00280558" w14:paraId="5DDEF4C3" w14:textId="77777777" w:rsidTr="00E959E9">
        <w:tc>
          <w:tcPr>
            <w:tcW w:w="770" w:type="pct"/>
          </w:tcPr>
          <w:p w14:paraId="47158465" w14:textId="77777777" w:rsidR="00E959E9" w:rsidRPr="00280558" w:rsidRDefault="00E959E9" w:rsidP="00E959E9">
            <w:pPr>
              <w:ind w:firstLineChars="0" w:firstLine="0"/>
            </w:pPr>
            <w:r w:rsidRPr="00280558">
              <w:t>O</w:t>
            </w:r>
          </w:p>
        </w:tc>
        <w:tc>
          <w:tcPr>
            <w:tcW w:w="1410" w:type="pct"/>
          </w:tcPr>
          <w:p w14:paraId="1F84F8DA" w14:textId="77777777" w:rsidR="00E959E9" w:rsidRPr="00280558" w:rsidRDefault="00E959E9" w:rsidP="00E959E9">
            <w:pPr>
              <w:ind w:firstLineChars="0" w:firstLine="0"/>
            </w:pPr>
            <w:r w:rsidRPr="00280558">
              <w:t>-2.555957</w:t>
            </w:r>
          </w:p>
        </w:tc>
        <w:tc>
          <w:tcPr>
            <w:tcW w:w="1410" w:type="pct"/>
          </w:tcPr>
          <w:p w14:paraId="4B4B74B9" w14:textId="77777777" w:rsidR="00E959E9" w:rsidRPr="00280558" w:rsidRDefault="00E959E9" w:rsidP="00E959E9">
            <w:pPr>
              <w:ind w:firstLineChars="0" w:firstLine="0"/>
            </w:pPr>
            <w:r w:rsidRPr="00280558">
              <w:t>-1.287671</w:t>
            </w:r>
          </w:p>
        </w:tc>
        <w:tc>
          <w:tcPr>
            <w:tcW w:w="1410" w:type="pct"/>
          </w:tcPr>
          <w:p w14:paraId="28C9B985" w14:textId="77777777" w:rsidR="00E959E9" w:rsidRPr="00280558" w:rsidRDefault="00E959E9" w:rsidP="00E959E9">
            <w:pPr>
              <w:ind w:firstLineChars="0" w:firstLine="0"/>
            </w:pPr>
            <w:r w:rsidRPr="00280558">
              <w:t>-1.744284</w:t>
            </w:r>
          </w:p>
        </w:tc>
      </w:tr>
      <w:tr w:rsidR="00E959E9" w:rsidRPr="00280558" w14:paraId="13286D98" w14:textId="77777777" w:rsidTr="00E959E9">
        <w:tc>
          <w:tcPr>
            <w:tcW w:w="770" w:type="pct"/>
          </w:tcPr>
          <w:p w14:paraId="4D60C7B0" w14:textId="77777777" w:rsidR="00E959E9" w:rsidRPr="00280558" w:rsidRDefault="00E959E9" w:rsidP="00E959E9">
            <w:pPr>
              <w:ind w:firstLineChars="0" w:firstLine="0"/>
            </w:pPr>
            <w:r w:rsidRPr="00280558">
              <w:t>C</w:t>
            </w:r>
          </w:p>
        </w:tc>
        <w:tc>
          <w:tcPr>
            <w:tcW w:w="1410" w:type="pct"/>
          </w:tcPr>
          <w:p w14:paraId="14D98587" w14:textId="77777777" w:rsidR="00E959E9" w:rsidRPr="00280558" w:rsidRDefault="00E959E9" w:rsidP="00E959E9">
            <w:pPr>
              <w:ind w:firstLineChars="0" w:firstLine="0"/>
            </w:pPr>
            <w:r w:rsidRPr="00280558">
              <w:t>-4.327480</w:t>
            </w:r>
          </w:p>
        </w:tc>
        <w:tc>
          <w:tcPr>
            <w:tcW w:w="1410" w:type="pct"/>
          </w:tcPr>
          <w:p w14:paraId="77E456AB" w14:textId="77777777" w:rsidR="00E959E9" w:rsidRPr="00280558" w:rsidRDefault="00E959E9" w:rsidP="00E959E9">
            <w:pPr>
              <w:ind w:firstLineChars="0" w:firstLine="0"/>
            </w:pPr>
            <w:r w:rsidRPr="00280558">
              <w:t>-1.232402</w:t>
            </w:r>
          </w:p>
        </w:tc>
        <w:tc>
          <w:tcPr>
            <w:tcW w:w="1410" w:type="pct"/>
          </w:tcPr>
          <w:p w14:paraId="0DDDDB08" w14:textId="77777777" w:rsidR="00E959E9" w:rsidRPr="00280558" w:rsidRDefault="00E959E9" w:rsidP="00E959E9">
            <w:pPr>
              <w:ind w:firstLineChars="0" w:firstLine="0"/>
            </w:pPr>
            <w:r w:rsidRPr="00280558">
              <w:t>-0.121535</w:t>
            </w:r>
          </w:p>
        </w:tc>
      </w:tr>
      <w:tr w:rsidR="00E959E9" w:rsidRPr="00280558" w14:paraId="11156A77" w14:textId="77777777" w:rsidTr="00E959E9">
        <w:tc>
          <w:tcPr>
            <w:tcW w:w="770" w:type="pct"/>
          </w:tcPr>
          <w:p w14:paraId="11010FBA" w14:textId="77777777" w:rsidR="00E959E9" w:rsidRPr="00280558" w:rsidRDefault="00E959E9" w:rsidP="00E959E9">
            <w:pPr>
              <w:ind w:firstLineChars="0" w:firstLine="0"/>
            </w:pPr>
            <w:r w:rsidRPr="00280558">
              <w:t>F</w:t>
            </w:r>
          </w:p>
        </w:tc>
        <w:tc>
          <w:tcPr>
            <w:tcW w:w="1410" w:type="pct"/>
          </w:tcPr>
          <w:p w14:paraId="70C50C30" w14:textId="77777777" w:rsidR="00E959E9" w:rsidRPr="00280558" w:rsidRDefault="00E959E9" w:rsidP="00E959E9">
            <w:pPr>
              <w:ind w:firstLineChars="0" w:firstLine="0"/>
            </w:pPr>
            <w:r w:rsidRPr="00280558">
              <w:t>-4.234278</w:t>
            </w:r>
          </w:p>
        </w:tc>
        <w:tc>
          <w:tcPr>
            <w:tcW w:w="1410" w:type="pct"/>
          </w:tcPr>
          <w:p w14:paraId="5271816D" w14:textId="77777777" w:rsidR="00E959E9" w:rsidRPr="00280558" w:rsidRDefault="00E959E9" w:rsidP="00E959E9">
            <w:pPr>
              <w:ind w:firstLineChars="0" w:firstLine="0"/>
            </w:pPr>
            <w:r w:rsidRPr="00280558">
              <w:t>-1.818976</w:t>
            </w:r>
          </w:p>
        </w:tc>
        <w:tc>
          <w:tcPr>
            <w:tcW w:w="1410" w:type="pct"/>
          </w:tcPr>
          <w:p w14:paraId="677F1354" w14:textId="77777777" w:rsidR="00E959E9" w:rsidRPr="00280558" w:rsidRDefault="00E959E9" w:rsidP="00E959E9">
            <w:pPr>
              <w:ind w:firstLineChars="0" w:firstLine="0"/>
            </w:pPr>
            <w:r w:rsidRPr="00280558">
              <w:t>1.069628</w:t>
            </w:r>
          </w:p>
        </w:tc>
      </w:tr>
      <w:tr w:rsidR="00E959E9" w:rsidRPr="00280558" w14:paraId="72FB4D64" w14:textId="77777777" w:rsidTr="00E959E9">
        <w:tc>
          <w:tcPr>
            <w:tcW w:w="770" w:type="pct"/>
          </w:tcPr>
          <w:p w14:paraId="7DA20EC0" w14:textId="77777777" w:rsidR="00E959E9" w:rsidRPr="00280558" w:rsidRDefault="00E959E9" w:rsidP="00E959E9">
            <w:pPr>
              <w:ind w:firstLineChars="0" w:firstLine="0"/>
            </w:pPr>
            <w:r w:rsidRPr="00280558">
              <w:t>F</w:t>
            </w:r>
          </w:p>
        </w:tc>
        <w:tc>
          <w:tcPr>
            <w:tcW w:w="1410" w:type="pct"/>
          </w:tcPr>
          <w:p w14:paraId="4D1CCC71" w14:textId="77777777" w:rsidR="00E959E9" w:rsidRPr="00280558" w:rsidRDefault="00E959E9" w:rsidP="00E959E9">
            <w:pPr>
              <w:ind w:firstLineChars="0" w:firstLine="0"/>
            </w:pPr>
            <w:r w:rsidRPr="00280558">
              <w:t>-4.958160</w:t>
            </w:r>
          </w:p>
        </w:tc>
        <w:tc>
          <w:tcPr>
            <w:tcW w:w="1410" w:type="pct"/>
          </w:tcPr>
          <w:p w14:paraId="64DBEC15" w14:textId="77777777" w:rsidR="00E959E9" w:rsidRPr="00280558" w:rsidRDefault="00E959E9" w:rsidP="00E959E9">
            <w:pPr>
              <w:ind w:firstLineChars="0" w:firstLine="0"/>
            </w:pPr>
            <w:r w:rsidRPr="00280558">
              <w:t>-2.058627</w:t>
            </w:r>
          </w:p>
        </w:tc>
        <w:tc>
          <w:tcPr>
            <w:tcW w:w="1410" w:type="pct"/>
          </w:tcPr>
          <w:p w14:paraId="63FCC415" w14:textId="77777777" w:rsidR="00E959E9" w:rsidRPr="00280558" w:rsidRDefault="00E959E9" w:rsidP="00E959E9">
            <w:pPr>
              <w:ind w:firstLineChars="0" w:firstLine="0"/>
            </w:pPr>
            <w:r w:rsidRPr="00280558">
              <w:t>-0.951893</w:t>
            </w:r>
          </w:p>
        </w:tc>
      </w:tr>
      <w:tr w:rsidR="00E959E9" w:rsidRPr="00280558" w14:paraId="177D28BB" w14:textId="77777777" w:rsidTr="00E959E9">
        <w:tc>
          <w:tcPr>
            <w:tcW w:w="770" w:type="pct"/>
          </w:tcPr>
          <w:p w14:paraId="2DD4E785" w14:textId="77777777" w:rsidR="00E959E9" w:rsidRPr="00280558" w:rsidRDefault="00E959E9" w:rsidP="00E959E9">
            <w:pPr>
              <w:ind w:firstLineChars="0" w:firstLine="0"/>
            </w:pPr>
            <w:r w:rsidRPr="00280558">
              <w:t>C</w:t>
            </w:r>
          </w:p>
        </w:tc>
        <w:tc>
          <w:tcPr>
            <w:tcW w:w="1410" w:type="pct"/>
          </w:tcPr>
          <w:p w14:paraId="5BC2AC43" w14:textId="77777777" w:rsidR="00E959E9" w:rsidRPr="00280558" w:rsidRDefault="00E959E9" w:rsidP="00E959E9">
            <w:pPr>
              <w:ind w:firstLineChars="0" w:firstLine="0"/>
            </w:pPr>
            <w:r w:rsidRPr="00280558">
              <w:t>-0.529087</w:t>
            </w:r>
          </w:p>
        </w:tc>
        <w:tc>
          <w:tcPr>
            <w:tcW w:w="1410" w:type="pct"/>
          </w:tcPr>
          <w:p w14:paraId="5657631A" w14:textId="77777777" w:rsidR="00E959E9" w:rsidRPr="00280558" w:rsidRDefault="00E959E9" w:rsidP="00E959E9">
            <w:pPr>
              <w:ind w:firstLineChars="0" w:firstLine="0"/>
            </w:pPr>
            <w:r w:rsidRPr="00280558">
              <w:t>2.524771</w:t>
            </w:r>
          </w:p>
        </w:tc>
        <w:tc>
          <w:tcPr>
            <w:tcW w:w="1410" w:type="pct"/>
          </w:tcPr>
          <w:p w14:paraId="7181B156" w14:textId="77777777" w:rsidR="00E959E9" w:rsidRPr="00280558" w:rsidRDefault="00E959E9" w:rsidP="00E959E9">
            <w:pPr>
              <w:ind w:firstLineChars="0" w:firstLine="0"/>
            </w:pPr>
            <w:r w:rsidRPr="00280558">
              <w:t>-0.339053</w:t>
            </w:r>
          </w:p>
        </w:tc>
      </w:tr>
      <w:tr w:rsidR="00E959E9" w:rsidRPr="00280558" w14:paraId="4A2C9B2E" w14:textId="77777777" w:rsidTr="00E959E9">
        <w:tc>
          <w:tcPr>
            <w:tcW w:w="770" w:type="pct"/>
          </w:tcPr>
          <w:p w14:paraId="37904468" w14:textId="77777777" w:rsidR="00E959E9" w:rsidRPr="00280558" w:rsidRDefault="00E959E9" w:rsidP="00E959E9">
            <w:pPr>
              <w:ind w:firstLineChars="0" w:firstLine="0"/>
            </w:pPr>
            <w:r w:rsidRPr="00280558">
              <w:t>H</w:t>
            </w:r>
          </w:p>
        </w:tc>
        <w:tc>
          <w:tcPr>
            <w:tcW w:w="1410" w:type="pct"/>
          </w:tcPr>
          <w:p w14:paraId="349D25A5" w14:textId="77777777" w:rsidR="00E959E9" w:rsidRPr="00280558" w:rsidRDefault="00E959E9" w:rsidP="00E959E9">
            <w:pPr>
              <w:ind w:firstLineChars="0" w:firstLine="0"/>
            </w:pPr>
            <w:r w:rsidRPr="00280558">
              <w:t>-0.334177</w:t>
            </w:r>
          </w:p>
        </w:tc>
        <w:tc>
          <w:tcPr>
            <w:tcW w:w="1410" w:type="pct"/>
          </w:tcPr>
          <w:p w14:paraId="0BB9F8F2" w14:textId="77777777" w:rsidR="00E959E9" w:rsidRPr="00280558" w:rsidRDefault="00E959E9" w:rsidP="00E959E9">
            <w:pPr>
              <w:ind w:firstLineChars="0" w:firstLine="0"/>
            </w:pPr>
            <w:r w:rsidRPr="00280558">
              <w:t>2.065788</w:t>
            </w:r>
          </w:p>
        </w:tc>
        <w:tc>
          <w:tcPr>
            <w:tcW w:w="1410" w:type="pct"/>
          </w:tcPr>
          <w:p w14:paraId="789012C2" w14:textId="77777777" w:rsidR="00E959E9" w:rsidRPr="00280558" w:rsidRDefault="00E959E9" w:rsidP="00E959E9">
            <w:pPr>
              <w:ind w:firstLineChars="0" w:firstLine="0"/>
            </w:pPr>
            <w:r w:rsidRPr="00280558">
              <w:t>0.851352</w:t>
            </w:r>
          </w:p>
        </w:tc>
      </w:tr>
      <w:tr w:rsidR="00E959E9" w:rsidRPr="00280558" w14:paraId="56A06754" w14:textId="77777777" w:rsidTr="00E959E9">
        <w:tc>
          <w:tcPr>
            <w:tcW w:w="770" w:type="pct"/>
          </w:tcPr>
          <w:p w14:paraId="2C4A138C" w14:textId="77777777" w:rsidR="00E959E9" w:rsidRPr="00280558" w:rsidRDefault="00E959E9" w:rsidP="00E959E9">
            <w:pPr>
              <w:ind w:firstLineChars="0" w:firstLine="0"/>
            </w:pPr>
            <w:r w:rsidRPr="00280558">
              <w:t>C</w:t>
            </w:r>
          </w:p>
        </w:tc>
        <w:tc>
          <w:tcPr>
            <w:tcW w:w="1410" w:type="pct"/>
          </w:tcPr>
          <w:p w14:paraId="30DCA18D" w14:textId="77777777" w:rsidR="00E959E9" w:rsidRPr="00280558" w:rsidRDefault="00E959E9" w:rsidP="00E959E9">
            <w:pPr>
              <w:ind w:firstLineChars="0" w:firstLine="0"/>
            </w:pPr>
            <w:r w:rsidRPr="00280558">
              <w:t>3.290845</w:t>
            </w:r>
          </w:p>
        </w:tc>
        <w:tc>
          <w:tcPr>
            <w:tcW w:w="1410" w:type="pct"/>
          </w:tcPr>
          <w:p w14:paraId="1B2E60D6" w14:textId="77777777" w:rsidR="00E959E9" w:rsidRPr="00280558" w:rsidRDefault="00E959E9" w:rsidP="00E959E9">
            <w:pPr>
              <w:ind w:firstLineChars="0" w:firstLine="0"/>
            </w:pPr>
            <w:r w:rsidRPr="00280558">
              <w:t>0.037619</w:t>
            </w:r>
          </w:p>
        </w:tc>
        <w:tc>
          <w:tcPr>
            <w:tcW w:w="1410" w:type="pct"/>
          </w:tcPr>
          <w:p w14:paraId="5D45B793" w14:textId="77777777" w:rsidR="00E959E9" w:rsidRPr="00280558" w:rsidRDefault="00E959E9" w:rsidP="00E959E9">
            <w:pPr>
              <w:ind w:firstLineChars="0" w:firstLine="0"/>
            </w:pPr>
            <w:r w:rsidRPr="00280558">
              <w:t>-1.273964</w:t>
            </w:r>
          </w:p>
        </w:tc>
      </w:tr>
      <w:tr w:rsidR="00E959E9" w:rsidRPr="00280558" w14:paraId="1ED1908F" w14:textId="77777777" w:rsidTr="00E959E9">
        <w:tc>
          <w:tcPr>
            <w:tcW w:w="770" w:type="pct"/>
          </w:tcPr>
          <w:p w14:paraId="62A8F50E" w14:textId="77777777" w:rsidR="00E959E9" w:rsidRPr="00280558" w:rsidRDefault="00E959E9" w:rsidP="00E959E9">
            <w:pPr>
              <w:ind w:firstLineChars="0" w:firstLine="0"/>
            </w:pPr>
            <w:r w:rsidRPr="00280558">
              <w:t>C</w:t>
            </w:r>
          </w:p>
        </w:tc>
        <w:tc>
          <w:tcPr>
            <w:tcW w:w="1410" w:type="pct"/>
          </w:tcPr>
          <w:p w14:paraId="06CDF760" w14:textId="77777777" w:rsidR="00E959E9" w:rsidRPr="00280558" w:rsidRDefault="00E959E9" w:rsidP="00E959E9">
            <w:pPr>
              <w:ind w:firstLineChars="0" w:firstLine="0"/>
            </w:pPr>
            <w:r w:rsidRPr="00280558">
              <w:t>4.313824</w:t>
            </w:r>
          </w:p>
        </w:tc>
        <w:tc>
          <w:tcPr>
            <w:tcW w:w="1410" w:type="pct"/>
          </w:tcPr>
          <w:p w14:paraId="2697D6D3" w14:textId="77777777" w:rsidR="00E959E9" w:rsidRPr="00280558" w:rsidRDefault="00E959E9" w:rsidP="00E959E9">
            <w:pPr>
              <w:ind w:firstLineChars="0" w:firstLine="0"/>
            </w:pPr>
            <w:r w:rsidRPr="00280558">
              <w:t>-0.274522</w:t>
            </w:r>
          </w:p>
        </w:tc>
        <w:tc>
          <w:tcPr>
            <w:tcW w:w="1410" w:type="pct"/>
          </w:tcPr>
          <w:p w14:paraId="2A1911EE" w14:textId="77777777" w:rsidR="00E959E9" w:rsidRPr="00280558" w:rsidRDefault="00E959E9" w:rsidP="00E959E9">
            <w:pPr>
              <w:ind w:firstLineChars="0" w:firstLine="0"/>
            </w:pPr>
            <w:r w:rsidRPr="00280558">
              <w:t>-0.375542</w:t>
            </w:r>
          </w:p>
        </w:tc>
      </w:tr>
      <w:tr w:rsidR="00E959E9" w:rsidRPr="00280558" w14:paraId="5C776F2C" w14:textId="77777777" w:rsidTr="00E959E9">
        <w:tc>
          <w:tcPr>
            <w:tcW w:w="770" w:type="pct"/>
          </w:tcPr>
          <w:p w14:paraId="68A38128" w14:textId="77777777" w:rsidR="00E959E9" w:rsidRPr="00280558" w:rsidRDefault="00E959E9" w:rsidP="00E959E9">
            <w:pPr>
              <w:ind w:firstLineChars="0" w:firstLine="0"/>
            </w:pPr>
            <w:r w:rsidRPr="00280558">
              <w:lastRenderedPageBreak/>
              <w:t>C</w:t>
            </w:r>
          </w:p>
        </w:tc>
        <w:tc>
          <w:tcPr>
            <w:tcW w:w="1410" w:type="pct"/>
          </w:tcPr>
          <w:p w14:paraId="639ED91C" w14:textId="77777777" w:rsidR="00E959E9" w:rsidRPr="00280558" w:rsidRDefault="00E959E9" w:rsidP="00E959E9">
            <w:pPr>
              <w:ind w:firstLineChars="0" w:firstLine="0"/>
            </w:pPr>
            <w:r w:rsidRPr="00280558">
              <w:t>2.965141</w:t>
            </w:r>
          </w:p>
        </w:tc>
        <w:tc>
          <w:tcPr>
            <w:tcW w:w="1410" w:type="pct"/>
          </w:tcPr>
          <w:p w14:paraId="5FFBF17E" w14:textId="77777777" w:rsidR="00E959E9" w:rsidRPr="00280558" w:rsidRDefault="00E959E9" w:rsidP="00E959E9">
            <w:pPr>
              <w:ind w:firstLineChars="0" w:firstLine="0"/>
            </w:pPr>
            <w:r w:rsidRPr="00280558">
              <w:t>-0.844975</w:t>
            </w:r>
          </w:p>
        </w:tc>
        <w:tc>
          <w:tcPr>
            <w:tcW w:w="1410" w:type="pct"/>
          </w:tcPr>
          <w:p w14:paraId="5F6C654F" w14:textId="77777777" w:rsidR="00E959E9" w:rsidRPr="00280558" w:rsidRDefault="00E959E9" w:rsidP="00E959E9">
            <w:pPr>
              <w:ind w:firstLineChars="0" w:firstLine="0"/>
            </w:pPr>
            <w:r w:rsidRPr="00280558">
              <w:t>-2.308119</w:t>
            </w:r>
          </w:p>
        </w:tc>
      </w:tr>
      <w:tr w:rsidR="00E959E9" w:rsidRPr="00280558" w14:paraId="604B747F" w14:textId="77777777" w:rsidTr="00E959E9">
        <w:tc>
          <w:tcPr>
            <w:tcW w:w="770" w:type="pct"/>
          </w:tcPr>
          <w:p w14:paraId="6CF0E544" w14:textId="77777777" w:rsidR="00E959E9" w:rsidRPr="00280558" w:rsidRDefault="00E959E9" w:rsidP="00E959E9">
            <w:pPr>
              <w:ind w:firstLineChars="0" w:firstLine="0"/>
            </w:pPr>
            <w:r w:rsidRPr="00280558">
              <w:t>C</w:t>
            </w:r>
          </w:p>
        </w:tc>
        <w:tc>
          <w:tcPr>
            <w:tcW w:w="1410" w:type="pct"/>
          </w:tcPr>
          <w:p w14:paraId="70984C53" w14:textId="77777777" w:rsidR="00E959E9" w:rsidRPr="00280558" w:rsidRDefault="00E959E9" w:rsidP="00E959E9">
            <w:pPr>
              <w:ind w:firstLineChars="0" w:firstLine="0"/>
            </w:pPr>
            <w:r w:rsidRPr="00280558">
              <w:t>4.990246</w:t>
            </w:r>
          </w:p>
        </w:tc>
        <w:tc>
          <w:tcPr>
            <w:tcW w:w="1410" w:type="pct"/>
          </w:tcPr>
          <w:p w14:paraId="1DB4F847" w14:textId="77777777" w:rsidR="00E959E9" w:rsidRPr="00280558" w:rsidRDefault="00E959E9" w:rsidP="00E959E9">
            <w:pPr>
              <w:ind w:firstLineChars="0" w:firstLine="0"/>
            </w:pPr>
            <w:r w:rsidRPr="00280558">
              <w:t>-1.483230</w:t>
            </w:r>
          </w:p>
        </w:tc>
        <w:tc>
          <w:tcPr>
            <w:tcW w:w="1410" w:type="pct"/>
          </w:tcPr>
          <w:p w14:paraId="42A57377" w14:textId="77777777" w:rsidR="00E959E9" w:rsidRPr="00280558" w:rsidRDefault="00E959E9" w:rsidP="00E959E9">
            <w:pPr>
              <w:ind w:firstLineChars="0" w:firstLine="0"/>
            </w:pPr>
            <w:r w:rsidRPr="00280558">
              <w:t>-0.499784</w:t>
            </w:r>
          </w:p>
        </w:tc>
      </w:tr>
      <w:tr w:rsidR="00E959E9" w:rsidRPr="00280558" w14:paraId="4FC5FEA2" w14:textId="77777777" w:rsidTr="00E959E9">
        <w:tc>
          <w:tcPr>
            <w:tcW w:w="770" w:type="pct"/>
          </w:tcPr>
          <w:p w14:paraId="49C104ED" w14:textId="77777777" w:rsidR="00E959E9" w:rsidRPr="00280558" w:rsidRDefault="00E959E9" w:rsidP="00E959E9">
            <w:pPr>
              <w:ind w:firstLineChars="0" w:firstLine="0"/>
            </w:pPr>
            <w:r w:rsidRPr="00280558">
              <w:t>H</w:t>
            </w:r>
          </w:p>
        </w:tc>
        <w:tc>
          <w:tcPr>
            <w:tcW w:w="1410" w:type="pct"/>
          </w:tcPr>
          <w:p w14:paraId="0CE6DB4E" w14:textId="77777777" w:rsidR="00E959E9" w:rsidRPr="00280558" w:rsidRDefault="00E959E9" w:rsidP="00E959E9">
            <w:pPr>
              <w:ind w:firstLineChars="0" w:firstLine="0"/>
            </w:pPr>
            <w:r w:rsidRPr="00280558">
              <w:t>4.542599</w:t>
            </w:r>
          </w:p>
        </w:tc>
        <w:tc>
          <w:tcPr>
            <w:tcW w:w="1410" w:type="pct"/>
          </w:tcPr>
          <w:p w14:paraId="0F7805B2" w14:textId="77777777" w:rsidR="00E959E9" w:rsidRPr="00280558" w:rsidRDefault="00E959E9" w:rsidP="00E959E9">
            <w:pPr>
              <w:ind w:firstLineChars="0" w:firstLine="0"/>
            </w:pPr>
            <w:r w:rsidRPr="00280558">
              <w:t>0.408589</w:t>
            </w:r>
          </w:p>
        </w:tc>
        <w:tc>
          <w:tcPr>
            <w:tcW w:w="1410" w:type="pct"/>
          </w:tcPr>
          <w:p w14:paraId="0A7F46A6" w14:textId="77777777" w:rsidR="00E959E9" w:rsidRPr="00280558" w:rsidRDefault="00E959E9" w:rsidP="00E959E9">
            <w:pPr>
              <w:ind w:firstLineChars="0" w:firstLine="0"/>
            </w:pPr>
            <w:r w:rsidRPr="00280558">
              <w:t>0.436352</w:t>
            </w:r>
          </w:p>
        </w:tc>
      </w:tr>
      <w:tr w:rsidR="00E959E9" w:rsidRPr="00280558" w14:paraId="2C69EAFC" w14:textId="77777777" w:rsidTr="00E959E9">
        <w:tc>
          <w:tcPr>
            <w:tcW w:w="770" w:type="pct"/>
          </w:tcPr>
          <w:p w14:paraId="79C66CC2" w14:textId="77777777" w:rsidR="00E959E9" w:rsidRPr="00280558" w:rsidRDefault="00E959E9" w:rsidP="00E959E9">
            <w:pPr>
              <w:ind w:firstLineChars="0" w:firstLine="0"/>
            </w:pPr>
            <w:r w:rsidRPr="00280558">
              <w:t>C</w:t>
            </w:r>
          </w:p>
        </w:tc>
        <w:tc>
          <w:tcPr>
            <w:tcW w:w="1410" w:type="pct"/>
          </w:tcPr>
          <w:p w14:paraId="4C473B7F" w14:textId="77777777" w:rsidR="00E959E9" w:rsidRPr="00280558" w:rsidRDefault="00E959E9" w:rsidP="00E959E9">
            <w:pPr>
              <w:ind w:firstLineChars="0" w:firstLine="0"/>
            </w:pPr>
            <w:r w:rsidRPr="00280558">
              <w:t>3.666026</w:t>
            </w:r>
          </w:p>
        </w:tc>
        <w:tc>
          <w:tcPr>
            <w:tcW w:w="1410" w:type="pct"/>
          </w:tcPr>
          <w:p w14:paraId="63C25C10" w14:textId="77777777" w:rsidR="00E959E9" w:rsidRPr="00280558" w:rsidRDefault="00E959E9" w:rsidP="00E959E9">
            <w:pPr>
              <w:ind w:firstLineChars="0" w:firstLine="0"/>
            </w:pPr>
            <w:r w:rsidRPr="00280558">
              <w:t>-2.040022</w:t>
            </w:r>
          </w:p>
        </w:tc>
        <w:tc>
          <w:tcPr>
            <w:tcW w:w="1410" w:type="pct"/>
          </w:tcPr>
          <w:p w14:paraId="3252C55A" w14:textId="77777777" w:rsidR="00E959E9" w:rsidRPr="00280558" w:rsidRDefault="00E959E9" w:rsidP="00E959E9">
            <w:pPr>
              <w:ind w:firstLineChars="0" w:firstLine="0"/>
            </w:pPr>
            <w:r w:rsidRPr="00280558">
              <w:t>-2.445204</w:t>
            </w:r>
          </w:p>
        </w:tc>
      </w:tr>
      <w:tr w:rsidR="00E959E9" w:rsidRPr="00280558" w14:paraId="5A345A6C" w14:textId="77777777" w:rsidTr="00E959E9">
        <w:tc>
          <w:tcPr>
            <w:tcW w:w="770" w:type="pct"/>
          </w:tcPr>
          <w:p w14:paraId="76687E7D" w14:textId="77777777" w:rsidR="00E959E9" w:rsidRPr="00280558" w:rsidRDefault="00E959E9" w:rsidP="00E959E9">
            <w:pPr>
              <w:ind w:firstLineChars="0" w:firstLine="0"/>
            </w:pPr>
            <w:r w:rsidRPr="00280558">
              <w:t>H</w:t>
            </w:r>
          </w:p>
        </w:tc>
        <w:tc>
          <w:tcPr>
            <w:tcW w:w="1410" w:type="pct"/>
          </w:tcPr>
          <w:p w14:paraId="21C9836A" w14:textId="77777777" w:rsidR="00E959E9" w:rsidRPr="00280558" w:rsidRDefault="00E959E9" w:rsidP="00E959E9">
            <w:pPr>
              <w:ind w:firstLineChars="0" w:firstLine="0"/>
            </w:pPr>
            <w:r w:rsidRPr="00280558">
              <w:t>2.179323</w:t>
            </w:r>
          </w:p>
        </w:tc>
        <w:tc>
          <w:tcPr>
            <w:tcW w:w="1410" w:type="pct"/>
          </w:tcPr>
          <w:p w14:paraId="4AC332AE" w14:textId="77777777" w:rsidR="00E959E9" w:rsidRPr="00280558" w:rsidRDefault="00E959E9" w:rsidP="00E959E9">
            <w:pPr>
              <w:ind w:firstLineChars="0" w:firstLine="0"/>
            </w:pPr>
            <w:r w:rsidRPr="00280558">
              <w:t>-0.573902</w:t>
            </w:r>
          </w:p>
        </w:tc>
        <w:tc>
          <w:tcPr>
            <w:tcW w:w="1410" w:type="pct"/>
          </w:tcPr>
          <w:p w14:paraId="3D7C0764" w14:textId="77777777" w:rsidR="00E959E9" w:rsidRPr="00280558" w:rsidRDefault="00E959E9" w:rsidP="00E959E9">
            <w:pPr>
              <w:ind w:firstLineChars="0" w:firstLine="0"/>
            </w:pPr>
            <w:r w:rsidRPr="00280558">
              <w:t>-3.008779</w:t>
            </w:r>
          </w:p>
        </w:tc>
      </w:tr>
      <w:tr w:rsidR="00E959E9" w:rsidRPr="00280558" w14:paraId="597BF84F" w14:textId="77777777" w:rsidTr="00E959E9">
        <w:tc>
          <w:tcPr>
            <w:tcW w:w="770" w:type="pct"/>
          </w:tcPr>
          <w:p w14:paraId="257DCBEF" w14:textId="77777777" w:rsidR="00E959E9" w:rsidRPr="00280558" w:rsidRDefault="00E959E9" w:rsidP="00E959E9">
            <w:pPr>
              <w:ind w:firstLineChars="0" w:firstLine="0"/>
            </w:pPr>
            <w:r w:rsidRPr="00280558">
              <w:t>C</w:t>
            </w:r>
          </w:p>
        </w:tc>
        <w:tc>
          <w:tcPr>
            <w:tcW w:w="1410" w:type="pct"/>
          </w:tcPr>
          <w:p w14:paraId="66055C79" w14:textId="77777777" w:rsidR="00E959E9" w:rsidRPr="00280558" w:rsidRDefault="00E959E9" w:rsidP="00E959E9">
            <w:pPr>
              <w:ind w:firstLineChars="0" w:firstLine="0"/>
            </w:pPr>
            <w:r w:rsidRPr="00280558">
              <w:t>4.672689</w:t>
            </w:r>
          </w:p>
        </w:tc>
        <w:tc>
          <w:tcPr>
            <w:tcW w:w="1410" w:type="pct"/>
          </w:tcPr>
          <w:p w14:paraId="76B98730" w14:textId="77777777" w:rsidR="00E959E9" w:rsidRPr="00280558" w:rsidRDefault="00E959E9" w:rsidP="00E959E9">
            <w:pPr>
              <w:ind w:firstLineChars="0" w:firstLine="0"/>
            </w:pPr>
            <w:r w:rsidRPr="00280558">
              <w:t>-2.361165</w:t>
            </w:r>
          </w:p>
        </w:tc>
        <w:tc>
          <w:tcPr>
            <w:tcW w:w="1410" w:type="pct"/>
          </w:tcPr>
          <w:p w14:paraId="46843898" w14:textId="77777777" w:rsidR="00E959E9" w:rsidRPr="00280558" w:rsidRDefault="00E959E9" w:rsidP="00E959E9">
            <w:pPr>
              <w:ind w:firstLineChars="0" w:firstLine="0"/>
            </w:pPr>
            <w:r w:rsidRPr="00280558">
              <w:t>-1.536596</w:t>
            </w:r>
          </w:p>
        </w:tc>
      </w:tr>
      <w:tr w:rsidR="00E959E9" w:rsidRPr="00280558" w14:paraId="0341AE93" w14:textId="77777777" w:rsidTr="00E959E9">
        <w:tc>
          <w:tcPr>
            <w:tcW w:w="770" w:type="pct"/>
          </w:tcPr>
          <w:p w14:paraId="03F1C76B" w14:textId="77777777" w:rsidR="00E959E9" w:rsidRPr="00280558" w:rsidRDefault="00E959E9" w:rsidP="00E959E9">
            <w:pPr>
              <w:ind w:firstLineChars="0" w:firstLine="0"/>
            </w:pPr>
            <w:r w:rsidRPr="00280558">
              <w:t>H</w:t>
            </w:r>
          </w:p>
        </w:tc>
        <w:tc>
          <w:tcPr>
            <w:tcW w:w="1410" w:type="pct"/>
          </w:tcPr>
          <w:p w14:paraId="6D7C09BE" w14:textId="77777777" w:rsidR="00E959E9" w:rsidRPr="00280558" w:rsidRDefault="00E959E9" w:rsidP="00E959E9">
            <w:pPr>
              <w:ind w:firstLineChars="0" w:firstLine="0"/>
            </w:pPr>
            <w:r w:rsidRPr="00280558">
              <w:t>5.768277</w:t>
            </w:r>
          </w:p>
        </w:tc>
        <w:tc>
          <w:tcPr>
            <w:tcW w:w="1410" w:type="pct"/>
          </w:tcPr>
          <w:p w14:paraId="4A8EAEDD" w14:textId="77777777" w:rsidR="00E959E9" w:rsidRPr="00280558" w:rsidRDefault="00E959E9" w:rsidP="00E959E9">
            <w:pPr>
              <w:ind w:firstLineChars="0" w:firstLine="0"/>
            </w:pPr>
            <w:r w:rsidRPr="00280558">
              <w:t>-1.740767</w:t>
            </w:r>
          </w:p>
        </w:tc>
        <w:tc>
          <w:tcPr>
            <w:tcW w:w="1410" w:type="pct"/>
          </w:tcPr>
          <w:p w14:paraId="5ED74367" w14:textId="77777777" w:rsidR="00E959E9" w:rsidRPr="00280558" w:rsidRDefault="00E959E9" w:rsidP="00E959E9">
            <w:pPr>
              <w:ind w:firstLineChars="0" w:firstLine="0"/>
            </w:pPr>
            <w:r w:rsidRPr="00280558">
              <w:t>0.210779</w:t>
            </w:r>
          </w:p>
        </w:tc>
      </w:tr>
      <w:tr w:rsidR="00E959E9" w:rsidRPr="00280558" w14:paraId="76A29038" w14:textId="77777777" w:rsidTr="00E959E9">
        <w:tc>
          <w:tcPr>
            <w:tcW w:w="770" w:type="pct"/>
          </w:tcPr>
          <w:p w14:paraId="09D2DCF3" w14:textId="77777777" w:rsidR="00E959E9" w:rsidRPr="00280558" w:rsidRDefault="00E959E9" w:rsidP="00E959E9">
            <w:pPr>
              <w:ind w:firstLineChars="0" w:firstLine="0"/>
            </w:pPr>
            <w:r w:rsidRPr="00280558">
              <w:t>H</w:t>
            </w:r>
          </w:p>
        </w:tc>
        <w:tc>
          <w:tcPr>
            <w:tcW w:w="1410" w:type="pct"/>
          </w:tcPr>
          <w:p w14:paraId="79731BCF" w14:textId="77777777" w:rsidR="00E959E9" w:rsidRPr="00280558" w:rsidRDefault="00E959E9" w:rsidP="00E959E9">
            <w:pPr>
              <w:ind w:firstLineChars="0" w:firstLine="0"/>
            </w:pPr>
            <w:r w:rsidRPr="00280558">
              <w:t>3.429841</w:t>
            </w:r>
          </w:p>
        </w:tc>
        <w:tc>
          <w:tcPr>
            <w:tcW w:w="1410" w:type="pct"/>
          </w:tcPr>
          <w:p w14:paraId="4FFEDA9C" w14:textId="77777777" w:rsidR="00E959E9" w:rsidRPr="00280558" w:rsidRDefault="00E959E9" w:rsidP="00E959E9">
            <w:pPr>
              <w:ind w:firstLineChars="0" w:firstLine="0"/>
            </w:pPr>
            <w:r w:rsidRPr="00280558">
              <w:t>-2.717420</w:t>
            </w:r>
          </w:p>
        </w:tc>
        <w:tc>
          <w:tcPr>
            <w:tcW w:w="1410" w:type="pct"/>
          </w:tcPr>
          <w:p w14:paraId="7F157E7D" w14:textId="77777777" w:rsidR="00E959E9" w:rsidRPr="00280558" w:rsidRDefault="00E959E9" w:rsidP="00E959E9">
            <w:pPr>
              <w:ind w:firstLineChars="0" w:firstLine="0"/>
            </w:pPr>
            <w:r w:rsidRPr="00280558">
              <w:t>-3.259918</w:t>
            </w:r>
          </w:p>
        </w:tc>
      </w:tr>
      <w:tr w:rsidR="00E959E9" w:rsidRPr="00280558" w14:paraId="3526350D" w14:textId="77777777" w:rsidTr="00E959E9">
        <w:tc>
          <w:tcPr>
            <w:tcW w:w="770" w:type="pct"/>
          </w:tcPr>
          <w:p w14:paraId="5583BCA3" w14:textId="77777777" w:rsidR="00E959E9" w:rsidRPr="00280558" w:rsidRDefault="00E959E9" w:rsidP="00E959E9">
            <w:pPr>
              <w:ind w:firstLineChars="0" w:firstLine="0"/>
            </w:pPr>
            <w:r w:rsidRPr="00280558">
              <w:t>H</w:t>
            </w:r>
          </w:p>
        </w:tc>
        <w:tc>
          <w:tcPr>
            <w:tcW w:w="1410" w:type="pct"/>
          </w:tcPr>
          <w:p w14:paraId="39E8A2A4" w14:textId="77777777" w:rsidR="00E959E9" w:rsidRPr="00280558" w:rsidRDefault="00E959E9" w:rsidP="00E959E9">
            <w:pPr>
              <w:ind w:firstLineChars="0" w:firstLine="0"/>
            </w:pPr>
            <w:r w:rsidRPr="00280558">
              <w:t>5.214895</w:t>
            </w:r>
          </w:p>
        </w:tc>
        <w:tc>
          <w:tcPr>
            <w:tcW w:w="1410" w:type="pct"/>
          </w:tcPr>
          <w:p w14:paraId="2CB436DC" w14:textId="77777777" w:rsidR="00E959E9" w:rsidRPr="00280558" w:rsidRDefault="00E959E9" w:rsidP="00E959E9">
            <w:pPr>
              <w:ind w:firstLineChars="0" w:firstLine="0"/>
            </w:pPr>
            <w:r w:rsidRPr="00280558">
              <w:t>-3.295518</w:t>
            </w:r>
          </w:p>
        </w:tc>
        <w:tc>
          <w:tcPr>
            <w:tcW w:w="1410" w:type="pct"/>
          </w:tcPr>
          <w:p w14:paraId="18A96220" w14:textId="77777777" w:rsidR="00E959E9" w:rsidRPr="00280558" w:rsidRDefault="00E959E9" w:rsidP="00E959E9">
            <w:pPr>
              <w:ind w:firstLineChars="0" w:firstLine="0"/>
            </w:pPr>
            <w:r w:rsidRPr="00280558">
              <w:t>-1.638437</w:t>
            </w:r>
          </w:p>
        </w:tc>
      </w:tr>
      <w:tr w:rsidR="00E959E9" w:rsidRPr="00280558" w14:paraId="32BBC62E" w14:textId="77777777" w:rsidTr="00E959E9">
        <w:tc>
          <w:tcPr>
            <w:tcW w:w="770" w:type="pct"/>
          </w:tcPr>
          <w:p w14:paraId="15CDFBE2" w14:textId="77777777" w:rsidR="00E959E9" w:rsidRPr="00280558" w:rsidRDefault="00E959E9" w:rsidP="00E959E9">
            <w:pPr>
              <w:ind w:firstLineChars="0" w:firstLine="0"/>
            </w:pPr>
            <w:r w:rsidRPr="00280558">
              <w:t>S</w:t>
            </w:r>
          </w:p>
        </w:tc>
        <w:tc>
          <w:tcPr>
            <w:tcW w:w="1410" w:type="pct"/>
          </w:tcPr>
          <w:p w14:paraId="1A44BD82" w14:textId="77777777" w:rsidR="00E959E9" w:rsidRPr="00280558" w:rsidRDefault="00E959E9" w:rsidP="00E959E9">
            <w:pPr>
              <w:ind w:firstLineChars="0" w:firstLine="0"/>
            </w:pPr>
            <w:r w:rsidRPr="00280558">
              <w:t>-0.095599</w:t>
            </w:r>
          </w:p>
        </w:tc>
        <w:tc>
          <w:tcPr>
            <w:tcW w:w="1410" w:type="pct"/>
          </w:tcPr>
          <w:p w14:paraId="5A26E4BD" w14:textId="77777777" w:rsidR="00E959E9" w:rsidRPr="00280558" w:rsidRDefault="00E959E9" w:rsidP="00E959E9">
            <w:pPr>
              <w:ind w:firstLineChars="0" w:firstLine="0"/>
            </w:pPr>
            <w:r w:rsidRPr="00280558">
              <w:t>-2.110097</w:t>
            </w:r>
          </w:p>
        </w:tc>
        <w:tc>
          <w:tcPr>
            <w:tcW w:w="1410" w:type="pct"/>
          </w:tcPr>
          <w:p w14:paraId="21220F90" w14:textId="77777777" w:rsidR="00E959E9" w:rsidRPr="00280558" w:rsidRDefault="00E959E9" w:rsidP="00E959E9">
            <w:pPr>
              <w:ind w:firstLineChars="0" w:firstLine="0"/>
            </w:pPr>
            <w:r w:rsidRPr="00280558">
              <w:t>-0.264333</w:t>
            </w:r>
          </w:p>
        </w:tc>
      </w:tr>
      <w:tr w:rsidR="00E959E9" w:rsidRPr="00280558" w14:paraId="6E57F3CA" w14:textId="77777777" w:rsidTr="00E959E9">
        <w:tc>
          <w:tcPr>
            <w:tcW w:w="770" w:type="pct"/>
          </w:tcPr>
          <w:p w14:paraId="68AE9565" w14:textId="77777777" w:rsidR="00E959E9" w:rsidRPr="00280558" w:rsidRDefault="00E959E9" w:rsidP="00E959E9">
            <w:pPr>
              <w:ind w:firstLineChars="0" w:firstLine="0"/>
            </w:pPr>
            <w:r w:rsidRPr="00280558">
              <w:t>C</w:t>
            </w:r>
          </w:p>
        </w:tc>
        <w:tc>
          <w:tcPr>
            <w:tcW w:w="1410" w:type="pct"/>
          </w:tcPr>
          <w:p w14:paraId="0CA636DC" w14:textId="77777777" w:rsidR="00E959E9" w:rsidRPr="00280558" w:rsidRDefault="00E959E9" w:rsidP="00E959E9">
            <w:pPr>
              <w:ind w:firstLineChars="0" w:firstLine="0"/>
            </w:pPr>
            <w:r w:rsidRPr="00280558">
              <w:t>0.060837</w:t>
            </w:r>
          </w:p>
        </w:tc>
        <w:tc>
          <w:tcPr>
            <w:tcW w:w="1410" w:type="pct"/>
          </w:tcPr>
          <w:p w14:paraId="5F93505D" w14:textId="77777777" w:rsidR="00E959E9" w:rsidRPr="00280558" w:rsidRDefault="00E959E9" w:rsidP="00E959E9">
            <w:pPr>
              <w:ind w:firstLineChars="0" w:firstLine="0"/>
            </w:pPr>
            <w:r w:rsidRPr="00280558">
              <w:t>-3.000387</w:t>
            </w:r>
          </w:p>
        </w:tc>
        <w:tc>
          <w:tcPr>
            <w:tcW w:w="1410" w:type="pct"/>
          </w:tcPr>
          <w:p w14:paraId="317EF3B3" w14:textId="77777777" w:rsidR="00E959E9" w:rsidRPr="00280558" w:rsidRDefault="00E959E9" w:rsidP="00E959E9">
            <w:pPr>
              <w:ind w:firstLineChars="0" w:firstLine="0"/>
            </w:pPr>
            <w:r w:rsidRPr="00280558">
              <w:t>-1.815293</w:t>
            </w:r>
          </w:p>
        </w:tc>
      </w:tr>
      <w:tr w:rsidR="00E959E9" w:rsidRPr="00280558" w14:paraId="75A9CED2" w14:textId="77777777" w:rsidTr="00E959E9">
        <w:tc>
          <w:tcPr>
            <w:tcW w:w="770" w:type="pct"/>
          </w:tcPr>
          <w:p w14:paraId="3F307D73" w14:textId="77777777" w:rsidR="00E959E9" w:rsidRPr="00280558" w:rsidRDefault="00E959E9" w:rsidP="00E959E9">
            <w:pPr>
              <w:ind w:firstLineChars="0" w:firstLine="0"/>
            </w:pPr>
            <w:r w:rsidRPr="00280558">
              <w:t>H</w:t>
            </w:r>
          </w:p>
        </w:tc>
        <w:tc>
          <w:tcPr>
            <w:tcW w:w="1410" w:type="pct"/>
          </w:tcPr>
          <w:p w14:paraId="4249825D" w14:textId="77777777" w:rsidR="00E959E9" w:rsidRPr="00280558" w:rsidRDefault="00E959E9" w:rsidP="00E959E9">
            <w:pPr>
              <w:ind w:firstLineChars="0" w:firstLine="0"/>
            </w:pPr>
            <w:r w:rsidRPr="00280558">
              <w:t>0.215698</w:t>
            </w:r>
          </w:p>
        </w:tc>
        <w:tc>
          <w:tcPr>
            <w:tcW w:w="1410" w:type="pct"/>
          </w:tcPr>
          <w:p w14:paraId="191AFE9B" w14:textId="77777777" w:rsidR="00E959E9" w:rsidRPr="00280558" w:rsidRDefault="00E959E9" w:rsidP="00E959E9">
            <w:pPr>
              <w:ind w:firstLineChars="0" w:firstLine="0"/>
            </w:pPr>
            <w:r w:rsidRPr="00280558">
              <w:t>-4.055289</w:t>
            </w:r>
          </w:p>
        </w:tc>
        <w:tc>
          <w:tcPr>
            <w:tcW w:w="1410" w:type="pct"/>
          </w:tcPr>
          <w:p w14:paraId="3BA64B76" w14:textId="77777777" w:rsidR="00E959E9" w:rsidRPr="00280558" w:rsidRDefault="00E959E9" w:rsidP="00E959E9">
            <w:pPr>
              <w:ind w:firstLineChars="0" w:firstLine="0"/>
            </w:pPr>
            <w:r w:rsidRPr="00280558">
              <w:t>-1.578626</w:t>
            </w:r>
          </w:p>
        </w:tc>
      </w:tr>
      <w:tr w:rsidR="00E959E9" w:rsidRPr="00280558" w14:paraId="0D77E7E4" w14:textId="77777777" w:rsidTr="00E959E9">
        <w:tc>
          <w:tcPr>
            <w:tcW w:w="770" w:type="pct"/>
          </w:tcPr>
          <w:p w14:paraId="0E705025" w14:textId="77777777" w:rsidR="00E959E9" w:rsidRPr="00280558" w:rsidRDefault="00E959E9" w:rsidP="00E959E9">
            <w:pPr>
              <w:ind w:firstLineChars="0" w:firstLine="0"/>
            </w:pPr>
            <w:r w:rsidRPr="00280558">
              <w:t>H</w:t>
            </w:r>
          </w:p>
        </w:tc>
        <w:tc>
          <w:tcPr>
            <w:tcW w:w="1410" w:type="pct"/>
          </w:tcPr>
          <w:p w14:paraId="05BF46AE" w14:textId="77777777" w:rsidR="00E959E9" w:rsidRPr="00280558" w:rsidRDefault="00E959E9" w:rsidP="00E959E9">
            <w:pPr>
              <w:ind w:firstLineChars="0" w:firstLine="0"/>
            </w:pPr>
            <w:r w:rsidRPr="00280558">
              <w:t>-0.885979</w:t>
            </w:r>
          </w:p>
        </w:tc>
        <w:tc>
          <w:tcPr>
            <w:tcW w:w="1410" w:type="pct"/>
          </w:tcPr>
          <w:p w14:paraId="16072D46" w14:textId="77777777" w:rsidR="00E959E9" w:rsidRPr="00280558" w:rsidRDefault="00E959E9" w:rsidP="00E959E9">
            <w:pPr>
              <w:ind w:firstLineChars="0" w:firstLine="0"/>
            </w:pPr>
            <w:r w:rsidRPr="00280558">
              <w:t>-2.844146</w:t>
            </w:r>
          </w:p>
        </w:tc>
        <w:tc>
          <w:tcPr>
            <w:tcW w:w="1410" w:type="pct"/>
          </w:tcPr>
          <w:p w14:paraId="2C60826A" w14:textId="77777777" w:rsidR="00E959E9" w:rsidRPr="00280558" w:rsidRDefault="00E959E9" w:rsidP="00E959E9">
            <w:pPr>
              <w:ind w:firstLineChars="0" w:firstLine="0"/>
            </w:pPr>
            <w:r w:rsidRPr="00280558">
              <w:t>-2.333033</w:t>
            </w:r>
          </w:p>
        </w:tc>
      </w:tr>
      <w:tr w:rsidR="00E959E9" w:rsidRPr="00280558" w14:paraId="62B9F074" w14:textId="77777777" w:rsidTr="00E959E9">
        <w:tc>
          <w:tcPr>
            <w:tcW w:w="770" w:type="pct"/>
          </w:tcPr>
          <w:p w14:paraId="4C07BEF7" w14:textId="77777777" w:rsidR="00E959E9" w:rsidRPr="00280558" w:rsidRDefault="00E959E9" w:rsidP="00E959E9">
            <w:pPr>
              <w:ind w:firstLineChars="0" w:firstLine="0"/>
            </w:pPr>
            <w:r w:rsidRPr="00280558">
              <w:t>H</w:t>
            </w:r>
          </w:p>
        </w:tc>
        <w:tc>
          <w:tcPr>
            <w:tcW w:w="1410" w:type="pct"/>
          </w:tcPr>
          <w:p w14:paraId="6035D8DA" w14:textId="77777777" w:rsidR="00E959E9" w:rsidRPr="00280558" w:rsidRDefault="00E959E9" w:rsidP="00E959E9">
            <w:pPr>
              <w:ind w:firstLineChars="0" w:firstLine="0"/>
            </w:pPr>
            <w:r w:rsidRPr="00280558">
              <w:t>0.898826</w:t>
            </w:r>
          </w:p>
        </w:tc>
        <w:tc>
          <w:tcPr>
            <w:tcW w:w="1410" w:type="pct"/>
          </w:tcPr>
          <w:p w14:paraId="0CCD1C35" w14:textId="77777777" w:rsidR="00E959E9" w:rsidRPr="00280558" w:rsidRDefault="00E959E9" w:rsidP="00E959E9">
            <w:pPr>
              <w:ind w:firstLineChars="0" w:firstLine="0"/>
            </w:pPr>
            <w:r w:rsidRPr="00280558">
              <w:t>-2.592030</w:t>
            </w:r>
          </w:p>
        </w:tc>
        <w:tc>
          <w:tcPr>
            <w:tcW w:w="1410" w:type="pct"/>
          </w:tcPr>
          <w:p w14:paraId="33BFDE25" w14:textId="77777777" w:rsidR="00E959E9" w:rsidRPr="00280558" w:rsidRDefault="00E959E9" w:rsidP="00E959E9">
            <w:pPr>
              <w:ind w:firstLineChars="0" w:firstLine="0"/>
            </w:pPr>
            <w:r w:rsidRPr="00280558">
              <w:t>-2.381303</w:t>
            </w:r>
          </w:p>
        </w:tc>
      </w:tr>
      <w:tr w:rsidR="00E959E9" w:rsidRPr="00280558" w14:paraId="17CFB628" w14:textId="77777777" w:rsidTr="00E959E9">
        <w:tc>
          <w:tcPr>
            <w:tcW w:w="770" w:type="pct"/>
          </w:tcPr>
          <w:p w14:paraId="124A8921" w14:textId="77777777" w:rsidR="00E959E9" w:rsidRPr="00280558" w:rsidRDefault="00E959E9" w:rsidP="00E959E9">
            <w:pPr>
              <w:ind w:firstLineChars="0" w:firstLine="0"/>
            </w:pPr>
            <w:r w:rsidRPr="00280558">
              <w:t>C</w:t>
            </w:r>
          </w:p>
        </w:tc>
        <w:tc>
          <w:tcPr>
            <w:tcW w:w="1410" w:type="pct"/>
          </w:tcPr>
          <w:p w14:paraId="507B7B8C" w14:textId="77777777" w:rsidR="00E959E9" w:rsidRPr="00280558" w:rsidRDefault="00E959E9" w:rsidP="00E959E9">
            <w:pPr>
              <w:ind w:firstLineChars="0" w:firstLine="0"/>
            </w:pPr>
            <w:r w:rsidRPr="00280558">
              <w:t>1.471808</w:t>
            </w:r>
          </w:p>
        </w:tc>
        <w:tc>
          <w:tcPr>
            <w:tcW w:w="1410" w:type="pct"/>
          </w:tcPr>
          <w:p w14:paraId="2C3F8B6B" w14:textId="77777777" w:rsidR="00E959E9" w:rsidRPr="00280558" w:rsidRDefault="00E959E9" w:rsidP="00E959E9">
            <w:pPr>
              <w:ind w:firstLineChars="0" w:firstLine="0"/>
            </w:pPr>
            <w:r w:rsidRPr="00280558">
              <w:t>-2.473943</w:t>
            </w:r>
          </w:p>
        </w:tc>
        <w:tc>
          <w:tcPr>
            <w:tcW w:w="1410" w:type="pct"/>
          </w:tcPr>
          <w:p w14:paraId="1CD44E62" w14:textId="77777777" w:rsidR="00E959E9" w:rsidRPr="00280558" w:rsidRDefault="00E959E9" w:rsidP="00E959E9">
            <w:pPr>
              <w:ind w:firstLineChars="0" w:firstLine="0"/>
            </w:pPr>
            <w:r w:rsidRPr="00280558">
              <w:t>0.529135</w:t>
            </w:r>
          </w:p>
        </w:tc>
      </w:tr>
      <w:tr w:rsidR="00E959E9" w:rsidRPr="00280558" w14:paraId="4C98CB2B" w14:textId="77777777" w:rsidTr="00E959E9">
        <w:tc>
          <w:tcPr>
            <w:tcW w:w="770" w:type="pct"/>
          </w:tcPr>
          <w:p w14:paraId="168BEAFC" w14:textId="77777777" w:rsidR="00E959E9" w:rsidRPr="00280558" w:rsidRDefault="00E959E9" w:rsidP="00E959E9">
            <w:pPr>
              <w:ind w:firstLineChars="0" w:firstLine="0"/>
            </w:pPr>
            <w:r w:rsidRPr="00280558">
              <w:t>H</w:t>
            </w:r>
          </w:p>
        </w:tc>
        <w:tc>
          <w:tcPr>
            <w:tcW w:w="1410" w:type="pct"/>
          </w:tcPr>
          <w:p w14:paraId="10C27FD8" w14:textId="77777777" w:rsidR="00E959E9" w:rsidRPr="00280558" w:rsidRDefault="00E959E9" w:rsidP="00E959E9">
            <w:pPr>
              <w:ind w:firstLineChars="0" w:firstLine="0"/>
            </w:pPr>
            <w:r w:rsidRPr="00280558">
              <w:t>2.295863</w:t>
            </w:r>
          </w:p>
        </w:tc>
        <w:tc>
          <w:tcPr>
            <w:tcW w:w="1410" w:type="pct"/>
          </w:tcPr>
          <w:p w14:paraId="10AF4116" w14:textId="77777777" w:rsidR="00E959E9" w:rsidRPr="00280558" w:rsidRDefault="00E959E9" w:rsidP="00E959E9">
            <w:pPr>
              <w:ind w:firstLineChars="0" w:firstLine="0"/>
            </w:pPr>
            <w:r w:rsidRPr="00280558">
              <w:t>-2.195508</w:t>
            </w:r>
          </w:p>
        </w:tc>
        <w:tc>
          <w:tcPr>
            <w:tcW w:w="1410" w:type="pct"/>
          </w:tcPr>
          <w:p w14:paraId="2E60A4A3" w14:textId="77777777" w:rsidR="00E959E9" w:rsidRPr="00280558" w:rsidRDefault="00E959E9" w:rsidP="00E959E9">
            <w:pPr>
              <w:ind w:firstLineChars="0" w:firstLine="0"/>
            </w:pPr>
            <w:r w:rsidRPr="00280558">
              <w:t>-0.128523</w:t>
            </w:r>
          </w:p>
        </w:tc>
      </w:tr>
      <w:tr w:rsidR="00E959E9" w:rsidRPr="00280558" w14:paraId="0491A0CE" w14:textId="77777777" w:rsidTr="00E959E9">
        <w:tc>
          <w:tcPr>
            <w:tcW w:w="770" w:type="pct"/>
          </w:tcPr>
          <w:p w14:paraId="1CB7152D" w14:textId="77777777" w:rsidR="00E959E9" w:rsidRPr="00280558" w:rsidRDefault="00E959E9" w:rsidP="00E959E9">
            <w:pPr>
              <w:ind w:firstLineChars="0" w:firstLine="0"/>
            </w:pPr>
            <w:r w:rsidRPr="00280558">
              <w:t>H</w:t>
            </w:r>
          </w:p>
        </w:tc>
        <w:tc>
          <w:tcPr>
            <w:tcW w:w="1410" w:type="pct"/>
          </w:tcPr>
          <w:p w14:paraId="36B4300C" w14:textId="77777777" w:rsidR="00E959E9" w:rsidRPr="00280558" w:rsidRDefault="00E959E9" w:rsidP="00E959E9">
            <w:pPr>
              <w:ind w:firstLineChars="0" w:firstLine="0"/>
            </w:pPr>
            <w:r w:rsidRPr="00280558">
              <w:t>1.506872</w:t>
            </w:r>
          </w:p>
        </w:tc>
        <w:tc>
          <w:tcPr>
            <w:tcW w:w="1410" w:type="pct"/>
          </w:tcPr>
          <w:p w14:paraId="39A407E3" w14:textId="77777777" w:rsidR="00E959E9" w:rsidRPr="00280558" w:rsidRDefault="00E959E9" w:rsidP="00E959E9">
            <w:pPr>
              <w:ind w:firstLineChars="0" w:firstLine="0"/>
            </w:pPr>
            <w:r w:rsidRPr="00280558">
              <w:t>-1.879786</w:t>
            </w:r>
          </w:p>
        </w:tc>
        <w:tc>
          <w:tcPr>
            <w:tcW w:w="1410" w:type="pct"/>
          </w:tcPr>
          <w:p w14:paraId="64CF6CE6" w14:textId="77777777" w:rsidR="00E959E9" w:rsidRPr="00280558" w:rsidRDefault="00E959E9" w:rsidP="00E959E9">
            <w:pPr>
              <w:ind w:firstLineChars="0" w:firstLine="0"/>
            </w:pPr>
            <w:r w:rsidRPr="00280558">
              <w:t>1.443345</w:t>
            </w:r>
          </w:p>
        </w:tc>
      </w:tr>
      <w:tr w:rsidR="00E959E9" w:rsidRPr="00280558" w14:paraId="7B0DB846" w14:textId="77777777" w:rsidTr="00E959E9">
        <w:tc>
          <w:tcPr>
            <w:tcW w:w="770" w:type="pct"/>
          </w:tcPr>
          <w:p w14:paraId="61D2ABDE" w14:textId="77777777" w:rsidR="00E959E9" w:rsidRPr="00280558" w:rsidRDefault="00E959E9" w:rsidP="00E959E9">
            <w:pPr>
              <w:ind w:firstLineChars="0" w:firstLine="0"/>
            </w:pPr>
            <w:r w:rsidRPr="00280558">
              <w:t>H</w:t>
            </w:r>
          </w:p>
        </w:tc>
        <w:tc>
          <w:tcPr>
            <w:tcW w:w="1410" w:type="pct"/>
          </w:tcPr>
          <w:p w14:paraId="6A1843DB" w14:textId="77777777" w:rsidR="00E959E9" w:rsidRPr="00280558" w:rsidRDefault="00E959E9" w:rsidP="00E959E9">
            <w:pPr>
              <w:ind w:firstLineChars="0" w:firstLine="0"/>
            </w:pPr>
            <w:r w:rsidRPr="00280558">
              <w:t>1.466162</w:t>
            </w:r>
          </w:p>
        </w:tc>
        <w:tc>
          <w:tcPr>
            <w:tcW w:w="1410" w:type="pct"/>
          </w:tcPr>
          <w:p w14:paraId="3FF00B17" w14:textId="77777777" w:rsidR="00E959E9" w:rsidRPr="00280558" w:rsidRDefault="00E959E9" w:rsidP="00E959E9">
            <w:pPr>
              <w:ind w:firstLineChars="0" w:firstLine="0"/>
            </w:pPr>
            <w:r w:rsidRPr="00280558">
              <w:t>-3.545562</w:t>
            </w:r>
          </w:p>
        </w:tc>
        <w:tc>
          <w:tcPr>
            <w:tcW w:w="1410" w:type="pct"/>
          </w:tcPr>
          <w:p w14:paraId="76E645B9" w14:textId="77777777" w:rsidR="00E959E9" w:rsidRPr="00280558" w:rsidRDefault="00E959E9" w:rsidP="00E959E9">
            <w:pPr>
              <w:ind w:firstLineChars="0" w:firstLine="0"/>
            </w:pPr>
            <w:r w:rsidRPr="00280558">
              <w:t>0.740411</w:t>
            </w:r>
          </w:p>
        </w:tc>
      </w:tr>
      <w:tr w:rsidR="00E959E9" w:rsidRPr="00280558" w14:paraId="3F655C6D" w14:textId="77777777" w:rsidTr="00E959E9">
        <w:tc>
          <w:tcPr>
            <w:tcW w:w="770" w:type="pct"/>
          </w:tcPr>
          <w:p w14:paraId="58634F30" w14:textId="77777777" w:rsidR="00E959E9" w:rsidRPr="00280558" w:rsidRDefault="00E959E9" w:rsidP="00E959E9">
            <w:pPr>
              <w:ind w:firstLineChars="0" w:firstLine="0"/>
            </w:pPr>
            <w:r w:rsidRPr="00280558">
              <w:t>O</w:t>
            </w:r>
          </w:p>
        </w:tc>
        <w:tc>
          <w:tcPr>
            <w:tcW w:w="1410" w:type="pct"/>
          </w:tcPr>
          <w:p w14:paraId="74E1C4B8" w14:textId="77777777" w:rsidR="00E959E9" w:rsidRPr="00280558" w:rsidRDefault="00E959E9" w:rsidP="00E959E9">
            <w:pPr>
              <w:ind w:firstLineChars="0" w:firstLine="0"/>
            </w:pPr>
            <w:r w:rsidRPr="00280558">
              <w:t>-1.171776</w:t>
            </w:r>
          </w:p>
        </w:tc>
        <w:tc>
          <w:tcPr>
            <w:tcW w:w="1410" w:type="pct"/>
          </w:tcPr>
          <w:p w14:paraId="1444B059" w14:textId="77777777" w:rsidR="00E959E9" w:rsidRPr="00280558" w:rsidRDefault="00E959E9" w:rsidP="00E959E9">
            <w:pPr>
              <w:ind w:firstLineChars="0" w:firstLine="0"/>
            </w:pPr>
            <w:r w:rsidRPr="00280558">
              <w:t>-2.748895</w:t>
            </w:r>
          </w:p>
        </w:tc>
        <w:tc>
          <w:tcPr>
            <w:tcW w:w="1410" w:type="pct"/>
          </w:tcPr>
          <w:p w14:paraId="2A2DF038" w14:textId="77777777" w:rsidR="00E959E9" w:rsidRPr="00280558" w:rsidRDefault="00E959E9" w:rsidP="00E959E9">
            <w:pPr>
              <w:ind w:firstLineChars="0" w:firstLine="0"/>
            </w:pPr>
            <w:r w:rsidRPr="00280558">
              <w:t>0.538962</w:t>
            </w:r>
          </w:p>
        </w:tc>
      </w:tr>
      <w:tr w:rsidR="00E959E9" w:rsidRPr="00280558" w14:paraId="577389B0" w14:textId="77777777" w:rsidTr="00E959E9">
        <w:tc>
          <w:tcPr>
            <w:tcW w:w="770" w:type="pct"/>
          </w:tcPr>
          <w:p w14:paraId="2E979166" w14:textId="77777777" w:rsidR="00E959E9" w:rsidRPr="00280558" w:rsidRDefault="00E959E9" w:rsidP="00E959E9">
            <w:pPr>
              <w:ind w:firstLineChars="0" w:firstLine="0"/>
            </w:pPr>
            <w:r w:rsidRPr="00280558">
              <w:t>C</w:t>
            </w:r>
          </w:p>
        </w:tc>
        <w:tc>
          <w:tcPr>
            <w:tcW w:w="1410" w:type="pct"/>
          </w:tcPr>
          <w:p w14:paraId="07B1BAB1" w14:textId="77777777" w:rsidR="00E959E9" w:rsidRPr="00280558" w:rsidRDefault="00E959E9" w:rsidP="00E959E9">
            <w:pPr>
              <w:ind w:firstLineChars="0" w:firstLine="0"/>
            </w:pPr>
            <w:r w:rsidRPr="00280558">
              <w:t>1.032188</w:t>
            </w:r>
          </w:p>
        </w:tc>
        <w:tc>
          <w:tcPr>
            <w:tcW w:w="1410" w:type="pct"/>
          </w:tcPr>
          <w:p w14:paraId="4853DA76" w14:textId="77777777" w:rsidR="00E959E9" w:rsidRPr="00280558" w:rsidRDefault="00E959E9" w:rsidP="00E959E9">
            <w:pPr>
              <w:ind w:firstLineChars="0" w:firstLine="0"/>
            </w:pPr>
            <w:r w:rsidRPr="00280558">
              <w:t>0.458770</w:t>
            </w:r>
          </w:p>
        </w:tc>
        <w:tc>
          <w:tcPr>
            <w:tcW w:w="1410" w:type="pct"/>
          </w:tcPr>
          <w:p w14:paraId="53F0C99E" w14:textId="77777777" w:rsidR="00E959E9" w:rsidRPr="00280558" w:rsidRDefault="00E959E9" w:rsidP="00E959E9">
            <w:pPr>
              <w:ind w:firstLineChars="0" w:firstLine="0"/>
            </w:pPr>
            <w:r w:rsidRPr="00280558">
              <w:t>3.790057</w:t>
            </w:r>
          </w:p>
        </w:tc>
      </w:tr>
      <w:tr w:rsidR="00E959E9" w:rsidRPr="00280558" w14:paraId="5F387266" w14:textId="77777777" w:rsidTr="00E959E9">
        <w:tc>
          <w:tcPr>
            <w:tcW w:w="770" w:type="pct"/>
          </w:tcPr>
          <w:p w14:paraId="0676163C" w14:textId="77777777" w:rsidR="00E959E9" w:rsidRPr="00280558" w:rsidRDefault="00E959E9" w:rsidP="00E959E9">
            <w:pPr>
              <w:ind w:firstLineChars="0" w:firstLine="0"/>
            </w:pPr>
            <w:r w:rsidRPr="00280558">
              <w:t>F</w:t>
            </w:r>
          </w:p>
        </w:tc>
        <w:tc>
          <w:tcPr>
            <w:tcW w:w="1410" w:type="pct"/>
          </w:tcPr>
          <w:p w14:paraId="7B3FA17C" w14:textId="77777777" w:rsidR="00E959E9" w:rsidRPr="00280558" w:rsidRDefault="00E959E9" w:rsidP="00E959E9">
            <w:pPr>
              <w:ind w:firstLineChars="0" w:firstLine="0"/>
            </w:pPr>
            <w:r w:rsidRPr="00280558">
              <w:t>-5.075081</w:t>
            </w:r>
          </w:p>
        </w:tc>
        <w:tc>
          <w:tcPr>
            <w:tcW w:w="1410" w:type="pct"/>
          </w:tcPr>
          <w:p w14:paraId="5322F9E6" w14:textId="77777777" w:rsidR="00E959E9" w:rsidRPr="00280558" w:rsidRDefault="00E959E9" w:rsidP="00E959E9">
            <w:pPr>
              <w:ind w:firstLineChars="0" w:firstLine="0"/>
            </w:pPr>
            <w:r w:rsidRPr="00280558">
              <w:t>-0.128692</w:t>
            </w:r>
          </w:p>
        </w:tc>
        <w:tc>
          <w:tcPr>
            <w:tcW w:w="1410" w:type="pct"/>
          </w:tcPr>
          <w:p w14:paraId="7FD9BD19" w14:textId="77777777" w:rsidR="00E959E9" w:rsidRPr="00280558" w:rsidRDefault="00E959E9" w:rsidP="00E959E9">
            <w:pPr>
              <w:ind w:firstLineChars="0" w:firstLine="0"/>
            </w:pPr>
            <w:r w:rsidRPr="00280558">
              <w:t>0.014561</w:t>
            </w:r>
          </w:p>
        </w:tc>
      </w:tr>
      <w:tr w:rsidR="00E959E9" w:rsidRPr="00280558" w14:paraId="16F713B2" w14:textId="77777777" w:rsidTr="00E959E9">
        <w:tc>
          <w:tcPr>
            <w:tcW w:w="770" w:type="pct"/>
          </w:tcPr>
          <w:p w14:paraId="138998E3" w14:textId="77777777" w:rsidR="00E959E9" w:rsidRPr="00280558" w:rsidRDefault="00E959E9" w:rsidP="00E959E9">
            <w:pPr>
              <w:ind w:firstLineChars="0" w:firstLine="0"/>
            </w:pPr>
            <w:r w:rsidRPr="00280558">
              <w:t>F</w:t>
            </w:r>
          </w:p>
        </w:tc>
        <w:tc>
          <w:tcPr>
            <w:tcW w:w="1410" w:type="pct"/>
          </w:tcPr>
          <w:p w14:paraId="20BAEA2C" w14:textId="77777777" w:rsidR="00E959E9" w:rsidRPr="00280558" w:rsidRDefault="00E959E9" w:rsidP="00E959E9">
            <w:pPr>
              <w:ind w:firstLineChars="0" w:firstLine="0"/>
            </w:pPr>
            <w:r w:rsidRPr="00280558">
              <w:t>2.227622</w:t>
            </w:r>
          </w:p>
        </w:tc>
        <w:tc>
          <w:tcPr>
            <w:tcW w:w="1410" w:type="pct"/>
          </w:tcPr>
          <w:p w14:paraId="3DB66C2E" w14:textId="77777777" w:rsidR="00E959E9" w:rsidRPr="00280558" w:rsidRDefault="00E959E9" w:rsidP="00E959E9">
            <w:pPr>
              <w:ind w:firstLineChars="0" w:firstLine="0"/>
            </w:pPr>
            <w:r w:rsidRPr="00280558">
              <w:t>0.874793</w:t>
            </w:r>
          </w:p>
        </w:tc>
        <w:tc>
          <w:tcPr>
            <w:tcW w:w="1410" w:type="pct"/>
          </w:tcPr>
          <w:p w14:paraId="1A610485" w14:textId="77777777" w:rsidR="00E959E9" w:rsidRPr="00280558" w:rsidRDefault="00E959E9" w:rsidP="00E959E9">
            <w:pPr>
              <w:ind w:firstLineChars="0" w:firstLine="0"/>
            </w:pPr>
            <w:r w:rsidRPr="00280558">
              <w:t>4.234901</w:t>
            </w:r>
          </w:p>
        </w:tc>
      </w:tr>
      <w:tr w:rsidR="00E959E9" w:rsidRPr="00280558" w14:paraId="03E6E4A3" w14:textId="77777777" w:rsidTr="00E959E9">
        <w:tc>
          <w:tcPr>
            <w:tcW w:w="770" w:type="pct"/>
          </w:tcPr>
          <w:p w14:paraId="1FBB620B" w14:textId="77777777" w:rsidR="00E959E9" w:rsidRPr="00280558" w:rsidRDefault="00E959E9" w:rsidP="00E959E9">
            <w:pPr>
              <w:ind w:firstLineChars="0" w:firstLine="0"/>
            </w:pPr>
            <w:r w:rsidRPr="00280558">
              <w:t>F</w:t>
            </w:r>
          </w:p>
        </w:tc>
        <w:tc>
          <w:tcPr>
            <w:tcW w:w="1410" w:type="pct"/>
          </w:tcPr>
          <w:p w14:paraId="72ACF352" w14:textId="77777777" w:rsidR="00E959E9" w:rsidRPr="00280558" w:rsidRDefault="00E959E9" w:rsidP="00E959E9">
            <w:pPr>
              <w:ind w:firstLineChars="0" w:firstLine="0"/>
            </w:pPr>
            <w:r w:rsidRPr="00280558">
              <w:t>1.036975</w:t>
            </w:r>
          </w:p>
        </w:tc>
        <w:tc>
          <w:tcPr>
            <w:tcW w:w="1410" w:type="pct"/>
          </w:tcPr>
          <w:p w14:paraId="6FFF7AE3" w14:textId="77777777" w:rsidR="00E959E9" w:rsidRPr="00280558" w:rsidRDefault="00E959E9" w:rsidP="00E959E9">
            <w:pPr>
              <w:ind w:firstLineChars="0" w:firstLine="0"/>
            </w:pPr>
            <w:r w:rsidRPr="00280558">
              <w:t>-0.884041</w:t>
            </w:r>
          </w:p>
        </w:tc>
        <w:tc>
          <w:tcPr>
            <w:tcW w:w="1410" w:type="pct"/>
          </w:tcPr>
          <w:p w14:paraId="371A3819" w14:textId="77777777" w:rsidR="00E959E9" w:rsidRPr="00280558" w:rsidRDefault="00E959E9" w:rsidP="00E959E9">
            <w:pPr>
              <w:ind w:firstLineChars="0" w:firstLine="0"/>
            </w:pPr>
            <w:r w:rsidRPr="00280558">
              <w:t>3.826398</w:t>
            </w:r>
          </w:p>
        </w:tc>
      </w:tr>
      <w:tr w:rsidR="00E959E9" w:rsidRPr="00280558" w14:paraId="5DFB72D5" w14:textId="77777777" w:rsidTr="00E959E9">
        <w:tc>
          <w:tcPr>
            <w:tcW w:w="770" w:type="pct"/>
          </w:tcPr>
          <w:p w14:paraId="4BDDF49E" w14:textId="77777777" w:rsidR="00E959E9" w:rsidRPr="00280558" w:rsidRDefault="00E959E9" w:rsidP="00E959E9">
            <w:pPr>
              <w:ind w:firstLineChars="0" w:firstLine="0"/>
            </w:pPr>
            <w:r w:rsidRPr="00280558">
              <w:t>F</w:t>
            </w:r>
          </w:p>
        </w:tc>
        <w:tc>
          <w:tcPr>
            <w:tcW w:w="1410" w:type="pct"/>
          </w:tcPr>
          <w:p w14:paraId="1CFE1C1B" w14:textId="77777777" w:rsidR="00E959E9" w:rsidRPr="00280558" w:rsidRDefault="00E959E9" w:rsidP="00E959E9">
            <w:pPr>
              <w:ind w:firstLineChars="0" w:firstLine="0"/>
            </w:pPr>
            <w:r w:rsidRPr="00280558">
              <w:t>0.102320</w:t>
            </w:r>
          </w:p>
        </w:tc>
        <w:tc>
          <w:tcPr>
            <w:tcW w:w="1410" w:type="pct"/>
          </w:tcPr>
          <w:p w14:paraId="5B88EEF4" w14:textId="77777777" w:rsidR="00E959E9" w:rsidRPr="00280558" w:rsidRDefault="00E959E9" w:rsidP="00E959E9">
            <w:pPr>
              <w:ind w:firstLineChars="0" w:firstLine="0"/>
            </w:pPr>
            <w:r w:rsidRPr="00280558">
              <w:t>0.890752</w:t>
            </w:r>
          </w:p>
        </w:tc>
        <w:tc>
          <w:tcPr>
            <w:tcW w:w="1410" w:type="pct"/>
          </w:tcPr>
          <w:p w14:paraId="2F43FADB" w14:textId="77777777" w:rsidR="00E959E9" w:rsidRPr="00280558" w:rsidRDefault="00E959E9" w:rsidP="00E959E9">
            <w:pPr>
              <w:ind w:firstLineChars="0" w:firstLine="0"/>
            </w:pPr>
            <w:r w:rsidRPr="00280558">
              <w:t>4.634117</w:t>
            </w:r>
          </w:p>
        </w:tc>
      </w:tr>
      <w:tr w:rsidR="00E959E9" w:rsidRPr="00280558" w14:paraId="50471AC6" w14:textId="77777777" w:rsidTr="00E959E9">
        <w:tc>
          <w:tcPr>
            <w:tcW w:w="770" w:type="pct"/>
          </w:tcPr>
          <w:p w14:paraId="127135F7" w14:textId="77777777" w:rsidR="00E959E9" w:rsidRPr="00280558" w:rsidRDefault="00E959E9" w:rsidP="00E959E9">
            <w:pPr>
              <w:ind w:firstLineChars="0" w:firstLine="0"/>
            </w:pPr>
          </w:p>
        </w:tc>
        <w:tc>
          <w:tcPr>
            <w:tcW w:w="1410" w:type="pct"/>
          </w:tcPr>
          <w:p w14:paraId="1C2FFD61" w14:textId="77777777" w:rsidR="00E959E9" w:rsidRPr="00280558" w:rsidRDefault="00E959E9" w:rsidP="00E959E9">
            <w:pPr>
              <w:ind w:firstLineChars="0" w:firstLine="0"/>
            </w:pPr>
          </w:p>
        </w:tc>
        <w:tc>
          <w:tcPr>
            <w:tcW w:w="1410" w:type="pct"/>
          </w:tcPr>
          <w:p w14:paraId="78183200" w14:textId="77777777" w:rsidR="00E959E9" w:rsidRPr="00280558" w:rsidRDefault="00E959E9" w:rsidP="00E959E9">
            <w:pPr>
              <w:ind w:firstLineChars="0" w:firstLine="0"/>
            </w:pPr>
          </w:p>
        </w:tc>
        <w:tc>
          <w:tcPr>
            <w:tcW w:w="1410" w:type="pct"/>
          </w:tcPr>
          <w:p w14:paraId="534319F1" w14:textId="77777777" w:rsidR="00E959E9" w:rsidRPr="00280558" w:rsidRDefault="00E959E9" w:rsidP="00E959E9">
            <w:pPr>
              <w:ind w:firstLineChars="0" w:firstLine="0"/>
            </w:pPr>
          </w:p>
        </w:tc>
      </w:tr>
      <w:tr w:rsidR="00E959E9" w:rsidRPr="00280558" w14:paraId="78E60B9E" w14:textId="77777777" w:rsidTr="00E959E9">
        <w:tc>
          <w:tcPr>
            <w:tcW w:w="770" w:type="pct"/>
          </w:tcPr>
          <w:p w14:paraId="52DB112B" w14:textId="77777777" w:rsidR="00E959E9" w:rsidRPr="00280558" w:rsidRDefault="00E959E9" w:rsidP="00E959E9">
            <w:pPr>
              <w:ind w:firstLineChars="0" w:firstLine="0"/>
              <w:rPr>
                <w:b/>
              </w:rPr>
            </w:pPr>
            <w:r w:rsidRPr="00280558">
              <w:rPr>
                <w:b/>
              </w:rPr>
              <w:t>TS1'-iso</w:t>
            </w:r>
          </w:p>
        </w:tc>
        <w:tc>
          <w:tcPr>
            <w:tcW w:w="1410" w:type="pct"/>
          </w:tcPr>
          <w:p w14:paraId="392E8666" w14:textId="77777777" w:rsidR="00E959E9" w:rsidRPr="00280558" w:rsidRDefault="00E959E9" w:rsidP="00E959E9">
            <w:pPr>
              <w:ind w:firstLineChars="0" w:firstLine="0"/>
              <w:rPr>
                <w:b/>
              </w:rPr>
            </w:pPr>
          </w:p>
        </w:tc>
        <w:tc>
          <w:tcPr>
            <w:tcW w:w="1410" w:type="pct"/>
          </w:tcPr>
          <w:p w14:paraId="48E6C07C" w14:textId="77777777" w:rsidR="00E959E9" w:rsidRPr="00280558" w:rsidRDefault="00E959E9" w:rsidP="00E959E9">
            <w:pPr>
              <w:ind w:firstLineChars="0" w:firstLine="0"/>
              <w:rPr>
                <w:b/>
              </w:rPr>
            </w:pPr>
          </w:p>
        </w:tc>
        <w:tc>
          <w:tcPr>
            <w:tcW w:w="1410" w:type="pct"/>
          </w:tcPr>
          <w:p w14:paraId="57732F2F" w14:textId="77777777" w:rsidR="00E959E9" w:rsidRPr="00280558" w:rsidRDefault="00E959E9" w:rsidP="00E959E9">
            <w:pPr>
              <w:ind w:firstLineChars="0" w:firstLine="0"/>
              <w:rPr>
                <w:b/>
              </w:rPr>
            </w:pPr>
          </w:p>
        </w:tc>
      </w:tr>
      <w:tr w:rsidR="00E959E9" w:rsidRPr="00280558" w14:paraId="7BB95D3B" w14:textId="77777777" w:rsidTr="00E959E9">
        <w:tc>
          <w:tcPr>
            <w:tcW w:w="770" w:type="pct"/>
          </w:tcPr>
          <w:p w14:paraId="2C589BAB" w14:textId="77777777" w:rsidR="00E959E9" w:rsidRPr="00280558" w:rsidRDefault="00E959E9" w:rsidP="00E959E9">
            <w:pPr>
              <w:ind w:firstLineChars="0" w:firstLine="0"/>
            </w:pPr>
            <w:r w:rsidRPr="00280558">
              <w:t>Pd</w:t>
            </w:r>
          </w:p>
        </w:tc>
        <w:tc>
          <w:tcPr>
            <w:tcW w:w="1410" w:type="pct"/>
          </w:tcPr>
          <w:p w14:paraId="5E58BEEB" w14:textId="77777777" w:rsidR="00E959E9" w:rsidRPr="00280558" w:rsidRDefault="00E959E9" w:rsidP="00E959E9">
            <w:pPr>
              <w:ind w:firstLineChars="0" w:firstLine="0"/>
            </w:pPr>
            <w:r w:rsidRPr="00280558">
              <w:t>-0.466903</w:t>
            </w:r>
          </w:p>
        </w:tc>
        <w:tc>
          <w:tcPr>
            <w:tcW w:w="1410" w:type="pct"/>
          </w:tcPr>
          <w:p w14:paraId="0DA1285F" w14:textId="77777777" w:rsidR="00E959E9" w:rsidRPr="00280558" w:rsidRDefault="00E959E9" w:rsidP="00E959E9">
            <w:pPr>
              <w:ind w:firstLineChars="0" w:firstLine="0"/>
            </w:pPr>
            <w:r w:rsidRPr="00280558">
              <w:t>-0.065311</w:t>
            </w:r>
          </w:p>
        </w:tc>
        <w:tc>
          <w:tcPr>
            <w:tcW w:w="1410" w:type="pct"/>
          </w:tcPr>
          <w:p w14:paraId="7A9686AC" w14:textId="77777777" w:rsidR="00E959E9" w:rsidRPr="00280558" w:rsidRDefault="00E959E9" w:rsidP="00E959E9">
            <w:pPr>
              <w:ind w:firstLineChars="0" w:firstLine="0"/>
            </w:pPr>
            <w:r w:rsidRPr="00280558">
              <w:t>-0.364683</w:t>
            </w:r>
          </w:p>
        </w:tc>
      </w:tr>
      <w:tr w:rsidR="00E959E9" w:rsidRPr="00280558" w14:paraId="24E46D2B" w14:textId="77777777" w:rsidTr="00E959E9">
        <w:tc>
          <w:tcPr>
            <w:tcW w:w="770" w:type="pct"/>
          </w:tcPr>
          <w:p w14:paraId="113A9E3E" w14:textId="77777777" w:rsidR="00E959E9" w:rsidRPr="00280558" w:rsidRDefault="00E959E9" w:rsidP="00E959E9">
            <w:pPr>
              <w:ind w:firstLineChars="0" w:firstLine="0"/>
            </w:pPr>
            <w:r w:rsidRPr="00280558">
              <w:t>C</w:t>
            </w:r>
          </w:p>
        </w:tc>
        <w:tc>
          <w:tcPr>
            <w:tcW w:w="1410" w:type="pct"/>
          </w:tcPr>
          <w:p w14:paraId="10D5631A" w14:textId="77777777" w:rsidR="00E959E9" w:rsidRPr="00280558" w:rsidRDefault="00E959E9" w:rsidP="00E959E9">
            <w:pPr>
              <w:ind w:firstLineChars="0" w:firstLine="0"/>
            </w:pPr>
            <w:r w:rsidRPr="00280558">
              <w:t>1.374974</w:t>
            </w:r>
          </w:p>
        </w:tc>
        <w:tc>
          <w:tcPr>
            <w:tcW w:w="1410" w:type="pct"/>
          </w:tcPr>
          <w:p w14:paraId="6547A739" w14:textId="77777777" w:rsidR="00E959E9" w:rsidRPr="00280558" w:rsidRDefault="00E959E9" w:rsidP="00E959E9">
            <w:pPr>
              <w:ind w:firstLineChars="0" w:firstLine="0"/>
            </w:pPr>
            <w:r w:rsidRPr="00280558">
              <w:t>0.614679</w:t>
            </w:r>
          </w:p>
        </w:tc>
        <w:tc>
          <w:tcPr>
            <w:tcW w:w="1410" w:type="pct"/>
          </w:tcPr>
          <w:p w14:paraId="08E71A31" w14:textId="77777777" w:rsidR="00E959E9" w:rsidRPr="00280558" w:rsidRDefault="00E959E9" w:rsidP="00E959E9">
            <w:pPr>
              <w:ind w:firstLineChars="0" w:firstLine="0"/>
            </w:pPr>
            <w:r w:rsidRPr="00280558">
              <w:t>2.085347</w:t>
            </w:r>
          </w:p>
        </w:tc>
      </w:tr>
      <w:tr w:rsidR="00E959E9" w:rsidRPr="00280558" w14:paraId="3043E2DA" w14:textId="77777777" w:rsidTr="00E959E9">
        <w:tc>
          <w:tcPr>
            <w:tcW w:w="770" w:type="pct"/>
          </w:tcPr>
          <w:p w14:paraId="6A3CDA45" w14:textId="77777777" w:rsidR="00E959E9" w:rsidRPr="00280558" w:rsidRDefault="00E959E9" w:rsidP="00E959E9">
            <w:pPr>
              <w:ind w:firstLineChars="0" w:firstLine="0"/>
            </w:pPr>
            <w:r w:rsidRPr="00280558">
              <w:t>O</w:t>
            </w:r>
          </w:p>
        </w:tc>
        <w:tc>
          <w:tcPr>
            <w:tcW w:w="1410" w:type="pct"/>
          </w:tcPr>
          <w:p w14:paraId="3B8E6621" w14:textId="77777777" w:rsidR="00E959E9" w:rsidRPr="00280558" w:rsidRDefault="00E959E9" w:rsidP="00E959E9">
            <w:pPr>
              <w:ind w:firstLineChars="0" w:firstLine="0"/>
            </w:pPr>
            <w:r w:rsidRPr="00280558">
              <w:t>0.811714</w:t>
            </w:r>
          </w:p>
        </w:tc>
        <w:tc>
          <w:tcPr>
            <w:tcW w:w="1410" w:type="pct"/>
          </w:tcPr>
          <w:p w14:paraId="60F0CA64" w14:textId="77777777" w:rsidR="00E959E9" w:rsidRPr="00280558" w:rsidRDefault="00E959E9" w:rsidP="00E959E9">
            <w:pPr>
              <w:ind w:firstLineChars="0" w:firstLine="0"/>
            </w:pPr>
            <w:r w:rsidRPr="00280558">
              <w:t>-0.481925</w:t>
            </w:r>
          </w:p>
        </w:tc>
        <w:tc>
          <w:tcPr>
            <w:tcW w:w="1410" w:type="pct"/>
          </w:tcPr>
          <w:p w14:paraId="10914655" w14:textId="77777777" w:rsidR="00E959E9" w:rsidRPr="00280558" w:rsidRDefault="00E959E9" w:rsidP="00E959E9">
            <w:pPr>
              <w:ind w:firstLineChars="0" w:firstLine="0"/>
            </w:pPr>
            <w:r w:rsidRPr="00280558">
              <w:t>2.066824</w:t>
            </w:r>
          </w:p>
        </w:tc>
      </w:tr>
      <w:tr w:rsidR="00E959E9" w:rsidRPr="00280558" w14:paraId="184D51A4" w14:textId="77777777" w:rsidTr="00E959E9">
        <w:tc>
          <w:tcPr>
            <w:tcW w:w="770" w:type="pct"/>
          </w:tcPr>
          <w:p w14:paraId="376292F9" w14:textId="77777777" w:rsidR="00E959E9" w:rsidRPr="00280558" w:rsidRDefault="00E959E9" w:rsidP="00E959E9">
            <w:pPr>
              <w:ind w:firstLineChars="0" w:firstLine="0"/>
            </w:pPr>
            <w:r w:rsidRPr="00280558">
              <w:t>O</w:t>
            </w:r>
          </w:p>
        </w:tc>
        <w:tc>
          <w:tcPr>
            <w:tcW w:w="1410" w:type="pct"/>
          </w:tcPr>
          <w:p w14:paraId="5BAD22C3" w14:textId="77777777" w:rsidR="00E959E9" w:rsidRPr="00280558" w:rsidRDefault="00E959E9" w:rsidP="00E959E9">
            <w:pPr>
              <w:ind w:firstLineChars="0" w:firstLine="0"/>
            </w:pPr>
            <w:r w:rsidRPr="00280558">
              <w:t>0.969388</w:t>
            </w:r>
          </w:p>
        </w:tc>
        <w:tc>
          <w:tcPr>
            <w:tcW w:w="1410" w:type="pct"/>
          </w:tcPr>
          <w:p w14:paraId="1C1B778C" w14:textId="77777777" w:rsidR="00E959E9" w:rsidRPr="00280558" w:rsidRDefault="00E959E9" w:rsidP="00E959E9">
            <w:pPr>
              <w:ind w:firstLineChars="0" w:firstLine="0"/>
            </w:pPr>
            <w:r w:rsidRPr="00280558">
              <w:t>1.738195</w:t>
            </w:r>
          </w:p>
        </w:tc>
        <w:tc>
          <w:tcPr>
            <w:tcW w:w="1410" w:type="pct"/>
          </w:tcPr>
          <w:p w14:paraId="64C5EE21" w14:textId="77777777" w:rsidR="00E959E9" w:rsidRPr="00280558" w:rsidRDefault="00E959E9" w:rsidP="00E959E9">
            <w:pPr>
              <w:ind w:firstLineChars="0" w:firstLine="0"/>
            </w:pPr>
            <w:r w:rsidRPr="00280558">
              <w:t>1.667639</w:t>
            </w:r>
          </w:p>
        </w:tc>
      </w:tr>
      <w:tr w:rsidR="00E959E9" w:rsidRPr="00280558" w14:paraId="579ABB87" w14:textId="77777777" w:rsidTr="00E959E9">
        <w:tc>
          <w:tcPr>
            <w:tcW w:w="770" w:type="pct"/>
          </w:tcPr>
          <w:p w14:paraId="6941B866" w14:textId="77777777" w:rsidR="00E959E9" w:rsidRPr="00280558" w:rsidRDefault="00E959E9" w:rsidP="00E959E9">
            <w:pPr>
              <w:ind w:firstLineChars="0" w:firstLine="0"/>
            </w:pPr>
            <w:r w:rsidRPr="00280558">
              <w:t>C</w:t>
            </w:r>
          </w:p>
        </w:tc>
        <w:tc>
          <w:tcPr>
            <w:tcW w:w="1410" w:type="pct"/>
          </w:tcPr>
          <w:p w14:paraId="194C0742" w14:textId="77777777" w:rsidR="00E959E9" w:rsidRPr="00280558" w:rsidRDefault="00E959E9" w:rsidP="00E959E9">
            <w:pPr>
              <w:ind w:firstLineChars="0" w:firstLine="0"/>
            </w:pPr>
            <w:r w:rsidRPr="00280558">
              <w:t>0.869703</w:t>
            </w:r>
          </w:p>
        </w:tc>
        <w:tc>
          <w:tcPr>
            <w:tcW w:w="1410" w:type="pct"/>
          </w:tcPr>
          <w:p w14:paraId="14BF3F87" w14:textId="77777777" w:rsidR="00E959E9" w:rsidRPr="00280558" w:rsidRDefault="00E959E9" w:rsidP="00E959E9">
            <w:pPr>
              <w:ind w:firstLineChars="0" w:firstLine="0"/>
            </w:pPr>
            <w:r w:rsidRPr="00280558">
              <w:t>2.175957</w:t>
            </w:r>
          </w:p>
        </w:tc>
        <w:tc>
          <w:tcPr>
            <w:tcW w:w="1410" w:type="pct"/>
          </w:tcPr>
          <w:p w14:paraId="07F4DBA3" w14:textId="77777777" w:rsidR="00E959E9" w:rsidRPr="00280558" w:rsidRDefault="00E959E9" w:rsidP="00E959E9">
            <w:pPr>
              <w:ind w:firstLineChars="0" w:firstLine="0"/>
            </w:pPr>
            <w:r w:rsidRPr="00280558">
              <w:t>-1.537289</w:t>
            </w:r>
          </w:p>
        </w:tc>
      </w:tr>
      <w:tr w:rsidR="00E959E9" w:rsidRPr="00280558" w14:paraId="1B07A2D4" w14:textId="77777777" w:rsidTr="00E959E9">
        <w:tc>
          <w:tcPr>
            <w:tcW w:w="770" w:type="pct"/>
          </w:tcPr>
          <w:p w14:paraId="6619168A" w14:textId="77777777" w:rsidR="00E959E9" w:rsidRPr="00280558" w:rsidRDefault="00E959E9" w:rsidP="00E959E9">
            <w:pPr>
              <w:ind w:firstLineChars="0" w:firstLine="0"/>
            </w:pPr>
            <w:r w:rsidRPr="00280558">
              <w:t>C</w:t>
            </w:r>
          </w:p>
        </w:tc>
        <w:tc>
          <w:tcPr>
            <w:tcW w:w="1410" w:type="pct"/>
          </w:tcPr>
          <w:p w14:paraId="6B828692" w14:textId="77777777" w:rsidR="00E959E9" w:rsidRPr="00280558" w:rsidRDefault="00E959E9" w:rsidP="00E959E9">
            <w:pPr>
              <w:ind w:firstLineChars="0" w:firstLine="0"/>
            </w:pPr>
            <w:r w:rsidRPr="00280558">
              <w:t>2.365560</w:t>
            </w:r>
          </w:p>
        </w:tc>
        <w:tc>
          <w:tcPr>
            <w:tcW w:w="1410" w:type="pct"/>
          </w:tcPr>
          <w:p w14:paraId="09717219" w14:textId="77777777" w:rsidR="00E959E9" w:rsidRPr="00280558" w:rsidRDefault="00E959E9" w:rsidP="00E959E9">
            <w:pPr>
              <w:ind w:firstLineChars="0" w:firstLine="0"/>
            </w:pPr>
            <w:r w:rsidRPr="00280558">
              <w:t>0.347178</w:t>
            </w:r>
          </w:p>
        </w:tc>
        <w:tc>
          <w:tcPr>
            <w:tcW w:w="1410" w:type="pct"/>
          </w:tcPr>
          <w:p w14:paraId="6032E1A7" w14:textId="77777777" w:rsidR="00E959E9" w:rsidRPr="00280558" w:rsidRDefault="00E959E9" w:rsidP="00E959E9">
            <w:pPr>
              <w:ind w:firstLineChars="0" w:firstLine="0"/>
            </w:pPr>
            <w:r w:rsidRPr="00280558">
              <w:t>-1.595137</w:t>
            </w:r>
          </w:p>
        </w:tc>
      </w:tr>
      <w:tr w:rsidR="00E959E9" w:rsidRPr="00280558" w14:paraId="1FCCCCB7" w14:textId="77777777" w:rsidTr="00E959E9">
        <w:tc>
          <w:tcPr>
            <w:tcW w:w="770" w:type="pct"/>
          </w:tcPr>
          <w:p w14:paraId="0EFE6CB8" w14:textId="77777777" w:rsidR="00E959E9" w:rsidRPr="00280558" w:rsidRDefault="00E959E9" w:rsidP="00E959E9">
            <w:pPr>
              <w:ind w:firstLineChars="0" w:firstLine="0"/>
            </w:pPr>
            <w:r w:rsidRPr="00280558">
              <w:t>C</w:t>
            </w:r>
          </w:p>
        </w:tc>
        <w:tc>
          <w:tcPr>
            <w:tcW w:w="1410" w:type="pct"/>
          </w:tcPr>
          <w:p w14:paraId="519D902E" w14:textId="77777777" w:rsidR="00E959E9" w:rsidRPr="00280558" w:rsidRDefault="00E959E9" w:rsidP="00E959E9">
            <w:pPr>
              <w:ind w:firstLineChars="0" w:firstLine="0"/>
            </w:pPr>
            <w:r w:rsidRPr="00280558">
              <w:t>3.464889</w:t>
            </w:r>
          </w:p>
        </w:tc>
        <w:tc>
          <w:tcPr>
            <w:tcW w:w="1410" w:type="pct"/>
          </w:tcPr>
          <w:p w14:paraId="24B11D8A" w14:textId="77777777" w:rsidR="00E959E9" w:rsidRPr="00280558" w:rsidRDefault="00E959E9" w:rsidP="00E959E9">
            <w:pPr>
              <w:ind w:firstLineChars="0" w:firstLine="0"/>
            </w:pPr>
            <w:r w:rsidRPr="00280558">
              <w:t>0.661977</w:t>
            </w:r>
          </w:p>
        </w:tc>
        <w:tc>
          <w:tcPr>
            <w:tcW w:w="1410" w:type="pct"/>
          </w:tcPr>
          <w:p w14:paraId="39C6EF08" w14:textId="77777777" w:rsidR="00E959E9" w:rsidRPr="00280558" w:rsidRDefault="00E959E9" w:rsidP="00E959E9">
            <w:pPr>
              <w:ind w:firstLineChars="0" w:firstLine="0"/>
            </w:pPr>
            <w:r w:rsidRPr="00280558">
              <w:t>-0.798475</w:t>
            </w:r>
          </w:p>
        </w:tc>
      </w:tr>
      <w:tr w:rsidR="00E959E9" w:rsidRPr="00280558" w14:paraId="7FB2FA97" w14:textId="77777777" w:rsidTr="00E959E9">
        <w:tc>
          <w:tcPr>
            <w:tcW w:w="770" w:type="pct"/>
          </w:tcPr>
          <w:p w14:paraId="0ED654E9" w14:textId="77777777" w:rsidR="00E959E9" w:rsidRPr="00280558" w:rsidRDefault="00E959E9" w:rsidP="00E959E9">
            <w:pPr>
              <w:ind w:firstLineChars="0" w:firstLine="0"/>
            </w:pPr>
            <w:r w:rsidRPr="00280558">
              <w:t>C</w:t>
            </w:r>
          </w:p>
        </w:tc>
        <w:tc>
          <w:tcPr>
            <w:tcW w:w="1410" w:type="pct"/>
          </w:tcPr>
          <w:p w14:paraId="4F842C9C" w14:textId="77777777" w:rsidR="00E959E9" w:rsidRPr="00280558" w:rsidRDefault="00E959E9" w:rsidP="00E959E9">
            <w:pPr>
              <w:ind w:firstLineChars="0" w:firstLine="0"/>
            </w:pPr>
            <w:r w:rsidRPr="00280558">
              <w:t>4.676742</w:t>
            </w:r>
          </w:p>
        </w:tc>
        <w:tc>
          <w:tcPr>
            <w:tcW w:w="1410" w:type="pct"/>
          </w:tcPr>
          <w:p w14:paraId="1CB03ED5" w14:textId="77777777" w:rsidR="00E959E9" w:rsidRPr="00280558" w:rsidRDefault="00E959E9" w:rsidP="00E959E9">
            <w:pPr>
              <w:ind w:firstLineChars="0" w:firstLine="0"/>
            </w:pPr>
            <w:r w:rsidRPr="00280558">
              <w:t>0.022118</w:t>
            </w:r>
          </w:p>
        </w:tc>
        <w:tc>
          <w:tcPr>
            <w:tcW w:w="1410" w:type="pct"/>
          </w:tcPr>
          <w:p w14:paraId="306722E8" w14:textId="77777777" w:rsidR="00E959E9" w:rsidRPr="00280558" w:rsidRDefault="00E959E9" w:rsidP="00E959E9">
            <w:pPr>
              <w:ind w:firstLineChars="0" w:firstLine="0"/>
            </w:pPr>
            <w:r w:rsidRPr="00280558">
              <w:t>-1.044266</w:t>
            </w:r>
          </w:p>
        </w:tc>
      </w:tr>
      <w:tr w:rsidR="00E959E9" w:rsidRPr="00280558" w14:paraId="60CF5DD1" w14:textId="77777777" w:rsidTr="00E959E9">
        <w:tc>
          <w:tcPr>
            <w:tcW w:w="770" w:type="pct"/>
          </w:tcPr>
          <w:p w14:paraId="10446AAB" w14:textId="77777777" w:rsidR="00E959E9" w:rsidRPr="00280558" w:rsidRDefault="00E959E9" w:rsidP="00E959E9">
            <w:pPr>
              <w:ind w:firstLineChars="0" w:firstLine="0"/>
            </w:pPr>
            <w:r w:rsidRPr="00280558">
              <w:t>C</w:t>
            </w:r>
          </w:p>
        </w:tc>
        <w:tc>
          <w:tcPr>
            <w:tcW w:w="1410" w:type="pct"/>
          </w:tcPr>
          <w:p w14:paraId="2BBCE6AF" w14:textId="77777777" w:rsidR="00E959E9" w:rsidRPr="00280558" w:rsidRDefault="00E959E9" w:rsidP="00E959E9">
            <w:pPr>
              <w:ind w:firstLineChars="0" w:firstLine="0"/>
            </w:pPr>
            <w:r w:rsidRPr="00280558">
              <w:t>4.781245</w:t>
            </w:r>
          </w:p>
        </w:tc>
        <w:tc>
          <w:tcPr>
            <w:tcW w:w="1410" w:type="pct"/>
          </w:tcPr>
          <w:p w14:paraId="08EA82C5" w14:textId="77777777" w:rsidR="00E959E9" w:rsidRPr="00280558" w:rsidRDefault="00E959E9" w:rsidP="00E959E9">
            <w:pPr>
              <w:ind w:firstLineChars="0" w:firstLine="0"/>
            </w:pPr>
            <w:r w:rsidRPr="00280558">
              <w:t>-0.908934</w:t>
            </w:r>
          </w:p>
        </w:tc>
        <w:tc>
          <w:tcPr>
            <w:tcW w:w="1410" w:type="pct"/>
          </w:tcPr>
          <w:p w14:paraId="27A78613" w14:textId="77777777" w:rsidR="00E959E9" w:rsidRPr="00280558" w:rsidRDefault="00E959E9" w:rsidP="00E959E9">
            <w:pPr>
              <w:ind w:firstLineChars="0" w:firstLine="0"/>
            </w:pPr>
            <w:r w:rsidRPr="00280558">
              <w:t>-2.075488</w:t>
            </w:r>
          </w:p>
        </w:tc>
      </w:tr>
      <w:tr w:rsidR="00E959E9" w:rsidRPr="00280558" w14:paraId="3FF3DB8D" w14:textId="77777777" w:rsidTr="00E959E9">
        <w:tc>
          <w:tcPr>
            <w:tcW w:w="770" w:type="pct"/>
          </w:tcPr>
          <w:p w14:paraId="0E4F0FBE" w14:textId="77777777" w:rsidR="00E959E9" w:rsidRPr="00280558" w:rsidRDefault="00E959E9" w:rsidP="00E959E9">
            <w:pPr>
              <w:ind w:firstLineChars="0" w:firstLine="0"/>
            </w:pPr>
            <w:r w:rsidRPr="00280558">
              <w:t>C</w:t>
            </w:r>
          </w:p>
        </w:tc>
        <w:tc>
          <w:tcPr>
            <w:tcW w:w="1410" w:type="pct"/>
          </w:tcPr>
          <w:p w14:paraId="0A1BA652" w14:textId="77777777" w:rsidR="00E959E9" w:rsidRPr="00280558" w:rsidRDefault="00E959E9" w:rsidP="00E959E9">
            <w:pPr>
              <w:ind w:firstLineChars="0" w:firstLine="0"/>
            </w:pPr>
            <w:r w:rsidRPr="00280558">
              <w:t>3.669364</w:t>
            </w:r>
          </w:p>
        </w:tc>
        <w:tc>
          <w:tcPr>
            <w:tcW w:w="1410" w:type="pct"/>
          </w:tcPr>
          <w:p w14:paraId="61C85767" w14:textId="77777777" w:rsidR="00E959E9" w:rsidRPr="00280558" w:rsidRDefault="00E959E9" w:rsidP="00E959E9">
            <w:pPr>
              <w:ind w:firstLineChars="0" w:firstLine="0"/>
            </w:pPr>
            <w:r w:rsidRPr="00280558">
              <w:t>-1.214386</w:t>
            </w:r>
          </w:p>
        </w:tc>
        <w:tc>
          <w:tcPr>
            <w:tcW w:w="1410" w:type="pct"/>
          </w:tcPr>
          <w:p w14:paraId="5DCDEC6C" w14:textId="77777777" w:rsidR="00E959E9" w:rsidRPr="00280558" w:rsidRDefault="00E959E9" w:rsidP="00E959E9">
            <w:pPr>
              <w:ind w:firstLineChars="0" w:firstLine="0"/>
            </w:pPr>
            <w:r w:rsidRPr="00280558">
              <w:t>-2.861414</w:t>
            </w:r>
          </w:p>
        </w:tc>
      </w:tr>
      <w:tr w:rsidR="00E959E9" w:rsidRPr="00280558" w14:paraId="3483C387" w14:textId="77777777" w:rsidTr="00E959E9">
        <w:tc>
          <w:tcPr>
            <w:tcW w:w="770" w:type="pct"/>
          </w:tcPr>
          <w:p w14:paraId="093A94C8" w14:textId="77777777" w:rsidR="00E959E9" w:rsidRPr="00280558" w:rsidRDefault="00E959E9" w:rsidP="00E959E9">
            <w:pPr>
              <w:ind w:firstLineChars="0" w:firstLine="0"/>
            </w:pPr>
            <w:r w:rsidRPr="00280558">
              <w:t>H</w:t>
            </w:r>
          </w:p>
        </w:tc>
        <w:tc>
          <w:tcPr>
            <w:tcW w:w="1410" w:type="pct"/>
          </w:tcPr>
          <w:p w14:paraId="276A66FE" w14:textId="77777777" w:rsidR="00E959E9" w:rsidRPr="00280558" w:rsidRDefault="00E959E9" w:rsidP="00E959E9">
            <w:pPr>
              <w:ind w:firstLineChars="0" w:firstLine="0"/>
            </w:pPr>
            <w:r w:rsidRPr="00280558">
              <w:t>3.350206</w:t>
            </w:r>
          </w:p>
        </w:tc>
        <w:tc>
          <w:tcPr>
            <w:tcW w:w="1410" w:type="pct"/>
          </w:tcPr>
          <w:p w14:paraId="37FDE9CD" w14:textId="77777777" w:rsidR="00E959E9" w:rsidRPr="00280558" w:rsidRDefault="00E959E9" w:rsidP="00E959E9">
            <w:pPr>
              <w:ind w:firstLineChars="0" w:firstLine="0"/>
            </w:pPr>
            <w:r w:rsidRPr="00280558">
              <w:t>1.371081</w:t>
            </w:r>
          </w:p>
        </w:tc>
        <w:tc>
          <w:tcPr>
            <w:tcW w:w="1410" w:type="pct"/>
          </w:tcPr>
          <w:p w14:paraId="22FF3AE9" w14:textId="77777777" w:rsidR="00E959E9" w:rsidRPr="00280558" w:rsidRDefault="00E959E9" w:rsidP="00E959E9">
            <w:pPr>
              <w:ind w:firstLineChars="0" w:firstLine="0"/>
            </w:pPr>
            <w:r w:rsidRPr="00280558">
              <w:t>0.016659</w:t>
            </w:r>
          </w:p>
        </w:tc>
      </w:tr>
      <w:tr w:rsidR="00E959E9" w:rsidRPr="00280558" w14:paraId="0424767A" w14:textId="77777777" w:rsidTr="00E959E9">
        <w:tc>
          <w:tcPr>
            <w:tcW w:w="770" w:type="pct"/>
          </w:tcPr>
          <w:p w14:paraId="3DF0E570" w14:textId="77777777" w:rsidR="00E959E9" w:rsidRPr="00280558" w:rsidRDefault="00E959E9" w:rsidP="00E959E9">
            <w:pPr>
              <w:ind w:firstLineChars="0" w:firstLine="0"/>
            </w:pPr>
            <w:r w:rsidRPr="00280558">
              <w:t>H</w:t>
            </w:r>
          </w:p>
        </w:tc>
        <w:tc>
          <w:tcPr>
            <w:tcW w:w="1410" w:type="pct"/>
          </w:tcPr>
          <w:p w14:paraId="5D9ED9E5" w14:textId="77777777" w:rsidR="00E959E9" w:rsidRPr="00280558" w:rsidRDefault="00E959E9" w:rsidP="00E959E9">
            <w:pPr>
              <w:ind w:firstLineChars="0" w:firstLine="0"/>
            </w:pPr>
            <w:r w:rsidRPr="00280558">
              <w:t>5.533958</w:t>
            </w:r>
          </w:p>
        </w:tc>
        <w:tc>
          <w:tcPr>
            <w:tcW w:w="1410" w:type="pct"/>
          </w:tcPr>
          <w:p w14:paraId="321A08B9" w14:textId="77777777" w:rsidR="00E959E9" w:rsidRPr="00280558" w:rsidRDefault="00E959E9" w:rsidP="00E959E9">
            <w:pPr>
              <w:ind w:firstLineChars="0" w:firstLine="0"/>
            </w:pPr>
            <w:r w:rsidRPr="00280558">
              <w:t>0.247729</w:t>
            </w:r>
          </w:p>
        </w:tc>
        <w:tc>
          <w:tcPr>
            <w:tcW w:w="1410" w:type="pct"/>
          </w:tcPr>
          <w:p w14:paraId="2BCD7594" w14:textId="77777777" w:rsidR="00E959E9" w:rsidRPr="00280558" w:rsidRDefault="00E959E9" w:rsidP="00E959E9">
            <w:pPr>
              <w:ind w:firstLineChars="0" w:firstLine="0"/>
            </w:pPr>
            <w:r w:rsidRPr="00280558">
              <w:t>-0.418987</w:t>
            </w:r>
          </w:p>
        </w:tc>
      </w:tr>
      <w:tr w:rsidR="00E959E9" w:rsidRPr="00280558" w14:paraId="4B2F0124" w14:textId="77777777" w:rsidTr="00E959E9">
        <w:tc>
          <w:tcPr>
            <w:tcW w:w="770" w:type="pct"/>
          </w:tcPr>
          <w:p w14:paraId="05E1D348" w14:textId="77777777" w:rsidR="00E959E9" w:rsidRPr="00280558" w:rsidRDefault="00E959E9" w:rsidP="00E959E9">
            <w:pPr>
              <w:ind w:firstLineChars="0" w:firstLine="0"/>
            </w:pPr>
            <w:r w:rsidRPr="00280558">
              <w:t>H</w:t>
            </w:r>
          </w:p>
        </w:tc>
        <w:tc>
          <w:tcPr>
            <w:tcW w:w="1410" w:type="pct"/>
          </w:tcPr>
          <w:p w14:paraId="43732408" w14:textId="77777777" w:rsidR="00E959E9" w:rsidRPr="00280558" w:rsidRDefault="00E959E9" w:rsidP="00E959E9">
            <w:pPr>
              <w:ind w:firstLineChars="0" w:firstLine="0"/>
            </w:pPr>
            <w:r w:rsidRPr="00280558">
              <w:t>5.727263</w:t>
            </w:r>
          </w:p>
        </w:tc>
        <w:tc>
          <w:tcPr>
            <w:tcW w:w="1410" w:type="pct"/>
          </w:tcPr>
          <w:p w14:paraId="333A2D8F" w14:textId="77777777" w:rsidR="00E959E9" w:rsidRPr="00280558" w:rsidRDefault="00E959E9" w:rsidP="00E959E9">
            <w:pPr>
              <w:ind w:firstLineChars="0" w:firstLine="0"/>
            </w:pPr>
            <w:r w:rsidRPr="00280558">
              <w:t>-1.406292</w:t>
            </w:r>
          </w:p>
        </w:tc>
        <w:tc>
          <w:tcPr>
            <w:tcW w:w="1410" w:type="pct"/>
          </w:tcPr>
          <w:p w14:paraId="59F29AF1" w14:textId="77777777" w:rsidR="00E959E9" w:rsidRPr="00280558" w:rsidRDefault="00E959E9" w:rsidP="00E959E9">
            <w:pPr>
              <w:ind w:firstLineChars="0" w:firstLine="0"/>
            </w:pPr>
            <w:r w:rsidRPr="00280558">
              <w:t>-2.261081</w:t>
            </w:r>
          </w:p>
        </w:tc>
      </w:tr>
      <w:tr w:rsidR="00E959E9" w:rsidRPr="00280558" w14:paraId="17C84FED" w14:textId="77777777" w:rsidTr="00E959E9">
        <w:tc>
          <w:tcPr>
            <w:tcW w:w="770" w:type="pct"/>
          </w:tcPr>
          <w:p w14:paraId="654BAA00" w14:textId="77777777" w:rsidR="00E959E9" w:rsidRPr="00280558" w:rsidRDefault="00E959E9" w:rsidP="00E959E9">
            <w:pPr>
              <w:ind w:firstLineChars="0" w:firstLine="0"/>
            </w:pPr>
            <w:r w:rsidRPr="00280558">
              <w:t>H</w:t>
            </w:r>
          </w:p>
        </w:tc>
        <w:tc>
          <w:tcPr>
            <w:tcW w:w="1410" w:type="pct"/>
          </w:tcPr>
          <w:p w14:paraId="22C5BFBB" w14:textId="77777777" w:rsidR="00E959E9" w:rsidRPr="00280558" w:rsidRDefault="00E959E9" w:rsidP="00E959E9">
            <w:pPr>
              <w:ind w:firstLineChars="0" w:firstLine="0"/>
            </w:pPr>
            <w:r w:rsidRPr="00280558">
              <w:t>3.746997</w:t>
            </w:r>
          </w:p>
        </w:tc>
        <w:tc>
          <w:tcPr>
            <w:tcW w:w="1410" w:type="pct"/>
          </w:tcPr>
          <w:p w14:paraId="17593AD5" w14:textId="77777777" w:rsidR="00E959E9" w:rsidRPr="00280558" w:rsidRDefault="00E959E9" w:rsidP="00E959E9">
            <w:pPr>
              <w:ind w:firstLineChars="0" w:firstLine="0"/>
            </w:pPr>
            <w:r w:rsidRPr="00280558">
              <w:t>-1.950220</w:t>
            </w:r>
          </w:p>
        </w:tc>
        <w:tc>
          <w:tcPr>
            <w:tcW w:w="1410" w:type="pct"/>
          </w:tcPr>
          <w:p w14:paraId="5532C54F" w14:textId="77777777" w:rsidR="00E959E9" w:rsidRPr="00280558" w:rsidRDefault="00E959E9" w:rsidP="00E959E9">
            <w:pPr>
              <w:ind w:firstLineChars="0" w:firstLine="0"/>
            </w:pPr>
            <w:r w:rsidRPr="00280558">
              <w:t>-3.654429</w:t>
            </w:r>
          </w:p>
        </w:tc>
      </w:tr>
      <w:tr w:rsidR="00E959E9" w:rsidRPr="00280558" w14:paraId="42A691B1" w14:textId="77777777" w:rsidTr="00E959E9">
        <w:tc>
          <w:tcPr>
            <w:tcW w:w="770" w:type="pct"/>
          </w:tcPr>
          <w:p w14:paraId="7AAF03F9" w14:textId="77777777" w:rsidR="00E959E9" w:rsidRPr="00280558" w:rsidRDefault="00E959E9" w:rsidP="00E959E9">
            <w:pPr>
              <w:ind w:firstLineChars="0" w:firstLine="0"/>
            </w:pPr>
            <w:r w:rsidRPr="00280558">
              <w:lastRenderedPageBreak/>
              <w:t>N</w:t>
            </w:r>
          </w:p>
        </w:tc>
        <w:tc>
          <w:tcPr>
            <w:tcW w:w="1410" w:type="pct"/>
          </w:tcPr>
          <w:p w14:paraId="27384F3C" w14:textId="77777777" w:rsidR="00E959E9" w:rsidRPr="00280558" w:rsidRDefault="00E959E9" w:rsidP="00E959E9">
            <w:pPr>
              <w:ind w:firstLineChars="0" w:firstLine="0"/>
            </w:pPr>
            <w:r w:rsidRPr="00280558">
              <w:t>1.109737</w:t>
            </w:r>
          </w:p>
        </w:tc>
        <w:tc>
          <w:tcPr>
            <w:tcW w:w="1410" w:type="pct"/>
          </w:tcPr>
          <w:p w14:paraId="36447A4D" w14:textId="77777777" w:rsidR="00E959E9" w:rsidRPr="00280558" w:rsidRDefault="00E959E9" w:rsidP="00E959E9">
            <w:pPr>
              <w:ind w:firstLineChars="0" w:firstLine="0"/>
            </w:pPr>
            <w:r w:rsidRPr="00280558">
              <w:t>0.940863</w:t>
            </w:r>
          </w:p>
        </w:tc>
        <w:tc>
          <w:tcPr>
            <w:tcW w:w="1410" w:type="pct"/>
          </w:tcPr>
          <w:p w14:paraId="7C14BD14" w14:textId="77777777" w:rsidR="00E959E9" w:rsidRPr="00280558" w:rsidRDefault="00E959E9" w:rsidP="00E959E9">
            <w:pPr>
              <w:ind w:firstLineChars="0" w:firstLine="0"/>
            </w:pPr>
            <w:r w:rsidRPr="00280558">
              <w:t>-1.281053</w:t>
            </w:r>
          </w:p>
        </w:tc>
      </w:tr>
      <w:tr w:rsidR="00E959E9" w:rsidRPr="00280558" w14:paraId="7C1F6FE8" w14:textId="77777777" w:rsidTr="00E959E9">
        <w:tc>
          <w:tcPr>
            <w:tcW w:w="770" w:type="pct"/>
          </w:tcPr>
          <w:p w14:paraId="0B2FFCA9" w14:textId="77777777" w:rsidR="00E959E9" w:rsidRPr="00280558" w:rsidRDefault="00E959E9" w:rsidP="00E959E9">
            <w:pPr>
              <w:ind w:firstLineChars="0" w:firstLine="0"/>
            </w:pPr>
            <w:r w:rsidRPr="00280558">
              <w:t>H</w:t>
            </w:r>
          </w:p>
        </w:tc>
        <w:tc>
          <w:tcPr>
            <w:tcW w:w="1410" w:type="pct"/>
          </w:tcPr>
          <w:p w14:paraId="4AFC8C34" w14:textId="77777777" w:rsidR="00E959E9" w:rsidRPr="00280558" w:rsidRDefault="00E959E9" w:rsidP="00E959E9">
            <w:pPr>
              <w:ind w:firstLineChars="0" w:firstLine="0"/>
            </w:pPr>
            <w:r w:rsidRPr="00280558">
              <w:t>1.604221</w:t>
            </w:r>
          </w:p>
        </w:tc>
        <w:tc>
          <w:tcPr>
            <w:tcW w:w="1410" w:type="pct"/>
          </w:tcPr>
          <w:p w14:paraId="559B7231" w14:textId="77777777" w:rsidR="00E959E9" w:rsidRPr="00280558" w:rsidRDefault="00E959E9" w:rsidP="00E959E9">
            <w:pPr>
              <w:ind w:firstLineChars="0" w:firstLine="0"/>
            </w:pPr>
            <w:r w:rsidRPr="00280558">
              <w:t>2.775937</w:t>
            </w:r>
          </w:p>
        </w:tc>
        <w:tc>
          <w:tcPr>
            <w:tcW w:w="1410" w:type="pct"/>
          </w:tcPr>
          <w:p w14:paraId="4778B0B2" w14:textId="77777777" w:rsidR="00E959E9" w:rsidRPr="00280558" w:rsidRDefault="00E959E9" w:rsidP="00E959E9">
            <w:pPr>
              <w:ind w:firstLineChars="0" w:firstLine="0"/>
            </w:pPr>
            <w:r w:rsidRPr="00280558">
              <w:t>-2.080079</w:t>
            </w:r>
          </w:p>
        </w:tc>
      </w:tr>
      <w:tr w:rsidR="00E959E9" w:rsidRPr="00280558" w14:paraId="51A30725" w14:textId="77777777" w:rsidTr="00E959E9">
        <w:tc>
          <w:tcPr>
            <w:tcW w:w="770" w:type="pct"/>
          </w:tcPr>
          <w:p w14:paraId="5D150FEA" w14:textId="77777777" w:rsidR="00E959E9" w:rsidRPr="00280558" w:rsidRDefault="00E959E9" w:rsidP="00E959E9">
            <w:pPr>
              <w:ind w:firstLineChars="0" w:firstLine="0"/>
            </w:pPr>
            <w:r w:rsidRPr="00280558">
              <w:t>C</w:t>
            </w:r>
          </w:p>
        </w:tc>
        <w:tc>
          <w:tcPr>
            <w:tcW w:w="1410" w:type="pct"/>
          </w:tcPr>
          <w:p w14:paraId="0C106EEF" w14:textId="77777777" w:rsidR="00E959E9" w:rsidRPr="00280558" w:rsidRDefault="00E959E9" w:rsidP="00E959E9">
            <w:pPr>
              <w:ind w:firstLineChars="0" w:firstLine="0"/>
            </w:pPr>
            <w:r w:rsidRPr="00280558">
              <w:t>-3.183755</w:t>
            </w:r>
          </w:p>
        </w:tc>
        <w:tc>
          <w:tcPr>
            <w:tcW w:w="1410" w:type="pct"/>
          </w:tcPr>
          <w:p w14:paraId="6D7C8204" w14:textId="77777777" w:rsidR="00E959E9" w:rsidRPr="00280558" w:rsidRDefault="00E959E9" w:rsidP="00E959E9">
            <w:pPr>
              <w:ind w:firstLineChars="0" w:firstLine="0"/>
            </w:pPr>
            <w:r w:rsidRPr="00280558">
              <w:t>-0.648060</w:t>
            </w:r>
          </w:p>
        </w:tc>
        <w:tc>
          <w:tcPr>
            <w:tcW w:w="1410" w:type="pct"/>
          </w:tcPr>
          <w:p w14:paraId="5C94C053" w14:textId="77777777" w:rsidR="00E959E9" w:rsidRPr="00280558" w:rsidRDefault="00E959E9" w:rsidP="00E959E9">
            <w:pPr>
              <w:ind w:firstLineChars="0" w:firstLine="0"/>
            </w:pPr>
            <w:r w:rsidRPr="00280558">
              <w:t>-0.186475</w:t>
            </w:r>
          </w:p>
        </w:tc>
      </w:tr>
      <w:tr w:rsidR="00E959E9" w:rsidRPr="00280558" w14:paraId="245F38C0" w14:textId="77777777" w:rsidTr="00E959E9">
        <w:tc>
          <w:tcPr>
            <w:tcW w:w="770" w:type="pct"/>
          </w:tcPr>
          <w:p w14:paraId="7655EBDB" w14:textId="77777777" w:rsidR="00E959E9" w:rsidRPr="00280558" w:rsidRDefault="00E959E9" w:rsidP="00E959E9">
            <w:pPr>
              <w:ind w:firstLineChars="0" w:firstLine="0"/>
            </w:pPr>
            <w:r w:rsidRPr="00280558">
              <w:t>O</w:t>
            </w:r>
          </w:p>
        </w:tc>
        <w:tc>
          <w:tcPr>
            <w:tcW w:w="1410" w:type="pct"/>
          </w:tcPr>
          <w:p w14:paraId="59463375" w14:textId="77777777" w:rsidR="00E959E9" w:rsidRPr="00280558" w:rsidRDefault="00E959E9" w:rsidP="00E959E9">
            <w:pPr>
              <w:ind w:firstLineChars="0" w:firstLine="0"/>
            </w:pPr>
            <w:r w:rsidRPr="00280558">
              <w:t>-2.123774</w:t>
            </w:r>
          </w:p>
        </w:tc>
        <w:tc>
          <w:tcPr>
            <w:tcW w:w="1410" w:type="pct"/>
          </w:tcPr>
          <w:p w14:paraId="7530F5EE" w14:textId="77777777" w:rsidR="00E959E9" w:rsidRPr="00280558" w:rsidRDefault="00E959E9" w:rsidP="00E959E9">
            <w:pPr>
              <w:ind w:firstLineChars="0" w:firstLine="0"/>
            </w:pPr>
            <w:r w:rsidRPr="00280558">
              <w:t>-0.828539</w:t>
            </w:r>
          </w:p>
        </w:tc>
        <w:tc>
          <w:tcPr>
            <w:tcW w:w="1410" w:type="pct"/>
          </w:tcPr>
          <w:p w14:paraId="725790E9" w14:textId="77777777" w:rsidR="00E959E9" w:rsidRPr="00280558" w:rsidRDefault="00E959E9" w:rsidP="00E959E9">
            <w:pPr>
              <w:ind w:firstLineChars="0" w:firstLine="0"/>
            </w:pPr>
            <w:r w:rsidRPr="00280558">
              <w:t>0.528494</w:t>
            </w:r>
          </w:p>
        </w:tc>
      </w:tr>
      <w:tr w:rsidR="00E959E9" w:rsidRPr="00280558" w14:paraId="093925AC" w14:textId="77777777" w:rsidTr="00E959E9">
        <w:tc>
          <w:tcPr>
            <w:tcW w:w="770" w:type="pct"/>
          </w:tcPr>
          <w:p w14:paraId="7410EC32" w14:textId="77777777" w:rsidR="00E959E9" w:rsidRPr="00280558" w:rsidRDefault="00E959E9" w:rsidP="00E959E9">
            <w:pPr>
              <w:ind w:firstLineChars="0" w:firstLine="0"/>
            </w:pPr>
            <w:r w:rsidRPr="00280558">
              <w:t>O</w:t>
            </w:r>
          </w:p>
        </w:tc>
        <w:tc>
          <w:tcPr>
            <w:tcW w:w="1410" w:type="pct"/>
          </w:tcPr>
          <w:p w14:paraId="4842412F" w14:textId="77777777" w:rsidR="00E959E9" w:rsidRPr="00280558" w:rsidRDefault="00E959E9" w:rsidP="00E959E9">
            <w:pPr>
              <w:ind w:firstLineChars="0" w:firstLine="0"/>
            </w:pPr>
            <w:r w:rsidRPr="00280558">
              <w:t>-3.285588</w:t>
            </w:r>
          </w:p>
        </w:tc>
        <w:tc>
          <w:tcPr>
            <w:tcW w:w="1410" w:type="pct"/>
          </w:tcPr>
          <w:p w14:paraId="30CB8E34" w14:textId="77777777" w:rsidR="00E959E9" w:rsidRPr="00280558" w:rsidRDefault="00E959E9" w:rsidP="00E959E9">
            <w:pPr>
              <w:ind w:firstLineChars="0" w:firstLine="0"/>
            </w:pPr>
            <w:r w:rsidRPr="00280558">
              <w:t>-0.119717</w:t>
            </w:r>
          </w:p>
        </w:tc>
        <w:tc>
          <w:tcPr>
            <w:tcW w:w="1410" w:type="pct"/>
          </w:tcPr>
          <w:p w14:paraId="0C1B2A79" w14:textId="77777777" w:rsidR="00E959E9" w:rsidRPr="00280558" w:rsidRDefault="00E959E9" w:rsidP="00E959E9">
            <w:pPr>
              <w:ind w:firstLineChars="0" w:firstLine="0"/>
            </w:pPr>
            <w:r w:rsidRPr="00280558">
              <w:t>-1.274551</w:t>
            </w:r>
          </w:p>
        </w:tc>
      </w:tr>
      <w:tr w:rsidR="00E959E9" w:rsidRPr="00280558" w14:paraId="1B0A3CE2" w14:textId="77777777" w:rsidTr="00E959E9">
        <w:tc>
          <w:tcPr>
            <w:tcW w:w="770" w:type="pct"/>
          </w:tcPr>
          <w:p w14:paraId="7066F66C" w14:textId="77777777" w:rsidR="00E959E9" w:rsidRPr="00280558" w:rsidRDefault="00E959E9" w:rsidP="00E959E9">
            <w:pPr>
              <w:ind w:firstLineChars="0" w:firstLine="0"/>
            </w:pPr>
            <w:r w:rsidRPr="00280558">
              <w:t>C</w:t>
            </w:r>
          </w:p>
        </w:tc>
        <w:tc>
          <w:tcPr>
            <w:tcW w:w="1410" w:type="pct"/>
          </w:tcPr>
          <w:p w14:paraId="39087D41" w14:textId="77777777" w:rsidR="00E959E9" w:rsidRPr="00280558" w:rsidRDefault="00E959E9" w:rsidP="00E959E9">
            <w:pPr>
              <w:ind w:firstLineChars="0" w:firstLine="0"/>
            </w:pPr>
            <w:r w:rsidRPr="00280558">
              <w:t>-4.430511</w:t>
            </w:r>
          </w:p>
        </w:tc>
        <w:tc>
          <w:tcPr>
            <w:tcW w:w="1410" w:type="pct"/>
          </w:tcPr>
          <w:p w14:paraId="15B9EF5F" w14:textId="77777777" w:rsidR="00E959E9" w:rsidRPr="00280558" w:rsidRDefault="00E959E9" w:rsidP="00E959E9">
            <w:pPr>
              <w:ind w:firstLineChars="0" w:firstLine="0"/>
            </w:pPr>
            <w:r w:rsidRPr="00280558">
              <w:t>-1.178329</w:t>
            </w:r>
          </w:p>
        </w:tc>
        <w:tc>
          <w:tcPr>
            <w:tcW w:w="1410" w:type="pct"/>
          </w:tcPr>
          <w:p w14:paraId="1920D14D" w14:textId="77777777" w:rsidR="00E959E9" w:rsidRPr="00280558" w:rsidRDefault="00E959E9" w:rsidP="00E959E9">
            <w:pPr>
              <w:ind w:firstLineChars="0" w:firstLine="0"/>
            </w:pPr>
            <w:r w:rsidRPr="00280558">
              <w:t>0.547483</w:t>
            </w:r>
          </w:p>
        </w:tc>
      </w:tr>
      <w:tr w:rsidR="00E959E9" w:rsidRPr="00280558" w14:paraId="6AA94A37" w14:textId="77777777" w:rsidTr="00E959E9">
        <w:tc>
          <w:tcPr>
            <w:tcW w:w="770" w:type="pct"/>
          </w:tcPr>
          <w:p w14:paraId="72CE6FA2" w14:textId="77777777" w:rsidR="00E959E9" w:rsidRPr="00280558" w:rsidRDefault="00E959E9" w:rsidP="00E959E9">
            <w:pPr>
              <w:ind w:firstLineChars="0" w:firstLine="0"/>
            </w:pPr>
            <w:r w:rsidRPr="00280558">
              <w:t>F</w:t>
            </w:r>
          </w:p>
        </w:tc>
        <w:tc>
          <w:tcPr>
            <w:tcW w:w="1410" w:type="pct"/>
          </w:tcPr>
          <w:p w14:paraId="749D8944" w14:textId="77777777" w:rsidR="00E959E9" w:rsidRPr="00280558" w:rsidRDefault="00E959E9" w:rsidP="00E959E9">
            <w:pPr>
              <w:ind w:firstLineChars="0" w:firstLine="0"/>
            </w:pPr>
            <w:r w:rsidRPr="00280558">
              <w:t>-4.246069</w:t>
            </w:r>
          </w:p>
        </w:tc>
        <w:tc>
          <w:tcPr>
            <w:tcW w:w="1410" w:type="pct"/>
          </w:tcPr>
          <w:p w14:paraId="5AA7F9CD" w14:textId="77777777" w:rsidR="00E959E9" w:rsidRPr="00280558" w:rsidRDefault="00E959E9" w:rsidP="00E959E9">
            <w:pPr>
              <w:ind w:firstLineChars="0" w:firstLine="0"/>
            </w:pPr>
            <w:r w:rsidRPr="00280558">
              <w:t>-2.445245</w:t>
            </w:r>
          </w:p>
        </w:tc>
        <w:tc>
          <w:tcPr>
            <w:tcW w:w="1410" w:type="pct"/>
          </w:tcPr>
          <w:p w14:paraId="7927104D" w14:textId="77777777" w:rsidR="00E959E9" w:rsidRPr="00280558" w:rsidRDefault="00E959E9" w:rsidP="00E959E9">
            <w:pPr>
              <w:ind w:firstLineChars="0" w:firstLine="0"/>
            </w:pPr>
            <w:r w:rsidRPr="00280558">
              <w:t>0.943771</w:t>
            </w:r>
          </w:p>
        </w:tc>
      </w:tr>
      <w:tr w:rsidR="00E959E9" w:rsidRPr="00280558" w14:paraId="5EAC541C" w14:textId="77777777" w:rsidTr="00E959E9">
        <w:tc>
          <w:tcPr>
            <w:tcW w:w="770" w:type="pct"/>
          </w:tcPr>
          <w:p w14:paraId="7B90FDB6" w14:textId="77777777" w:rsidR="00E959E9" w:rsidRPr="00280558" w:rsidRDefault="00E959E9" w:rsidP="00E959E9">
            <w:pPr>
              <w:ind w:firstLineChars="0" w:firstLine="0"/>
            </w:pPr>
            <w:r w:rsidRPr="00280558">
              <w:t>F</w:t>
            </w:r>
          </w:p>
        </w:tc>
        <w:tc>
          <w:tcPr>
            <w:tcW w:w="1410" w:type="pct"/>
          </w:tcPr>
          <w:p w14:paraId="0462383D" w14:textId="77777777" w:rsidR="00E959E9" w:rsidRPr="00280558" w:rsidRDefault="00E959E9" w:rsidP="00E959E9">
            <w:pPr>
              <w:ind w:firstLineChars="0" w:firstLine="0"/>
            </w:pPr>
            <w:r w:rsidRPr="00280558">
              <w:t>-5.511408</w:t>
            </w:r>
          </w:p>
        </w:tc>
        <w:tc>
          <w:tcPr>
            <w:tcW w:w="1410" w:type="pct"/>
          </w:tcPr>
          <w:p w14:paraId="47143F39" w14:textId="77777777" w:rsidR="00E959E9" w:rsidRPr="00280558" w:rsidRDefault="00E959E9" w:rsidP="00E959E9">
            <w:pPr>
              <w:ind w:firstLineChars="0" w:firstLine="0"/>
            </w:pPr>
            <w:r w:rsidRPr="00280558">
              <w:t>-1.136399</w:t>
            </w:r>
          </w:p>
        </w:tc>
        <w:tc>
          <w:tcPr>
            <w:tcW w:w="1410" w:type="pct"/>
          </w:tcPr>
          <w:p w14:paraId="6ECA36FC" w14:textId="77777777" w:rsidR="00E959E9" w:rsidRPr="00280558" w:rsidRDefault="00E959E9" w:rsidP="00E959E9">
            <w:pPr>
              <w:ind w:firstLineChars="0" w:firstLine="0"/>
            </w:pPr>
            <w:r w:rsidRPr="00280558">
              <w:t>-0.222498</w:t>
            </w:r>
          </w:p>
        </w:tc>
      </w:tr>
      <w:tr w:rsidR="00E959E9" w:rsidRPr="00280558" w14:paraId="5928BA27" w14:textId="77777777" w:rsidTr="00E959E9">
        <w:tc>
          <w:tcPr>
            <w:tcW w:w="770" w:type="pct"/>
          </w:tcPr>
          <w:p w14:paraId="1423AC09" w14:textId="77777777" w:rsidR="00E959E9" w:rsidRPr="00280558" w:rsidRDefault="00E959E9" w:rsidP="00E959E9">
            <w:pPr>
              <w:ind w:firstLineChars="0" w:firstLine="0"/>
            </w:pPr>
            <w:r w:rsidRPr="00280558">
              <w:t>F</w:t>
            </w:r>
          </w:p>
        </w:tc>
        <w:tc>
          <w:tcPr>
            <w:tcW w:w="1410" w:type="pct"/>
          </w:tcPr>
          <w:p w14:paraId="378BA465" w14:textId="77777777" w:rsidR="00E959E9" w:rsidRPr="00280558" w:rsidRDefault="00E959E9" w:rsidP="00E959E9">
            <w:pPr>
              <w:ind w:firstLineChars="0" w:firstLine="0"/>
            </w:pPr>
            <w:r w:rsidRPr="00280558">
              <w:t>-4.664782</w:t>
            </w:r>
          </w:p>
        </w:tc>
        <w:tc>
          <w:tcPr>
            <w:tcW w:w="1410" w:type="pct"/>
          </w:tcPr>
          <w:p w14:paraId="032E8957" w14:textId="77777777" w:rsidR="00E959E9" w:rsidRPr="00280558" w:rsidRDefault="00E959E9" w:rsidP="00E959E9">
            <w:pPr>
              <w:ind w:firstLineChars="0" w:firstLine="0"/>
            </w:pPr>
            <w:r w:rsidRPr="00280558">
              <w:t>-0.436462</w:t>
            </w:r>
          </w:p>
        </w:tc>
        <w:tc>
          <w:tcPr>
            <w:tcW w:w="1410" w:type="pct"/>
          </w:tcPr>
          <w:p w14:paraId="2B578F7F" w14:textId="77777777" w:rsidR="00E959E9" w:rsidRPr="00280558" w:rsidRDefault="00E959E9" w:rsidP="00E959E9">
            <w:pPr>
              <w:ind w:firstLineChars="0" w:firstLine="0"/>
            </w:pPr>
            <w:r w:rsidRPr="00280558">
              <w:t>1.639674</w:t>
            </w:r>
          </w:p>
        </w:tc>
      </w:tr>
      <w:tr w:rsidR="00E959E9" w:rsidRPr="00280558" w14:paraId="545D6E3A" w14:textId="77777777" w:rsidTr="00E959E9">
        <w:tc>
          <w:tcPr>
            <w:tcW w:w="770" w:type="pct"/>
          </w:tcPr>
          <w:p w14:paraId="0A7A51CC" w14:textId="77777777" w:rsidR="00E959E9" w:rsidRPr="00280558" w:rsidRDefault="00E959E9" w:rsidP="00E959E9">
            <w:pPr>
              <w:ind w:firstLineChars="0" w:firstLine="0"/>
            </w:pPr>
            <w:r w:rsidRPr="00280558">
              <w:t>C</w:t>
            </w:r>
          </w:p>
        </w:tc>
        <w:tc>
          <w:tcPr>
            <w:tcW w:w="1410" w:type="pct"/>
          </w:tcPr>
          <w:p w14:paraId="11A0BA9B" w14:textId="77777777" w:rsidR="00E959E9" w:rsidRPr="00280558" w:rsidRDefault="00E959E9" w:rsidP="00E959E9">
            <w:pPr>
              <w:ind w:firstLineChars="0" w:firstLine="0"/>
            </w:pPr>
            <w:r w:rsidRPr="00280558">
              <w:t>2.446592</w:t>
            </w:r>
          </w:p>
        </w:tc>
        <w:tc>
          <w:tcPr>
            <w:tcW w:w="1410" w:type="pct"/>
          </w:tcPr>
          <w:p w14:paraId="5E238853" w14:textId="77777777" w:rsidR="00E959E9" w:rsidRPr="00280558" w:rsidRDefault="00E959E9" w:rsidP="00E959E9">
            <w:pPr>
              <w:ind w:firstLineChars="0" w:firstLine="0"/>
            </w:pPr>
            <w:r w:rsidRPr="00280558">
              <w:t>-0.596033</w:t>
            </w:r>
          </w:p>
        </w:tc>
        <w:tc>
          <w:tcPr>
            <w:tcW w:w="1410" w:type="pct"/>
          </w:tcPr>
          <w:p w14:paraId="1431C4F4" w14:textId="77777777" w:rsidR="00E959E9" w:rsidRPr="00280558" w:rsidRDefault="00E959E9" w:rsidP="00E959E9">
            <w:pPr>
              <w:ind w:firstLineChars="0" w:firstLine="0"/>
            </w:pPr>
            <w:r w:rsidRPr="00280558">
              <w:t>-2.619055</w:t>
            </w:r>
          </w:p>
        </w:tc>
      </w:tr>
      <w:tr w:rsidR="00E959E9" w:rsidRPr="00280558" w14:paraId="09C3B122" w14:textId="77777777" w:rsidTr="00E959E9">
        <w:tc>
          <w:tcPr>
            <w:tcW w:w="770" w:type="pct"/>
          </w:tcPr>
          <w:p w14:paraId="1F5A79A5" w14:textId="77777777" w:rsidR="00E959E9" w:rsidRPr="00280558" w:rsidRDefault="00E959E9" w:rsidP="00E959E9">
            <w:pPr>
              <w:ind w:firstLineChars="0" w:firstLine="0"/>
            </w:pPr>
            <w:r w:rsidRPr="00280558">
              <w:t>C</w:t>
            </w:r>
          </w:p>
        </w:tc>
        <w:tc>
          <w:tcPr>
            <w:tcW w:w="1410" w:type="pct"/>
          </w:tcPr>
          <w:p w14:paraId="6CF968DC" w14:textId="77777777" w:rsidR="00E959E9" w:rsidRPr="00280558" w:rsidRDefault="00E959E9" w:rsidP="00E959E9">
            <w:pPr>
              <w:ind w:firstLineChars="0" w:firstLine="0"/>
            </w:pPr>
            <w:r w:rsidRPr="00280558">
              <w:t>-0.406585</w:t>
            </w:r>
          </w:p>
        </w:tc>
        <w:tc>
          <w:tcPr>
            <w:tcW w:w="1410" w:type="pct"/>
          </w:tcPr>
          <w:p w14:paraId="3738A96C" w14:textId="77777777" w:rsidR="00E959E9" w:rsidRPr="00280558" w:rsidRDefault="00E959E9" w:rsidP="00E959E9">
            <w:pPr>
              <w:ind w:firstLineChars="0" w:firstLine="0"/>
            </w:pPr>
            <w:r w:rsidRPr="00280558">
              <w:t>2.731888</w:t>
            </w:r>
          </w:p>
        </w:tc>
        <w:tc>
          <w:tcPr>
            <w:tcW w:w="1410" w:type="pct"/>
          </w:tcPr>
          <w:p w14:paraId="13C8647C" w14:textId="77777777" w:rsidR="00E959E9" w:rsidRPr="00280558" w:rsidRDefault="00E959E9" w:rsidP="00E959E9">
            <w:pPr>
              <w:ind w:firstLineChars="0" w:firstLine="0"/>
            </w:pPr>
            <w:r w:rsidRPr="00280558">
              <w:t>-1.089904</w:t>
            </w:r>
          </w:p>
        </w:tc>
      </w:tr>
      <w:tr w:rsidR="00E959E9" w:rsidRPr="00280558" w14:paraId="3D542455" w14:textId="77777777" w:rsidTr="00E959E9">
        <w:tc>
          <w:tcPr>
            <w:tcW w:w="770" w:type="pct"/>
          </w:tcPr>
          <w:p w14:paraId="336F0ECA" w14:textId="77777777" w:rsidR="00E959E9" w:rsidRPr="00280558" w:rsidRDefault="00E959E9" w:rsidP="00E959E9">
            <w:pPr>
              <w:ind w:firstLineChars="0" w:firstLine="0"/>
            </w:pPr>
            <w:r w:rsidRPr="00280558">
              <w:t>C</w:t>
            </w:r>
          </w:p>
        </w:tc>
        <w:tc>
          <w:tcPr>
            <w:tcW w:w="1410" w:type="pct"/>
          </w:tcPr>
          <w:p w14:paraId="46972004" w14:textId="77777777" w:rsidR="00E959E9" w:rsidRPr="00280558" w:rsidRDefault="00E959E9" w:rsidP="00E959E9">
            <w:pPr>
              <w:ind w:firstLineChars="0" w:firstLine="0"/>
            </w:pPr>
            <w:r w:rsidRPr="00280558">
              <w:t>-1.005060</w:t>
            </w:r>
          </w:p>
        </w:tc>
        <w:tc>
          <w:tcPr>
            <w:tcW w:w="1410" w:type="pct"/>
          </w:tcPr>
          <w:p w14:paraId="2EB421FB" w14:textId="77777777" w:rsidR="00E959E9" w:rsidRPr="00280558" w:rsidRDefault="00E959E9" w:rsidP="00E959E9">
            <w:pPr>
              <w:ind w:firstLineChars="0" w:firstLine="0"/>
            </w:pPr>
            <w:r w:rsidRPr="00280558">
              <w:t>3.833047</w:t>
            </w:r>
          </w:p>
        </w:tc>
        <w:tc>
          <w:tcPr>
            <w:tcW w:w="1410" w:type="pct"/>
          </w:tcPr>
          <w:p w14:paraId="4F885C92" w14:textId="77777777" w:rsidR="00E959E9" w:rsidRPr="00280558" w:rsidRDefault="00E959E9" w:rsidP="00E959E9">
            <w:pPr>
              <w:ind w:firstLineChars="0" w:firstLine="0"/>
            </w:pPr>
            <w:r w:rsidRPr="00280558">
              <w:t>-1.692428</w:t>
            </w:r>
          </w:p>
        </w:tc>
      </w:tr>
      <w:tr w:rsidR="00E959E9" w:rsidRPr="00280558" w14:paraId="612A4C8F" w14:textId="77777777" w:rsidTr="00E959E9">
        <w:tc>
          <w:tcPr>
            <w:tcW w:w="770" w:type="pct"/>
          </w:tcPr>
          <w:p w14:paraId="60029BCE" w14:textId="77777777" w:rsidR="00E959E9" w:rsidRPr="00280558" w:rsidRDefault="00E959E9" w:rsidP="00E959E9">
            <w:pPr>
              <w:ind w:firstLineChars="0" w:firstLine="0"/>
            </w:pPr>
            <w:r w:rsidRPr="00280558">
              <w:t>C</w:t>
            </w:r>
          </w:p>
        </w:tc>
        <w:tc>
          <w:tcPr>
            <w:tcW w:w="1410" w:type="pct"/>
          </w:tcPr>
          <w:p w14:paraId="5F202040" w14:textId="77777777" w:rsidR="00E959E9" w:rsidRPr="00280558" w:rsidRDefault="00E959E9" w:rsidP="00E959E9">
            <w:pPr>
              <w:ind w:firstLineChars="0" w:firstLine="0"/>
            </w:pPr>
            <w:r w:rsidRPr="00280558">
              <w:t>-1.035888</w:t>
            </w:r>
          </w:p>
        </w:tc>
        <w:tc>
          <w:tcPr>
            <w:tcW w:w="1410" w:type="pct"/>
          </w:tcPr>
          <w:p w14:paraId="6E821F19" w14:textId="77777777" w:rsidR="00E959E9" w:rsidRPr="00280558" w:rsidRDefault="00E959E9" w:rsidP="00E959E9">
            <w:pPr>
              <w:ind w:firstLineChars="0" w:firstLine="0"/>
            </w:pPr>
            <w:r w:rsidRPr="00280558">
              <w:t>2.033103</w:t>
            </w:r>
          </w:p>
        </w:tc>
        <w:tc>
          <w:tcPr>
            <w:tcW w:w="1410" w:type="pct"/>
          </w:tcPr>
          <w:p w14:paraId="10EFF8D9" w14:textId="77777777" w:rsidR="00E959E9" w:rsidRPr="00280558" w:rsidRDefault="00E959E9" w:rsidP="00E959E9">
            <w:pPr>
              <w:ind w:firstLineChars="0" w:firstLine="0"/>
            </w:pPr>
            <w:r w:rsidRPr="00280558">
              <w:t>-0.031077</w:t>
            </w:r>
          </w:p>
        </w:tc>
      </w:tr>
      <w:tr w:rsidR="00E959E9" w:rsidRPr="00280558" w14:paraId="653B40D1" w14:textId="77777777" w:rsidTr="00E959E9">
        <w:tc>
          <w:tcPr>
            <w:tcW w:w="770" w:type="pct"/>
          </w:tcPr>
          <w:p w14:paraId="2EC7FED7" w14:textId="77777777" w:rsidR="00E959E9" w:rsidRPr="00280558" w:rsidRDefault="00E959E9" w:rsidP="00E959E9">
            <w:pPr>
              <w:ind w:firstLineChars="0" w:firstLine="0"/>
            </w:pPr>
            <w:r w:rsidRPr="00280558">
              <w:t>C</w:t>
            </w:r>
          </w:p>
        </w:tc>
        <w:tc>
          <w:tcPr>
            <w:tcW w:w="1410" w:type="pct"/>
          </w:tcPr>
          <w:p w14:paraId="49883F5E" w14:textId="77777777" w:rsidR="00E959E9" w:rsidRPr="00280558" w:rsidRDefault="00E959E9" w:rsidP="00E959E9">
            <w:pPr>
              <w:ind w:firstLineChars="0" w:firstLine="0"/>
            </w:pPr>
            <w:r w:rsidRPr="00280558">
              <w:t>-2.273565</w:t>
            </w:r>
          </w:p>
        </w:tc>
        <w:tc>
          <w:tcPr>
            <w:tcW w:w="1410" w:type="pct"/>
          </w:tcPr>
          <w:p w14:paraId="0AF3DB02" w14:textId="77777777" w:rsidR="00E959E9" w:rsidRPr="00280558" w:rsidRDefault="00E959E9" w:rsidP="00E959E9">
            <w:pPr>
              <w:ind w:firstLineChars="0" w:firstLine="0"/>
            </w:pPr>
            <w:r w:rsidRPr="00280558">
              <w:t>4.221801</w:t>
            </w:r>
          </w:p>
        </w:tc>
        <w:tc>
          <w:tcPr>
            <w:tcW w:w="1410" w:type="pct"/>
          </w:tcPr>
          <w:p w14:paraId="482597BE" w14:textId="77777777" w:rsidR="00E959E9" w:rsidRPr="00280558" w:rsidRDefault="00E959E9" w:rsidP="00E959E9">
            <w:pPr>
              <w:ind w:firstLineChars="0" w:firstLine="0"/>
            </w:pPr>
            <w:r w:rsidRPr="00280558">
              <w:t>-1.261398</w:t>
            </w:r>
          </w:p>
        </w:tc>
      </w:tr>
      <w:tr w:rsidR="00E959E9" w:rsidRPr="00280558" w14:paraId="6119D5EE" w14:textId="77777777" w:rsidTr="00E959E9">
        <w:tc>
          <w:tcPr>
            <w:tcW w:w="770" w:type="pct"/>
          </w:tcPr>
          <w:p w14:paraId="2D32883D" w14:textId="77777777" w:rsidR="00E959E9" w:rsidRPr="00280558" w:rsidRDefault="00E959E9" w:rsidP="00E959E9">
            <w:pPr>
              <w:ind w:firstLineChars="0" w:firstLine="0"/>
            </w:pPr>
            <w:r w:rsidRPr="00280558">
              <w:t>H</w:t>
            </w:r>
          </w:p>
        </w:tc>
        <w:tc>
          <w:tcPr>
            <w:tcW w:w="1410" w:type="pct"/>
          </w:tcPr>
          <w:p w14:paraId="06A15EBC" w14:textId="77777777" w:rsidR="00E959E9" w:rsidRPr="00280558" w:rsidRDefault="00E959E9" w:rsidP="00E959E9">
            <w:pPr>
              <w:ind w:firstLineChars="0" w:firstLine="0"/>
            </w:pPr>
            <w:r w:rsidRPr="00280558">
              <w:t>-0.509400</w:t>
            </w:r>
          </w:p>
        </w:tc>
        <w:tc>
          <w:tcPr>
            <w:tcW w:w="1410" w:type="pct"/>
          </w:tcPr>
          <w:p w14:paraId="77BC0C37" w14:textId="77777777" w:rsidR="00E959E9" w:rsidRPr="00280558" w:rsidRDefault="00E959E9" w:rsidP="00E959E9">
            <w:pPr>
              <w:ind w:firstLineChars="0" w:firstLine="0"/>
            </w:pPr>
            <w:r w:rsidRPr="00280558">
              <w:t>4.364608</w:t>
            </w:r>
          </w:p>
        </w:tc>
        <w:tc>
          <w:tcPr>
            <w:tcW w:w="1410" w:type="pct"/>
          </w:tcPr>
          <w:p w14:paraId="042D837C" w14:textId="77777777" w:rsidR="00E959E9" w:rsidRPr="00280558" w:rsidRDefault="00E959E9" w:rsidP="00E959E9">
            <w:pPr>
              <w:ind w:firstLineChars="0" w:firstLine="0"/>
            </w:pPr>
            <w:r w:rsidRPr="00280558">
              <w:t>-2.499368</w:t>
            </w:r>
          </w:p>
        </w:tc>
      </w:tr>
      <w:tr w:rsidR="00E959E9" w:rsidRPr="00280558" w14:paraId="0268D80A" w14:textId="77777777" w:rsidTr="00E959E9">
        <w:tc>
          <w:tcPr>
            <w:tcW w:w="770" w:type="pct"/>
          </w:tcPr>
          <w:p w14:paraId="3730F9E8" w14:textId="77777777" w:rsidR="00E959E9" w:rsidRPr="00280558" w:rsidRDefault="00E959E9" w:rsidP="00E959E9">
            <w:pPr>
              <w:ind w:firstLineChars="0" w:firstLine="0"/>
            </w:pPr>
            <w:r w:rsidRPr="00280558">
              <w:t>C</w:t>
            </w:r>
          </w:p>
        </w:tc>
        <w:tc>
          <w:tcPr>
            <w:tcW w:w="1410" w:type="pct"/>
          </w:tcPr>
          <w:p w14:paraId="6CF00914" w14:textId="77777777" w:rsidR="00E959E9" w:rsidRPr="00280558" w:rsidRDefault="00E959E9" w:rsidP="00E959E9">
            <w:pPr>
              <w:ind w:firstLineChars="0" w:firstLine="0"/>
            </w:pPr>
            <w:r w:rsidRPr="00280558">
              <w:t>-2.317572</w:t>
            </w:r>
          </w:p>
        </w:tc>
        <w:tc>
          <w:tcPr>
            <w:tcW w:w="1410" w:type="pct"/>
          </w:tcPr>
          <w:p w14:paraId="4F992F43" w14:textId="77777777" w:rsidR="00E959E9" w:rsidRPr="00280558" w:rsidRDefault="00E959E9" w:rsidP="00E959E9">
            <w:pPr>
              <w:ind w:firstLineChars="0" w:firstLine="0"/>
            </w:pPr>
            <w:r w:rsidRPr="00280558">
              <w:t>2.425060</w:t>
            </w:r>
          </w:p>
        </w:tc>
        <w:tc>
          <w:tcPr>
            <w:tcW w:w="1410" w:type="pct"/>
          </w:tcPr>
          <w:p w14:paraId="42B705DD" w14:textId="77777777" w:rsidR="00E959E9" w:rsidRPr="00280558" w:rsidRDefault="00E959E9" w:rsidP="00E959E9">
            <w:pPr>
              <w:ind w:firstLineChars="0" w:firstLine="0"/>
            </w:pPr>
            <w:r w:rsidRPr="00280558">
              <w:t>0.359067</w:t>
            </w:r>
          </w:p>
        </w:tc>
      </w:tr>
      <w:tr w:rsidR="00E959E9" w:rsidRPr="00280558" w14:paraId="57FC84FF" w14:textId="77777777" w:rsidTr="00E959E9">
        <w:tc>
          <w:tcPr>
            <w:tcW w:w="770" w:type="pct"/>
          </w:tcPr>
          <w:p w14:paraId="0B34A891" w14:textId="77777777" w:rsidR="00E959E9" w:rsidRPr="00280558" w:rsidRDefault="00E959E9" w:rsidP="00E959E9">
            <w:pPr>
              <w:ind w:firstLineChars="0" w:firstLine="0"/>
            </w:pPr>
            <w:r w:rsidRPr="00280558">
              <w:t>C</w:t>
            </w:r>
          </w:p>
        </w:tc>
        <w:tc>
          <w:tcPr>
            <w:tcW w:w="1410" w:type="pct"/>
          </w:tcPr>
          <w:p w14:paraId="7E33673D" w14:textId="77777777" w:rsidR="00E959E9" w:rsidRPr="00280558" w:rsidRDefault="00E959E9" w:rsidP="00E959E9">
            <w:pPr>
              <w:ind w:firstLineChars="0" w:firstLine="0"/>
            </w:pPr>
            <w:r w:rsidRPr="00280558">
              <w:t>-2.930253</w:t>
            </w:r>
          </w:p>
        </w:tc>
        <w:tc>
          <w:tcPr>
            <w:tcW w:w="1410" w:type="pct"/>
          </w:tcPr>
          <w:p w14:paraId="150C9892" w14:textId="77777777" w:rsidR="00E959E9" w:rsidRPr="00280558" w:rsidRDefault="00E959E9" w:rsidP="00E959E9">
            <w:pPr>
              <w:ind w:firstLineChars="0" w:firstLine="0"/>
            </w:pPr>
            <w:r w:rsidRPr="00280558">
              <w:t>3.519045</w:t>
            </w:r>
          </w:p>
        </w:tc>
        <w:tc>
          <w:tcPr>
            <w:tcW w:w="1410" w:type="pct"/>
          </w:tcPr>
          <w:p w14:paraId="1F45E8B1" w14:textId="77777777" w:rsidR="00E959E9" w:rsidRPr="00280558" w:rsidRDefault="00E959E9" w:rsidP="00E959E9">
            <w:pPr>
              <w:ind w:firstLineChars="0" w:firstLine="0"/>
            </w:pPr>
            <w:r w:rsidRPr="00280558">
              <w:t>-0.251552</w:t>
            </w:r>
          </w:p>
        </w:tc>
      </w:tr>
      <w:tr w:rsidR="00E959E9" w:rsidRPr="00280558" w14:paraId="26DD7B37" w14:textId="77777777" w:rsidTr="00E959E9">
        <w:tc>
          <w:tcPr>
            <w:tcW w:w="770" w:type="pct"/>
          </w:tcPr>
          <w:p w14:paraId="0D871B68" w14:textId="77777777" w:rsidR="00E959E9" w:rsidRPr="00280558" w:rsidRDefault="00E959E9" w:rsidP="00E959E9">
            <w:pPr>
              <w:ind w:firstLineChars="0" w:firstLine="0"/>
            </w:pPr>
            <w:r w:rsidRPr="00280558">
              <w:t>H</w:t>
            </w:r>
          </w:p>
        </w:tc>
        <w:tc>
          <w:tcPr>
            <w:tcW w:w="1410" w:type="pct"/>
          </w:tcPr>
          <w:p w14:paraId="1333266C" w14:textId="77777777" w:rsidR="00E959E9" w:rsidRPr="00280558" w:rsidRDefault="00E959E9" w:rsidP="00E959E9">
            <w:pPr>
              <w:ind w:firstLineChars="0" w:firstLine="0"/>
            </w:pPr>
            <w:r w:rsidRPr="00280558">
              <w:t>-2.758971</w:t>
            </w:r>
          </w:p>
        </w:tc>
        <w:tc>
          <w:tcPr>
            <w:tcW w:w="1410" w:type="pct"/>
          </w:tcPr>
          <w:p w14:paraId="2C55B535" w14:textId="77777777" w:rsidR="00E959E9" w:rsidRPr="00280558" w:rsidRDefault="00E959E9" w:rsidP="00E959E9">
            <w:pPr>
              <w:ind w:firstLineChars="0" w:firstLine="0"/>
            </w:pPr>
            <w:r w:rsidRPr="00280558">
              <w:t>5.073590</w:t>
            </w:r>
          </w:p>
        </w:tc>
        <w:tc>
          <w:tcPr>
            <w:tcW w:w="1410" w:type="pct"/>
          </w:tcPr>
          <w:p w14:paraId="6F158007" w14:textId="77777777" w:rsidR="00E959E9" w:rsidRPr="00280558" w:rsidRDefault="00E959E9" w:rsidP="00E959E9">
            <w:pPr>
              <w:ind w:firstLineChars="0" w:firstLine="0"/>
            </w:pPr>
            <w:r w:rsidRPr="00280558">
              <w:t>-1.726374</w:t>
            </w:r>
          </w:p>
        </w:tc>
      </w:tr>
      <w:tr w:rsidR="00E959E9" w:rsidRPr="00280558" w14:paraId="0DCD3518" w14:textId="77777777" w:rsidTr="00E959E9">
        <w:tc>
          <w:tcPr>
            <w:tcW w:w="770" w:type="pct"/>
          </w:tcPr>
          <w:p w14:paraId="19CCAB66" w14:textId="77777777" w:rsidR="00E959E9" w:rsidRPr="00280558" w:rsidRDefault="00E959E9" w:rsidP="00E959E9">
            <w:pPr>
              <w:ind w:firstLineChars="0" w:firstLine="0"/>
            </w:pPr>
            <w:r w:rsidRPr="00280558">
              <w:t>H</w:t>
            </w:r>
          </w:p>
        </w:tc>
        <w:tc>
          <w:tcPr>
            <w:tcW w:w="1410" w:type="pct"/>
          </w:tcPr>
          <w:p w14:paraId="5BD8274B" w14:textId="77777777" w:rsidR="00E959E9" w:rsidRPr="00280558" w:rsidRDefault="00E959E9" w:rsidP="00E959E9">
            <w:pPr>
              <w:ind w:firstLineChars="0" w:firstLine="0"/>
            </w:pPr>
            <w:r w:rsidRPr="00280558">
              <w:t>-2.826030</w:t>
            </w:r>
          </w:p>
        </w:tc>
        <w:tc>
          <w:tcPr>
            <w:tcW w:w="1410" w:type="pct"/>
          </w:tcPr>
          <w:p w14:paraId="0E684DC7" w14:textId="77777777" w:rsidR="00E959E9" w:rsidRPr="00280558" w:rsidRDefault="00E959E9" w:rsidP="00E959E9">
            <w:pPr>
              <w:ind w:firstLineChars="0" w:firstLine="0"/>
            </w:pPr>
            <w:r w:rsidRPr="00280558">
              <w:t>1.879632</w:t>
            </w:r>
          </w:p>
        </w:tc>
        <w:tc>
          <w:tcPr>
            <w:tcW w:w="1410" w:type="pct"/>
          </w:tcPr>
          <w:p w14:paraId="527C837D" w14:textId="77777777" w:rsidR="00E959E9" w:rsidRPr="00280558" w:rsidRDefault="00E959E9" w:rsidP="00E959E9">
            <w:pPr>
              <w:ind w:firstLineChars="0" w:firstLine="0"/>
            </w:pPr>
            <w:r w:rsidRPr="00280558">
              <w:t>1.150084</w:t>
            </w:r>
          </w:p>
        </w:tc>
      </w:tr>
      <w:tr w:rsidR="00E959E9" w:rsidRPr="00280558" w14:paraId="036FC338" w14:textId="77777777" w:rsidTr="00E959E9">
        <w:tc>
          <w:tcPr>
            <w:tcW w:w="770" w:type="pct"/>
          </w:tcPr>
          <w:p w14:paraId="147A95AA" w14:textId="77777777" w:rsidR="00E959E9" w:rsidRPr="00280558" w:rsidRDefault="00E959E9" w:rsidP="00E959E9">
            <w:pPr>
              <w:ind w:firstLineChars="0" w:firstLine="0"/>
            </w:pPr>
            <w:r w:rsidRPr="00280558">
              <w:t>H</w:t>
            </w:r>
          </w:p>
        </w:tc>
        <w:tc>
          <w:tcPr>
            <w:tcW w:w="1410" w:type="pct"/>
          </w:tcPr>
          <w:p w14:paraId="3DCC5A39" w14:textId="77777777" w:rsidR="00E959E9" w:rsidRPr="00280558" w:rsidRDefault="00E959E9" w:rsidP="00E959E9">
            <w:pPr>
              <w:ind w:firstLineChars="0" w:firstLine="0"/>
            </w:pPr>
            <w:r w:rsidRPr="00280558">
              <w:t>-3.922389</w:t>
            </w:r>
          </w:p>
        </w:tc>
        <w:tc>
          <w:tcPr>
            <w:tcW w:w="1410" w:type="pct"/>
          </w:tcPr>
          <w:p w14:paraId="63AE10C6" w14:textId="77777777" w:rsidR="00E959E9" w:rsidRPr="00280558" w:rsidRDefault="00E959E9" w:rsidP="00E959E9">
            <w:pPr>
              <w:ind w:firstLineChars="0" w:firstLine="0"/>
            </w:pPr>
            <w:r w:rsidRPr="00280558">
              <w:t>3.828654</w:t>
            </w:r>
          </w:p>
        </w:tc>
        <w:tc>
          <w:tcPr>
            <w:tcW w:w="1410" w:type="pct"/>
          </w:tcPr>
          <w:p w14:paraId="27C6747E" w14:textId="77777777" w:rsidR="00E959E9" w:rsidRPr="00280558" w:rsidRDefault="00E959E9" w:rsidP="00E959E9">
            <w:pPr>
              <w:ind w:firstLineChars="0" w:firstLine="0"/>
            </w:pPr>
            <w:r w:rsidRPr="00280558">
              <w:t>0.059390</w:t>
            </w:r>
          </w:p>
        </w:tc>
      </w:tr>
      <w:tr w:rsidR="00E959E9" w:rsidRPr="00280558" w14:paraId="3B030B98" w14:textId="77777777" w:rsidTr="00E959E9">
        <w:tc>
          <w:tcPr>
            <w:tcW w:w="770" w:type="pct"/>
          </w:tcPr>
          <w:p w14:paraId="71A0ECB8" w14:textId="77777777" w:rsidR="00E959E9" w:rsidRPr="00280558" w:rsidRDefault="00E959E9" w:rsidP="00E959E9">
            <w:pPr>
              <w:ind w:firstLineChars="0" w:firstLine="0"/>
            </w:pPr>
            <w:r w:rsidRPr="00280558">
              <w:t>S</w:t>
            </w:r>
          </w:p>
        </w:tc>
        <w:tc>
          <w:tcPr>
            <w:tcW w:w="1410" w:type="pct"/>
          </w:tcPr>
          <w:p w14:paraId="45A64395" w14:textId="77777777" w:rsidR="00E959E9" w:rsidRPr="00280558" w:rsidRDefault="00E959E9" w:rsidP="00E959E9">
            <w:pPr>
              <w:ind w:firstLineChars="0" w:firstLine="0"/>
            </w:pPr>
            <w:r w:rsidRPr="00280558">
              <w:t>0.331840</w:t>
            </w:r>
          </w:p>
        </w:tc>
        <w:tc>
          <w:tcPr>
            <w:tcW w:w="1410" w:type="pct"/>
          </w:tcPr>
          <w:p w14:paraId="167B84F9" w14:textId="77777777" w:rsidR="00E959E9" w:rsidRPr="00280558" w:rsidRDefault="00E959E9" w:rsidP="00E959E9">
            <w:pPr>
              <w:ind w:firstLineChars="0" w:firstLine="0"/>
            </w:pPr>
            <w:r w:rsidRPr="00280558">
              <w:t>-2.366734</w:t>
            </w:r>
          </w:p>
        </w:tc>
        <w:tc>
          <w:tcPr>
            <w:tcW w:w="1410" w:type="pct"/>
          </w:tcPr>
          <w:p w14:paraId="1BA8EFC5" w14:textId="77777777" w:rsidR="00E959E9" w:rsidRPr="00280558" w:rsidRDefault="00E959E9" w:rsidP="00E959E9">
            <w:pPr>
              <w:ind w:firstLineChars="0" w:firstLine="0"/>
            </w:pPr>
            <w:r w:rsidRPr="00280558">
              <w:t>-0.554761</w:t>
            </w:r>
          </w:p>
        </w:tc>
      </w:tr>
      <w:tr w:rsidR="00E959E9" w:rsidRPr="00280558" w14:paraId="726107A3" w14:textId="77777777" w:rsidTr="00E959E9">
        <w:tc>
          <w:tcPr>
            <w:tcW w:w="770" w:type="pct"/>
          </w:tcPr>
          <w:p w14:paraId="7EE09471" w14:textId="77777777" w:rsidR="00E959E9" w:rsidRPr="00280558" w:rsidRDefault="00E959E9" w:rsidP="00E959E9">
            <w:pPr>
              <w:ind w:firstLineChars="0" w:firstLine="0"/>
            </w:pPr>
            <w:r w:rsidRPr="00280558">
              <w:t>C</w:t>
            </w:r>
          </w:p>
        </w:tc>
        <w:tc>
          <w:tcPr>
            <w:tcW w:w="1410" w:type="pct"/>
          </w:tcPr>
          <w:p w14:paraId="08ABA52C" w14:textId="77777777" w:rsidR="00E959E9" w:rsidRPr="00280558" w:rsidRDefault="00E959E9" w:rsidP="00E959E9">
            <w:pPr>
              <w:ind w:firstLineChars="0" w:firstLine="0"/>
            </w:pPr>
            <w:r w:rsidRPr="00280558">
              <w:t>1.968905</w:t>
            </w:r>
          </w:p>
        </w:tc>
        <w:tc>
          <w:tcPr>
            <w:tcW w:w="1410" w:type="pct"/>
          </w:tcPr>
          <w:p w14:paraId="3BEC2EAD" w14:textId="77777777" w:rsidR="00E959E9" w:rsidRPr="00280558" w:rsidRDefault="00E959E9" w:rsidP="00E959E9">
            <w:pPr>
              <w:ind w:firstLineChars="0" w:firstLine="0"/>
            </w:pPr>
            <w:r w:rsidRPr="00280558">
              <w:t>-2.563641</w:t>
            </w:r>
          </w:p>
        </w:tc>
        <w:tc>
          <w:tcPr>
            <w:tcW w:w="1410" w:type="pct"/>
          </w:tcPr>
          <w:p w14:paraId="6EC76455" w14:textId="77777777" w:rsidR="00E959E9" w:rsidRPr="00280558" w:rsidRDefault="00E959E9" w:rsidP="00E959E9">
            <w:pPr>
              <w:ind w:firstLineChars="0" w:firstLine="0"/>
            </w:pPr>
            <w:r w:rsidRPr="00280558">
              <w:t>0.165200</w:t>
            </w:r>
          </w:p>
        </w:tc>
      </w:tr>
      <w:tr w:rsidR="00E959E9" w:rsidRPr="00280558" w14:paraId="62A26ACE" w14:textId="77777777" w:rsidTr="00E959E9">
        <w:tc>
          <w:tcPr>
            <w:tcW w:w="770" w:type="pct"/>
          </w:tcPr>
          <w:p w14:paraId="0F6EF4AD" w14:textId="77777777" w:rsidR="00E959E9" w:rsidRPr="00280558" w:rsidRDefault="00E959E9" w:rsidP="00E959E9">
            <w:pPr>
              <w:ind w:firstLineChars="0" w:firstLine="0"/>
            </w:pPr>
            <w:r w:rsidRPr="00280558">
              <w:t>H</w:t>
            </w:r>
          </w:p>
        </w:tc>
        <w:tc>
          <w:tcPr>
            <w:tcW w:w="1410" w:type="pct"/>
          </w:tcPr>
          <w:p w14:paraId="2EAD3916" w14:textId="77777777" w:rsidR="00E959E9" w:rsidRPr="00280558" w:rsidRDefault="00E959E9" w:rsidP="00E959E9">
            <w:pPr>
              <w:ind w:firstLineChars="0" w:firstLine="0"/>
            </w:pPr>
            <w:r w:rsidRPr="00280558">
              <w:t>2.150423</w:t>
            </w:r>
          </w:p>
        </w:tc>
        <w:tc>
          <w:tcPr>
            <w:tcW w:w="1410" w:type="pct"/>
          </w:tcPr>
          <w:p w14:paraId="4673C939" w14:textId="77777777" w:rsidR="00E959E9" w:rsidRPr="00280558" w:rsidRDefault="00E959E9" w:rsidP="00E959E9">
            <w:pPr>
              <w:ind w:firstLineChars="0" w:firstLine="0"/>
            </w:pPr>
            <w:r w:rsidRPr="00280558">
              <w:t>-3.639579</w:t>
            </w:r>
          </w:p>
        </w:tc>
        <w:tc>
          <w:tcPr>
            <w:tcW w:w="1410" w:type="pct"/>
          </w:tcPr>
          <w:p w14:paraId="62FB6D71" w14:textId="77777777" w:rsidR="00E959E9" w:rsidRPr="00280558" w:rsidRDefault="00E959E9" w:rsidP="00E959E9">
            <w:pPr>
              <w:ind w:firstLineChars="0" w:firstLine="0"/>
            </w:pPr>
            <w:r w:rsidRPr="00280558">
              <w:t>0.220020</w:t>
            </w:r>
          </w:p>
        </w:tc>
      </w:tr>
      <w:tr w:rsidR="00E959E9" w:rsidRPr="00280558" w14:paraId="02151EF4" w14:textId="77777777" w:rsidTr="00E959E9">
        <w:tc>
          <w:tcPr>
            <w:tcW w:w="770" w:type="pct"/>
          </w:tcPr>
          <w:p w14:paraId="0BE84A1D" w14:textId="77777777" w:rsidR="00E959E9" w:rsidRPr="00280558" w:rsidRDefault="00E959E9" w:rsidP="00E959E9">
            <w:pPr>
              <w:ind w:firstLineChars="0" w:firstLine="0"/>
            </w:pPr>
            <w:r w:rsidRPr="00280558">
              <w:t>H</w:t>
            </w:r>
          </w:p>
        </w:tc>
        <w:tc>
          <w:tcPr>
            <w:tcW w:w="1410" w:type="pct"/>
          </w:tcPr>
          <w:p w14:paraId="696FF5E0" w14:textId="77777777" w:rsidR="00E959E9" w:rsidRPr="00280558" w:rsidRDefault="00E959E9" w:rsidP="00E959E9">
            <w:pPr>
              <w:ind w:firstLineChars="0" w:firstLine="0"/>
            </w:pPr>
            <w:r w:rsidRPr="00280558">
              <w:t>2.692873</w:t>
            </w:r>
          </w:p>
        </w:tc>
        <w:tc>
          <w:tcPr>
            <w:tcW w:w="1410" w:type="pct"/>
          </w:tcPr>
          <w:p w14:paraId="07388D30" w14:textId="77777777" w:rsidR="00E959E9" w:rsidRPr="00280558" w:rsidRDefault="00E959E9" w:rsidP="00E959E9">
            <w:pPr>
              <w:ind w:firstLineChars="0" w:firstLine="0"/>
            </w:pPr>
            <w:r w:rsidRPr="00280558">
              <w:t>-2.099425</w:t>
            </w:r>
          </w:p>
        </w:tc>
        <w:tc>
          <w:tcPr>
            <w:tcW w:w="1410" w:type="pct"/>
          </w:tcPr>
          <w:p w14:paraId="1F8D12C0" w14:textId="77777777" w:rsidR="00E959E9" w:rsidRPr="00280558" w:rsidRDefault="00E959E9" w:rsidP="00E959E9">
            <w:pPr>
              <w:ind w:firstLineChars="0" w:firstLine="0"/>
            </w:pPr>
            <w:r w:rsidRPr="00280558">
              <w:t>-0.504303</w:t>
            </w:r>
          </w:p>
        </w:tc>
      </w:tr>
      <w:tr w:rsidR="00E959E9" w:rsidRPr="00280558" w14:paraId="06D83985" w14:textId="77777777" w:rsidTr="00E959E9">
        <w:tc>
          <w:tcPr>
            <w:tcW w:w="770" w:type="pct"/>
          </w:tcPr>
          <w:p w14:paraId="7F5129E3" w14:textId="77777777" w:rsidR="00E959E9" w:rsidRPr="00280558" w:rsidRDefault="00E959E9" w:rsidP="00E959E9">
            <w:pPr>
              <w:ind w:firstLineChars="0" w:firstLine="0"/>
            </w:pPr>
            <w:r w:rsidRPr="00280558">
              <w:t>H</w:t>
            </w:r>
          </w:p>
        </w:tc>
        <w:tc>
          <w:tcPr>
            <w:tcW w:w="1410" w:type="pct"/>
          </w:tcPr>
          <w:p w14:paraId="67C0F2F5" w14:textId="77777777" w:rsidR="00E959E9" w:rsidRPr="00280558" w:rsidRDefault="00E959E9" w:rsidP="00E959E9">
            <w:pPr>
              <w:ind w:firstLineChars="0" w:firstLine="0"/>
            </w:pPr>
            <w:r w:rsidRPr="00280558">
              <w:t>1.978053</w:t>
            </w:r>
          </w:p>
        </w:tc>
        <w:tc>
          <w:tcPr>
            <w:tcW w:w="1410" w:type="pct"/>
          </w:tcPr>
          <w:p w14:paraId="70359DC2" w14:textId="77777777" w:rsidR="00E959E9" w:rsidRPr="00280558" w:rsidRDefault="00E959E9" w:rsidP="00E959E9">
            <w:pPr>
              <w:ind w:firstLineChars="0" w:firstLine="0"/>
            </w:pPr>
            <w:r w:rsidRPr="00280558">
              <w:t>-2.086620</w:t>
            </w:r>
          </w:p>
        </w:tc>
        <w:tc>
          <w:tcPr>
            <w:tcW w:w="1410" w:type="pct"/>
          </w:tcPr>
          <w:p w14:paraId="53F205E0" w14:textId="77777777" w:rsidR="00E959E9" w:rsidRPr="00280558" w:rsidRDefault="00E959E9" w:rsidP="00E959E9">
            <w:pPr>
              <w:ind w:firstLineChars="0" w:firstLine="0"/>
            </w:pPr>
            <w:r w:rsidRPr="00280558">
              <w:t>1.145779</w:t>
            </w:r>
          </w:p>
        </w:tc>
      </w:tr>
      <w:tr w:rsidR="00E959E9" w:rsidRPr="00280558" w14:paraId="35C4AF4B" w14:textId="77777777" w:rsidTr="00E959E9">
        <w:tc>
          <w:tcPr>
            <w:tcW w:w="770" w:type="pct"/>
          </w:tcPr>
          <w:p w14:paraId="3023604F" w14:textId="77777777" w:rsidR="00E959E9" w:rsidRPr="00280558" w:rsidRDefault="00E959E9" w:rsidP="00E959E9">
            <w:pPr>
              <w:ind w:firstLineChars="0" w:firstLine="0"/>
            </w:pPr>
            <w:r w:rsidRPr="00280558">
              <w:t>C</w:t>
            </w:r>
          </w:p>
        </w:tc>
        <w:tc>
          <w:tcPr>
            <w:tcW w:w="1410" w:type="pct"/>
          </w:tcPr>
          <w:p w14:paraId="58328AFE" w14:textId="77777777" w:rsidR="00E959E9" w:rsidRPr="00280558" w:rsidRDefault="00E959E9" w:rsidP="00E959E9">
            <w:pPr>
              <w:ind w:firstLineChars="0" w:firstLine="0"/>
            </w:pPr>
            <w:r w:rsidRPr="00280558">
              <w:t>-0.613816</w:t>
            </w:r>
          </w:p>
        </w:tc>
        <w:tc>
          <w:tcPr>
            <w:tcW w:w="1410" w:type="pct"/>
          </w:tcPr>
          <w:p w14:paraId="260B1960" w14:textId="77777777" w:rsidR="00E959E9" w:rsidRPr="00280558" w:rsidRDefault="00E959E9" w:rsidP="00E959E9">
            <w:pPr>
              <w:ind w:firstLineChars="0" w:firstLine="0"/>
            </w:pPr>
            <w:r w:rsidRPr="00280558">
              <w:t>-3.254013</w:t>
            </w:r>
          </w:p>
        </w:tc>
        <w:tc>
          <w:tcPr>
            <w:tcW w:w="1410" w:type="pct"/>
          </w:tcPr>
          <w:p w14:paraId="12D94F52" w14:textId="77777777" w:rsidR="00E959E9" w:rsidRPr="00280558" w:rsidRDefault="00E959E9" w:rsidP="00E959E9">
            <w:pPr>
              <w:ind w:firstLineChars="0" w:firstLine="0"/>
            </w:pPr>
            <w:r w:rsidRPr="00280558">
              <w:t>0.685559</w:t>
            </w:r>
          </w:p>
        </w:tc>
      </w:tr>
      <w:tr w:rsidR="00E959E9" w:rsidRPr="00280558" w14:paraId="7AEBB9A3" w14:textId="77777777" w:rsidTr="00E959E9">
        <w:tc>
          <w:tcPr>
            <w:tcW w:w="770" w:type="pct"/>
          </w:tcPr>
          <w:p w14:paraId="5585940E" w14:textId="77777777" w:rsidR="00E959E9" w:rsidRPr="00280558" w:rsidRDefault="00E959E9" w:rsidP="00E959E9">
            <w:pPr>
              <w:ind w:firstLineChars="0" w:firstLine="0"/>
            </w:pPr>
            <w:r w:rsidRPr="00280558">
              <w:t>H</w:t>
            </w:r>
          </w:p>
        </w:tc>
        <w:tc>
          <w:tcPr>
            <w:tcW w:w="1410" w:type="pct"/>
          </w:tcPr>
          <w:p w14:paraId="008DC5B1" w14:textId="77777777" w:rsidR="00E959E9" w:rsidRPr="00280558" w:rsidRDefault="00E959E9" w:rsidP="00E959E9">
            <w:pPr>
              <w:ind w:firstLineChars="0" w:firstLine="0"/>
            </w:pPr>
            <w:r w:rsidRPr="00280558">
              <w:t>-0.472768</w:t>
            </w:r>
          </w:p>
        </w:tc>
        <w:tc>
          <w:tcPr>
            <w:tcW w:w="1410" w:type="pct"/>
          </w:tcPr>
          <w:p w14:paraId="59E5BA4B" w14:textId="77777777" w:rsidR="00E959E9" w:rsidRPr="00280558" w:rsidRDefault="00E959E9" w:rsidP="00E959E9">
            <w:pPr>
              <w:ind w:firstLineChars="0" w:firstLine="0"/>
            </w:pPr>
            <w:r w:rsidRPr="00280558">
              <w:t>-2.721228</w:t>
            </w:r>
          </w:p>
        </w:tc>
        <w:tc>
          <w:tcPr>
            <w:tcW w:w="1410" w:type="pct"/>
          </w:tcPr>
          <w:p w14:paraId="5D28A26B" w14:textId="77777777" w:rsidR="00E959E9" w:rsidRPr="00280558" w:rsidRDefault="00E959E9" w:rsidP="00E959E9">
            <w:pPr>
              <w:ind w:firstLineChars="0" w:firstLine="0"/>
            </w:pPr>
            <w:r w:rsidRPr="00280558">
              <w:t>1.629367</w:t>
            </w:r>
          </w:p>
        </w:tc>
      </w:tr>
      <w:tr w:rsidR="00E959E9" w:rsidRPr="00280558" w14:paraId="2CCEEA9D" w14:textId="77777777" w:rsidTr="00E959E9">
        <w:tc>
          <w:tcPr>
            <w:tcW w:w="770" w:type="pct"/>
          </w:tcPr>
          <w:p w14:paraId="403D8917" w14:textId="77777777" w:rsidR="00E959E9" w:rsidRPr="00280558" w:rsidRDefault="00E959E9" w:rsidP="00E959E9">
            <w:pPr>
              <w:ind w:firstLineChars="0" w:firstLine="0"/>
            </w:pPr>
            <w:r w:rsidRPr="00280558">
              <w:t>H</w:t>
            </w:r>
          </w:p>
        </w:tc>
        <w:tc>
          <w:tcPr>
            <w:tcW w:w="1410" w:type="pct"/>
          </w:tcPr>
          <w:p w14:paraId="13C12055" w14:textId="77777777" w:rsidR="00E959E9" w:rsidRPr="00280558" w:rsidRDefault="00E959E9" w:rsidP="00E959E9">
            <w:pPr>
              <w:ind w:firstLineChars="0" w:firstLine="0"/>
            </w:pPr>
            <w:r w:rsidRPr="00280558">
              <w:t>-1.665247</w:t>
            </w:r>
          </w:p>
        </w:tc>
        <w:tc>
          <w:tcPr>
            <w:tcW w:w="1410" w:type="pct"/>
          </w:tcPr>
          <w:p w14:paraId="730222B6" w14:textId="77777777" w:rsidR="00E959E9" w:rsidRPr="00280558" w:rsidRDefault="00E959E9" w:rsidP="00E959E9">
            <w:pPr>
              <w:ind w:firstLineChars="0" w:firstLine="0"/>
            </w:pPr>
            <w:r w:rsidRPr="00280558">
              <w:t>-3.220902</w:t>
            </w:r>
          </w:p>
        </w:tc>
        <w:tc>
          <w:tcPr>
            <w:tcW w:w="1410" w:type="pct"/>
          </w:tcPr>
          <w:p w14:paraId="33FA850C" w14:textId="77777777" w:rsidR="00E959E9" w:rsidRPr="00280558" w:rsidRDefault="00E959E9" w:rsidP="00E959E9">
            <w:pPr>
              <w:ind w:firstLineChars="0" w:firstLine="0"/>
            </w:pPr>
            <w:r w:rsidRPr="00280558">
              <w:t>0.405033</w:t>
            </w:r>
          </w:p>
        </w:tc>
      </w:tr>
      <w:tr w:rsidR="00E959E9" w:rsidRPr="00280558" w14:paraId="4B0E5AF0" w14:textId="77777777" w:rsidTr="00E959E9">
        <w:tc>
          <w:tcPr>
            <w:tcW w:w="770" w:type="pct"/>
          </w:tcPr>
          <w:p w14:paraId="190B46EE" w14:textId="77777777" w:rsidR="00E959E9" w:rsidRPr="00280558" w:rsidRDefault="00E959E9" w:rsidP="00E959E9">
            <w:pPr>
              <w:ind w:firstLineChars="0" w:firstLine="0"/>
            </w:pPr>
            <w:r w:rsidRPr="00280558">
              <w:t>H</w:t>
            </w:r>
          </w:p>
        </w:tc>
        <w:tc>
          <w:tcPr>
            <w:tcW w:w="1410" w:type="pct"/>
          </w:tcPr>
          <w:p w14:paraId="60ACCD49" w14:textId="77777777" w:rsidR="00E959E9" w:rsidRPr="00280558" w:rsidRDefault="00E959E9" w:rsidP="00E959E9">
            <w:pPr>
              <w:ind w:firstLineChars="0" w:firstLine="0"/>
            </w:pPr>
            <w:r w:rsidRPr="00280558">
              <w:t>-0.235910</w:t>
            </w:r>
          </w:p>
        </w:tc>
        <w:tc>
          <w:tcPr>
            <w:tcW w:w="1410" w:type="pct"/>
          </w:tcPr>
          <w:p w14:paraId="604C4588" w14:textId="77777777" w:rsidR="00E959E9" w:rsidRPr="00280558" w:rsidRDefault="00E959E9" w:rsidP="00E959E9">
            <w:pPr>
              <w:ind w:firstLineChars="0" w:firstLine="0"/>
            </w:pPr>
            <w:r w:rsidRPr="00280558">
              <w:t>-4.277599</w:t>
            </w:r>
          </w:p>
        </w:tc>
        <w:tc>
          <w:tcPr>
            <w:tcW w:w="1410" w:type="pct"/>
          </w:tcPr>
          <w:p w14:paraId="69144E57" w14:textId="77777777" w:rsidR="00E959E9" w:rsidRPr="00280558" w:rsidRDefault="00E959E9" w:rsidP="00E959E9">
            <w:pPr>
              <w:ind w:firstLineChars="0" w:firstLine="0"/>
            </w:pPr>
            <w:r w:rsidRPr="00280558">
              <w:t>0.720205</w:t>
            </w:r>
          </w:p>
        </w:tc>
      </w:tr>
      <w:tr w:rsidR="00E959E9" w:rsidRPr="00280558" w14:paraId="35797AF0" w14:textId="77777777" w:rsidTr="00E959E9">
        <w:tc>
          <w:tcPr>
            <w:tcW w:w="770" w:type="pct"/>
          </w:tcPr>
          <w:p w14:paraId="00C38248" w14:textId="77777777" w:rsidR="00E959E9" w:rsidRPr="00280558" w:rsidRDefault="00E959E9" w:rsidP="00E959E9">
            <w:pPr>
              <w:ind w:firstLineChars="0" w:firstLine="0"/>
            </w:pPr>
            <w:r w:rsidRPr="00280558">
              <w:t>O</w:t>
            </w:r>
          </w:p>
        </w:tc>
        <w:tc>
          <w:tcPr>
            <w:tcW w:w="1410" w:type="pct"/>
          </w:tcPr>
          <w:p w14:paraId="6769B682" w14:textId="77777777" w:rsidR="00E959E9" w:rsidRPr="00280558" w:rsidRDefault="00E959E9" w:rsidP="00E959E9">
            <w:pPr>
              <w:ind w:firstLineChars="0" w:firstLine="0"/>
            </w:pPr>
            <w:r w:rsidRPr="00280558">
              <w:t>0.297713</w:t>
            </w:r>
          </w:p>
        </w:tc>
        <w:tc>
          <w:tcPr>
            <w:tcW w:w="1410" w:type="pct"/>
          </w:tcPr>
          <w:p w14:paraId="5D8B7577" w14:textId="77777777" w:rsidR="00E959E9" w:rsidRPr="00280558" w:rsidRDefault="00E959E9" w:rsidP="00E959E9">
            <w:pPr>
              <w:ind w:firstLineChars="0" w:firstLine="0"/>
            </w:pPr>
            <w:r w:rsidRPr="00280558">
              <w:t>-3.072918</w:t>
            </w:r>
          </w:p>
        </w:tc>
        <w:tc>
          <w:tcPr>
            <w:tcW w:w="1410" w:type="pct"/>
          </w:tcPr>
          <w:p w14:paraId="4A262C2C" w14:textId="77777777" w:rsidR="00E959E9" w:rsidRPr="00280558" w:rsidRDefault="00E959E9" w:rsidP="00E959E9">
            <w:pPr>
              <w:ind w:firstLineChars="0" w:firstLine="0"/>
            </w:pPr>
            <w:r w:rsidRPr="00280558">
              <w:t>-1.868688</w:t>
            </w:r>
          </w:p>
        </w:tc>
      </w:tr>
      <w:tr w:rsidR="00E959E9" w:rsidRPr="00280558" w14:paraId="41BF51F9" w14:textId="77777777" w:rsidTr="00E959E9">
        <w:tc>
          <w:tcPr>
            <w:tcW w:w="770" w:type="pct"/>
          </w:tcPr>
          <w:p w14:paraId="106E12B2" w14:textId="77777777" w:rsidR="00E959E9" w:rsidRPr="00280558" w:rsidRDefault="00E959E9" w:rsidP="00E959E9">
            <w:pPr>
              <w:ind w:firstLineChars="0" w:firstLine="0"/>
            </w:pPr>
            <w:r w:rsidRPr="00280558">
              <w:t>H</w:t>
            </w:r>
          </w:p>
        </w:tc>
        <w:tc>
          <w:tcPr>
            <w:tcW w:w="1410" w:type="pct"/>
          </w:tcPr>
          <w:p w14:paraId="69CFF168" w14:textId="77777777" w:rsidR="00E959E9" w:rsidRPr="00280558" w:rsidRDefault="00E959E9" w:rsidP="00E959E9">
            <w:pPr>
              <w:ind w:firstLineChars="0" w:firstLine="0"/>
            </w:pPr>
            <w:r w:rsidRPr="00280558">
              <w:t>1.558342</w:t>
            </w:r>
          </w:p>
        </w:tc>
        <w:tc>
          <w:tcPr>
            <w:tcW w:w="1410" w:type="pct"/>
          </w:tcPr>
          <w:p w14:paraId="696D0C34" w14:textId="77777777" w:rsidR="00E959E9" w:rsidRPr="00280558" w:rsidRDefault="00E959E9" w:rsidP="00E959E9">
            <w:pPr>
              <w:ind w:firstLineChars="0" w:firstLine="0"/>
            </w:pPr>
            <w:r w:rsidRPr="00280558">
              <w:t>-0.861372</w:t>
            </w:r>
          </w:p>
        </w:tc>
        <w:tc>
          <w:tcPr>
            <w:tcW w:w="1410" w:type="pct"/>
          </w:tcPr>
          <w:p w14:paraId="177A1689" w14:textId="77777777" w:rsidR="00E959E9" w:rsidRPr="00280558" w:rsidRDefault="00E959E9" w:rsidP="00E959E9">
            <w:pPr>
              <w:ind w:firstLineChars="0" w:firstLine="0"/>
            </w:pPr>
            <w:r w:rsidRPr="00280558">
              <w:t>-3.184941</w:t>
            </w:r>
          </w:p>
        </w:tc>
      </w:tr>
      <w:tr w:rsidR="00E959E9" w:rsidRPr="00280558" w14:paraId="65127774" w14:textId="77777777" w:rsidTr="00E959E9">
        <w:tc>
          <w:tcPr>
            <w:tcW w:w="770" w:type="pct"/>
          </w:tcPr>
          <w:p w14:paraId="63B88CE1" w14:textId="77777777" w:rsidR="00E959E9" w:rsidRPr="00280558" w:rsidRDefault="00E959E9" w:rsidP="00E959E9">
            <w:pPr>
              <w:ind w:firstLineChars="0" w:firstLine="0"/>
            </w:pPr>
            <w:r w:rsidRPr="00280558">
              <w:t>H</w:t>
            </w:r>
          </w:p>
        </w:tc>
        <w:tc>
          <w:tcPr>
            <w:tcW w:w="1410" w:type="pct"/>
          </w:tcPr>
          <w:p w14:paraId="3A018242" w14:textId="77777777" w:rsidR="00E959E9" w:rsidRPr="00280558" w:rsidRDefault="00E959E9" w:rsidP="00E959E9">
            <w:pPr>
              <w:ind w:firstLineChars="0" w:firstLine="0"/>
            </w:pPr>
            <w:r w:rsidRPr="00280558">
              <w:t>-0.186842</w:t>
            </w:r>
          </w:p>
        </w:tc>
        <w:tc>
          <w:tcPr>
            <w:tcW w:w="1410" w:type="pct"/>
          </w:tcPr>
          <w:p w14:paraId="66EEF4BE" w14:textId="77777777" w:rsidR="00E959E9" w:rsidRPr="00280558" w:rsidRDefault="00E959E9" w:rsidP="00E959E9">
            <w:pPr>
              <w:ind w:firstLineChars="0" w:firstLine="0"/>
            </w:pPr>
            <w:r w:rsidRPr="00280558">
              <w:t>1.687141</w:t>
            </w:r>
          </w:p>
        </w:tc>
        <w:tc>
          <w:tcPr>
            <w:tcW w:w="1410" w:type="pct"/>
          </w:tcPr>
          <w:p w14:paraId="783003E6" w14:textId="77777777" w:rsidR="00E959E9" w:rsidRPr="00280558" w:rsidRDefault="00E959E9" w:rsidP="00E959E9">
            <w:pPr>
              <w:ind w:firstLineChars="0" w:firstLine="0"/>
            </w:pPr>
            <w:r w:rsidRPr="00280558">
              <w:t>0.865903</w:t>
            </w:r>
          </w:p>
        </w:tc>
      </w:tr>
      <w:tr w:rsidR="00E959E9" w:rsidRPr="00280558" w14:paraId="66014EB3" w14:textId="77777777" w:rsidTr="00E959E9">
        <w:tc>
          <w:tcPr>
            <w:tcW w:w="770" w:type="pct"/>
          </w:tcPr>
          <w:p w14:paraId="107D825F" w14:textId="77777777" w:rsidR="00E959E9" w:rsidRPr="00280558" w:rsidRDefault="00E959E9" w:rsidP="00E959E9">
            <w:pPr>
              <w:ind w:firstLineChars="0" w:firstLine="0"/>
            </w:pPr>
            <w:r w:rsidRPr="00280558">
              <w:t>C</w:t>
            </w:r>
          </w:p>
        </w:tc>
        <w:tc>
          <w:tcPr>
            <w:tcW w:w="1410" w:type="pct"/>
          </w:tcPr>
          <w:p w14:paraId="39FF3933" w14:textId="77777777" w:rsidR="00E959E9" w:rsidRPr="00280558" w:rsidRDefault="00E959E9" w:rsidP="00E959E9">
            <w:pPr>
              <w:ind w:firstLineChars="0" w:firstLine="0"/>
            </w:pPr>
            <w:r w:rsidRPr="00280558">
              <w:t>2.801286</w:t>
            </w:r>
          </w:p>
        </w:tc>
        <w:tc>
          <w:tcPr>
            <w:tcW w:w="1410" w:type="pct"/>
          </w:tcPr>
          <w:p w14:paraId="0F422655" w14:textId="77777777" w:rsidR="00E959E9" w:rsidRPr="00280558" w:rsidRDefault="00E959E9" w:rsidP="00E959E9">
            <w:pPr>
              <w:ind w:firstLineChars="0" w:firstLine="0"/>
            </w:pPr>
            <w:r w:rsidRPr="00280558">
              <w:t>0.624875</w:t>
            </w:r>
          </w:p>
        </w:tc>
        <w:tc>
          <w:tcPr>
            <w:tcW w:w="1410" w:type="pct"/>
          </w:tcPr>
          <w:p w14:paraId="77C54552" w14:textId="77777777" w:rsidR="00E959E9" w:rsidRPr="00280558" w:rsidRDefault="00E959E9" w:rsidP="00E959E9">
            <w:pPr>
              <w:ind w:firstLineChars="0" w:firstLine="0"/>
            </w:pPr>
            <w:r w:rsidRPr="00280558">
              <w:t>2.689743</w:t>
            </w:r>
          </w:p>
        </w:tc>
      </w:tr>
      <w:tr w:rsidR="00E959E9" w:rsidRPr="00280558" w14:paraId="4731B4DE" w14:textId="77777777" w:rsidTr="00E959E9">
        <w:tc>
          <w:tcPr>
            <w:tcW w:w="770" w:type="pct"/>
          </w:tcPr>
          <w:p w14:paraId="5B35293A" w14:textId="77777777" w:rsidR="00E959E9" w:rsidRPr="00280558" w:rsidRDefault="00E959E9" w:rsidP="00E959E9">
            <w:pPr>
              <w:ind w:firstLineChars="0" w:firstLine="0"/>
            </w:pPr>
            <w:r w:rsidRPr="00280558">
              <w:t>F</w:t>
            </w:r>
          </w:p>
        </w:tc>
        <w:tc>
          <w:tcPr>
            <w:tcW w:w="1410" w:type="pct"/>
          </w:tcPr>
          <w:p w14:paraId="217B8E1C" w14:textId="77777777" w:rsidR="00E959E9" w:rsidRPr="00280558" w:rsidRDefault="00E959E9" w:rsidP="00E959E9">
            <w:pPr>
              <w:ind w:firstLineChars="0" w:firstLine="0"/>
            </w:pPr>
            <w:r w:rsidRPr="00280558">
              <w:t>2.757681</w:t>
            </w:r>
          </w:p>
        </w:tc>
        <w:tc>
          <w:tcPr>
            <w:tcW w:w="1410" w:type="pct"/>
          </w:tcPr>
          <w:p w14:paraId="1C077B33" w14:textId="77777777" w:rsidR="00E959E9" w:rsidRPr="00280558" w:rsidRDefault="00E959E9" w:rsidP="00E959E9">
            <w:pPr>
              <w:ind w:firstLineChars="0" w:firstLine="0"/>
            </w:pPr>
            <w:r w:rsidRPr="00280558">
              <w:t>0.512906</w:t>
            </w:r>
          </w:p>
        </w:tc>
        <w:tc>
          <w:tcPr>
            <w:tcW w:w="1410" w:type="pct"/>
          </w:tcPr>
          <w:p w14:paraId="660E21C0" w14:textId="77777777" w:rsidR="00E959E9" w:rsidRPr="00280558" w:rsidRDefault="00E959E9" w:rsidP="00E959E9">
            <w:pPr>
              <w:ind w:firstLineChars="0" w:firstLine="0"/>
            </w:pPr>
            <w:r w:rsidRPr="00280558">
              <w:t>4.018473</w:t>
            </w:r>
          </w:p>
        </w:tc>
      </w:tr>
      <w:tr w:rsidR="00E959E9" w:rsidRPr="00280558" w14:paraId="1C577E7D" w14:textId="77777777" w:rsidTr="00E959E9">
        <w:tc>
          <w:tcPr>
            <w:tcW w:w="770" w:type="pct"/>
          </w:tcPr>
          <w:p w14:paraId="58F474A0" w14:textId="77777777" w:rsidR="00E959E9" w:rsidRPr="00280558" w:rsidRDefault="00E959E9" w:rsidP="00E959E9">
            <w:pPr>
              <w:ind w:firstLineChars="0" w:firstLine="0"/>
            </w:pPr>
            <w:r w:rsidRPr="00280558">
              <w:t>F</w:t>
            </w:r>
          </w:p>
        </w:tc>
        <w:tc>
          <w:tcPr>
            <w:tcW w:w="1410" w:type="pct"/>
          </w:tcPr>
          <w:p w14:paraId="352AFF02" w14:textId="77777777" w:rsidR="00E959E9" w:rsidRPr="00280558" w:rsidRDefault="00E959E9" w:rsidP="00E959E9">
            <w:pPr>
              <w:ind w:firstLineChars="0" w:firstLine="0"/>
            </w:pPr>
            <w:r w:rsidRPr="00280558">
              <w:t>3.509395</w:t>
            </w:r>
          </w:p>
        </w:tc>
        <w:tc>
          <w:tcPr>
            <w:tcW w:w="1410" w:type="pct"/>
          </w:tcPr>
          <w:p w14:paraId="4D85C43F" w14:textId="77777777" w:rsidR="00E959E9" w:rsidRPr="00280558" w:rsidRDefault="00E959E9" w:rsidP="00E959E9">
            <w:pPr>
              <w:ind w:firstLineChars="0" w:firstLine="0"/>
            </w:pPr>
            <w:r w:rsidRPr="00280558">
              <w:t>-0.414501</w:t>
            </w:r>
          </w:p>
        </w:tc>
        <w:tc>
          <w:tcPr>
            <w:tcW w:w="1410" w:type="pct"/>
          </w:tcPr>
          <w:p w14:paraId="1FC67A88" w14:textId="77777777" w:rsidR="00E959E9" w:rsidRPr="00280558" w:rsidRDefault="00E959E9" w:rsidP="00E959E9">
            <w:pPr>
              <w:ind w:firstLineChars="0" w:firstLine="0"/>
            </w:pPr>
            <w:r w:rsidRPr="00280558">
              <w:t>2.214597</w:t>
            </w:r>
          </w:p>
        </w:tc>
      </w:tr>
      <w:tr w:rsidR="00E959E9" w:rsidRPr="00280558" w14:paraId="2F475FA2" w14:textId="77777777" w:rsidTr="00E959E9">
        <w:tc>
          <w:tcPr>
            <w:tcW w:w="770" w:type="pct"/>
          </w:tcPr>
          <w:p w14:paraId="639C3509" w14:textId="77777777" w:rsidR="00E959E9" w:rsidRPr="00280558" w:rsidRDefault="00E959E9" w:rsidP="00E959E9">
            <w:pPr>
              <w:ind w:firstLineChars="0" w:firstLine="0"/>
            </w:pPr>
            <w:r w:rsidRPr="00280558">
              <w:t>F</w:t>
            </w:r>
          </w:p>
        </w:tc>
        <w:tc>
          <w:tcPr>
            <w:tcW w:w="1410" w:type="pct"/>
          </w:tcPr>
          <w:p w14:paraId="7AAB79E0" w14:textId="77777777" w:rsidR="00E959E9" w:rsidRPr="00280558" w:rsidRDefault="00E959E9" w:rsidP="00E959E9">
            <w:pPr>
              <w:ind w:firstLineChars="0" w:firstLine="0"/>
            </w:pPr>
            <w:r w:rsidRPr="00280558">
              <w:t>3.482515</w:t>
            </w:r>
          </w:p>
        </w:tc>
        <w:tc>
          <w:tcPr>
            <w:tcW w:w="1410" w:type="pct"/>
          </w:tcPr>
          <w:p w14:paraId="1F6F7DE3" w14:textId="77777777" w:rsidR="00E959E9" w:rsidRPr="00280558" w:rsidRDefault="00E959E9" w:rsidP="00E959E9">
            <w:pPr>
              <w:ind w:firstLineChars="0" w:firstLine="0"/>
            </w:pPr>
            <w:r w:rsidRPr="00280558">
              <w:t>1.737046</w:t>
            </w:r>
          </w:p>
        </w:tc>
        <w:tc>
          <w:tcPr>
            <w:tcW w:w="1410" w:type="pct"/>
          </w:tcPr>
          <w:p w14:paraId="133D3C84" w14:textId="77777777" w:rsidR="00E959E9" w:rsidRPr="00280558" w:rsidRDefault="00E959E9" w:rsidP="00E959E9">
            <w:pPr>
              <w:ind w:firstLineChars="0" w:firstLine="0"/>
            </w:pPr>
            <w:r w:rsidRPr="00280558">
              <w:t>2.389062</w:t>
            </w:r>
          </w:p>
        </w:tc>
      </w:tr>
      <w:tr w:rsidR="00E959E9" w:rsidRPr="00280558" w14:paraId="4E98489F" w14:textId="77777777" w:rsidTr="00E959E9">
        <w:tc>
          <w:tcPr>
            <w:tcW w:w="770" w:type="pct"/>
          </w:tcPr>
          <w:p w14:paraId="602C8EDC" w14:textId="77777777" w:rsidR="00E959E9" w:rsidRPr="00280558" w:rsidRDefault="00E959E9" w:rsidP="00E959E9">
            <w:pPr>
              <w:ind w:firstLineChars="0" w:firstLine="0"/>
            </w:pPr>
          </w:p>
        </w:tc>
        <w:tc>
          <w:tcPr>
            <w:tcW w:w="1410" w:type="pct"/>
          </w:tcPr>
          <w:p w14:paraId="287172ED" w14:textId="77777777" w:rsidR="00E959E9" w:rsidRPr="00280558" w:rsidRDefault="00E959E9" w:rsidP="00E959E9">
            <w:pPr>
              <w:ind w:firstLineChars="0" w:firstLine="0"/>
            </w:pPr>
          </w:p>
        </w:tc>
        <w:tc>
          <w:tcPr>
            <w:tcW w:w="1410" w:type="pct"/>
          </w:tcPr>
          <w:p w14:paraId="2352C23F" w14:textId="77777777" w:rsidR="00E959E9" w:rsidRPr="00280558" w:rsidRDefault="00E959E9" w:rsidP="00E959E9">
            <w:pPr>
              <w:ind w:firstLineChars="0" w:firstLine="0"/>
            </w:pPr>
          </w:p>
        </w:tc>
        <w:tc>
          <w:tcPr>
            <w:tcW w:w="1410" w:type="pct"/>
          </w:tcPr>
          <w:p w14:paraId="38F29DB0" w14:textId="77777777" w:rsidR="00E959E9" w:rsidRPr="00280558" w:rsidRDefault="00E959E9" w:rsidP="00E959E9">
            <w:pPr>
              <w:ind w:firstLineChars="0" w:firstLine="0"/>
            </w:pPr>
          </w:p>
        </w:tc>
      </w:tr>
      <w:tr w:rsidR="00E959E9" w:rsidRPr="00280558" w14:paraId="6AC64DEF" w14:textId="77777777" w:rsidTr="00E959E9">
        <w:tc>
          <w:tcPr>
            <w:tcW w:w="770" w:type="pct"/>
          </w:tcPr>
          <w:p w14:paraId="4326D3E1" w14:textId="77777777" w:rsidR="00E959E9" w:rsidRPr="00280558" w:rsidRDefault="00E959E9" w:rsidP="00E959E9">
            <w:pPr>
              <w:ind w:firstLineChars="0" w:firstLine="0"/>
              <w:rPr>
                <w:b/>
              </w:rPr>
            </w:pPr>
            <w:r w:rsidRPr="00280558">
              <w:rPr>
                <w:b/>
              </w:rPr>
              <w:t>TS1-iso</w:t>
            </w:r>
          </w:p>
        </w:tc>
        <w:tc>
          <w:tcPr>
            <w:tcW w:w="1410" w:type="pct"/>
          </w:tcPr>
          <w:p w14:paraId="439B2997" w14:textId="77777777" w:rsidR="00E959E9" w:rsidRPr="00280558" w:rsidRDefault="00E959E9" w:rsidP="00E959E9">
            <w:pPr>
              <w:ind w:firstLineChars="0" w:firstLine="0"/>
              <w:rPr>
                <w:b/>
              </w:rPr>
            </w:pPr>
          </w:p>
        </w:tc>
        <w:tc>
          <w:tcPr>
            <w:tcW w:w="1410" w:type="pct"/>
          </w:tcPr>
          <w:p w14:paraId="3297714E" w14:textId="77777777" w:rsidR="00E959E9" w:rsidRPr="00280558" w:rsidRDefault="00E959E9" w:rsidP="00E959E9">
            <w:pPr>
              <w:ind w:firstLineChars="0" w:firstLine="0"/>
              <w:rPr>
                <w:b/>
              </w:rPr>
            </w:pPr>
          </w:p>
        </w:tc>
        <w:tc>
          <w:tcPr>
            <w:tcW w:w="1410" w:type="pct"/>
          </w:tcPr>
          <w:p w14:paraId="76E282F1" w14:textId="77777777" w:rsidR="00E959E9" w:rsidRPr="00280558" w:rsidRDefault="00E959E9" w:rsidP="00E959E9">
            <w:pPr>
              <w:ind w:firstLineChars="0" w:firstLine="0"/>
              <w:rPr>
                <w:b/>
              </w:rPr>
            </w:pPr>
          </w:p>
        </w:tc>
      </w:tr>
      <w:tr w:rsidR="00E959E9" w:rsidRPr="00280558" w14:paraId="7C930223" w14:textId="77777777" w:rsidTr="00E959E9">
        <w:tc>
          <w:tcPr>
            <w:tcW w:w="770" w:type="pct"/>
          </w:tcPr>
          <w:p w14:paraId="54A8C9BA" w14:textId="77777777" w:rsidR="00E959E9" w:rsidRPr="00280558" w:rsidRDefault="00E959E9" w:rsidP="00E959E9">
            <w:pPr>
              <w:ind w:firstLineChars="0" w:firstLine="0"/>
            </w:pPr>
          </w:p>
        </w:tc>
        <w:tc>
          <w:tcPr>
            <w:tcW w:w="1410" w:type="pct"/>
          </w:tcPr>
          <w:p w14:paraId="6A4FC0CE" w14:textId="77777777" w:rsidR="00E959E9" w:rsidRPr="00280558" w:rsidRDefault="00E959E9" w:rsidP="00E959E9">
            <w:pPr>
              <w:ind w:firstLineChars="0" w:firstLine="0"/>
            </w:pPr>
          </w:p>
        </w:tc>
        <w:tc>
          <w:tcPr>
            <w:tcW w:w="1410" w:type="pct"/>
          </w:tcPr>
          <w:p w14:paraId="10A48FAE" w14:textId="77777777" w:rsidR="00E959E9" w:rsidRPr="00280558" w:rsidRDefault="00E959E9" w:rsidP="00E959E9">
            <w:pPr>
              <w:ind w:firstLineChars="0" w:firstLine="0"/>
            </w:pPr>
          </w:p>
        </w:tc>
        <w:tc>
          <w:tcPr>
            <w:tcW w:w="1410" w:type="pct"/>
          </w:tcPr>
          <w:p w14:paraId="1428CED2" w14:textId="77777777" w:rsidR="00E959E9" w:rsidRPr="00280558" w:rsidRDefault="00E959E9" w:rsidP="00E959E9">
            <w:pPr>
              <w:ind w:firstLineChars="0" w:firstLine="0"/>
            </w:pPr>
          </w:p>
        </w:tc>
      </w:tr>
      <w:tr w:rsidR="00E959E9" w:rsidRPr="00280558" w14:paraId="0B49E5F0" w14:textId="77777777" w:rsidTr="00E959E9">
        <w:tc>
          <w:tcPr>
            <w:tcW w:w="770" w:type="pct"/>
          </w:tcPr>
          <w:p w14:paraId="2EC5ED3B" w14:textId="77777777" w:rsidR="00E959E9" w:rsidRPr="00280558" w:rsidRDefault="00E959E9" w:rsidP="00E959E9">
            <w:pPr>
              <w:ind w:firstLineChars="0" w:firstLine="0"/>
            </w:pPr>
            <w:r w:rsidRPr="00280558">
              <w:t>C</w:t>
            </w:r>
          </w:p>
        </w:tc>
        <w:tc>
          <w:tcPr>
            <w:tcW w:w="1410" w:type="pct"/>
          </w:tcPr>
          <w:p w14:paraId="7A2AB54A" w14:textId="77777777" w:rsidR="00E959E9" w:rsidRPr="00280558" w:rsidRDefault="00E959E9" w:rsidP="00E959E9">
            <w:pPr>
              <w:ind w:firstLineChars="0" w:firstLine="0"/>
            </w:pPr>
            <w:r w:rsidRPr="00280558">
              <w:t>-1.699451</w:t>
            </w:r>
          </w:p>
        </w:tc>
        <w:tc>
          <w:tcPr>
            <w:tcW w:w="1410" w:type="pct"/>
          </w:tcPr>
          <w:p w14:paraId="5379D550" w14:textId="77777777" w:rsidR="00E959E9" w:rsidRPr="00280558" w:rsidRDefault="00E959E9" w:rsidP="00E959E9">
            <w:pPr>
              <w:ind w:firstLineChars="0" w:firstLine="0"/>
            </w:pPr>
            <w:r w:rsidRPr="00280558">
              <w:t>-0.536264</w:t>
            </w:r>
          </w:p>
        </w:tc>
        <w:tc>
          <w:tcPr>
            <w:tcW w:w="1410" w:type="pct"/>
          </w:tcPr>
          <w:p w14:paraId="03F93A9A" w14:textId="77777777" w:rsidR="00E959E9" w:rsidRPr="00280558" w:rsidRDefault="00E959E9" w:rsidP="00E959E9">
            <w:pPr>
              <w:ind w:firstLineChars="0" w:firstLine="0"/>
            </w:pPr>
            <w:r w:rsidRPr="00280558">
              <w:t>-1.899937</w:t>
            </w:r>
          </w:p>
        </w:tc>
      </w:tr>
      <w:tr w:rsidR="00E959E9" w:rsidRPr="00280558" w14:paraId="7A86133B" w14:textId="77777777" w:rsidTr="00E959E9">
        <w:tc>
          <w:tcPr>
            <w:tcW w:w="770" w:type="pct"/>
          </w:tcPr>
          <w:p w14:paraId="2D06E04F" w14:textId="77777777" w:rsidR="00E959E9" w:rsidRPr="00280558" w:rsidRDefault="00E959E9" w:rsidP="00E959E9">
            <w:pPr>
              <w:ind w:firstLineChars="0" w:firstLine="0"/>
            </w:pPr>
            <w:r w:rsidRPr="00280558">
              <w:lastRenderedPageBreak/>
              <w:t>C</w:t>
            </w:r>
          </w:p>
        </w:tc>
        <w:tc>
          <w:tcPr>
            <w:tcW w:w="1410" w:type="pct"/>
          </w:tcPr>
          <w:p w14:paraId="7BD81268" w14:textId="77777777" w:rsidR="00E959E9" w:rsidRPr="00280558" w:rsidRDefault="00E959E9" w:rsidP="00E959E9">
            <w:pPr>
              <w:ind w:firstLineChars="0" w:firstLine="0"/>
            </w:pPr>
            <w:r w:rsidRPr="00280558">
              <w:t>-0.430332</w:t>
            </w:r>
          </w:p>
        </w:tc>
        <w:tc>
          <w:tcPr>
            <w:tcW w:w="1410" w:type="pct"/>
          </w:tcPr>
          <w:p w14:paraId="2B472C93" w14:textId="77777777" w:rsidR="00E959E9" w:rsidRPr="00280558" w:rsidRDefault="00E959E9" w:rsidP="00E959E9">
            <w:pPr>
              <w:ind w:firstLineChars="0" w:firstLine="0"/>
            </w:pPr>
            <w:r w:rsidRPr="00280558">
              <w:t>-1.094891</w:t>
            </w:r>
          </w:p>
        </w:tc>
        <w:tc>
          <w:tcPr>
            <w:tcW w:w="1410" w:type="pct"/>
          </w:tcPr>
          <w:p w14:paraId="6485C291" w14:textId="77777777" w:rsidR="00E959E9" w:rsidRPr="00280558" w:rsidRDefault="00E959E9" w:rsidP="00E959E9">
            <w:pPr>
              <w:ind w:firstLineChars="0" w:firstLine="0"/>
            </w:pPr>
            <w:r w:rsidRPr="00280558">
              <w:t>-1.593867</w:t>
            </w:r>
          </w:p>
        </w:tc>
      </w:tr>
      <w:tr w:rsidR="00E959E9" w:rsidRPr="00280558" w14:paraId="744F1C97" w14:textId="77777777" w:rsidTr="00E959E9">
        <w:tc>
          <w:tcPr>
            <w:tcW w:w="770" w:type="pct"/>
          </w:tcPr>
          <w:p w14:paraId="049CC77B" w14:textId="77777777" w:rsidR="00E959E9" w:rsidRPr="00280558" w:rsidRDefault="00E959E9" w:rsidP="00E959E9">
            <w:pPr>
              <w:ind w:firstLineChars="0" w:firstLine="0"/>
            </w:pPr>
            <w:r w:rsidRPr="00280558">
              <w:t>C</w:t>
            </w:r>
          </w:p>
        </w:tc>
        <w:tc>
          <w:tcPr>
            <w:tcW w:w="1410" w:type="pct"/>
          </w:tcPr>
          <w:p w14:paraId="0D9D75B4" w14:textId="77777777" w:rsidR="00E959E9" w:rsidRPr="00280558" w:rsidRDefault="00E959E9" w:rsidP="00E959E9">
            <w:pPr>
              <w:ind w:firstLineChars="0" w:firstLine="0"/>
            </w:pPr>
            <w:r w:rsidRPr="00280558">
              <w:t>-0.250145</w:t>
            </w:r>
          </w:p>
        </w:tc>
        <w:tc>
          <w:tcPr>
            <w:tcW w:w="1410" w:type="pct"/>
          </w:tcPr>
          <w:p w14:paraId="6CB940D2" w14:textId="77777777" w:rsidR="00E959E9" w:rsidRPr="00280558" w:rsidRDefault="00E959E9" w:rsidP="00E959E9">
            <w:pPr>
              <w:ind w:firstLineChars="0" w:firstLine="0"/>
            </w:pPr>
            <w:r w:rsidRPr="00280558">
              <w:t>-2.456314</w:t>
            </w:r>
          </w:p>
        </w:tc>
        <w:tc>
          <w:tcPr>
            <w:tcW w:w="1410" w:type="pct"/>
          </w:tcPr>
          <w:p w14:paraId="19F8AE9A" w14:textId="77777777" w:rsidR="00E959E9" w:rsidRPr="00280558" w:rsidRDefault="00E959E9" w:rsidP="00E959E9">
            <w:pPr>
              <w:ind w:firstLineChars="0" w:firstLine="0"/>
            </w:pPr>
            <w:r w:rsidRPr="00280558">
              <w:t>-1.871755</w:t>
            </w:r>
          </w:p>
        </w:tc>
      </w:tr>
      <w:tr w:rsidR="00E959E9" w:rsidRPr="00280558" w14:paraId="64C53B79" w14:textId="77777777" w:rsidTr="00E959E9">
        <w:tc>
          <w:tcPr>
            <w:tcW w:w="770" w:type="pct"/>
          </w:tcPr>
          <w:p w14:paraId="1A08B41C" w14:textId="77777777" w:rsidR="00E959E9" w:rsidRPr="00280558" w:rsidRDefault="00E959E9" w:rsidP="00E959E9">
            <w:pPr>
              <w:ind w:firstLineChars="0" w:firstLine="0"/>
            </w:pPr>
            <w:r w:rsidRPr="00280558">
              <w:t>C</w:t>
            </w:r>
          </w:p>
        </w:tc>
        <w:tc>
          <w:tcPr>
            <w:tcW w:w="1410" w:type="pct"/>
          </w:tcPr>
          <w:p w14:paraId="5AF25556" w14:textId="77777777" w:rsidR="00E959E9" w:rsidRPr="00280558" w:rsidRDefault="00E959E9" w:rsidP="00E959E9">
            <w:pPr>
              <w:ind w:firstLineChars="0" w:firstLine="0"/>
            </w:pPr>
            <w:r w:rsidRPr="00280558">
              <w:t>-1.274004</w:t>
            </w:r>
          </w:p>
        </w:tc>
        <w:tc>
          <w:tcPr>
            <w:tcW w:w="1410" w:type="pct"/>
          </w:tcPr>
          <w:p w14:paraId="1DC0A2CE" w14:textId="77777777" w:rsidR="00E959E9" w:rsidRPr="00280558" w:rsidRDefault="00E959E9" w:rsidP="00E959E9">
            <w:pPr>
              <w:ind w:firstLineChars="0" w:firstLine="0"/>
            </w:pPr>
            <w:r w:rsidRPr="00280558">
              <w:t>-3.237631</w:t>
            </w:r>
          </w:p>
        </w:tc>
        <w:tc>
          <w:tcPr>
            <w:tcW w:w="1410" w:type="pct"/>
          </w:tcPr>
          <w:p w14:paraId="02327528" w14:textId="77777777" w:rsidR="00E959E9" w:rsidRPr="00280558" w:rsidRDefault="00E959E9" w:rsidP="00E959E9">
            <w:pPr>
              <w:ind w:firstLineChars="0" w:firstLine="0"/>
            </w:pPr>
            <w:r w:rsidRPr="00280558">
              <w:t>-2.422141</w:t>
            </w:r>
          </w:p>
        </w:tc>
      </w:tr>
      <w:tr w:rsidR="00E959E9" w:rsidRPr="00280558" w14:paraId="7EABC66C" w14:textId="77777777" w:rsidTr="00E959E9">
        <w:tc>
          <w:tcPr>
            <w:tcW w:w="770" w:type="pct"/>
          </w:tcPr>
          <w:p w14:paraId="7D8776C9" w14:textId="77777777" w:rsidR="00E959E9" w:rsidRPr="00280558" w:rsidRDefault="00E959E9" w:rsidP="00E959E9">
            <w:pPr>
              <w:ind w:firstLineChars="0" w:firstLine="0"/>
            </w:pPr>
            <w:r w:rsidRPr="00280558">
              <w:t>C</w:t>
            </w:r>
          </w:p>
        </w:tc>
        <w:tc>
          <w:tcPr>
            <w:tcW w:w="1410" w:type="pct"/>
          </w:tcPr>
          <w:p w14:paraId="50E4E817" w14:textId="77777777" w:rsidR="00E959E9" w:rsidRPr="00280558" w:rsidRDefault="00E959E9" w:rsidP="00E959E9">
            <w:pPr>
              <w:ind w:firstLineChars="0" w:firstLine="0"/>
            </w:pPr>
            <w:r w:rsidRPr="00280558">
              <w:t>-2.501760</w:t>
            </w:r>
          </w:p>
        </w:tc>
        <w:tc>
          <w:tcPr>
            <w:tcW w:w="1410" w:type="pct"/>
          </w:tcPr>
          <w:p w14:paraId="78A8A9EC" w14:textId="77777777" w:rsidR="00E959E9" w:rsidRPr="00280558" w:rsidRDefault="00E959E9" w:rsidP="00E959E9">
            <w:pPr>
              <w:ind w:firstLineChars="0" w:firstLine="0"/>
            </w:pPr>
            <w:r w:rsidRPr="00280558">
              <w:t>-2.664636</w:t>
            </w:r>
          </w:p>
        </w:tc>
        <w:tc>
          <w:tcPr>
            <w:tcW w:w="1410" w:type="pct"/>
          </w:tcPr>
          <w:p w14:paraId="798BAE54" w14:textId="77777777" w:rsidR="00E959E9" w:rsidRPr="00280558" w:rsidRDefault="00E959E9" w:rsidP="00E959E9">
            <w:pPr>
              <w:ind w:firstLineChars="0" w:firstLine="0"/>
            </w:pPr>
            <w:r w:rsidRPr="00280558">
              <w:t>-2.716155</w:t>
            </w:r>
          </w:p>
        </w:tc>
      </w:tr>
      <w:tr w:rsidR="00E959E9" w:rsidRPr="00280558" w14:paraId="722ECEC7" w14:textId="77777777" w:rsidTr="00E959E9">
        <w:tc>
          <w:tcPr>
            <w:tcW w:w="770" w:type="pct"/>
          </w:tcPr>
          <w:p w14:paraId="1EE80B75" w14:textId="77777777" w:rsidR="00E959E9" w:rsidRPr="00280558" w:rsidRDefault="00E959E9" w:rsidP="00E959E9">
            <w:pPr>
              <w:ind w:firstLineChars="0" w:firstLine="0"/>
            </w:pPr>
            <w:r w:rsidRPr="00280558">
              <w:t>H</w:t>
            </w:r>
          </w:p>
        </w:tc>
        <w:tc>
          <w:tcPr>
            <w:tcW w:w="1410" w:type="pct"/>
          </w:tcPr>
          <w:p w14:paraId="470C4279" w14:textId="77777777" w:rsidR="00E959E9" w:rsidRPr="00280558" w:rsidRDefault="00E959E9" w:rsidP="00E959E9">
            <w:pPr>
              <w:ind w:firstLineChars="0" w:firstLine="0"/>
            </w:pPr>
            <w:r w:rsidRPr="00280558">
              <w:t>0.704512</w:t>
            </w:r>
          </w:p>
        </w:tc>
        <w:tc>
          <w:tcPr>
            <w:tcW w:w="1410" w:type="pct"/>
          </w:tcPr>
          <w:p w14:paraId="3C5EF3EC" w14:textId="77777777" w:rsidR="00E959E9" w:rsidRPr="00280558" w:rsidRDefault="00E959E9" w:rsidP="00E959E9">
            <w:pPr>
              <w:ind w:firstLineChars="0" w:firstLine="0"/>
            </w:pPr>
            <w:r w:rsidRPr="00280558">
              <w:t>-2.917984</w:t>
            </w:r>
          </w:p>
        </w:tc>
        <w:tc>
          <w:tcPr>
            <w:tcW w:w="1410" w:type="pct"/>
          </w:tcPr>
          <w:p w14:paraId="21C08804" w14:textId="77777777" w:rsidR="00E959E9" w:rsidRPr="00280558" w:rsidRDefault="00E959E9" w:rsidP="00E959E9">
            <w:pPr>
              <w:ind w:firstLineChars="0" w:firstLine="0"/>
            </w:pPr>
            <w:r w:rsidRPr="00280558">
              <w:t>-1.634446</w:t>
            </w:r>
          </w:p>
        </w:tc>
      </w:tr>
      <w:tr w:rsidR="00E959E9" w:rsidRPr="00280558" w14:paraId="5C58B844" w14:textId="77777777" w:rsidTr="00E959E9">
        <w:tc>
          <w:tcPr>
            <w:tcW w:w="770" w:type="pct"/>
          </w:tcPr>
          <w:p w14:paraId="08BF9385" w14:textId="77777777" w:rsidR="00E959E9" w:rsidRPr="00280558" w:rsidRDefault="00E959E9" w:rsidP="00E959E9">
            <w:pPr>
              <w:ind w:firstLineChars="0" w:firstLine="0"/>
            </w:pPr>
            <w:r w:rsidRPr="00280558">
              <w:t>H</w:t>
            </w:r>
          </w:p>
        </w:tc>
        <w:tc>
          <w:tcPr>
            <w:tcW w:w="1410" w:type="pct"/>
          </w:tcPr>
          <w:p w14:paraId="388B0618" w14:textId="77777777" w:rsidR="00E959E9" w:rsidRPr="00280558" w:rsidRDefault="00E959E9" w:rsidP="00E959E9">
            <w:pPr>
              <w:ind w:firstLineChars="0" w:firstLine="0"/>
            </w:pPr>
            <w:r w:rsidRPr="00280558">
              <w:t>-1.111948</w:t>
            </w:r>
          </w:p>
        </w:tc>
        <w:tc>
          <w:tcPr>
            <w:tcW w:w="1410" w:type="pct"/>
          </w:tcPr>
          <w:p w14:paraId="4875AA13" w14:textId="77777777" w:rsidR="00E959E9" w:rsidRPr="00280558" w:rsidRDefault="00E959E9" w:rsidP="00E959E9">
            <w:pPr>
              <w:ind w:firstLineChars="0" w:firstLine="0"/>
            </w:pPr>
            <w:r w:rsidRPr="00280558">
              <w:t>-4.296156</w:t>
            </w:r>
          </w:p>
        </w:tc>
        <w:tc>
          <w:tcPr>
            <w:tcW w:w="1410" w:type="pct"/>
          </w:tcPr>
          <w:p w14:paraId="650A6F32" w14:textId="77777777" w:rsidR="00E959E9" w:rsidRPr="00280558" w:rsidRDefault="00E959E9" w:rsidP="00E959E9">
            <w:pPr>
              <w:ind w:firstLineChars="0" w:firstLine="0"/>
            </w:pPr>
            <w:r w:rsidRPr="00280558">
              <w:t>-2.595447</w:t>
            </w:r>
          </w:p>
        </w:tc>
      </w:tr>
      <w:tr w:rsidR="00E959E9" w:rsidRPr="00280558" w14:paraId="03694360" w14:textId="77777777" w:rsidTr="00E959E9">
        <w:tc>
          <w:tcPr>
            <w:tcW w:w="770" w:type="pct"/>
          </w:tcPr>
          <w:p w14:paraId="52A1E025" w14:textId="77777777" w:rsidR="00E959E9" w:rsidRPr="00280558" w:rsidRDefault="00E959E9" w:rsidP="00E959E9">
            <w:pPr>
              <w:ind w:firstLineChars="0" w:firstLine="0"/>
            </w:pPr>
            <w:r w:rsidRPr="00280558">
              <w:t>H</w:t>
            </w:r>
          </w:p>
        </w:tc>
        <w:tc>
          <w:tcPr>
            <w:tcW w:w="1410" w:type="pct"/>
          </w:tcPr>
          <w:p w14:paraId="2720C44F" w14:textId="77777777" w:rsidR="00E959E9" w:rsidRPr="00280558" w:rsidRDefault="00E959E9" w:rsidP="00E959E9">
            <w:pPr>
              <w:ind w:firstLineChars="0" w:firstLine="0"/>
            </w:pPr>
            <w:r w:rsidRPr="00280558">
              <w:t>-3.305673</w:t>
            </w:r>
          </w:p>
        </w:tc>
        <w:tc>
          <w:tcPr>
            <w:tcW w:w="1410" w:type="pct"/>
          </w:tcPr>
          <w:p w14:paraId="2F17CE83" w14:textId="77777777" w:rsidR="00E959E9" w:rsidRPr="00280558" w:rsidRDefault="00E959E9" w:rsidP="00E959E9">
            <w:pPr>
              <w:ind w:firstLineChars="0" w:firstLine="0"/>
            </w:pPr>
            <w:r w:rsidRPr="00280558">
              <w:t>-3.267869</w:t>
            </w:r>
          </w:p>
        </w:tc>
        <w:tc>
          <w:tcPr>
            <w:tcW w:w="1410" w:type="pct"/>
          </w:tcPr>
          <w:p w14:paraId="3F5A39D4" w14:textId="77777777" w:rsidR="00E959E9" w:rsidRPr="00280558" w:rsidRDefault="00E959E9" w:rsidP="00E959E9">
            <w:pPr>
              <w:ind w:firstLineChars="0" w:firstLine="0"/>
            </w:pPr>
            <w:r w:rsidRPr="00280558">
              <w:t>-3.124287</w:t>
            </w:r>
          </w:p>
        </w:tc>
      </w:tr>
      <w:tr w:rsidR="00E959E9" w:rsidRPr="00280558" w14:paraId="2FB2553A" w14:textId="77777777" w:rsidTr="00E959E9">
        <w:tc>
          <w:tcPr>
            <w:tcW w:w="770" w:type="pct"/>
          </w:tcPr>
          <w:p w14:paraId="784A66AE" w14:textId="77777777" w:rsidR="00E959E9" w:rsidRPr="00280558" w:rsidRDefault="00E959E9" w:rsidP="00E959E9">
            <w:pPr>
              <w:ind w:firstLineChars="0" w:firstLine="0"/>
            </w:pPr>
            <w:r w:rsidRPr="00280558">
              <w:t>C</w:t>
            </w:r>
          </w:p>
        </w:tc>
        <w:tc>
          <w:tcPr>
            <w:tcW w:w="1410" w:type="pct"/>
          </w:tcPr>
          <w:p w14:paraId="595212E0" w14:textId="77777777" w:rsidR="00E959E9" w:rsidRPr="00280558" w:rsidRDefault="00E959E9" w:rsidP="00E959E9">
            <w:pPr>
              <w:ind w:firstLineChars="0" w:firstLine="0"/>
            </w:pPr>
            <w:r w:rsidRPr="00280558">
              <w:t>-2.718923</w:t>
            </w:r>
          </w:p>
        </w:tc>
        <w:tc>
          <w:tcPr>
            <w:tcW w:w="1410" w:type="pct"/>
          </w:tcPr>
          <w:p w14:paraId="3CAB0A58" w14:textId="77777777" w:rsidR="00E959E9" w:rsidRPr="00280558" w:rsidRDefault="00E959E9" w:rsidP="00E959E9">
            <w:pPr>
              <w:ind w:firstLineChars="0" w:firstLine="0"/>
            </w:pPr>
            <w:r w:rsidRPr="00280558">
              <w:t>-1.310039</w:t>
            </w:r>
          </w:p>
        </w:tc>
        <w:tc>
          <w:tcPr>
            <w:tcW w:w="1410" w:type="pct"/>
          </w:tcPr>
          <w:p w14:paraId="08B8AC30" w14:textId="77777777" w:rsidR="00E959E9" w:rsidRPr="00280558" w:rsidRDefault="00E959E9" w:rsidP="00E959E9">
            <w:pPr>
              <w:ind w:firstLineChars="0" w:firstLine="0"/>
            </w:pPr>
            <w:r w:rsidRPr="00280558">
              <w:t>-2.452246</w:t>
            </w:r>
          </w:p>
        </w:tc>
      </w:tr>
      <w:tr w:rsidR="00E959E9" w:rsidRPr="00280558" w14:paraId="2F66C04F" w14:textId="77777777" w:rsidTr="00E959E9">
        <w:tc>
          <w:tcPr>
            <w:tcW w:w="770" w:type="pct"/>
          </w:tcPr>
          <w:p w14:paraId="677C56DA" w14:textId="77777777" w:rsidR="00E959E9" w:rsidRPr="00280558" w:rsidRDefault="00E959E9" w:rsidP="00E959E9">
            <w:pPr>
              <w:ind w:firstLineChars="0" w:firstLine="0"/>
            </w:pPr>
            <w:r w:rsidRPr="00280558">
              <w:t>H</w:t>
            </w:r>
          </w:p>
        </w:tc>
        <w:tc>
          <w:tcPr>
            <w:tcW w:w="1410" w:type="pct"/>
          </w:tcPr>
          <w:p w14:paraId="281CDFA9" w14:textId="77777777" w:rsidR="00E959E9" w:rsidRPr="00280558" w:rsidRDefault="00E959E9" w:rsidP="00E959E9">
            <w:pPr>
              <w:ind w:firstLineChars="0" w:firstLine="0"/>
            </w:pPr>
            <w:r w:rsidRPr="00280558">
              <w:t>-3.692260</w:t>
            </w:r>
          </w:p>
        </w:tc>
        <w:tc>
          <w:tcPr>
            <w:tcW w:w="1410" w:type="pct"/>
          </w:tcPr>
          <w:p w14:paraId="76BD1089" w14:textId="77777777" w:rsidR="00E959E9" w:rsidRPr="00280558" w:rsidRDefault="00E959E9" w:rsidP="00E959E9">
            <w:pPr>
              <w:ind w:firstLineChars="0" w:firstLine="0"/>
            </w:pPr>
            <w:r w:rsidRPr="00280558">
              <w:t>-0.868570</w:t>
            </w:r>
          </w:p>
        </w:tc>
        <w:tc>
          <w:tcPr>
            <w:tcW w:w="1410" w:type="pct"/>
          </w:tcPr>
          <w:p w14:paraId="4E30562C" w14:textId="77777777" w:rsidR="00E959E9" w:rsidRPr="00280558" w:rsidRDefault="00E959E9" w:rsidP="00E959E9">
            <w:pPr>
              <w:ind w:firstLineChars="0" w:firstLine="0"/>
            </w:pPr>
            <w:r w:rsidRPr="00280558">
              <w:t>-2.649889</w:t>
            </w:r>
          </w:p>
        </w:tc>
      </w:tr>
      <w:tr w:rsidR="00E959E9" w:rsidRPr="00280558" w14:paraId="74D72EC2" w14:textId="77777777" w:rsidTr="00E959E9">
        <w:tc>
          <w:tcPr>
            <w:tcW w:w="770" w:type="pct"/>
          </w:tcPr>
          <w:p w14:paraId="13EC66E0" w14:textId="77777777" w:rsidR="00E959E9" w:rsidRPr="00280558" w:rsidRDefault="00E959E9" w:rsidP="00E959E9">
            <w:pPr>
              <w:ind w:firstLineChars="0" w:firstLine="0"/>
            </w:pPr>
            <w:r w:rsidRPr="00280558">
              <w:t>C</w:t>
            </w:r>
          </w:p>
        </w:tc>
        <w:tc>
          <w:tcPr>
            <w:tcW w:w="1410" w:type="pct"/>
          </w:tcPr>
          <w:p w14:paraId="6F33607C" w14:textId="77777777" w:rsidR="00E959E9" w:rsidRPr="00280558" w:rsidRDefault="00E959E9" w:rsidP="00E959E9">
            <w:pPr>
              <w:ind w:firstLineChars="0" w:firstLine="0"/>
            </w:pPr>
            <w:r w:rsidRPr="00280558">
              <w:t>-1.717518</w:t>
            </w:r>
          </w:p>
        </w:tc>
        <w:tc>
          <w:tcPr>
            <w:tcW w:w="1410" w:type="pct"/>
          </w:tcPr>
          <w:p w14:paraId="21096F55" w14:textId="77777777" w:rsidR="00E959E9" w:rsidRPr="00280558" w:rsidRDefault="00E959E9" w:rsidP="00E959E9">
            <w:pPr>
              <w:ind w:firstLineChars="0" w:firstLine="0"/>
            </w:pPr>
            <w:r w:rsidRPr="00280558">
              <w:t>2.970349</w:t>
            </w:r>
          </w:p>
        </w:tc>
        <w:tc>
          <w:tcPr>
            <w:tcW w:w="1410" w:type="pct"/>
          </w:tcPr>
          <w:p w14:paraId="0200D425" w14:textId="77777777" w:rsidR="00E959E9" w:rsidRPr="00280558" w:rsidRDefault="00E959E9" w:rsidP="00E959E9">
            <w:pPr>
              <w:ind w:firstLineChars="0" w:firstLine="0"/>
            </w:pPr>
            <w:r w:rsidRPr="00280558">
              <w:t>-0.582143</w:t>
            </w:r>
          </w:p>
        </w:tc>
      </w:tr>
      <w:tr w:rsidR="00E959E9" w:rsidRPr="00280558" w14:paraId="13D9C6E0" w14:textId="77777777" w:rsidTr="00E959E9">
        <w:tc>
          <w:tcPr>
            <w:tcW w:w="770" w:type="pct"/>
          </w:tcPr>
          <w:p w14:paraId="7E29C5D5" w14:textId="77777777" w:rsidR="00E959E9" w:rsidRPr="00280558" w:rsidRDefault="00E959E9" w:rsidP="00E959E9">
            <w:pPr>
              <w:ind w:firstLineChars="0" w:firstLine="0"/>
            </w:pPr>
            <w:r w:rsidRPr="00280558">
              <w:t>C</w:t>
            </w:r>
          </w:p>
        </w:tc>
        <w:tc>
          <w:tcPr>
            <w:tcW w:w="1410" w:type="pct"/>
          </w:tcPr>
          <w:p w14:paraId="239768CD" w14:textId="77777777" w:rsidR="00E959E9" w:rsidRPr="00280558" w:rsidRDefault="00E959E9" w:rsidP="00E959E9">
            <w:pPr>
              <w:ind w:firstLineChars="0" w:firstLine="0"/>
            </w:pPr>
            <w:r w:rsidRPr="00280558">
              <w:t>-0.930310</w:t>
            </w:r>
          </w:p>
        </w:tc>
        <w:tc>
          <w:tcPr>
            <w:tcW w:w="1410" w:type="pct"/>
          </w:tcPr>
          <w:p w14:paraId="029C5406" w14:textId="77777777" w:rsidR="00E959E9" w:rsidRPr="00280558" w:rsidRDefault="00E959E9" w:rsidP="00E959E9">
            <w:pPr>
              <w:ind w:firstLineChars="0" w:firstLine="0"/>
            </w:pPr>
            <w:r w:rsidRPr="00280558">
              <w:t>4.101474</w:t>
            </w:r>
          </w:p>
        </w:tc>
        <w:tc>
          <w:tcPr>
            <w:tcW w:w="1410" w:type="pct"/>
          </w:tcPr>
          <w:p w14:paraId="42500B99" w14:textId="77777777" w:rsidR="00E959E9" w:rsidRPr="00280558" w:rsidRDefault="00E959E9" w:rsidP="00E959E9">
            <w:pPr>
              <w:ind w:firstLineChars="0" w:firstLine="0"/>
            </w:pPr>
            <w:r w:rsidRPr="00280558">
              <w:t>-0.787243</w:t>
            </w:r>
          </w:p>
        </w:tc>
      </w:tr>
      <w:tr w:rsidR="00E959E9" w:rsidRPr="00280558" w14:paraId="1A62AE95" w14:textId="77777777" w:rsidTr="00E959E9">
        <w:tc>
          <w:tcPr>
            <w:tcW w:w="770" w:type="pct"/>
          </w:tcPr>
          <w:p w14:paraId="24AF4523" w14:textId="77777777" w:rsidR="00E959E9" w:rsidRPr="00280558" w:rsidRDefault="00E959E9" w:rsidP="00E959E9">
            <w:pPr>
              <w:ind w:firstLineChars="0" w:firstLine="0"/>
            </w:pPr>
            <w:r w:rsidRPr="00280558">
              <w:t>C</w:t>
            </w:r>
          </w:p>
        </w:tc>
        <w:tc>
          <w:tcPr>
            <w:tcW w:w="1410" w:type="pct"/>
          </w:tcPr>
          <w:p w14:paraId="72FC074F" w14:textId="77777777" w:rsidR="00E959E9" w:rsidRPr="00280558" w:rsidRDefault="00E959E9" w:rsidP="00E959E9">
            <w:pPr>
              <w:ind w:firstLineChars="0" w:firstLine="0"/>
            </w:pPr>
            <w:r w:rsidRPr="00280558">
              <w:t>-2.919657</w:t>
            </w:r>
          </w:p>
        </w:tc>
        <w:tc>
          <w:tcPr>
            <w:tcW w:w="1410" w:type="pct"/>
          </w:tcPr>
          <w:p w14:paraId="49B1595C" w14:textId="77777777" w:rsidR="00E959E9" w:rsidRPr="00280558" w:rsidRDefault="00E959E9" w:rsidP="00E959E9">
            <w:pPr>
              <w:ind w:firstLineChars="0" w:firstLine="0"/>
            </w:pPr>
            <w:r w:rsidRPr="00280558">
              <w:t>3.038035</w:t>
            </w:r>
          </w:p>
        </w:tc>
        <w:tc>
          <w:tcPr>
            <w:tcW w:w="1410" w:type="pct"/>
          </w:tcPr>
          <w:p w14:paraId="33BDFB69" w14:textId="77777777" w:rsidR="00E959E9" w:rsidRPr="00280558" w:rsidRDefault="00E959E9" w:rsidP="00E959E9">
            <w:pPr>
              <w:ind w:firstLineChars="0" w:firstLine="0"/>
            </w:pPr>
            <w:r w:rsidRPr="00280558">
              <w:t>0.120092</w:t>
            </w:r>
          </w:p>
        </w:tc>
      </w:tr>
      <w:tr w:rsidR="00E959E9" w:rsidRPr="00280558" w14:paraId="234D3D47" w14:textId="77777777" w:rsidTr="00E959E9">
        <w:tc>
          <w:tcPr>
            <w:tcW w:w="770" w:type="pct"/>
          </w:tcPr>
          <w:p w14:paraId="56D04FE3" w14:textId="77777777" w:rsidR="00E959E9" w:rsidRPr="00280558" w:rsidRDefault="00E959E9" w:rsidP="00E959E9">
            <w:pPr>
              <w:ind w:firstLineChars="0" w:firstLine="0"/>
            </w:pPr>
            <w:r w:rsidRPr="00280558">
              <w:t>C</w:t>
            </w:r>
          </w:p>
        </w:tc>
        <w:tc>
          <w:tcPr>
            <w:tcW w:w="1410" w:type="pct"/>
          </w:tcPr>
          <w:p w14:paraId="1095956E" w14:textId="77777777" w:rsidR="00E959E9" w:rsidRPr="00280558" w:rsidRDefault="00E959E9" w:rsidP="00E959E9">
            <w:pPr>
              <w:ind w:firstLineChars="0" w:firstLine="0"/>
            </w:pPr>
            <w:r w:rsidRPr="00280558">
              <w:t>-1.387497</w:t>
            </w:r>
          </w:p>
        </w:tc>
        <w:tc>
          <w:tcPr>
            <w:tcW w:w="1410" w:type="pct"/>
          </w:tcPr>
          <w:p w14:paraId="559247E5" w14:textId="77777777" w:rsidR="00E959E9" w:rsidRPr="00280558" w:rsidRDefault="00E959E9" w:rsidP="00E959E9">
            <w:pPr>
              <w:ind w:firstLineChars="0" w:firstLine="0"/>
            </w:pPr>
            <w:r w:rsidRPr="00280558">
              <w:t>5.329535</w:t>
            </w:r>
          </w:p>
        </w:tc>
        <w:tc>
          <w:tcPr>
            <w:tcW w:w="1410" w:type="pct"/>
          </w:tcPr>
          <w:p w14:paraId="67DCF91A" w14:textId="77777777" w:rsidR="00E959E9" w:rsidRPr="00280558" w:rsidRDefault="00E959E9" w:rsidP="00E959E9">
            <w:pPr>
              <w:ind w:firstLineChars="0" w:firstLine="0"/>
            </w:pPr>
            <w:r w:rsidRPr="00280558">
              <w:t>-0.325524</w:t>
            </w:r>
          </w:p>
        </w:tc>
      </w:tr>
      <w:tr w:rsidR="00E959E9" w:rsidRPr="00280558" w14:paraId="40C8555C" w14:textId="77777777" w:rsidTr="00E959E9">
        <w:tc>
          <w:tcPr>
            <w:tcW w:w="770" w:type="pct"/>
          </w:tcPr>
          <w:p w14:paraId="653496AC" w14:textId="77777777" w:rsidR="00E959E9" w:rsidRPr="00280558" w:rsidRDefault="00E959E9" w:rsidP="00E959E9">
            <w:pPr>
              <w:ind w:firstLineChars="0" w:firstLine="0"/>
            </w:pPr>
            <w:r w:rsidRPr="00280558">
              <w:t>H</w:t>
            </w:r>
          </w:p>
        </w:tc>
        <w:tc>
          <w:tcPr>
            <w:tcW w:w="1410" w:type="pct"/>
          </w:tcPr>
          <w:p w14:paraId="2D852212" w14:textId="77777777" w:rsidR="00E959E9" w:rsidRPr="00280558" w:rsidRDefault="00E959E9" w:rsidP="00E959E9">
            <w:pPr>
              <w:ind w:firstLineChars="0" w:firstLine="0"/>
            </w:pPr>
            <w:r w:rsidRPr="00280558">
              <w:t>0.023060</w:t>
            </w:r>
          </w:p>
        </w:tc>
        <w:tc>
          <w:tcPr>
            <w:tcW w:w="1410" w:type="pct"/>
          </w:tcPr>
          <w:p w14:paraId="6778E15B" w14:textId="77777777" w:rsidR="00E959E9" w:rsidRPr="00280558" w:rsidRDefault="00E959E9" w:rsidP="00E959E9">
            <w:pPr>
              <w:ind w:firstLineChars="0" w:firstLine="0"/>
            </w:pPr>
            <w:r w:rsidRPr="00280558">
              <w:t>4.001459</w:t>
            </w:r>
          </w:p>
        </w:tc>
        <w:tc>
          <w:tcPr>
            <w:tcW w:w="1410" w:type="pct"/>
          </w:tcPr>
          <w:p w14:paraId="236A5194" w14:textId="77777777" w:rsidR="00E959E9" w:rsidRPr="00280558" w:rsidRDefault="00E959E9" w:rsidP="00E959E9">
            <w:pPr>
              <w:ind w:firstLineChars="0" w:firstLine="0"/>
            </w:pPr>
            <w:r w:rsidRPr="00280558">
              <w:t>-1.295563</w:t>
            </w:r>
          </w:p>
        </w:tc>
      </w:tr>
      <w:tr w:rsidR="00E959E9" w:rsidRPr="00280558" w14:paraId="3A58C084" w14:textId="77777777" w:rsidTr="00E959E9">
        <w:tc>
          <w:tcPr>
            <w:tcW w:w="770" w:type="pct"/>
          </w:tcPr>
          <w:p w14:paraId="607F85E8" w14:textId="77777777" w:rsidR="00E959E9" w:rsidRPr="00280558" w:rsidRDefault="00E959E9" w:rsidP="00E959E9">
            <w:pPr>
              <w:ind w:firstLineChars="0" w:firstLine="0"/>
            </w:pPr>
            <w:r w:rsidRPr="00280558">
              <w:t>C</w:t>
            </w:r>
          </w:p>
        </w:tc>
        <w:tc>
          <w:tcPr>
            <w:tcW w:w="1410" w:type="pct"/>
          </w:tcPr>
          <w:p w14:paraId="17410D2B" w14:textId="77777777" w:rsidR="00E959E9" w:rsidRPr="00280558" w:rsidRDefault="00E959E9" w:rsidP="00E959E9">
            <w:pPr>
              <w:ind w:firstLineChars="0" w:firstLine="0"/>
            </w:pPr>
            <w:r w:rsidRPr="00280558">
              <w:t>-3.363657</w:t>
            </w:r>
          </w:p>
        </w:tc>
        <w:tc>
          <w:tcPr>
            <w:tcW w:w="1410" w:type="pct"/>
          </w:tcPr>
          <w:p w14:paraId="35A2F613" w14:textId="77777777" w:rsidR="00E959E9" w:rsidRPr="00280558" w:rsidRDefault="00E959E9" w:rsidP="00E959E9">
            <w:pPr>
              <w:ind w:firstLineChars="0" w:firstLine="0"/>
            </w:pPr>
            <w:r w:rsidRPr="00280558">
              <w:t>4.274781</w:t>
            </w:r>
          </w:p>
        </w:tc>
        <w:tc>
          <w:tcPr>
            <w:tcW w:w="1410" w:type="pct"/>
          </w:tcPr>
          <w:p w14:paraId="47C70D5F" w14:textId="77777777" w:rsidR="00E959E9" w:rsidRPr="00280558" w:rsidRDefault="00E959E9" w:rsidP="00E959E9">
            <w:pPr>
              <w:ind w:firstLineChars="0" w:firstLine="0"/>
            </w:pPr>
            <w:r w:rsidRPr="00280558">
              <w:t>0.574705</w:t>
            </w:r>
          </w:p>
        </w:tc>
      </w:tr>
      <w:tr w:rsidR="00E959E9" w:rsidRPr="00280558" w14:paraId="5234ADE4" w14:textId="77777777" w:rsidTr="00E959E9">
        <w:tc>
          <w:tcPr>
            <w:tcW w:w="770" w:type="pct"/>
          </w:tcPr>
          <w:p w14:paraId="79DE5AF8" w14:textId="77777777" w:rsidR="00E959E9" w:rsidRPr="00280558" w:rsidRDefault="00E959E9" w:rsidP="00E959E9">
            <w:pPr>
              <w:ind w:firstLineChars="0" w:firstLine="0"/>
            </w:pPr>
            <w:r w:rsidRPr="00280558">
              <w:t>H</w:t>
            </w:r>
          </w:p>
        </w:tc>
        <w:tc>
          <w:tcPr>
            <w:tcW w:w="1410" w:type="pct"/>
          </w:tcPr>
          <w:p w14:paraId="6254E62F" w14:textId="77777777" w:rsidR="00E959E9" w:rsidRPr="00280558" w:rsidRDefault="00E959E9" w:rsidP="00E959E9">
            <w:pPr>
              <w:ind w:firstLineChars="0" w:firstLine="0"/>
            </w:pPr>
            <w:r w:rsidRPr="00280558">
              <w:t>-3.465726</w:t>
            </w:r>
          </w:p>
        </w:tc>
        <w:tc>
          <w:tcPr>
            <w:tcW w:w="1410" w:type="pct"/>
          </w:tcPr>
          <w:p w14:paraId="6E0F9048" w14:textId="77777777" w:rsidR="00E959E9" w:rsidRPr="00280558" w:rsidRDefault="00E959E9" w:rsidP="00E959E9">
            <w:pPr>
              <w:ind w:firstLineChars="0" w:firstLine="0"/>
            </w:pPr>
            <w:r w:rsidRPr="00280558">
              <w:t>2.127169</w:t>
            </w:r>
          </w:p>
        </w:tc>
        <w:tc>
          <w:tcPr>
            <w:tcW w:w="1410" w:type="pct"/>
          </w:tcPr>
          <w:p w14:paraId="661F19FB" w14:textId="77777777" w:rsidR="00E959E9" w:rsidRPr="00280558" w:rsidRDefault="00E959E9" w:rsidP="00E959E9">
            <w:pPr>
              <w:ind w:firstLineChars="0" w:firstLine="0"/>
            </w:pPr>
            <w:r w:rsidRPr="00280558">
              <w:t>0.347073</w:t>
            </w:r>
          </w:p>
        </w:tc>
      </w:tr>
      <w:tr w:rsidR="00E959E9" w:rsidRPr="00280558" w14:paraId="15782047" w14:textId="77777777" w:rsidTr="00E959E9">
        <w:tc>
          <w:tcPr>
            <w:tcW w:w="770" w:type="pct"/>
          </w:tcPr>
          <w:p w14:paraId="49FFD965" w14:textId="77777777" w:rsidR="00E959E9" w:rsidRPr="00280558" w:rsidRDefault="00E959E9" w:rsidP="00E959E9">
            <w:pPr>
              <w:ind w:firstLineChars="0" w:firstLine="0"/>
            </w:pPr>
            <w:r w:rsidRPr="00280558">
              <w:t>C</w:t>
            </w:r>
          </w:p>
        </w:tc>
        <w:tc>
          <w:tcPr>
            <w:tcW w:w="1410" w:type="pct"/>
          </w:tcPr>
          <w:p w14:paraId="7743E229" w14:textId="77777777" w:rsidR="00E959E9" w:rsidRPr="00280558" w:rsidRDefault="00E959E9" w:rsidP="00E959E9">
            <w:pPr>
              <w:ind w:firstLineChars="0" w:firstLine="0"/>
            </w:pPr>
            <w:r w:rsidRPr="00280558">
              <w:t>-2.605879</w:t>
            </w:r>
          </w:p>
        </w:tc>
        <w:tc>
          <w:tcPr>
            <w:tcW w:w="1410" w:type="pct"/>
          </w:tcPr>
          <w:p w14:paraId="0248435F" w14:textId="77777777" w:rsidR="00E959E9" w:rsidRPr="00280558" w:rsidRDefault="00E959E9" w:rsidP="00E959E9">
            <w:pPr>
              <w:ind w:firstLineChars="0" w:firstLine="0"/>
            </w:pPr>
            <w:r w:rsidRPr="00280558">
              <w:t>5.420320</w:t>
            </w:r>
          </w:p>
        </w:tc>
        <w:tc>
          <w:tcPr>
            <w:tcW w:w="1410" w:type="pct"/>
          </w:tcPr>
          <w:p w14:paraId="294D4C62" w14:textId="77777777" w:rsidR="00E959E9" w:rsidRPr="00280558" w:rsidRDefault="00E959E9" w:rsidP="00E959E9">
            <w:pPr>
              <w:ind w:firstLineChars="0" w:firstLine="0"/>
            </w:pPr>
            <w:r w:rsidRPr="00280558">
              <w:t>0.345632</w:t>
            </w:r>
          </w:p>
        </w:tc>
      </w:tr>
      <w:tr w:rsidR="00E959E9" w:rsidRPr="00280558" w14:paraId="0C35D85C" w14:textId="77777777" w:rsidTr="00E959E9">
        <w:tc>
          <w:tcPr>
            <w:tcW w:w="770" w:type="pct"/>
          </w:tcPr>
          <w:p w14:paraId="3C7AF1A6" w14:textId="77777777" w:rsidR="00E959E9" w:rsidRPr="00280558" w:rsidRDefault="00E959E9" w:rsidP="00E959E9">
            <w:pPr>
              <w:ind w:firstLineChars="0" w:firstLine="0"/>
            </w:pPr>
            <w:r w:rsidRPr="00280558">
              <w:t>H</w:t>
            </w:r>
          </w:p>
        </w:tc>
        <w:tc>
          <w:tcPr>
            <w:tcW w:w="1410" w:type="pct"/>
          </w:tcPr>
          <w:p w14:paraId="53954D70" w14:textId="77777777" w:rsidR="00E959E9" w:rsidRPr="00280558" w:rsidRDefault="00E959E9" w:rsidP="00E959E9">
            <w:pPr>
              <w:ind w:firstLineChars="0" w:firstLine="0"/>
            </w:pPr>
            <w:r w:rsidRPr="00280558">
              <w:t>-0.788345</w:t>
            </w:r>
          </w:p>
        </w:tc>
        <w:tc>
          <w:tcPr>
            <w:tcW w:w="1410" w:type="pct"/>
          </w:tcPr>
          <w:p w14:paraId="21C89D41" w14:textId="77777777" w:rsidR="00E959E9" w:rsidRPr="00280558" w:rsidRDefault="00E959E9" w:rsidP="00E959E9">
            <w:pPr>
              <w:ind w:firstLineChars="0" w:firstLine="0"/>
            </w:pPr>
            <w:r w:rsidRPr="00280558">
              <w:t>6.219202</w:t>
            </w:r>
          </w:p>
        </w:tc>
        <w:tc>
          <w:tcPr>
            <w:tcW w:w="1410" w:type="pct"/>
          </w:tcPr>
          <w:p w14:paraId="284578BE" w14:textId="77777777" w:rsidR="00E959E9" w:rsidRPr="00280558" w:rsidRDefault="00E959E9" w:rsidP="00E959E9">
            <w:pPr>
              <w:ind w:firstLineChars="0" w:firstLine="0"/>
            </w:pPr>
            <w:r w:rsidRPr="00280558">
              <w:t>-0.487981</w:t>
            </w:r>
          </w:p>
        </w:tc>
      </w:tr>
      <w:tr w:rsidR="00E959E9" w:rsidRPr="00280558" w14:paraId="284C21B7" w14:textId="77777777" w:rsidTr="00E959E9">
        <w:tc>
          <w:tcPr>
            <w:tcW w:w="770" w:type="pct"/>
          </w:tcPr>
          <w:p w14:paraId="08B9F1E7" w14:textId="77777777" w:rsidR="00E959E9" w:rsidRPr="00280558" w:rsidRDefault="00E959E9" w:rsidP="00E959E9">
            <w:pPr>
              <w:ind w:firstLineChars="0" w:firstLine="0"/>
            </w:pPr>
            <w:r w:rsidRPr="00280558">
              <w:t>H</w:t>
            </w:r>
          </w:p>
        </w:tc>
        <w:tc>
          <w:tcPr>
            <w:tcW w:w="1410" w:type="pct"/>
          </w:tcPr>
          <w:p w14:paraId="6081F266" w14:textId="77777777" w:rsidR="00E959E9" w:rsidRPr="00280558" w:rsidRDefault="00E959E9" w:rsidP="00E959E9">
            <w:pPr>
              <w:ind w:firstLineChars="0" w:firstLine="0"/>
            </w:pPr>
            <w:r w:rsidRPr="00280558">
              <w:t>-4.294756</w:t>
            </w:r>
          </w:p>
        </w:tc>
        <w:tc>
          <w:tcPr>
            <w:tcW w:w="1410" w:type="pct"/>
          </w:tcPr>
          <w:p w14:paraId="743D17D5" w14:textId="77777777" w:rsidR="00E959E9" w:rsidRPr="00280558" w:rsidRDefault="00E959E9" w:rsidP="00E959E9">
            <w:pPr>
              <w:ind w:firstLineChars="0" w:firstLine="0"/>
            </w:pPr>
            <w:r w:rsidRPr="00280558">
              <w:t>4.337904</w:t>
            </w:r>
          </w:p>
        </w:tc>
        <w:tc>
          <w:tcPr>
            <w:tcW w:w="1410" w:type="pct"/>
          </w:tcPr>
          <w:p w14:paraId="66C82BFB" w14:textId="77777777" w:rsidR="00E959E9" w:rsidRPr="00280558" w:rsidRDefault="00E959E9" w:rsidP="00E959E9">
            <w:pPr>
              <w:ind w:firstLineChars="0" w:firstLine="0"/>
            </w:pPr>
            <w:r w:rsidRPr="00280558">
              <w:t>1.127620</w:t>
            </w:r>
          </w:p>
        </w:tc>
      </w:tr>
      <w:tr w:rsidR="00E959E9" w:rsidRPr="00280558" w14:paraId="285D85F8" w14:textId="77777777" w:rsidTr="00E959E9">
        <w:tc>
          <w:tcPr>
            <w:tcW w:w="770" w:type="pct"/>
          </w:tcPr>
          <w:p w14:paraId="0BB621AE" w14:textId="77777777" w:rsidR="00E959E9" w:rsidRPr="00280558" w:rsidRDefault="00E959E9" w:rsidP="00E959E9">
            <w:pPr>
              <w:ind w:firstLineChars="0" w:firstLine="0"/>
            </w:pPr>
            <w:r w:rsidRPr="00280558">
              <w:t>H</w:t>
            </w:r>
          </w:p>
        </w:tc>
        <w:tc>
          <w:tcPr>
            <w:tcW w:w="1410" w:type="pct"/>
          </w:tcPr>
          <w:p w14:paraId="6536CC87" w14:textId="77777777" w:rsidR="00E959E9" w:rsidRPr="00280558" w:rsidRDefault="00E959E9" w:rsidP="00E959E9">
            <w:pPr>
              <w:ind w:firstLineChars="0" w:firstLine="0"/>
            </w:pPr>
            <w:r w:rsidRPr="00280558">
              <w:t>-2.955264</w:t>
            </w:r>
          </w:p>
        </w:tc>
        <w:tc>
          <w:tcPr>
            <w:tcW w:w="1410" w:type="pct"/>
          </w:tcPr>
          <w:p w14:paraId="0251395A" w14:textId="77777777" w:rsidR="00E959E9" w:rsidRPr="00280558" w:rsidRDefault="00E959E9" w:rsidP="00E959E9">
            <w:pPr>
              <w:ind w:firstLineChars="0" w:firstLine="0"/>
            </w:pPr>
            <w:r w:rsidRPr="00280558">
              <w:t>6.381612</w:t>
            </w:r>
          </w:p>
        </w:tc>
        <w:tc>
          <w:tcPr>
            <w:tcW w:w="1410" w:type="pct"/>
          </w:tcPr>
          <w:p w14:paraId="0111F12A" w14:textId="77777777" w:rsidR="00E959E9" w:rsidRPr="00280558" w:rsidRDefault="00E959E9" w:rsidP="00E959E9">
            <w:pPr>
              <w:ind w:firstLineChars="0" w:firstLine="0"/>
            </w:pPr>
            <w:r w:rsidRPr="00280558">
              <w:t>0.707166</w:t>
            </w:r>
          </w:p>
        </w:tc>
      </w:tr>
      <w:tr w:rsidR="00E959E9" w:rsidRPr="00280558" w14:paraId="2D3384DA" w14:textId="77777777" w:rsidTr="00E959E9">
        <w:tc>
          <w:tcPr>
            <w:tcW w:w="770" w:type="pct"/>
          </w:tcPr>
          <w:p w14:paraId="26E93DED" w14:textId="77777777" w:rsidR="00E959E9" w:rsidRPr="00280558" w:rsidRDefault="00E959E9" w:rsidP="00E959E9">
            <w:pPr>
              <w:ind w:firstLineChars="0" w:firstLine="0"/>
            </w:pPr>
            <w:r w:rsidRPr="00280558">
              <w:t>C</w:t>
            </w:r>
          </w:p>
        </w:tc>
        <w:tc>
          <w:tcPr>
            <w:tcW w:w="1410" w:type="pct"/>
          </w:tcPr>
          <w:p w14:paraId="5CF974B1" w14:textId="77777777" w:rsidR="00E959E9" w:rsidRPr="00280558" w:rsidRDefault="00E959E9" w:rsidP="00E959E9">
            <w:pPr>
              <w:ind w:firstLineChars="0" w:firstLine="0"/>
            </w:pPr>
            <w:r w:rsidRPr="00280558">
              <w:t>1.280323</w:t>
            </w:r>
          </w:p>
        </w:tc>
        <w:tc>
          <w:tcPr>
            <w:tcW w:w="1410" w:type="pct"/>
          </w:tcPr>
          <w:p w14:paraId="68FE8659" w14:textId="77777777" w:rsidR="00E959E9" w:rsidRPr="00280558" w:rsidRDefault="00E959E9" w:rsidP="00E959E9">
            <w:pPr>
              <w:ind w:firstLineChars="0" w:firstLine="0"/>
            </w:pPr>
            <w:r w:rsidRPr="00280558">
              <w:t>1.615839</w:t>
            </w:r>
          </w:p>
        </w:tc>
        <w:tc>
          <w:tcPr>
            <w:tcW w:w="1410" w:type="pct"/>
          </w:tcPr>
          <w:p w14:paraId="0774F6FA" w14:textId="77777777" w:rsidR="00E959E9" w:rsidRPr="00280558" w:rsidRDefault="00E959E9" w:rsidP="00E959E9">
            <w:pPr>
              <w:ind w:firstLineChars="0" w:firstLine="0"/>
            </w:pPr>
            <w:r w:rsidRPr="00280558">
              <w:t>1.902508</w:t>
            </w:r>
          </w:p>
        </w:tc>
      </w:tr>
      <w:tr w:rsidR="00E959E9" w:rsidRPr="00280558" w14:paraId="7B70EDAA" w14:textId="77777777" w:rsidTr="00E959E9">
        <w:tc>
          <w:tcPr>
            <w:tcW w:w="770" w:type="pct"/>
          </w:tcPr>
          <w:p w14:paraId="2C7C633B" w14:textId="77777777" w:rsidR="00E959E9" w:rsidRPr="00280558" w:rsidRDefault="00E959E9" w:rsidP="00E959E9">
            <w:pPr>
              <w:ind w:firstLineChars="0" w:firstLine="0"/>
            </w:pPr>
            <w:r w:rsidRPr="00280558">
              <w:t>O</w:t>
            </w:r>
          </w:p>
        </w:tc>
        <w:tc>
          <w:tcPr>
            <w:tcW w:w="1410" w:type="pct"/>
          </w:tcPr>
          <w:p w14:paraId="3AF7A593" w14:textId="77777777" w:rsidR="00E959E9" w:rsidRPr="00280558" w:rsidRDefault="00E959E9" w:rsidP="00E959E9">
            <w:pPr>
              <w:ind w:firstLineChars="0" w:firstLine="0"/>
            </w:pPr>
            <w:r w:rsidRPr="00280558">
              <w:t>0.190043</w:t>
            </w:r>
          </w:p>
        </w:tc>
        <w:tc>
          <w:tcPr>
            <w:tcW w:w="1410" w:type="pct"/>
          </w:tcPr>
          <w:p w14:paraId="4997DBC2" w14:textId="77777777" w:rsidR="00E959E9" w:rsidRPr="00280558" w:rsidRDefault="00E959E9" w:rsidP="00E959E9">
            <w:pPr>
              <w:ind w:firstLineChars="0" w:firstLine="0"/>
            </w:pPr>
            <w:r w:rsidRPr="00280558">
              <w:t>1.984233</w:t>
            </w:r>
          </w:p>
        </w:tc>
        <w:tc>
          <w:tcPr>
            <w:tcW w:w="1410" w:type="pct"/>
          </w:tcPr>
          <w:p w14:paraId="61D675C5" w14:textId="77777777" w:rsidR="00E959E9" w:rsidRPr="00280558" w:rsidRDefault="00E959E9" w:rsidP="00E959E9">
            <w:pPr>
              <w:ind w:firstLineChars="0" w:firstLine="0"/>
            </w:pPr>
            <w:r w:rsidRPr="00280558">
              <w:t>1.524531</w:t>
            </w:r>
          </w:p>
        </w:tc>
      </w:tr>
      <w:tr w:rsidR="00E959E9" w:rsidRPr="00280558" w14:paraId="0A58A7EF" w14:textId="77777777" w:rsidTr="00E959E9">
        <w:tc>
          <w:tcPr>
            <w:tcW w:w="770" w:type="pct"/>
          </w:tcPr>
          <w:p w14:paraId="365A9090" w14:textId="77777777" w:rsidR="00E959E9" w:rsidRPr="00280558" w:rsidRDefault="00E959E9" w:rsidP="00E959E9">
            <w:pPr>
              <w:ind w:firstLineChars="0" w:firstLine="0"/>
            </w:pPr>
            <w:r w:rsidRPr="00280558">
              <w:t>O</w:t>
            </w:r>
          </w:p>
        </w:tc>
        <w:tc>
          <w:tcPr>
            <w:tcW w:w="1410" w:type="pct"/>
          </w:tcPr>
          <w:p w14:paraId="4B68BD41" w14:textId="77777777" w:rsidR="00E959E9" w:rsidRPr="00280558" w:rsidRDefault="00E959E9" w:rsidP="00E959E9">
            <w:pPr>
              <w:ind w:firstLineChars="0" w:firstLine="0"/>
            </w:pPr>
            <w:r w:rsidRPr="00280558">
              <w:t>2.429572</w:t>
            </w:r>
          </w:p>
        </w:tc>
        <w:tc>
          <w:tcPr>
            <w:tcW w:w="1410" w:type="pct"/>
          </w:tcPr>
          <w:p w14:paraId="0C313165" w14:textId="77777777" w:rsidR="00E959E9" w:rsidRPr="00280558" w:rsidRDefault="00E959E9" w:rsidP="00E959E9">
            <w:pPr>
              <w:ind w:firstLineChars="0" w:firstLine="0"/>
            </w:pPr>
            <w:r w:rsidRPr="00280558">
              <w:t>2.103431</w:t>
            </w:r>
          </w:p>
        </w:tc>
        <w:tc>
          <w:tcPr>
            <w:tcW w:w="1410" w:type="pct"/>
          </w:tcPr>
          <w:p w14:paraId="5640ADCE" w14:textId="77777777" w:rsidR="00E959E9" w:rsidRPr="00280558" w:rsidRDefault="00E959E9" w:rsidP="00E959E9">
            <w:pPr>
              <w:ind w:firstLineChars="0" w:firstLine="0"/>
            </w:pPr>
            <w:r w:rsidRPr="00280558">
              <w:t>1.455341</w:t>
            </w:r>
          </w:p>
        </w:tc>
      </w:tr>
      <w:tr w:rsidR="00E959E9" w:rsidRPr="00280558" w14:paraId="6B8F7D60" w14:textId="77777777" w:rsidTr="00E959E9">
        <w:tc>
          <w:tcPr>
            <w:tcW w:w="770" w:type="pct"/>
          </w:tcPr>
          <w:p w14:paraId="062F251D" w14:textId="77777777" w:rsidR="00E959E9" w:rsidRPr="00280558" w:rsidRDefault="00E959E9" w:rsidP="00E959E9">
            <w:pPr>
              <w:ind w:firstLineChars="0" w:firstLine="0"/>
            </w:pPr>
            <w:r w:rsidRPr="00280558">
              <w:t>H</w:t>
            </w:r>
          </w:p>
        </w:tc>
        <w:tc>
          <w:tcPr>
            <w:tcW w:w="1410" w:type="pct"/>
          </w:tcPr>
          <w:p w14:paraId="59AF803B" w14:textId="77777777" w:rsidR="00E959E9" w:rsidRPr="00280558" w:rsidRDefault="00E959E9" w:rsidP="00E959E9">
            <w:pPr>
              <w:ind w:firstLineChars="0" w:firstLine="0"/>
            </w:pPr>
            <w:r w:rsidRPr="00280558">
              <w:t>2.228281</w:t>
            </w:r>
          </w:p>
        </w:tc>
        <w:tc>
          <w:tcPr>
            <w:tcW w:w="1410" w:type="pct"/>
          </w:tcPr>
          <w:p w14:paraId="3CD74834" w14:textId="77777777" w:rsidR="00E959E9" w:rsidRPr="00280558" w:rsidRDefault="00E959E9" w:rsidP="00E959E9">
            <w:pPr>
              <w:ind w:firstLineChars="0" w:firstLine="0"/>
            </w:pPr>
            <w:r w:rsidRPr="00280558">
              <w:t>2.628787</w:t>
            </w:r>
          </w:p>
        </w:tc>
        <w:tc>
          <w:tcPr>
            <w:tcW w:w="1410" w:type="pct"/>
          </w:tcPr>
          <w:p w14:paraId="29F9B488" w14:textId="77777777" w:rsidR="00E959E9" w:rsidRPr="00280558" w:rsidRDefault="00E959E9" w:rsidP="00E959E9">
            <w:pPr>
              <w:ind w:firstLineChars="0" w:firstLine="0"/>
            </w:pPr>
            <w:r w:rsidRPr="00280558">
              <w:t>0.653634</w:t>
            </w:r>
          </w:p>
        </w:tc>
      </w:tr>
      <w:tr w:rsidR="00E959E9" w:rsidRPr="00280558" w14:paraId="46678EEA" w14:textId="77777777" w:rsidTr="00E959E9">
        <w:tc>
          <w:tcPr>
            <w:tcW w:w="770" w:type="pct"/>
          </w:tcPr>
          <w:p w14:paraId="7AC9C003" w14:textId="77777777" w:rsidR="00E959E9" w:rsidRPr="00280558" w:rsidRDefault="00E959E9" w:rsidP="00E959E9">
            <w:pPr>
              <w:ind w:firstLineChars="0" w:firstLine="0"/>
            </w:pPr>
            <w:r w:rsidRPr="00280558">
              <w:t>C</w:t>
            </w:r>
          </w:p>
        </w:tc>
        <w:tc>
          <w:tcPr>
            <w:tcW w:w="1410" w:type="pct"/>
          </w:tcPr>
          <w:p w14:paraId="28D821E9" w14:textId="77777777" w:rsidR="00E959E9" w:rsidRPr="00280558" w:rsidRDefault="00E959E9" w:rsidP="00E959E9">
            <w:pPr>
              <w:ind w:firstLineChars="0" w:firstLine="0"/>
            </w:pPr>
            <w:r w:rsidRPr="00280558">
              <w:t>1.463623</w:t>
            </w:r>
          </w:p>
        </w:tc>
        <w:tc>
          <w:tcPr>
            <w:tcW w:w="1410" w:type="pct"/>
          </w:tcPr>
          <w:p w14:paraId="0699B400" w14:textId="77777777" w:rsidR="00E959E9" w:rsidRPr="00280558" w:rsidRDefault="00E959E9" w:rsidP="00E959E9">
            <w:pPr>
              <w:ind w:firstLineChars="0" w:firstLine="0"/>
            </w:pPr>
            <w:r w:rsidRPr="00280558">
              <w:t>0.515063</w:t>
            </w:r>
          </w:p>
        </w:tc>
        <w:tc>
          <w:tcPr>
            <w:tcW w:w="1410" w:type="pct"/>
          </w:tcPr>
          <w:p w14:paraId="519B1AFF" w14:textId="77777777" w:rsidR="00E959E9" w:rsidRPr="00280558" w:rsidRDefault="00E959E9" w:rsidP="00E959E9">
            <w:pPr>
              <w:ind w:firstLineChars="0" w:firstLine="0"/>
            </w:pPr>
            <w:r w:rsidRPr="00280558">
              <w:t>2.935325</w:t>
            </w:r>
          </w:p>
        </w:tc>
      </w:tr>
      <w:tr w:rsidR="00E959E9" w:rsidRPr="00280558" w14:paraId="2A3CBA7F" w14:textId="77777777" w:rsidTr="00E959E9">
        <w:tc>
          <w:tcPr>
            <w:tcW w:w="770" w:type="pct"/>
          </w:tcPr>
          <w:p w14:paraId="0DE27E87" w14:textId="77777777" w:rsidR="00E959E9" w:rsidRPr="00280558" w:rsidRDefault="00E959E9" w:rsidP="00E959E9">
            <w:pPr>
              <w:ind w:firstLineChars="0" w:firstLine="0"/>
            </w:pPr>
            <w:r w:rsidRPr="00280558">
              <w:t>H</w:t>
            </w:r>
          </w:p>
        </w:tc>
        <w:tc>
          <w:tcPr>
            <w:tcW w:w="1410" w:type="pct"/>
          </w:tcPr>
          <w:p w14:paraId="451CBA83" w14:textId="77777777" w:rsidR="00E959E9" w:rsidRPr="00280558" w:rsidRDefault="00E959E9" w:rsidP="00E959E9">
            <w:pPr>
              <w:ind w:firstLineChars="0" w:firstLine="0"/>
            </w:pPr>
            <w:r w:rsidRPr="00280558">
              <w:t>2.393504</w:t>
            </w:r>
          </w:p>
        </w:tc>
        <w:tc>
          <w:tcPr>
            <w:tcW w:w="1410" w:type="pct"/>
          </w:tcPr>
          <w:p w14:paraId="7A2C19A4" w14:textId="77777777" w:rsidR="00E959E9" w:rsidRPr="00280558" w:rsidRDefault="00E959E9" w:rsidP="00E959E9">
            <w:pPr>
              <w:ind w:firstLineChars="0" w:firstLine="0"/>
            </w:pPr>
            <w:r w:rsidRPr="00280558">
              <w:t>-0.017928</w:t>
            </w:r>
          </w:p>
        </w:tc>
        <w:tc>
          <w:tcPr>
            <w:tcW w:w="1410" w:type="pct"/>
          </w:tcPr>
          <w:p w14:paraId="08E0918E" w14:textId="77777777" w:rsidR="00E959E9" w:rsidRPr="00280558" w:rsidRDefault="00E959E9" w:rsidP="00E959E9">
            <w:pPr>
              <w:ind w:firstLineChars="0" w:firstLine="0"/>
            </w:pPr>
            <w:r w:rsidRPr="00280558">
              <w:t>2.732574</w:t>
            </w:r>
          </w:p>
        </w:tc>
      </w:tr>
      <w:tr w:rsidR="00E959E9" w:rsidRPr="00280558" w14:paraId="4E5CE0A3" w14:textId="77777777" w:rsidTr="00E959E9">
        <w:tc>
          <w:tcPr>
            <w:tcW w:w="770" w:type="pct"/>
          </w:tcPr>
          <w:p w14:paraId="76CB5FAB" w14:textId="77777777" w:rsidR="00E959E9" w:rsidRPr="00280558" w:rsidRDefault="00E959E9" w:rsidP="00E959E9">
            <w:pPr>
              <w:ind w:firstLineChars="0" w:firstLine="0"/>
            </w:pPr>
            <w:r w:rsidRPr="00280558">
              <w:t>H</w:t>
            </w:r>
          </w:p>
        </w:tc>
        <w:tc>
          <w:tcPr>
            <w:tcW w:w="1410" w:type="pct"/>
          </w:tcPr>
          <w:p w14:paraId="73221289" w14:textId="77777777" w:rsidR="00E959E9" w:rsidRPr="00280558" w:rsidRDefault="00E959E9" w:rsidP="00E959E9">
            <w:pPr>
              <w:ind w:firstLineChars="0" w:firstLine="0"/>
            </w:pPr>
            <w:r w:rsidRPr="00280558">
              <w:t>1.536132</w:t>
            </w:r>
          </w:p>
        </w:tc>
        <w:tc>
          <w:tcPr>
            <w:tcW w:w="1410" w:type="pct"/>
          </w:tcPr>
          <w:p w14:paraId="7D2E15DD" w14:textId="77777777" w:rsidR="00E959E9" w:rsidRPr="00280558" w:rsidRDefault="00E959E9" w:rsidP="00E959E9">
            <w:pPr>
              <w:ind w:firstLineChars="0" w:firstLine="0"/>
            </w:pPr>
            <w:r w:rsidRPr="00280558">
              <w:t>0.983695</w:t>
            </w:r>
          </w:p>
        </w:tc>
        <w:tc>
          <w:tcPr>
            <w:tcW w:w="1410" w:type="pct"/>
          </w:tcPr>
          <w:p w14:paraId="6C09C87A" w14:textId="77777777" w:rsidR="00E959E9" w:rsidRPr="00280558" w:rsidRDefault="00E959E9" w:rsidP="00E959E9">
            <w:pPr>
              <w:ind w:firstLineChars="0" w:firstLine="0"/>
            </w:pPr>
            <w:r w:rsidRPr="00280558">
              <w:t>3.925044</w:t>
            </w:r>
          </w:p>
        </w:tc>
      </w:tr>
      <w:tr w:rsidR="00E959E9" w:rsidRPr="00280558" w14:paraId="3D0E7843" w14:textId="77777777" w:rsidTr="00E959E9">
        <w:tc>
          <w:tcPr>
            <w:tcW w:w="770" w:type="pct"/>
          </w:tcPr>
          <w:p w14:paraId="5C22B1D8" w14:textId="77777777" w:rsidR="00E959E9" w:rsidRPr="00280558" w:rsidRDefault="00E959E9" w:rsidP="00E959E9">
            <w:pPr>
              <w:ind w:firstLineChars="0" w:firstLine="0"/>
            </w:pPr>
            <w:r w:rsidRPr="00280558">
              <w:t>C</w:t>
            </w:r>
          </w:p>
        </w:tc>
        <w:tc>
          <w:tcPr>
            <w:tcW w:w="1410" w:type="pct"/>
          </w:tcPr>
          <w:p w14:paraId="3A0D8323" w14:textId="77777777" w:rsidR="00E959E9" w:rsidRPr="00280558" w:rsidRDefault="00E959E9" w:rsidP="00E959E9">
            <w:pPr>
              <w:ind w:firstLineChars="0" w:firstLine="0"/>
            </w:pPr>
            <w:r w:rsidRPr="00280558">
              <w:t>0.262037</w:t>
            </w:r>
          </w:p>
        </w:tc>
        <w:tc>
          <w:tcPr>
            <w:tcW w:w="1410" w:type="pct"/>
          </w:tcPr>
          <w:p w14:paraId="336C9D1F" w14:textId="77777777" w:rsidR="00E959E9" w:rsidRPr="00280558" w:rsidRDefault="00E959E9" w:rsidP="00E959E9">
            <w:pPr>
              <w:ind w:firstLineChars="0" w:firstLine="0"/>
            </w:pPr>
            <w:r w:rsidRPr="00280558">
              <w:t>-0.386397</w:t>
            </w:r>
          </w:p>
        </w:tc>
        <w:tc>
          <w:tcPr>
            <w:tcW w:w="1410" w:type="pct"/>
          </w:tcPr>
          <w:p w14:paraId="68D48C12" w14:textId="77777777" w:rsidR="00E959E9" w:rsidRPr="00280558" w:rsidRDefault="00E959E9" w:rsidP="00E959E9">
            <w:pPr>
              <w:ind w:firstLineChars="0" w:firstLine="0"/>
            </w:pPr>
            <w:r w:rsidRPr="00280558">
              <w:t>2.891994</w:t>
            </w:r>
          </w:p>
        </w:tc>
      </w:tr>
      <w:tr w:rsidR="00E959E9" w:rsidRPr="00280558" w14:paraId="6E3DB05C" w14:textId="77777777" w:rsidTr="00E959E9">
        <w:tc>
          <w:tcPr>
            <w:tcW w:w="770" w:type="pct"/>
          </w:tcPr>
          <w:p w14:paraId="6F28877E" w14:textId="77777777" w:rsidR="00E959E9" w:rsidRPr="00280558" w:rsidRDefault="00E959E9" w:rsidP="00E959E9">
            <w:pPr>
              <w:ind w:firstLineChars="0" w:firstLine="0"/>
            </w:pPr>
            <w:r w:rsidRPr="00280558">
              <w:t>C</w:t>
            </w:r>
          </w:p>
        </w:tc>
        <w:tc>
          <w:tcPr>
            <w:tcW w:w="1410" w:type="pct"/>
          </w:tcPr>
          <w:p w14:paraId="00E2CEDC" w14:textId="77777777" w:rsidR="00E959E9" w:rsidRPr="00280558" w:rsidRDefault="00E959E9" w:rsidP="00E959E9">
            <w:pPr>
              <w:ind w:firstLineChars="0" w:firstLine="0"/>
            </w:pPr>
            <w:r w:rsidRPr="00280558">
              <w:t>0.308283</w:t>
            </w:r>
          </w:p>
        </w:tc>
        <w:tc>
          <w:tcPr>
            <w:tcW w:w="1410" w:type="pct"/>
          </w:tcPr>
          <w:p w14:paraId="1826788F" w14:textId="77777777" w:rsidR="00E959E9" w:rsidRPr="00280558" w:rsidRDefault="00E959E9" w:rsidP="00E959E9">
            <w:pPr>
              <w:ind w:firstLineChars="0" w:firstLine="0"/>
            </w:pPr>
            <w:r w:rsidRPr="00280558">
              <w:t>-1.742359</w:t>
            </w:r>
          </w:p>
        </w:tc>
        <w:tc>
          <w:tcPr>
            <w:tcW w:w="1410" w:type="pct"/>
          </w:tcPr>
          <w:p w14:paraId="16EBC6FE" w14:textId="77777777" w:rsidR="00E959E9" w:rsidRPr="00280558" w:rsidRDefault="00E959E9" w:rsidP="00E959E9">
            <w:pPr>
              <w:ind w:firstLineChars="0" w:firstLine="0"/>
            </w:pPr>
            <w:r w:rsidRPr="00280558">
              <w:t>2.763352</w:t>
            </w:r>
          </w:p>
        </w:tc>
      </w:tr>
      <w:tr w:rsidR="00E959E9" w:rsidRPr="00280558" w14:paraId="51C4D616" w14:textId="77777777" w:rsidTr="00E959E9">
        <w:tc>
          <w:tcPr>
            <w:tcW w:w="770" w:type="pct"/>
          </w:tcPr>
          <w:p w14:paraId="4FA3B6D0" w14:textId="77777777" w:rsidR="00E959E9" w:rsidRPr="00280558" w:rsidRDefault="00E959E9" w:rsidP="00E959E9">
            <w:pPr>
              <w:ind w:firstLineChars="0" w:firstLine="0"/>
            </w:pPr>
            <w:r w:rsidRPr="00280558">
              <w:t>H</w:t>
            </w:r>
          </w:p>
        </w:tc>
        <w:tc>
          <w:tcPr>
            <w:tcW w:w="1410" w:type="pct"/>
          </w:tcPr>
          <w:p w14:paraId="56A935AF" w14:textId="77777777" w:rsidR="00E959E9" w:rsidRPr="00280558" w:rsidRDefault="00E959E9" w:rsidP="00E959E9">
            <w:pPr>
              <w:ind w:firstLineChars="0" w:firstLine="0"/>
            </w:pPr>
            <w:r w:rsidRPr="00280558">
              <w:t>-0.702263</w:t>
            </w:r>
          </w:p>
        </w:tc>
        <w:tc>
          <w:tcPr>
            <w:tcW w:w="1410" w:type="pct"/>
          </w:tcPr>
          <w:p w14:paraId="347D5889" w14:textId="77777777" w:rsidR="00E959E9" w:rsidRPr="00280558" w:rsidRDefault="00E959E9" w:rsidP="00E959E9">
            <w:pPr>
              <w:ind w:firstLineChars="0" w:firstLine="0"/>
            </w:pPr>
            <w:r w:rsidRPr="00280558">
              <w:t>0.099379</w:t>
            </w:r>
          </w:p>
        </w:tc>
        <w:tc>
          <w:tcPr>
            <w:tcW w:w="1410" w:type="pct"/>
          </w:tcPr>
          <w:p w14:paraId="47BA5111" w14:textId="77777777" w:rsidR="00E959E9" w:rsidRPr="00280558" w:rsidRDefault="00E959E9" w:rsidP="00E959E9">
            <w:pPr>
              <w:ind w:firstLineChars="0" w:firstLine="0"/>
            </w:pPr>
            <w:r w:rsidRPr="00280558">
              <w:t>3.025112</w:t>
            </w:r>
          </w:p>
        </w:tc>
      </w:tr>
      <w:tr w:rsidR="00E959E9" w:rsidRPr="00280558" w14:paraId="24A2F6E0" w14:textId="77777777" w:rsidTr="00E959E9">
        <w:tc>
          <w:tcPr>
            <w:tcW w:w="770" w:type="pct"/>
          </w:tcPr>
          <w:p w14:paraId="0755ECD4" w14:textId="77777777" w:rsidR="00E959E9" w:rsidRPr="00280558" w:rsidRDefault="00E959E9" w:rsidP="00E959E9">
            <w:pPr>
              <w:ind w:firstLineChars="0" w:firstLine="0"/>
            </w:pPr>
            <w:r w:rsidRPr="00280558">
              <w:t>H</w:t>
            </w:r>
          </w:p>
        </w:tc>
        <w:tc>
          <w:tcPr>
            <w:tcW w:w="1410" w:type="pct"/>
          </w:tcPr>
          <w:p w14:paraId="066B2489" w14:textId="77777777" w:rsidR="00E959E9" w:rsidRPr="00280558" w:rsidRDefault="00E959E9" w:rsidP="00E959E9">
            <w:pPr>
              <w:ind w:firstLineChars="0" w:firstLine="0"/>
            </w:pPr>
            <w:r w:rsidRPr="00280558">
              <w:t>-0.594757</w:t>
            </w:r>
          </w:p>
        </w:tc>
        <w:tc>
          <w:tcPr>
            <w:tcW w:w="1410" w:type="pct"/>
          </w:tcPr>
          <w:p w14:paraId="576552FE" w14:textId="77777777" w:rsidR="00E959E9" w:rsidRPr="00280558" w:rsidRDefault="00E959E9" w:rsidP="00E959E9">
            <w:pPr>
              <w:ind w:firstLineChars="0" w:firstLine="0"/>
            </w:pPr>
            <w:r w:rsidRPr="00280558">
              <w:t>-2.342195</w:t>
            </w:r>
          </w:p>
        </w:tc>
        <w:tc>
          <w:tcPr>
            <w:tcW w:w="1410" w:type="pct"/>
          </w:tcPr>
          <w:p w14:paraId="652DAF17" w14:textId="77777777" w:rsidR="00E959E9" w:rsidRPr="00280558" w:rsidRDefault="00E959E9" w:rsidP="00E959E9">
            <w:pPr>
              <w:ind w:firstLineChars="0" w:firstLine="0"/>
            </w:pPr>
            <w:r w:rsidRPr="00280558">
              <w:t>2.833348</w:t>
            </w:r>
          </w:p>
        </w:tc>
      </w:tr>
      <w:tr w:rsidR="00E959E9" w:rsidRPr="00280558" w14:paraId="2843E4BB" w14:textId="77777777" w:rsidTr="00E959E9">
        <w:tc>
          <w:tcPr>
            <w:tcW w:w="770" w:type="pct"/>
          </w:tcPr>
          <w:p w14:paraId="1AE5A9F9" w14:textId="77777777" w:rsidR="00E959E9" w:rsidRPr="00280558" w:rsidRDefault="00E959E9" w:rsidP="00E959E9">
            <w:pPr>
              <w:ind w:firstLineChars="0" w:firstLine="0"/>
            </w:pPr>
            <w:r w:rsidRPr="00280558">
              <w:t>H</w:t>
            </w:r>
          </w:p>
        </w:tc>
        <w:tc>
          <w:tcPr>
            <w:tcW w:w="1410" w:type="pct"/>
          </w:tcPr>
          <w:p w14:paraId="77B66A94" w14:textId="77777777" w:rsidR="00E959E9" w:rsidRPr="00280558" w:rsidRDefault="00E959E9" w:rsidP="00E959E9">
            <w:pPr>
              <w:ind w:firstLineChars="0" w:firstLine="0"/>
            </w:pPr>
            <w:r w:rsidRPr="00280558">
              <w:t>1.251974</w:t>
            </w:r>
          </w:p>
        </w:tc>
        <w:tc>
          <w:tcPr>
            <w:tcW w:w="1410" w:type="pct"/>
          </w:tcPr>
          <w:p w14:paraId="2C23A7A7" w14:textId="77777777" w:rsidR="00E959E9" w:rsidRPr="00280558" w:rsidRDefault="00E959E9" w:rsidP="00E959E9">
            <w:pPr>
              <w:ind w:firstLineChars="0" w:firstLine="0"/>
            </w:pPr>
            <w:r w:rsidRPr="00280558">
              <w:t>-2.276688</w:t>
            </w:r>
          </w:p>
        </w:tc>
        <w:tc>
          <w:tcPr>
            <w:tcW w:w="1410" w:type="pct"/>
          </w:tcPr>
          <w:p w14:paraId="6EE37D1E" w14:textId="77777777" w:rsidR="00E959E9" w:rsidRPr="00280558" w:rsidRDefault="00E959E9" w:rsidP="00E959E9">
            <w:pPr>
              <w:ind w:firstLineChars="0" w:firstLine="0"/>
            </w:pPr>
            <w:r w:rsidRPr="00280558">
              <w:t>2.687839</w:t>
            </w:r>
          </w:p>
        </w:tc>
      </w:tr>
      <w:tr w:rsidR="00E959E9" w:rsidRPr="00280558" w14:paraId="31A0D906" w14:textId="77777777" w:rsidTr="00E959E9">
        <w:tc>
          <w:tcPr>
            <w:tcW w:w="770" w:type="pct"/>
          </w:tcPr>
          <w:p w14:paraId="4FAAA516" w14:textId="77777777" w:rsidR="00E959E9" w:rsidRPr="00280558" w:rsidRDefault="00E959E9" w:rsidP="00E959E9">
            <w:pPr>
              <w:ind w:firstLineChars="0" w:firstLine="0"/>
            </w:pPr>
            <w:r w:rsidRPr="00280558">
              <w:t>Pd</w:t>
            </w:r>
          </w:p>
        </w:tc>
        <w:tc>
          <w:tcPr>
            <w:tcW w:w="1410" w:type="pct"/>
          </w:tcPr>
          <w:p w14:paraId="608C1DF3" w14:textId="77777777" w:rsidR="00E959E9" w:rsidRPr="00280558" w:rsidRDefault="00E959E9" w:rsidP="00E959E9">
            <w:pPr>
              <w:ind w:firstLineChars="0" w:firstLine="0"/>
            </w:pPr>
            <w:r w:rsidRPr="00280558">
              <w:t>0.007400</w:t>
            </w:r>
          </w:p>
        </w:tc>
        <w:tc>
          <w:tcPr>
            <w:tcW w:w="1410" w:type="pct"/>
          </w:tcPr>
          <w:p w14:paraId="7A65CEC3" w14:textId="77777777" w:rsidR="00E959E9" w:rsidRPr="00280558" w:rsidRDefault="00E959E9" w:rsidP="00E959E9">
            <w:pPr>
              <w:ind w:firstLineChars="0" w:firstLine="0"/>
            </w:pPr>
            <w:r w:rsidRPr="00280558">
              <w:t>-0.940854</w:t>
            </w:r>
          </w:p>
        </w:tc>
        <w:tc>
          <w:tcPr>
            <w:tcW w:w="1410" w:type="pct"/>
          </w:tcPr>
          <w:p w14:paraId="2EBA06BA" w14:textId="77777777" w:rsidR="00E959E9" w:rsidRPr="00280558" w:rsidRDefault="00E959E9" w:rsidP="00E959E9">
            <w:pPr>
              <w:ind w:firstLineChars="0" w:firstLine="0"/>
            </w:pPr>
            <w:r w:rsidRPr="00280558">
              <w:t>0.614396</w:t>
            </w:r>
          </w:p>
        </w:tc>
      </w:tr>
      <w:tr w:rsidR="00E959E9" w:rsidRPr="00280558" w14:paraId="22619779" w14:textId="77777777" w:rsidTr="00E959E9">
        <w:tc>
          <w:tcPr>
            <w:tcW w:w="770" w:type="pct"/>
          </w:tcPr>
          <w:p w14:paraId="02B291A7" w14:textId="77777777" w:rsidR="00E959E9" w:rsidRPr="00280558" w:rsidRDefault="00E959E9" w:rsidP="00E959E9">
            <w:pPr>
              <w:ind w:firstLineChars="0" w:firstLine="0"/>
            </w:pPr>
            <w:r w:rsidRPr="00280558">
              <w:t>C</w:t>
            </w:r>
          </w:p>
        </w:tc>
        <w:tc>
          <w:tcPr>
            <w:tcW w:w="1410" w:type="pct"/>
          </w:tcPr>
          <w:p w14:paraId="178A5850" w14:textId="77777777" w:rsidR="00E959E9" w:rsidRPr="00280558" w:rsidRDefault="00E959E9" w:rsidP="00E959E9">
            <w:pPr>
              <w:ind w:firstLineChars="0" w:firstLine="0"/>
            </w:pPr>
            <w:r w:rsidRPr="00280558">
              <w:t>2.629070</w:t>
            </w:r>
          </w:p>
        </w:tc>
        <w:tc>
          <w:tcPr>
            <w:tcW w:w="1410" w:type="pct"/>
          </w:tcPr>
          <w:p w14:paraId="316AA1B9" w14:textId="77777777" w:rsidR="00E959E9" w:rsidRPr="00280558" w:rsidRDefault="00E959E9" w:rsidP="00E959E9">
            <w:pPr>
              <w:ind w:firstLineChars="0" w:firstLine="0"/>
            </w:pPr>
            <w:r w:rsidRPr="00280558">
              <w:t>-2.013156</w:t>
            </w:r>
          </w:p>
        </w:tc>
        <w:tc>
          <w:tcPr>
            <w:tcW w:w="1410" w:type="pct"/>
          </w:tcPr>
          <w:p w14:paraId="62CB0A93" w14:textId="77777777" w:rsidR="00E959E9" w:rsidRPr="00280558" w:rsidRDefault="00E959E9" w:rsidP="00E959E9">
            <w:pPr>
              <w:ind w:firstLineChars="0" w:firstLine="0"/>
            </w:pPr>
            <w:r w:rsidRPr="00280558">
              <w:t>0.275398</w:t>
            </w:r>
          </w:p>
        </w:tc>
      </w:tr>
      <w:tr w:rsidR="00E959E9" w:rsidRPr="00280558" w14:paraId="1C028E25" w14:textId="77777777" w:rsidTr="00E959E9">
        <w:tc>
          <w:tcPr>
            <w:tcW w:w="770" w:type="pct"/>
          </w:tcPr>
          <w:p w14:paraId="14FCD048" w14:textId="77777777" w:rsidR="00E959E9" w:rsidRPr="00280558" w:rsidRDefault="00E959E9" w:rsidP="00E959E9">
            <w:pPr>
              <w:ind w:firstLineChars="0" w:firstLine="0"/>
            </w:pPr>
            <w:r w:rsidRPr="00280558">
              <w:t>O</w:t>
            </w:r>
          </w:p>
        </w:tc>
        <w:tc>
          <w:tcPr>
            <w:tcW w:w="1410" w:type="pct"/>
          </w:tcPr>
          <w:p w14:paraId="41CF0D08" w14:textId="77777777" w:rsidR="00E959E9" w:rsidRPr="00280558" w:rsidRDefault="00E959E9" w:rsidP="00E959E9">
            <w:pPr>
              <w:ind w:firstLineChars="0" w:firstLine="0"/>
            </w:pPr>
            <w:r w:rsidRPr="00280558">
              <w:t>2.025892</w:t>
            </w:r>
          </w:p>
        </w:tc>
        <w:tc>
          <w:tcPr>
            <w:tcW w:w="1410" w:type="pct"/>
          </w:tcPr>
          <w:p w14:paraId="3F33D28F" w14:textId="77777777" w:rsidR="00E959E9" w:rsidRPr="00280558" w:rsidRDefault="00E959E9" w:rsidP="00E959E9">
            <w:pPr>
              <w:ind w:firstLineChars="0" w:firstLine="0"/>
            </w:pPr>
            <w:r w:rsidRPr="00280558">
              <w:t>-0.883937</w:t>
            </w:r>
          </w:p>
        </w:tc>
        <w:tc>
          <w:tcPr>
            <w:tcW w:w="1410" w:type="pct"/>
          </w:tcPr>
          <w:p w14:paraId="42218BF2" w14:textId="77777777" w:rsidR="00E959E9" w:rsidRPr="00280558" w:rsidRDefault="00E959E9" w:rsidP="00E959E9">
            <w:pPr>
              <w:ind w:firstLineChars="0" w:firstLine="0"/>
            </w:pPr>
            <w:r w:rsidRPr="00280558">
              <w:t>0.413665</w:t>
            </w:r>
          </w:p>
        </w:tc>
      </w:tr>
      <w:tr w:rsidR="00E959E9" w:rsidRPr="00280558" w14:paraId="1D30B8CC" w14:textId="77777777" w:rsidTr="00E959E9">
        <w:tc>
          <w:tcPr>
            <w:tcW w:w="770" w:type="pct"/>
          </w:tcPr>
          <w:p w14:paraId="2913E301" w14:textId="77777777" w:rsidR="00E959E9" w:rsidRPr="00280558" w:rsidRDefault="00E959E9" w:rsidP="00E959E9">
            <w:pPr>
              <w:ind w:firstLineChars="0" w:firstLine="0"/>
            </w:pPr>
            <w:r w:rsidRPr="00280558">
              <w:t>O</w:t>
            </w:r>
          </w:p>
        </w:tc>
        <w:tc>
          <w:tcPr>
            <w:tcW w:w="1410" w:type="pct"/>
          </w:tcPr>
          <w:p w14:paraId="7AF874BA" w14:textId="77777777" w:rsidR="00E959E9" w:rsidRPr="00280558" w:rsidRDefault="00E959E9" w:rsidP="00E959E9">
            <w:pPr>
              <w:ind w:firstLineChars="0" w:firstLine="0"/>
            </w:pPr>
            <w:r w:rsidRPr="00280558">
              <w:t>2.154867</w:t>
            </w:r>
          </w:p>
        </w:tc>
        <w:tc>
          <w:tcPr>
            <w:tcW w:w="1410" w:type="pct"/>
          </w:tcPr>
          <w:p w14:paraId="28A2FBD5" w14:textId="77777777" w:rsidR="00E959E9" w:rsidRPr="00280558" w:rsidRDefault="00E959E9" w:rsidP="00E959E9">
            <w:pPr>
              <w:ind w:firstLineChars="0" w:firstLine="0"/>
            </w:pPr>
            <w:r w:rsidRPr="00280558">
              <w:t>-3.131911</w:t>
            </w:r>
          </w:p>
        </w:tc>
        <w:tc>
          <w:tcPr>
            <w:tcW w:w="1410" w:type="pct"/>
          </w:tcPr>
          <w:p w14:paraId="0FA3E263" w14:textId="77777777" w:rsidR="00E959E9" w:rsidRPr="00280558" w:rsidRDefault="00E959E9" w:rsidP="00E959E9">
            <w:pPr>
              <w:ind w:firstLineChars="0" w:firstLine="0"/>
            </w:pPr>
            <w:r w:rsidRPr="00280558">
              <w:t>0.270092</w:t>
            </w:r>
          </w:p>
        </w:tc>
      </w:tr>
      <w:tr w:rsidR="00E959E9" w:rsidRPr="00280558" w14:paraId="599D90BC" w14:textId="77777777" w:rsidTr="00E959E9">
        <w:tc>
          <w:tcPr>
            <w:tcW w:w="770" w:type="pct"/>
          </w:tcPr>
          <w:p w14:paraId="712E32DD" w14:textId="77777777" w:rsidR="00E959E9" w:rsidRPr="00280558" w:rsidRDefault="00E959E9" w:rsidP="00E959E9">
            <w:pPr>
              <w:ind w:firstLineChars="0" w:firstLine="0"/>
            </w:pPr>
            <w:r w:rsidRPr="00280558">
              <w:t>C</w:t>
            </w:r>
          </w:p>
        </w:tc>
        <w:tc>
          <w:tcPr>
            <w:tcW w:w="1410" w:type="pct"/>
          </w:tcPr>
          <w:p w14:paraId="14623070" w14:textId="77777777" w:rsidR="00E959E9" w:rsidRPr="00280558" w:rsidRDefault="00E959E9" w:rsidP="00E959E9">
            <w:pPr>
              <w:ind w:firstLineChars="0" w:firstLine="0"/>
            </w:pPr>
            <w:r w:rsidRPr="00280558">
              <w:t>4.148834</w:t>
            </w:r>
          </w:p>
        </w:tc>
        <w:tc>
          <w:tcPr>
            <w:tcW w:w="1410" w:type="pct"/>
          </w:tcPr>
          <w:p w14:paraId="15E8FEC0" w14:textId="77777777" w:rsidR="00E959E9" w:rsidRPr="00280558" w:rsidRDefault="00E959E9" w:rsidP="00E959E9">
            <w:pPr>
              <w:ind w:firstLineChars="0" w:firstLine="0"/>
            </w:pPr>
            <w:r w:rsidRPr="00280558">
              <w:t>-1.818441</w:t>
            </w:r>
          </w:p>
        </w:tc>
        <w:tc>
          <w:tcPr>
            <w:tcW w:w="1410" w:type="pct"/>
          </w:tcPr>
          <w:p w14:paraId="2681B8DC" w14:textId="77777777" w:rsidR="00E959E9" w:rsidRPr="00280558" w:rsidRDefault="00E959E9" w:rsidP="00E959E9">
            <w:pPr>
              <w:ind w:firstLineChars="0" w:firstLine="0"/>
            </w:pPr>
            <w:r w:rsidRPr="00280558">
              <w:t>0.093185</w:t>
            </w:r>
          </w:p>
        </w:tc>
      </w:tr>
      <w:tr w:rsidR="00E959E9" w:rsidRPr="00280558" w14:paraId="0D1C07C9" w14:textId="77777777" w:rsidTr="00E959E9">
        <w:tc>
          <w:tcPr>
            <w:tcW w:w="770" w:type="pct"/>
          </w:tcPr>
          <w:p w14:paraId="0CC65AB6" w14:textId="77777777" w:rsidR="00E959E9" w:rsidRPr="00280558" w:rsidRDefault="00E959E9" w:rsidP="00E959E9">
            <w:pPr>
              <w:ind w:firstLineChars="0" w:firstLine="0"/>
            </w:pPr>
            <w:r w:rsidRPr="00280558">
              <w:t>F</w:t>
            </w:r>
          </w:p>
        </w:tc>
        <w:tc>
          <w:tcPr>
            <w:tcW w:w="1410" w:type="pct"/>
          </w:tcPr>
          <w:p w14:paraId="3092A680" w14:textId="77777777" w:rsidR="00E959E9" w:rsidRPr="00280558" w:rsidRDefault="00E959E9" w:rsidP="00E959E9">
            <w:pPr>
              <w:ind w:firstLineChars="0" w:firstLine="0"/>
            </w:pPr>
            <w:r w:rsidRPr="00280558">
              <w:t>4.613736</w:t>
            </w:r>
          </w:p>
        </w:tc>
        <w:tc>
          <w:tcPr>
            <w:tcW w:w="1410" w:type="pct"/>
          </w:tcPr>
          <w:p w14:paraId="050A40B0" w14:textId="77777777" w:rsidR="00E959E9" w:rsidRPr="00280558" w:rsidRDefault="00E959E9" w:rsidP="00E959E9">
            <w:pPr>
              <w:ind w:firstLineChars="0" w:firstLine="0"/>
            </w:pPr>
            <w:r w:rsidRPr="00280558">
              <w:t>-0.871047</w:t>
            </w:r>
          </w:p>
        </w:tc>
        <w:tc>
          <w:tcPr>
            <w:tcW w:w="1410" w:type="pct"/>
          </w:tcPr>
          <w:p w14:paraId="75605EA6" w14:textId="77777777" w:rsidR="00E959E9" w:rsidRPr="00280558" w:rsidRDefault="00E959E9" w:rsidP="00E959E9">
            <w:pPr>
              <w:ind w:firstLineChars="0" w:firstLine="0"/>
            </w:pPr>
            <w:r w:rsidRPr="00280558">
              <w:t>0.923899</w:t>
            </w:r>
          </w:p>
        </w:tc>
      </w:tr>
      <w:tr w:rsidR="00E959E9" w:rsidRPr="00280558" w14:paraId="523BE4C4" w14:textId="77777777" w:rsidTr="00E959E9">
        <w:tc>
          <w:tcPr>
            <w:tcW w:w="770" w:type="pct"/>
          </w:tcPr>
          <w:p w14:paraId="076358B4" w14:textId="77777777" w:rsidR="00E959E9" w:rsidRPr="00280558" w:rsidRDefault="00E959E9" w:rsidP="00E959E9">
            <w:pPr>
              <w:ind w:firstLineChars="0" w:firstLine="0"/>
            </w:pPr>
            <w:r w:rsidRPr="00280558">
              <w:t>F</w:t>
            </w:r>
          </w:p>
        </w:tc>
        <w:tc>
          <w:tcPr>
            <w:tcW w:w="1410" w:type="pct"/>
          </w:tcPr>
          <w:p w14:paraId="094EAB17" w14:textId="77777777" w:rsidR="00E959E9" w:rsidRPr="00280558" w:rsidRDefault="00E959E9" w:rsidP="00E959E9">
            <w:pPr>
              <w:ind w:firstLineChars="0" w:firstLine="0"/>
            </w:pPr>
            <w:r w:rsidRPr="00280558">
              <w:t>4.816081</w:t>
            </w:r>
          </w:p>
        </w:tc>
        <w:tc>
          <w:tcPr>
            <w:tcW w:w="1410" w:type="pct"/>
          </w:tcPr>
          <w:p w14:paraId="2A063F97" w14:textId="77777777" w:rsidR="00E959E9" w:rsidRPr="00280558" w:rsidRDefault="00E959E9" w:rsidP="00E959E9">
            <w:pPr>
              <w:ind w:firstLineChars="0" w:firstLine="0"/>
            </w:pPr>
            <w:r w:rsidRPr="00280558">
              <w:t>-2.941389</w:t>
            </w:r>
          </w:p>
        </w:tc>
        <w:tc>
          <w:tcPr>
            <w:tcW w:w="1410" w:type="pct"/>
          </w:tcPr>
          <w:p w14:paraId="4CC23A1A" w14:textId="77777777" w:rsidR="00E959E9" w:rsidRPr="00280558" w:rsidRDefault="00E959E9" w:rsidP="00E959E9">
            <w:pPr>
              <w:ind w:firstLineChars="0" w:firstLine="0"/>
            </w:pPr>
            <w:r w:rsidRPr="00280558">
              <w:t>0.331311</w:t>
            </w:r>
          </w:p>
        </w:tc>
      </w:tr>
      <w:tr w:rsidR="00E959E9" w:rsidRPr="00280558" w14:paraId="3CE84556" w14:textId="77777777" w:rsidTr="00E959E9">
        <w:tc>
          <w:tcPr>
            <w:tcW w:w="770" w:type="pct"/>
          </w:tcPr>
          <w:p w14:paraId="5EC40D91" w14:textId="77777777" w:rsidR="00E959E9" w:rsidRPr="00280558" w:rsidRDefault="00E959E9" w:rsidP="00E959E9">
            <w:pPr>
              <w:ind w:firstLineChars="0" w:firstLine="0"/>
            </w:pPr>
            <w:r w:rsidRPr="00280558">
              <w:t>F</w:t>
            </w:r>
          </w:p>
        </w:tc>
        <w:tc>
          <w:tcPr>
            <w:tcW w:w="1410" w:type="pct"/>
          </w:tcPr>
          <w:p w14:paraId="22494FC4" w14:textId="77777777" w:rsidR="00E959E9" w:rsidRPr="00280558" w:rsidRDefault="00E959E9" w:rsidP="00E959E9">
            <w:pPr>
              <w:ind w:firstLineChars="0" w:firstLine="0"/>
            </w:pPr>
            <w:r w:rsidRPr="00280558">
              <w:t>4.416950</w:t>
            </w:r>
          </w:p>
        </w:tc>
        <w:tc>
          <w:tcPr>
            <w:tcW w:w="1410" w:type="pct"/>
          </w:tcPr>
          <w:p w14:paraId="7185CEBE" w14:textId="77777777" w:rsidR="00E959E9" w:rsidRPr="00280558" w:rsidRDefault="00E959E9" w:rsidP="00E959E9">
            <w:pPr>
              <w:ind w:firstLineChars="0" w:firstLine="0"/>
            </w:pPr>
            <w:r w:rsidRPr="00280558">
              <w:t>-1.426196</w:t>
            </w:r>
          </w:p>
        </w:tc>
        <w:tc>
          <w:tcPr>
            <w:tcW w:w="1410" w:type="pct"/>
          </w:tcPr>
          <w:p w14:paraId="3559463C" w14:textId="77777777" w:rsidR="00E959E9" w:rsidRPr="00280558" w:rsidRDefault="00E959E9" w:rsidP="00E959E9">
            <w:pPr>
              <w:ind w:firstLineChars="0" w:firstLine="0"/>
            </w:pPr>
            <w:r w:rsidRPr="00280558">
              <w:t>-1.158140</w:t>
            </w:r>
          </w:p>
        </w:tc>
      </w:tr>
      <w:tr w:rsidR="00E959E9" w:rsidRPr="00280558" w14:paraId="69B9155B" w14:textId="77777777" w:rsidTr="00E959E9">
        <w:tc>
          <w:tcPr>
            <w:tcW w:w="770" w:type="pct"/>
          </w:tcPr>
          <w:p w14:paraId="35B8D068" w14:textId="77777777" w:rsidR="00E959E9" w:rsidRPr="00280558" w:rsidRDefault="00E959E9" w:rsidP="00E959E9">
            <w:pPr>
              <w:ind w:firstLineChars="0" w:firstLine="0"/>
            </w:pPr>
            <w:r w:rsidRPr="00280558">
              <w:lastRenderedPageBreak/>
              <w:t>C</w:t>
            </w:r>
          </w:p>
        </w:tc>
        <w:tc>
          <w:tcPr>
            <w:tcW w:w="1410" w:type="pct"/>
          </w:tcPr>
          <w:p w14:paraId="0E1FE94C" w14:textId="77777777" w:rsidR="00E959E9" w:rsidRPr="00280558" w:rsidRDefault="00E959E9" w:rsidP="00E959E9">
            <w:pPr>
              <w:ind w:firstLineChars="0" w:firstLine="0"/>
            </w:pPr>
            <w:r w:rsidRPr="00280558">
              <w:t>-2.699642</w:t>
            </w:r>
          </w:p>
        </w:tc>
        <w:tc>
          <w:tcPr>
            <w:tcW w:w="1410" w:type="pct"/>
          </w:tcPr>
          <w:p w14:paraId="7945AEF8" w14:textId="77777777" w:rsidR="00E959E9" w:rsidRPr="00280558" w:rsidRDefault="00E959E9" w:rsidP="00E959E9">
            <w:pPr>
              <w:ind w:firstLineChars="0" w:firstLine="0"/>
            </w:pPr>
            <w:r w:rsidRPr="00280558">
              <w:t>-1.756901</w:t>
            </w:r>
          </w:p>
        </w:tc>
        <w:tc>
          <w:tcPr>
            <w:tcW w:w="1410" w:type="pct"/>
          </w:tcPr>
          <w:p w14:paraId="0156604D" w14:textId="77777777" w:rsidR="00E959E9" w:rsidRPr="00280558" w:rsidRDefault="00E959E9" w:rsidP="00E959E9">
            <w:pPr>
              <w:ind w:firstLineChars="0" w:firstLine="0"/>
            </w:pPr>
            <w:r w:rsidRPr="00280558">
              <w:t>0.719164</w:t>
            </w:r>
          </w:p>
        </w:tc>
      </w:tr>
      <w:tr w:rsidR="00E959E9" w:rsidRPr="00280558" w14:paraId="308B3561" w14:textId="77777777" w:rsidTr="00E959E9">
        <w:tc>
          <w:tcPr>
            <w:tcW w:w="770" w:type="pct"/>
          </w:tcPr>
          <w:p w14:paraId="7C75246A" w14:textId="77777777" w:rsidR="00E959E9" w:rsidRPr="00280558" w:rsidRDefault="00E959E9" w:rsidP="00E959E9">
            <w:pPr>
              <w:ind w:firstLineChars="0" w:firstLine="0"/>
            </w:pPr>
            <w:r w:rsidRPr="00280558">
              <w:t>O</w:t>
            </w:r>
          </w:p>
        </w:tc>
        <w:tc>
          <w:tcPr>
            <w:tcW w:w="1410" w:type="pct"/>
          </w:tcPr>
          <w:p w14:paraId="3502F271" w14:textId="77777777" w:rsidR="00E959E9" w:rsidRPr="00280558" w:rsidRDefault="00E959E9" w:rsidP="00E959E9">
            <w:pPr>
              <w:ind w:firstLineChars="0" w:firstLine="0"/>
            </w:pPr>
            <w:r w:rsidRPr="00280558">
              <w:t>-2.334334</w:t>
            </w:r>
          </w:p>
        </w:tc>
        <w:tc>
          <w:tcPr>
            <w:tcW w:w="1410" w:type="pct"/>
          </w:tcPr>
          <w:p w14:paraId="4D1B9D4F" w14:textId="77777777" w:rsidR="00E959E9" w:rsidRPr="00280558" w:rsidRDefault="00E959E9" w:rsidP="00E959E9">
            <w:pPr>
              <w:ind w:firstLineChars="0" w:firstLine="0"/>
            </w:pPr>
            <w:r w:rsidRPr="00280558">
              <w:t>-2.911236</w:t>
            </w:r>
          </w:p>
        </w:tc>
        <w:tc>
          <w:tcPr>
            <w:tcW w:w="1410" w:type="pct"/>
          </w:tcPr>
          <w:p w14:paraId="376ECBBF" w14:textId="77777777" w:rsidR="00E959E9" w:rsidRPr="00280558" w:rsidRDefault="00E959E9" w:rsidP="00E959E9">
            <w:pPr>
              <w:ind w:firstLineChars="0" w:firstLine="0"/>
            </w:pPr>
            <w:r w:rsidRPr="00280558">
              <w:t>0.642006</w:t>
            </w:r>
          </w:p>
        </w:tc>
      </w:tr>
      <w:tr w:rsidR="00E959E9" w:rsidRPr="00280558" w14:paraId="3DCD6BFF" w14:textId="77777777" w:rsidTr="00E959E9">
        <w:tc>
          <w:tcPr>
            <w:tcW w:w="770" w:type="pct"/>
          </w:tcPr>
          <w:p w14:paraId="678B9FA8" w14:textId="77777777" w:rsidR="00E959E9" w:rsidRPr="00280558" w:rsidRDefault="00E959E9" w:rsidP="00E959E9">
            <w:pPr>
              <w:ind w:firstLineChars="0" w:firstLine="0"/>
            </w:pPr>
            <w:r w:rsidRPr="00280558">
              <w:t>O</w:t>
            </w:r>
          </w:p>
        </w:tc>
        <w:tc>
          <w:tcPr>
            <w:tcW w:w="1410" w:type="pct"/>
          </w:tcPr>
          <w:p w14:paraId="7278CC91" w14:textId="77777777" w:rsidR="00E959E9" w:rsidRPr="00280558" w:rsidRDefault="00E959E9" w:rsidP="00E959E9">
            <w:pPr>
              <w:ind w:firstLineChars="0" w:firstLine="0"/>
            </w:pPr>
            <w:r w:rsidRPr="00280558">
              <w:t>-1.997227</w:t>
            </w:r>
          </w:p>
        </w:tc>
        <w:tc>
          <w:tcPr>
            <w:tcW w:w="1410" w:type="pct"/>
          </w:tcPr>
          <w:p w14:paraId="1F4CBD08" w14:textId="77777777" w:rsidR="00E959E9" w:rsidRPr="00280558" w:rsidRDefault="00E959E9" w:rsidP="00E959E9">
            <w:pPr>
              <w:ind w:firstLineChars="0" w:firstLine="0"/>
            </w:pPr>
            <w:r w:rsidRPr="00280558">
              <w:t>-0.694855</w:t>
            </w:r>
          </w:p>
        </w:tc>
        <w:tc>
          <w:tcPr>
            <w:tcW w:w="1410" w:type="pct"/>
          </w:tcPr>
          <w:p w14:paraId="5DFC942D" w14:textId="77777777" w:rsidR="00E959E9" w:rsidRPr="00280558" w:rsidRDefault="00E959E9" w:rsidP="00E959E9">
            <w:pPr>
              <w:ind w:firstLineChars="0" w:firstLine="0"/>
            </w:pPr>
            <w:r w:rsidRPr="00280558">
              <w:t>0.917012</w:t>
            </w:r>
          </w:p>
        </w:tc>
      </w:tr>
      <w:tr w:rsidR="00E959E9" w:rsidRPr="00280558" w14:paraId="6916B2D9" w14:textId="77777777" w:rsidTr="00E959E9">
        <w:tc>
          <w:tcPr>
            <w:tcW w:w="770" w:type="pct"/>
          </w:tcPr>
          <w:p w14:paraId="0CB4F3D3" w14:textId="77777777" w:rsidR="00E959E9" w:rsidRPr="00280558" w:rsidRDefault="00E959E9" w:rsidP="00E959E9">
            <w:pPr>
              <w:ind w:firstLineChars="0" w:firstLine="0"/>
            </w:pPr>
            <w:r w:rsidRPr="00280558">
              <w:t>C</w:t>
            </w:r>
          </w:p>
        </w:tc>
        <w:tc>
          <w:tcPr>
            <w:tcW w:w="1410" w:type="pct"/>
          </w:tcPr>
          <w:p w14:paraId="14FAA57F" w14:textId="77777777" w:rsidR="00E959E9" w:rsidRPr="00280558" w:rsidRDefault="00E959E9" w:rsidP="00E959E9">
            <w:pPr>
              <w:ind w:firstLineChars="0" w:firstLine="0"/>
            </w:pPr>
            <w:r w:rsidRPr="00280558">
              <w:t>-4.205945</w:t>
            </w:r>
          </w:p>
        </w:tc>
        <w:tc>
          <w:tcPr>
            <w:tcW w:w="1410" w:type="pct"/>
          </w:tcPr>
          <w:p w14:paraId="6EABA352" w14:textId="77777777" w:rsidR="00E959E9" w:rsidRPr="00280558" w:rsidRDefault="00E959E9" w:rsidP="00E959E9">
            <w:pPr>
              <w:ind w:firstLineChars="0" w:firstLine="0"/>
            </w:pPr>
            <w:r w:rsidRPr="00280558">
              <w:t>-1.440209</w:t>
            </w:r>
          </w:p>
        </w:tc>
        <w:tc>
          <w:tcPr>
            <w:tcW w:w="1410" w:type="pct"/>
          </w:tcPr>
          <w:p w14:paraId="49A564BE" w14:textId="77777777" w:rsidR="00E959E9" w:rsidRPr="00280558" w:rsidRDefault="00E959E9" w:rsidP="00E959E9">
            <w:pPr>
              <w:ind w:firstLineChars="0" w:firstLine="0"/>
            </w:pPr>
            <w:r w:rsidRPr="00280558">
              <w:t>0.582119</w:t>
            </w:r>
          </w:p>
        </w:tc>
      </w:tr>
      <w:tr w:rsidR="00E959E9" w:rsidRPr="00280558" w14:paraId="10FE8CA3" w14:textId="77777777" w:rsidTr="00E959E9">
        <w:tc>
          <w:tcPr>
            <w:tcW w:w="770" w:type="pct"/>
          </w:tcPr>
          <w:p w14:paraId="26D82944" w14:textId="77777777" w:rsidR="00E959E9" w:rsidRPr="00280558" w:rsidRDefault="00E959E9" w:rsidP="00E959E9">
            <w:pPr>
              <w:ind w:firstLineChars="0" w:firstLine="0"/>
            </w:pPr>
            <w:r w:rsidRPr="00280558">
              <w:t>F</w:t>
            </w:r>
          </w:p>
        </w:tc>
        <w:tc>
          <w:tcPr>
            <w:tcW w:w="1410" w:type="pct"/>
          </w:tcPr>
          <w:p w14:paraId="4DB3E7E6" w14:textId="77777777" w:rsidR="00E959E9" w:rsidRPr="00280558" w:rsidRDefault="00E959E9" w:rsidP="00E959E9">
            <w:pPr>
              <w:ind w:firstLineChars="0" w:firstLine="0"/>
            </w:pPr>
            <w:r w:rsidRPr="00280558">
              <w:t>-4.415634</w:t>
            </w:r>
          </w:p>
        </w:tc>
        <w:tc>
          <w:tcPr>
            <w:tcW w:w="1410" w:type="pct"/>
          </w:tcPr>
          <w:p w14:paraId="09D4465D" w14:textId="77777777" w:rsidR="00E959E9" w:rsidRPr="00280558" w:rsidRDefault="00E959E9" w:rsidP="00E959E9">
            <w:pPr>
              <w:ind w:firstLineChars="0" w:firstLine="0"/>
            </w:pPr>
            <w:r w:rsidRPr="00280558">
              <w:t>-0.239881</w:t>
            </w:r>
          </w:p>
        </w:tc>
        <w:tc>
          <w:tcPr>
            <w:tcW w:w="1410" w:type="pct"/>
          </w:tcPr>
          <w:p w14:paraId="2F9C0F2A" w14:textId="77777777" w:rsidR="00E959E9" w:rsidRPr="00280558" w:rsidRDefault="00E959E9" w:rsidP="00E959E9">
            <w:pPr>
              <w:ind w:firstLineChars="0" w:firstLine="0"/>
            </w:pPr>
            <w:r w:rsidRPr="00280558">
              <w:t>-0.000134</w:t>
            </w:r>
          </w:p>
        </w:tc>
      </w:tr>
      <w:tr w:rsidR="00E959E9" w:rsidRPr="00280558" w14:paraId="05A12378" w14:textId="77777777" w:rsidTr="00E959E9">
        <w:tc>
          <w:tcPr>
            <w:tcW w:w="770" w:type="pct"/>
          </w:tcPr>
          <w:p w14:paraId="1065FC8B" w14:textId="77777777" w:rsidR="00E959E9" w:rsidRPr="00280558" w:rsidRDefault="00E959E9" w:rsidP="00E959E9">
            <w:pPr>
              <w:ind w:firstLineChars="0" w:firstLine="0"/>
            </w:pPr>
            <w:r w:rsidRPr="00280558">
              <w:t>F</w:t>
            </w:r>
          </w:p>
        </w:tc>
        <w:tc>
          <w:tcPr>
            <w:tcW w:w="1410" w:type="pct"/>
          </w:tcPr>
          <w:p w14:paraId="3396243B" w14:textId="77777777" w:rsidR="00E959E9" w:rsidRPr="00280558" w:rsidRDefault="00E959E9" w:rsidP="00E959E9">
            <w:pPr>
              <w:ind w:firstLineChars="0" w:firstLine="0"/>
            </w:pPr>
            <w:r w:rsidRPr="00280558">
              <w:t>-4.820041</w:t>
            </w:r>
          </w:p>
        </w:tc>
        <w:tc>
          <w:tcPr>
            <w:tcW w:w="1410" w:type="pct"/>
          </w:tcPr>
          <w:p w14:paraId="21F8CD11" w14:textId="77777777" w:rsidR="00E959E9" w:rsidRPr="00280558" w:rsidRDefault="00E959E9" w:rsidP="00E959E9">
            <w:pPr>
              <w:ind w:firstLineChars="0" w:firstLine="0"/>
            </w:pPr>
            <w:r w:rsidRPr="00280558">
              <w:t>-2.352304</w:t>
            </w:r>
          </w:p>
        </w:tc>
        <w:tc>
          <w:tcPr>
            <w:tcW w:w="1410" w:type="pct"/>
          </w:tcPr>
          <w:p w14:paraId="60DFD2A6" w14:textId="77777777" w:rsidR="00E959E9" w:rsidRPr="00280558" w:rsidRDefault="00E959E9" w:rsidP="00E959E9">
            <w:pPr>
              <w:ind w:firstLineChars="0" w:firstLine="0"/>
            </w:pPr>
            <w:r w:rsidRPr="00280558">
              <w:t>-0.166864</w:t>
            </w:r>
          </w:p>
        </w:tc>
      </w:tr>
      <w:tr w:rsidR="00E959E9" w:rsidRPr="00280558" w14:paraId="3F97419D" w14:textId="77777777" w:rsidTr="00E959E9">
        <w:tc>
          <w:tcPr>
            <w:tcW w:w="770" w:type="pct"/>
          </w:tcPr>
          <w:p w14:paraId="11DA5B0F" w14:textId="77777777" w:rsidR="00E959E9" w:rsidRPr="00280558" w:rsidRDefault="00E959E9" w:rsidP="00E959E9">
            <w:pPr>
              <w:ind w:firstLineChars="0" w:firstLine="0"/>
            </w:pPr>
            <w:r w:rsidRPr="00280558">
              <w:t>F</w:t>
            </w:r>
          </w:p>
        </w:tc>
        <w:tc>
          <w:tcPr>
            <w:tcW w:w="1410" w:type="pct"/>
          </w:tcPr>
          <w:p w14:paraId="00E4053A" w14:textId="77777777" w:rsidR="00E959E9" w:rsidRPr="00280558" w:rsidRDefault="00E959E9" w:rsidP="00E959E9">
            <w:pPr>
              <w:ind w:firstLineChars="0" w:firstLine="0"/>
            </w:pPr>
            <w:r w:rsidRPr="00280558">
              <w:t>-4.794941</w:t>
            </w:r>
          </w:p>
        </w:tc>
        <w:tc>
          <w:tcPr>
            <w:tcW w:w="1410" w:type="pct"/>
          </w:tcPr>
          <w:p w14:paraId="46A92D14" w14:textId="77777777" w:rsidR="00E959E9" w:rsidRPr="00280558" w:rsidRDefault="00E959E9" w:rsidP="00E959E9">
            <w:pPr>
              <w:ind w:firstLineChars="0" w:firstLine="0"/>
            </w:pPr>
            <w:r w:rsidRPr="00280558">
              <w:t>-1.409559</w:t>
            </w:r>
          </w:p>
        </w:tc>
        <w:tc>
          <w:tcPr>
            <w:tcW w:w="1410" w:type="pct"/>
          </w:tcPr>
          <w:p w14:paraId="63333C25" w14:textId="77777777" w:rsidR="00E959E9" w:rsidRPr="00280558" w:rsidRDefault="00E959E9" w:rsidP="00E959E9">
            <w:pPr>
              <w:ind w:firstLineChars="0" w:firstLine="0"/>
            </w:pPr>
            <w:r w:rsidRPr="00280558">
              <w:t>1.780113</w:t>
            </w:r>
          </w:p>
        </w:tc>
      </w:tr>
      <w:tr w:rsidR="00E959E9" w:rsidRPr="00280558" w14:paraId="32902E15" w14:textId="77777777" w:rsidTr="00E959E9">
        <w:tc>
          <w:tcPr>
            <w:tcW w:w="770" w:type="pct"/>
          </w:tcPr>
          <w:p w14:paraId="28BD0CA3" w14:textId="77777777" w:rsidR="00E959E9" w:rsidRPr="00280558" w:rsidRDefault="00E959E9" w:rsidP="00E959E9">
            <w:pPr>
              <w:ind w:firstLineChars="0" w:firstLine="0"/>
            </w:pPr>
            <w:r w:rsidRPr="00280558">
              <w:t>H</w:t>
            </w:r>
          </w:p>
        </w:tc>
        <w:tc>
          <w:tcPr>
            <w:tcW w:w="1410" w:type="pct"/>
          </w:tcPr>
          <w:p w14:paraId="779A9291" w14:textId="77777777" w:rsidR="00E959E9" w:rsidRPr="00280558" w:rsidRDefault="00E959E9" w:rsidP="00E959E9">
            <w:pPr>
              <w:ind w:firstLineChars="0" w:firstLine="0"/>
            </w:pPr>
            <w:r w:rsidRPr="00280558">
              <w:t>-0.134954</w:t>
            </w:r>
          </w:p>
        </w:tc>
        <w:tc>
          <w:tcPr>
            <w:tcW w:w="1410" w:type="pct"/>
          </w:tcPr>
          <w:p w14:paraId="7FF5BE35" w14:textId="77777777" w:rsidR="00E959E9" w:rsidRPr="00280558" w:rsidRDefault="00E959E9" w:rsidP="00E959E9">
            <w:pPr>
              <w:ind w:firstLineChars="0" w:firstLine="0"/>
            </w:pPr>
            <w:r w:rsidRPr="00280558">
              <w:t>1.628471</w:t>
            </w:r>
          </w:p>
        </w:tc>
        <w:tc>
          <w:tcPr>
            <w:tcW w:w="1410" w:type="pct"/>
          </w:tcPr>
          <w:p w14:paraId="118EE913" w14:textId="77777777" w:rsidR="00E959E9" w:rsidRPr="00280558" w:rsidRDefault="00E959E9" w:rsidP="00E959E9">
            <w:pPr>
              <w:ind w:firstLineChars="0" w:firstLine="0"/>
            </w:pPr>
            <w:r w:rsidRPr="00280558">
              <w:t>-1.070614</w:t>
            </w:r>
          </w:p>
        </w:tc>
      </w:tr>
      <w:tr w:rsidR="00E959E9" w:rsidRPr="00280558" w14:paraId="507767EC" w14:textId="77777777" w:rsidTr="00E959E9">
        <w:tc>
          <w:tcPr>
            <w:tcW w:w="770" w:type="pct"/>
          </w:tcPr>
          <w:p w14:paraId="6044AD99" w14:textId="77777777" w:rsidR="00E959E9" w:rsidRPr="00280558" w:rsidRDefault="00E959E9" w:rsidP="00E959E9">
            <w:pPr>
              <w:ind w:firstLineChars="0" w:firstLine="0"/>
            </w:pPr>
            <w:r w:rsidRPr="00280558">
              <w:t>H</w:t>
            </w:r>
          </w:p>
        </w:tc>
        <w:tc>
          <w:tcPr>
            <w:tcW w:w="1410" w:type="pct"/>
          </w:tcPr>
          <w:p w14:paraId="45C4BBD8" w14:textId="77777777" w:rsidR="00E959E9" w:rsidRPr="00280558" w:rsidRDefault="00E959E9" w:rsidP="00E959E9">
            <w:pPr>
              <w:ind w:firstLineChars="0" w:firstLine="0"/>
            </w:pPr>
            <w:r w:rsidRPr="00280558">
              <w:t>0.675339</w:t>
            </w:r>
          </w:p>
        </w:tc>
        <w:tc>
          <w:tcPr>
            <w:tcW w:w="1410" w:type="pct"/>
          </w:tcPr>
          <w:p w14:paraId="27673193" w14:textId="77777777" w:rsidR="00E959E9" w:rsidRPr="00280558" w:rsidRDefault="00E959E9" w:rsidP="00E959E9">
            <w:pPr>
              <w:ind w:firstLineChars="0" w:firstLine="0"/>
            </w:pPr>
            <w:r w:rsidRPr="00280558">
              <w:t>-0.412367</w:t>
            </w:r>
          </w:p>
        </w:tc>
        <w:tc>
          <w:tcPr>
            <w:tcW w:w="1410" w:type="pct"/>
          </w:tcPr>
          <w:p w14:paraId="3CE5A1A7" w14:textId="77777777" w:rsidR="00E959E9" w:rsidRPr="00280558" w:rsidRDefault="00E959E9" w:rsidP="00E959E9">
            <w:pPr>
              <w:ind w:firstLineChars="0" w:firstLine="0"/>
            </w:pPr>
            <w:r w:rsidRPr="00280558">
              <w:t>-1.769621</w:t>
            </w:r>
          </w:p>
        </w:tc>
      </w:tr>
      <w:tr w:rsidR="00E959E9" w:rsidRPr="00280558" w14:paraId="646B5259" w14:textId="77777777" w:rsidTr="00E959E9">
        <w:tc>
          <w:tcPr>
            <w:tcW w:w="770" w:type="pct"/>
          </w:tcPr>
          <w:p w14:paraId="0FDAA3ED" w14:textId="77777777" w:rsidR="00E959E9" w:rsidRPr="00280558" w:rsidRDefault="00E959E9" w:rsidP="00E959E9">
            <w:pPr>
              <w:ind w:firstLineChars="0" w:firstLine="0"/>
            </w:pPr>
            <w:r w:rsidRPr="00280558">
              <w:t>C</w:t>
            </w:r>
          </w:p>
        </w:tc>
        <w:tc>
          <w:tcPr>
            <w:tcW w:w="1410" w:type="pct"/>
          </w:tcPr>
          <w:p w14:paraId="51CF70BF" w14:textId="77777777" w:rsidR="00E959E9" w:rsidRPr="00280558" w:rsidRDefault="00E959E9" w:rsidP="00E959E9">
            <w:pPr>
              <w:ind w:firstLineChars="0" w:firstLine="0"/>
            </w:pPr>
            <w:r w:rsidRPr="00280558">
              <w:t>3.817974</w:t>
            </w:r>
          </w:p>
        </w:tc>
        <w:tc>
          <w:tcPr>
            <w:tcW w:w="1410" w:type="pct"/>
          </w:tcPr>
          <w:p w14:paraId="1E252B53" w14:textId="77777777" w:rsidR="00E959E9" w:rsidRPr="00280558" w:rsidRDefault="00E959E9" w:rsidP="00E959E9">
            <w:pPr>
              <w:ind w:firstLineChars="0" w:firstLine="0"/>
            </w:pPr>
            <w:r w:rsidRPr="00280558">
              <w:t>2.969647</w:t>
            </w:r>
          </w:p>
        </w:tc>
        <w:tc>
          <w:tcPr>
            <w:tcW w:w="1410" w:type="pct"/>
          </w:tcPr>
          <w:p w14:paraId="12FBE420" w14:textId="77777777" w:rsidR="00E959E9" w:rsidRPr="00280558" w:rsidRDefault="00E959E9" w:rsidP="00E959E9">
            <w:pPr>
              <w:ind w:firstLineChars="0" w:firstLine="0"/>
            </w:pPr>
            <w:r w:rsidRPr="00280558">
              <w:t>-1.453483</w:t>
            </w:r>
          </w:p>
        </w:tc>
      </w:tr>
      <w:tr w:rsidR="00E959E9" w:rsidRPr="00280558" w14:paraId="676C5F02" w14:textId="77777777" w:rsidTr="00E959E9">
        <w:tc>
          <w:tcPr>
            <w:tcW w:w="770" w:type="pct"/>
          </w:tcPr>
          <w:p w14:paraId="04431F6A" w14:textId="77777777" w:rsidR="00E959E9" w:rsidRPr="00280558" w:rsidRDefault="00E959E9" w:rsidP="00E959E9">
            <w:pPr>
              <w:ind w:firstLineChars="0" w:firstLine="0"/>
            </w:pPr>
            <w:r w:rsidRPr="00280558">
              <w:t>C</w:t>
            </w:r>
          </w:p>
        </w:tc>
        <w:tc>
          <w:tcPr>
            <w:tcW w:w="1410" w:type="pct"/>
          </w:tcPr>
          <w:p w14:paraId="1E18DB62" w14:textId="77777777" w:rsidR="00E959E9" w:rsidRPr="00280558" w:rsidRDefault="00E959E9" w:rsidP="00E959E9">
            <w:pPr>
              <w:ind w:firstLineChars="0" w:firstLine="0"/>
            </w:pPr>
            <w:r w:rsidRPr="00280558">
              <w:t>4.441009</w:t>
            </w:r>
          </w:p>
        </w:tc>
        <w:tc>
          <w:tcPr>
            <w:tcW w:w="1410" w:type="pct"/>
          </w:tcPr>
          <w:p w14:paraId="3AA50915" w14:textId="77777777" w:rsidR="00E959E9" w:rsidRPr="00280558" w:rsidRDefault="00E959E9" w:rsidP="00E959E9">
            <w:pPr>
              <w:ind w:firstLineChars="0" w:firstLine="0"/>
            </w:pPr>
            <w:r w:rsidRPr="00280558">
              <w:t>3.582510</w:t>
            </w:r>
          </w:p>
        </w:tc>
        <w:tc>
          <w:tcPr>
            <w:tcW w:w="1410" w:type="pct"/>
          </w:tcPr>
          <w:p w14:paraId="685A333B" w14:textId="77777777" w:rsidR="00E959E9" w:rsidRPr="00280558" w:rsidRDefault="00E959E9" w:rsidP="00E959E9">
            <w:pPr>
              <w:ind w:firstLineChars="0" w:firstLine="0"/>
            </w:pPr>
            <w:r w:rsidRPr="00280558">
              <w:t>-0.450344</w:t>
            </w:r>
          </w:p>
        </w:tc>
      </w:tr>
      <w:tr w:rsidR="00E959E9" w:rsidRPr="00280558" w14:paraId="51FB744F" w14:textId="77777777" w:rsidTr="00E959E9">
        <w:tc>
          <w:tcPr>
            <w:tcW w:w="770" w:type="pct"/>
          </w:tcPr>
          <w:p w14:paraId="4385C43D" w14:textId="77777777" w:rsidR="00E959E9" w:rsidRPr="00280558" w:rsidRDefault="00E959E9" w:rsidP="00E959E9">
            <w:pPr>
              <w:ind w:firstLineChars="0" w:firstLine="0"/>
            </w:pPr>
            <w:r w:rsidRPr="00280558">
              <w:t>H</w:t>
            </w:r>
          </w:p>
        </w:tc>
        <w:tc>
          <w:tcPr>
            <w:tcW w:w="1410" w:type="pct"/>
          </w:tcPr>
          <w:p w14:paraId="7DC6434E" w14:textId="77777777" w:rsidR="00E959E9" w:rsidRPr="00280558" w:rsidRDefault="00E959E9" w:rsidP="00E959E9">
            <w:pPr>
              <w:ind w:firstLineChars="0" w:firstLine="0"/>
            </w:pPr>
            <w:r w:rsidRPr="00280558">
              <w:t>3.441115</w:t>
            </w:r>
          </w:p>
        </w:tc>
        <w:tc>
          <w:tcPr>
            <w:tcW w:w="1410" w:type="pct"/>
          </w:tcPr>
          <w:p w14:paraId="3A10FDCC" w14:textId="77777777" w:rsidR="00E959E9" w:rsidRPr="00280558" w:rsidRDefault="00E959E9" w:rsidP="00E959E9">
            <w:pPr>
              <w:ind w:firstLineChars="0" w:firstLine="0"/>
            </w:pPr>
            <w:r w:rsidRPr="00280558">
              <w:t>3.557804</w:t>
            </w:r>
          </w:p>
        </w:tc>
        <w:tc>
          <w:tcPr>
            <w:tcW w:w="1410" w:type="pct"/>
          </w:tcPr>
          <w:p w14:paraId="38E55BB1" w14:textId="77777777" w:rsidR="00E959E9" w:rsidRPr="00280558" w:rsidRDefault="00E959E9" w:rsidP="00E959E9">
            <w:pPr>
              <w:ind w:firstLineChars="0" w:firstLine="0"/>
            </w:pPr>
            <w:r w:rsidRPr="00280558">
              <w:t>-2.289490</w:t>
            </w:r>
          </w:p>
        </w:tc>
      </w:tr>
      <w:tr w:rsidR="00E959E9" w:rsidRPr="00280558" w14:paraId="1AC851E1" w14:textId="77777777" w:rsidTr="00E959E9">
        <w:tc>
          <w:tcPr>
            <w:tcW w:w="770" w:type="pct"/>
          </w:tcPr>
          <w:p w14:paraId="36A9E0D4" w14:textId="77777777" w:rsidR="00E959E9" w:rsidRPr="00280558" w:rsidRDefault="00E959E9" w:rsidP="00E959E9">
            <w:pPr>
              <w:ind w:firstLineChars="0" w:firstLine="0"/>
            </w:pPr>
            <w:r w:rsidRPr="00280558">
              <w:t>H</w:t>
            </w:r>
          </w:p>
        </w:tc>
        <w:tc>
          <w:tcPr>
            <w:tcW w:w="1410" w:type="pct"/>
          </w:tcPr>
          <w:p w14:paraId="2E22EE99" w14:textId="77777777" w:rsidR="00E959E9" w:rsidRPr="00280558" w:rsidRDefault="00E959E9" w:rsidP="00E959E9">
            <w:pPr>
              <w:ind w:firstLineChars="0" w:firstLine="0"/>
            </w:pPr>
            <w:r w:rsidRPr="00280558">
              <w:t>4.822687</w:t>
            </w:r>
          </w:p>
        </w:tc>
        <w:tc>
          <w:tcPr>
            <w:tcW w:w="1410" w:type="pct"/>
          </w:tcPr>
          <w:p w14:paraId="0D28254C" w14:textId="77777777" w:rsidR="00E959E9" w:rsidRPr="00280558" w:rsidRDefault="00E959E9" w:rsidP="00E959E9">
            <w:pPr>
              <w:ind w:firstLineChars="0" w:firstLine="0"/>
            </w:pPr>
            <w:r w:rsidRPr="00280558">
              <w:t>3.023318</w:t>
            </w:r>
          </w:p>
        </w:tc>
        <w:tc>
          <w:tcPr>
            <w:tcW w:w="1410" w:type="pct"/>
          </w:tcPr>
          <w:p w14:paraId="582B938C" w14:textId="77777777" w:rsidR="00E959E9" w:rsidRPr="00280558" w:rsidRDefault="00E959E9" w:rsidP="00E959E9">
            <w:pPr>
              <w:ind w:firstLineChars="0" w:firstLine="0"/>
            </w:pPr>
            <w:r w:rsidRPr="00280558">
              <w:t>0.400229</w:t>
            </w:r>
          </w:p>
        </w:tc>
      </w:tr>
      <w:tr w:rsidR="00E959E9" w:rsidRPr="00280558" w14:paraId="717A0A06" w14:textId="77777777" w:rsidTr="00E959E9">
        <w:tc>
          <w:tcPr>
            <w:tcW w:w="770" w:type="pct"/>
          </w:tcPr>
          <w:p w14:paraId="11F9ED6C" w14:textId="77777777" w:rsidR="00E959E9" w:rsidRPr="00280558" w:rsidRDefault="00E959E9" w:rsidP="00E959E9">
            <w:pPr>
              <w:ind w:firstLineChars="0" w:firstLine="0"/>
            </w:pPr>
            <w:r w:rsidRPr="00280558">
              <w:t>H</w:t>
            </w:r>
          </w:p>
        </w:tc>
        <w:tc>
          <w:tcPr>
            <w:tcW w:w="1410" w:type="pct"/>
          </w:tcPr>
          <w:p w14:paraId="3C16030E" w14:textId="77777777" w:rsidR="00E959E9" w:rsidRPr="00280558" w:rsidRDefault="00E959E9" w:rsidP="00E959E9">
            <w:pPr>
              <w:ind w:firstLineChars="0" w:firstLine="0"/>
            </w:pPr>
            <w:r w:rsidRPr="00280558">
              <w:t>4.593522</w:t>
            </w:r>
          </w:p>
        </w:tc>
        <w:tc>
          <w:tcPr>
            <w:tcW w:w="1410" w:type="pct"/>
          </w:tcPr>
          <w:p w14:paraId="337FFA1E" w14:textId="77777777" w:rsidR="00E959E9" w:rsidRPr="00280558" w:rsidRDefault="00E959E9" w:rsidP="00E959E9">
            <w:pPr>
              <w:ind w:firstLineChars="0" w:firstLine="0"/>
            </w:pPr>
            <w:r w:rsidRPr="00280558">
              <w:t>4.656755</w:t>
            </w:r>
          </w:p>
        </w:tc>
        <w:tc>
          <w:tcPr>
            <w:tcW w:w="1410" w:type="pct"/>
          </w:tcPr>
          <w:p w14:paraId="4FAB160E" w14:textId="77777777" w:rsidR="00E959E9" w:rsidRPr="00280558" w:rsidRDefault="00E959E9" w:rsidP="00E959E9">
            <w:pPr>
              <w:ind w:firstLineChars="0" w:firstLine="0"/>
            </w:pPr>
            <w:r w:rsidRPr="00280558">
              <w:t>-0.447447</w:t>
            </w:r>
          </w:p>
        </w:tc>
      </w:tr>
      <w:tr w:rsidR="00E959E9" w:rsidRPr="00280558" w14:paraId="15A8542B" w14:textId="77777777" w:rsidTr="00E959E9">
        <w:tc>
          <w:tcPr>
            <w:tcW w:w="770" w:type="pct"/>
          </w:tcPr>
          <w:p w14:paraId="71DF7A71" w14:textId="77777777" w:rsidR="00E959E9" w:rsidRPr="00280558" w:rsidRDefault="00E959E9" w:rsidP="00E959E9">
            <w:pPr>
              <w:ind w:firstLineChars="0" w:firstLine="0"/>
            </w:pPr>
            <w:r w:rsidRPr="00280558">
              <w:t>C</w:t>
            </w:r>
          </w:p>
        </w:tc>
        <w:tc>
          <w:tcPr>
            <w:tcW w:w="1410" w:type="pct"/>
          </w:tcPr>
          <w:p w14:paraId="25694168" w14:textId="77777777" w:rsidR="00E959E9" w:rsidRPr="00280558" w:rsidRDefault="00E959E9" w:rsidP="00E959E9">
            <w:pPr>
              <w:ind w:firstLineChars="0" w:firstLine="0"/>
            </w:pPr>
            <w:r w:rsidRPr="00280558">
              <w:t>3.593807</w:t>
            </w:r>
          </w:p>
        </w:tc>
        <w:tc>
          <w:tcPr>
            <w:tcW w:w="1410" w:type="pct"/>
          </w:tcPr>
          <w:p w14:paraId="51FEEC1A" w14:textId="77777777" w:rsidR="00E959E9" w:rsidRPr="00280558" w:rsidRDefault="00E959E9" w:rsidP="00E959E9">
            <w:pPr>
              <w:ind w:firstLineChars="0" w:firstLine="0"/>
            </w:pPr>
            <w:r w:rsidRPr="00280558">
              <w:t>1.487902</w:t>
            </w:r>
          </w:p>
        </w:tc>
        <w:tc>
          <w:tcPr>
            <w:tcW w:w="1410" w:type="pct"/>
          </w:tcPr>
          <w:p w14:paraId="3BB47990" w14:textId="77777777" w:rsidR="00E959E9" w:rsidRPr="00280558" w:rsidRDefault="00E959E9" w:rsidP="00E959E9">
            <w:pPr>
              <w:ind w:firstLineChars="0" w:firstLine="0"/>
            </w:pPr>
            <w:r w:rsidRPr="00280558">
              <w:t>-1.527550</w:t>
            </w:r>
          </w:p>
        </w:tc>
      </w:tr>
      <w:tr w:rsidR="00E959E9" w:rsidRPr="00280558" w14:paraId="3CF488B7" w14:textId="77777777" w:rsidTr="00E959E9">
        <w:tc>
          <w:tcPr>
            <w:tcW w:w="770" w:type="pct"/>
          </w:tcPr>
          <w:p w14:paraId="75B1BAB4" w14:textId="77777777" w:rsidR="00E959E9" w:rsidRPr="00280558" w:rsidRDefault="00E959E9" w:rsidP="00E959E9">
            <w:pPr>
              <w:ind w:firstLineChars="0" w:firstLine="0"/>
            </w:pPr>
            <w:r w:rsidRPr="00280558">
              <w:t>H</w:t>
            </w:r>
          </w:p>
        </w:tc>
        <w:tc>
          <w:tcPr>
            <w:tcW w:w="1410" w:type="pct"/>
          </w:tcPr>
          <w:p w14:paraId="3E54775D" w14:textId="77777777" w:rsidR="00E959E9" w:rsidRPr="00280558" w:rsidRDefault="00E959E9" w:rsidP="00E959E9">
            <w:pPr>
              <w:ind w:firstLineChars="0" w:firstLine="0"/>
            </w:pPr>
            <w:r w:rsidRPr="00280558">
              <w:t>3.964483</w:t>
            </w:r>
          </w:p>
        </w:tc>
        <w:tc>
          <w:tcPr>
            <w:tcW w:w="1410" w:type="pct"/>
          </w:tcPr>
          <w:p w14:paraId="4973FAE2" w14:textId="77777777" w:rsidR="00E959E9" w:rsidRPr="00280558" w:rsidRDefault="00E959E9" w:rsidP="00E959E9">
            <w:pPr>
              <w:ind w:firstLineChars="0" w:firstLine="0"/>
            </w:pPr>
            <w:r w:rsidRPr="00280558">
              <w:t>0.999745</w:t>
            </w:r>
          </w:p>
        </w:tc>
        <w:tc>
          <w:tcPr>
            <w:tcW w:w="1410" w:type="pct"/>
          </w:tcPr>
          <w:p w14:paraId="016C909D" w14:textId="77777777" w:rsidR="00E959E9" w:rsidRPr="00280558" w:rsidRDefault="00E959E9" w:rsidP="00E959E9">
            <w:pPr>
              <w:ind w:firstLineChars="0" w:firstLine="0"/>
            </w:pPr>
            <w:r w:rsidRPr="00280558">
              <w:t>-0.618095</w:t>
            </w:r>
          </w:p>
        </w:tc>
      </w:tr>
      <w:tr w:rsidR="00E959E9" w:rsidRPr="00280558" w14:paraId="78880D8C" w14:textId="77777777" w:rsidTr="00E959E9">
        <w:tc>
          <w:tcPr>
            <w:tcW w:w="770" w:type="pct"/>
          </w:tcPr>
          <w:p w14:paraId="0C2D985F" w14:textId="77777777" w:rsidR="00E959E9" w:rsidRPr="00280558" w:rsidRDefault="00E959E9" w:rsidP="00E959E9">
            <w:pPr>
              <w:ind w:firstLineChars="0" w:firstLine="0"/>
            </w:pPr>
            <w:r w:rsidRPr="00280558">
              <w:t>H</w:t>
            </w:r>
          </w:p>
        </w:tc>
        <w:tc>
          <w:tcPr>
            <w:tcW w:w="1410" w:type="pct"/>
          </w:tcPr>
          <w:p w14:paraId="4C3B22D1" w14:textId="77777777" w:rsidR="00E959E9" w:rsidRPr="00280558" w:rsidRDefault="00E959E9" w:rsidP="00E959E9">
            <w:pPr>
              <w:ind w:firstLineChars="0" w:firstLine="0"/>
            </w:pPr>
            <w:r w:rsidRPr="00280558">
              <w:t>4.113243</w:t>
            </w:r>
          </w:p>
        </w:tc>
        <w:tc>
          <w:tcPr>
            <w:tcW w:w="1410" w:type="pct"/>
          </w:tcPr>
          <w:p w14:paraId="13B38F82" w14:textId="77777777" w:rsidR="00E959E9" w:rsidRPr="00280558" w:rsidRDefault="00E959E9" w:rsidP="00E959E9">
            <w:pPr>
              <w:ind w:firstLineChars="0" w:firstLine="0"/>
            </w:pPr>
            <w:r w:rsidRPr="00280558">
              <w:t>1.032881</w:t>
            </w:r>
          </w:p>
        </w:tc>
        <w:tc>
          <w:tcPr>
            <w:tcW w:w="1410" w:type="pct"/>
          </w:tcPr>
          <w:p w14:paraId="6A95310F" w14:textId="77777777" w:rsidR="00E959E9" w:rsidRPr="00280558" w:rsidRDefault="00E959E9" w:rsidP="00E959E9">
            <w:pPr>
              <w:ind w:firstLineChars="0" w:firstLine="0"/>
            </w:pPr>
            <w:r w:rsidRPr="00280558">
              <w:t>-2.375354</w:t>
            </w:r>
          </w:p>
        </w:tc>
      </w:tr>
      <w:tr w:rsidR="00E959E9" w:rsidRPr="00280558" w14:paraId="488012E5" w14:textId="77777777" w:rsidTr="00E959E9">
        <w:tc>
          <w:tcPr>
            <w:tcW w:w="770" w:type="pct"/>
          </w:tcPr>
          <w:p w14:paraId="167CB2CA" w14:textId="77777777" w:rsidR="00E959E9" w:rsidRPr="00280558" w:rsidRDefault="00E959E9" w:rsidP="00E959E9">
            <w:pPr>
              <w:ind w:firstLineChars="0" w:firstLine="0"/>
            </w:pPr>
            <w:r w:rsidRPr="00280558">
              <w:t>C</w:t>
            </w:r>
          </w:p>
        </w:tc>
        <w:tc>
          <w:tcPr>
            <w:tcW w:w="1410" w:type="pct"/>
          </w:tcPr>
          <w:p w14:paraId="48E3BDD5" w14:textId="77777777" w:rsidR="00E959E9" w:rsidRPr="00280558" w:rsidRDefault="00E959E9" w:rsidP="00E959E9">
            <w:pPr>
              <w:ind w:firstLineChars="0" w:firstLine="0"/>
            </w:pPr>
            <w:r w:rsidRPr="00280558">
              <w:t>2.124120</w:t>
            </w:r>
          </w:p>
        </w:tc>
        <w:tc>
          <w:tcPr>
            <w:tcW w:w="1410" w:type="pct"/>
          </w:tcPr>
          <w:p w14:paraId="63F67509" w14:textId="77777777" w:rsidR="00E959E9" w:rsidRPr="00280558" w:rsidRDefault="00E959E9" w:rsidP="00E959E9">
            <w:pPr>
              <w:ind w:firstLineChars="0" w:firstLine="0"/>
            </w:pPr>
            <w:r w:rsidRPr="00280558">
              <w:t>1.120755</w:t>
            </w:r>
          </w:p>
        </w:tc>
        <w:tc>
          <w:tcPr>
            <w:tcW w:w="1410" w:type="pct"/>
          </w:tcPr>
          <w:p w14:paraId="00F4C040" w14:textId="77777777" w:rsidR="00E959E9" w:rsidRPr="00280558" w:rsidRDefault="00E959E9" w:rsidP="00E959E9">
            <w:pPr>
              <w:ind w:firstLineChars="0" w:firstLine="0"/>
            </w:pPr>
            <w:r w:rsidRPr="00280558">
              <w:t>-1.621924</w:t>
            </w:r>
          </w:p>
        </w:tc>
      </w:tr>
      <w:tr w:rsidR="00E959E9" w:rsidRPr="00280558" w14:paraId="429F50EB" w14:textId="77777777" w:rsidTr="00E959E9">
        <w:tc>
          <w:tcPr>
            <w:tcW w:w="770" w:type="pct"/>
          </w:tcPr>
          <w:p w14:paraId="7461A525" w14:textId="77777777" w:rsidR="00E959E9" w:rsidRPr="00280558" w:rsidRDefault="00E959E9" w:rsidP="00E959E9">
            <w:pPr>
              <w:ind w:firstLineChars="0" w:firstLine="0"/>
            </w:pPr>
            <w:r w:rsidRPr="00280558">
              <w:t>O</w:t>
            </w:r>
          </w:p>
        </w:tc>
        <w:tc>
          <w:tcPr>
            <w:tcW w:w="1410" w:type="pct"/>
          </w:tcPr>
          <w:p w14:paraId="61096C75" w14:textId="77777777" w:rsidR="00E959E9" w:rsidRPr="00280558" w:rsidRDefault="00E959E9" w:rsidP="00E959E9">
            <w:pPr>
              <w:ind w:firstLineChars="0" w:firstLine="0"/>
            </w:pPr>
            <w:r w:rsidRPr="00280558">
              <w:t>1.814695</w:t>
            </w:r>
          </w:p>
        </w:tc>
        <w:tc>
          <w:tcPr>
            <w:tcW w:w="1410" w:type="pct"/>
          </w:tcPr>
          <w:p w14:paraId="4192B39F" w14:textId="77777777" w:rsidR="00E959E9" w:rsidRPr="00280558" w:rsidRDefault="00E959E9" w:rsidP="00E959E9">
            <w:pPr>
              <w:ind w:firstLineChars="0" w:firstLine="0"/>
            </w:pPr>
            <w:r w:rsidRPr="00280558">
              <w:t>0.051986</w:t>
            </w:r>
          </w:p>
        </w:tc>
        <w:tc>
          <w:tcPr>
            <w:tcW w:w="1410" w:type="pct"/>
          </w:tcPr>
          <w:p w14:paraId="3401C2EA" w14:textId="77777777" w:rsidR="00E959E9" w:rsidRPr="00280558" w:rsidRDefault="00E959E9" w:rsidP="00E959E9">
            <w:pPr>
              <w:ind w:firstLineChars="0" w:firstLine="0"/>
            </w:pPr>
            <w:r w:rsidRPr="00280558">
              <w:t>-2.216512</w:t>
            </w:r>
          </w:p>
        </w:tc>
      </w:tr>
      <w:tr w:rsidR="00E959E9" w:rsidRPr="00280558" w14:paraId="717E92AD" w14:textId="77777777" w:rsidTr="00E959E9">
        <w:tc>
          <w:tcPr>
            <w:tcW w:w="770" w:type="pct"/>
          </w:tcPr>
          <w:p w14:paraId="74F00CE7" w14:textId="77777777" w:rsidR="00E959E9" w:rsidRPr="00280558" w:rsidRDefault="00E959E9" w:rsidP="00E959E9">
            <w:pPr>
              <w:ind w:firstLineChars="0" w:firstLine="0"/>
            </w:pPr>
            <w:r w:rsidRPr="00280558">
              <w:t>O</w:t>
            </w:r>
          </w:p>
        </w:tc>
        <w:tc>
          <w:tcPr>
            <w:tcW w:w="1410" w:type="pct"/>
          </w:tcPr>
          <w:p w14:paraId="382BE956" w14:textId="77777777" w:rsidR="00E959E9" w:rsidRPr="00280558" w:rsidRDefault="00E959E9" w:rsidP="00E959E9">
            <w:pPr>
              <w:ind w:firstLineChars="0" w:firstLine="0"/>
            </w:pPr>
            <w:r w:rsidRPr="00280558">
              <w:t>1.291363</w:t>
            </w:r>
          </w:p>
        </w:tc>
        <w:tc>
          <w:tcPr>
            <w:tcW w:w="1410" w:type="pct"/>
          </w:tcPr>
          <w:p w14:paraId="07A365FB" w14:textId="77777777" w:rsidR="00E959E9" w:rsidRPr="00280558" w:rsidRDefault="00E959E9" w:rsidP="00E959E9">
            <w:pPr>
              <w:ind w:firstLineChars="0" w:firstLine="0"/>
            </w:pPr>
            <w:r w:rsidRPr="00280558">
              <w:t>1.890861</w:t>
            </w:r>
          </w:p>
        </w:tc>
        <w:tc>
          <w:tcPr>
            <w:tcW w:w="1410" w:type="pct"/>
          </w:tcPr>
          <w:p w14:paraId="228C0A94" w14:textId="77777777" w:rsidR="00E959E9" w:rsidRPr="00280558" w:rsidRDefault="00E959E9" w:rsidP="00E959E9">
            <w:pPr>
              <w:ind w:firstLineChars="0" w:firstLine="0"/>
            </w:pPr>
            <w:r w:rsidRPr="00280558">
              <w:t>-1.064642</w:t>
            </w:r>
          </w:p>
        </w:tc>
      </w:tr>
      <w:tr w:rsidR="00E959E9" w:rsidRPr="00280558" w14:paraId="0C4AD422" w14:textId="77777777" w:rsidTr="00E959E9">
        <w:tc>
          <w:tcPr>
            <w:tcW w:w="770" w:type="pct"/>
          </w:tcPr>
          <w:p w14:paraId="1FCDD88E" w14:textId="77777777" w:rsidR="00E959E9" w:rsidRPr="00280558" w:rsidRDefault="00E959E9" w:rsidP="00E959E9">
            <w:pPr>
              <w:ind w:firstLineChars="0" w:firstLine="0"/>
            </w:pPr>
            <w:r w:rsidRPr="00280558">
              <w:t>H</w:t>
            </w:r>
          </w:p>
        </w:tc>
        <w:tc>
          <w:tcPr>
            <w:tcW w:w="1410" w:type="pct"/>
          </w:tcPr>
          <w:p w14:paraId="36F99408" w14:textId="77777777" w:rsidR="00E959E9" w:rsidRPr="00280558" w:rsidRDefault="00E959E9" w:rsidP="00E959E9">
            <w:pPr>
              <w:ind w:firstLineChars="0" w:firstLine="0"/>
            </w:pPr>
            <w:r w:rsidRPr="00280558">
              <w:t>-3.108416</w:t>
            </w:r>
          </w:p>
        </w:tc>
        <w:tc>
          <w:tcPr>
            <w:tcW w:w="1410" w:type="pct"/>
          </w:tcPr>
          <w:p w14:paraId="1FB0C595" w14:textId="77777777" w:rsidR="00E959E9" w:rsidRPr="00280558" w:rsidRDefault="00E959E9" w:rsidP="00E959E9">
            <w:pPr>
              <w:ind w:firstLineChars="0" w:firstLine="0"/>
            </w:pPr>
            <w:r w:rsidRPr="00280558">
              <w:t>1.094914</w:t>
            </w:r>
          </w:p>
        </w:tc>
        <w:tc>
          <w:tcPr>
            <w:tcW w:w="1410" w:type="pct"/>
          </w:tcPr>
          <w:p w14:paraId="5B98B454" w14:textId="77777777" w:rsidR="00E959E9" w:rsidRPr="00280558" w:rsidRDefault="00E959E9" w:rsidP="00E959E9">
            <w:pPr>
              <w:ind w:firstLineChars="0" w:firstLine="0"/>
            </w:pPr>
            <w:r w:rsidRPr="00280558">
              <w:t>-1.585883</w:t>
            </w:r>
          </w:p>
        </w:tc>
      </w:tr>
      <w:tr w:rsidR="00E959E9" w:rsidRPr="00280558" w14:paraId="4A3C9888" w14:textId="77777777" w:rsidTr="00E959E9">
        <w:tc>
          <w:tcPr>
            <w:tcW w:w="770" w:type="pct"/>
          </w:tcPr>
          <w:p w14:paraId="2DB8D91F" w14:textId="77777777" w:rsidR="00E959E9" w:rsidRPr="00280558" w:rsidRDefault="00E959E9" w:rsidP="00E959E9">
            <w:pPr>
              <w:ind w:firstLineChars="0" w:firstLine="0"/>
            </w:pPr>
            <w:r w:rsidRPr="00280558">
              <w:t>N</w:t>
            </w:r>
          </w:p>
        </w:tc>
        <w:tc>
          <w:tcPr>
            <w:tcW w:w="1410" w:type="pct"/>
          </w:tcPr>
          <w:p w14:paraId="276E39A7" w14:textId="77777777" w:rsidR="00E959E9" w:rsidRPr="00280558" w:rsidRDefault="00E959E9" w:rsidP="00E959E9">
            <w:pPr>
              <w:ind w:firstLineChars="0" w:firstLine="0"/>
            </w:pPr>
            <w:r w:rsidRPr="00280558">
              <w:t>-1.247423</w:t>
            </w:r>
          </w:p>
        </w:tc>
        <w:tc>
          <w:tcPr>
            <w:tcW w:w="1410" w:type="pct"/>
          </w:tcPr>
          <w:p w14:paraId="4AA688C5" w14:textId="77777777" w:rsidR="00E959E9" w:rsidRPr="00280558" w:rsidRDefault="00E959E9" w:rsidP="00E959E9">
            <w:pPr>
              <w:ind w:firstLineChars="0" w:firstLine="0"/>
            </w:pPr>
            <w:r w:rsidRPr="00280558">
              <w:t>1.721832</w:t>
            </w:r>
          </w:p>
        </w:tc>
        <w:tc>
          <w:tcPr>
            <w:tcW w:w="1410" w:type="pct"/>
          </w:tcPr>
          <w:p w14:paraId="71D9C3E2" w14:textId="77777777" w:rsidR="00E959E9" w:rsidRPr="00280558" w:rsidRDefault="00E959E9" w:rsidP="00E959E9">
            <w:pPr>
              <w:ind w:firstLineChars="0" w:firstLine="0"/>
            </w:pPr>
            <w:r w:rsidRPr="00280558">
              <w:t>-1.078378</w:t>
            </w:r>
          </w:p>
        </w:tc>
      </w:tr>
      <w:tr w:rsidR="00E959E9" w:rsidRPr="00280558" w14:paraId="22F59183" w14:textId="77777777" w:rsidTr="00E959E9">
        <w:tc>
          <w:tcPr>
            <w:tcW w:w="770" w:type="pct"/>
          </w:tcPr>
          <w:p w14:paraId="11B474BF" w14:textId="77777777" w:rsidR="00E959E9" w:rsidRPr="00280558" w:rsidRDefault="00E959E9" w:rsidP="00E959E9">
            <w:pPr>
              <w:ind w:firstLineChars="0" w:firstLine="0"/>
            </w:pPr>
            <w:r w:rsidRPr="00280558">
              <w:t>C</w:t>
            </w:r>
          </w:p>
        </w:tc>
        <w:tc>
          <w:tcPr>
            <w:tcW w:w="1410" w:type="pct"/>
          </w:tcPr>
          <w:p w14:paraId="52EF86F9" w14:textId="77777777" w:rsidR="00E959E9" w:rsidRPr="00280558" w:rsidRDefault="00E959E9" w:rsidP="00E959E9">
            <w:pPr>
              <w:ind w:firstLineChars="0" w:firstLine="0"/>
            </w:pPr>
            <w:r w:rsidRPr="00280558">
              <w:t>-2.055399</w:t>
            </w:r>
          </w:p>
        </w:tc>
        <w:tc>
          <w:tcPr>
            <w:tcW w:w="1410" w:type="pct"/>
          </w:tcPr>
          <w:p w14:paraId="4A19D227" w14:textId="77777777" w:rsidR="00E959E9" w:rsidRPr="00280558" w:rsidRDefault="00E959E9" w:rsidP="00E959E9">
            <w:pPr>
              <w:ind w:firstLineChars="0" w:firstLine="0"/>
            </w:pPr>
            <w:r w:rsidRPr="00280558">
              <w:t>0.822351</w:t>
            </w:r>
          </w:p>
        </w:tc>
        <w:tc>
          <w:tcPr>
            <w:tcW w:w="1410" w:type="pct"/>
          </w:tcPr>
          <w:p w14:paraId="5B9FF7E2" w14:textId="77777777" w:rsidR="00E959E9" w:rsidRPr="00280558" w:rsidRDefault="00E959E9" w:rsidP="00E959E9">
            <w:pPr>
              <w:ind w:firstLineChars="0" w:firstLine="0"/>
            </w:pPr>
            <w:r w:rsidRPr="00280558">
              <w:t>-1.521279</w:t>
            </w:r>
          </w:p>
        </w:tc>
      </w:tr>
      <w:tr w:rsidR="00E959E9" w:rsidRPr="00280558" w14:paraId="2EC8FBF2" w14:textId="77777777" w:rsidTr="00E959E9">
        <w:tc>
          <w:tcPr>
            <w:tcW w:w="770" w:type="pct"/>
          </w:tcPr>
          <w:p w14:paraId="41DC2475" w14:textId="77777777" w:rsidR="00E959E9" w:rsidRPr="00280558" w:rsidRDefault="00E959E9" w:rsidP="00E959E9">
            <w:pPr>
              <w:ind w:firstLineChars="0" w:firstLine="0"/>
            </w:pPr>
          </w:p>
        </w:tc>
        <w:tc>
          <w:tcPr>
            <w:tcW w:w="1410" w:type="pct"/>
          </w:tcPr>
          <w:p w14:paraId="356F7C7D" w14:textId="77777777" w:rsidR="00E959E9" w:rsidRPr="00280558" w:rsidRDefault="00E959E9" w:rsidP="00E959E9">
            <w:pPr>
              <w:ind w:firstLineChars="0" w:firstLine="0"/>
            </w:pPr>
          </w:p>
        </w:tc>
        <w:tc>
          <w:tcPr>
            <w:tcW w:w="1410" w:type="pct"/>
          </w:tcPr>
          <w:p w14:paraId="1107950A" w14:textId="77777777" w:rsidR="00E959E9" w:rsidRPr="00280558" w:rsidRDefault="00E959E9" w:rsidP="00E959E9">
            <w:pPr>
              <w:ind w:firstLineChars="0" w:firstLine="0"/>
            </w:pPr>
          </w:p>
        </w:tc>
        <w:tc>
          <w:tcPr>
            <w:tcW w:w="1410" w:type="pct"/>
          </w:tcPr>
          <w:p w14:paraId="6AED5B00" w14:textId="77777777" w:rsidR="00E959E9" w:rsidRPr="00280558" w:rsidRDefault="00E959E9" w:rsidP="00E959E9">
            <w:pPr>
              <w:ind w:firstLineChars="0" w:firstLine="0"/>
            </w:pPr>
          </w:p>
        </w:tc>
      </w:tr>
      <w:tr w:rsidR="00E959E9" w:rsidRPr="00280558" w14:paraId="19268FB6" w14:textId="77777777" w:rsidTr="00E959E9">
        <w:tc>
          <w:tcPr>
            <w:tcW w:w="770" w:type="pct"/>
          </w:tcPr>
          <w:p w14:paraId="6F7650F2" w14:textId="77777777" w:rsidR="00E959E9" w:rsidRPr="00280558" w:rsidRDefault="00E959E9" w:rsidP="00E959E9">
            <w:pPr>
              <w:ind w:firstLineChars="0" w:firstLine="0"/>
              <w:rPr>
                <w:b/>
              </w:rPr>
            </w:pPr>
            <w:r w:rsidRPr="00280558">
              <w:rPr>
                <w:b/>
              </w:rPr>
              <w:t>TS2</w:t>
            </w:r>
          </w:p>
        </w:tc>
        <w:tc>
          <w:tcPr>
            <w:tcW w:w="1410" w:type="pct"/>
          </w:tcPr>
          <w:p w14:paraId="290C528B" w14:textId="77777777" w:rsidR="00E959E9" w:rsidRPr="00280558" w:rsidRDefault="00E959E9" w:rsidP="00E959E9">
            <w:pPr>
              <w:ind w:firstLineChars="0" w:firstLine="0"/>
              <w:rPr>
                <w:b/>
              </w:rPr>
            </w:pPr>
          </w:p>
        </w:tc>
        <w:tc>
          <w:tcPr>
            <w:tcW w:w="1410" w:type="pct"/>
          </w:tcPr>
          <w:p w14:paraId="58C7776F" w14:textId="77777777" w:rsidR="00E959E9" w:rsidRPr="00280558" w:rsidRDefault="00E959E9" w:rsidP="00E959E9">
            <w:pPr>
              <w:ind w:firstLineChars="0" w:firstLine="0"/>
              <w:rPr>
                <w:b/>
              </w:rPr>
            </w:pPr>
          </w:p>
        </w:tc>
        <w:tc>
          <w:tcPr>
            <w:tcW w:w="1410" w:type="pct"/>
          </w:tcPr>
          <w:p w14:paraId="773DCE77" w14:textId="77777777" w:rsidR="00E959E9" w:rsidRPr="00280558" w:rsidRDefault="00E959E9" w:rsidP="00E959E9">
            <w:pPr>
              <w:ind w:firstLineChars="0" w:firstLine="0"/>
              <w:rPr>
                <w:b/>
              </w:rPr>
            </w:pPr>
          </w:p>
        </w:tc>
      </w:tr>
      <w:tr w:rsidR="00E959E9" w:rsidRPr="00280558" w14:paraId="235452C1" w14:textId="77777777" w:rsidTr="00E959E9">
        <w:tc>
          <w:tcPr>
            <w:tcW w:w="770" w:type="pct"/>
          </w:tcPr>
          <w:p w14:paraId="776402EB" w14:textId="77777777" w:rsidR="00E959E9" w:rsidRPr="00280558" w:rsidRDefault="00E959E9" w:rsidP="00E959E9">
            <w:pPr>
              <w:ind w:firstLineChars="0" w:firstLine="0"/>
            </w:pPr>
            <w:r w:rsidRPr="00280558">
              <w:t>Pd</w:t>
            </w:r>
          </w:p>
        </w:tc>
        <w:tc>
          <w:tcPr>
            <w:tcW w:w="1410" w:type="pct"/>
          </w:tcPr>
          <w:p w14:paraId="52D0EE5A" w14:textId="77777777" w:rsidR="00E959E9" w:rsidRPr="00280558" w:rsidRDefault="00E959E9" w:rsidP="00E959E9">
            <w:pPr>
              <w:ind w:firstLineChars="0" w:firstLine="0"/>
            </w:pPr>
            <w:r w:rsidRPr="00280558">
              <w:t>-0.906567</w:t>
            </w:r>
          </w:p>
        </w:tc>
        <w:tc>
          <w:tcPr>
            <w:tcW w:w="1410" w:type="pct"/>
          </w:tcPr>
          <w:p w14:paraId="3454CBA3" w14:textId="77777777" w:rsidR="00E959E9" w:rsidRPr="00280558" w:rsidRDefault="00E959E9" w:rsidP="00E959E9">
            <w:pPr>
              <w:ind w:firstLineChars="0" w:firstLine="0"/>
            </w:pPr>
            <w:r w:rsidRPr="00280558">
              <w:t>-0.620406</w:t>
            </w:r>
          </w:p>
        </w:tc>
        <w:tc>
          <w:tcPr>
            <w:tcW w:w="1410" w:type="pct"/>
          </w:tcPr>
          <w:p w14:paraId="3414F6FF" w14:textId="77777777" w:rsidR="00E959E9" w:rsidRPr="00280558" w:rsidRDefault="00E959E9" w:rsidP="00E959E9">
            <w:pPr>
              <w:ind w:firstLineChars="0" w:firstLine="0"/>
            </w:pPr>
            <w:r w:rsidRPr="00280558">
              <w:t>0.983467</w:t>
            </w:r>
          </w:p>
        </w:tc>
      </w:tr>
      <w:tr w:rsidR="00E959E9" w:rsidRPr="00280558" w14:paraId="6F0D8A9B" w14:textId="77777777" w:rsidTr="00E959E9">
        <w:tc>
          <w:tcPr>
            <w:tcW w:w="770" w:type="pct"/>
          </w:tcPr>
          <w:p w14:paraId="74F77FD7" w14:textId="77777777" w:rsidR="00E959E9" w:rsidRPr="00280558" w:rsidRDefault="00E959E9" w:rsidP="00E959E9">
            <w:pPr>
              <w:ind w:firstLineChars="0" w:firstLine="0"/>
            </w:pPr>
            <w:r w:rsidRPr="00280558">
              <w:t>C</w:t>
            </w:r>
          </w:p>
        </w:tc>
        <w:tc>
          <w:tcPr>
            <w:tcW w:w="1410" w:type="pct"/>
          </w:tcPr>
          <w:p w14:paraId="55F0511E" w14:textId="77777777" w:rsidR="00E959E9" w:rsidRPr="00280558" w:rsidRDefault="00E959E9" w:rsidP="00E959E9">
            <w:pPr>
              <w:ind w:firstLineChars="0" w:firstLine="0"/>
            </w:pPr>
            <w:r w:rsidRPr="00280558">
              <w:t>1.002881</w:t>
            </w:r>
          </w:p>
        </w:tc>
        <w:tc>
          <w:tcPr>
            <w:tcW w:w="1410" w:type="pct"/>
          </w:tcPr>
          <w:p w14:paraId="7F64C908" w14:textId="77777777" w:rsidR="00E959E9" w:rsidRPr="00280558" w:rsidRDefault="00E959E9" w:rsidP="00E959E9">
            <w:pPr>
              <w:ind w:firstLineChars="0" w:firstLine="0"/>
            </w:pPr>
            <w:r w:rsidRPr="00280558">
              <w:t>-1.899301</w:t>
            </w:r>
          </w:p>
        </w:tc>
        <w:tc>
          <w:tcPr>
            <w:tcW w:w="1410" w:type="pct"/>
          </w:tcPr>
          <w:p w14:paraId="58812FA4" w14:textId="77777777" w:rsidR="00E959E9" w:rsidRPr="00280558" w:rsidRDefault="00E959E9" w:rsidP="00E959E9">
            <w:pPr>
              <w:ind w:firstLineChars="0" w:firstLine="0"/>
            </w:pPr>
            <w:r w:rsidRPr="00280558">
              <w:t>-0.617428</w:t>
            </w:r>
          </w:p>
        </w:tc>
      </w:tr>
      <w:tr w:rsidR="00E959E9" w:rsidRPr="00280558" w14:paraId="7619E181" w14:textId="77777777" w:rsidTr="00E959E9">
        <w:tc>
          <w:tcPr>
            <w:tcW w:w="770" w:type="pct"/>
          </w:tcPr>
          <w:p w14:paraId="758B48F4" w14:textId="77777777" w:rsidR="00E959E9" w:rsidRPr="00280558" w:rsidRDefault="00E959E9" w:rsidP="00E959E9">
            <w:pPr>
              <w:ind w:firstLineChars="0" w:firstLine="0"/>
            </w:pPr>
            <w:r w:rsidRPr="00280558">
              <w:t>O</w:t>
            </w:r>
          </w:p>
        </w:tc>
        <w:tc>
          <w:tcPr>
            <w:tcW w:w="1410" w:type="pct"/>
          </w:tcPr>
          <w:p w14:paraId="7B7AA12A" w14:textId="77777777" w:rsidR="00E959E9" w:rsidRPr="00280558" w:rsidRDefault="00E959E9" w:rsidP="00E959E9">
            <w:pPr>
              <w:ind w:firstLineChars="0" w:firstLine="0"/>
            </w:pPr>
            <w:r w:rsidRPr="00280558">
              <w:t>1.342598</w:t>
            </w:r>
          </w:p>
        </w:tc>
        <w:tc>
          <w:tcPr>
            <w:tcW w:w="1410" w:type="pct"/>
          </w:tcPr>
          <w:p w14:paraId="2A85B116" w14:textId="77777777" w:rsidR="00E959E9" w:rsidRPr="00280558" w:rsidRDefault="00E959E9" w:rsidP="00E959E9">
            <w:pPr>
              <w:ind w:firstLineChars="0" w:firstLine="0"/>
            </w:pPr>
            <w:r w:rsidRPr="00280558">
              <w:t>-0.692918</w:t>
            </w:r>
          </w:p>
        </w:tc>
        <w:tc>
          <w:tcPr>
            <w:tcW w:w="1410" w:type="pct"/>
          </w:tcPr>
          <w:p w14:paraId="65E750F6" w14:textId="77777777" w:rsidR="00E959E9" w:rsidRPr="00280558" w:rsidRDefault="00E959E9" w:rsidP="00E959E9">
            <w:pPr>
              <w:ind w:firstLineChars="0" w:firstLine="0"/>
            </w:pPr>
            <w:r w:rsidRPr="00280558">
              <w:t>-0.784667</w:t>
            </w:r>
          </w:p>
        </w:tc>
      </w:tr>
      <w:tr w:rsidR="00E959E9" w:rsidRPr="00280558" w14:paraId="440C5982" w14:textId="77777777" w:rsidTr="00E959E9">
        <w:tc>
          <w:tcPr>
            <w:tcW w:w="770" w:type="pct"/>
          </w:tcPr>
          <w:p w14:paraId="59ED0088" w14:textId="77777777" w:rsidR="00E959E9" w:rsidRPr="00280558" w:rsidRDefault="00E959E9" w:rsidP="00E959E9">
            <w:pPr>
              <w:ind w:firstLineChars="0" w:firstLine="0"/>
            </w:pPr>
            <w:r w:rsidRPr="00280558">
              <w:t>O</w:t>
            </w:r>
          </w:p>
        </w:tc>
        <w:tc>
          <w:tcPr>
            <w:tcW w:w="1410" w:type="pct"/>
          </w:tcPr>
          <w:p w14:paraId="743A462F" w14:textId="77777777" w:rsidR="00E959E9" w:rsidRPr="00280558" w:rsidRDefault="00E959E9" w:rsidP="00E959E9">
            <w:pPr>
              <w:ind w:firstLineChars="0" w:firstLine="0"/>
            </w:pPr>
            <w:r w:rsidRPr="00280558">
              <w:t>0.148455</w:t>
            </w:r>
          </w:p>
        </w:tc>
        <w:tc>
          <w:tcPr>
            <w:tcW w:w="1410" w:type="pct"/>
          </w:tcPr>
          <w:p w14:paraId="7AA35EAC" w14:textId="77777777" w:rsidR="00E959E9" w:rsidRPr="00280558" w:rsidRDefault="00E959E9" w:rsidP="00E959E9">
            <w:pPr>
              <w:ind w:firstLineChars="0" w:firstLine="0"/>
            </w:pPr>
            <w:r w:rsidRPr="00280558">
              <w:t>-2.363121</w:t>
            </w:r>
          </w:p>
        </w:tc>
        <w:tc>
          <w:tcPr>
            <w:tcW w:w="1410" w:type="pct"/>
          </w:tcPr>
          <w:p w14:paraId="6873F860" w14:textId="77777777" w:rsidR="00E959E9" w:rsidRPr="00280558" w:rsidRDefault="00E959E9" w:rsidP="00E959E9">
            <w:pPr>
              <w:ind w:firstLineChars="0" w:firstLine="0"/>
            </w:pPr>
            <w:r w:rsidRPr="00280558">
              <w:t>0.151432</w:t>
            </w:r>
          </w:p>
        </w:tc>
      </w:tr>
      <w:tr w:rsidR="00E959E9" w:rsidRPr="00280558" w14:paraId="0FEF8070" w14:textId="77777777" w:rsidTr="00E959E9">
        <w:tc>
          <w:tcPr>
            <w:tcW w:w="770" w:type="pct"/>
          </w:tcPr>
          <w:p w14:paraId="28D2B9E1" w14:textId="77777777" w:rsidR="00E959E9" w:rsidRPr="00280558" w:rsidRDefault="00E959E9" w:rsidP="00E959E9">
            <w:pPr>
              <w:ind w:firstLineChars="0" w:firstLine="0"/>
            </w:pPr>
            <w:r w:rsidRPr="00280558">
              <w:t>C</w:t>
            </w:r>
          </w:p>
        </w:tc>
        <w:tc>
          <w:tcPr>
            <w:tcW w:w="1410" w:type="pct"/>
          </w:tcPr>
          <w:p w14:paraId="3731A490" w14:textId="77777777" w:rsidR="00E959E9" w:rsidRPr="00280558" w:rsidRDefault="00E959E9" w:rsidP="00E959E9">
            <w:pPr>
              <w:ind w:firstLineChars="0" w:firstLine="0"/>
            </w:pPr>
            <w:r w:rsidRPr="00280558">
              <w:t>1.794317</w:t>
            </w:r>
          </w:p>
        </w:tc>
        <w:tc>
          <w:tcPr>
            <w:tcW w:w="1410" w:type="pct"/>
          </w:tcPr>
          <w:p w14:paraId="0682E828" w14:textId="77777777" w:rsidR="00E959E9" w:rsidRPr="00280558" w:rsidRDefault="00E959E9" w:rsidP="00E959E9">
            <w:pPr>
              <w:ind w:firstLineChars="0" w:firstLine="0"/>
            </w:pPr>
            <w:r w:rsidRPr="00280558">
              <w:t>-2.896648</w:t>
            </w:r>
          </w:p>
        </w:tc>
        <w:tc>
          <w:tcPr>
            <w:tcW w:w="1410" w:type="pct"/>
          </w:tcPr>
          <w:p w14:paraId="6710F0B7" w14:textId="77777777" w:rsidR="00E959E9" w:rsidRPr="00280558" w:rsidRDefault="00E959E9" w:rsidP="00E959E9">
            <w:pPr>
              <w:ind w:firstLineChars="0" w:firstLine="0"/>
            </w:pPr>
            <w:r w:rsidRPr="00280558">
              <w:t>-1.486734</w:t>
            </w:r>
          </w:p>
        </w:tc>
      </w:tr>
      <w:tr w:rsidR="00E959E9" w:rsidRPr="00280558" w14:paraId="6499FF49" w14:textId="77777777" w:rsidTr="00E959E9">
        <w:tc>
          <w:tcPr>
            <w:tcW w:w="770" w:type="pct"/>
          </w:tcPr>
          <w:p w14:paraId="721F0800" w14:textId="77777777" w:rsidR="00E959E9" w:rsidRPr="00280558" w:rsidRDefault="00E959E9" w:rsidP="00E959E9">
            <w:pPr>
              <w:ind w:firstLineChars="0" w:firstLine="0"/>
            </w:pPr>
            <w:r w:rsidRPr="00280558">
              <w:t>F</w:t>
            </w:r>
          </w:p>
        </w:tc>
        <w:tc>
          <w:tcPr>
            <w:tcW w:w="1410" w:type="pct"/>
          </w:tcPr>
          <w:p w14:paraId="2B82D47F" w14:textId="77777777" w:rsidR="00E959E9" w:rsidRPr="00280558" w:rsidRDefault="00E959E9" w:rsidP="00E959E9">
            <w:pPr>
              <w:ind w:firstLineChars="0" w:firstLine="0"/>
            </w:pPr>
            <w:r w:rsidRPr="00280558">
              <w:t>1.273869</w:t>
            </w:r>
          </w:p>
        </w:tc>
        <w:tc>
          <w:tcPr>
            <w:tcW w:w="1410" w:type="pct"/>
          </w:tcPr>
          <w:p w14:paraId="551EE693" w14:textId="77777777" w:rsidR="00E959E9" w:rsidRPr="00280558" w:rsidRDefault="00E959E9" w:rsidP="00E959E9">
            <w:pPr>
              <w:ind w:firstLineChars="0" w:firstLine="0"/>
            </w:pPr>
            <w:r w:rsidRPr="00280558">
              <w:t>-2.929799</w:t>
            </w:r>
          </w:p>
        </w:tc>
        <w:tc>
          <w:tcPr>
            <w:tcW w:w="1410" w:type="pct"/>
          </w:tcPr>
          <w:p w14:paraId="1D807876" w14:textId="77777777" w:rsidR="00E959E9" w:rsidRPr="00280558" w:rsidRDefault="00E959E9" w:rsidP="00E959E9">
            <w:pPr>
              <w:ind w:firstLineChars="0" w:firstLine="0"/>
            </w:pPr>
            <w:r w:rsidRPr="00280558">
              <w:t>-2.717543</w:t>
            </w:r>
          </w:p>
        </w:tc>
      </w:tr>
      <w:tr w:rsidR="00E959E9" w:rsidRPr="00280558" w14:paraId="4163F077" w14:textId="77777777" w:rsidTr="00E959E9">
        <w:tc>
          <w:tcPr>
            <w:tcW w:w="770" w:type="pct"/>
          </w:tcPr>
          <w:p w14:paraId="02E38B1C" w14:textId="77777777" w:rsidR="00E959E9" w:rsidRPr="00280558" w:rsidRDefault="00E959E9" w:rsidP="00E959E9">
            <w:pPr>
              <w:ind w:firstLineChars="0" w:firstLine="0"/>
            </w:pPr>
            <w:r w:rsidRPr="00280558">
              <w:t>F</w:t>
            </w:r>
          </w:p>
        </w:tc>
        <w:tc>
          <w:tcPr>
            <w:tcW w:w="1410" w:type="pct"/>
          </w:tcPr>
          <w:p w14:paraId="6E5C60C0" w14:textId="77777777" w:rsidR="00E959E9" w:rsidRPr="00280558" w:rsidRDefault="00E959E9" w:rsidP="00E959E9">
            <w:pPr>
              <w:ind w:firstLineChars="0" w:firstLine="0"/>
            </w:pPr>
            <w:r w:rsidRPr="00280558">
              <w:t>3.072016</w:t>
            </w:r>
          </w:p>
        </w:tc>
        <w:tc>
          <w:tcPr>
            <w:tcW w:w="1410" w:type="pct"/>
          </w:tcPr>
          <w:p w14:paraId="68F88CB4" w14:textId="77777777" w:rsidR="00E959E9" w:rsidRPr="00280558" w:rsidRDefault="00E959E9" w:rsidP="00E959E9">
            <w:pPr>
              <w:ind w:firstLineChars="0" w:firstLine="0"/>
            </w:pPr>
            <w:r w:rsidRPr="00280558">
              <w:t>-2.491671</w:t>
            </w:r>
          </w:p>
        </w:tc>
        <w:tc>
          <w:tcPr>
            <w:tcW w:w="1410" w:type="pct"/>
          </w:tcPr>
          <w:p w14:paraId="223AB5FA" w14:textId="77777777" w:rsidR="00E959E9" w:rsidRPr="00280558" w:rsidRDefault="00E959E9" w:rsidP="00E959E9">
            <w:pPr>
              <w:ind w:firstLineChars="0" w:firstLine="0"/>
            </w:pPr>
            <w:r w:rsidRPr="00280558">
              <w:t>-1.600935</w:t>
            </w:r>
          </w:p>
        </w:tc>
      </w:tr>
      <w:tr w:rsidR="00E959E9" w:rsidRPr="00280558" w14:paraId="04E0A2EA" w14:textId="77777777" w:rsidTr="00E959E9">
        <w:tc>
          <w:tcPr>
            <w:tcW w:w="770" w:type="pct"/>
          </w:tcPr>
          <w:p w14:paraId="320CEB5C" w14:textId="77777777" w:rsidR="00E959E9" w:rsidRPr="00280558" w:rsidRDefault="00E959E9" w:rsidP="00E959E9">
            <w:pPr>
              <w:ind w:firstLineChars="0" w:firstLine="0"/>
            </w:pPr>
            <w:r w:rsidRPr="00280558">
              <w:t>F</w:t>
            </w:r>
          </w:p>
        </w:tc>
        <w:tc>
          <w:tcPr>
            <w:tcW w:w="1410" w:type="pct"/>
          </w:tcPr>
          <w:p w14:paraId="34ADF201" w14:textId="77777777" w:rsidR="00E959E9" w:rsidRPr="00280558" w:rsidRDefault="00E959E9" w:rsidP="00E959E9">
            <w:pPr>
              <w:ind w:firstLineChars="0" w:firstLine="0"/>
            </w:pPr>
            <w:r w:rsidRPr="00280558">
              <w:t>1.785496</w:t>
            </w:r>
          </w:p>
        </w:tc>
        <w:tc>
          <w:tcPr>
            <w:tcW w:w="1410" w:type="pct"/>
          </w:tcPr>
          <w:p w14:paraId="1029D214" w14:textId="77777777" w:rsidR="00E959E9" w:rsidRPr="00280558" w:rsidRDefault="00E959E9" w:rsidP="00E959E9">
            <w:pPr>
              <w:ind w:firstLineChars="0" w:firstLine="0"/>
            </w:pPr>
            <w:r w:rsidRPr="00280558">
              <w:t>-4.121392</w:t>
            </w:r>
          </w:p>
        </w:tc>
        <w:tc>
          <w:tcPr>
            <w:tcW w:w="1410" w:type="pct"/>
          </w:tcPr>
          <w:p w14:paraId="2F6D0835" w14:textId="77777777" w:rsidR="00E959E9" w:rsidRPr="00280558" w:rsidRDefault="00E959E9" w:rsidP="00E959E9">
            <w:pPr>
              <w:ind w:firstLineChars="0" w:firstLine="0"/>
            </w:pPr>
            <w:r w:rsidRPr="00280558">
              <w:t>-0.986272</w:t>
            </w:r>
          </w:p>
        </w:tc>
      </w:tr>
      <w:tr w:rsidR="00E959E9" w:rsidRPr="00280558" w14:paraId="20EEEE82" w14:textId="77777777" w:rsidTr="00E959E9">
        <w:tc>
          <w:tcPr>
            <w:tcW w:w="770" w:type="pct"/>
          </w:tcPr>
          <w:p w14:paraId="38D68D53" w14:textId="77777777" w:rsidR="00E959E9" w:rsidRPr="00280558" w:rsidRDefault="00E959E9" w:rsidP="00E959E9">
            <w:pPr>
              <w:ind w:firstLineChars="0" w:firstLine="0"/>
            </w:pPr>
            <w:r w:rsidRPr="00280558">
              <w:t>C</w:t>
            </w:r>
          </w:p>
        </w:tc>
        <w:tc>
          <w:tcPr>
            <w:tcW w:w="1410" w:type="pct"/>
          </w:tcPr>
          <w:p w14:paraId="19F88A56" w14:textId="77777777" w:rsidR="00E959E9" w:rsidRPr="00280558" w:rsidRDefault="00E959E9" w:rsidP="00E959E9">
            <w:pPr>
              <w:ind w:firstLineChars="0" w:firstLine="0"/>
            </w:pPr>
            <w:r w:rsidRPr="00280558">
              <w:t>1.492279</w:t>
            </w:r>
          </w:p>
        </w:tc>
        <w:tc>
          <w:tcPr>
            <w:tcW w:w="1410" w:type="pct"/>
          </w:tcPr>
          <w:p w14:paraId="6EDFCF45" w14:textId="77777777" w:rsidR="00E959E9" w:rsidRPr="00280558" w:rsidRDefault="00E959E9" w:rsidP="00E959E9">
            <w:pPr>
              <w:ind w:firstLineChars="0" w:firstLine="0"/>
            </w:pPr>
            <w:r w:rsidRPr="00280558">
              <w:t>2.703989</w:t>
            </w:r>
          </w:p>
        </w:tc>
        <w:tc>
          <w:tcPr>
            <w:tcW w:w="1410" w:type="pct"/>
          </w:tcPr>
          <w:p w14:paraId="1B1F7597" w14:textId="77777777" w:rsidR="00E959E9" w:rsidRPr="00280558" w:rsidRDefault="00E959E9" w:rsidP="00E959E9">
            <w:pPr>
              <w:ind w:firstLineChars="0" w:firstLine="0"/>
            </w:pPr>
            <w:r w:rsidRPr="00280558">
              <w:t>-0.259268</w:t>
            </w:r>
          </w:p>
        </w:tc>
      </w:tr>
      <w:tr w:rsidR="00E959E9" w:rsidRPr="00280558" w14:paraId="5A1FB142" w14:textId="77777777" w:rsidTr="00E959E9">
        <w:tc>
          <w:tcPr>
            <w:tcW w:w="770" w:type="pct"/>
          </w:tcPr>
          <w:p w14:paraId="0940C41A" w14:textId="77777777" w:rsidR="00E959E9" w:rsidRPr="00280558" w:rsidRDefault="00E959E9" w:rsidP="00E959E9">
            <w:pPr>
              <w:ind w:firstLineChars="0" w:firstLine="0"/>
            </w:pPr>
            <w:r w:rsidRPr="00280558">
              <w:t>C</w:t>
            </w:r>
          </w:p>
        </w:tc>
        <w:tc>
          <w:tcPr>
            <w:tcW w:w="1410" w:type="pct"/>
          </w:tcPr>
          <w:p w14:paraId="14AFC8E1" w14:textId="77777777" w:rsidR="00E959E9" w:rsidRPr="00280558" w:rsidRDefault="00E959E9" w:rsidP="00E959E9">
            <w:pPr>
              <w:ind w:firstLineChars="0" w:firstLine="0"/>
            </w:pPr>
            <w:r w:rsidRPr="00280558">
              <w:t>-0.771091</w:t>
            </w:r>
          </w:p>
        </w:tc>
        <w:tc>
          <w:tcPr>
            <w:tcW w:w="1410" w:type="pct"/>
          </w:tcPr>
          <w:p w14:paraId="36BA1264" w14:textId="77777777" w:rsidR="00E959E9" w:rsidRPr="00280558" w:rsidRDefault="00E959E9" w:rsidP="00E959E9">
            <w:pPr>
              <w:ind w:firstLineChars="0" w:firstLine="0"/>
            </w:pPr>
            <w:r w:rsidRPr="00280558">
              <w:t>2.136746</w:t>
            </w:r>
          </w:p>
        </w:tc>
        <w:tc>
          <w:tcPr>
            <w:tcW w:w="1410" w:type="pct"/>
          </w:tcPr>
          <w:p w14:paraId="1B605814" w14:textId="77777777" w:rsidR="00E959E9" w:rsidRPr="00280558" w:rsidRDefault="00E959E9" w:rsidP="00E959E9">
            <w:pPr>
              <w:ind w:firstLineChars="0" w:firstLine="0"/>
            </w:pPr>
            <w:r w:rsidRPr="00280558">
              <w:t>0.193020</w:t>
            </w:r>
          </w:p>
        </w:tc>
      </w:tr>
      <w:tr w:rsidR="00E959E9" w:rsidRPr="00280558" w14:paraId="73F54BC3" w14:textId="77777777" w:rsidTr="00E959E9">
        <w:tc>
          <w:tcPr>
            <w:tcW w:w="770" w:type="pct"/>
          </w:tcPr>
          <w:p w14:paraId="0CE02173" w14:textId="77777777" w:rsidR="00E959E9" w:rsidRPr="00280558" w:rsidRDefault="00E959E9" w:rsidP="00E959E9">
            <w:pPr>
              <w:ind w:firstLineChars="0" w:firstLine="0"/>
            </w:pPr>
            <w:r w:rsidRPr="00280558">
              <w:t>C</w:t>
            </w:r>
          </w:p>
        </w:tc>
        <w:tc>
          <w:tcPr>
            <w:tcW w:w="1410" w:type="pct"/>
          </w:tcPr>
          <w:p w14:paraId="0D6FDE8B" w14:textId="77777777" w:rsidR="00E959E9" w:rsidRPr="00280558" w:rsidRDefault="00E959E9" w:rsidP="00E959E9">
            <w:pPr>
              <w:ind w:firstLineChars="0" w:firstLine="0"/>
            </w:pPr>
            <w:r w:rsidRPr="00280558">
              <w:t>-1.385345</w:t>
            </w:r>
          </w:p>
        </w:tc>
        <w:tc>
          <w:tcPr>
            <w:tcW w:w="1410" w:type="pct"/>
          </w:tcPr>
          <w:p w14:paraId="17B942F4" w14:textId="77777777" w:rsidR="00E959E9" w:rsidRPr="00280558" w:rsidRDefault="00E959E9" w:rsidP="00E959E9">
            <w:pPr>
              <w:ind w:firstLineChars="0" w:firstLine="0"/>
            </w:pPr>
            <w:r w:rsidRPr="00280558">
              <w:t>3.215074</w:t>
            </w:r>
          </w:p>
        </w:tc>
        <w:tc>
          <w:tcPr>
            <w:tcW w:w="1410" w:type="pct"/>
          </w:tcPr>
          <w:p w14:paraId="394A56EB" w14:textId="77777777" w:rsidR="00E959E9" w:rsidRPr="00280558" w:rsidRDefault="00E959E9" w:rsidP="00E959E9">
            <w:pPr>
              <w:ind w:firstLineChars="0" w:firstLine="0"/>
            </w:pPr>
            <w:r w:rsidRPr="00280558">
              <w:t>-0.438943</w:t>
            </w:r>
          </w:p>
        </w:tc>
      </w:tr>
      <w:tr w:rsidR="00E959E9" w:rsidRPr="00280558" w14:paraId="67F5EC60" w14:textId="77777777" w:rsidTr="00E959E9">
        <w:tc>
          <w:tcPr>
            <w:tcW w:w="770" w:type="pct"/>
          </w:tcPr>
          <w:p w14:paraId="2468623D" w14:textId="77777777" w:rsidR="00E959E9" w:rsidRPr="00280558" w:rsidRDefault="00E959E9" w:rsidP="00E959E9">
            <w:pPr>
              <w:ind w:firstLineChars="0" w:firstLine="0"/>
            </w:pPr>
            <w:r w:rsidRPr="00280558">
              <w:t>C</w:t>
            </w:r>
          </w:p>
        </w:tc>
        <w:tc>
          <w:tcPr>
            <w:tcW w:w="1410" w:type="pct"/>
          </w:tcPr>
          <w:p w14:paraId="538D954D" w14:textId="77777777" w:rsidR="00E959E9" w:rsidRPr="00280558" w:rsidRDefault="00E959E9" w:rsidP="00E959E9">
            <w:pPr>
              <w:ind w:firstLineChars="0" w:firstLine="0"/>
            </w:pPr>
            <w:r w:rsidRPr="00280558">
              <w:t>-2.687299</w:t>
            </w:r>
          </w:p>
        </w:tc>
        <w:tc>
          <w:tcPr>
            <w:tcW w:w="1410" w:type="pct"/>
          </w:tcPr>
          <w:p w14:paraId="79A58E53" w14:textId="77777777" w:rsidR="00E959E9" w:rsidRPr="00280558" w:rsidRDefault="00E959E9" w:rsidP="00E959E9">
            <w:pPr>
              <w:ind w:firstLineChars="0" w:firstLine="0"/>
            </w:pPr>
            <w:r w:rsidRPr="00280558">
              <w:t>3.559201</w:t>
            </w:r>
          </w:p>
        </w:tc>
        <w:tc>
          <w:tcPr>
            <w:tcW w:w="1410" w:type="pct"/>
          </w:tcPr>
          <w:p w14:paraId="5F5200CF" w14:textId="77777777" w:rsidR="00E959E9" w:rsidRPr="00280558" w:rsidRDefault="00E959E9" w:rsidP="00E959E9">
            <w:pPr>
              <w:ind w:firstLineChars="0" w:firstLine="0"/>
            </w:pPr>
            <w:r w:rsidRPr="00280558">
              <w:t>-0.094111</w:t>
            </w:r>
          </w:p>
        </w:tc>
      </w:tr>
      <w:tr w:rsidR="00E959E9" w:rsidRPr="00280558" w14:paraId="25AD4E9C" w14:textId="77777777" w:rsidTr="00E959E9">
        <w:tc>
          <w:tcPr>
            <w:tcW w:w="770" w:type="pct"/>
          </w:tcPr>
          <w:p w14:paraId="6079FD48" w14:textId="77777777" w:rsidR="00E959E9" w:rsidRPr="00280558" w:rsidRDefault="00E959E9" w:rsidP="00E959E9">
            <w:pPr>
              <w:ind w:firstLineChars="0" w:firstLine="0"/>
            </w:pPr>
            <w:r w:rsidRPr="00280558">
              <w:t>C</w:t>
            </w:r>
          </w:p>
        </w:tc>
        <w:tc>
          <w:tcPr>
            <w:tcW w:w="1410" w:type="pct"/>
          </w:tcPr>
          <w:p w14:paraId="42F6AE43" w14:textId="77777777" w:rsidR="00E959E9" w:rsidRPr="00280558" w:rsidRDefault="00E959E9" w:rsidP="00E959E9">
            <w:pPr>
              <w:ind w:firstLineChars="0" w:firstLine="0"/>
            </w:pPr>
            <w:r w:rsidRPr="00280558">
              <w:t>-3.364189</w:t>
            </w:r>
          </w:p>
        </w:tc>
        <w:tc>
          <w:tcPr>
            <w:tcW w:w="1410" w:type="pct"/>
          </w:tcPr>
          <w:p w14:paraId="0C882AE4" w14:textId="77777777" w:rsidR="00E959E9" w:rsidRPr="00280558" w:rsidRDefault="00E959E9" w:rsidP="00E959E9">
            <w:pPr>
              <w:ind w:firstLineChars="0" w:firstLine="0"/>
            </w:pPr>
            <w:r w:rsidRPr="00280558">
              <w:t>2.819809</w:t>
            </w:r>
          </w:p>
        </w:tc>
        <w:tc>
          <w:tcPr>
            <w:tcW w:w="1410" w:type="pct"/>
          </w:tcPr>
          <w:p w14:paraId="5EE22B8B" w14:textId="77777777" w:rsidR="00E959E9" w:rsidRPr="00280558" w:rsidRDefault="00E959E9" w:rsidP="00E959E9">
            <w:pPr>
              <w:ind w:firstLineChars="0" w:firstLine="0"/>
            </w:pPr>
            <w:r w:rsidRPr="00280558">
              <w:t>0.870920</w:t>
            </w:r>
          </w:p>
        </w:tc>
      </w:tr>
      <w:tr w:rsidR="00E959E9" w:rsidRPr="00280558" w14:paraId="38D62708" w14:textId="77777777" w:rsidTr="00E959E9">
        <w:tc>
          <w:tcPr>
            <w:tcW w:w="770" w:type="pct"/>
          </w:tcPr>
          <w:p w14:paraId="04AD8BB8" w14:textId="77777777" w:rsidR="00E959E9" w:rsidRPr="00280558" w:rsidRDefault="00E959E9" w:rsidP="00E959E9">
            <w:pPr>
              <w:ind w:firstLineChars="0" w:firstLine="0"/>
            </w:pPr>
            <w:r w:rsidRPr="00280558">
              <w:t>C</w:t>
            </w:r>
          </w:p>
        </w:tc>
        <w:tc>
          <w:tcPr>
            <w:tcW w:w="1410" w:type="pct"/>
          </w:tcPr>
          <w:p w14:paraId="10D5CB8B" w14:textId="77777777" w:rsidR="00E959E9" w:rsidRPr="00280558" w:rsidRDefault="00E959E9" w:rsidP="00E959E9">
            <w:pPr>
              <w:ind w:firstLineChars="0" w:firstLine="0"/>
            </w:pPr>
            <w:r w:rsidRPr="00280558">
              <w:t>-2.745305</w:t>
            </w:r>
          </w:p>
        </w:tc>
        <w:tc>
          <w:tcPr>
            <w:tcW w:w="1410" w:type="pct"/>
          </w:tcPr>
          <w:p w14:paraId="74EE41B9" w14:textId="77777777" w:rsidR="00E959E9" w:rsidRPr="00280558" w:rsidRDefault="00E959E9" w:rsidP="00E959E9">
            <w:pPr>
              <w:ind w:firstLineChars="0" w:firstLine="0"/>
            </w:pPr>
            <w:r w:rsidRPr="00280558">
              <w:t>1.742472</w:t>
            </w:r>
          </w:p>
        </w:tc>
        <w:tc>
          <w:tcPr>
            <w:tcW w:w="1410" w:type="pct"/>
          </w:tcPr>
          <w:p w14:paraId="735C592E" w14:textId="77777777" w:rsidR="00E959E9" w:rsidRPr="00280558" w:rsidRDefault="00E959E9" w:rsidP="00E959E9">
            <w:pPr>
              <w:ind w:firstLineChars="0" w:firstLine="0"/>
            </w:pPr>
            <w:r w:rsidRPr="00280558">
              <w:t>1.499236</w:t>
            </w:r>
          </w:p>
        </w:tc>
      </w:tr>
      <w:tr w:rsidR="00E959E9" w:rsidRPr="00280558" w14:paraId="573A6595" w14:textId="77777777" w:rsidTr="00E959E9">
        <w:tc>
          <w:tcPr>
            <w:tcW w:w="770" w:type="pct"/>
          </w:tcPr>
          <w:p w14:paraId="0AA43859" w14:textId="77777777" w:rsidR="00E959E9" w:rsidRPr="00280558" w:rsidRDefault="00E959E9" w:rsidP="00E959E9">
            <w:pPr>
              <w:ind w:firstLineChars="0" w:firstLine="0"/>
            </w:pPr>
            <w:r w:rsidRPr="00280558">
              <w:t>H</w:t>
            </w:r>
          </w:p>
        </w:tc>
        <w:tc>
          <w:tcPr>
            <w:tcW w:w="1410" w:type="pct"/>
          </w:tcPr>
          <w:p w14:paraId="59126B06" w14:textId="77777777" w:rsidR="00E959E9" w:rsidRPr="00280558" w:rsidRDefault="00E959E9" w:rsidP="00E959E9">
            <w:pPr>
              <w:ind w:firstLineChars="0" w:firstLine="0"/>
            </w:pPr>
            <w:r w:rsidRPr="00280558">
              <w:t>-0.866260</w:t>
            </w:r>
          </w:p>
        </w:tc>
        <w:tc>
          <w:tcPr>
            <w:tcW w:w="1410" w:type="pct"/>
          </w:tcPr>
          <w:p w14:paraId="32A0A3F7" w14:textId="77777777" w:rsidR="00E959E9" w:rsidRPr="00280558" w:rsidRDefault="00E959E9" w:rsidP="00E959E9">
            <w:pPr>
              <w:ind w:firstLineChars="0" w:firstLine="0"/>
            </w:pPr>
            <w:r w:rsidRPr="00280558">
              <w:t>3.740370</w:t>
            </w:r>
          </w:p>
        </w:tc>
        <w:tc>
          <w:tcPr>
            <w:tcW w:w="1410" w:type="pct"/>
          </w:tcPr>
          <w:p w14:paraId="57BF0BF4" w14:textId="77777777" w:rsidR="00E959E9" w:rsidRPr="00280558" w:rsidRDefault="00E959E9" w:rsidP="00E959E9">
            <w:pPr>
              <w:ind w:firstLineChars="0" w:firstLine="0"/>
            </w:pPr>
            <w:r w:rsidRPr="00280558">
              <w:t>-1.235295</w:t>
            </w:r>
          </w:p>
        </w:tc>
      </w:tr>
      <w:tr w:rsidR="00E959E9" w:rsidRPr="00280558" w14:paraId="2A00C2A2" w14:textId="77777777" w:rsidTr="00E959E9">
        <w:tc>
          <w:tcPr>
            <w:tcW w:w="770" w:type="pct"/>
          </w:tcPr>
          <w:p w14:paraId="7657EC14" w14:textId="77777777" w:rsidR="00E959E9" w:rsidRPr="00280558" w:rsidRDefault="00E959E9" w:rsidP="00E959E9">
            <w:pPr>
              <w:ind w:firstLineChars="0" w:firstLine="0"/>
            </w:pPr>
            <w:r w:rsidRPr="00280558">
              <w:lastRenderedPageBreak/>
              <w:t>H</w:t>
            </w:r>
          </w:p>
        </w:tc>
        <w:tc>
          <w:tcPr>
            <w:tcW w:w="1410" w:type="pct"/>
          </w:tcPr>
          <w:p w14:paraId="2608AB23" w14:textId="77777777" w:rsidR="00E959E9" w:rsidRPr="00280558" w:rsidRDefault="00E959E9" w:rsidP="00E959E9">
            <w:pPr>
              <w:ind w:firstLineChars="0" w:firstLine="0"/>
            </w:pPr>
            <w:r w:rsidRPr="00280558">
              <w:t>-3.178948</w:t>
            </w:r>
          </w:p>
        </w:tc>
        <w:tc>
          <w:tcPr>
            <w:tcW w:w="1410" w:type="pct"/>
          </w:tcPr>
          <w:p w14:paraId="359A1889" w14:textId="77777777" w:rsidR="00E959E9" w:rsidRPr="00280558" w:rsidRDefault="00E959E9" w:rsidP="00E959E9">
            <w:pPr>
              <w:ind w:firstLineChars="0" w:firstLine="0"/>
            </w:pPr>
            <w:r w:rsidRPr="00280558">
              <w:t>4.381381</w:t>
            </w:r>
          </w:p>
        </w:tc>
        <w:tc>
          <w:tcPr>
            <w:tcW w:w="1410" w:type="pct"/>
          </w:tcPr>
          <w:p w14:paraId="73AC09CC" w14:textId="77777777" w:rsidR="00E959E9" w:rsidRPr="00280558" w:rsidRDefault="00E959E9" w:rsidP="00E959E9">
            <w:pPr>
              <w:ind w:firstLineChars="0" w:firstLine="0"/>
            </w:pPr>
            <w:r w:rsidRPr="00280558">
              <w:t>-0.601360</w:t>
            </w:r>
          </w:p>
        </w:tc>
      </w:tr>
      <w:tr w:rsidR="00E959E9" w:rsidRPr="00280558" w14:paraId="5B8F930A" w14:textId="77777777" w:rsidTr="00E959E9">
        <w:tc>
          <w:tcPr>
            <w:tcW w:w="770" w:type="pct"/>
          </w:tcPr>
          <w:p w14:paraId="7A378D80" w14:textId="77777777" w:rsidR="00E959E9" w:rsidRPr="00280558" w:rsidRDefault="00E959E9" w:rsidP="00E959E9">
            <w:pPr>
              <w:ind w:firstLineChars="0" w:firstLine="0"/>
            </w:pPr>
            <w:r w:rsidRPr="00280558">
              <w:t>H</w:t>
            </w:r>
          </w:p>
        </w:tc>
        <w:tc>
          <w:tcPr>
            <w:tcW w:w="1410" w:type="pct"/>
          </w:tcPr>
          <w:p w14:paraId="403C60BC" w14:textId="77777777" w:rsidR="00E959E9" w:rsidRPr="00280558" w:rsidRDefault="00E959E9" w:rsidP="00E959E9">
            <w:pPr>
              <w:ind w:firstLineChars="0" w:firstLine="0"/>
            </w:pPr>
            <w:r w:rsidRPr="00280558">
              <w:t>-4.390854</w:t>
            </w:r>
          </w:p>
        </w:tc>
        <w:tc>
          <w:tcPr>
            <w:tcW w:w="1410" w:type="pct"/>
          </w:tcPr>
          <w:p w14:paraId="6757E23D" w14:textId="77777777" w:rsidR="00E959E9" w:rsidRPr="00280558" w:rsidRDefault="00E959E9" w:rsidP="00E959E9">
            <w:pPr>
              <w:ind w:firstLineChars="0" w:firstLine="0"/>
            </w:pPr>
            <w:r w:rsidRPr="00280558">
              <w:t>3.063878</w:t>
            </w:r>
          </w:p>
        </w:tc>
        <w:tc>
          <w:tcPr>
            <w:tcW w:w="1410" w:type="pct"/>
          </w:tcPr>
          <w:p w14:paraId="318F251D" w14:textId="77777777" w:rsidR="00E959E9" w:rsidRPr="00280558" w:rsidRDefault="00E959E9" w:rsidP="00E959E9">
            <w:pPr>
              <w:ind w:firstLineChars="0" w:firstLine="0"/>
            </w:pPr>
            <w:r w:rsidRPr="00280558">
              <w:t>1.121352</w:t>
            </w:r>
          </w:p>
        </w:tc>
      </w:tr>
      <w:tr w:rsidR="00E959E9" w:rsidRPr="00280558" w14:paraId="617BBB46" w14:textId="77777777" w:rsidTr="00E959E9">
        <w:tc>
          <w:tcPr>
            <w:tcW w:w="770" w:type="pct"/>
          </w:tcPr>
          <w:p w14:paraId="2E08C7BE" w14:textId="77777777" w:rsidR="00E959E9" w:rsidRPr="00280558" w:rsidRDefault="00E959E9" w:rsidP="00E959E9">
            <w:pPr>
              <w:ind w:firstLineChars="0" w:firstLine="0"/>
            </w:pPr>
            <w:r w:rsidRPr="00280558">
              <w:t>H</w:t>
            </w:r>
          </w:p>
        </w:tc>
        <w:tc>
          <w:tcPr>
            <w:tcW w:w="1410" w:type="pct"/>
          </w:tcPr>
          <w:p w14:paraId="21E38716" w14:textId="77777777" w:rsidR="00E959E9" w:rsidRPr="00280558" w:rsidRDefault="00E959E9" w:rsidP="00E959E9">
            <w:pPr>
              <w:ind w:firstLineChars="0" w:firstLine="0"/>
            </w:pPr>
            <w:r w:rsidRPr="00280558">
              <w:t>-3.295181</w:t>
            </w:r>
          </w:p>
        </w:tc>
        <w:tc>
          <w:tcPr>
            <w:tcW w:w="1410" w:type="pct"/>
          </w:tcPr>
          <w:p w14:paraId="30C22046" w14:textId="77777777" w:rsidR="00E959E9" w:rsidRPr="00280558" w:rsidRDefault="00E959E9" w:rsidP="00E959E9">
            <w:pPr>
              <w:ind w:firstLineChars="0" w:firstLine="0"/>
            </w:pPr>
            <w:r w:rsidRPr="00280558">
              <w:t>1.144752</w:t>
            </w:r>
          </w:p>
        </w:tc>
        <w:tc>
          <w:tcPr>
            <w:tcW w:w="1410" w:type="pct"/>
          </w:tcPr>
          <w:p w14:paraId="225CE9A2" w14:textId="77777777" w:rsidR="00E959E9" w:rsidRPr="00280558" w:rsidRDefault="00E959E9" w:rsidP="00E959E9">
            <w:pPr>
              <w:ind w:firstLineChars="0" w:firstLine="0"/>
            </w:pPr>
            <w:r w:rsidRPr="00280558">
              <w:t>2.217844</w:t>
            </w:r>
          </w:p>
        </w:tc>
      </w:tr>
      <w:tr w:rsidR="00E959E9" w:rsidRPr="00280558" w14:paraId="01E7A1E0" w14:textId="77777777" w:rsidTr="00E959E9">
        <w:tc>
          <w:tcPr>
            <w:tcW w:w="770" w:type="pct"/>
          </w:tcPr>
          <w:p w14:paraId="62CC5AF2" w14:textId="77777777" w:rsidR="00E959E9" w:rsidRPr="00280558" w:rsidRDefault="00E959E9" w:rsidP="00E959E9">
            <w:pPr>
              <w:ind w:firstLineChars="0" w:firstLine="0"/>
            </w:pPr>
            <w:r w:rsidRPr="00280558">
              <w:t>N</w:t>
            </w:r>
          </w:p>
        </w:tc>
        <w:tc>
          <w:tcPr>
            <w:tcW w:w="1410" w:type="pct"/>
          </w:tcPr>
          <w:p w14:paraId="54C9F30B" w14:textId="77777777" w:rsidR="00E959E9" w:rsidRPr="00280558" w:rsidRDefault="00E959E9" w:rsidP="00E959E9">
            <w:pPr>
              <w:ind w:firstLineChars="0" w:firstLine="0"/>
            </w:pPr>
            <w:r w:rsidRPr="00280558">
              <w:t>0.575041</w:t>
            </w:r>
          </w:p>
        </w:tc>
        <w:tc>
          <w:tcPr>
            <w:tcW w:w="1410" w:type="pct"/>
          </w:tcPr>
          <w:p w14:paraId="627DD3DF" w14:textId="77777777" w:rsidR="00E959E9" w:rsidRPr="00280558" w:rsidRDefault="00E959E9" w:rsidP="00E959E9">
            <w:pPr>
              <w:ind w:firstLineChars="0" w:firstLine="0"/>
            </w:pPr>
            <w:r w:rsidRPr="00280558">
              <w:t>1.794791</w:t>
            </w:r>
          </w:p>
        </w:tc>
        <w:tc>
          <w:tcPr>
            <w:tcW w:w="1410" w:type="pct"/>
          </w:tcPr>
          <w:p w14:paraId="1035FAEA" w14:textId="77777777" w:rsidR="00E959E9" w:rsidRPr="00280558" w:rsidRDefault="00E959E9" w:rsidP="00E959E9">
            <w:pPr>
              <w:ind w:firstLineChars="0" w:firstLine="0"/>
            </w:pPr>
            <w:r w:rsidRPr="00280558">
              <w:t>-0.186839</w:t>
            </w:r>
          </w:p>
        </w:tc>
      </w:tr>
      <w:tr w:rsidR="00E959E9" w:rsidRPr="00280558" w14:paraId="32B8EBE3" w14:textId="77777777" w:rsidTr="00E959E9">
        <w:tc>
          <w:tcPr>
            <w:tcW w:w="770" w:type="pct"/>
          </w:tcPr>
          <w:p w14:paraId="2E39D110" w14:textId="77777777" w:rsidR="00E959E9" w:rsidRPr="00280558" w:rsidRDefault="00E959E9" w:rsidP="00E959E9">
            <w:pPr>
              <w:ind w:firstLineChars="0" w:firstLine="0"/>
            </w:pPr>
            <w:r w:rsidRPr="00280558">
              <w:t>H</w:t>
            </w:r>
          </w:p>
        </w:tc>
        <w:tc>
          <w:tcPr>
            <w:tcW w:w="1410" w:type="pct"/>
          </w:tcPr>
          <w:p w14:paraId="7B161F9D" w14:textId="77777777" w:rsidR="00E959E9" w:rsidRPr="00280558" w:rsidRDefault="00E959E9" w:rsidP="00E959E9">
            <w:pPr>
              <w:ind w:firstLineChars="0" w:firstLine="0"/>
            </w:pPr>
            <w:r w:rsidRPr="00280558">
              <w:t>1.183380</w:t>
            </w:r>
          </w:p>
        </w:tc>
        <w:tc>
          <w:tcPr>
            <w:tcW w:w="1410" w:type="pct"/>
          </w:tcPr>
          <w:p w14:paraId="1AC7C1D9" w14:textId="77777777" w:rsidR="00E959E9" w:rsidRPr="00280558" w:rsidRDefault="00E959E9" w:rsidP="00E959E9">
            <w:pPr>
              <w:ind w:firstLineChars="0" w:firstLine="0"/>
            </w:pPr>
            <w:r w:rsidRPr="00280558">
              <w:t>3.701768</w:t>
            </w:r>
          </w:p>
        </w:tc>
        <w:tc>
          <w:tcPr>
            <w:tcW w:w="1410" w:type="pct"/>
          </w:tcPr>
          <w:p w14:paraId="7C646663" w14:textId="77777777" w:rsidR="00E959E9" w:rsidRPr="00280558" w:rsidRDefault="00E959E9" w:rsidP="00E959E9">
            <w:pPr>
              <w:ind w:firstLineChars="0" w:firstLine="0"/>
            </w:pPr>
            <w:r w:rsidRPr="00280558">
              <w:t>0.055112</w:t>
            </w:r>
          </w:p>
        </w:tc>
      </w:tr>
      <w:tr w:rsidR="00E959E9" w:rsidRPr="00280558" w14:paraId="254432B3" w14:textId="77777777" w:rsidTr="00E959E9">
        <w:tc>
          <w:tcPr>
            <w:tcW w:w="770" w:type="pct"/>
          </w:tcPr>
          <w:p w14:paraId="7B3E2A1E" w14:textId="77777777" w:rsidR="00E959E9" w:rsidRPr="00280558" w:rsidRDefault="00E959E9" w:rsidP="00E959E9">
            <w:pPr>
              <w:ind w:firstLineChars="0" w:firstLine="0"/>
            </w:pPr>
            <w:r w:rsidRPr="00280558">
              <w:t>C</w:t>
            </w:r>
          </w:p>
        </w:tc>
        <w:tc>
          <w:tcPr>
            <w:tcW w:w="1410" w:type="pct"/>
          </w:tcPr>
          <w:p w14:paraId="1AE2CC1E" w14:textId="77777777" w:rsidR="00E959E9" w:rsidRPr="00280558" w:rsidRDefault="00E959E9" w:rsidP="00E959E9">
            <w:pPr>
              <w:ind w:firstLineChars="0" w:firstLine="0"/>
            </w:pPr>
            <w:r w:rsidRPr="00280558">
              <w:t>-1.444537</w:t>
            </w:r>
          </w:p>
        </w:tc>
        <w:tc>
          <w:tcPr>
            <w:tcW w:w="1410" w:type="pct"/>
          </w:tcPr>
          <w:p w14:paraId="09BD6142" w14:textId="77777777" w:rsidR="00E959E9" w:rsidRPr="00280558" w:rsidRDefault="00E959E9" w:rsidP="00E959E9">
            <w:pPr>
              <w:ind w:firstLineChars="0" w:firstLine="0"/>
            </w:pPr>
            <w:r w:rsidRPr="00280558">
              <w:t>1.370555</w:t>
            </w:r>
          </w:p>
        </w:tc>
        <w:tc>
          <w:tcPr>
            <w:tcW w:w="1410" w:type="pct"/>
          </w:tcPr>
          <w:p w14:paraId="4148E9F5" w14:textId="77777777" w:rsidR="00E959E9" w:rsidRPr="00280558" w:rsidRDefault="00E959E9" w:rsidP="00E959E9">
            <w:pPr>
              <w:ind w:firstLineChars="0" w:firstLine="0"/>
            </w:pPr>
            <w:r w:rsidRPr="00280558">
              <w:t>1.159148</w:t>
            </w:r>
          </w:p>
        </w:tc>
      </w:tr>
      <w:tr w:rsidR="00E959E9" w:rsidRPr="00280558" w14:paraId="051573E8" w14:textId="77777777" w:rsidTr="00E959E9">
        <w:tc>
          <w:tcPr>
            <w:tcW w:w="770" w:type="pct"/>
          </w:tcPr>
          <w:p w14:paraId="4459B693" w14:textId="77777777" w:rsidR="00E959E9" w:rsidRPr="00280558" w:rsidRDefault="00E959E9" w:rsidP="00E959E9">
            <w:pPr>
              <w:ind w:firstLineChars="0" w:firstLine="0"/>
            </w:pPr>
            <w:r w:rsidRPr="00280558">
              <w:t>C</w:t>
            </w:r>
          </w:p>
        </w:tc>
        <w:tc>
          <w:tcPr>
            <w:tcW w:w="1410" w:type="pct"/>
          </w:tcPr>
          <w:p w14:paraId="40BDEC0F" w14:textId="77777777" w:rsidR="00E959E9" w:rsidRPr="00280558" w:rsidRDefault="00E959E9" w:rsidP="00E959E9">
            <w:pPr>
              <w:ind w:firstLineChars="0" w:firstLine="0"/>
            </w:pPr>
            <w:r w:rsidRPr="00280558">
              <w:t>2.354568</w:t>
            </w:r>
          </w:p>
        </w:tc>
        <w:tc>
          <w:tcPr>
            <w:tcW w:w="1410" w:type="pct"/>
          </w:tcPr>
          <w:p w14:paraId="5115E04D" w14:textId="77777777" w:rsidR="00E959E9" w:rsidRPr="00280558" w:rsidRDefault="00E959E9" w:rsidP="00E959E9">
            <w:pPr>
              <w:ind w:firstLineChars="0" w:firstLine="0"/>
            </w:pPr>
            <w:r w:rsidRPr="00280558">
              <w:t>-1.810730</w:t>
            </w:r>
          </w:p>
        </w:tc>
        <w:tc>
          <w:tcPr>
            <w:tcW w:w="1410" w:type="pct"/>
          </w:tcPr>
          <w:p w14:paraId="4F4AD68B" w14:textId="77777777" w:rsidR="00E959E9" w:rsidRPr="00280558" w:rsidRDefault="00E959E9" w:rsidP="00E959E9">
            <w:pPr>
              <w:ind w:firstLineChars="0" w:firstLine="0"/>
            </w:pPr>
            <w:r w:rsidRPr="00280558">
              <w:t>2.184999</w:t>
            </w:r>
          </w:p>
        </w:tc>
      </w:tr>
      <w:tr w:rsidR="00E959E9" w:rsidRPr="00280558" w14:paraId="568CCE2C" w14:textId="77777777" w:rsidTr="00E959E9">
        <w:tc>
          <w:tcPr>
            <w:tcW w:w="770" w:type="pct"/>
          </w:tcPr>
          <w:p w14:paraId="230C43DB" w14:textId="77777777" w:rsidR="00E959E9" w:rsidRPr="00280558" w:rsidRDefault="00E959E9" w:rsidP="00E959E9">
            <w:pPr>
              <w:ind w:firstLineChars="0" w:firstLine="0"/>
            </w:pPr>
            <w:r w:rsidRPr="00280558">
              <w:t>O</w:t>
            </w:r>
          </w:p>
        </w:tc>
        <w:tc>
          <w:tcPr>
            <w:tcW w:w="1410" w:type="pct"/>
          </w:tcPr>
          <w:p w14:paraId="2893E15B" w14:textId="77777777" w:rsidR="00E959E9" w:rsidRPr="00280558" w:rsidRDefault="00E959E9" w:rsidP="00E959E9">
            <w:pPr>
              <w:ind w:firstLineChars="0" w:firstLine="0"/>
            </w:pPr>
            <w:r w:rsidRPr="00280558">
              <w:t>2.130603</w:t>
            </w:r>
          </w:p>
        </w:tc>
        <w:tc>
          <w:tcPr>
            <w:tcW w:w="1410" w:type="pct"/>
          </w:tcPr>
          <w:p w14:paraId="4C392DC2" w14:textId="77777777" w:rsidR="00E959E9" w:rsidRPr="00280558" w:rsidRDefault="00E959E9" w:rsidP="00E959E9">
            <w:pPr>
              <w:ind w:firstLineChars="0" w:firstLine="0"/>
            </w:pPr>
            <w:r w:rsidRPr="00280558">
              <w:t>-2.675800</w:t>
            </w:r>
          </w:p>
        </w:tc>
        <w:tc>
          <w:tcPr>
            <w:tcW w:w="1410" w:type="pct"/>
          </w:tcPr>
          <w:p w14:paraId="489D532D" w14:textId="77777777" w:rsidR="00E959E9" w:rsidRPr="00280558" w:rsidRDefault="00E959E9" w:rsidP="00E959E9">
            <w:pPr>
              <w:ind w:firstLineChars="0" w:firstLine="0"/>
            </w:pPr>
            <w:r w:rsidRPr="00280558">
              <w:t>2.983697</w:t>
            </w:r>
          </w:p>
        </w:tc>
      </w:tr>
      <w:tr w:rsidR="00E959E9" w:rsidRPr="00280558" w14:paraId="7ADDC37D" w14:textId="77777777" w:rsidTr="00E959E9">
        <w:tc>
          <w:tcPr>
            <w:tcW w:w="770" w:type="pct"/>
          </w:tcPr>
          <w:p w14:paraId="72CE4C3E" w14:textId="77777777" w:rsidR="00E959E9" w:rsidRPr="00280558" w:rsidRDefault="00E959E9" w:rsidP="00E959E9">
            <w:pPr>
              <w:ind w:firstLineChars="0" w:firstLine="0"/>
            </w:pPr>
            <w:r w:rsidRPr="00280558">
              <w:t>O</w:t>
            </w:r>
          </w:p>
        </w:tc>
        <w:tc>
          <w:tcPr>
            <w:tcW w:w="1410" w:type="pct"/>
          </w:tcPr>
          <w:p w14:paraId="6F4FD3B1" w14:textId="77777777" w:rsidR="00E959E9" w:rsidRPr="00280558" w:rsidRDefault="00E959E9" w:rsidP="00E959E9">
            <w:pPr>
              <w:ind w:firstLineChars="0" w:firstLine="0"/>
            </w:pPr>
            <w:r w:rsidRPr="00280558">
              <w:t>3.176250</w:t>
            </w:r>
          </w:p>
        </w:tc>
        <w:tc>
          <w:tcPr>
            <w:tcW w:w="1410" w:type="pct"/>
          </w:tcPr>
          <w:p w14:paraId="6479202A" w14:textId="77777777" w:rsidR="00E959E9" w:rsidRPr="00280558" w:rsidRDefault="00E959E9" w:rsidP="00E959E9">
            <w:pPr>
              <w:ind w:firstLineChars="0" w:firstLine="0"/>
            </w:pPr>
            <w:r w:rsidRPr="00280558">
              <w:t>-2.019548</w:t>
            </w:r>
          </w:p>
        </w:tc>
        <w:tc>
          <w:tcPr>
            <w:tcW w:w="1410" w:type="pct"/>
          </w:tcPr>
          <w:p w14:paraId="15D3D6A2" w14:textId="77777777" w:rsidR="00E959E9" w:rsidRPr="00280558" w:rsidRDefault="00E959E9" w:rsidP="00E959E9">
            <w:pPr>
              <w:ind w:firstLineChars="0" w:firstLine="0"/>
            </w:pPr>
            <w:r w:rsidRPr="00280558">
              <w:t>1.140261</w:t>
            </w:r>
          </w:p>
        </w:tc>
      </w:tr>
      <w:tr w:rsidR="00E959E9" w:rsidRPr="00280558" w14:paraId="33E68C09" w14:textId="77777777" w:rsidTr="00E959E9">
        <w:tc>
          <w:tcPr>
            <w:tcW w:w="770" w:type="pct"/>
          </w:tcPr>
          <w:p w14:paraId="28A18CEB" w14:textId="77777777" w:rsidR="00E959E9" w:rsidRPr="00280558" w:rsidRDefault="00E959E9" w:rsidP="00E959E9">
            <w:pPr>
              <w:ind w:firstLineChars="0" w:firstLine="0"/>
            </w:pPr>
            <w:r w:rsidRPr="00280558">
              <w:t>H</w:t>
            </w:r>
          </w:p>
        </w:tc>
        <w:tc>
          <w:tcPr>
            <w:tcW w:w="1410" w:type="pct"/>
          </w:tcPr>
          <w:p w14:paraId="58A7EC9C" w14:textId="77777777" w:rsidR="00E959E9" w:rsidRPr="00280558" w:rsidRDefault="00E959E9" w:rsidP="00E959E9">
            <w:pPr>
              <w:ind w:firstLineChars="0" w:firstLine="0"/>
            </w:pPr>
            <w:r w:rsidRPr="00280558">
              <w:t>3.117931</w:t>
            </w:r>
          </w:p>
        </w:tc>
        <w:tc>
          <w:tcPr>
            <w:tcW w:w="1410" w:type="pct"/>
          </w:tcPr>
          <w:p w14:paraId="3D2D0353" w14:textId="77777777" w:rsidR="00E959E9" w:rsidRPr="00280558" w:rsidRDefault="00E959E9" w:rsidP="00E959E9">
            <w:pPr>
              <w:ind w:firstLineChars="0" w:firstLine="0"/>
            </w:pPr>
            <w:r w:rsidRPr="00280558">
              <w:t>-1.296269</w:t>
            </w:r>
          </w:p>
        </w:tc>
        <w:tc>
          <w:tcPr>
            <w:tcW w:w="1410" w:type="pct"/>
          </w:tcPr>
          <w:p w14:paraId="02E55B27" w14:textId="77777777" w:rsidR="00E959E9" w:rsidRPr="00280558" w:rsidRDefault="00E959E9" w:rsidP="00E959E9">
            <w:pPr>
              <w:ind w:firstLineChars="0" w:firstLine="0"/>
            </w:pPr>
            <w:r w:rsidRPr="00280558">
              <w:t>0.498224</w:t>
            </w:r>
          </w:p>
        </w:tc>
      </w:tr>
      <w:tr w:rsidR="00E959E9" w:rsidRPr="00280558" w14:paraId="132F8341" w14:textId="77777777" w:rsidTr="00E959E9">
        <w:tc>
          <w:tcPr>
            <w:tcW w:w="770" w:type="pct"/>
          </w:tcPr>
          <w:p w14:paraId="2E96F6D6" w14:textId="77777777" w:rsidR="00E959E9" w:rsidRPr="00280558" w:rsidRDefault="00E959E9" w:rsidP="00E959E9">
            <w:pPr>
              <w:ind w:firstLineChars="0" w:firstLine="0"/>
            </w:pPr>
            <w:r w:rsidRPr="00280558">
              <w:t>C</w:t>
            </w:r>
          </w:p>
        </w:tc>
        <w:tc>
          <w:tcPr>
            <w:tcW w:w="1410" w:type="pct"/>
          </w:tcPr>
          <w:p w14:paraId="708837BF" w14:textId="77777777" w:rsidR="00E959E9" w:rsidRPr="00280558" w:rsidRDefault="00E959E9" w:rsidP="00E959E9">
            <w:pPr>
              <w:ind w:firstLineChars="0" w:firstLine="0"/>
            </w:pPr>
            <w:r w:rsidRPr="00280558">
              <w:t>1.791255</w:t>
            </w:r>
          </w:p>
        </w:tc>
        <w:tc>
          <w:tcPr>
            <w:tcW w:w="1410" w:type="pct"/>
          </w:tcPr>
          <w:p w14:paraId="34CF8995" w14:textId="77777777" w:rsidR="00E959E9" w:rsidRPr="00280558" w:rsidRDefault="00E959E9" w:rsidP="00E959E9">
            <w:pPr>
              <w:ind w:firstLineChars="0" w:firstLine="0"/>
            </w:pPr>
            <w:r w:rsidRPr="00280558">
              <w:t>-0.403040</w:t>
            </w:r>
          </w:p>
        </w:tc>
        <w:tc>
          <w:tcPr>
            <w:tcW w:w="1410" w:type="pct"/>
          </w:tcPr>
          <w:p w14:paraId="18DDE1E3" w14:textId="77777777" w:rsidR="00E959E9" w:rsidRPr="00280558" w:rsidRDefault="00E959E9" w:rsidP="00E959E9">
            <w:pPr>
              <w:ind w:firstLineChars="0" w:firstLine="0"/>
            </w:pPr>
            <w:r w:rsidRPr="00280558">
              <w:t>2.347245</w:t>
            </w:r>
          </w:p>
        </w:tc>
      </w:tr>
      <w:tr w:rsidR="00E959E9" w:rsidRPr="00280558" w14:paraId="2B461F66" w14:textId="77777777" w:rsidTr="00E959E9">
        <w:tc>
          <w:tcPr>
            <w:tcW w:w="770" w:type="pct"/>
          </w:tcPr>
          <w:p w14:paraId="20CB1A86" w14:textId="77777777" w:rsidR="00E959E9" w:rsidRPr="00280558" w:rsidRDefault="00E959E9" w:rsidP="00E959E9">
            <w:pPr>
              <w:ind w:firstLineChars="0" w:firstLine="0"/>
            </w:pPr>
            <w:r w:rsidRPr="00280558">
              <w:t>H</w:t>
            </w:r>
          </w:p>
        </w:tc>
        <w:tc>
          <w:tcPr>
            <w:tcW w:w="1410" w:type="pct"/>
          </w:tcPr>
          <w:p w14:paraId="2AC54C37" w14:textId="77777777" w:rsidR="00E959E9" w:rsidRPr="00280558" w:rsidRDefault="00E959E9" w:rsidP="00E959E9">
            <w:pPr>
              <w:ind w:firstLineChars="0" w:firstLine="0"/>
            </w:pPr>
            <w:r w:rsidRPr="00280558">
              <w:t>2.330391</w:t>
            </w:r>
          </w:p>
        </w:tc>
        <w:tc>
          <w:tcPr>
            <w:tcW w:w="1410" w:type="pct"/>
          </w:tcPr>
          <w:p w14:paraId="6E09A308" w14:textId="77777777" w:rsidR="00E959E9" w:rsidRPr="00280558" w:rsidRDefault="00E959E9" w:rsidP="00E959E9">
            <w:pPr>
              <w:ind w:firstLineChars="0" w:firstLine="0"/>
            </w:pPr>
            <w:r w:rsidRPr="00280558">
              <w:t>0.023527</w:t>
            </w:r>
          </w:p>
        </w:tc>
        <w:tc>
          <w:tcPr>
            <w:tcW w:w="1410" w:type="pct"/>
          </w:tcPr>
          <w:p w14:paraId="02C06DEF" w14:textId="77777777" w:rsidR="00E959E9" w:rsidRPr="00280558" w:rsidRDefault="00E959E9" w:rsidP="00E959E9">
            <w:pPr>
              <w:ind w:firstLineChars="0" w:firstLine="0"/>
            </w:pPr>
            <w:r w:rsidRPr="00280558">
              <w:t>3.204695</w:t>
            </w:r>
          </w:p>
        </w:tc>
      </w:tr>
      <w:tr w:rsidR="00E959E9" w:rsidRPr="00280558" w14:paraId="41D32C6C" w14:textId="77777777" w:rsidTr="00E959E9">
        <w:tc>
          <w:tcPr>
            <w:tcW w:w="770" w:type="pct"/>
          </w:tcPr>
          <w:p w14:paraId="3C2F6107" w14:textId="77777777" w:rsidR="00E959E9" w:rsidRPr="00280558" w:rsidRDefault="00E959E9" w:rsidP="00E959E9">
            <w:pPr>
              <w:ind w:firstLineChars="0" w:firstLine="0"/>
            </w:pPr>
            <w:r w:rsidRPr="00280558">
              <w:t>H</w:t>
            </w:r>
          </w:p>
        </w:tc>
        <w:tc>
          <w:tcPr>
            <w:tcW w:w="1410" w:type="pct"/>
          </w:tcPr>
          <w:p w14:paraId="00AA1347" w14:textId="77777777" w:rsidR="00E959E9" w:rsidRPr="00280558" w:rsidRDefault="00E959E9" w:rsidP="00E959E9">
            <w:pPr>
              <w:ind w:firstLineChars="0" w:firstLine="0"/>
            </w:pPr>
            <w:r w:rsidRPr="00280558">
              <w:t>2.006249</w:t>
            </w:r>
          </w:p>
        </w:tc>
        <w:tc>
          <w:tcPr>
            <w:tcW w:w="1410" w:type="pct"/>
          </w:tcPr>
          <w:p w14:paraId="17B23415" w14:textId="77777777" w:rsidR="00E959E9" w:rsidRPr="00280558" w:rsidRDefault="00E959E9" w:rsidP="00E959E9">
            <w:pPr>
              <w:ind w:firstLineChars="0" w:firstLine="0"/>
            </w:pPr>
            <w:r w:rsidRPr="00280558">
              <w:t>0.229438</w:t>
            </w:r>
          </w:p>
        </w:tc>
        <w:tc>
          <w:tcPr>
            <w:tcW w:w="1410" w:type="pct"/>
          </w:tcPr>
          <w:p w14:paraId="2A84C054" w14:textId="77777777" w:rsidR="00E959E9" w:rsidRPr="00280558" w:rsidRDefault="00E959E9" w:rsidP="00E959E9">
            <w:pPr>
              <w:ind w:firstLineChars="0" w:firstLine="0"/>
            </w:pPr>
            <w:r w:rsidRPr="00280558">
              <w:t>1.480873</w:t>
            </w:r>
          </w:p>
        </w:tc>
      </w:tr>
      <w:tr w:rsidR="00E959E9" w:rsidRPr="00280558" w14:paraId="439DAC90" w14:textId="77777777" w:rsidTr="00E959E9">
        <w:tc>
          <w:tcPr>
            <w:tcW w:w="770" w:type="pct"/>
          </w:tcPr>
          <w:p w14:paraId="5D5BFB85" w14:textId="77777777" w:rsidR="00E959E9" w:rsidRPr="00280558" w:rsidRDefault="00E959E9" w:rsidP="00E959E9">
            <w:pPr>
              <w:ind w:firstLineChars="0" w:firstLine="0"/>
            </w:pPr>
            <w:r w:rsidRPr="00280558">
              <w:t>C</w:t>
            </w:r>
          </w:p>
        </w:tc>
        <w:tc>
          <w:tcPr>
            <w:tcW w:w="1410" w:type="pct"/>
          </w:tcPr>
          <w:p w14:paraId="2CCCFC07" w14:textId="77777777" w:rsidR="00E959E9" w:rsidRPr="00280558" w:rsidRDefault="00E959E9" w:rsidP="00E959E9">
            <w:pPr>
              <w:ind w:firstLineChars="0" w:firstLine="0"/>
            </w:pPr>
            <w:r w:rsidRPr="00280558">
              <w:t>0.311373</w:t>
            </w:r>
          </w:p>
        </w:tc>
        <w:tc>
          <w:tcPr>
            <w:tcW w:w="1410" w:type="pct"/>
          </w:tcPr>
          <w:p w14:paraId="4EED62CC" w14:textId="77777777" w:rsidR="00E959E9" w:rsidRPr="00280558" w:rsidRDefault="00E959E9" w:rsidP="00E959E9">
            <w:pPr>
              <w:ind w:firstLineChars="0" w:firstLine="0"/>
            </w:pPr>
            <w:r w:rsidRPr="00280558">
              <w:t>-0.431844</w:t>
            </w:r>
          </w:p>
        </w:tc>
        <w:tc>
          <w:tcPr>
            <w:tcW w:w="1410" w:type="pct"/>
          </w:tcPr>
          <w:p w14:paraId="03F4062D" w14:textId="77777777" w:rsidR="00E959E9" w:rsidRPr="00280558" w:rsidRDefault="00E959E9" w:rsidP="00E959E9">
            <w:pPr>
              <w:ind w:firstLineChars="0" w:firstLine="0"/>
            </w:pPr>
            <w:r w:rsidRPr="00280558">
              <w:t>2.660780</w:t>
            </w:r>
          </w:p>
        </w:tc>
      </w:tr>
      <w:tr w:rsidR="00E959E9" w:rsidRPr="00280558" w14:paraId="7FFA4D70" w14:textId="77777777" w:rsidTr="00E959E9">
        <w:tc>
          <w:tcPr>
            <w:tcW w:w="770" w:type="pct"/>
          </w:tcPr>
          <w:p w14:paraId="12F1DD58" w14:textId="77777777" w:rsidR="00E959E9" w:rsidRPr="00280558" w:rsidRDefault="00E959E9" w:rsidP="00E959E9">
            <w:pPr>
              <w:ind w:firstLineChars="0" w:firstLine="0"/>
            </w:pPr>
            <w:r w:rsidRPr="00280558">
              <w:t>C</w:t>
            </w:r>
          </w:p>
        </w:tc>
        <w:tc>
          <w:tcPr>
            <w:tcW w:w="1410" w:type="pct"/>
          </w:tcPr>
          <w:p w14:paraId="63C521F4" w14:textId="77777777" w:rsidR="00E959E9" w:rsidRPr="00280558" w:rsidRDefault="00E959E9" w:rsidP="00E959E9">
            <w:pPr>
              <w:ind w:firstLineChars="0" w:firstLine="0"/>
            </w:pPr>
            <w:r w:rsidRPr="00280558">
              <w:t>-0.411570</w:t>
            </w:r>
          </w:p>
        </w:tc>
        <w:tc>
          <w:tcPr>
            <w:tcW w:w="1410" w:type="pct"/>
          </w:tcPr>
          <w:p w14:paraId="1CB47532" w14:textId="77777777" w:rsidR="00E959E9" w:rsidRPr="00280558" w:rsidRDefault="00E959E9" w:rsidP="00E959E9">
            <w:pPr>
              <w:ind w:firstLineChars="0" w:firstLine="0"/>
            </w:pPr>
            <w:r w:rsidRPr="00280558">
              <w:t>0.788623</w:t>
            </w:r>
          </w:p>
        </w:tc>
        <w:tc>
          <w:tcPr>
            <w:tcW w:w="1410" w:type="pct"/>
          </w:tcPr>
          <w:p w14:paraId="5200B3B0" w14:textId="77777777" w:rsidR="00E959E9" w:rsidRPr="00280558" w:rsidRDefault="00E959E9" w:rsidP="00E959E9">
            <w:pPr>
              <w:ind w:firstLineChars="0" w:firstLine="0"/>
            </w:pPr>
            <w:r w:rsidRPr="00280558">
              <w:t>2.774592</w:t>
            </w:r>
          </w:p>
        </w:tc>
      </w:tr>
      <w:tr w:rsidR="00E959E9" w:rsidRPr="00280558" w14:paraId="7CAC8C9F" w14:textId="77777777" w:rsidTr="00E959E9">
        <w:tc>
          <w:tcPr>
            <w:tcW w:w="770" w:type="pct"/>
          </w:tcPr>
          <w:p w14:paraId="4079AE1C" w14:textId="77777777" w:rsidR="00E959E9" w:rsidRPr="00280558" w:rsidRDefault="00E959E9" w:rsidP="00E959E9">
            <w:pPr>
              <w:ind w:firstLineChars="0" w:firstLine="0"/>
            </w:pPr>
            <w:r w:rsidRPr="00280558">
              <w:t>H</w:t>
            </w:r>
          </w:p>
        </w:tc>
        <w:tc>
          <w:tcPr>
            <w:tcW w:w="1410" w:type="pct"/>
          </w:tcPr>
          <w:p w14:paraId="17193BB8" w14:textId="77777777" w:rsidR="00E959E9" w:rsidRPr="00280558" w:rsidRDefault="00E959E9" w:rsidP="00E959E9">
            <w:pPr>
              <w:ind w:firstLineChars="0" w:firstLine="0"/>
            </w:pPr>
            <w:r w:rsidRPr="00280558">
              <w:t>-1.256081</w:t>
            </w:r>
          </w:p>
        </w:tc>
        <w:tc>
          <w:tcPr>
            <w:tcW w:w="1410" w:type="pct"/>
          </w:tcPr>
          <w:p w14:paraId="3E14C9A0" w14:textId="77777777" w:rsidR="00E959E9" w:rsidRPr="00280558" w:rsidRDefault="00E959E9" w:rsidP="00E959E9">
            <w:pPr>
              <w:ind w:firstLineChars="0" w:firstLine="0"/>
            </w:pPr>
            <w:r w:rsidRPr="00280558">
              <w:t>0.818175</w:t>
            </w:r>
          </w:p>
        </w:tc>
        <w:tc>
          <w:tcPr>
            <w:tcW w:w="1410" w:type="pct"/>
          </w:tcPr>
          <w:p w14:paraId="3E87D96A" w14:textId="77777777" w:rsidR="00E959E9" w:rsidRPr="00280558" w:rsidRDefault="00E959E9" w:rsidP="00E959E9">
            <w:pPr>
              <w:ind w:firstLineChars="0" w:firstLine="0"/>
            </w:pPr>
            <w:r w:rsidRPr="00280558">
              <w:t>3.454778</w:t>
            </w:r>
          </w:p>
        </w:tc>
      </w:tr>
      <w:tr w:rsidR="00E959E9" w:rsidRPr="00280558" w14:paraId="1CEE31CC" w14:textId="77777777" w:rsidTr="00E959E9">
        <w:tc>
          <w:tcPr>
            <w:tcW w:w="770" w:type="pct"/>
          </w:tcPr>
          <w:p w14:paraId="029BBD28" w14:textId="77777777" w:rsidR="00E959E9" w:rsidRPr="00280558" w:rsidRDefault="00E959E9" w:rsidP="00E959E9">
            <w:pPr>
              <w:ind w:firstLineChars="0" w:firstLine="0"/>
            </w:pPr>
            <w:r w:rsidRPr="00280558">
              <w:t>H</w:t>
            </w:r>
          </w:p>
        </w:tc>
        <w:tc>
          <w:tcPr>
            <w:tcW w:w="1410" w:type="pct"/>
          </w:tcPr>
          <w:p w14:paraId="2BB451B8" w14:textId="77777777" w:rsidR="00E959E9" w:rsidRPr="00280558" w:rsidRDefault="00E959E9" w:rsidP="00E959E9">
            <w:pPr>
              <w:ind w:firstLineChars="0" w:firstLine="0"/>
            </w:pPr>
            <w:r w:rsidRPr="00280558">
              <w:t>0.150012</w:t>
            </w:r>
          </w:p>
        </w:tc>
        <w:tc>
          <w:tcPr>
            <w:tcW w:w="1410" w:type="pct"/>
          </w:tcPr>
          <w:p w14:paraId="3FAFBD70" w14:textId="77777777" w:rsidR="00E959E9" w:rsidRPr="00280558" w:rsidRDefault="00E959E9" w:rsidP="00E959E9">
            <w:pPr>
              <w:ind w:firstLineChars="0" w:firstLine="0"/>
            </w:pPr>
            <w:r w:rsidRPr="00280558">
              <w:t>1.718941</w:t>
            </w:r>
          </w:p>
        </w:tc>
        <w:tc>
          <w:tcPr>
            <w:tcW w:w="1410" w:type="pct"/>
          </w:tcPr>
          <w:p w14:paraId="54034801" w14:textId="77777777" w:rsidR="00E959E9" w:rsidRPr="00280558" w:rsidRDefault="00E959E9" w:rsidP="00E959E9">
            <w:pPr>
              <w:ind w:firstLineChars="0" w:firstLine="0"/>
            </w:pPr>
            <w:r w:rsidRPr="00280558">
              <w:t>2.725416</w:t>
            </w:r>
          </w:p>
        </w:tc>
      </w:tr>
      <w:tr w:rsidR="00E959E9" w:rsidRPr="00280558" w14:paraId="341D3B10" w14:textId="77777777" w:rsidTr="00E959E9">
        <w:tc>
          <w:tcPr>
            <w:tcW w:w="770" w:type="pct"/>
          </w:tcPr>
          <w:p w14:paraId="78F91401" w14:textId="77777777" w:rsidR="00E959E9" w:rsidRPr="00280558" w:rsidRDefault="00E959E9" w:rsidP="00E959E9">
            <w:pPr>
              <w:ind w:firstLineChars="0" w:firstLine="0"/>
            </w:pPr>
            <w:r w:rsidRPr="00280558">
              <w:t>H</w:t>
            </w:r>
          </w:p>
        </w:tc>
        <w:tc>
          <w:tcPr>
            <w:tcW w:w="1410" w:type="pct"/>
          </w:tcPr>
          <w:p w14:paraId="068173B6" w14:textId="77777777" w:rsidR="00E959E9" w:rsidRPr="00280558" w:rsidRDefault="00E959E9" w:rsidP="00E959E9">
            <w:pPr>
              <w:ind w:firstLineChars="0" w:firstLine="0"/>
            </w:pPr>
            <w:r w:rsidRPr="00280558">
              <w:t>0.000371</w:t>
            </w:r>
          </w:p>
        </w:tc>
        <w:tc>
          <w:tcPr>
            <w:tcW w:w="1410" w:type="pct"/>
          </w:tcPr>
          <w:p w14:paraId="2F40BEA5" w14:textId="77777777" w:rsidR="00E959E9" w:rsidRPr="00280558" w:rsidRDefault="00E959E9" w:rsidP="00E959E9">
            <w:pPr>
              <w:ind w:firstLineChars="0" w:firstLine="0"/>
            </w:pPr>
            <w:r w:rsidRPr="00280558">
              <w:t>-1.273146</w:t>
            </w:r>
          </w:p>
        </w:tc>
        <w:tc>
          <w:tcPr>
            <w:tcW w:w="1410" w:type="pct"/>
          </w:tcPr>
          <w:p w14:paraId="61DE9C40" w14:textId="77777777" w:rsidR="00E959E9" w:rsidRPr="00280558" w:rsidRDefault="00E959E9" w:rsidP="00E959E9">
            <w:pPr>
              <w:ind w:firstLineChars="0" w:firstLine="0"/>
            </w:pPr>
            <w:r w:rsidRPr="00280558">
              <w:t>3.279474</w:t>
            </w:r>
          </w:p>
        </w:tc>
      </w:tr>
      <w:tr w:rsidR="00E959E9" w:rsidRPr="00280558" w14:paraId="3A1751E0" w14:textId="77777777" w:rsidTr="00E959E9">
        <w:tc>
          <w:tcPr>
            <w:tcW w:w="770" w:type="pct"/>
          </w:tcPr>
          <w:p w14:paraId="606F994C" w14:textId="77777777" w:rsidR="00E959E9" w:rsidRPr="00280558" w:rsidRDefault="00E959E9" w:rsidP="00E959E9">
            <w:pPr>
              <w:ind w:firstLineChars="0" w:firstLine="0"/>
            </w:pPr>
            <w:r w:rsidRPr="00280558">
              <w:t>C</w:t>
            </w:r>
          </w:p>
        </w:tc>
        <w:tc>
          <w:tcPr>
            <w:tcW w:w="1410" w:type="pct"/>
          </w:tcPr>
          <w:p w14:paraId="3458D333" w14:textId="77777777" w:rsidR="00E959E9" w:rsidRPr="00280558" w:rsidRDefault="00E959E9" w:rsidP="00E959E9">
            <w:pPr>
              <w:ind w:firstLineChars="0" w:firstLine="0"/>
            </w:pPr>
            <w:r w:rsidRPr="00280558">
              <w:t>2.873586</w:t>
            </w:r>
          </w:p>
        </w:tc>
        <w:tc>
          <w:tcPr>
            <w:tcW w:w="1410" w:type="pct"/>
          </w:tcPr>
          <w:p w14:paraId="4EAB1628" w14:textId="77777777" w:rsidR="00E959E9" w:rsidRPr="00280558" w:rsidRDefault="00E959E9" w:rsidP="00E959E9">
            <w:pPr>
              <w:ind w:firstLineChars="0" w:firstLine="0"/>
            </w:pPr>
            <w:r w:rsidRPr="00280558">
              <w:t>2.549824</w:t>
            </w:r>
          </w:p>
        </w:tc>
        <w:tc>
          <w:tcPr>
            <w:tcW w:w="1410" w:type="pct"/>
          </w:tcPr>
          <w:p w14:paraId="147DD314" w14:textId="77777777" w:rsidR="00E959E9" w:rsidRPr="00280558" w:rsidRDefault="00E959E9" w:rsidP="00E959E9">
            <w:pPr>
              <w:ind w:firstLineChars="0" w:firstLine="0"/>
            </w:pPr>
            <w:r w:rsidRPr="00280558">
              <w:t>-0.670589</w:t>
            </w:r>
          </w:p>
        </w:tc>
      </w:tr>
      <w:tr w:rsidR="00E959E9" w:rsidRPr="00280558" w14:paraId="561420BA" w14:textId="77777777" w:rsidTr="00E959E9">
        <w:tc>
          <w:tcPr>
            <w:tcW w:w="770" w:type="pct"/>
          </w:tcPr>
          <w:p w14:paraId="2BACCD47" w14:textId="77777777" w:rsidR="00E959E9" w:rsidRPr="00280558" w:rsidRDefault="00E959E9" w:rsidP="00E959E9">
            <w:pPr>
              <w:ind w:firstLineChars="0" w:firstLine="0"/>
            </w:pPr>
            <w:r w:rsidRPr="00280558">
              <w:t>C</w:t>
            </w:r>
          </w:p>
        </w:tc>
        <w:tc>
          <w:tcPr>
            <w:tcW w:w="1410" w:type="pct"/>
          </w:tcPr>
          <w:p w14:paraId="1F4BDA89" w14:textId="77777777" w:rsidR="00E959E9" w:rsidRPr="00280558" w:rsidRDefault="00E959E9" w:rsidP="00E959E9">
            <w:pPr>
              <w:ind w:firstLineChars="0" w:firstLine="0"/>
            </w:pPr>
            <w:r w:rsidRPr="00280558">
              <w:t>3.714799</w:t>
            </w:r>
          </w:p>
        </w:tc>
        <w:tc>
          <w:tcPr>
            <w:tcW w:w="1410" w:type="pct"/>
          </w:tcPr>
          <w:p w14:paraId="3C0B8705" w14:textId="77777777" w:rsidR="00E959E9" w:rsidRPr="00280558" w:rsidRDefault="00E959E9" w:rsidP="00E959E9">
            <w:pPr>
              <w:ind w:firstLineChars="0" w:firstLine="0"/>
            </w:pPr>
            <w:r w:rsidRPr="00280558">
              <w:t>3.645414</w:t>
            </w:r>
          </w:p>
        </w:tc>
        <w:tc>
          <w:tcPr>
            <w:tcW w:w="1410" w:type="pct"/>
          </w:tcPr>
          <w:p w14:paraId="2147AF13" w14:textId="77777777" w:rsidR="00E959E9" w:rsidRPr="00280558" w:rsidRDefault="00E959E9" w:rsidP="00E959E9">
            <w:pPr>
              <w:ind w:firstLineChars="0" w:firstLine="0"/>
            </w:pPr>
            <w:r w:rsidRPr="00280558">
              <w:t>-0.410925</w:t>
            </w:r>
          </w:p>
        </w:tc>
      </w:tr>
      <w:tr w:rsidR="00E959E9" w:rsidRPr="00280558" w14:paraId="6126F21F" w14:textId="77777777" w:rsidTr="00E959E9">
        <w:tc>
          <w:tcPr>
            <w:tcW w:w="770" w:type="pct"/>
          </w:tcPr>
          <w:p w14:paraId="5D385B95" w14:textId="77777777" w:rsidR="00E959E9" w:rsidRPr="00280558" w:rsidRDefault="00E959E9" w:rsidP="00E959E9">
            <w:pPr>
              <w:ind w:firstLineChars="0" w:firstLine="0"/>
            </w:pPr>
            <w:r w:rsidRPr="00280558">
              <w:t>C</w:t>
            </w:r>
          </w:p>
        </w:tc>
        <w:tc>
          <w:tcPr>
            <w:tcW w:w="1410" w:type="pct"/>
          </w:tcPr>
          <w:p w14:paraId="561E3F11" w14:textId="77777777" w:rsidR="00E959E9" w:rsidRPr="00280558" w:rsidRDefault="00E959E9" w:rsidP="00E959E9">
            <w:pPr>
              <w:ind w:firstLineChars="0" w:firstLine="0"/>
            </w:pPr>
            <w:r w:rsidRPr="00280558">
              <w:t>3.392760</w:t>
            </w:r>
          </w:p>
        </w:tc>
        <w:tc>
          <w:tcPr>
            <w:tcW w:w="1410" w:type="pct"/>
          </w:tcPr>
          <w:p w14:paraId="61664425" w14:textId="77777777" w:rsidR="00E959E9" w:rsidRPr="00280558" w:rsidRDefault="00E959E9" w:rsidP="00E959E9">
            <w:pPr>
              <w:ind w:firstLineChars="0" w:firstLine="0"/>
            </w:pPr>
            <w:r w:rsidRPr="00280558">
              <w:t>1.397219</w:t>
            </w:r>
          </w:p>
        </w:tc>
        <w:tc>
          <w:tcPr>
            <w:tcW w:w="1410" w:type="pct"/>
          </w:tcPr>
          <w:p w14:paraId="2B511888" w14:textId="77777777" w:rsidR="00E959E9" w:rsidRPr="00280558" w:rsidRDefault="00E959E9" w:rsidP="00E959E9">
            <w:pPr>
              <w:ind w:firstLineChars="0" w:firstLine="0"/>
            </w:pPr>
            <w:r w:rsidRPr="00280558">
              <w:t>-1.287730</w:t>
            </w:r>
          </w:p>
        </w:tc>
      </w:tr>
      <w:tr w:rsidR="00E959E9" w:rsidRPr="00280558" w14:paraId="7EE17EBB" w14:textId="77777777" w:rsidTr="00E959E9">
        <w:tc>
          <w:tcPr>
            <w:tcW w:w="770" w:type="pct"/>
          </w:tcPr>
          <w:p w14:paraId="2E236B80" w14:textId="77777777" w:rsidR="00E959E9" w:rsidRPr="00280558" w:rsidRDefault="00E959E9" w:rsidP="00E959E9">
            <w:pPr>
              <w:ind w:firstLineChars="0" w:firstLine="0"/>
            </w:pPr>
            <w:r w:rsidRPr="00280558">
              <w:t>C</w:t>
            </w:r>
          </w:p>
        </w:tc>
        <w:tc>
          <w:tcPr>
            <w:tcW w:w="1410" w:type="pct"/>
          </w:tcPr>
          <w:p w14:paraId="1FDFD7FB" w14:textId="77777777" w:rsidR="00E959E9" w:rsidRPr="00280558" w:rsidRDefault="00E959E9" w:rsidP="00E959E9">
            <w:pPr>
              <w:ind w:firstLineChars="0" w:firstLine="0"/>
            </w:pPr>
            <w:r w:rsidRPr="00280558">
              <w:t>5.062630</w:t>
            </w:r>
          </w:p>
        </w:tc>
        <w:tc>
          <w:tcPr>
            <w:tcW w:w="1410" w:type="pct"/>
          </w:tcPr>
          <w:p w14:paraId="696D80C9" w14:textId="77777777" w:rsidR="00E959E9" w:rsidRPr="00280558" w:rsidRDefault="00E959E9" w:rsidP="00E959E9">
            <w:pPr>
              <w:ind w:firstLineChars="0" w:firstLine="0"/>
            </w:pPr>
            <w:r w:rsidRPr="00280558">
              <w:t>3.584642</w:t>
            </w:r>
          </w:p>
        </w:tc>
        <w:tc>
          <w:tcPr>
            <w:tcW w:w="1410" w:type="pct"/>
          </w:tcPr>
          <w:p w14:paraId="28F29F99" w14:textId="77777777" w:rsidR="00E959E9" w:rsidRPr="00280558" w:rsidRDefault="00E959E9" w:rsidP="00E959E9">
            <w:pPr>
              <w:ind w:firstLineChars="0" w:firstLine="0"/>
            </w:pPr>
            <w:r w:rsidRPr="00280558">
              <w:t>-0.731640</w:t>
            </w:r>
          </w:p>
        </w:tc>
      </w:tr>
      <w:tr w:rsidR="00E959E9" w:rsidRPr="00280558" w14:paraId="5F8045FD" w14:textId="77777777" w:rsidTr="00E959E9">
        <w:tc>
          <w:tcPr>
            <w:tcW w:w="770" w:type="pct"/>
          </w:tcPr>
          <w:p w14:paraId="2BC7B715" w14:textId="77777777" w:rsidR="00E959E9" w:rsidRPr="00280558" w:rsidRDefault="00E959E9" w:rsidP="00E959E9">
            <w:pPr>
              <w:ind w:firstLineChars="0" w:firstLine="0"/>
            </w:pPr>
            <w:r w:rsidRPr="00280558">
              <w:t>H</w:t>
            </w:r>
          </w:p>
        </w:tc>
        <w:tc>
          <w:tcPr>
            <w:tcW w:w="1410" w:type="pct"/>
          </w:tcPr>
          <w:p w14:paraId="27C770E1" w14:textId="77777777" w:rsidR="00E959E9" w:rsidRPr="00280558" w:rsidRDefault="00E959E9" w:rsidP="00E959E9">
            <w:pPr>
              <w:ind w:firstLineChars="0" w:firstLine="0"/>
            </w:pPr>
            <w:r w:rsidRPr="00280558">
              <w:t>3.305585</w:t>
            </w:r>
          </w:p>
        </w:tc>
        <w:tc>
          <w:tcPr>
            <w:tcW w:w="1410" w:type="pct"/>
          </w:tcPr>
          <w:p w14:paraId="29422FD2" w14:textId="77777777" w:rsidR="00E959E9" w:rsidRPr="00280558" w:rsidRDefault="00E959E9" w:rsidP="00E959E9">
            <w:pPr>
              <w:ind w:firstLineChars="0" w:firstLine="0"/>
            </w:pPr>
            <w:r w:rsidRPr="00280558">
              <w:t>4.540143</w:t>
            </w:r>
          </w:p>
        </w:tc>
        <w:tc>
          <w:tcPr>
            <w:tcW w:w="1410" w:type="pct"/>
          </w:tcPr>
          <w:p w14:paraId="6B315B16" w14:textId="77777777" w:rsidR="00E959E9" w:rsidRPr="00280558" w:rsidRDefault="00E959E9" w:rsidP="00E959E9">
            <w:pPr>
              <w:ind w:firstLineChars="0" w:firstLine="0"/>
            </w:pPr>
            <w:r w:rsidRPr="00280558">
              <w:t>0.050433</w:t>
            </w:r>
          </w:p>
        </w:tc>
      </w:tr>
      <w:tr w:rsidR="00E959E9" w:rsidRPr="00280558" w14:paraId="2F1923C6" w14:textId="77777777" w:rsidTr="00E959E9">
        <w:tc>
          <w:tcPr>
            <w:tcW w:w="770" w:type="pct"/>
          </w:tcPr>
          <w:p w14:paraId="5709E36F" w14:textId="77777777" w:rsidR="00E959E9" w:rsidRPr="00280558" w:rsidRDefault="00E959E9" w:rsidP="00E959E9">
            <w:pPr>
              <w:ind w:firstLineChars="0" w:firstLine="0"/>
            </w:pPr>
            <w:r w:rsidRPr="00280558">
              <w:t>C</w:t>
            </w:r>
          </w:p>
        </w:tc>
        <w:tc>
          <w:tcPr>
            <w:tcW w:w="1410" w:type="pct"/>
          </w:tcPr>
          <w:p w14:paraId="31670213" w14:textId="77777777" w:rsidR="00E959E9" w:rsidRPr="00280558" w:rsidRDefault="00E959E9" w:rsidP="00E959E9">
            <w:pPr>
              <w:ind w:firstLineChars="0" w:firstLine="0"/>
            </w:pPr>
            <w:r w:rsidRPr="00280558">
              <w:t>4.742468</w:t>
            </w:r>
          </w:p>
        </w:tc>
        <w:tc>
          <w:tcPr>
            <w:tcW w:w="1410" w:type="pct"/>
          </w:tcPr>
          <w:p w14:paraId="57C76A31" w14:textId="77777777" w:rsidR="00E959E9" w:rsidRPr="00280558" w:rsidRDefault="00E959E9" w:rsidP="00E959E9">
            <w:pPr>
              <w:ind w:firstLineChars="0" w:firstLine="0"/>
            </w:pPr>
            <w:r w:rsidRPr="00280558">
              <w:t>1.349614</w:t>
            </w:r>
          </w:p>
        </w:tc>
        <w:tc>
          <w:tcPr>
            <w:tcW w:w="1410" w:type="pct"/>
          </w:tcPr>
          <w:p w14:paraId="1841CB18" w14:textId="77777777" w:rsidR="00E959E9" w:rsidRPr="00280558" w:rsidRDefault="00E959E9" w:rsidP="00E959E9">
            <w:pPr>
              <w:ind w:firstLineChars="0" w:firstLine="0"/>
            </w:pPr>
            <w:r w:rsidRPr="00280558">
              <w:t>-1.606503</w:t>
            </w:r>
          </w:p>
        </w:tc>
      </w:tr>
      <w:tr w:rsidR="00E959E9" w:rsidRPr="00280558" w14:paraId="5B0F0D5E" w14:textId="77777777" w:rsidTr="00E959E9">
        <w:tc>
          <w:tcPr>
            <w:tcW w:w="770" w:type="pct"/>
          </w:tcPr>
          <w:p w14:paraId="727E246A" w14:textId="77777777" w:rsidR="00E959E9" w:rsidRPr="00280558" w:rsidRDefault="00E959E9" w:rsidP="00E959E9">
            <w:pPr>
              <w:ind w:firstLineChars="0" w:firstLine="0"/>
            </w:pPr>
            <w:r w:rsidRPr="00280558">
              <w:t>H</w:t>
            </w:r>
          </w:p>
        </w:tc>
        <w:tc>
          <w:tcPr>
            <w:tcW w:w="1410" w:type="pct"/>
          </w:tcPr>
          <w:p w14:paraId="6C47ED44" w14:textId="77777777" w:rsidR="00E959E9" w:rsidRPr="00280558" w:rsidRDefault="00E959E9" w:rsidP="00E959E9">
            <w:pPr>
              <w:ind w:firstLineChars="0" w:firstLine="0"/>
            </w:pPr>
            <w:r w:rsidRPr="00280558">
              <w:t>2.754230</w:t>
            </w:r>
          </w:p>
        </w:tc>
        <w:tc>
          <w:tcPr>
            <w:tcW w:w="1410" w:type="pct"/>
          </w:tcPr>
          <w:p w14:paraId="1E664629" w14:textId="77777777" w:rsidR="00E959E9" w:rsidRPr="00280558" w:rsidRDefault="00E959E9" w:rsidP="00E959E9">
            <w:pPr>
              <w:ind w:firstLineChars="0" w:firstLine="0"/>
            </w:pPr>
            <w:r w:rsidRPr="00280558">
              <w:t>0.551032</w:t>
            </w:r>
          </w:p>
        </w:tc>
        <w:tc>
          <w:tcPr>
            <w:tcW w:w="1410" w:type="pct"/>
          </w:tcPr>
          <w:p w14:paraId="549E617E" w14:textId="77777777" w:rsidR="00E959E9" w:rsidRPr="00280558" w:rsidRDefault="00E959E9" w:rsidP="00E959E9">
            <w:pPr>
              <w:ind w:firstLineChars="0" w:firstLine="0"/>
            </w:pPr>
            <w:r w:rsidRPr="00280558">
              <w:t>-1.519964</w:t>
            </w:r>
          </w:p>
        </w:tc>
      </w:tr>
      <w:tr w:rsidR="00E959E9" w:rsidRPr="00280558" w14:paraId="33B4A338" w14:textId="77777777" w:rsidTr="00E959E9">
        <w:tc>
          <w:tcPr>
            <w:tcW w:w="770" w:type="pct"/>
          </w:tcPr>
          <w:p w14:paraId="6B80ACE2" w14:textId="77777777" w:rsidR="00E959E9" w:rsidRPr="00280558" w:rsidRDefault="00E959E9" w:rsidP="00E959E9">
            <w:pPr>
              <w:ind w:firstLineChars="0" w:firstLine="0"/>
            </w:pPr>
            <w:r w:rsidRPr="00280558">
              <w:t>C</w:t>
            </w:r>
          </w:p>
        </w:tc>
        <w:tc>
          <w:tcPr>
            <w:tcW w:w="1410" w:type="pct"/>
          </w:tcPr>
          <w:p w14:paraId="42753CDB" w14:textId="77777777" w:rsidR="00E959E9" w:rsidRPr="00280558" w:rsidRDefault="00E959E9" w:rsidP="00E959E9">
            <w:pPr>
              <w:ind w:firstLineChars="0" w:firstLine="0"/>
            </w:pPr>
            <w:r w:rsidRPr="00280558">
              <w:t>5.576064</w:t>
            </w:r>
          </w:p>
        </w:tc>
        <w:tc>
          <w:tcPr>
            <w:tcW w:w="1410" w:type="pct"/>
          </w:tcPr>
          <w:p w14:paraId="26AC86FC" w14:textId="77777777" w:rsidR="00E959E9" w:rsidRPr="00280558" w:rsidRDefault="00E959E9" w:rsidP="00E959E9">
            <w:pPr>
              <w:ind w:firstLineChars="0" w:firstLine="0"/>
            </w:pPr>
            <w:r w:rsidRPr="00280558">
              <w:t>2.433653</w:t>
            </w:r>
          </w:p>
        </w:tc>
        <w:tc>
          <w:tcPr>
            <w:tcW w:w="1410" w:type="pct"/>
          </w:tcPr>
          <w:p w14:paraId="43C33AD4" w14:textId="77777777" w:rsidR="00E959E9" w:rsidRPr="00280558" w:rsidRDefault="00E959E9" w:rsidP="00E959E9">
            <w:pPr>
              <w:ind w:firstLineChars="0" w:firstLine="0"/>
            </w:pPr>
            <w:r w:rsidRPr="00280558">
              <w:t>-1.326655</w:t>
            </w:r>
          </w:p>
        </w:tc>
      </w:tr>
      <w:tr w:rsidR="00E959E9" w:rsidRPr="00280558" w14:paraId="44AAF2C7" w14:textId="77777777" w:rsidTr="00E959E9">
        <w:tc>
          <w:tcPr>
            <w:tcW w:w="770" w:type="pct"/>
          </w:tcPr>
          <w:p w14:paraId="33E66AC5" w14:textId="77777777" w:rsidR="00E959E9" w:rsidRPr="00280558" w:rsidRDefault="00E959E9" w:rsidP="00E959E9">
            <w:pPr>
              <w:ind w:firstLineChars="0" w:firstLine="0"/>
            </w:pPr>
            <w:r w:rsidRPr="00280558">
              <w:t>H</w:t>
            </w:r>
          </w:p>
        </w:tc>
        <w:tc>
          <w:tcPr>
            <w:tcW w:w="1410" w:type="pct"/>
          </w:tcPr>
          <w:p w14:paraId="299ACFB9" w14:textId="77777777" w:rsidR="00E959E9" w:rsidRPr="00280558" w:rsidRDefault="00E959E9" w:rsidP="00E959E9">
            <w:pPr>
              <w:ind w:firstLineChars="0" w:firstLine="0"/>
            </w:pPr>
            <w:r w:rsidRPr="00280558">
              <w:t>5.709415</w:t>
            </w:r>
          </w:p>
        </w:tc>
        <w:tc>
          <w:tcPr>
            <w:tcW w:w="1410" w:type="pct"/>
          </w:tcPr>
          <w:p w14:paraId="331FC2FA" w14:textId="77777777" w:rsidR="00E959E9" w:rsidRPr="00280558" w:rsidRDefault="00E959E9" w:rsidP="00E959E9">
            <w:pPr>
              <w:ind w:firstLineChars="0" w:firstLine="0"/>
            </w:pPr>
            <w:r w:rsidRPr="00280558">
              <w:t>4.429384</w:t>
            </w:r>
          </w:p>
        </w:tc>
        <w:tc>
          <w:tcPr>
            <w:tcW w:w="1410" w:type="pct"/>
          </w:tcPr>
          <w:p w14:paraId="6487B155" w14:textId="77777777" w:rsidR="00E959E9" w:rsidRPr="00280558" w:rsidRDefault="00E959E9" w:rsidP="00E959E9">
            <w:pPr>
              <w:ind w:firstLineChars="0" w:firstLine="0"/>
            </w:pPr>
            <w:r w:rsidRPr="00280558">
              <w:t>-0.522700</w:t>
            </w:r>
          </w:p>
        </w:tc>
      </w:tr>
      <w:tr w:rsidR="00E959E9" w:rsidRPr="00280558" w14:paraId="22B62232" w14:textId="77777777" w:rsidTr="00E959E9">
        <w:tc>
          <w:tcPr>
            <w:tcW w:w="770" w:type="pct"/>
          </w:tcPr>
          <w:p w14:paraId="6D30A185" w14:textId="77777777" w:rsidR="00E959E9" w:rsidRPr="00280558" w:rsidRDefault="00E959E9" w:rsidP="00E959E9">
            <w:pPr>
              <w:ind w:firstLineChars="0" w:firstLine="0"/>
            </w:pPr>
            <w:r w:rsidRPr="00280558">
              <w:t>H</w:t>
            </w:r>
          </w:p>
        </w:tc>
        <w:tc>
          <w:tcPr>
            <w:tcW w:w="1410" w:type="pct"/>
          </w:tcPr>
          <w:p w14:paraId="7DB1545D" w14:textId="77777777" w:rsidR="00E959E9" w:rsidRPr="00280558" w:rsidRDefault="00E959E9" w:rsidP="00E959E9">
            <w:pPr>
              <w:ind w:firstLineChars="0" w:firstLine="0"/>
            </w:pPr>
            <w:r w:rsidRPr="00280558">
              <w:t>5.144396</w:t>
            </w:r>
          </w:p>
        </w:tc>
        <w:tc>
          <w:tcPr>
            <w:tcW w:w="1410" w:type="pct"/>
          </w:tcPr>
          <w:p w14:paraId="16FE671A" w14:textId="77777777" w:rsidR="00E959E9" w:rsidRPr="00280558" w:rsidRDefault="00E959E9" w:rsidP="00E959E9">
            <w:pPr>
              <w:ind w:firstLineChars="0" w:firstLine="0"/>
            </w:pPr>
            <w:r w:rsidRPr="00280558">
              <w:t>0.461491</w:t>
            </w:r>
          </w:p>
        </w:tc>
        <w:tc>
          <w:tcPr>
            <w:tcW w:w="1410" w:type="pct"/>
          </w:tcPr>
          <w:p w14:paraId="38C618E7" w14:textId="77777777" w:rsidR="00E959E9" w:rsidRPr="00280558" w:rsidRDefault="00E959E9" w:rsidP="00E959E9">
            <w:pPr>
              <w:ind w:firstLineChars="0" w:firstLine="0"/>
            </w:pPr>
            <w:r w:rsidRPr="00280558">
              <w:t>-2.082084</w:t>
            </w:r>
          </w:p>
        </w:tc>
      </w:tr>
      <w:tr w:rsidR="00E959E9" w:rsidRPr="00280558" w14:paraId="52A755B1" w14:textId="77777777" w:rsidTr="00E959E9">
        <w:tc>
          <w:tcPr>
            <w:tcW w:w="770" w:type="pct"/>
          </w:tcPr>
          <w:p w14:paraId="404AAE8F" w14:textId="77777777" w:rsidR="00E959E9" w:rsidRPr="00280558" w:rsidRDefault="00E959E9" w:rsidP="00E959E9">
            <w:pPr>
              <w:ind w:firstLineChars="0" w:firstLine="0"/>
            </w:pPr>
            <w:r w:rsidRPr="00280558">
              <w:t>H</w:t>
            </w:r>
          </w:p>
        </w:tc>
        <w:tc>
          <w:tcPr>
            <w:tcW w:w="1410" w:type="pct"/>
          </w:tcPr>
          <w:p w14:paraId="0C1767FD" w14:textId="77777777" w:rsidR="00E959E9" w:rsidRPr="00280558" w:rsidRDefault="00E959E9" w:rsidP="00E959E9">
            <w:pPr>
              <w:ind w:firstLineChars="0" w:firstLine="0"/>
            </w:pPr>
            <w:r w:rsidRPr="00280558">
              <w:t>6.629683</w:t>
            </w:r>
          </w:p>
        </w:tc>
        <w:tc>
          <w:tcPr>
            <w:tcW w:w="1410" w:type="pct"/>
          </w:tcPr>
          <w:p w14:paraId="78FD05AF" w14:textId="77777777" w:rsidR="00E959E9" w:rsidRPr="00280558" w:rsidRDefault="00E959E9" w:rsidP="00E959E9">
            <w:pPr>
              <w:ind w:firstLineChars="0" w:firstLine="0"/>
            </w:pPr>
            <w:r w:rsidRPr="00280558">
              <w:t>2.383525</w:t>
            </w:r>
          </w:p>
        </w:tc>
        <w:tc>
          <w:tcPr>
            <w:tcW w:w="1410" w:type="pct"/>
          </w:tcPr>
          <w:p w14:paraId="1DD0144B" w14:textId="77777777" w:rsidR="00E959E9" w:rsidRPr="00280558" w:rsidRDefault="00E959E9" w:rsidP="00E959E9">
            <w:pPr>
              <w:ind w:firstLineChars="0" w:firstLine="0"/>
            </w:pPr>
            <w:r w:rsidRPr="00280558">
              <w:t>-1.581808</w:t>
            </w:r>
          </w:p>
        </w:tc>
      </w:tr>
      <w:tr w:rsidR="00E959E9" w:rsidRPr="00280558" w14:paraId="59A708FF" w14:textId="77777777" w:rsidTr="00E959E9">
        <w:tc>
          <w:tcPr>
            <w:tcW w:w="770" w:type="pct"/>
          </w:tcPr>
          <w:p w14:paraId="788F35F9" w14:textId="77777777" w:rsidR="00E959E9" w:rsidRPr="00280558" w:rsidRDefault="00E959E9" w:rsidP="00E959E9">
            <w:pPr>
              <w:ind w:firstLineChars="0" w:firstLine="0"/>
            </w:pPr>
            <w:r w:rsidRPr="00280558">
              <w:t>H</w:t>
            </w:r>
          </w:p>
        </w:tc>
        <w:tc>
          <w:tcPr>
            <w:tcW w:w="1410" w:type="pct"/>
          </w:tcPr>
          <w:p w14:paraId="29168705" w14:textId="77777777" w:rsidR="00E959E9" w:rsidRPr="00280558" w:rsidRDefault="00E959E9" w:rsidP="00E959E9">
            <w:pPr>
              <w:ind w:firstLineChars="0" w:firstLine="0"/>
            </w:pPr>
            <w:r w:rsidRPr="00280558">
              <w:t>0.792085</w:t>
            </w:r>
          </w:p>
        </w:tc>
        <w:tc>
          <w:tcPr>
            <w:tcW w:w="1410" w:type="pct"/>
          </w:tcPr>
          <w:p w14:paraId="6046A481" w14:textId="77777777" w:rsidR="00E959E9" w:rsidRPr="00280558" w:rsidRDefault="00E959E9" w:rsidP="00E959E9">
            <w:pPr>
              <w:ind w:firstLineChars="0" w:firstLine="0"/>
            </w:pPr>
            <w:r w:rsidRPr="00280558">
              <w:t>0.766488</w:t>
            </w:r>
          </w:p>
        </w:tc>
        <w:tc>
          <w:tcPr>
            <w:tcW w:w="1410" w:type="pct"/>
          </w:tcPr>
          <w:p w14:paraId="1121D2F7" w14:textId="77777777" w:rsidR="00E959E9" w:rsidRPr="00280558" w:rsidRDefault="00E959E9" w:rsidP="00E959E9">
            <w:pPr>
              <w:ind w:firstLineChars="0" w:firstLine="0"/>
            </w:pPr>
            <w:r w:rsidRPr="00280558">
              <w:t>-0.419591</w:t>
            </w:r>
          </w:p>
        </w:tc>
      </w:tr>
      <w:tr w:rsidR="00E959E9" w:rsidRPr="00280558" w14:paraId="20B2973C" w14:textId="77777777" w:rsidTr="00E959E9">
        <w:tc>
          <w:tcPr>
            <w:tcW w:w="770" w:type="pct"/>
          </w:tcPr>
          <w:p w14:paraId="78111279" w14:textId="77777777" w:rsidR="00E959E9" w:rsidRPr="00280558" w:rsidRDefault="00E959E9" w:rsidP="00E959E9">
            <w:pPr>
              <w:ind w:firstLineChars="0" w:firstLine="0"/>
            </w:pPr>
            <w:r w:rsidRPr="00280558">
              <w:t>O</w:t>
            </w:r>
          </w:p>
        </w:tc>
        <w:tc>
          <w:tcPr>
            <w:tcW w:w="1410" w:type="pct"/>
          </w:tcPr>
          <w:p w14:paraId="41FEA51E" w14:textId="77777777" w:rsidR="00E959E9" w:rsidRPr="00280558" w:rsidRDefault="00E959E9" w:rsidP="00E959E9">
            <w:pPr>
              <w:ind w:firstLineChars="0" w:firstLine="0"/>
            </w:pPr>
            <w:r w:rsidRPr="00280558">
              <w:t>-2.149178</w:t>
            </w:r>
          </w:p>
        </w:tc>
        <w:tc>
          <w:tcPr>
            <w:tcW w:w="1410" w:type="pct"/>
          </w:tcPr>
          <w:p w14:paraId="61113ECC" w14:textId="77777777" w:rsidR="00E959E9" w:rsidRPr="00280558" w:rsidRDefault="00E959E9" w:rsidP="00E959E9">
            <w:pPr>
              <w:ind w:firstLineChars="0" w:firstLine="0"/>
            </w:pPr>
            <w:r w:rsidRPr="00280558">
              <w:t>-0.598281</w:t>
            </w:r>
          </w:p>
        </w:tc>
        <w:tc>
          <w:tcPr>
            <w:tcW w:w="1410" w:type="pct"/>
          </w:tcPr>
          <w:p w14:paraId="6DA2FC36" w14:textId="77777777" w:rsidR="00E959E9" w:rsidRPr="00280558" w:rsidRDefault="00E959E9" w:rsidP="00E959E9">
            <w:pPr>
              <w:ind w:firstLineChars="0" w:firstLine="0"/>
            </w:pPr>
            <w:r w:rsidRPr="00280558">
              <w:t>-0.770498</w:t>
            </w:r>
          </w:p>
        </w:tc>
      </w:tr>
      <w:tr w:rsidR="00E959E9" w:rsidRPr="00280558" w14:paraId="5DD99949" w14:textId="77777777" w:rsidTr="00E959E9">
        <w:tc>
          <w:tcPr>
            <w:tcW w:w="770" w:type="pct"/>
          </w:tcPr>
          <w:p w14:paraId="7E6096C2" w14:textId="77777777" w:rsidR="00E959E9" w:rsidRPr="00280558" w:rsidRDefault="00E959E9" w:rsidP="00E959E9">
            <w:pPr>
              <w:ind w:firstLineChars="0" w:firstLine="0"/>
            </w:pPr>
            <w:r w:rsidRPr="00280558">
              <w:t>C</w:t>
            </w:r>
          </w:p>
        </w:tc>
        <w:tc>
          <w:tcPr>
            <w:tcW w:w="1410" w:type="pct"/>
          </w:tcPr>
          <w:p w14:paraId="5A8498FF" w14:textId="77777777" w:rsidR="00E959E9" w:rsidRPr="00280558" w:rsidRDefault="00E959E9" w:rsidP="00E959E9">
            <w:pPr>
              <w:ind w:firstLineChars="0" w:firstLine="0"/>
            </w:pPr>
            <w:r w:rsidRPr="00280558">
              <w:t>-3.366023</w:t>
            </w:r>
          </w:p>
        </w:tc>
        <w:tc>
          <w:tcPr>
            <w:tcW w:w="1410" w:type="pct"/>
          </w:tcPr>
          <w:p w14:paraId="2BEE46AE" w14:textId="77777777" w:rsidR="00E959E9" w:rsidRPr="00280558" w:rsidRDefault="00E959E9" w:rsidP="00E959E9">
            <w:pPr>
              <w:ind w:firstLineChars="0" w:firstLine="0"/>
            </w:pPr>
            <w:r w:rsidRPr="00280558">
              <w:t>-0.645808</w:t>
            </w:r>
          </w:p>
        </w:tc>
        <w:tc>
          <w:tcPr>
            <w:tcW w:w="1410" w:type="pct"/>
          </w:tcPr>
          <w:p w14:paraId="6F1A4518" w14:textId="77777777" w:rsidR="00E959E9" w:rsidRPr="00280558" w:rsidRDefault="00E959E9" w:rsidP="00E959E9">
            <w:pPr>
              <w:ind w:firstLineChars="0" w:firstLine="0"/>
            </w:pPr>
            <w:r w:rsidRPr="00280558">
              <w:t>-0.403387</w:t>
            </w:r>
          </w:p>
        </w:tc>
      </w:tr>
      <w:tr w:rsidR="00E959E9" w:rsidRPr="00280558" w14:paraId="41054680" w14:textId="77777777" w:rsidTr="00E959E9">
        <w:tc>
          <w:tcPr>
            <w:tcW w:w="770" w:type="pct"/>
          </w:tcPr>
          <w:p w14:paraId="7FDA7130" w14:textId="77777777" w:rsidR="00E959E9" w:rsidRPr="00280558" w:rsidRDefault="00E959E9" w:rsidP="00E959E9">
            <w:pPr>
              <w:ind w:firstLineChars="0" w:firstLine="0"/>
            </w:pPr>
            <w:r w:rsidRPr="00280558">
              <w:t>O</w:t>
            </w:r>
          </w:p>
        </w:tc>
        <w:tc>
          <w:tcPr>
            <w:tcW w:w="1410" w:type="pct"/>
          </w:tcPr>
          <w:p w14:paraId="7A353F50" w14:textId="77777777" w:rsidR="00E959E9" w:rsidRPr="00280558" w:rsidRDefault="00E959E9" w:rsidP="00E959E9">
            <w:pPr>
              <w:ind w:firstLineChars="0" w:firstLine="0"/>
            </w:pPr>
            <w:r w:rsidRPr="00280558">
              <w:t>-3.823886</w:t>
            </w:r>
          </w:p>
        </w:tc>
        <w:tc>
          <w:tcPr>
            <w:tcW w:w="1410" w:type="pct"/>
          </w:tcPr>
          <w:p w14:paraId="67CACA15" w14:textId="77777777" w:rsidR="00E959E9" w:rsidRPr="00280558" w:rsidRDefault="00E959E9" w:rsidP="00E959E9">
            <w:pPr>
              <w:ind w:firstLineChars="0" w:firstLine="0"/>
            </w:pPr>
            <w:r w:rsidRPr="00280558">
              <w:t>-0.854003</w:t>
            </w:r>
          </w:p>
        </w:tc>
        <w:tc>
          <w:tcPr>
            <w:tcW w:w="1410" w:type="pct"/>
          </w:tcPr>
          <w:p w14:paraId="69B788BA" w14:textId="77777777" w:rsidR="00E959E9" w:rsidRPr="00280558" w:rsidRDefault="00E959E9" w:rsidP="00E959E9">
            <w:pPr>
              <w:ind w:firstLineChars="0" w:firstLine="0"/>
            </w:pPr>
            <w:r w:rsidRPr="00280558">
              <w:t>0.715435</w:t>
            </w:r>
          </w:p>
        </w:tc>
      </w:tr>
      <w:tr w:rsidR="00E959E9" w:rsidRPr="00280558" w14:paraId="3330D646" w14:textId="77777777" w:rsidTr="00E959E9">
        <w:tc>
          <w:tcPr>
            <w:tcW w:w="770" w:type="pct"/>
          </w:tcPr>
          <w:p w14:paraId="026E6ACE" w14:textId="77777777" w:rsidR="00E959E9" w:rsidRPr="00280558" w:rsidRDefault="00E959E9" w:rsidP="00E959E9">
            <w:pPr>
              <w:ind w:firstLineChars="0" w:firstLine="0"/>
            </w:pPr>
            <w:r w:rsidRPr="00280558">
              <w:t>C</w:t>
            </w:r>
          </w:p>
        </w:tc>
        <w:tc>
          <w:tcPr>
            <w:tcW w:w="1410" w:type="pct"/>
          </w:tcPr>
          <w:p w14:paraId="61040D31" w14:textId="77777777" w:rsidR="00E959E9" w:rsidRPr="00280558" w:rsidRDefault="00E959E9" w:rsidP="00E959E9">
            <w:pPr>
              <w:ind w:firstLineChars="0" w:firstLine="0"/>
            </w:pPr>
            <w:r w:rsidRPr="00280558">
              <w:t>-4.351364</w:t>
            </w:r>
          </w:p>
        </w:tc>
        <w:tc>
          <w:tcPr>
            <w:tcW w:w="1410" w:type="pct"/>
          </w:tcPr>
          <w:p w14:paraId="737AFF05" w14:textId="77777777" w:rsidR="00E959E9" w:rsidRPr="00280558" w:rsidRDefault="00E959E9" w:rsidP="00E959E9">
            <w:pPr>
              <w:ind w:firstLineChars="0" w:firstLine="0"/>
            </w:pPr>
            <w:r w:rsidRPr="00280558">
              <w:t>-0.276322</w:t>
            </w:r>
          </w:p>
        </w:tc>
        <w:tc>
          <w:tcPr>
            <w:tcW w:w="1410" w:type="pct"/>
          </w:tcPr>
          <w:p w14:paraId="50965B13" w14:textId="77777777" w:rsidR="00E959E9" w:rsidRPr="00280558" w:rsidRDefault="00E959E9" w:rsidP="00E959E9">
            <w:pPr>
              <w:ind w:firstLineChars="0" w:firstLine="0"/>
            </w:pPr>
            <w:r w:rsidRPr="00280558">
              <w:t>-1.531136</w:t>
            </w:r>
          </w:p>
        </w:tc>
      </w:tr>
      <w:tr w:rsidR="00E959E9" w:rsidRPr="00280558" w14:paraId="68A4E028" w14:textId="77777777" w:rsidTr="00E959E9">
        <w:tc>
          <w:tcPr>
            <w:tcW w:w="770" w:type="pct"/>
          </w:tcPr>
          <w:p w14:paraId="73990442" w14:textId="77777777" w:rsidR="00E959E9" w:rsidRPr="00280558" w:rsidRDefault="00E959E9" w:rsidP="00E959E9">
            <w:pPr>
              <w:ind w:firstLineChars="0" w:firstLine="0"/>
            </w:pPr>
            <w:r w:rsidRPr="00280558">
              <w:t>F</w:t>
            </w:r>
          </w:p>
        </w:tc>
        <w:tc>
          <w:tcPr>
            <w:tcW w:w="1410" w:type="pct"/>
          </w:tcPr>
          <w:p w14:paraId="50454718" w14:textId="77777777" w:rsidR="00E959E9" w:rsidRPr="00280558" w:rsidRDefault="00E959E9" w:rsidP="00E959E9">
            <w:pPr>
              <w:ind w:firstLineChars="0" w:firstLine="0"/>
            </w:pPr>
            <w:r w:rsidRPr="00280558">
              <w:t>-3.979783</w:t>
            </w:r>
          </w:p>
        </w:tc>
        <w:tc>
          <w:tcPr>
            <w:tcW w:w="1410" w:type="pct"/>
          </w:tcPr>
          <w:p w14:paraId="0CC54BF3" w14:textId="77777777" w:rsidR="00E959E9" w:rsidRPr="00280558" w:rsidRDefault="00E959E9" w:rsidP="00E959E9">
            <w:pPr>
              <w:ind w:firstLineChars="0" w:firstLine="0"/>
            </w:pPr>
            <w:r w:rsidRPr="00280558">
              <w:t>-0.754428</w:t>
            </w:r>
          </w:p>
        </w:tc>
        <w:tc>
          <w:tcPr>
            <w:tcW w:w="1410" w:type="pct"/>
          </w:tcPr>
          <w:p w14:paraId="07FF4FCB" w14:textId="77777777" w:rsidR="00E959E9" w:rsidRPr="00280558" w:rsidRDefault="00E959E9" w:rsidP="00E959E9">
            <w:pPr>
              <w:ind w:firstLineChars="0" w:firstLine="0"/>
            </w:pPr>
            <w:r w:rsidRPr="00280558">
              <w:t>-2.720951</w:t>
            </w:r>
          </w:p>
        </w:tc>
      </w:tr>
      <w:tr w:rsidR="00E959E9" w:rsidRPr="00280558" w14:paraId="3E5F0C73" w14:textId="77777777" w:rsidTr="00E959E9">
        <w:tc>
          <w:tcPr>
            <w:tcW w:w="770" w:type="pct"/>
          </w:tcPr>
          <w:p w14:paraId="18384E54" w14:textId="77777777" w:rsidR="00E959E9" w:rsidRPr="00280558" w:rsidRDefault="00E959E9" w:rsidP="00E959E9">
            <w:pPr>
              <w:ind w:firstLineChars="0" w:firstLine="0"/>
            </w:pPr>
            <w:r w:rsidRPr="00280558">
              <w:t>F</w:t>
            </w:r>
          </w:p>
        </w:tc>
        <w:tc>
          <w:tcPr>
            <w:tcW w:w="1410" w:type="pct"/>
          </w:tcPr>
          <w:p w14:paraId="4321A04B" w14:textId="77777777" w:rsidR="00E959E9" w:rsidRPr="00280558" w:rsidRDefault="00E959E9" w:rsidP="00E959E9">
            <w:pPr>
              <w:ind w:firstLineChars="0" w:firstLine="0"/>
            </w:pPr>
            <w:r w:rsidRPr="00280558">
              <w:t>-4.401340</w:t>
            </w:r>
          </w:p>
        </w:tc>
        <w:tc>
          <w:tcPr>
            <w:tcW w:w="1410" w:type="pct"/>
          </w:tcPr>
          <w:p w14:paraId="7C0F246D" w14:textId="77777777" w:rsidR="00E959E9" w:rsidRPr="00280558" w:rsidRDefault="00E959E9" w:rsidP="00E959E9">
            <w:pPr>
              <w:ind w:firstLineChars="0" w:firstLine="0"/>
            </w:pPr>
            <w:r w:rsidRPr="00280558">
              <w:t>1.069003</w:t>
            </w:r>
          </w:p>
        </w:tc>
        <w:tc>
          <w:tcPr>
            <w:tcW w:w="1410" w:type="pct"/>
          </w:tcPr>
          <w:p w14:paraId="6BF558DD" w14:textId="77777777" w:rsidR="00E959E9" w:rsidRPr="00280558" w:rsidRDefault="00E959E9" w:rsidP="00E959E9">
            <w:pPr>
              <w:ind w:firstLineChars="0" w:firstLine="0"/>
            </w:pPr>
            <w:r w:rsidRPr="00280558">
              <w:t>-1.635040</w:t>
            </w:r>
          </w:p>
        </w:tc>
      </w:tr>
      <w:tr w:rsidR="00E959E9" w:rsidRPr="00280558" w14:paraId="16F7702D" w14:textId="77777777" w:rsidTr="00E959E9">
        <w:tc>
          <w:tcPr>
            <w:tcW w:w="770" w:type="pct"/>
          </w:tcPr>
          <w:p w14:paraId="5F6D5C7C" w14:textId="77777777" w:rsidR="00E959E9" w:rsidRPr="00280558" w:rsidRDefault="00E959E9" w:rsidP="00E959E9">
            <w:pPr>
              <w:ind w:firstLineChars="0" w:firstLine="0"/>
            </w:pPr>
            <w:r w:rsidRPr="00280558">
              <w:t>F</w:t>
            </w:r>
          </w:p>
        </w:tc>
        <w:tc>
          <w:tcPr>
            <w:tcW w:w="1410" w:type="pct"/>
          </w:tcPr>
          <w:p w14:paraId="0181F08B" w14:textId="77777777" w:rsidR="00E959E9" w:rsidRPr="00280558" w:rsidRDefault="00E959E9" w:rsidP="00E959E9">
            <w:pPr>
              <w:ind w:firstLineChars="0" w:firstLine="0"/>
            </w:pPr>
            <w:r w:rsidRPr="00280558">
              <w:t>-5.589358</w:t>
            </w:r>
          </w:p>
        </w:tc>
        <w:tc>
          <w:tcPr>
            <w:tcW w:w="1410" w:type="pct"/>
          </w:tcPr>
          <w:p w14:paraId="70F5C2C2" w14:textId="77777777" w:rsidR="00E959E9" w:rsidRPr="00280558" w:rsidRDefault="00E959E9" w:rsidP="00E959E9">
            <w:pPr>
              <w:ind w:firstLineChars="0" w:firstLine="0"/>
            </w:pPr>
            <w:r w:rsidRPr="00280558">
              <w:t>-0.702741</w:t>
            </w:r>
          </w:p>
        </w:tc>
        <w:tc>
          <w:tcPr>
            <w:tcW w:w="1410" w:type="pct"/>
          </w:tcPr>
          <w:p w14:paraId="1F3D8A82" w14:textId="77777777" w:rsidR="00E959E9" w:rsidRPr="00280558" w:rsidRDefault="00E959E9" w:rsidP="00E959E9">
            <w:pPr>
              <w:ind w:firstLineChars="0" w:firstLine="0"/>
            </w:pPr>
            <w:r w:rsidRPr="00280558">
              <w:t>-1.282773</w:t>
            </w:r>
          </w:p>
        </w:tc>
      </w:tr>
      <w:tr w:rsidR="00E959E9" w:rsidRPr="00280558" w14:paraId="15B3A05A" w14:textId="77777777" w:rsidTr="00E959E9">
        <w:tc>
          <w:tcPr>
            <w:tcW w:w="770" w:type="pct"/>
          </w:tcPr>
          <w:p w14:paraId="2D9724BF" w14:textId="77777777" w:rsidR="00E959E9" w:rsidRPr="00280558" w:rsidRDefault="00E959E9" w:rsidP="00E959E9">
            <w:pPr>
              <w:ind w:firstLineChars="0" w:firstLine="0"/>
            </w:pPr>
          </w:p>
        </w:tc>
        <w:tc>
          <w:tcPr>
            <w:tcW w:w="1410" w:type="pct"/>
          </w:tcPr>
          <w:p w14:paraId="1A698848" w14:textId="77777777" w:rsidR="00E959E9" w:rsidRPr="00280558" w:rsidRDefault="00E959E9" w:rsidP="00E959E9">
            <w:pPr>
              <w:ind w:firstLineChars="0" w:firstLine="0"/>
            </w:pPr>
          </w:p>
        </w:tc>
        <w:tc>
          <w:tcPr>
            <w:tcW w:w="1410" w:type="pct"/>
          </w:tcPr>
          <w:p w14:paraId="5D9E0447" w14:textId="77777777" w:rsidR="00E959E9" w:rsidRPr="00280558" w:rsidRDefault="00E959E9" w:rsidP="00E959E9">
            <w:pPr>
              <w:ind w:firstLineChars="0" w:firstLine="0"/>
            </w:pPr>
          </w:p>
        </w:tc>
        <w:tc>
          <w:tcPr>
            <w:tcW w:w="1410" w:type="pct"/>
          </w:tcPr>
          <w:p w14:paraId="1216F4A2" w14:textId="77777777" w:rsidR="00E959E9" w:rsidRPr="00280558" w:rsidRDefault="00E959E9" w:rsidP="00E959E9">
            <w:pPr>
              <w:ind w:firstLineChars="0" w:firstLine="0"/>
            </w:pPr>
          </w:p>
        </w:tc>
      </w:tr>
      <w:tr w:rsidR="00E959E9" w:rsidRPr="00280558" w14:paraId="70CC473E" w14:textId="77777777" w:rsidTr="00E959E9">
        <w:tc>
          <w:tcPr>
            <w:tcW w:w="770" w:type="pct"/>
          </w:tcPr>
          <w:p w14:paraId="271B6AB3" w14:textId="77777777" w:rsidR="00E959E9" w:rsidRPr="00280558" w:rsidRDefault="00E959E9" w:rsidP="00E959E9">
            <w:pPr>
              <w:ind w:firstLineChars="0" w:firstLine="0"/>
              <w:rPr>
                <w:b/>
              </w:rPr>
            </w:pPr>
            <w:r w:rsidRPr="00280558">
              <w:rPr>
                <w:b/>
              </w:rPr>
              <w:t>TS3</w:t>
            </w:r>
          </w:p>
        </w:tc>
        <w:tc>
          <w:tcPr>
            <w:tcW w:w="1410" w:type="pct"/>
          </w:tcPr>
          <w:p w14:paraId="61D90BE0" w14:textId="77777777" w:rsidR="00E959E9" w:rsidRPr="00280558" w:rsidRDefault="00E959E9" w:rsidP="00E959E9">
            <w:pPr>
              <w:ind w:firstLineChars="0" w:firstLine="0"/>
              <w:rPr>
                <w:b/>
              </w:rPr>
            </w:pPr>
          </w:p>
        </w:tc>
        <w:tc>
          <w:tcPr>
            <w:tcW w:w="1410" w:type="pct"/>
          </w:tcPr>
          <w:p w14:paraId="5EA968B7" w14:textId="77777777" w:rsidR="00E959E9" w:rsidRPr="00280558" w:rsidRDefault="00E959E9" w:rsidP="00E959E9">
            <w:pPr>
              <w:ind w:firstLineChars="0" w:firstLine="0"/>
              <w:rPr>
                <w:b/>
              </w:rPr>
            </w:pPr>
          </w:p>
        </w:tc>
        <w:tc>
          <w:tcPr>
            <w:tcW w:w="1410" w:type="pct"/>
          </w:tcPr>
          <w:p w14:paraId="2423143E" w14:textId="77777777" w:rsidR="00E959E9" w:rsidRPr="00280558" w:rsidRDefault="00E959E9" w:rsidP="00E959E9">
            <w:pPr>
              <w:ind w:firstLineChars="0" w:firstLine="0"/>
              <w:rPr>
                <w:b/>
              </w:rPr>
            </w:pPr>
          </w:p>
        </w:tc>
      </w:tr>
      <w:tr w:rsidR="00E959E9" w:rsidRPr="00280558" w14:paraId="72E35A74" w14:textId="77777777" w:rsidTr="00E959E9">
        <w:tc>
          <w:tcPr>
            <w:tcW w:w="770" w:type="pct"/>
          </w:tcPr>
          <w:p w14:paraId="67D6029E" w14:textId="77777777" w:rsidR="00E959E9" w:rsidRPr="00280558" w:rsidRDefault="00E959E9" w:rsidP="00E959E9">
            <w:pPr>
              <w:ind w:firstLineChars="0" w:firstLine="0"/>
            </w:pPr>
            <w:r w:rsidRPr="00280558">
              <w:t>Pd</w:t>
            </w:r>
          </w:p>
        </w:tc>
        <w:tc>
          <w:tcPr>
            <w:tcW w:w="1410" w:type="pct"/>
          </w:tcPr>
          <w:p w14:paraId="182F5339" w14:textId="77777777" w:rsidR="00E959E9" w:rsidRPr="00280558" w:rsidRDefault="00E959E9" w:rsidP="00E959E9">
            <w:pPr>
              <w:ind w:firstLineChars="0" w:firstLine="0"/>
            </w:pPr>
            <w:r w:rsidRPr="00280558">
              <w:t>-0.304633</w:t>
            </w:r>
          </w:p>
        </w:tc>
        <w:tc>
          <w:tcPr>
            <w:tcW w:w="1410" w:type="pct"/>
          </w:tcPr>
          <w:p w14:paraId="6A9873CB" w14:textId="77777777" w:rsidR="00E959E9" w:rsidRPr="00280558" w:rsidRDefault="00E959E9" w:rsidP="00E959E9">
            <w:pPr>
              <w:ind w:firstLineChars="0" w:firstLine="0"/>
            </w:pPr>
            <w:r w:rsidRPr="00280558">
              <w:t>0.173086</w:t>
            </w:r>
          </w:p>
        </w:tc>
        <w:tc>
          <w:tcPr>
            <w:tcW w:w="1410" w:type="pct"/>
          </w:tcPr>
          <w:p w14:paraId="759F1486" w14:textId="77777777" w:rsidR="00E959E9" w:rsidRPr="00280558" w:rsidRDefault="00E959E9" w:rsidP="00E959E9">
            <w:pPr>
              <w:ind w:firstLineChars="0" w:firstLine="0"/>
            </w:pPr>
            <w:r w:rsidRPr="00280558">
              <w:t>-0.956719</w:t>
            </w:r>
          </w:p>
        </w:tc>
      </w:tr>
      <w:tr w:rsidR="00E959E9" w:rsidRPr="00280558" w14:paraId="6E670377" w14:textId="77777777" w:rsidTr="00E959E9">
        <w:tc>
          <w:tcPr>
            <w:tcW w:w="770" w:type="pct"/>
          </w:tcPr>
          <w:p w14:paraId="1712050F" w14:textId="77777777" w:rsidR="00E959E9" w:rsidRPr="00280558" w:rsidRDefault="00E959E9" w:rsidP="00E959E9">
            <w:pPr>
              <w:ind w:firstLineChars="0" w:firstLine="0"/>
            </w:pPr>
            <w:r w:rsidRPr="00280558">
              <w:lastRenderedPageBreak/>
              <w:t>C</w:t>
            </w:r>
          </w:p>
        </w:tc>
        <w:tc>
          <w:tcPr>
            <w:tcW w:w="1410" w:type="pct"/>
          </w:tcPr>
          <w:p w14:paraId="2958E01A" w14:textId="77777777" w:rsidR="00E959E9" w:rsidRPr="00280558" w:rsidRDefault="00E959E9" w:rsidP="00E959E9">
            <w:pPr>
              <w:ind w:firstLineChars="0" w:firstLine="0"/>
            </w:pPr>
            <w:r w:rsidRPr="00280558">
              <w:t>-2.052430</w:t>
            </w:r>
          </w:p>
        </w:tc>
        <w:tc>
          <w:tcPr>
            <w:tcW w:w="1410" w:type="pct"/>
          </w:tcPr>
          <w:p w14:paraId="5199FC24" w14:textId="77777777" w:rsidR="00E959E9" w:rsidRPr="00280558" w:rsidRDefault="00E959E9" w:rsidP="00E959E9">
            <w:pPr>
              <w:ind w:firstLineChars="0" w:firstLine="0"/>
            </w:pPr>
            <w:r w:rsidRPr="00280558">
              <w:t>-2.216011</w:t>
            </w:r>
          </w:p>
        </w:tc>
        <w:tc>
          <w:tcPr>
            <w:tcW w:w="1410" w:type="pct"/>
          </w:tcPr>
          <w:p w14:paraId="1B6AE1D9" w14:textId="77777777" w:rsidR="00E959E9" w:rsidRPr="00280558" w:rsidRDefault="00E959E9" w:rsidP="00E959E9">
            <w:pPr>
              <w:ind w:firstLineChars="0" w:firstLine="0"/>
            </w:pPr>
            <w:r w:rsidRPr="00280558">
              <w:t>-0.264800</w:t>
            </w:r>
          </w:p>
        </w:tc>
      </w:tr>
      <w:tr w:rsidR="00E959E9" w:rsidRPr="00280558" w14:paraId="7209EDD7" w14:textId="77777777" w:rsidTr="00E959E9">
        <w:tc>
          <w:tcPr>
            <w:tcW w:w="770" w:type="pct"/>
          </w:tcPr>
          <w:p w14:paraId="00FCF0EF" w14:textId="77777777" w:rsidR="00E959E9" w:rsidRPr="00280558" w:rsidRDefault="00E959E9" w:rsidP="00E959E9">
            <w:pPr>
              <w:ind w:firstLineChars="0" w:firstLine="0"/>
            </w:pPr>
            <w:r w:rsidRPr="00280558">
              <w:t>O</w:t>
            </w:r>
          </w:p>
        </w:tc>
        <w:tc>
          <w:tcPr>
            <w:tcW w:w="1410" w:type="pct"/>
          </w:tcPr>
          <w:p w14:paraId="02B3A851" w14:textId="77777777" w:rsidR="00E959E9" w:rsidRPr="00280558" w:rsidRDefault="00E959E9" w:rsidP="00E959E9">
            <w:pPr>
              <w:ind w:firstLineChars="0" w:firstLine="0"/>
            </w:pPr>
            <w:r w:rsidRPr="00280558">
              <w:t>-3.005442</w:t>
            </w:r>
          </w:p>
        </w:tc>
        <w:tc>
          <w:tcPr>
            <w:tcW w:w="1410" w:type="pct"/>
          </w:tcPr>
          <w:p w14:paraId="414CD457" w14:textId="77777777" w:rsidR="00E959E9" w:rsidRPr="00280558" w:rsidRDefault="00E959E9" w:rsidP="00E959E9">
            <w:pPr>
              <w:ind w:firstLineChars="0" w:firstLine="0"/>
            </w:pPr>
            <w:r w:rsidRPr="00280558">
              <w:t>-1.808748</w:t>
            </w:r>
          </w:p>
        </w:tc>
        <w:tc>
          <w:tcPr>
            <w:tcW w:w="1410" w:type="pct"/>
          </w:tcPr>
          <w:p w14:paraId="3B7AD353" w14:textId="77777777" w:rsidR="00E959E9" w:rsidRPr="00280558" w:rsidRDefault="00E959E9" w:rsidP="00E959E9">
            <w:pPr>
              <w:ind w:firstLineChars="0" w:firstLine="0"/>
            </w:pPr>
            <w:r w:rsidRPr="00280558">
              <w:t>-0.932475</w:t>
            </w:r>
          </w:p>
        </w:tc>
      </w:tr>
      <w:tr w:rsidR="00E959E9" w:rsidRPr="00280558" w14:paraId="2ADA1662" w14:textId="77777777" w:rsidTr="00E959E9">
        <w:tc>
          <w:tcPr>
            <w:tcW w:w="770" w:type="pct"/>
          </w:tcPr>
          <w:p w14:paraId="01F65762" w14:textId="77777777" w:rsidR="00E959E9" w:rsidRPr="00280558" w:rsidRDefault="00E959E9" w:rsidP="00E959E9">
            <w:pPr>
              <w:ind w:firstLineChars="0" w:firstLine="0"/>
            </w:pPr>
            <w:r w:rsidRPr="00280558">
              <w:t>O</w:t>
            </w:r>
          </w:p>
        </w:tc>
        <w:tc>
          <w:tcPr>
            <w:tcW w:w="1410" w:type="pct"/>
          </w:tcPr>
          <w:p w14:paraId="6282EAE5" w14:textId="77777777" w:rsidR="00E959E9" w:rsidRPr="00280558" w:rsidRDefault="00E959E9" w:rsidP="00E959E9">
            <w:pPr>
              <w:ind w:firstLineChars="0" w:firstLine="0"/>
            </w:pPr>
            <w:r w:rsidRPr="00280558">
              <w:t>-1.004212</w:t>
            </w:r>
          </w:p>
        </w:tc>
        <w:tc>
          <w:tcPr>
            <w:tcW w:w="1410" w:type="pct"/>
          </w:tcPr>
          <w:p w14:paraId="537A380C" w14:textId="77777777" w:rsidR="00E959E9" w:rsidRPr="00280558" w:rsidRDefault="00E959E9" w:rsidP="00E959E9">
            <w:pPr>
              <w:ind w:firstLineChars="0" w:firstLine="0"/>
            </w:pPr>
            <w:r w:rsidRPr="00280558">
              <w:t>-1.597800</w:t>
            </w:r>
          </w:p>
        </w:tc>
        <w:tc>
          <w:tcPr>
            <w:tcW w:w="1410" w:type="pct"/>
          </w:tcPr>
          <w:p w14:paraId="12C50193" w14:textId="77777777" w:rsidR="00E959E9" w:rsidRPr="00280558" w:rsidRDefault="00E959E9" w:rsidP="00E959E9">
            <w:pPr>
              <w:ind w:firstLineChars="0" w:firstLine="0"/>
            </w:pPr>
            <w:r w:rsidRPr="00280558">
              <w:t>0.083598</w:t>
            </w:r>
          </w:p>
        </w:tc>
      </w:tr>
      <w:tr w:rsidR="00E959E9" w:rsidRPr="00280558" w14:paraId="66BE122D" w14:textId="77777777" w:rsidTr="00E959E9">
        <w:tc>
          <w:tcPr>
            <w:tcW w:w="770" w:type="pct"/>
          </w:tcPr>
          <w:p w14:paraId="0B996700" w14:textId="77777777" w:rsidR="00E959E9" w:rsidRPr="00280558" w:rsidRDefault="00E959E9" w:rsidP="00E959E9">
            <w:pPr>
              <w:ind w:firstLineChars="0" w:firstLine="0"/>
            </w:pPr>
            <w:r w:rsidRPr="00280558">
              <w:t>C</w:t>
            </w:r>
          </w:p>
        </w:tc>
        <w:tc>
          <w:tcPr>
            <w:tcW w:w="1410" w:type="pct"/>
          </w:tcPr>
          <w:p w14:paraId="171123B9" w14:textId="77777777" w:rsidR="00E959E9" w:rsidRPr="00280558" w:rsidRDefault="00E959E9" w:rsidP="00E959E9">
            <w:pPr>
              <w:ind w:firstLineChars="0" w:firstLine="0"/>
            </w:pPr>
            <w:r w:rsidRPr="00280558">
              <w:t>-2.078613</w:t>
            </w:r>
          </w:p>
        </w:tc>
        <w:tc>
          <w:tcPr>
            <w:tcW w:w="1410" w:type="pct"/>
          </w:tcPr>
          <w:p w14:paraId="079436F1" w14:textId="77777777" w:rsidR="00E959E9" w:rsidRPr="00280558" w:rsidRDefault="00E959E9" w:rsidP="00E959E9">
            <w:pPr>
              <w:ind w:firstLineChars="0" w:firstLine="0"/>
            </w:pPr>
            <w:r w:rsidRPr="00280558">
              <w:t>-3.691746</w:t>
            </w:r>
          </w:p>
        </w:tc>
        <w:tc>
          <w:tcPr>
            <w:tcW w:w="1410" w:type="pct"/>
          </w:tcPr>
          <w:p w14:paraId="5C0C8102" w14:textId="77777777" w:rsidR="00E959E9" w:rsidRPr="00280558" w:rsidRDefault="00E959E9" w:rsidP="00E959E9">
            <w:pPr>
              <w:ind w:firstLineChars="0" w:firstLine="0"/>
            </w:pPr>
            <w:r w:rsidRPr="00280558">
              <w:t>0.190831</w:t>
            </w:r>
          </w:p>
        </w:tc>
      </w:tr>
      <w:tr w:rsidR="00E959E9" w:rsidRPr="00280558" w14:paraId="6956B4FF" w14:textId="77777777" w:rsidTr="00E959E9">
        <w:tc>
          <w:tcPr>
            <w:tcW w:w="770" w:type="pct"/>
          </w:tcPr>
          <w:p w14:paraId="24CC2A22" w14:textId="77777777" w:rsidR="00E959E9" w:rsidRPr="00280558" w:rsidRDefault="00E959E9" w:rsidP="00E959E9">
            <w:pPr>
              <w:ind w:firstLineChars="0" w:firstLine="0"/>
            </w:pPr>
            <w:r w:rsidRPr="00280558">
              <w:t>F</w:t>
            </w:r>
          </w:p>
        </w:tc>
        <w:tc>
          <w:tcPr>
            <w:tcW w:w="1410" w:type="pct"/>
          </w:tcPr>
          <w:p w14:paraId="47790F67" w14:textId="77777777" w:rsidR="00E959E9" w:rsidRPr="00280558" w:rsidRDefault="00E959E9" w:rsidP="00E959E9">
            <w:pPr>
              <w:ind w:firstLineChars="0" w:firstLine="0"/>
            </w:pPr>
            <w:r w:rsidRPr="00280558">
              <w:t>-1.539721</w:t>
            </w:r>
          </w:p>
        </w:tc>
        <w:tc>
          <w:tcPr>
            <w:tcW w:w="1410" w:type="pct"/>
          </w:tcPr>
          <w:p w14:paraId="0A50ACFA" w14:textId="77777777" w:rsidR="00E959E9" w:rsidRPr="00280558" w:rsidRDefault="00E959E9" w:rsidP="00E959E9">
            <w:pPr>
              <w:ind w:firstLineChars="0" w:firstLine="0"/>
            </w:pPr>
            <w:r w:rsidRPr="00280558">
              <w:t>-4.459079</w:t>
            </w:r>
          </w:p>
        </w:tc>
        <w:tc>
          <w:tcPr>
            <w:tcW w:w="1410" w:type="pct"/>
          </w:tcPr>
          <w:p w14:paraId="54089C08" w14:textId="77777777" w:rsidR="00E959E9" w:rsidRPr="00280558" w:rsidRDefault="00E959E9" w:rsidP="00E959E9">
            <w:pPr>
              <w:ind w:firstLineChars="0" w:firstLine="0"/>
            </w:pPr>
            <w:r w:rsidRPr="00280558">
              <w:t>-0.766677</w:t>
            </w:r>
          </w:p>
        </w:tc>
      </w:tr>
      <w:tr w:rsidR="00E959E9" w:rsidRPr="00280558" w14:paraId="7F2A3081" w14:textId="77777777" w:rsidTr="00E959E9">
        <w:tc>
          <w:tcPr>
            <w:tcW w:w="770" w:type="pct"/>
          </w:tcPr>
          <w:p w14:paraId="3E6A8F86" w14:textId="77777777" w:rsidR="00E959E9" w:rsidRPr="00280558" w:rsidRDefault="00E959E9" w:rsidP="00E959E9">
            <w:pPr>
              <w:ind w:firstLineChars="0" w:firstLine="0"/>
            </w:pPr>
            <w:r w:rsidRPr="00280558">
              <w:t>F</w:t>
            </w:r>
          </w:p>
        </w:tc>
        <w:tc>
          <w:tcPr>
            <w:tcW w:w="1410" w:type="pct"/>
          </w:tcPr>
          <w:p w14:paraId="1910EF4F" w14:textId="77777777" w:rsidR="00E959E9" w:rsidRPr="00280558" w:rsidRDefault="00E959E9" w:rsidP="00E959E9">
            <w:pPr>
              <w:ind w:firstLineChars="0" w:firstLine="0"/>
            </w:pPr>
            <w:r w:rsidRPr="00280558">
              <w:t>-1.374363</w:t>
            </w:r>
          </w:p>
        </w:tc>
        <w:tc>
          <w:tcPr>
            <w:tcW w:w="1410" w:type="pct"/>
          </w:tcPr>
          <w:p w14:paraId="39B96531" w14:textId="77777777" w:rsidR="00E959E9" w:rsidRPr="00280558" w:rsidRDefault="00E959E9" w:rsidP="00E959E9">
            <w:pPr>
              <w:ind w:firstLineChars="0" w:firstLine="0"/>
            </w:pPr>
            <w:r w:rsidRPr="00280558">
              <w:t>-3.879576</w:t>
            </w:r>
          </w:p>
        </w:tc>
        <w:tc>
          <w:tcPr>
            <w:tcW w:w="1410" w:type="pct"/>
          </w:tcPr>
          <w:p w14:paraId="186BEB2F" w14:textId="77777777" w:rsidR="00E959E9" w:rsidRPr="00280558" w:rsidRDefault="00E959E9" w:rsidP="00E959E9">
            <w:pPr>
              <w:ind w:firstLineChars="0" w:firstLine="0"/>
            </w:pPr>
            <w:r w:rsidRPr="00280558">
              <w:t>1.309205</w:t>
            </w:r>
          </w:p>
        </w:tc>
      </w:tr>
      <w:tr w:rsidR="00E959E9" w:rsidRPr="00280558" w14:paraId="783F4C25" w14:textId="77777777" w:rsidTr="00E959E9">
        <w:tc>
          <w:tcPr>
            <w:tcW w:w="770" w:type="pct"/>
          </w:tcPr>
          <w:p w14:paraId="1093BB2E" w14:textId="77777777" w:rsidR="00E959E9" w:rsidRPr="00280558" w:rsidRDefault="00E959E9" w:rsidP="00E959E9">
            <w:pPr>
              <w:ind w:firstLineChars="0" w:firstLine="0"/>
            </w:pPr>
            <w:r w:rsidRPr="00280558">
              <w:t>F</w:t>
            </w:r>
          </w:p>
        </w:tc>
        <w:tc>
          <w:tcPr>
            <w:tcW w:w="1410" w:type="pct"/>
          </w:tcPr>
          <w:p w14:paraId="0E807FFF" w14:textId="77777777" w:rsidR="00E959E9" w:rsidRPr="00280558" w:rsidRDefault="00E959E9" w:rsidP="00E959E9">
            <w:pPr>
              <w:ind w:firstLineChars="0" w:firstLine="0"/>
            </w:pPr>
            <w:r w:rsidRPr="00280558">
              <w:t>-3.324357</w:t>
            </w:r>
          </w:p>
        </w:tc>
        <w:tc>
          <w:tcPr>
            <w:tcW w:w="1410" w:type="pct"/>
          </w:tcPr>
          <w:p w14:paraId="72BB1A86" w14:textId="77777777" w:rsidR="00E959E9" w:rsidRPr="00280558" w:rsidRDefault="00E959E9" w:rsidP="00E959E9">
            <w:pPr>
              <w:ind w:firstLineChars="0" w:firstLine="0"/>
            </w:pPr>
            <w:r w:rsidRPr="00280558">
              <w:t>-4.112405</w:t>
            </w:r>
          </w:p>
        </w:tc>
        <w:tc>
          <w:tcPr>
            <w:tcW w:w="1410" w:type="pct"/>
          </w:tcPr>
          <w:p w14:paraId="0EF56C10" w14:textId="77777777" w:rsidR="00E959E9" w:rsidRPr="00280558" w:rsidRDefault="00E959E9" w:rsidP="00E959E9">
            <w:pPr>
              <w:ind w:firstLineChars="0" w:firstLine="0"/>
            </w:pPr>
            <w:r w:rsidRPr="00280558">
              <w:t>0.406634</w:t>
            </w:r>
          </w:p>
        </w:tc>
      </w:tr>
      <w:tr w:rsidR="00E959E9" w:rsidRPr="00280558" w14:paraId="74305FEC" w14:textId="77777777" w:rsidTr="00E959E9">
        <w:tc>
          <w:tcPr>
            <w:tcW w:w="770" w:type="pct"/>
          </w:tcPr>
          <w:p w14:paraId="2F591955" w14:textId="77777777" w:rsidR="00E959E9" w:rsidRPr="00280558" w:rsidRDefault="00E959E9" w:rsidP="00E959E9">
            <w:pPr>
              <w:ind w:firstLineChars="0" w:firstLine="0"/>
            </w:pPr>
            <w:r w:rsidRPr="00280558">
              <w:t>C</w:t>
            </w:r>
          </w:p>
        </w:tc>
        <w:tc>
          <w:tcPr>
            <w:tcW w:w="1410" w:type="pct"/>
          </w:tcPr>
          <w:p w14:paraId="082DAF51" w14:textId="77777777" w:rsidR="00E959E9" w:rsidRPr="00280558" w:rsidRDefault="00E959E9" w:rsidP="00E959E9">
            <w:pPr>
              <w:ind w:firstLineChars="0" w:firstLine="0"/>
            </w:pPr>
            <w:r w:rsidRPr="00280558">
              <w:t>-2.143232</w:t>
            </w:r>
          </w:p>
        </w:tc>
        <w:tc>
          <w:tcPr>
            <w:tcW w:w="1410" w:type="pct"/>
          </w:tcPr>
          <w:p w14:paraId="5BAB7D4E" w14:textId="77777777" w:rsidR="00E959E9" w:rsidRPr="00280558" w:rsidRDefault="00E959E9" w:rsidP="00E959E9">
            <w:pPr>
              <w:ind w:firstLineChars="0" w:firstLine="0"/>
            </w:pPr>
            <w:r w:rsidRPr="00280558">
              <w:t>1.229107</w:t>
            </w:r>
          </w:p>
        </w:tc>
        <w:tc>
          <w:tcPr>
            <w:tcW w:w="1410" w:type="pct"/>
          </w:tcPr>
          <w:p w14:paraId="5CF31318" w14:textId="77777777" w:rsidR="00E959E9" w:rsidRPr="00280558" w:rsidRDefault="00E959E9" w:rsidP="00E959E9">
            <w:pPr>
              <w:ind w:firstLineChars="0" w:firstLine="0"/>
            </w:pPr>
            <w:r w:rsidRPr="00280558">
              <w:t>-1.026558</w:t>
            </w:r>
          </w:p>
        </w:tc>
      </w:tr>
      <w:tr w:rsidR="00E959E9" w:rsidRPr="00280558" w14:paraId="199FB37B" w14:textId="77777777" w:rsidTr="00E959E9">
        <w:tc>
          <w:tcPr>
            <w:tcW w:w="770" w:type="pct"/>
          </w:tcPr>
          <w:p w14:paraId="7EDCE9A0" w14:textId="77777777" w:rsidR="00E959E9" w:rsidRPr="00280558" w:rsidRDefault="00E959E9" w:rsidP="00E959E9">
            <w:pPr>
              <w:ind w:firstLineChars="0" w:firstLine="0"/>
            </w:pPr>
            <w:r w:rsidRPr="00280558">
              <w:t>C</w:t>
            </w:r>
          </w:p>
        </w:tc>
        <w:tc>
          <w:tcPr>
            <w:tcW w:w="1410" w:type="pct"/>
          </w:tcPr>
          <w:p w14:paraId="7BFB99EE" w14:textId="77777777" w:rsidR="00E959E9" w:rsidRPr="00280558" w:rsidRDefault="00E959E9" w:rsidP="00E959E9">
            <w:pPr>
              <w:ind w:firstLineChars="0" w:firstLine="0"/>
            </w:pPr>
            <w:r w:rsidRPr="00280558">
              <w:t>-1.154020</w:t>
            </w:r>
          </w:p>
        </w:tc>
        <w:tc>
          <w:tcPr>
            <w:tcW w:w="1410" w:type="pct"/>
          </w:tcPr>
          <w:p w14:paraId="7E4D3492" w14:textId="77777777" w:rsidR="00E959E9" w:rsidRPr="00280558" w:rsidRDefault="00E959E9" w:rsidP="00E959E9">
            <w:pPr>
              <w:ind w:firstLineChars="0" w:firstLine="0"/>
            </w:pPr>
            <w:r w:rsidRPr="00280558">
              <w:t>2.220170</w:t>
            </w:r>
          </w:p>
        </w:tc>
        <w:tc>
          <w:tcPr>
            <w:tcW w:w="1410" w:type="pct"/>
          </w:tcPr>
          <w:p w14:paraId="72E6C1A4" w14:textId="77777777" w:rsidR="00E959E9" w:rsidRPr="00280558" w:rsidRDefault="00E959E9" w:rsidP="00E959E9">
            <w:pPr>
              <w:ind w:firstLineChars="0" w:firstLine="0"/>
            </w:pPr>
            <w:r w:rsidRPr="00280558">
              <w:t>-1.143734</w:t>
            </w:r>
          </w:p>
        </w:tc>
      </w:tr>
      <w:tr w:rsidR="00E959E9" w:rsidRPr="00280558" w14:paraId="00F7BE2A" w14:textId="77777777" w:rsidTr="00E959E9">
        <w:tc>
          <w:tcPr>
            <w:tcW w:w="770" w:type="pct"/>
          </w:tcPr>
          <w:p w14:paraId="1EB535C0" w14:textId="77777777" w:rsidR="00E959E9" w:rsidRPr="00280558" w:rsidRDefault="00E959E9" w:rsidP="00E959E9">
            <w:pPr>
              <w:ind w:firstLineChars="0" w:firstLine="0"/>
            </w:pPr>
            <w:r w:rsidRPr="00280558">
              <w:t>H</w:t>
            </w:r>
          </w:p>
        </w:tc>
        <w:tc>
          <w:tcPr>
            <w:tcW w:w="1410" w:type="pct"/>
          </w:tcPr>
          <w:p w14:paraId="28DBC5D7" w14:textId="77777777" w:rsidR="00E959E9" w:rsidRPr="00280558" w:rsidRDefault="00E959E9" w:rsidP="00E959E9">
            <w:pPr>
              <w:ind w:firstLineChars="0" w:firstLine="0"/>
            </w:pPr>
            <w:r w:rsidRPr="00280558">
              <w:t>0.354839</w:t>
            </w:r>
          </w:p>
        </w:tc>
        <w:tc>
          <w:tcPr>
            <w:tcW w:w="1410" w:type="pct"/>
          </w:tcPr>
          <w:p w14:paraId="1241A0B3" w14:textId="77777777" w:rsidR="00E959E9" w:rsidRPr="00280558" w:rsidRDefault="00E959E9" w:rsidP="00E959E9">
            <w:pPr>
              <w:ind w:firstLineChars="0" w:firstLine="0"/>
            </w:pPr>
            <w:r w:rsidRPr="00280558">
              <w:t>1.294831</w:t>
            </w:r>
          </w:p>
        </w:tc>
        <w:tc>
          <w:tcPr>
            <w:tcW w:w="1410" w:type="pct"/>
          </w:tcPr>
          <w:p w14:paraId="7ABEB376" w14:textId="77777777" w:rsidR="00E959E9" w:rsidRPr="00280558" w:rsidRDefault="00E959E9" w:rsidP="00E959E9">
            <w:pPr>
              <w:ind w:firstLineChars="0" w:firstLine="0"/>
            </w:pPr>
            <w:r w:rsidRPr="00280558">
              <w:t>-1.704804</w:t>
            </w:r>
          </w:p>
        </w:tc>
      </w:tr>
      <w:tr w:rsidR="00E959E9" w:rsidRPr="00280558" w14:paraId="787B1634" w14:textId="77777777" w:rsidTr="00E959E9">
        <w:tc>
          <w:tcPr>
            <w:tcW w:w="770" w:type="pct"/>
          </w:tcPr>
          <w:p w14:paraId="3B471452" w14:textId="77777777" w:rsidR="00E959E9" w:rsidRPr="00280558" w:rsidRDefault="00E959E9" w:rsidP="00E959E9">
            <w:pPr>
              <w:ind w:firstLineChars="0" w:firstLine="0"/>
            </w:pPr>
            <w:r w:rsidRPr="00280558">
              <w:t>H</w:t>
            </w:r>
          </w:p>
        </w:tc>
        <w:tc>
          <w:tcPr>
            <w:tcW w:w="1410" w:type="pct"/>
          </w:tcPr>
          <w:p w14:paraId="30E35712" w14:textId="77777777" w:rsidR="00E959E9" w:rsidRPr="00280558" w:rsidRDefault="00E959E9" w:rsidP="00E959E9">
            <w:pPr>
              <w:ind w:firstLineChars="0" w:firstLine="0"/>
            </w:pPr>
            <w:r w:rsidRPr="00280558">
              <w:t>-0.981642</w:t>
            </w:r>
          </w:p>
        </w:tc>
        <w:tc>
          <w:tcPr>
            <w:tcW w:w="1410" w:type="pct"/>
          </w:tcPr>
          <w:p w14:paraId="1C902535" w14:textId="77777777" w:rsidR="00E959E9" w:rsidRPr="00280558" w:rsidRDefault="00E959E9" w:rsidP="00E959E9">
            <w:pPr>
              <w:ind w:firstLineChars="0" w:firstLine="0"/>
            </w:pPr>
            <w:r w:rsidRPr="00280558">
              <w:t>2.629596</w:t>
            </w:r>
          </w:p>
        </w:tc>
        <w:tc>
          <w:tcPr>
            <w:tcW w:w="1410" w:type="pct"/>
          </w:tcPr>
          <w:p w14:paraId="60F029A9" w14:textId="77777777" w:rsidR="00E959E9" w:rsidRPr="00280558" w:rsidRDefault="00E959E9" w:rsidP="00E959E9">
            <w:pPr>
              <w:ind w:firstLineChars="0" w:firstLine="0"/>
            </w:pPr>
            <w:r w:rsidRPr="00280558">
              <w:t>-2.137529</w:t>
            </w:r>
          </w:p>
        </w:tc>
      </w:tr>
      <w:tr w:rsidR="00E959E9" w:rsidRPr="00280558" w14:paraId="69F010CB" w14:textId="77777777" w:rsidTr="00E959E9">
        <w:tc>
          <w:tcPr>
            <w:tcW w:w="770" w:type="pct"/>
          </w:tcPr>
          <w:p w14:paraId="250FB29E" w14:textId="77777777" w:rsidR="00E959E9" w:rsidRPr="00280558" w:rsidRDefault="00E959E9" w:rsidP="00E959E9">
            <w:pPr>
              <w:ind w:firstLineChars="0" w:firstLine="0"/>
            </w:pPr>
            <w:r w:rsidRPr="00280558">
              <w:t>C</w:t>
            </w:r>
          </w:p>
        </w:tc>
        <w:tc>
          <w:tcPr>
            <w:tcW w:w="1410" w:type="pct"/>
          </w:tcPr>
          <w:p w14:paraId="66441643" w14:textId="77777777" w:rsidR="00E959E9" w:rsidRPr="00280558" w:rsidRDefault="00E959E9" w:rsidP="00E959E9">
            <w:pPr>
              <w:ind w:firstLineChars="0" w:firstLine="0"/>
            </w:pPr>
            <w:r w:rsidRPr="00280558">
              <w:t>-0.822731</w:t>
            </w:r>
          </w:p>
        </w:tc>
        <w:tc>
          <w:tcPr>
            <w:tcW w:w="1410" w:type="pct"/>
          </w:tcPr>
          <w:p w14:paraId="5D16F163" w14:textId="77777777" w:rsidR="00E959E9" w:rsidRPr="00280558" w:rsidRDefault="00E959E9" w:rsidP="00E959E9">
            <w:pPr>
              <w:ind w:firstLineChars="0" w:firstLine="0"/>
            </w:pPr>
            <w:r w:rsidRPr="00280558">
              <w:t>3.132592</w:t>
            </w:r>
          </w:p>
        </w:tc>
        <w:tc>
          <w:tcPr>
            <w:tcW w:w="1410" w:type="pct"/>
          </w:tcPr>
          <w:p w14:paraId="54375621" w14:textId="77777777" w:rsidR="00E959E9" w:rsidRPr="00280558" w:rsidRDefault="00E959E9" w:rsidP="00E959E9">
            <w:pPr>
              <w:ind w:firstLineChars="0" w:firstLine="0"/>
            </w:pPr>
            <w:r w:rsidRPr="00280558">
              <w:t>0.001493</w:t>
            </w:r>
          </w:p>
        </w:tc>
      </w:tr>
      <w:tr w:rsidR="00E959E9" w:rsidRPr="00280558" w14:paraId="070B0C93" w14:textId="77777777" w:rsidTr="00E959E9">
        <w:tc>
          <w:tcPr>
            <w:tcW w:w="770" w:type="pct"/>
          </w:tcPr>
          <w:p w14:paraId="39C12FA9" w14:textId="77777777" w:rsidR="00E959E9" w:rsidRPr="00280558" w:rsidRDefault="00E959E9" w:rsidP="00E959E9">
            <w:pPr>
              <w:ind w:firstLineChars="0" w:firstLine="0"/>
            </w:pPr>
            <w:r w:rsidRPr="00280558">
              <w:t>C</w:t>
            </w:r>
          </w:p>
        </w:tc>
        <w:tc>
          <w:tcPr>
            <w:tcW w:w="1410" w:type="pct"/>
          </w:tcPr>
          <w:p w14:paraId="434E4029" w14:textId="77777777" w:rsidR="00E959E9" w:rsidRPr="00280558" w:rsidRDefault="00E959E9" w:rsidP="00E959E9">
            <w:pPr>
              <w:ind w:firstLineChars="0" w:firstLine="0"/>
            </w:pPr>
            <w:r w:rsidRPr="00280558">
              <w:t>-1.812137</w:t>
            </w:r>
          </w:p>
        </w:tc>
        <w:tc>
          <w:tcPr>
            <w:tcW w:w="1410" w:type="pct"/>
          </w:tcPr>
          <w:p w14:paraId="2C002F99" w14:textId="77777777" w:rsidR="00E959E9" w:rsidRPr="00280558" w:rsidRDefault="00E959E9" w:rsidP="00E959E9">
            <w:pPr>
              <w:ind w:firstLineChars="0" w:firstLine="0"/>
            </w:pPr>
            <w:r w:rsidRPr="00280558">
              <w:t>4.079071</w:t>
            </w:r>
          </w:p>
        </w:tc>
        <w:tc>
          <w:tcPr>
            <w:tcW w:w="1410" w:type="pct"/>
          </w:tcPr>
          <w:p w14:paraId="1E2EDE18" w14:textId="77777777" w:rsidR="00E959E9" w:rsidRPr="00280558" w:rsidRDefault="00E959E9" w:rsidP="00E959E9">
            <w:pPr>
              <w:ind w:firstLineChars="0" w:firstLine="0"/>
            </w:pPr>
            <w:r w:rsidRPr="00280558">
              <w:t>0.308041</w:t>
            </w:r>
          </w:p>
        </w:tc>
      </w:tr>
      <w:tr w:rsidR="00E959E9" w:rsidRPr="00280558" w14:paraId="48F2E45C" w14:textId="77777777" w:rsidTr="00E959E9">
        <w:tc>
          <w:tcPr>
            <w:tcW w:w="770" w:type="pct"/>
          </w:tcPr>
          <w:p w14:paraId="4DEE0C50" w14:textId="77777777" w:rsidR="00E959E9" w:rsidRPr="00280558" w:rsidRDefault="00E959E9" w:rsidP="00E959E9">
            <w:pPr>
              <w:ind w:firstLineChars="0" w:firstLine="0"/>
            </w:pPr>
            <w:r w:rsidRPr="00280558">
              <w:t>C</w:t>
            </w:r>
          </w:p>
        </w:tc>
        <w:tc>
          <w:tcPr>
            <w:tcW w:w="1410" w:type="pct"/>
          </w:tcPr>
          <w:p w14:paraId="405B39A5" w14:textId="77777777" w:rsidR="00E959E9" w:rsidRPr="00280558" w:rsidRDefault="00E959E9" w:rsidP="00E959E9">
            <w:pPr>
              <w:ind w:firstLineChars="0" w:firstLine="0"/>
            </w:pPr>
            <w:r w:rsidRPr="00280558">
              <w:t>0.346936</w:t>
            </w:r>
          </w:p>
        </w:tc>
        <w:tc>
          <w:tcPr>
            <w:tcW w:w="1410" w:type="pct"/>
          </w:tcPr>
          <w:p w14:paraId="06BF4DF4" w14:textId="77777777" w:rsidR="00E959E9" w:rsidRPr="00280558" w:rsidRDefault="00E959E9" w:rsidP="00E959E9">
            <w:pPr>
              <w:ind w:firstLineChars="0" w:firstLine="0"/>
            </w:pPr>
            <w:r w:rsidRPr="00280558">
              <w:t>3.117931</w:t>
            </w:r>
          </w:p>
        </w:tc>
        <w:tc>
          <w:tcPr>
            <w:tcW w:w="1410" w:type="pct"/>
          </w:tcPr>
          <w:p w14:paraId="741E4967" w14:textId="77777777" w:rsidR="00E959E9" w:rsidRPr="00280558" w:rsidRDefault="00E959E9" w:rsidP="00E959E9">
            <w:pPr>
              <w:ind w:firstLineChars="0" w:firstLine="0"/>
            </w:pPr>
            <w:r w:rsidRPr="00280558">
              <w:t>0.777217</w:t>
            </w:r>
          </w:p>
        </w:tc>
      </w:tr>
      <w:tr w:rsidR="00E959E9" w:rsidRPr="00280558" w14:paraId="2392283F" w14:textId="77777777" w:rsidTr="00E959E9">
        <w:tc>
          <w:tcPr>
            <w:tcW w:w="770" w:type="pct"/>
          </w:tcPr>
          <w:p w14:paraId="292F85A6" w14:textId="77777777" w:rsidR="00E959E9" w:rsidRPr="00280558" w:rsidRDefault="00E959E9" w:rsidP="00E959E9">
            <w:pPr>
              <w:ind w:firstLineChars="0" w:firstLine="0"/>
            </w:pPr>
            <w:r w:rsidRPr="00280558">
              <w:t>C</w:t>
            </w:r>
          </w:p>
        </w:tc>
        <w:tc>
          <w:tcPr>
            <w:tcW w:w="1410" w:type="pct"/>
          </w:tcPr>
          <w:p w14:paraId="1F26FE2F" w14:textId="77777777" w:rsidR="00E959E9" w:rsidRPr="00280558" w:rsidRDefault="00E959E9" w:rsidP="00E959E9">
            <w:pPr>
              <w:ind w:firstLineChars="0" w:firstLine="0"/>
            </w:pPr>
            <w:r w:rsidRPr="00280558">
              <w:t>-1.650816</w:t>
            </w:r>
          </w:p>
        </w:tc>
        <w:tc>
          <w:tcPr>
            <w:tcW w:w="1410" w:type="pct"/>
          </w:tcPr>
          <w:p w14:paraId="35F2127D" w14:textId="77777777" w:rsidR="00E959E9" w:rsidRPr="00280558" w:rsidRDefault="00E959E9" w:rsidP="00E959E9">
            <w:pPr>
              <w:ind w:firstLineChars="0" w:firstLine="0"/>
            </w:pPr>
            <w:r w:rsidRPr="00280558">
              <w:t>4.990937</w:t>
            </w:r>
          </w:p>
        </w:tc>
        <w:tc>
          <w:tcPr>
            <w:tcW w:w="1410" w:type="pct"/>
          </w:tcPr>
          <w:p w14:paraId="22BC0ED8" w14:textId="77777777" w:rsidR="00E959E9" w:rsidRPr="00280558" w:rsidRDefault="00E959E9" w:rsidP="00E959E9">
            <w:pPr>
              <w:ind w:firstLineChars="0" w:firstLine="0"/>
            </w:pPr>
            <w:r w:rsidRPr="00280558">
              <w:t>1.341051</w:t>
            </w:r>
          </w:p>
        </w:tc>
      </w:tr>
      <w:tr w:rsidR="00E959E9" w:rsidRPr="00280558" w14:paraId="5B15B3AB" w14:textId="77777777" w:rsidTr="00E959E9">
        <w:tc>
          <w:tcPr>
            <w:tcW w:w="770" w:type="pct"/>
          </w:tcPr>
          <w:p w14:paraId="391EC012" w14:textId="77777777" w:rsidR="00E959E9" w:rsidRPr="00280558" w:rsidRDefault="00E959E9" w:rsidP="00E959E9">
            <w:pPr>
              <w:ind w:firstLineChars="0" w:firstLine="0"/>
            </w:pPr>
            <w:r w:rsidRPr="00280558">
              <w:t>H</w:t>
            </w:r>
          </w:p>
        </w:tc>
        <w:tc>
          <w:tcPr>
            <w:tcW w:w="1410" w:type="pct"/>
          </w:tcPr>
          <w:p w14:paraId="6BBB3B71" w14:textId="77777777" w:rsidR="00E959E9" w:rsidRPr="00280558" w:rsidRDefault="00E959E9" w:rsidP="00E959E9">
            <w:pPr>
              <w:ind w:firstLineChars="0" w:firstLine="0"/>
            </w:pPr>
            <w:r w:rsidRPr="00280558">
              <w:t>-2.740587</w:t>
            </w:r>
          </w:p>
        </w:tc>
        <w:tc>
          <w:tcPr>
            <w:tcW w:w="1410" w:type="pct"/>
          </w:tcPr>
          <w:p w14:paraId="08E45424" w14:textId="77777777" w:rsidR="00E959E9" w:rsidRPr="00280558" w:rsidRDefault="00E959E9" w:rsidP="00E959E9">
            <w:pPr>
              <w:ind w:firstLineChars="0" w:firstLine="0"/>
            </w:pPr>
            <w:r w:rsidRPr="00280558">
              <w:t>4.062053</w:t>
            </w:r>
          </w:p>
        </w:tc>
        <w:tc>
          <w:tcPr>
            <w:tcW w:w="1410" w:type="pct"/>
          </w:tcPr>
          <w:p w14:paraId="3A7CA6BF" w14:textId="77777777" w:rsidR="00E959E9" w:rsidRPr="00280558" w:rsidRDefault="00E959E9" w:rsidP="00E959E9">
            <w:pPr>
              <w:ind w:firstLineChars="0" w:firstLine="0"/>
            </w:pPr>
            <w:r w:rsidRPr="00280558">
              <w:t>-0.257645</w:t>
            </w:r>
          </w:p>
        </w:tc>
      </w:tr>
      <w:tr w:rsidR="00E959E9" w:rsidRPr="00280558" w14:paraId="01FDC71F" w14:textId="77777777" w:rsidTr="00E959E9">
        <w:tc>
          <w:tcPr>
            <w:tcW w:w="770" w:type="pct"/>
          </w:tcPr>
          <w:p w14:paraId="6A9A8F7E" w14:textId="77777777" w:rsidR="00E959E9" w:rsidRPr="00280558" w:rsidRDefault="00E959E9" w:rsidP="00E959E9">
            <w:pPr>
              <w:ind w:firstLineChars="0" w:firstLine="0"/>
            </w:pPr>
            <w:r w:rsidRPr="00280558">
              <w:t>C</w:t>
            </w:r>
          </w:p>
        </w:tc>
        <w:tc>
          <w:tcPr>
            <w:tcW w:w="1410" w:type="pct"/>
          </w:tcPr>
          <w:p w14:paraId="467FD5F3" w14:textId="77777777" w:rsidR="00E959E9" w:rsidRPr="00280558" w:rsidRDefault="00E959E9" w:rsidP="00E959E9">
            <w:pPr>
              <w:ind w:firstLineChars="0" w:firstLine="0"/>
            </w:pPr>
            <w:r w:rsidRPr="00280558">
              <w:t>0.501350</w:t>
            </w:r>
          </w:p>
        </w:tc>
        <w:tc>
          <w:tcPr>
            <w:tcW w:w="1410" w:type="pct"/>
          </w:tcPr>
          <w:p w14:paraId="313FAAD0" w14:textId="77777777" w:rsidR="00E959E9" w:rsidRPr="00280558" w:rsidRDefault="00E959E9" w:rsidP="00E959E9">
            <w:pPr>
              <w:ind w:firstLineChars="0" w:firstLine="0"/>
            </w:pPr>
            <w:r w:rsidRPr="00280558">
              <w:t>4.032265</w:t>
            </w:r>
          </w:p>
        </w:tc>
        <w:tc>
          <w:tcPr>
            <w:tcW w:w="1410" w:type="pct"/>
          </w:tcPr>
          <w:p w14:paraId="7288B7BD" w14:textId="77777777" w:rsidR="00E959E9" w:rsidRPr="00280558" w:rsidRDefault="00E959E9" w:rsidP="00E959E9">
            <w:pPr>
              <w:ind w:firstLineChars="0" w:firstLine="0"/>
            </w:pPr>
            <w:r w:rsidRPr="00280558">
              <w:t>1.823653</w:t>
            </w:r>
          </w:p>
        </w:tc>
      </w:tr>
      <w:tr w:rsidR="00E959E9" w:rsidRPr="00280558" w14:paraId="611F6EA9" w14:textId="77777777" w:rsidTr="00E959E9">
        <w:tc>
          <w:tcPr>
            <w:tcW w:w="770" w:type="pct"/>
          </w:tcPr>
          <w:p w14:paraId="7FCCB4AB" w14:textId="77777777" w:rsidR="00E959E9" w:rsidRPr="00280558" w:rsidRDefault="00E959E9" w:rsidP="00E959E9">
            <w:pPr>
              <w:ind w:firstLineChars="0" w:firstLine="0"/>
            </w:pPr>
            <w:r w:rsidRPr="00280558">
              <w:t>C</w:t>
            </w:r>
          </w:p>
        </w:tc>
        <w:tc>
          <w:tcPr>
            <w:tcW w:w="1410" w:type="pct"/>
          </w:tcPr>
          <w:p w14:paraId="6B3BFE1B" w14:textId="77777777" w:rsidR="00E959E9" w:rsidRPr="00280558" w:rsidRDefault="00E959E9" w:rsidP="00E959E9">
            <w:pPr>
              <w:ind w:firstLineChars="0" w:firstLine="0"/>
            </w:pPr>
            <w:r w:rsidRPr="00280558">
              <w:t>-0.483365</w:t>
            </w:r>
          </w:p>
        </w:tc>
        <w:tc>
          <w:tcPr>
            <w:tcW w:w="1410" w:type="pct"/>
          </w:tcPr>
          <w:p w14:paraId="779037A2" w14:textId="77777777" w:rsidR="00E959E9" w:rsidRPr="00280558" w:rsidRDefault="00E959E9" w:rsidP="00E959E9">
            <w:pPr>
              <w:ind w:firstLineChars="0" w:firstLine="0"/>
            </w:pPr>
            <w:r w:rsidRPr="00280558">
              <w:t>4.969471</w:t>
            </w:r>
          </w:p>
        </w:tc>
        <w:tc>
          <w:tcPr>
            <w:tcW w:w="1410" w:type="pct"/>
          </w:tcPr>
          <w:p w14:paraId="72B33C5B" w14:textId="77777777" w:rsidR="00E959E9" w:rsidRPr="00280558" w:rsidRDefault="00E959E9" w:rsidP="00E959E9">
            <w:pPr>
              <w:ind w:firstLineChars="0" w:firstLine="0"/>
            </w:pPr>
            <w:r w:rsidRPr="00280558">
              <w:t>2.100106</w:t>
            </w:r>
          </w:p>
        </w:tc>
      </w:tr>
      <w:tr w:rsidR="00E959E9" w:rsidRPr="00280558" w14:paraId="4323EA26" w14:textId="77777777" w:rsidTr="00E959E9">
        <w:tc>
          <w:tcPr>
            <w:tcW w:w="770" w:type="pct"/>
          </w:tcPr>
          <w:p w14:paraId="0DE53020" w14:textId="77777777" w:rsidR="00E959E9" w:rsidRPr="00280558" w:rsidRDefault="00E959E9" w:rsidP="00E959E9">
            <w:pPr>
              <w:ind w:firstLineChars="0" w:firstLine="0"/>
            </w:pPr>
            <w:r w:rsidRPr="00280558">
              <w:t>H</w:t>
            </w:r>
          </w:p>
        </w:tc>
        <w:tc>
          <w:tcPr>
            <w:tcW w:w="1410" w:type="pct"/>
          </w:tcPr>
          <w:p w14:paraId="2C73F03A" w14:textId="77777777" w:rsidR="00E959E9" w:rsidRPr="00280558" w:rsidRDefault="00E959E9" w:rsidP="00E959E9">
            <w:pPr>
              <w:ind w:firstLineChars="0" w:firstLine="0"/>
            </w:pPr>
            <w:r w:rsidRPr="00280558">
              <w:t>-2.438561</w:t>
            </w:r>
          </w:p>
        </w:tc>
        <w:tc>
          <w:tcPr>
            <w:tcW w:w="1410" w:type="pct"/>
          </w:tcPr>
          <w:p w14:paraId="76D3A82D" w14:textId="77777777" w:rsidR="00E959E9" w:rsidRPr="00280558" w:rsidRDefault="00E959E9" w:rsidP="00E959E9">
            <w:pPr>
              <w:ind w:firstLineChars="0" w:firstLine="0"/>
            </w:pPr>
            <w:r w:rsidRPr="00280558">
              <w:t>5.703662</w:t>
            </w:r>
          </w:p>
        </w:tc>
        <w:tc>
          <w:tcPr>
            <w:tcW w:w="1410" w:type="pct"/>
          </w:tcPr>
          <w:p w14:paraId="30E7AEA6" w14:textId="77777777" w:rsidR="00E959E9" w:rsidRPr="00280558" w:rsidRDefault="00E959E9" w:rsidP="00E959E9">
            <w:pPr>
              <w:ind w:firstLineChars="0" w:firstLine="0"/>
            </w:pPr>
            <w:r w:rsidRPr="00280558">
              <w:t>1.557745</w:t>
            </w:r>
          </w:p>
        </w:tc>
      </w:tr>
      <w:tr w:rsidR="00E959E9" w:rsidRPr="00280558" w14:paraId="682D8ABE" w14:textId="77777777" w:rsidTr="00E959E9">
        <w:tc>
          <w:tcPr>
            <w:tcW w:w="770" w:type="pct"/>
          </w:tcPr>
          <w:p w14:paraId="53DA9775" w14:textId="77777777" w:rsidR="00E959E9" w:rsidRPr="00280558" w:rsidRDefault="00E959E9" w:rsidP="00E959E9">
            <w:pPr>
              <w:ind w:firstLineChars="0" w:firstLine="0"/>
            </w:pPr>
            <w:r w:rsidRPr="00280558">
              <w:t>H</w:t>
            </w:r>
          </w:p>
        </w:tc>
        <w:tc>
          <w:tcPr>
            <w:tcW w:w="1410" w:type="pct"/>
          </w:tcPr>
          <w:p w14:paraId="03F153AD" w14:textId="77777777" w:rsidR="00E959E9" w:rsidRPr="00280558" w:rsidRDefault="00E959E9" w:rsidP="00E959E9">
            <w:pPr>
              <w:ind w:firstLineChars="0" w:firstLine="0"/>
            </w:pPr>
            <w:r w:rsidRPr="00280558">
              <w:t>1.409171</w:t>
            </w:r>
          </w:p>
        </w:tc>
        <w:tc>
          <w:tcPr>
            <w:tcW w:w="1410" w:type="pct"/>
          </w:tcPr>
          <w:p w14:paraId="5C23C41A" w14:textId="77777777" w:rsidR="00E959E9" w:rsidRPr="00280558" w:rsidRDefault="00E959E9" w:rsidP="00E959E9">
            <w:pPr>
              <w:ind w:firstLineChars="0" w:firstLine="0"/>
            </w:pPr>
            <w:r w:rsidRPr="00280558">
              <w:t>3.988050</w:t>
            </w:r>
          </w:p>
        </w:tc>
        <w:tc>
          <w:tcPr>
            <w:tcW w:w="1410" w:type="pct"/>
          </w:tcPr>
          <w:p w14:paraId="6326F262" w14:textId="77777777" w:rsidR="00E959E9" w:rsidRPr="00280558" w:rsidRDefault="00E959E9" w:rsidP="00E959E9">
            <w:pPr>
              <w:ind w:firstLineChars="0" w:firstLine="0"/>
            </w:pPr>
            <w:r w:rsidRPr="00280558">
              <w:t>2.416397</w:t>
            </w:r>
          </w:p>
        </w:tc>
      </w:tr>
      <w:tr w:rsidR="00E959E9" w:rsidRPr="00280558" w14:paraId="4C42F864" w14:textId="77777777" w:rsidTr="00E959E9">
        <w:tc>
          <w:tcPr>
            <w:tcW w:w="770" w:type="pct"/>
          </w:tcPr>
          <w:p w14:paraId="36307F81" w14:textId="77777777" w:rsidR="00E959E9" w:rsidRPr="00280558" w:rsidRDefault="00E959E9" w:rsidP="00E959E9">
            <w:pPr>
              <w:ind w:firstLineChars="0" w:firstLine="0"/>
            </w:pPr>
            <w:r w:rsidRPr="00280558">
              <w:t>H</w:t>
            </w:r>
          </w:p>
        </w:tc>
        <w:tc>
          <w:tcPr>
            <w:tcW w:w="1410" w:type="pct"/>
          </w:tcPr>
          <w:p w14:paraId="7D984197" w14:textId="77777777" w:rsidR="00E959E9" w:rsidRPr="00280558" w:rsidRDefault="00E959E9" w:rsidP="00E959E9">
            <w:pPr>
              <w:ind w:firstLineChars="0" w:firstLine="0"/>
            </w:pPr>
            <w:r w:rsidRPr="00280558">
              <w:t>-0.342335</w:t>
            </w:r>
          </w:p>
        </w:tc>
        <w:tc>
          <w:tcPr>
            <w:tcW w:w="1410" w:type="pct"/>
          </w:tcPr>
          <w:p w14:paraId="551933DE" w14:textId="77777777" w:rsidR="00E959E9" w:rsidRPr="00280558" w:rsidRDefault="00E959E9" w:rsidP="00E959E9">
            <w:pPr>
              <w:ind w:firstLineChars="0" w:firstLine="0"/>
            </w:pPr>
            <w:r w:rsidRPr="00280558">
              <w:t>5.674657</w:t>
            </w:r>
          </w:p>
        </w:tc>
        <w:tc>
          <w:tcPr>
            <w:tcW w:w="1410" w:type="pct"/>
          </w:tcPr>
          <w:p w14:paraId="42E7A8C9" w14:textId="77777777" w:rsidR="00E959E9" w:rsidRPr="00280558" w:rsidRDefault="00E959E9" w:rsidP="00E959E9">
            <w:pPr>
              <w:ind w:firstLineChars="0" w:firstLine="0"/>
            </w:pPr>
            <w:r w:rsidRPr="00280558">
              <w:t>2.912123</w:t>
            </w:r>
          </w:p>
        </w:tc>
      </w:tr>
      <w:tr w:rsidR="00E959E9" w:rsidRPr="00280558" w14:paraId="286CA81F" w14:textId="77777777" w:rsidTr="00E959E9">
        <w:tc>
          <w:tcPr>
            <w:tcW w:w="770" w:type="pct"/>
          </w:tcPr>
          <w:p w14:paraId="403FF835" w14:textId="77777777" w:rsidR="00E959E9" w:rsidRPr="00280558" w:rsidRDefault="00E959E9" w:rsidP="00E959E9">
            <w:pPr>
              <w:ind w:firstLineChars="0" w:firstLine="0"/>
            </w:pPr>
            <w:r w:rsidRPr="00280558">
              <w:t>N</w:t>
            </w:r>
          </w:p>
        </w:tc>
        <w:tc>
          <w:tcPr>
            <w:tcW w:w="1410" w:type="pct"/>
          </w:tcPr>
          <w:p w14:paraId="7121E7F6" w14:textId="77777777" w:rsidR="00E959E9" w:rsidRPr="00280558" w:rsidRDefault="00E959E9" w:rsidP="00E959E9">
            <w:pPr>
              <w:ind w:firstLineChars="0" w:firstLine="0"/>
            </w:pPr>
            <w:r w:rsidRPr="00280558">
              <w:t>1.400082</w:t>
            </w:r>
          </w:p>
        </w:tc>
        <w:tc>
          <w:tcPr>
            <w:tcW w:w="1410" w:type="pct"/>
          </w:tcPr>
          <w:p w14:paraId="3CCCB8FC" w14:textId="77777777" w:rsidR="00E959E9" w:rsidRPr="00280558" w:rsidRDefault="00E959E9" w:rsidP="00E959E9">
            <w:pPr>
              <w:ind w:firstLineChars="0" w:firstLine="0"/>
            </w:pPr>
            <w:r w:rsidRPr="00280558">
              <w:t>2.167857</w:t>
            </w:r>
          </w:p>
        </w:tc>
        <w:tc>
          <w:tcPr>
            <w:tcW w:w="1410" w:type="pct"/>
          </w:tcPr>
          <w:p w14:paraId="14E175B0" w14:textId="77777777" w:rsidR="00E959E9" w:rsidRPr="00280558" w:rsidRDefault="00E959E9" w:rsidP="00E959E9">
            <w:pPr>
              <w:ind w:firstLineChars="0" w:firstLine="0"/>
            </w:pPr>
            <w:r w:rsidRPr="00280558">
              <w:t>0.589276</w:t>
            </w:r>
          </w:p>
        </w:tc>
      </w:tr>
      <w:tr w:rsidR="00E959E9" w:rsidRPr="00280558" w14:paraId="31F9EF88" w14:textId="77777777" w:rsidTr="00E959E9">
        <w:tc>
          <w:tcPr>
            <w:tcW w:w="770" w:type="pct"/>
          </w:tcPr>
          <w:p w14:paraId="6B7A762A" w14:textId="77777777" w:rsidR="00E959E9" w:rsidRPr="00280558" w:rsidRDefault="00E959E9" w:rsidP="00E959E9">
            <w:pPr>
              <w:ind w:firstLineChars="0" w:firstLine="0"/>
            </w:pPr>
            <w:r w:rsidRPr="00280558">
              <w:t>C</w:t>
            </w:r>
          </w:p>
        </w:tc>
        <w:tc>
          <w:tcPr>
            <w:tcW w:w="1410" w:type="pct"/>
          </w:tcPr>
          <w:p w14:paraId="54141F58" w14:textId="77777777" w:rsidR="00E959E9" w:rsidRPr="00280558" w:rsidRDefault="00E959E9" w:rsidP="00E959E9">
            <w:pPr>
              <w:ind w:firstLineChars="0" w:firstLine="0"/>
            </w:pPr>
            <w:r w:rsidRPr="00280558">
              <w:t>2.317223</w:t>
            </w:r>
          </w:p>
        </w:tc>
        <w:tc>
          <w:tcPr>
            <w:tcW w:w="1410" w:type="pct"/>
          </w:tcPr>
          <w:p w14:paraId="23035700" w14:textId="77777777" w:rsidR="00E959E9" w:rsidRPr="00280558" w:rsidRDefault="00E959E9" w:rsidP="00E959E9">
            <w:pPr>
              <w:ind w:firstLineChars="0" w:firstLine="0"/>
            </w:pPr>
            <w:r w:rsidRPr="00280558">
              <w:t>2.456636</w:t>
            </w:r>
          </w:p>
        </w:tc>
        <w:tc>
          <w:tcPr>
            <w:tcW w:w="1410" w:type="pct"/>
          </w:tcPr>
          <w:p w14:paraId="522D6148" w14:textId="77777777" w:rsidR="00E959E9" w:rsidRPr="00280558" w:rsidRDefault="00E959E9" w:rsidP="00E959E9">
            <w:pPr>
              <w:ind w:firstLineChars="0" w:firstLine="0"/>
            </w:pPr>
            <w:r w:rsidRPr="00280558">
              <w:t>-0.253576</w:t>
            </w:r>
          </w:p>
        </w:tc>
      </w:tr>
      <w:tr w:rsidR="00E959E9" w:rsidRPr="00280558" w14:paraId="2CC2F8BF" w14:textId="77777777" w:rsidTr="00E959E9">
        <w:tc>
          <w:tcPr>
            <w:tcW w:w="770" w:type="pct"/>
          </w:tcPr>
          <w:p w14:paraId="5C670F38" w14:textId="77777777" w:rsidR="00E959E9" w:rsidRPr="00280558" w:rsidRDefault="00E959E9" w:rsidP="00E959E9">
            <w:pPr>
              <w:ind w:firstLineChars="0" w:firstLine="0"/>
            </w:pPr>
            <w:r w:rsidRPr="00280558">
              <w:t>H</w:t>
            </w:r>
          </w:p>
        </w:tc>
        <w:tc>
          <w:tcPr>
            <w:tcW w:w="1410" w:type="pct"/>
          </w:tcPr>
          <w:p w14:paraId="78BFB6E0" w14:textId="77777777" w:rsidR="00E959E9" w:rsidRPr="00280558" w:rsidRDefault="00E959E9" w:rsidP="00E959E9">
            <w:pPr>
              <w:ind w:firstLineChars="0" w:firstLine="0"/>
            </w:pPr>
            <w:r w:rsidRPr="00280558">
              <w:t>2.240879</w:t>
            </w:r>
          </w:p>
        </w:tc>
        <w:tc>
          <w:tcPr>
            <w:tcW w:w="1410" w:type="pct"/>
          </w:tcPr>
          <w:p w14:paraId="6DD79FEA" w14:textId="77777777" w:rsidR="00E959E9" w:rsidRPr="00280558" w:rsidRDefault="00E959E9" w:rsidP="00E959E9">
            <w:pPr>
              <w:ind w:firstLineChars="0" w:firstLine="0"/>
            </w:pPr>
            <w:r w:rsidRPr="00280558">
              <w:t>3.370123</w:t>
            </w:r>
          </w:p>
        </w:tc>
        <w:tc>
          <w:tcPr>
            <w:tcW w:w="1410" w:type="pct"/>
          </w:tcPr>
          <w:p w14:paraId="041ECD9F" w14:textId="77777777" w:rsidR="00E959E9" w:rsidRPr="00280558" w:rsidRDefault="00E959E9" w:rsidP="00E959E9">
            <w:pPr>
              <w:ind w:firstLineChars="0" w:firstLine="0"/>
            </w:pPr>
            <w:r w:rsidRPr="00280558">
              <w:t>-0.857824</w:t>
            </w:r>
          </w:p>
        </w:tc>
      </w:tr>
      <w:tr w:rsidR="00E959E9" w:rsidRPr="00280558" w14:paraId="6093D6D5" w14:textId="77777777" w:rsidTr="00E959E9">
        <w:tc>
          <w:tcPr>
            <w:tcW w:w="770" w:type="pct"/>
          </w:tcPr>
          <w:p w14:paraId="4ECD82C4" w14:textId="77777777" w:rsidR="00E959E9" w:rsidRPr="00280558" w:rsidRDefault="00E959E9" w:rsidP="00E959E9">
            <w:pPr>
              <w:ind w:firstLineChars="0" w:firstLine="0"/>
            </w:pPr>
            <w:r w:rsidRPr="00280558">
              <w:t>C</w:t>
            </w:r>
          </w:p>
        </w:tc>
        <w:tc>
          <w:tcPr>
            <w:tcW w:w="1410" w:type="pct"/>
          </w:tcPr>
          <w:p w14:paraId="3D1E68B4" w14:textId="77777777" w:rsidR="00E959E9" w:rsidRPr="00280558" w:rsidRDefault="00E959E9" w:rsidP="00E959E9">
            <w:pPr>
              <w:ind w:firstLineChars="0" w:firstLine="0"/>
            </w:pPr>
            <w:r w:rsidRPr="00280558">
              <w:t>3.468698</w:t>
            </w:r>
          </w:p>
        </w:tc>
        <w:tc>
          <w:tcPr>
            <w:tcW w:w="1410" w:type="pct"/>
          </w:tcPr>
          <w:p w14:paraId="52A39084" w14:textId="77777777" w:rsidR="00E959E9" w:rsidRPr="00280558" w:rsidRDefault="00E959E9" w:rsidP="00E959E9">
            <w:pPr>
              <w:ind w:firstLineChars="0" w:firstLine="0"/>
            </w:pPr>
            <w:r w:rsidRPr="00280558">
              <w:t>1.580249</w:t>
            </w:r>
          </w:p>
        </w:tc>
        <w:tc>
          <w:tcPr>
            <w:tcW w:w="1410" w:type="pct"/>
          </w:tcPr>
          <w:p w14:paraId="67EBEA99" w14:textId="77777777" w:rsidR="00E959E9" w:rsidRPr="00280558" w:rsidRDefault="00E959E9" w:rsidP="00E959E9">
            <w:pPr>
              <w:ind w:firstLineChars="0" w:firstLine="0"/>
            </w:pPr>
            <w:r w:rsidRPr="00280558">
              <w:t>-0.501428</w:t>
            </w:r>
          </w:p>
        </w:tc>
      </w:tr>
      <w:tr w:rsidR="00E959E9" w:rsidRPr="00280558" w14:paraId="4101863E" w14:textId="77777777" w:rsidTr="00E959E9">
        <w:tc>
          <w:tcPr>
            <w:tcW w:w="770" w:type="pct"/>
          </w:tcPr>
          <w:p w14:paraId="22A58EC2" w14:textId="77777777" w:rsidR="00E959E9" w:rsidRPr="00280558" w:rsidRDefault="00E959E9" w:rsidP="00E959E9">
            <w:pPr>
              <w:ind w:firstLineChars="0" w:firstLine="0"/>
            </w:pPr>
            <w:r w:rsidRPr="00280558">
              <w:t>C</w:t>
            </w:r>
          </w:p>
        </w:tc>
        <w:tc>
          <w:tcPr>
            <w:tcW w:w="1410" w:type="pct"/>
          </w:tcPr>
          <w:p w14:paraId="44627919" w14:textId="77777777" w:rsidR="00E959E9" w:rsidRPr="00280558" w:rsidRDefault="00E959E9" w:rsidP="00E959E9">
            <w:pPr>
              <w:ind w:firstLineChars="0" w:firstLine="0"/>
            </w:pPr>
            <w:r w:rsidRPr="00280558">
              <w:t>4.027614</w:t>
            </w:r>
          </w:p>
        </w:tc>
        <w:tc>
          <w:tcPr>
            <w:tcW w:w="1410" w:type="pct"/>
          </w:tcPr>
          <w:p w14:paraId="10CC9F02" w14:textId="77777777" w:rsidR="00E959E9" w:rsidRPr="00280558" w:rsidRDefault="00E959E9" w:rsidP="00E959E9">
            <w:pPr>
              <w:ind w:firstLineChars="0" w:firstLine="0"/>
            </w:pPr>
            <w:r w:rsidRPr="00280558">
              <w:t>0.804197</w:t>
            </w:r>
          </w:p>
        </w:tc>
        <w:tc>
          <w:tcPr>
            <w:tcW w:w="1410" w:type="pct"/>
          </w:tcPr>
          <w:p w14:paraId="14FCCAEC" w14:textId="77777777" w:rsidR="00E959E9" w:rsidRPr="00280558" w:rsidRDefault="00E959E9" w:rsidP="00E959E9">
            <w:pPr>
              <w:ind w:firstLineChars="0" w:firstLine="0"/>
            </w:pPr>
            <w:r w:rsidRPr="00280558">
              <w:t>0.520004</w:t>
            </w:r>
          </w:p>
        </w:tc>
      </w:tr>
      <w:tr w:rsidR="00E959E9" w:rsidRPr="00280558" w14:paraId="64C0121F" w14:textId="77777777" w:rsidTr="00E959E9">
        <w:tc>
          <w:tcPr>
            <w:tcW w:w="770" w:type="pct"/>
          </w:tcPr>
          <w:p w14:paraId="7287CF70" w14:textId="77777777" w:rsidR="00E959E9" w:rsidRPr="00280558" w:rsidRDefault="00E959E9" w:rsidP="00E959E9">
            <w:pPr>
              <w:ind w:firstLineChars="0" w:firstLine="0"/>
            </w:pPr>
            <w:r w:rsidRPr="00280558">
              <w:t>C</w:t>
            </w:r>
          </w:p>
        </w:tc>
        <w:tc>
          <w:tcPr>
            <w:tcW w:w="1410" w:type="pct"/>
          </w:tcPr>
          <w:p w14:paraId="5F2DF080" w14:textId="77777777" w:rsidR="00E959E9" w:rsidRPr="00280558" w:rsidRDefault="00E959E9" w:rsidP="00E959E9">
            <w:pPr>
              <w:ind w:firstLineChars="0" w:firstLine="0"/>
            </w:pPr>
            <w:r w:rsidRPr="00280558">
              <w:t>3.977796</w:t>
            </w:r>
          </w:p>
        </w:tc>
        <w:tc>
          <w:tcPr>
            <w:tcW w:w="1410" w:type="pct"/>
          </w:tcPr>
          <w:p w14:paraId="00703F3D" w14:textId="77777777" w:rsidR="00E959E9" w:rsidRPr="00280558" w:rsidRDefault="00E959E9" w:rsidP="00E959E9">
            <w:pPr>
              <w:ind w:firstLineChars="0" w:firstLine="0"/>
            </w:pPr>
            <w:r w:rsidRPr="00280558">
              <w:t>1.496672</w:t>
            </w:r>
          </w:p>
        </w:tc>
        <w:tc>
          <w:tcPr>
            <w:tcW w:w="1410" w:type="pct"/>
          </w:tcPr>
          <w:p w14:paraId="6D36A760" w14:textId="77777777" w:rsidR="00E959E9" w:rsidRPr="00280558" w:rsidRDefault="00E959E9" w:rsidP="00E959E9">
            <w:pPr>
              <w:ind w:firstLineChars="0" w:firstLine="0"/>
            </w:pPr>
            <w:r w:rsidRPr="00280558">
              <w:t>-1.800159</w:t>
            </w:r>
          </w:p>
        </w:tc>
      </w:tr>
      <w:tr w:rsidR="00E959E9" w:rsidRPr="00280558" w14:paraId="1C0C30AA" w14:textId="77777777" w:rsidTr="00E959E9">
        <w:tc>
          <w:tcPr>
            <w:tcW w:w="770" w:type="pct"/>
          </w:tcPr>
          <w:p w14:paraId="37842B92" w14:textId="77777777" w:rsidR="00E959E9" w:rsidRPr="00280558" w:rsidRDefault="00E959E9" w:rsidP="00E959E9">
            <w:pPr>
              <w:ind w:firstLineChars="0" w:firstLine="0"/>
            </w:pPr>
            <w:r w:rsidRPr="00280558">
              <w:t>C</w:t>
            </w:r>
          </w:p>
        </w:tc>
        <w:tc>
          <w:tcPr>
            <w:tcW w:w="1410" w:type="pct"/>
          </w:tcPr>
          <w:p w14:paraId="648840A0" w14:textId="77777777" w:rsidR="00E959E9" w:rsidRPr="00280558" w:rsidRDefault="00E959E9" w:rsidP="00E959E9">
            <w:pPr>
              <w:ind w:firstLineChars="0" w:firstLine="0"/>
            </w:pPr>
            <w:r w:rsidRPr="00280558">
              <w:t>5.052170</w:t>
            </w:r>
          </w:p>
        </w:tc>
        <w:tc>
          <w:tcPr>
            <w:tcW w:w="1410" w:type="pct"/>
          </w:tcPr>
          <w:p w14:paraId="5A2429FE" w14:textId="77777777" w:rsidR="00E959E9" w:rsidRPr="00280558" w:rsidRDefault="00E959E9" w:rsidP="00E959E9">
            <w:pPr>
              <w:ind w:firstLineChars="0" w:firstLine="0"/>
            </w:pPr>
            <w:r w:rsidRPr="00280558">
              <w:t>-0.086368</w:t>
            </w:r>
          </w:p>
        </w:tc>
        <w:tc>
          <w:tcPr>
            <w:tcW w:w="1410" w:type="pct"/>
          </w:tcPr>
          <w:p w14:paraId="386BD662" w14:textId="77777777" w:rsidR="00E959E9" w:rsidRPr="00280558" w:rsidRDefault="00E959E9" w:rsidP="00E959E9">
            <w:pPr>
              <w:ind w:firstLineChars="0" w:firstLine="0"/>
            </w:pPr>
            <w:r w:rsidRPr="00280558">
              <w:t>0.228764</w:t>
            </w:r>
          </w:p>
        </w:tc>
      </w:tr>
      <w:tr w:rsidR="00E959E9" w:rsidRPr="00280558" w14:paraId="1F8FA110" w14:textId="77777777" w:rsidTr="00E959E9">
        <w:tc>
          <w:tcPr>
            <w:tcW w:w="770" w:type="pct"/>
          </w:tcPr>
          <w:p w14:paraId="1AB3B30A" w14:textId="77777777" w:rsidR="00E959E9" w:rsidRPr="00280558" w:rsidRDefault="00E959E9" w:rsidP="00E959E9">
            <w:pPr>
              <w:ind w:firstLineChars="0" w:firstLine="0"/>
            </w:pPr>
            <w:r w:rsidRPr="00280558">
              <w:t>H</w:t>
            </w:r>
          </w:p>
        </w:tc>
        <w:tc>
          <w:tcPr>
            <w:tcW w:w="1410" w:type="pct"/>
          </w:tcPr>
          <w:p w14:paraId="7AE852D5" w14:textId="77777777" w:rsidR="00E959E9" w:rsidRPr="00280558" w:rsidRDefault="00E959E9" w:rsidP="00E959E9">
            <w:pPr>
              <w:ind w:firstLineChars="0" w:firstLine="0"/>
            </w:pPr>
            <w:r w:rsidRPr="00280558">
              <w:t>3.658763</w:t>
            </w:r>
          </w:p>
        </w:tc>
        <w:tc>
          <w:tcPr>
            <w:tcW w:w="1410" w:type="pct"/>
          </w:tcPr>
          <w:p w14:paraId="3DBEAB2B" w14:textId="77777777" w:rsidR="00E959E9" w:rsidRPr="00280558" w:rsidRDefault="00E959E9" w:rsidP="00E959E9">
            <w:pPr>
              <w:ind w:firstLineChars="0" w:firstLine="0"/>
            </w:pPr>
            <w:r w:rsidRPr="00280558">
              <w:t>0.906451</w:t>
            </w:r>
          </w:p>
        </w:tc>
        <w:tc>
          <w:tcPr>
            <w:tcW w:w="1410" w:type="pct"/>
          </w:tcPr>
          <w:p w14:paraId="56B958C7" w14:textId="77777777" w:rsidR="00E959E9" w:rsidRPr="00280558" w:rsidRDefault="00E959E9" w:rsidP="00E959E9">
            <w:pPr>
              <w:ind w:firstLineChars="0" w:firstLine="0"/>
            </w:pPr>
            <w:r w:rsidRPr="00280558">
              <w:t>1.535665</w:t>
            </w:r>
          </w:p>
        </w:tc>
      </w:tr>
      <w:tr w:rsidR="00E959E9" w:rsidRPr="00280558" w14:paraId="2A9B2952" w14:textId="77777777" w:rsidTr="00E959E9">
        <w:tc>
          <w:tcPr>
            <w:tcW w:w="770" w:type="pct"/>
          </w:tcPr>
          <w:p w14:paraId="6422A353" w14:textId="77777777" w:rsidR="00E959E9" w:rsidRPr="00280558" w:rsidRDefault="00E959E9" w:rsidP="00E959E9">
            <w:pPr>
              <w:ind w:firstLineChars="0" w:firstLine="0"/>
            </w:pPr>
            <w:r w:rsidRPr="00280558">
              <w:t>C</w:t>
            </w:r>
          </w:p>
        </w:tc>
        <w:tc>
          <w:tcPr>
            <w:tcW w:w="1410" w:type="pct"/>
          </w:tcPr>
          <w:p w14:paraId="1FE0900E" w14:textId="77777777" w:rsidR="00E959E9" w:rsidRPr="00280558" w:rsidRDefault="00E959E9" w:rsidP="00E959E9">
            <w:pPr>
              <w:ind w:firstLineChars="0" w:firstLine="0"/>
            </w:pPr>
            <w:r w:rsidRPr="00280558">
              <w:t>4.998514</w:t>
            </w:r>
          </w:p>
        </w:tc>
        <w:tc>
          <w:tcPr>
            <w:tcW w:w="1410" w:type="pct"/>
          </w:tcPr>
          <w:p w14:paraId="050327F4" w14:textId="77777777" w:rsidR="00E959E9" w:rsidRPr="00280558" w:rsidRDefault="00E959E9" w:rsidP="00E959E9">
            <w:pPr>
              <w:ind w:firstLineChars="0" w:firstLine="0"/>
            </w:pPr>
            <w:r w:rsidRPr="00280558">
              <w:t>0.598324</w:t>
            </w:r>
          </w:p>
        </w:tc>
        <w:tc>
          <w:tcPr>
            <w:tcW w:w="1410" w:type="pct"/>
          </w:tcPr>
          <w:p w14:paraId="65207E53" w14:textId="77777777" w:rsidR="00E959E9" w:rsidRPr="00280558" w:rsidRDefault="00E959E9" w:rsidP="00E959E9">
            <w:pPr>
              <w:ind w:firstLineChars="0" w:firstLine="0"/>
            </w:pPr>
            <w:r w:rsidRPr="00280558">
              <w:t>-2.089745</w:t>
            </w:r>
          </w:p>
        </w:tc>
      </w:tr>
      <w:tr w:rsidR="00E959E9" w:rsidRPr="00280558" w14:paraId="2250A188" w14:textId="77777777" w:rsidTr="00E959E9">
        <w:tc>
          <w:tcPr>
            <w:tcW w:w="770" w:type="pct"/>
          </w:tcPr>
          <w:p w14:paraId="1D8CE93C" w14:textId="77777777" w:rsidR="00E959E9" w:rsidRPr="00280558" w:rsidRDefault="00E959E9" w:rsidP="00E959E9">
            <w:pPr>
              <w:ind w:firstLineChars="0" w:firstLine="0"/>
            </w:pPr>
            <w:r w:rsidRPr="00280558">
              <w:t>H</w:t>
            </w:r>
          </w:p>
        </w:tc>
        <w:tc>
          <w:tcPr>
            <w:tcW w:w="1410" w:type="pct"/>
          </w:tcPr>
          <w:p w14:paraId="41DC7059" w14:textId="77777777" w:rsidR="00E959E9" w:rsidRPr="00280558" w:rsidRDefault="00E959E9" w:rsidP="00E959E9">
            <w:pPr>
              <w:ind w:firstLineChars="0" w:firstLine="0"/>
            </w:pPr>
            <w:r w:rsidRPr="00280558">
              <w:t>3.554187</w:t>
            </w:r>
          </w:p>
        </w:tc>
        <w:tc>
          <w:tcPr>
            <w:tcW w:w="1410" w:type="pct"/>
          </w:tcPr>
          <w:p w14:paraId="40CEE019" w14:textId="77777777" w:rsidR="00E959E9" w:rsidRPr="00280558" w:rsidRDefault="00E959E9" w:rsidP="00E959E9">
            <w:pPr>
              <w:ind w:firstLineChars="0" w:firstLine="0"/>
            </w:pPr>
            <w:r w:rsidRPr="00280558">
              <w:t>2.116538</w:t>
            </w:r>
          </w:p>
        </w:tc>
        <w:tc>
          <w:tcPr>
            <w:tcW w:w="1410" w:type="pct"/>
          </w:tcPr>
          <w:p w14:paraId="5B77E9C9" w14:textId="77777777" w:rsidR="00E959E9" w:rsidRPr="00280558" w:rsidRDefault="00E959E9" w:rsidP="00E959E9">
            <w:pPr>
              <w:ind w:firstLineChars="0" w:firstLine="0"/>
            </w:pPr>
            <w:r w:rsidRPr="00280558">
              <w:t>-2.586196</w:t>
            </w:r>
          </w:p>
        </w:tc>
      </w:tr>
      <w:tr w:rsidR="00E959E9" w:rsidRPr="00280558" w14:paraId="590957F6" w14:textId="77777777" w:rsidTr="00E959E9">
        <w:tc>
          <w:tcPr>
            <w:tcW w:w="770" w:type="pct"/>
          </w:tcPr>
          <w:p w14:paraId="0A51AC43" w14:textId="77777777" w:rsidR="00E959E9" w:rsidRPr="00280558" w:rsidRDefault="00E959E9" w:rsidP="00E959E9">
            <w:pPr>
              <w:ind w:firstLineChars="0" w:firstLine="0"/>
            </w:pPr>
            <w:r w:rsidRPr="00280558">
              <w:t>C</w:t>
            </w:r>
          </w:p>
        </w:tc>
        <w:tc>
          <w:tcPr>
            <w:tcW w:w="1410" w:type="pct"/>
          </w:tcPr>
          <w:p w14:paraId="7A4A2F3F" w14:textId="77777777" w:rsidR="00E959E9" w:rsidRPr="00280558" w:rsidRDefault="00E959E9" w:rsidP="00E959E9">
            <w:pPr>
              <w:ind w:firstLineChars="0" w:firstLine="0"/>
            </w:pPr>
            <w:r w:rsidRPr="00280558">
              <w:t>5.529217</w:t>
            </w:r>
          </w:p>
        </w:tc>
        <w:tc>
          <w:tcPr>
            <w:tcW w:w="1410" w:type="pct"/>
          </w:tcPr>
          <w:p w14:paraId="0B038AD6" w14:textId="77777777" w:rsidR="00E959E9" w:rsidRPr="00280558" w:rsidRDefault="00E959E9" w:rsidP="00E959E9">
            <w:pPr>
              <w:ind w:firstLineChars="0" w:firstLine="0"/>
            </w:pPr>
            <w:r w:rsidRPr="00280558">
              <w:t>-0.197127</w:t>
            </w:r>
          </w:p>
        </w:tc>
        <w:tc>
          <w:tcPr>
            <w:tcW w:w="1410" w:type="pct"/>
          </w:tcPr>
          <w:p w14:paraId="21F1EC77" w14:textId="77777777" w:rsidR="00E959E9" w:rsidRPr="00280558" w:rsidRDefault="00E959E9" w:rsidP="00E959E9">
            <w:pPr>
              <w:ind w:firstLineChars="0" w:firstLine="0"/>
            </w:pPr>
            <w:r w:rsidRPr="00280558">
              <w:t>-1.077348</w:t>
            </w:r>
          </w:p>
        </w:tc>
      </w:tr>
      <w:tr w:rsidR="00E959E9" w:rsidRPr="00280558" w14:paraId="7014A786" w14:textId="77777777" w:rsidTr="00E959E9">
        <w:tc>
          <w:tcPr>
            <w:tcW w:w="770" w:type="pct"/>
          </w:tcPr>
          <w:p w14:paraId="56806430" w14:textId="77777777" w:rsidR="00E959E9" w:rsidRPr="00280558" w:rsidRDefault="00E959E9" w:rsidP="00E959E9">
            <w:pPr>
              <w:ind w:firstLineChars="0" w:firstLine="0"/>
            </w:pPr>
            <w:r w:rsidRPr="00280558">
              <w:t>H</w:t>
            </w:r>
          </w:p>
        </w:tc>
        <w:tc>
          <w:tcPr>
            <w:tcW w:w="1410" w:type="pct"/>
          </w:tcPr>
          <w:p w14:paraId="16906DE4" w14:textId="77777777" w:rsidR="00E959E9" w:rsidRPr="00280558" w:rsidRDefault="00E959E9" w:rsidP="00E959E9">
            <w:pPr>
              <w:ind w:firstLineChars="0" w:firstLine="0"/>
            </w:pPr>
            <w:r w:rsidRPr="00280558">
              <w:t>5.479896</w:t>
            </w:r>
          </w:p>
        </w:tc>
        <w:tc>
          <w:tcPr>
            <w:tcW w:w="1410" w:type="pct"/>
          </w:tcPr>
          <w:p w14:paraId="3DD47F3F" w14:textId="77777777" w:rsidR="00E959E9" w:rsidRPr="00280558" w:rsidRDefault="00E959E9" w:rsidP="00E959E9">
            <w:pPr>
              <w:ind w:firstLineChars="0" w:firstLine="0"/>
            </w:pPr>
            <w:r w:rsidRPr="00280558">
              <w:t>-0.695225</w:t>
            </w:r>
          </w:p>
        </w:tc>
        <w:tc>
          <w:tcPr>
            <w:tcW w:w="1410" w:type="pct"/>
          </w:tcPr>
          <w:p w14:paraId="1C226F4D" w14:textId="77777777" w:rsidR="00E959E9" w:rsidRPr="00280558" w:rsidRDefault="00E959E9" w:rsidP="00E959E9">
            <w:pPr>
              <w:ind w:firstLineChars="0" w:firstLine="0"/>
            </w:pPr>
            <w:r w:rsidRPr="00280558">
              <w:t>1.018038</w:t>
            </w:r>
          </w:p>
        </w:tc>
      </w:tr>
      <w:tr w:rsidR="00E959E9" w:rsidRPr="00280558" w14:paraId="3D454310" w14:textId="77777777" w:rsidTr="00E959E9">
        <w:tc>
          <w:tcPr>
            <w:tcW w:w="770" w:type="pct"/>
          </w:tcPr>
          <w:p w14:paraId="636BB59D" w14:textId="77777777" w:rsidR="00E959E9" w:rsidRPr="00280558" w:rsidRDefault="00E959E9" w:rsidP="00E959E9">
            <w:pPr>
              <w:ind w:firstLineChars="0" w:firstLine="0"/>
            </w:pPr>
            <w:r w:rsidRPr="00280558">
              <w:t>H</w:t>
            </w:r>
          </w:p>
        </w:tc>
        <w:tc>
          <w:tcPr>
            <w:tcW w:w="1410" w:type="pct"/>
          </w:tcPr>
          <w:p w14:paraId="362344A4" w14:textId="77777777" w:rsidR="00E959E9" w:rsidRPr="00280558" w:rsidRDefault="00E959E9" w:rsidP="00E959E9">
            <w:pPr>
              <w:ind w:firstLineChars="0" w:firstLine="0"/>
            </w:pPr>
            <w:r w:rsidRPr="00280558">
              <w:t>5.378610</w:t>
            </w:r>
          </w:p>
        </w:tc>
        <w:tc>
          <w:tcPr>
            <w:tcW w:w="1410" w:type="pct"/>
          </w:tcPr>
          <w:p w14:paraId="020D240B" w14:textId="77777777" w:rsidR="00E959E9" w:rsidRPr="00280558" w:rsidRDefault="00E959E9" w:rsidP="00E959E9">
            <w:pPr>
              <w:ind w:firstLineChars="0" w:firstLine="0"/>
            </w:pPr>
            <w:r w:rsidRPr="00280558">
              <w:t>0.517172</w:t>
            </w:r>
          </w:p>
        </w:tc>
        <w:tc>
          <w:tcPr>
            <w:tcW w:w="1410" w:type="pct"/>
          </w:tcPr>
          <w:p w14:paraId="4D2C7304" w14:textId="77777777" w:rsidR="00E959E9" w:rsidRPr="00280558" w:rsidRDefault="00E959E9" w:rsidP="00E959E9">
            <w:pPr>
              <w:ind w:firstLineChars="0" w:firstLine="0"/>
            </w:pPr>
            <w:r w:rsidRPr="00280558">
              <w:t>-3.102261</w:t>
            </w:r>
          </w:p>
        </w:tc>
      </w:tr>
      <w:tr w:rsidR="00E959E9" w:rsidRPr="00280558" w14:paraId="20DADADA" w14:textId="77777777" w:rsidTr="00E959E9">
        <w:tc>
          <w:tcPr>
            <w:tcW w:w="770" w:type="pct"/>
          </w:tcPr>
          <w:p w14:paraId="252A88CB" w14:textId="77777777" w:rsidR="00E959E9" w:rsidRPr="00280558" w:rsidRDefault="00E959E9" w:rsidP="00E959E9">
            <w:pPr>
              <w:ind w:firstLineChars="0" w:firstLine="0"/>
            </w:pPr>
            <w:r w:rsidRPr="00280558">
              <w:t>H</w:t>
            </w:r>
          </w:p>
        </w:tc>
        <w:tc>
          <w:tcPr>
            <w:tcW w:w="1410" w:type="pct"/>
          </w:tcPr>
          <w:p w14:paraId="6BCE8E43" w14:textId="77777777" w:rsidR="00E959E9" w:rsidRPr="00280558" w:rsidRDefault="00E959E9" w:rsidP="00E959E9">
            <w:pPr>
              <w:ind w:firstLineChars="0" w:firstLine="0"/>
            </w:pPr>
            <w:r w:rsidRPr="00280558">
              <w:t>6.325240</w:t>
            </w:r>
          </w:p>
        </w:tc>
        <w:tc>
          <w:tcPr>
            <w:tcW w:w="1410" w:type="pct"/>
          </w:tcPr>
          <w:p w14:paraId="6E349B38" w14:textId="77777777" w:rsidR="00E959E9" w:rsidRPr="00280558" w:rsidRDefault="00E959E9" w:rsidP="00E959E9">
            <w:pPr>
              <w:ind w:firstLineChars="0" w:firstLine="0"/>
            </w:pPr>
            <w:r w:rsidRPr="00280558">
              <w:t>-0.899127</w:t>
            </w:r>
          </w:p>
        </w:tc>
        <w:tc>
          <w:tcPr>
            <w:tcW w:w="1410" w:type="pct"/>
          </w:tcPr>
          <w:p w14:paraId="7333AF59" w14:textId="77777777" w:rsidR="00E959E9" w:rsidRPr="00280558" w:rsidRDefault="00E959E9" w:rsidP="00E959E9">
            <w:pPr>
              <w:ind w:firstLineChars="0" w:firstLine="0"/>
            </w:pPr>
            <w:r w:rsidRPr="00280558">
              <w:t>-1.302904</w:t>
            </w:r>
          </w:p>
        </w:tc>
      </w:tr>
      <w:tr w:rsidR="00E959E9" w:rsidRPr="00280558" w14:paraId="27FA628C" w14:textId="77777777" w:rsidTr="00E959E9">
        <w:tc>
          <w:tcPr>
            <w:tcW w:w="770" w:type="pct"/>
          </w:tcPr>
          <w:p w14:paraId="070A97DE" w14:textId="77777777" w:rsidR="00E959E9" w:rsidRPr="00280558" w:rsidRDefault="00E959E9" w:rsidP="00E959E9">
            <w:pPr>
              <w:ind w:firstLineChars="0" w:firstLine="0"/>
            </w:pPr>
            <w:r w:rsidRPr="00280558">
              <w:t>H</w:t>
            </w:r>
          </w:p>
        </w:tc>
        <w:tc>
          <w:tcPr>
            <w:tcW w:w="1410" w:type="pct"/>
          </w:tcPr>
          <w:p w14:paraId="3C70DBBE" w14:textId="77777777" w:rsidR="00E959E9" w:rsidRPr="00280558" w:rsidRDefault="00E959E9" w:rsidP="00E959E9">
            <w:pPr>
              <w:ind w:firstLineChars="0" w:firstLine="0"/>
            </w:pPr>
            <w:r w:rsidRPr="00280558">
              <w:t>1.375044</w:t>
            </w:r>
          </w:p>
        </w:tc>
        <w:tc>
          <w:tcPr>
            <w:tcW w:w="1410" w:type="pct"/>
          </w:tcPr>
          <w:p w14:paraId="50AAD56C" w14:textId="77777777" w:rsidR="00E959E9" w:rsidRPr="00280558" w:rsidRDefault="00E959E9" w:rsidP="00E959E9">
            <w:pPr>
              <w:ind w:firstLineChars="0" w:firstLine="0"/>
            </w:pPr>
            <w:r w:rsidRPr="00280558">
              <w:t>0.563934</w:t>
            </w:r>
          </w:p>
        </w:tc>
        <w:tc>
          <w:tcPr>
            <w:tcW w:w="1410" w:type="pct"/>
          </w:tcPr>
          <w:p w14:paraId="44CA826D" w14:textId="77777777" w:rsidR="00E959E9" w:rsidRPr="00280558" w:rsidRDefault="00E959E9" w:rsidP="00E959E9">
            <w:pPr>
              <w:ind w:firstLineChars="0" w:firstLine="0"/>
            </w:pPr>
            <w:r w:rsidRPr="00280558">
              <w:t>1.231559</w:t>
            </w:r>
          </w:p>
        </w:tc>
      </w:tr>
      <w:tr w:rsidR="00E959E9" w:rsidRPr="00280558" w14:paraId="5AFDC64C" w14:textId="77777777" w:rsidTr="00E959E9">
        <w:tc>
          <w:tcPr>
            <w:tcW w:w="770" w:type="pct"/>
          </w:tcPr>
          <w:p w14:paraId="4BA34B42" w14:textId="77777777" w:rsidR="00E959E9" w:rsidRPr="00280558" w:rsidRDefault="00E959E9" w:rsidP="00E959E9">
            <w:pPr>
              <w:ind w:firstLineChars="0" w:firstLine="0"/>
            </w:pPr>
            <w:r w:rsidRPr="00280558">
              <w:t>O</w:t>
            </w:r>
          </w:p>
        </w:tc>
        <w:tc>
          <w:tcPr>
            <w:tcW w:w="1410" w:type="pct"/>
          </w:tcPr>
          <w:p w14:paraId="528AF7DF" w14:textId="77777777" w:rsidR="00E959E9" w:rsidRPr="00280558" w:rsidRDefault="00E959E9" w:rsidP="00E959E9">
            <w:pPr>
              <w:ind w:firstLineChars="0" w:firstLine="0"/>
            </w:pPr>
            <w:r w:rsidRPr="00280558">
              <w:t>1.588152</w:t>
            </w:r>
          </w:p>
        </w:tc>
        <w:tc>
          <w:tcPr>
            <w:tcW w:w="1410" w:type="pct"/>
          </w:tcPr>
          <w:p w14:paraId="3853F822" w14:textId="77777777" w:rsidR="00E959E9" w:rsidRPr="00280558" w:rsidRDefault="00E959E9" w:rsidP="00E959E9">
            <w:pPr>
              <w:ind w:firstLineChars="0" w:firstLine="0"/>
            </w:pPr>
            <w:r w:rsidRPr="00280558">
              <w:t>-0.995401</w:t>
            </w:r>
          </w:p>
        </w:tc>
        <w:tc>
          <w:tcPr>
            <w:tcW w:w="1410" w:type="pct"/>
          </w:tcPr>
          <w:p w14:paraId="08630D31" w14:textId="77777777" w:rsidR="00E959E9" w:rsidRPr="00280558" w:rsidRDefault="00E959E9" w:rsidP="00E959E9">
            <w:pPr>
              <w:ind w:firstLineChars="0" w:firstLine="0"/>
            </w:pPr>
            <w:r w:rsidRPr="00280558">
              <w:t>-0.591096</w:t>
            </w:r>
          </w:p>
        </w:tc>
      </w:tr>
      <w:tr w:rsidR="00E959E9" w:rsidRPr="00280558" w14:paraId="0879DD36" w14:textId="77777777" w:rsidTr="00E959E9">
        <w:tc>
          <w:tcPr>
            <w:tcW w:w="770" w:type="pct"/>
          </w:tcPr>
          <w:p w14:paraId="54AD45F9" w14:textId="77777777" w:rsidR="00E959E9" w:rsidRPr="00280558" w:rsidRDefault="00E959E9" w:rsidP="00E959E9">
            <w:pPr>
              <w:ind w:firstLineChars="0" w:firstLine="0"/>
            </w:pPr>
            <w:r w:rsidRPr="00280558">
              <w:t>C</w:t>
            </w:r>
          </w:p>
        </w:tc>
        <w:tc>
          <w:tcPr>
            <w:tcW w:w="1410" w:type="pct"/>
          </w:tcPr>
          <w:p w14:paraId="16623EAC" w14:textId="77777777" w:rsidR="00E959E9" w:rsidRPr="00280558" w:rsidRDefault="00E959E9" w:rsidP="00E959E9">
            <w:pPr>
              <w:ind w:firstLineChars="0" w:firstLine="0"/>
            </w:pPr>
            <w:r w:rsidRPr="00280558">
              <w:t>1.592386</w:t>
            </w:r>
          </w:p>
        </w:tc>
        <w:tc>
          <w:tcPr>
            <w:tcW w:w="1410" w:type="pct"/>
          </w:tcPr>
          <w:p w14:paraId="520AFE76" w14:textId="77777777" w:rsidR="00E959E9" w:rsidRPr="00280558" w:rsidRDefault="00E959E9" w:rsidP="00E959E9">
            <w:pPr>
              <w:ind w:firstLineChars="0" w:firstLine="0"/>
            </w:pPr>
            <w:r w:rsidRPr="00280558">
              <w:t>-1.239709</w:t>
            </w:r>
          </w:p>
        </w:tc>
        <w:tc>
          <w:tcPr>
            <w:tcW w:w="1410" w:type="pct"/>
          </w:tcPr>
          <w:p w14:paraId="0AD0D4A1" w14:textId="77777777" w:rsidR="00E959E9" w:rsidRPr="00280558" w:rsidRDefault="00E959E9" w:rsidP="00E959E9">
            <w:pPr>
              <w:ind w:firstLineChars="0" w:firstLine="0"/>
            </w:pPr>
            <w:r w:rsidRPr="00280558">
              <w:t>0.605940</w:t>
            </w:r>
          </w:p>
        </w:tc>
      </w:tr>
      <w:tr w:rsidR="00E959E9" w:rsidRPr="00280558" w14:paraId="7D9A941F" w14:textId="77777777" w:rsidTr="00E959E9">
        <w:tc>
          <w:tcPr>
            <w:tcW w:w="770" w:type="pct"/>
          </w:tcPr>
          <w:p w14:paraId="46282759" w14:textId="77777777" w:rsidR="00E959E9" w:rsidRPr="00280558" w:rsidRDefault="00E959E9" w:rsidP="00E959E9">
            <w:pPr>
              <w:ind w:firstLineChars="0" w:firstLine="0"/>
            </w:pPr>
            <w:r w:rsidRPr="00280558">
              <w:t>O</w:t>
            </w:r>
          </w:p>
        </w:tc>
        <w:tc>
          <w:tcPr>
            <w:tcW w:w="1410" w:type="pct"/>
          </w:tcPr>
          <w:p w14:paraId="0D7A6D28" w14:textId="77777777" w:rsidR="00E959E9" w:rsidRPr="00280558" w:rsidRDefault="00E959E9" w:rsidP="00E959E9">
            <w:pPr>
              <w:ind w:firstLineChars="0" w:firstLine="0"/>
            </w:pPr>
            <w:r w:rsidRPr="00280558">
              <w:t>1.437607</w:t>
            </w:r>
          </w:p>
        </w:tc>
        <w:tc>
          <w:tcPr>
            <w:tcW w:w="1410" w:type="pct"/>
          </w:tcPr>
          <w:p w14:paraId="2CBA599F" w14:textId="77777777" w:rsidR="00E959E9" w:rsidRPr="00280558" w:rsidRDefault="00E959E9" w:rsidP="00E959E9">
            <w:pPr>
              <w:ind w:firstLineChars="0" w:firstLine="0"/>
            </w:pPr>
            <w:r w:rsidRPr="00280558">
              <w:t>-0.390398</w:t>
            </w:r>
          </w:p>
        </w:tc>
        <w:tc>
          <w:tcPr>
            <w:tcW w:w="1410" w:type="pct"/>
          </w:tcPr>
          <w:p w14:paraId="040CE42F" w14:textId="77777777" w:rsidR="00E959E9" w:rsidRPr="00280558" w:rsidRDefault="00E959E9" w:rsidP="00E959E9">
            <w:pPr>
              <w:ind w:firstLineChars="0" w:firstLine="0"/>
            </w:pPr>
            <w:r w:rsidRPr="00280558">
              <w:t>1.576612</w:t>
            </w:r>
          </w:p>
        </w:tc>
      </w:tr>
      <w:tr w:rsidR="00E959E9" w:rsidRPr="00280558" w14:paraId="059AFAC8" w14:textId="77777777" w:rsidTr="00E959E9">
        <w:tc>
          <w:tcPr>
            <w:tcW w:w="770" w:type="pct"/>
          </w:tcPr>
          <w:p w14:paraId="2E315A2E" w14:textId="77777777" w:rsidR="00E959E9" w:rsidRPr="00280558" w:rsidRDefault="00E959E9" w:rsidP="00E959E9">
            <w:pPr>
              <w:ind w:firstLineChars="0" w:firstLine="0"/>
            </w:pPr>
            <w:r w:rsidRPr="00280558">
              <w:t>C</w:t>
            </w:r>
          </w:p>
        </w:tc>
        <w:tc>
          <w:tcPr>
            <w:tcW w:w="1410" w:type="pct"/>
          </w:tcPr>
          <w:p w14:paraId="365D665C" w14:textId="77777777" w:rsidR="00E959E9" w:rsidRPr="00280558" w:rsidRDefault="00E959E9" w:rsidP="00E959E9">
            <w:pPr>
              <w:ind w:firstLineChars="0" w:firstLine="0"/>
            </w:pPr>
            <w:r w:rsidRPr="00280558">
              <w:t>1.851786</w:t>
            </w:r>
          </w:p>
        </w:tc>
        <w:tc>
          <w:tcPr>
            <w:tcW w:w="1410" w:type="pct"/>
          </w:tcPr>
          <w:p w14:paraId="382CB47C" w14:textId="77777777" w:rsidR="00E959E9" w:rsidRPr="00280558" w:rsidRDefault="00E959E9" w:rsidP="00E959E9">
            <w:pPr>
              <w:ind w:firstLineChars="0" w:firstLine="0"/>
            </w:pPr>
            <w:r w:rsidRPr="00280558">
              <w:t>-2.669820</w:t>
            </w:r>
          </w:p>
        </w:tc>
        <w:tc>
          <w:tcPr>
            <w:tcW w:w="1410" w:type="pct"/>
          </w:tcPr>
          <w:p w14:paraId="2614C374" w14:textId="77777777" w:rsidR="00E959E9" w:rsidRPr="00280558" w:rsidRDefault="00E959E9" w:rsidP="00E959E9">
            <w:pPr>
              <w:ind w:firstLineChars="0" w:firstLine="0"/>
            </w:pPr>
            <w:r w:rsidRPr="00280558">
              <w:t>1.099453</w:t>
            </w:r>
          </w:p>
        </w:tc>
      </w:tr>
      <w:tr w:rsidR="00E959E9" w:rsidRPr="00280558" w14:paraId="38707099" w14:textId="77777777" w:rsidTr="00E959E9">
        <w:tc>
          <w:tcPr>
            <w:tcW w:w="770" w:type="pct"/>
          </w:tcPr>
          <w:p w14:paraId="259382A1" w14:textId="77777777" w:rsidR="00E959E9" w:rsidRPr="00280558" w:rsidRDefault="00E959E9" w:rsidP="00E959E9">
            <w:pPr>
              <w:ind w:firstLineChars="0" w:firstLine="0"/>
            </w:pPr>
            <w:r w:rsidRPr="00280558">
              <w:lastRenderedPageBreak/>
              <w:t>F</w:t>
            </w:r>
          </w:p>
        </w:tc>
        <w:tc>
          <w:tcPr>
            <w:tcW w:w="1410" w:type="pct"/>
          </w:tcPr>
          <w:p w14:paraId="27072844" w14:textId="77777777" w:rsidR="00E959E9" w:rsidRPr="00280558" w:rsidRDefault="00E959E9" w:rsidP="00E959E9">
            <w:pPr>
              <w:ind w:firstLineChars="0" w:firstLine="0"/>
            </w:pPr>
            <w:r w:rsidRPr="00280558">
              <w:t>3.172718</w:t>
            </w:r>
          </w:p>
        </w:tc>
        <w:tc>
          <w:tcPr>
            <w:tcW w:w="1410" w:type="pct"/>
          </w:tcPr>
          <w:p w14:paraId="58A08102" w14:textId="77777777" w:rsidR="00E959E9" w:rsidRPr="00280558" w:rsidRDefault="00E959E9" w:rsidP="00E959E9">
            <w:pPr>
              <w:ind w:firstLineChars="0" w:firstLine="0"/>
            </w:pPr>
            <w:r w:rsidRPr="00280558">
              <w:t>-2.810986</w:t>
            </w:r>
          </w:p>
        </w:tc>
        <w:tc>
          <w:tcPr>
            <w:tcW w:w="1410" w:type="pct"/>
          </w:tcPr>
          <w:p w14:paraId="20820E6F" w14:textId="77777777" w:rsidR="00E959E9" w:rsidRPr="00280558" w:rsidRDefault="00E959E9" w:rsidP="00E959E9">
            <w:pPr>
              <w:ind w:firstLineChars="0" w:firstLine="0"/>
            </w:pPr>
            <w:r w:rsidRPr="00280558">
              <w:t>1.293922</w:t>
            </w:r>
          </w:p>
        </w:tc>
      </w:tr>
      <w:tr w:rsidR="00E959E9" w:rsidRPr="00280558" w14:paraId="188107CE" w14:textId="77777777" w:rsidTr="00E959E9">
        <w:tc>
          <w:tcPr>
            <w:tcW w:w="770" w:type="pct"/>
          </w:tcPr>
          <w:p w14:paraId="4C9C60DE" w14:textId="77777777" w:rsidR="00E959E9" w:rsidRPr="00280558" w:rsidRDefault="00E959E9" w:rsidP="00E959E9">
            <w:pPr>
              <w:ind w:firstLineChars="0" w:firstLine="0"/>
            </w:pPr>
            <w:r w:rsidRPr="00280558">
              <w:t>F</w:t>
            </w:r>
          </w:p>
        </w:tc>
        <w:tc>
          <w:tcPr>
            <w:tcW w:w="1410" w:type="pct"/>
          </w:tcPr>
          <w:p w14:paraId="263D02D6" w14:textId="77777777" w:rsidR="00E959E9" w:rsidRPr="00280558" w:rsidRDefault="00E959E9" w:rsidP="00E959E9">
            <w:pPr>
              <w:ind w:firstLineChars="0" w:firstLine="0"/>
            </w:pPr>
            <w:r w:rsidRPr="00280558">
              <w:t>1.230796</w:t>
            </w:r>
          </w:p>
        </w:tc>
        <w:tc>
          <w:tcPr>
            <w:tcW w:w="1410" w:type="pct"/>
          </w:tcPr>
          <w:p w14:paraId="0DA28B96" w14:textId="77777777" w:rsidR="00E959E9" w:rsidRPr="00280558" w:rsidRDefault="00E959E9" w:rsidP="00E959E9">
            <w:pPr>
              <w:ind w:firstLineChars="0" w:firstLine="0"/>
            </w:pPr>
            <w:r w:rsidRPr="00280558">
              <w:t>-2.907635</w:t>
            </w:r>
          </w:p>
        </w:tc>
        <w:tc>
          <w:tcPr>
            <w:tcW w:w="1410" w:type="pct"/>
          </w:tcPr>
          <w:p w14:paraId="2FD1A3AE" w14:textId="77777777" w:rsidR="00E959E9" w:rsidRPr="00280558" w:rsidRDefault="00E959E9" w:rsidP="00E959E9">
            <w:pPr>
              <w:ind w:firstLineChars="0" w:firstLine="0"/>
            </w:pPr>
            <w:r w:rsidRPr="00280558">
              <w:t>2.244843</w:t>
            </w:r>
          </w:p>
        </w:tc>
      </w:tr>
      <w:tr w:rsidR="00E959E9" w:rsidRPr="00280558" w14:paraId="12A15951" w14:textId="77777777" w:rsidTr="00E959E9">
        <w:tc>
          <w:tcPr>
            <w:tcW w:w="770" w:type="pct"/>
          </w:tcPr>
          <w:p w14:paraId="29152927" w14:textId="77777777" w:rsidR="00E959E9" w:rsidRPr="00280558" w:rsidRDefault="00E959E9" w:rsidP="00E959E9">
            <w:pPr>
              <w:ind w:firstLineChars="0" w:firstLine="0"/>
            </w:pPr>
            <w:r w:rsidRPr="00280558">
              <w:t>F</w:t>
            </w:r>
          </w:p>
        </w:tc>
        <w:tc>
          <w:tcPr>
            <w:tcW w:w="1410" w:type="pct"/>
          </w:tcPr>
          <w:p w14:paraId="2BD8834D" w14:textId="77777777" w:rsidR="00E959E9" w:rsidRPr="00280558" w:rsidRDefault="00E959E9" w:rsidP="00E959E9">
            <w:pPr>
              <w:ind w:firstLineChars="0" w:firstLine="0"/>
            </w:pPr>
            <w:r w:rsidRPr="00280558">
              <w:t>1.459697</w:t>
            </w:r>
          </w:p>
        </w:tc>
        <w:tc>
          <w:tcPr>
            <w:tcW w:w="1410" w:type="pct"/>
          </w:tcPr>
          <w:p w14:paraId="2C31FB6A" w14:textId="77777777" w:rsidR="00E959E9" w:rsidRPr="00280558" w:rsidRDefault="00E959E9" w:rsidP="00E959E9">
            <w:pPr>
              <w:ind w:firstLineChars="0" w:firstLine="0"/>
            </w:pPr>
            <w:r w:rsidRPr="00280558">
              <w:t>-3.546645</w:t>
            </w:r>
          </w:p>
        </w:tc>
        <w:tc>
          <w:tcPr>
            <w:tcW w:w="1410" w:type="pct"/>
          </w:tcPr>
          <w:p w14:paraId="1486CE34" w14:textId="77777777" w:rsidR="00E959E9" w:rsidRPr="00280558" w:rsidRDefault="00E959E9" w:rsidP="00E959E9">
            <w:pPr>
              <w:ind w:firstLineChars="0" w:firstLine="0"/>
            </w:pPr>
            <w:r w:rsidRPr="00280558">
              <w:t>0.190770</w:t>
            </w:r>
          </w:p>
        </w:tc>
      </w:tr>
      <w:tr w:rsidR="00E959E9" w:rsidRPr="00280558" w14:paraId="76ED57DA" w14:textId="77777777" w:rsidTr="00E959E9">
        <w:tc>
          <w:tcPr>
            <w:tcW w:w="770" w:type="pct"/>
          </w:tcPr>
          <w:p w14:paraId="52EC2349" w14:textId="77777777" w:rsidR="00E959E9" w:rsidRPr="00280558" w:rsidRDefault="00E959E9" w:rsidP="00E959E9">
            <w:pPr>
              <w:ind w:firstLineChars="0" w:firstLine="0"/>
            </w:pPr>
            <w:r w:rsidRPr="00280558">
              <w:t>H</w:t>
            </w:r>
          </w:p>
        </w:tc>
        <w:tc>
          <w:tcPr>
            <w:tcW w:w="1410" w:type="pct"/>
          </w:tcPr>
          <w:p w14:paraId="48127D76" w14:textId="77777777" w:rsidR="00E959E9" w:rsidRPr="00280558" w:rsidRDefault="00E959E9" w:rsidP="00E959E9">
            <w:pPr>
              <w:ind w:firstLineChars="0" w:firstLine="0"/>
            </w:pPr>
            <w:r w:rsidRPr="00280558">
              <w:t>-2.583361</w:t>
            </w:r>
          </w:p>
        </w:tc>
        <w:tc>
          <w:tcPr>
            <w:tcW w:w="1410" w:type="pct"/>
          </w:tcPr>
          <w:p w14:paraId="0863FED3" w14:textId="77777777" w:rsidR="00E959E9" w:rsidRPr="00280558" w:rsidRDefault="00E959E9" w:rsidP="00E959E9">
            <w:pPr>
              <w:ind w:firstLineChars="0" w:firstLine="0"/>
            </w:pPr>
            <w:r w:rsidRPr="00280558">
              <w:t>0.847071</w:t>
            </w:r>
          </w:p>
        </w:tc>
        <w:tc>
          <w:tcPr>
            <w:tcW w:w="1410" w:type="pct"/>
          </w:tcPr>
          <w:p w14:paraId="7F3387CA" w14:textId="77777777" w:rsidR="00E959E9" w:rsidRPr="00280558" w:rsidRDefault="00E959E9" w:rsidP="00E959E9">
            <w:pPr>
              <w:ind w:firstLineChars="0" w:firstLine="0"/>
            </w:pPr>
            <w:r w:rsidRPr="00280558">
              <w:t>-1.947656</w:t>
            </w:r>
          </w:p>
        </w:tc>
      </w:tr>
      <w:tr w:rsidR="00E959E9" w:rsidRPr="00280558" w14:paraId="0C3D6201" w14:textId="77777777" w:rsidTr="00E959E9">
        <w:tc>
          <w:tcPr>
            <w:tcW w:w="770" w:type="pct"/>
          </w:tcPr>
          <w:p w14:paraId="0A502F9F" w14:textId="77777777" w:rsidR="00E959E9" w:rsidRPr="00280558" w:rsidRDefault="00E959E9" w:rsidP="00E959E9">
            <w:pPr>
              <w:ind w:firstLineChars="0" w:firstLine="0"/>
            </w:pPr>
            <w:r w:rsidRPr="00280558">
              <w:t>C</w:t>
            </w:r>
          </w:p>
        </w:tc>
        <w:tc>
          <w:tcPr>
            <w:tcW w:w="1410" w:type="pct"/>
          </w:tcPr>
          <w:p w14:paraId="413FB01E" w14:textId="77777777" w:rsidR="00E959E9" w:rsidRPr="00280558" w:rsidRDefault="00E959E9" w:rsidP="00E959E9">
            <w:pPr>
              <w:ind w:firstLineChars="0" w:firstLine="0"/>
            </w:pPr>
            <w:r w:rsidRPr="00280558">
              <w:t>-2.959159</w:t>
            </w:r>
          </w:p>
        </w:tc>
        <w:tc>
          <w:tcPr>
            <w:tcW w:w="1410" w:type="pct"/>
          </w:tcPr>
          <w:p w14:paraId="43544212" w14:textId="77777777" w:rsidR="00E959E9" w:rsidRPr="00280558" w:rsidRDefault="00E959E9" w:rsidP="00E959E9">
            <w:pPr>
              <w:ind w:firstLineChars="0" w:firstLine="0"/>
            </w:pPr>
            <w:r w:rsidRPr="00280558">
              <w:t>1.011341</w:t>
            </w:r>
          </w:p>
        </w:tc>
        <w:tc>
          <w:tcPr>
            <w:tcW w:w="1410" w:type="pct"/>
          </w:tcPr>
          <w:p w14:paraId="127777D8" w14:textId="77777777" w:rsidR="00E959E9" w:rsidRPr="00280558" w:rsidRDefault="00E959E9" w:rsidP="00E959E9">
            <w:pPr>
              <w:ind w:firstLineChars="0" w:firstLine="0"/>
            </w:pPr>
            <w:r w:rsidRPr="00280558">
              <w:t>0.229108</w:t>
            </w:r>
          </w:p>
        </w:tc>
      </w:tr>
      <w:tr w:rsidR="00E959E9" w:rsidRPr="00280558" w14:paraId="6D5959C0" w14:textId="77777777" w:rsidTr="00E959E9">
        <w:tc>
          <w:tcPr>
            <w:tcW w:w="770" w:type="pct"/>
          </w:tcPr>
          <w:p w14:paraId="29E56D3F" w14:textId="77777777" w:rsidR="00E959E9" w:rsidRPr="00280558" w:rsidRDefault="00E959E9" w:rsidP="00E959E9">
            <w:pPr>
              <w:ind w:firstLineChars="0" w:firstLine="0"/>
            </w:pPr>
            <w:r w:rsidRPr="00280558">
              <w:t>H</w:t>
            </w:r>
          </w:p>
        </w:tc>
        <w:tc>
          <w:tcPr>
            <w:tcW w:w="1410" w:type="pct"/>
          </w:tcPr>
          <w:p w14:paraId="619CDC28" w14:textId="77777777" w:rsidR="00E959E9" w:rsidRPr="00280558" w:rsidRDefault="00E959E9" w:rsidP="00E959E9">
            <w:pPr>
              <w:ind w:firstLineChars="0" w:firstLine="0"/>
            </w:pPr>
            <w:r w:rsidRPr="00280558">
              <w:t>-2.788249</w:t>
            </w:r>
          </w:p>
        </w:tc>
        <w:tc>
          <w:tcPr>
            <w:tcW w:w="1410" w:type="pct"/>
          </w:tcPr>
          <w:p w14:paraId="59B6D54E" w14:textId="77777777" w:rsidR="00E959E9" w:rsidRPr="00280558" w:rsidRDefault="00E959E9" w:rsidP="00E959E9">
            <w:pPr>
              <w:ind w:firstLineChars="0" w:firstLine="0"/>
            </w:pPr>
            <w:r w:rsidRPr="00280558">
              <w:t>0.012640</w:t>
            </w:r>
          </w:p>
        </w:tc>
        <w:tc>
          <w:tcPr>
            <w:tcW w:w="1410" w:type="pct"/>
          </w:tcPr>
          <w:p w14:paraId="5621E4F4" w14:textId="77777777" w:rsidR="00E959E9" w:rsidRPr="00280558" w:rsidRDefault="00E959E9" w:rsidP="00E959E9">
            <w:pPr>
              <w:ind w:firstLineChars="0" w:firstLine="0"/>
            </w:pPr>
            <w:r w:rsidRPr="00280558">
              <w:t>0.632139</w:t>
            </w:r>
          </w:p>
        </w:tc>
      </w:tr>
      <w:tr w:rsidR="00E959E9" w:rsidRPr="00280558" w14:paraId="4D76E33A" w14:textId="77777777" w:rsidTr="00E959E9">
        <w:tc>
          <w:tcPr>
            <w:tcW w:w="770" w:type="pct"/>
          </w:tcPr>
          <w:p w14:paraId="17D51749" w14:textId="77777777" w:rsidR="00E959E9" w:rsidRPr="00280558" w:rsidRDefault="00E959E9" w:rsidP="00E959E9">
            <w:pPr>
              <w:ind w:firstLineChars="0" w:firstLine="0"/>
            </w:pPr>
            <w:r w:rsidRPr="00280558">
              <w:t>H</w:t>
            </w:r>
          </w:p>
        </w:tc>
        <w:tc>
          <w:tcPr>
            <w:tcW w:w="1410" w:type="pct"/>
          </w:tcPr>
          <w:p w14:paraId="64EAFACC" w14:textId="77777777" w:rsidR="00E959E9" w:rsidRPr="00280558" w:rsidRDefault="00E959E9" w:rsidP="00E959E9">
            <w:pPr>
              <w:ind w:firstLineChars="0" w:firstLine="0"/>
            </w:pPr>
            <w:r w:rsidRPr="00280558">
              <w:t>-2.719399</w:t>
            </w:r>
          </w:p>
        </w:tc>
        <w:tc>
          <w:tcPr>
            <w:tcW w:w="1410" w:type="pct"/>
          </w:tcPr>
          <w:p w14:paraId="25A4558E" w14:textId="77777777" w:rsidR="00E959E9" w:rsidRPr="00280558" w:rsidRDefault="00E959E9" w:rsidP="00E959E9">
            <w:pPr>
              <w:ind w:firstLineChars="0" w:firstLine="0"/>
            </w:pPr>
            <w:r w:rsidRPr="00280558">
              <w:t>1.751754</w:t>
            </w:r>
          </w:p>
        </w:tc>
        <w:tc>
          <w:tcPr>
            <w:tcW w:w="1410" w:type="pct"/>
          </w:tcPr>
          <w:p w14:paraId="2C72DC37" w14:textId="77777777" w:rsidR="00E959E9" w:rsidRPr="00280558" w:rsidRDefault="00E959E9" w:rsidP="00E959E9">
            <w:pPr>
              <w:ind w:firstLineChars="0" w:firstLine="0"/>
            </w:pPr>
            <w:r w:rsidRPr="00280558">
              <w:t>0.991044</w:t>
            </w:r>
          </w:p>
        </w:tc>
      </w:tr>
      <w:tr w:rsidR="00E959E9" w:rsidRPr="00280558" w14:paraId="6051061E" w14:textId="77777777" w:rsidTr="00E959E9">
        <w:tc>
          <w:tcPr>
            <w:tcW w:w="770" w:type="pct"/>
          </w:tcPr>
          <w:p w14:paraId="64F7F937" w14:textId="77777777" w:rsidR="00E959E9" w:rsidRPr="00280558" w:rsidRDefault="00E959E9" w:rsidP="00E959E9">
            <w:pPr>
              <w:ind w:firstLineChars="0" w:firstLine="0"/>
            </w:pPr>
            <w:r w:rsidRPr="00280558">
              <w:t>C</w:t>
            </w:r>
          </w:p>
        </w:tc>
        <w:tc>
          <w:tcPr>
            <w:tcW w:w="1410" w:type="pct"/>
          </w:tcPr>
          <w:p w14:paraId="1820A852" w14:textId="77777777" w:rsidR="00E959E9" w:rsidRPr="00280558" w:rsidRDefault="00E959E9" w:rsidP="00E959E9">
            <w:pPr>
              <w:ind w:firstLineChars="0" w:firstLine="0"/>
            </w:pPr>
            <w:r w:rsidRPr="00280558">
              <w:t>-4.425027</w:t>
            </w:r>
          </w:p>
        </w:tc>
        <w:tc>
          <w:tcPr>
            <w:tcW w:w="1410" w:type="pct"/>
          </w:tcPr>
          <w:p w14:paraId="37E61680" w14:textId="77777777" w:rsidR="00E959E9" w:rsidRPr="00280558" w:rsidRDefault="00E959E9" w:rsidP="00E959E9">
            <w:pPr>
              <w:ind w:firstLineChars="0" w:firstLine="0"/>
            </w:pPr>
            <w:r w:rsidRPr="00280558">
              <w:t>1.175077</w:t>
            </w:r>
          </w:p>
        </w:tc>
        <w:tc>
          <w:tcPr>
            <w:tcW w:w="1410" w:type="pct"/>
          </w:tcPr>
          <w:p w14:paraId="10F9F5A2" w14:textId="77777777" w:rsidR="00E959E9" w:rsidRPr="00280558" w:rsidRDefault="00E959E9" w:rsidP="00E959E9">
            <w:pPr>
              <w:ind w:firstLineChars="0" w:firstLine="0"/>
            </w:pPr>
            <w:r w:rsidRPr="00280558">
              <w:t>-0.167079</w:t>
            </w:r>
          </w:p>
        </w:tc>
      </w:tr>
      <w:tr w:rsidR="00E959E9" w:rsidRPr="00280558" w14:paraId="6183F45F" w14:textId="77777777" w:rsidTr="00E959E9">
        <w:tc>
          <w:tcPr>
            <w:tcW w:w="770" w:type="pct"/>
          </w:tcPr>
          <w:p w14:paraId="1F648491" w14:textId="77777777" w:rsidR="00E959E9" w:rsidRPr="00280558" w:rsidRDefault="00E959E9" w:rsidP="00E959E9">
            <w:pPr>
              <w:ind w:firstLineChars="0" w:firstLine="0"/>
            </w:pPr>
            <w:r w:rsidRPr="00280558">
              <w:t>O</w:t>
            </w:r>
          </w:p>
        </w:tc>
        <w:tc>
          <w:tcPr>
            <w:tcW w:w="1410" w:type="pct"/>
          </w:tcPr>
          <w:p w14:paraId="6E3E7614" w14:textId="77777777" w:rsidR="00E959E9" w:rsidRPr="00280558" w:rsidRDefault="00E959E9" w:rsidP="00E959E9">
            <w:pPr>
              <w:ind w:firstLineChars="0" w:firstLine="0"/>
            </w:pPr>
            <w:r w:rsidRPr="00280558">
              <w:t>-5.033055</w:t>
            </w:r>
          </w:p>
        </w:tc>
        <w:tc>
          <w:tcPr>
            <w:tcW w:w="1410" w:type="pct"/>
          </w:tcPr>
          <w:p w14:paraId="6D44E170" w14:textId="77777777" w:rsidR="00E959E9" w:rsidRPr="00280558" w:rsidRDefault="00E959E9" w:rsidP="00E959E9">
            <w:pPr>
              <w:ind w:firstLineChars="0" w:firstLine="0"/>
            </w:pPr>
            <w:r w:rsidRPr="00280558">
              <w:t>2.196667</w:t>
            </w:r>
          </w:p>
        </w:tc>
        <w:tc>
          <w:tcPr>
            <w:tcW w:w="1410" w:type="pct"/>
          </w:tcPr>
          <w:p w14:paraId="06896F6A" w14:textId="77777777" w:rsidR="00E959E9" w:rsidRPr="00280558" w:rsidRDefault="00E959E9" w:rsidP="00E959E9">
            <w:pPr>
              <w:ind w:firstLineChars="0" w:firstLine="0"/>
            </w:pPr>
            <w:r w:rsidRPr="00280558">
              <w:t>0.025141</w:t>
            </w:r>
          </w:p>
        </w:tc>
      </w:tr>
      <w:tr w:rsidR="00E959E9" w:rsidRPr="00280558" w14:paraId="57938715" w14:textId="77777777" w:rsidTr="00E959E9">
        <w:tc>
          <w:tcPr>
            <w:tcW w:w="770" w:type="pct"/>
          </w:tcPr>
          <w:p w14:paraId="1E42C990" w14:textId="77777777" w:rsidR="00E959E9" w:rsidRPr="00280558" w:rsidRDefault="00E959E9" w:rsidP="00E959E9">
            <w:pPr>
              <w:ind w:firstLineChars="0" w:firstLine="0"/>
            </w:pPr>
            <w:r w:rsidRPr="00280558">
              <w:t>O</w:t>
            </w:r>
          </w:p>
        </w:tc>
        <w:tc>
          <w:tcPr>
            <w:tcW w:w="1410" w:type="pct"/>
          </w:tcPr>
          <w:p w14:paraId="033B661E" w14:textId="77777777" w:rsidR="00E959E9" w:rsidRPr="00280558" w:rsidRDefault="00E959E9" w:rsidP="00E959E9">
            <w:pPr>
              <w:ind w:firstLineChars="0" w:firstLine="0"/>
            </w:pPr>
            <w:r w:rsidRPr="00280558">
              <w:t>-4.953450</w:t>
            </w:r>
          </w:p>
        </w:tc>
        <w:tc>
          <w:tcPr>
            <w:tcW w:w="1410" w:type="pct"/>
          </w:tcPr>
          <w:p w14:paraId="18C94758" w14:textId="77777777" w:rsidR="00E959E9" w:rsidRPr="00280558" w:rsidRDefault="00E959E9" w:rsidP="00E959E9">
            <w:pPr>
              <w:ind w:firstLineChars="0" w:firstLine="0"/>
            </w:pPr>
            <w:r w:rsidRPr="00280558">
              <w:t>0.135841</w:t>
            </w:r>
          </w:p>
        </w:tc>
        <w:tc>
          <w:tcPr>
            <w:tcW w:w="1410" w:type="pct"/>
          </w:tcPr>
          <w:p w14:paraId="7CC2C885" w14:textId="77777777" w:rsidR="00E959E9" w:rsidRPr="00280558" w:rsidRDefault="00E959E9" w:rsidP="00E959E9">
            <w:pPr>
              <w:ind w:firstLineChars="0" w:firstLine="0"/>
            </w:pPr>
            <w:r w:rsidRPr="00280558">
              <w:t>-0.807923</w:t>
            </w:r>
          </w:p>
        </w:tc>
      </w:tr>
      <w:tr w:rsidR="00E959E9" w:rsidRPr="00280558" w14:paraId="2B44FAED" w14:textId="77777777" w:rsidTr="00E959E9">
        <w:tc>
          <w:tcPr>
            <w:tcW w:w="770" w:type="pct"/>
          </w:tcPr>
          <w:p w14:paraId="51B218B4" w14:textId="77777777" w:rsidR="00E959E9" w:rsidRPr="00280558" w:rsidRDefault="00E959E9" w:rsidP="00E959E9">
            <w:pPr>
              <w:ind w:firstLineChars="0" w:firstLine="0"/>
            </w:pPr>
            <w:r w:rsidRPr="00280558">
              <w:t>H</w:t>
            </w:r>
          </w:p>
        </w:tc>
        <w:tc>
          <w:tcPr>
            <w:tcW w:w="1410" w:type="pct"/>
          </w:tcPr>
          <w:p w14:paraId="386A96B2" w14:textId="77777777" w:rsidR="00E959E9" w:rsidRPr="00280558" w:rsidRDefault="00E959E9" w:rsidP="00E959E9">
            <w:pPr>
              <w:ind w:firstLineChars="0" w:firstLine="0"/>
            </w:pPr>
            <w:r w:rsidRPr="00280558">
              <w:t>-4.322658</w:t>
            </w:r>
          </w:p>
        </w:tc>
        <w:tc>
          <w:tcPr>
            <w:tcW w:w="1410" w:type="pct"/>
          </w:tcPr>
          <w:p w14:paraId="6C23F451" w14:textId="77777777" w:rsidR="00E959E9" w:rsidRPr="00280558" w:rsidRDefault="00E959E9" w:rsidP="00E959E9">
            <w:pPr>
              <w:ind w:firstLineChars="0" w:firstLine="0"/>
            </w:pPr>
            <w:r w:rsidRPr="00280558">
              <w:t>-0.615076</w:t>
            </w:r>
          </w:p>
        </w:tc>
        <w:tc>
          <w:tcPr>
            <w:tcW w:w="1410" w:type="pct"/>
          </w:tcPr>
          <w:p w14:paraId="3A60B678" w14:textId="77777777" w:rsidR="00E959E9" w:rsidRPr="00280558" w:rsidRDefault="00E959E9" w:rsidP="00E959E9">
            <w:pPr>
              <w:ind w:firstLineChars="0" w:firstLine="0"/>
            </w:pPr>
            <w:r w:rsidRPr="00280558">
              <w:t>-0.860320</w:t>
            </w:r>
          </w:p>
        </w:tc>
      </w:tr>
      <w:tr w:rsidR="00E959E9" w:rsidRPr="00280558" w14:paraId="7B5AF968" w14:textId="77777777" w:rsidTr="00E959E9">
        <w:tc>
          <w:tcPr>
            <w:tcW w:w="770" w:type="pct"/>
          </w:tcPr>
          <w:p w14:paraId="105B2E11" w14:textId="77777777" w:rsidR="00E959E9" w:rsidRPr="00280558" w:rsidRDefault="00E959E9" w:rsidP="00E959E9">
            <w:pPr>
              <w:ind w:firstLineChars="0" w:firstLine="0"/>
            </w:pPr>
          </w:p>
        </w:tc>
        <w:tc>
          <w:tcPr>
            <w:tcW w:w="1410" w:type="pct"/>
          </w:tcPr>
          <w:p w14:paraId="1502FF18" w14:textId="77777777" w:rsidR="00E959E9" w:rsidRPr="00280558" w:rsidRDefault="00E959E9" w:rsidP="00E959E9">
            <w:pPr>
              <w:ind w:firstLineChars="0" w:firstLine="0"/>
            </w:pPr>
          </w:p>
        </w:tc>
        <w:tc>
          <w:tcPr>
            <w:tcW w:w="1410" w:type="pct"/>
          </w:tcPr>
          <w:p w14:paraId="2F01090C" w14:textId="77777777" w:rsidR="00E959E9" w:rsidRPr="00280558" w:rsidRDefault="00E959E9" w:rsidP="00E959E9">
            <w:pPr>
              <w:ind w:firstLineChars="0" w:firstLine="0"/>
            </w:pPr>
          </w:p>
        </w:tc>
        <w:tc>
          <w:tcPr>
            <w:tcW w:w="1410" w:type="pct"/>
          </w:tcPr>
          <w:p w14:paraId="55C4D638" w14:textId="77777777" w:rsidR="00E959E9" w:rsidRPr="00280558" w:rsidRDefault="00E959E9" w:rsidP="00E959E9">
            <w:pPr>
              <w:ind w:firstLineChars="0" w:firstLine="0"/>
            </w:pPr>
          </w:p>
        </w:tc>
      </w:tr>
      <w:tr w:rsidR="00E959E9" w:rsidRPr="00280558" w14:paraId="3389DEF1" w14:textId="77777777" w:rsidTr="00E959E9">
        <w:tc>
          <w:tcPr>
            <w:tcW w:w="770" w:type="pct"/>
          </w:tcPr>
          <w:p w14:paraId="6C1F0D87" w14:textId="77777777" w:rsidR="00E959E9" w:rsidRPr="00280558" w:rsidRDefault="00E959E9" w:rsidP="00E959E9">
            <w:pPr>
              <w:ind w:firstLineChars="0" w:firstLine="0"/>
              <w:rPr>
                <w:b/>
              </w:rPr>
            </w:pPr>
            <w:r w:rsidRPr="00280558">
              <w:rPr>
                <w:b/>
              </w:rPr>
              <w:t>TS4</w:t>
            </w:r>
          </w:p>
        </w:tc>
        <w:tc>
          <w:tcPr>
            <w:tcW w:w="1410" w:type="pct"/>
          </w:tcPr>
          <w:p w14:paraId="7E56F2E5" w14:textId="77777777" w:rsidR="00E959E9" w:rsidRPr="00280558" w:rsidRDefault="00E959E9" w:rsidP="00E959E9">
            <w:pPr>
              <w:ind w:firstLineChars="0" w:firstLine="0"/>
              <w:rPr>
                <w:b/>
              </w:rPr>
            </w:pPr>
          </w:p>
        </w:tc>
        <w:tc>
          <w:tcPr>
            <w:tcW w:w="1410" w:type="pct"/>
          </w:tcPr>
          <w:p w14:paraId="68B128F6" w14:textId="77777777" w:rsidR="00E959E9" w:rsidRPr="00280558" w:rsidRDefault="00E959E9" w:rsidP="00E959E9">
            <w:pPr>
              <w:ind w:firstLineChars="0" w:firstLine="0"/>
              <w:rPr>
                <w:b/>
              </w:rPr>
            </w:pPr>
          </w:p>
        </w:tc>
        <w:tc>
          <w:tcPr>
            <w:tcW w:w="1410" w:type="pct"/>
          </w:tcPr>
          <w:p w14:paraId="6F7D4340" w14:textId="77777777" w:rsidR="00E959E9" w:rsidRPr="00280558" w:rsidRDefault="00E959E9" w:rsidP="00E959E9">
            <w:pPr>
              <w:ind w:firstLineChars="0" w:firstLine="0"/>
              <w:rPr>
                <w:b/>
              </w:rPr>
            </w:pPr>
          </w:p>
        </w:tc>
      </w:tr>
      <w:tr w:rsidR="00E959E9" w:rsidRPr="00280558" w14:paraId="5B52CCC3" w14:textId="77777777" w:rsidTr="00E959E9">
        <w:tc>
          <w:tcPr>
            <w:tcW w:w="770" w:type="pct"/>
          </w:tcPr>
          <w:p w14:paraId="4B3AA495" w14:textId="77777777" w:rsidR="00E959E9" w:rsidRPr="00280558" w:rsidRDefault="00E959E9" w:rsidP="00E959E9">
            <w:pPr>
              <w:ind w:firstLineChars="0" w:firstLine="0"/>
            </w:pPr>
            <w:r w:rsidRPr="00280558">
              <w:t>C</w:t>
            </w:r>
          </w:p>
        </w:tc>
        <w:tc>
          <w:tcPr>
            <w:tcW w:w="1410" w:type="pct"/>
          </w:tcPr>
          <w:p w14:paraId="23C8CA96" w14:textId="77777777" w:rsidR="00E959E9" w:rsidRPr="00280558" w:rsidRDefault="00E959E9" w:rsidP="00E959E9">
            <w:pPr>
              <w:ind w:firstLineChars="0" w:firstLine="0"/>
            </w:pPr>
            <w:r w:rsidRPr="00280558">
              <w:t>5.834303</w:t>
            </w:r>
          </w:p>
        </w:tc>
        <w:tc>
          <w:tcPr>
            <w:tcW w:w="1410" w:type="pct"/>
          </w:tcPr>
          <w:p w14:paraId="6910A9E4" w14:textId="77777777" w:rsidR="00E959E9" w:rsidRPr="00280558" w:rsidRDefault="00E959E9" w:rsidP="00E959E9">
            <w:pPr>
              <w:ind w:firstLineChars="0" w:firstLine="0"/>
            </w:pPr>
            <w:r w:rsidRPr="00280558">
              <w:t>0.928205</w:t>
            </w:r>
          </w:p>
        </w:tc>
        <w:tc>
          <w:tcPr>
            <w:tcW w:w="1410" w:type="pct"/>
          </w:tcPr>
          <w:p w14:paraId="3F528205" w14:textId="77777777" w:rsidR="00E959E9" w:rsidRPr="00280558" w:rsidRDefault="00E959E9" w:rsidP="00E959E9">
            <w:pPr>
              <w:ind w:firstLineChars="0" w:firstLine="0"/>
            </w:pPr>
            <w:r w:rsidRPr="00280558">
              <w:t>-0.823810</w:t>
            </w:r>
          </w:p>
        </w:tc>
      </w:tr>
      <w:tr w:rsidR="00E959E9" w:rsidRPr="00280558" w14:paraId="3BE93C38" w14:textId="77777777" w:rsidTr="00E959E9">
        <w:tc>
          <w:tcPr>
            <w:tcW w:w="770" w:type="pct"/>
          </w:tcPr>
          <w:p w14:paraId="1286319B" w14:textId="77777777" w:rsidR="00E959E9" w:rsidRPr="00280558" w:rsidRDefault="00E959E9" w:rsidP="00E959E9">
            <w:pPr>
              <w:ind w:firstLineChars="0" w:firstLine="0"/>
            </w:pPr>
            <w:r w:rsidRPr="00280558">
              <w:t>O</w:t>
            </w:r>
          </w:p>
        </w:tc>
        <w:tc>
          <w:tcPr>
            <w:tcW w:w="1410" w:type="pct"/>
          </w:tcPr>
          <w:p w14:paraId="4129B5D7" w14:textId="77777777" w:rsidR="00E959E9" w:rsidRPr="00280558" w:rsidRDefault="00E959E9" w:rsidP="00E959E9">
            <w:pPr>
              <w:ind w:firstLineChars="0" w:firstLine="0"/>
            </w:pPr>
            <w:r w:rsidRPr="00280558">
              <w:t>5.657002</w:t>
            </w:r>
          </w:p>
        </w:tc>
        <w:tc>
          <w:tcPr>
            <w:tcW w:w="1410" w:type="pct"/>
          </w:tcPr>
          <w:p w14:paraId="7831CB39" w14:textId="77777777" w:rsidR="00E959E9" w:rsidRPr="00280558" w:rsidRDefault="00E959E9" w:rsidP="00E959E9">
            <w:pPr>
              <w:ind w:firstLineChars="0" w:firstLine="0"/>
            </w:pPr>
            <w:r w:rsidRPr="00280558">
              <w:t>-0.248072</w:t>
            </w:r>
          </w:p>
        </w:tc>
        <w:tc>
          <w:tcPr>
            <w:tcW w:w="1410" w:type="pct"/>
          </w:tcPr>
          <w:p w14:paraId="294E4CE8" w14:textId="77777777" w:rsidR="00E959E9" w:rsidRPr="00280558" w:rsidRDefault="00E959E9" w:rsidP="00E959E9">
            <w:pPr>
              <w:ind w:firstLineChars="0" w:firstLine="0"/>
            </w:pPr>
            <w:r w:rsidRPr="00280558">
              <w:t>-1.234046</w:t>
            </w:r>
          </w:p>
        </w:tc>
      </w:tr>
      <w:tr w:rsidR="00E959E9" w:rsidRPr="00280558" w14:paraId="547D42F9" w14:textId="77777777" w:rsidTr="00E959E9">
        <w:tc>
          <w:tcPr>
            <w:tcW w:w="770" w:type="pct"/>
          </w:tcPr>
          <w:p w14:paraId="7DB8054F" w14:textId="77777777" w:rsidR="00E959E9" w:rsidRPr="00280558" w:rsidRDefault="00E959E9" w:rsidP="00E959E9">
            <w:pPr>
              <w:ind w:firstLineChars="0" w:firstLine="0"/>
            </w:pPr>
            <w:r w:rsidRPr="00280558">
              <w:t>O</w:t>
            </w:r>
          </w:p>
        </w:tc>
        <w:tc>
          <w:tcPr>
            <w:tcW w:w="1410" w:type="pct"/>
          </w:tcPr>
          <w:p w14:paraId="17B0A728" w14:textId="77777777" w:rsidR="00E959E9" w:rsidRPr="00280558" w:rsidRDefault="00E959E9" w:rsidP="00E959E9">
            <w:pPr>
              <w:ind w:firstLineChars="0" w:firstLine="0"/>
            </w:pPr>
            <w:r w:rsidRPr="00280558">
              <w:t>6.852179</w:t>
            </w:r>
          </w:p>
        </w:tc>
        <w:tc>
          <w:tcPr>
            <w:tcW w:w="1410" w:type="pct"/>
          </w:tcPr>
          <w:p w14:paraId="6F095BF5" w14:textId="77777777" w:rsidR="00E959E9" w:rsidRPr="00280558" w:rsidRDefault="00E959E9" w:rsidP="00E959E9">
            <w:pPr>
              <w:ind w:firstLineChars="0" w:firstLine="0"/>
            </w:pPr>
            <w:r w:rsidRPr="00280558">
              <w:t>1.597610</w:t>
            </w:r>
          </w:p>
        </w:tc>
        <w:tc>
          <w:tcPr>
            <w:tcW w:w="1410" w:type="pct"/>
          </w:tcPr>
          <w:p w14:paraId="5519A935" w14:textId="77777777" w:rsidR="00E959E9" w:rsidRPr="00280558" w:rsidRDefault="00E959E9" w:rsidP="00E959E9">
            <w:pPr>
              <w:ind w:firstLineChars="0" w:firstLine="0"/>
            </w:pPr>
            <w:r w:rsidRPr="00280558">
              <w:t>-0.683019</w:t>
            </w:r>
          </w:p>
        </w:tc>
      </w:tr>
      <w:tr w:rsidR="00E959E9" w:rsidRPr="00280558" w14:paraId="118CF7A6" w14:textId="77777777" w:rsidTr="00E959E9">
        <w:tc>
          <w:tcPr>
            <w:tcW w:w="770" w:type="pct"/>
          </w:tcPr>
          <w:p w14:paraId="647F39CC" w14:textId="77777777" w:rsidR="00E959E9" w:rsidRPr="00280558" w:rsidRDefault="00E959E9" w:rsidP="00E959E9">
            <w:pPr>
              <w:ind w:firstLineChars="0" w:firstLine="0"/>
            </w:pPr>
            <w:r w:rsidRPr="00280558">
              <w:t>C</w:t>
            </w:r>
          </w:p>
        </w:tc>
        <w:tc>
          <w:tcPr>
            <w:tcW w:w="1410" w:type="pct"/>
          </w:tcPr>
          <w:p w14:paraId="7FD94429" w14:textId="77777777" w:rsidR="00E959E9" w:rsidRPr="00280558" w:rsidRDefault="00E959E9" w:rsidP="00E959E9">
            <w:pPr>
              <w:ind w:firstLineChars="0" w:firstLine="0"/>
            </w:pPr>
            <w:r w:rsidRPr="00280558">
              <w:t>4.477363</w:t>
            </w:r>
          </w:p>
        </w:tc>
        <w:tc>
          <w:tcPr>
            <w:tcW w:w="1410" w:type="pct"/>
          </w:tcPr>
          <w:p w14:paraId="4D18DF2A" w14:textId="77777777" w:rsidR="00E959E9" w:rsidRPr="00280558" w:rsidRDefault="00E959E9" w:rsidP="00E959E9">
            <w:pPr>
              <w:ind w:firstLineChars="0" w:firstLine="0"/>
            </w:pPr>
            <w:r w:rsidRPr="00280558">
              <w:t>1.657699</w:t>
            </w:r>
          </w:p>
        </w:tc>
        <w:tc>
          <w:tcPr>
            <w:tcW w:w="1410" w:type="pct"/>
          </w:tcPr>
          <w:p w14:paraId="4E363B47" w14:textId="77777777" w:rsidR="00E959E9" w:rsidRPr="00280558" w:rsidRDefault="00E959E9" w:rsidP="00E959E9">
            <w:pPr>
              <w:ind w:firstLineChars="0" w:firstLine="0"/>
            </w:pPr>
            <w:r w:rsidRPr="00280558">
              <w:t>-0.324705</w:t>
            </w:r>
          </w:p>
        </w:tc>
      </w:tr>
      <w:tr w:rsidR="00E959E9" w:rsidRPr="00280558" w14:paraId="256E6A3B" w14:textId="77777777" w:rsidTr="00E959E9">
        <w:tc>
          <w:tcPr>
            <w:tcW w:w="770" w:type="pct"/>
          </w:tcPr>
          <w:p w14:paraId="68056183" w14:textId="77777777" w:rsidR="00E959E9" w:rsidRPr="00280558" w:rsidRDefault="00E959E9" w:rsidP="00E959E9">
            <w:pPr>
              <w:ind w:firstLineChars="0" w:firstLine="0"/>
            </w:pPr>
            <w:r w:rsidRPr="00280558">
              <w:t>H</w:t>
            </w:r>
          </w:p>
        </w:tc>
        <w:tc>
          <w:tcPr>
            <w:tcW w:w="1410" w:type="pct"/>
          </w:tcPr>
          <w:p w14:paraId="317ABFFF" w14:textId="77777777" w:rsidR="00E959E9" w:rsidRPr="00280558" w:rsidRDefault="00E959E9" w:rsidP="00E959E9">
            <w:pPr>
              <w:ind w:firstLineChars="0" w:firstLine="0"/>
            </w:pPr>
            <w:r w:rsidRPr="00280558">
              <w:t>4.588970</w:t>
            </w:r>
          </w:p>
        </w:tc>
        <w:tc>
          <w:tcPr>
            <w:tcW w:w="1410" w:type="pct"/>
          </w:tcPr>
          <w:p w14:paraId="4D247892" w14:textId="77777777" w:rsidR="00E959E9" w:rsidRPr="00280558" w:rsidRDefault="00E959E9" w:rsidP="00E959E9">
            <w:pPr>
              <w:ind w:firstLineChars="0" w:firstLine="0"/>
            </w:pPr>
            <w:r w:rsidRPr="00280558">
              <w:t>2.740947</w:t>
            </w:r>
          </w:p>
        </w:tc>
        <w:tc>
          <w:tcPr>
            <w:tcW w:w="1410" w:type="pct"/>
          </w:tcPr>
          <w:p w14:paraId="0B325834" w14:textId="77777777" w:rsidR="00E959E9" w:rsidRPr="00280558" w:rsidRDefault="00E959E9" w:rsidP="00E959E9">
            <w:pPr>
              <w:ind w:firstLineChars="0" w:firstLine="0"/>
            </w:pPr>
            <w:r w:rsidRPr="00280558">
              <w:t>-0.375236</w:t>
            </w:r>
          </w:p>
        </w:tc>
      </w:tr>
      <w:tr w:rsidR="00E959E9" w:rsidRPr="00280558" w14:paraId="24BA3B30" w14:textId="77777777" w:rsidTr="00E959E9">
        <w:tc>
          <w:tcPr>
            <w:tcW w:w="770" w:type="pct"/>
          </w:tcPr>
          <w:p w14:paraId="17EE1AC6" w14:textId="77777777" w:rsidR="00E959E9" w:rsidRPr="00280558" w:rsidRDefault="00E959E9" w:rsidP="00E959E9">
            <w:pPr>
              <w:ind w:firstLineChars="0" w:firstLine="0"/>
            </w:pPr>
            <w:r w:rsidRPr="00280558">
              <w:t>H</w:t>
            </w:r>
          </w:p>
        </w:tc>
        <w:tc>
          <w:tcPr>
            <w:tcW w:w="1410" w:type="pct"/>
          </w:tcPr>
          <w:p w14:paraId="2485E065" w14:textId="77777777" w:rsidR="00E959E9" w:rsidRPr="00280558" w:rsidRDefault="00E959E9" w:rsidP="00E959E9">
            <w:pPr>
              <w:ind w:firstLineChars="0" w:firstLine="0"/>
            </w:pPr>
            <w:r w:rsidRPr="00280558">
              <w:t>4.412455</w:t>
            </w:r>
          </w:p>
        </w:tc>
        <w:tc>
          <w:tcPr>
            <w:tcW w:w="1410" w:type="pct"/>
          </w:tcPr>
          <w:p w14:paraId="3EFE3A97" w14:textId="77777777" w:rsidR="00E959E9" w:rsidRPr="00280558" w:rsidRDefault="00E959E9" w:rsidP="00E959E9">
            <w:pPr>
              <w:ind w:firstLineChars="0" w:firstLine="0"/>
            </w:pPr>
            <w:r w:rsidRPr="00280558">
              <w:t>1.346775</w:t>
            </w:r>
          </w:p>
        </w:tc>
        <w:tc>
          <w:tcPr>
            <w:tcW w:w="1410" w:type="pct"/>
          </w:tcPr>
          <w:p w14:paraId="3A1A79AA" w14:textId="77777777" w:rsidR="00E959E9" w:rsidRPr="00280558" w:rsidRDefault="00E959E9" w:rsidP="00E959E9">
            <w:pPr>
              <w:ind w:firstLineChars="0" w:firstLine="0"/>
            </w:pPr>
            <w:r w:rsidRPr="00280558">
              <w:t>0.726149</w:t>
            </w:r>
          </w:p>
        </w:tc>
      </w:tr>
      <w:tr w:rsidR="00E959E9" w:rsidRPr="00280558" w14:paraId="3C9EBE66" w14:textId="77777777" w:rsidTr="00E959E9">
        <w:tc>
          <w:tcPr>
            <w:tcW w:w="770" w:type="pct"/>
          </w:tcPr>
          <w:p w14:paraId="177D5E68" w14:textId="77777777" w:rsidR="00E959E9" w:rsidRPr="00280558" w:rsidRDefault="00E959E9" w:rsidP="00E959E9">
            <w:pPr>
              <w:ind w:firstLineChars="0" w:firstLine="0"/>
            </w:pPr>
            <w:r w:rsidRPr="00280558">
              <w:t>C</w:t>
            </w:r>
          </w:p>
        </w:tc>
        <w:tc>
          <w:tcPr>
            <w:tcW w:w="1410" w:type="pct"/>
          </w:tcPr>
          <w:p w14:paraId="3F9B7793" w14:textId="77777777" w:rsidR="00E959E9" w:rsidRPr="00280558" w:rsidRDefault="00E959E9" w:rsidP="00E959E9">
            <w:pPr>
              <w:ind w:firstLineChars="0" w:firstLine="0"/>
            </w:pPr>
            <w:r w:rsidRPr="00280558">
              <w:t>3.385856</w:t>
            </w:r>
          </w:p>
        </w:tc>
        <w:tc>
          <w:tcPr>
            <w:tcW w:w="1410" w:type="pct"/>
          </w:tcPr>
          <w:p w14:paraId="4A471A4B" w14:textId="77777777" w:rsidR="00E959E9" w:rsidRPr="00280558" w:rsidRDefault="00E959E9" w:rsidP="00E959E9">
            <w:pPr>
              <w:ind w:firstLineChars="0" w:firstLine="0"/>
            </w:pPr>
            <w:r w:rsidRPr="00280558">
              <w:t>1.102021</w:t>
            </w:r>
          </w:p>
        </w:tc>
        <w:tc>
          <w:tcPr>
            <w:tcW w:w="1410" w:type="pct"/>
          </w:tcPr>
          <w:p w14:paraId="24C88B8F" w14:textId="77777777" w:rsidR="00E959E9" w:rsidRPr="00280558" w:rsidRDefault="00E959E9" w:rsidP="00E959E9">
            <w:pPr>
              <w:ind w:firstLineChars="0" w:firstLine="0"/>
            </w:pPr>
            <w:r w:rsidRPr="00280558">
              <w:t>-1.157439</w:t>
            </w:r>
          </w:p>
        </w:tc>
      </w:tr>
      <w:tr w:rsidR="00E959E9" w:rsidRPr="00280558" w14:paraId="50E51091" w14:textId="77777777" w:rsidTr="00E959E9">
        <w:tc>
          <w:tcPr>
            <w:tcW w:w="770" w:type="pct"/>
          </w:tcPr>
          <w:p w14:paraId="30FB138A" w14:textId="77777777" w:rsidR="00E959E9" w:rsidRPr="00280558" w:rsidRDefault="00E959E9" w:rsidP="00E959E9">
            <w:pPr>
              <w:ind w:firstLineChars="0" w:firstLine="0"/>
            </w:pPr>
            <w:r w:rsidRPr="00280558">
              <w:t>C</w:t>
            </w:r>
          </w:p>
        </w:tc>
        <w:tc>
          <w:tcPr>
            <w:tcW w:w="1410" w:type="pct"/>
          </w:tcPr>
          <w:p w14:paraId="2B296FB9" w14:textId="77777777" w:rsidR="00E959E9" w:rsidRPr="00280558" w:rsidRDefault="00E959E9" w:rsidP="00E959E9">
            <w:pPr>
              <w:ind w:firstLineChars="0" w:firstLine="0"/>
            </w:pPr>
            <w:r w:rsidRPr="00280558">
              <w:t>3.315608</w:t>
            </w:r>
          </w:p>
        </w:tc>
        <w:tc>
          <w:tcPr>
            <w:tcW w:w="1410" w:type="pct"/>
          </w:tcPr>
          <w:p w14:paraId="6FAFD6D5" w14:textId="77777777" w:rsidR="00E959E9" w:rsidRPr="00280558" w:rsidRDefault="00E959E9" w:rsidP="00E959E9">
            <w:pPr>
              <w:ind w:firstLineChars="0" w:firstLine="0"/>
            </w:pPr>
            <w:r w:rsidRPr="00280558">
              <w:t>-0.272592</w:t>
            </w:r>
          </w:p>
        </w:tc>
        <w:tc>
          <w:tcPr>
            <w:tcW w:w="1410" w:type="pct"/>
          </w:tcPr>
          <w:p w14:paraId="47D1A649" w14:textId="77777777" w:rsidR="00E959E9" w:rsidRPr="00280558" w:rsidRDefault="00E959E9" w:rsidP="00E959E9">
            <w:pPr>
              <w:ind w:firstLineChars="0" w:firstLine="0"/>
            </w:pPr>
            <w:r w:rsidRPr="00280558">
              <w:t>-1.160728</w:t>
            </w:r>
          </w:p>
        </w:tc>
      </w:tr>
      <w:tr w:rsidR="00E959E9" w:rsidRPr="00280558" w14:paraId="6E9A4DCB" w14:textId="77777777" w:rsidTr="00E959E9">
        <w:tc>
          <w:tcPr>
            <w:tcW w:w="770" w:type="pct"/>
          </w:tcPr>
          <w:p w14:paraId="7EB9608A" w14:textId="77777777" w:rsidR="00E959E9" w:rsidRPr="00280558" w:rsidRDefault="00E959E9" w:rsidP="00E959E9">
            <w:pPr>
              <w:ind w:firstLineChars="0" w:firstLine="0"/>
            </w:pPr>
            <w:r w:rsidRPr="00280558">
              <w:t>H</w:t>
            </w:r>
          </w:p>
        </w:tc>
        <w:tc>
          <w:tcPr>
            <w:tcW w:w="1410" w:type="pct"/>
          </w:tcPr>
          <w:p w14:paraId="28B9947B" w14:textId="77777777" w:rsidR="00E959E9" w:rsidRPr="00280558" w:rsidRDefault="00E959E9" w:rsidP="00E959E9">
            <w:pPr>
              <w:ind w:firstLineChars="0" w:firstLine="0"/>
            </w:pPr>
            <w:r w:rsidRPr="00280558">
              <w:t>3.119609</w:t>
            </w:r>
          </w:p>
        </w:tc>
        <w:tc>
          <w:tcPr>
            <w:tcW w:w="1410" w:type="pct"/>
          </w:tcPr>
          <w:p w14:paraId="72820062" w14:textId="77777777" w:rsidR="00E959E9" w:rsidRPr="00280558" w:rsidRDefault="00E959E9" w:rsidP="00E959E9">
            <w:pPr>
              <w:ind w:firstLineChars="0" w:firstLine="0"/>
            </w:pPr>
            <w:r w:rsidRPr="00280558">
              <w:t>-0.791456</w:t>
            </w:r>
          </w:p>
        </w:tc>
        <w:tc>
          <w:tcPr>
            <w:tcW w:w="1410" w:type="pct"/>
          </w:tcPr>
          <w:p w14:paraId="0055974E" w14:textId="77777777" w:rsidR="00E959E9" w:rsidRPr="00280558" w:rsidRDefault="00E959E9" w:rsidP="00E959E9">
            <w:pPr>
              <w:ind w:firstLineChars="0" w:firstLine="0"/>
            </w:pPr>
            <w:r w:rsidRPr="00280558">
              <w:t>-2.100579</w:t>
            </w:r>
          </w:p>
        </w:tc>
      </w:tr>
      <w:tr w:rsidR="00E959E9" w:rsidRPr="00280558" w14:paraId="12C947CA" w14:textId="77777777" w:rsidTr="00E959E9">
        <w:tc>
          <w:tcPr>
            <w:tcW w:w="770" w:type="pct"/>
          </w:tcPr>
          <w:p w14:paraId="30A7695F" w14:textId="77777777" w:rsidR="00E959E9" w:rsidRPr="00280558" w:rsidRDefault="00E959E9" w:rsidP="00E959E9">
            <w:pPr>
              <w:ind w:firstLineChars="0" w:firstLine="0"/>
            </w:pPr>
            <w:r w:rsidRPr="00280558">
              <w:t>H</w:t>
            </w:r>
          </w:p>
        </w:tc>
        <w:tc>
          <w:tcPr>
            <w:tcW w:w="1410" w:type="pct"/>
          </w:tcPr>
          <w:p w14:paraId="218236B5" w14:textId="77777777" w:rsidR="00E959E9" w:rsidRPr="00280558" w:rsidRDefault="00E959E9" w:rsidP="00E959E9">
            <w:pPr>
              <w:ind w:firstLineChars="0" w:firstLine="0"/>
            </w:pPr>
            <w:r w:rsidRPr="00280558">
              <w:t>3.185745</w:t>
            </w:r>
          </w:p>
        </w:tc>
        <w:tc>
          <w:tcPr>
            <w:tcW w:w="1410" w:type="pct"/>
          </w:tcPr>
          <w:p w14:paraId="1B798563" w14:textId="77777777" w:rsidR="00E959E9" w:rsidRPr="00280558" w:rsidRDefault="00E959E9" w:rsidP="00E959E9">
            <w:pPr>
              <w:ind w:firstLineChars="0" w:firstLine="0"/>
            </w:pPr>
            <w:r w:rsidRPr="00280558">
              <w:t>1.609738</w:t>
            </w:r>
          </w:p>
        </w:tc>
        <w:tc>
          <w:tcPr>
            <w:tcW w:w="1410" w:type="pct"/>
          </w:tcPr>
          <w:p w14:paraId="1FFEF352" w14:textId="77777777" w:rsidR="00E959E9" w:rsidRPr="00280558" w:rsidRDefault="00E959E9" w:rsidP="00E959E9">
            <w:pPr>
              <w:ind w:firstLineChars="0" w:firstLine="0"/>
            </w:pPr>
            <w:r w:rsidRPr="00280558">
              <w:t>-2.099523</w:t>
            </w:r>
          </w:p>
        </w:tc>
      </w:tr>
      <w:tr w:rsidR="00E959E9" w:rsidRPr="00280558" w14:paraId="04D06091" w14:textId="77777777" w:rsidTr="00E959E9">
        <w:tc>
          <w:tcPr>
            <w:tcW w:w="770" w:type="pct"/>
          </w:tcPr>
          <w:p w14:paraId="4ED3D04C" w14:textId="77777777" w:rsidR="00E959E9" w:rsidRPr="00280558" w:rsidRDefault="00E959E9" w:rsidP="00E959E9">
            <w:pPr>
              <w:ind w:firstLineChars="0" w:firstLine="0"/>
            </w:pPr>
            <w:r w:rsidRPr="00280558">
              <w:t>C</w:t>
            </w:r>
          </w:p>
        </w:tc>
        <w:tc>
          <w:tcPr>
            <w:tcW w:w="1410" w:type="pct"/>
          </w:tcPr>
          <w:p w14:paraId="2EEACB21" w14:textId="77777777" w:rsidR="00E959E9" w:rsidRPr="00280558" w:rsidRDefault="00E959E9" w:rsidP="00E959E9">
            <w:pPr>
              <w:ind w:firstLineChars="0" w:firstLine="0"/>
            </w:pPr>
            <w:r w:rsidRPr="00280558">
              <w:t>1.624729</w:t>
            </w:r>
          </w:p>
        </w:tc>
        <w:tc>
          <w:tcPr>
            <w:tcW w:w="1410" w:type="pct"/>
          </w:tcPr>
          <w:p w14:paraId="007F6A76" w14:textId="77777777" w:rsidR="00E959E9" w:rsidRPr="00280558" w:rsidRDefault="00E959E9" w:rsidP="00E959E9">
            <w:pPr>
              <w:ind w:firstLineChars="0" w:firstLine="0"/>
            </w:pPr>
            <w:r w:rsidRPr="00280558">
              <w:t>1.270429</w:t>
            </w:r>
          </w:p>
        </w:tc>
        <w:tc>
          <w:tcPr>
            <w:tcW w:w="1410" w:type="pct"/>
          </w:tcPr>
          <w:p w14:paraId="3323F08F" w14:textId="77777777" w:rsidR="00E959E9" w:rsidRPr="00280558" w:rsidRDefault="00E959E9" w:rsidP="00E959E9">
            <w:pPr>
              <w:ind w:firstLineChars="0" w:firstLine="0"/>
            </w:pPr>
            <w:r w:rsidRPr="00280558">
              <w:t>0.292933</w:t>
            </w:r>
          </w:p>
        </w:tc>
      </w:tr>
      <w:tr w:rsidR="00E959E9" w:rsidRPr="00280558" w14:paraId="245E861B" w14:textId="77777777" w:rsidTr="00E959E9">
        <w:tc>
          <w:tcPr>
            <w:tcW w:w="770" w:type="pct"/>
          </w:tcPr>
          <w:p w14:paraId="491545A6" w14:textId="77777777" w:rsidR="00E959E9" w:rsidRPr="00280558" w:rsidRDefault="00E959E9" w:rsidP="00E959E9">
            <w:pPr>
              <w:ind w:firstLineChars="0" w:firstLine="0"/>
            </w:pPr>
            <w:r w:rsidRPr="00280558">
              <w:t>C</w:t>
            </w:r>
          </w:p>
        </w:tc>
        <w:tc>
          <w:tcPr>
            <w:tcW w:w="1410" w:type="pct"/>
          </w:tcPr>
          <w:p w14:paraId="501DBE85" w14:textId="77777777" w:rsidR="00E959E9" w:rsidRPr="00280558" w:rsidRDefault="00E959E9" w:rsidP="00E959E9">
            <w:pPr>
              <w:ind w:firstLineChars="0" w:firstLine="0"/>
            </w:pPr>
            <w:r w:rsidRPr="00280558">
              <w:t>2.138473</w:t>
            </w:r>
          </w:p>
        </w:tc>
        <w:tc>
          <w:tcPr>
            <w:tcW w:w="1410" w:type="pct"/>
          </w:tcPr>
          <w:p w14:paraId="2022C1F2" w14:textId="77777777" w:rsidR="00E959E9" w:rsidRPr="00280558" w:rsidRDefault="00E959E9" w:rsidP="00E959E9">
            <w:pPr>
              <w:ind w:firstLineChars="0" w:firstLine="0"/>
            </w:pPr>
            <w:r w:rsidRPr="00280558">
              <w:t>-0.914110</w:t>
            </w:r>
          </w:p>
        </w:tc>
        <w:tc>
          <w:tcPr>
            <w:tcW w:w="1410" w:type="pct"/>
          </w:tcPr>
          <w:p w14:paraId="70771B48" w14:textId="77777777" w:rsidR="00E959E9" w:rsidRPr="00280558" w:rsidRDefault="00E959E9" w:rsidP="00E959E9">
            <w:pPr>
              <w:ind w:firstLineChars="0" w:firstLine="0"/>
            </w:pPr>
            <w:r w:rsidRPr="00280558">
              <w:t>0.945775</w:t>
            </w:r>
          </w:p>
        </w:tc>
      </w:tr>
      <w:tr w:rsidR="00E959E9" w:rsidRPr="00280558" w14:paraId="78B002F5" w14:textId="77777777" w:rsidTr="00E959E9">
        <w:tc>
          <w:tcPr>
            <w:tcW w:w="770" w:type="pct"/>
          </w:tcPr>
          <w:p w14:paraId="594B717B" w14:textId="77777777" w:rsidR="00E959E9" w:rsidRPr="00280558" w:rsidRDefault="00E959E9" w:rsidP="00E959E9">
            <w:pPr>
              <w:ind w:firstLineChars="0" w:firstLine="0"/>
            </w:pPr>
            <w:r w:rsidRPr="00280558">
              <w:t>C</w:t>
            </w:r>
          </w:p>
        </w:tc>
        <w:tc>
          <w:tcPr>
            <w:tcW w:w="1410" w:type="pct"/>
          </w:tcPr>
          <w:p w14:paraId="3E4D53F3" w14:textId="77777777" w:rsidR="00E959E9" w:rsidRPr="00280558" w:rsidRDefault="00E959E9" w:rsidP="00E959E9">
            <w:pPr>
              <w:ind w:firstLineChars="0" w:firstLine="0"/>
            </w:pPr>
            <w:r w:rsidRPr="00280558">
              <w:t>1.953096</w:t>
            </w:r>
          </w:p>
        </w:tc>
        <w:tc>
          <w:tcPr>
            <w:tcW w:w="1410" w:type="pct"/>
          </w:tcPr>
          <w:p w14:paraId="379A6A11" w14:textId="77777777" w:rsidR="00E959E9" w:rsidRPr="00280558" w:rsidRDefault="00E959E9" w:rsidP="00E959E9">
            <w:pPr>
              <w:ind w:firstLineChars="0" w:firstLine="0"/>
            </w:pPr>
            <w:r w:rsidRPr="00280558">
              <w:t>-1.803152</w:t>
            </w:r>
          </w:p>
        </w:tc>
        <w:tc>
          <w:tcPr>
            <w:tcW w:w="1410" w:type="pct"/>
          </w:tcPr>
          <w:p w14:paraId="39E3F162" w14:textId="77777777" w:rsidR="00E959E9" w:rsidRPr="00280558" w:rsidRDefault="00E959E9" w:rsidP="00E959E9">
            <w:pPr>
              <w:ind w:firstLineChars="0" w:firstLine="0"/>
            </w:pPr>
            <w:r w:rsidRPr="00280558">
              <w:t>2.017814</w:t>
            </w:r>
          </w:p>
        </w:tc>
      </w:tr>
      <w:tr w:rsidR="00E959E9" w:rsidRPr="00280558" w14:paraId="59666459" w14:textId="77777777" w:rsidTr="00E959E9">
        <w:tc>
          <w:tcPr>
            <w:tcW w:w="770" w:type="pct"/>
          </w:tcPr>
          <w:p w14:paraId="136E605A" w14:textId="77777777" w:rsidR="00E959E9" w:rsidRPr="00280558" w:rsidRDefault="00E959E9" w:rsidP="00E959E9">
            <w:pPr>
              <w:ind w:firstLineChars="0" w:firstLine="0"/>
            </w:pPr>
            <w:r w:rsidRPr="00280558">
              <w:t>C</w:t>
            </w:r>
          </w:p>
        </w:tc>
        <w:tc>
          <w:tcPr>
            <w:tcW w:w="1410" w:type="pct"/>
          </w:tcPr>
          <w:p w14:paraId="0C730D2D" w14:textId="77777777" w:rsidR="00E959E9" w:rsidRPr="00280558" w:rsidRDefault="00E959E9" w:rsidP="00E959E9">
            <w:pPr>
              <w:ind w:firstLineChars="0" w:firstLine="0"/>
            </w:pPr>
            <w:r w:rsidRPr="00280558">
              <w:t>2.830255</w:t>
            </w:r>
          </w:p>
        </w:tc>
        <w:tc>
          <w:tcPr>
            <w:tcW w:w="1410" w:type="pct"/>
          </w:tcPr>
          <w:p w14:paraId="34CD3ED5" w14:textId="77777777" w:rsidR="00E959E9" w:rsidRPr="00280558" w:rsidRDefault="00E959E9" w:rsidP="00E959E9">
            <w:pPr>
              <w:ind w:firstLineChars="0" w:firstLine="0"/>
            </w:pPr>
            <w:r w:rsidRPr="00280558">
              <w:t>-2.855180</w:t>
            </w:r>
          </w:p>
        </w:tc>
        <w:tc>
          <w:tcPr>
            <w:tcW w:w="1410" w:type="pct"/>
          </w:tcPr>
          <w:p w14:paraId="40F02FCB" w14:textId="77777777" w:rsidR="00E959E9" w:rsidRPr="00280558" w:rsidRDefault="00E959E9" w:rsidP="00E959E9">
            <w:pPr>
              <w:ind w:firstLineChars="0" w:firstLine="0"/>
            </w:pPr>
            <w:r w:rsidRPr="00280558">
              <w:t>2.211132</w:t>
            </w:r>
          </w:p>
        </w:tc>
      </w:tr>
      <w:tr w:rsidR="00E959E9" w:rsidRPr="00280558" w14:paraId="7CD5282E" w14:textId="77777777" w:rsidTr="00E959E9">
        <w:tc>
          <w:tcPr>
            <w:tcW w:w="770" w:type="pct"/>
          </w:tcPr>
          <w:p w14:paraId="48248FDC" w14:textId="77777777" w:rsidR="00E959E9" w:rsidRPr="00280558" w:rsidRDefault="00E959E9" w:rsidP="00E959E9">
            <w:pPr>
              <w:ind w:firstLineChars="0" w:firstLine="0"/>
            </w:pPr>
            <w:r w:rsidRPr="00280558">
              <w:t>C</w:t>
            </w:r>
          </w:p>
        </w:tc>
        <w:tc>
          <w:tcPr>
            <w:tcW w:w="1410" w:type="pct"/>
          </w:tcPr>
          <w:p w14:paraId="3DAFC97B" w14:textId="77777777" w:rsidR="00E959E9" w:rsidRPr="00280558" w:rsidRDefault="00E959E9" w:rsidP="00E959E9">
            <w:pPr>
              <w:ind w:firstLineChars="0" w:firstLine="0"/>
            </w:pPr>
            <w:r w:rsidRPr="00280558">
              <w:t>3.902417</w:t>
            </w:r>
          </w:p>
        </w:tc>
        <w:tc>
          <w:tcPr>
            <w:tcW w:w="1410" w:type="pct"/>
          </w:tcPr>
          <w:p w14:paraId="1BD1565E" w14:textId="77777777" w:rsidR="00E959E9" w:rsidRPr="00280558" w:rsidRDefault="00E959E9" w:rsidP="00E959E9">
            <w:pPr>
              <w:ind w:firstLineChars="0" w:firstLine="0"/>
            </w:pPr>
            <w:r w:rsidRPr="00280558">
              <w:t>-3.043879</w:t>
            </w:r>
          </w:p>
        </w:tc>
        <w:tc>
          <w:tcPr>
            <w:tcW w:w="1410" w:type="pct"/>
          </w:tcPr>
          <w:p w14:paraId="48EB1017" w14:textId="77777777" w:rsidR="00E959E9" w:rsidRPr="00280558" w:rsidRDefault="00E959E9" w:rsidP="00E959E9">
            <w:pPr>
              <w:ind w:firstLineChars="0" w:firstLine="0"/>
            </w:pPr>
            <w:r w:rsidRPr="00280558">
              <w:t>1.328727</w:t>
            </w:r>
          </w:p>
        </w:tc>
      </w:tr>
      <w:tr w:rsidR="00E959E9" w:rsidRPr="00280558" w14:paraId="11DA38BC" w14:textId="77777777" w:rsidTr="00E959E9">
        <w:tc>
          <w:tcPr>
            <w:tcW w:w="770" w:type="pct"/>
          </w:tcPr>
          <w:p w14:paraId="18736726" w14:textId="77777777" w:rsidR="00E959E9" w:rsidRPr="00280558" w:rsidRDefault="00E959E9" w:rsidP="00E959E9">
            <w:pPr>
              <w:ind w:firstLineChars="0" w:firstLine="0"/>
            </w:pPr>
            <w:r w:rsidRPr="00280558">
              <w:t>C</w:t>
            </w:r>
          </w:p>
        </w:tc>
        <w:tc>
          <w:tcPr>
            <w:tcW w:w="1410" w:type="pct"/>
          </w:tcPr>
          <w:p w14:paraId="1E48C8CA" w14:textId="77777777" w:rsidR="00E959E9" w:rsidRPr="00280558" w:rsidRDefault="00E959E9" w:rsidP="00E959E9">
            <w:pPr>
              <w:ind w:firstLineChars="0" w:firstLine="0"/>
            </w:pPr>
            <w:r w:rsidRPr="00280558">
              <w:t>4.089678</w:t>
            </w:r>
          </w:p>
        </w:tc>
        <w:tc>
          <w:tcPr>
            <w:tcW w:w="1410" w:type="pct"/>
          </w:tcPr>
          <w:p w14:paraId="694BB8C2" w14:textId="77777777" w:rsidR="00E959E9" w:rsidRPr="00280558" w:rsidRDefault="00E959E9" w:rsidP="00E959E9">
            <w:pPr>
              <w:ind w:firstLineChars="0" w:firstLine="0"/>
            </w:pPr>
            <w:r w:rsidRPr="00280558">
              <w:t>-2.182107</w:t>
            </w:r>
          </w:p>
        </w:tc>
        <w:tc>
          <w:tcPr>
            <w:tcW w:w="1410" w:type="pct"/>
          </w:tcPr>
          <w:p w14:paraId="18FBE057" w14:textId="77777777" w:rsidR="00E959E9" w:rsidRPr="00280558" w:rsidRDefault="00E959E9" w:rsidP="00E959E9">
            <w:pPr>
              <w:ind w:firstLineChars="0" w:firstLine="0"/>
            </w:pPr>
            <w:r w:rsidRPr="00280558">
              <w:t>0.260327</w:t>
            </w:r>
          </w:p>
        </w:tc>
      </w:tr>
      <w:tr w:rsidR="00E959E9" w:rsidRPr="00280558" w14:paraId="62E07193" w14:textId="77777777" w:rsidTr="00E959E9">
        <w:tc>
          <w:tcPr>
            <w:tcW w:w="770" w:type="pct"/>
          </w:tcPr>
          <w:p w14:paraId="7BBF3094" w14:textId="77777777" w:rsidR="00E959E9" w:rsidRPr="00280558" w:rsidRDefault="00E959E9" w:rsidP="00E959E9">
            <w:pPr>
              <w:ind w:firstLineChars="0" w:firstLine="0"/>
            </w:pPr>
            <w:r w:rsidRPr="00280558">
              <w:t>H</w:t>
            </w:r>
          </w:p>
        </w:tc>
        <w:tc>
          <w:tcPr>
            <w:tcW w:w="1410" w:type="pct"/>
          </w:tcPr>
          <w:p w14:paraId="70B78504" w14:textId="77777777" w:rsidR="00E959E9" w:rsidRPr="00280558" w:rsidRDefault="00E959E9" w:rsidP="00E959E9">
            <w:pPr>
              <w:ind w:firstLineChars="0" w:firstLine="0"/>
            </w:pPr>
            <w:r w:rsidRPr="00280558">
              <w:t>1.122159</w:t>
            </w:r>
          </w:p>
        </w:tc>
        <w:tc>
          <w:tcPr>
            <w:tcW w:w="1410" w:type="pct"/>
          </w:tcPr>
          <w:p w14:paraId="4B76CFFB" w14:textId="77777777" w:rsidR="00E959E9" w:rsidRPr="00280558" w:rsidRDefault="00E959E9" w:rsidP="00E959E9">
            <w:pPr>
              <w:ind w:firstLineChars="0" w:firstLine="0"/>
            </w:pPr>
            <w:r w:rsidRPr="00280558">
              <w:t>-1.630641</w:t>
            </w:r>
          </w:p>
        </w:tc>
        <w:tc>
          <w:tcPr>
            <w:tcW w:w="1410" w:type="pct"/>
          </w:tcPr>
          <w:p w14:paraId="2815AED2" w14:textId="77777777" w:rsidR="00E959E9" w:rsidRPr="00280558" w:rsidRDefault="00E959E9" w:rsidP="00E959E9">
            <w:pPr>
              <w:ind w:firstLineChars="0" w:firstLine="0"/>
            </w:pPr>
            <w:r w:rsidRPr="00280558">
              <w:t>2.697538</w:t>
            </w:r>
          </w:p>
        </w:tc>
      </w:tr>
      <w:tr w:rsidR="00E959E9" w:rsidRPr="00280558" w14:paraId="12638CB8" w14:textId="77777777" w:rsidTr="00E959E9">
        <w:tc>
          <w:tcPr>
            <w:tcW w:w="770" w:type="pct"/>
          </w:tcPr>
          <w:p w14:paraId="5771F296" w14:textId="77777777" w:rsidR="00E959E9" w:rsidRPr="00280558" w:rsidRDefault="00E959E9" w:rsidP="00E959E9">
            <w:pPr>
              <w:ind w:firstLineChars="0" w:firstLine="0"/>
            </w:pPr>
            <w:r w:rsidRPr="00280558">
              <w:t>H</w:t>
            </w:r>
          </w:p>
        </w:tc>
        <w:tc>
          <w:tcPr>
            <w:tcW w:w="1410" w:type="pct"/>
          </w:tcPr>
          <w:p w14:paraId="49744AB2" w14:textId="77777777" w:rsidR="00E959E9" w:rsidRPr="00280558" w:rsidRDefault="00E959E9" w:rsidP="00E959E9">
            <w:pPr>
              <w:ind w:firstLineChars="0" w:firstLine="0"/>
            </w:pPr>
            <w:r w:rsidRPr="00280558">
              <w:t>2.693397</w:t>
            </w:r>
          </w:p>
        </w:tc>
        <w:tc>
          <w:tcPr>
            <w:tcW w:w="1410" w:type="pct"/>
          </w:tcPr>
          <w:p w14:paraId="0D625F37" w14:textId="77777777" w:rsidR="00E959E9" w:rsidRPr="00280558" w:rsidRDefault="00E959E9" w:rsidP="00E959E9">
            <w:pPr>
              <w:ind w:firstLineChars="0" w:firstLine="0"/>
            </w:pPr>
            <w:r w:rsidRPr="00280558">
              <w:t>-3.524714</w:t>
            </w:r>
          </w:p>
        </w:tc>
        <w:tc>
          <w:tcPr>
            <w:tcW w:w="1410" w:type="pct"/>
          </w:tcPr>
          <w:p w14:paraId="11EB7E93" w14:textId="77777777" w:rsidR="00E959E9" w:rsidRPr="00280558" w:rsidRDefault="00E959E9" w:rsidP="00E959E9">
            <w:pPr>
              <w:ind w:firstLineChars="0" w:firstLine="0"/>
            </w:pPr>
            <w:r w:rsidRPr="00280558">
              <w:t>3.054224</w:t>
            </w:r>
          </w:p>
        </w:tc>
      </w:tr>
      <w:tr w:rsidR="00E959E9" w:rsidRPr="00280558" w14:paraId="5F2ACC85" w14:textId="77777777" w:rsidTr="00E959E9">
        <w:tc>
          <w:tcPr>
            <w:tcW w:w="770" w:type="pct"/>
          </w:tcPr>
          <w:p w14:paraId="101A34FB" w14:textId="77777777" w:rsidR="00E959E9" w:rsidRPr="00280558" w:rsidRDefault="00E959E9" w:rsidP="00E959E9">
            <w:pPr>
              <w:ind w:firstLineChars="0" w:firstLine="0"/>
            </w:pPr>
            <w:r w:rsidRPr="00280558">
              <w:t>H</w:t>
            </w:r>
          </w:p>
        </w:tc>
        <w:tc>
          <w:tcPr>
            <w:tcW w:w="1410" w:type="pct"/>
          </w:tcPr>
          <w:p w14:paraId="586F3542" w14:textId="77777777" w:rsidR="00E959E9" w:rsidRPr="00280558" w:rsidRDefault="00E959E9" w:rsidP="00E959E9">
            <w:pPr>
              <w:ind w:firstLineChars="0" w:firstLine="0"/>
            </w:pPr>
            <w:r w:rsidRPr="00280558">
              <w:t>4.604749</w:t>
            </w:r>
          </w:p>
        </w:tc>
        <w:tc>
          <w:tcPr>
            <w:tcW w:w="1410" w:type="pct"/>
          </w:tcPr>
          <w:p w14:paraId="3D5B0808" w14:textId="77777777" w:rsidR="00E959E9" w:rsidRPr="00280558" w:rsidRDefault="00E959E9" w:rsidP="00E959E9">
            <w:pPr>
              <w:ind w:firstLineChars="0" w:firstLine="0"/>
            </w:pPr>
            <w:r w:rsidRPr="00280558">
              <w:t>-3.853631</w:t>
            </w:r>
          </w:p>
        </w:tc>
        <w:tc>
          <w:tcPr>
            <w:tcW w:w="1410" w:type="pct"/>
          </w:tcPr>
          <w:p w14:paraId="684FF9B0" w14:textId="77777777" w:rsidR="00E959E9" w:rsidRPr="00280558" w:rsidRDefault="00E959E9" w:rsidP="00E959E9">
            <w:pPr>
              <w:ind w:firstLineChars="0" w:firstLine="0"/>
            </w:pPr>
            <w:r w:rsidRPr="00280558">
              <w:t>1.495852</w:t>
            </w:r>
          </w:p>
        </w:tc>
      </w:tr>
      <w:tr w:rsidR="00E959E9" w:rsidRPr="00280558" w14:paraId="6911A917" w14:textId="77777777" w:rsidTr="00E959E9">
        <w:tc>
          <w:tcPr>
            <w:tcW w:w="770" w:type="pct"/>
          </w:tcPr>
          <w:p w14:paraId="07F506A0" w14:textId="77777777" w:rsidR="00E959E9" w:rsidRPr="00280558" w:rsidRDefault="00E959E9" w:rsidP="00E959E9">
            <w:pPr>
              <w:ind w:firstLineChars="0" w:firstLine="0"/>
            </w:pPr>
            <w:r w:rsidRPr="00280558">
              <w:t>H</w:t>
            </w:r>
          </w:p>
        </w:tc>
        <w:tc>
          <w:tcPr>
            <w:tcW w:w="1410" w:type="pct"/>
          </w:tcPr>
          <w:p w14:paraId="5E0BE8B6" w14:textId="77777777" w:rsidR="00E959E9" w:rsidRPr="00280558" w:rsidRDefault="00E959E9" w:rsidP="00E959E9">
            <w:pPr>
              <w:ind w:firstLineChars="0" w:firstLine="0"/>
            </w:pPr>
            <w:r w:rsidRPr="00280558">
              <w:t>4.942360</w:t>
            </w:r>
          </w:p>
        </w:tc>
        <w:tc>
          <w:tcPr>
            <w:tcW w:w="1410" w:type="pct"/>
          </w:tcPr>
          <w:p w14:paraId="09EB7DFD" w14:textId="77777777" w:rsidR="00E959E9" w:rsidRPr="00280558" w:rsidRDefault="00E959E9" w:rsidP="00E959E9">
            <w:pPr>
              <w:ind w:firstLineChars="0" w:firstLine="0"/>
            </w:pPr>
            <w:r w:rsidRPr="00280558">
              <w:t>-2.266305</w:t>
            </w:r>
          </w:p>
        </w:tc>
        <w:tc>
          <w:tcPr>
            <w:tcW w:w="1410" w:type="pct"/>
          </w:tcPr>
          <w:p w14:paraId="2A4D0DA8" w14:textId="77777777" w:rsidR="00E959E9" w:rsidRPr="00280558" w:rsidRDefault="00E959E9" w:rsidP="00E959E9">
            <w:pPr>
              <w:ind w:firstLineChars="0" w:firstLine="0"/>
            </w:pPr>
            <w:r w:rsidRPr="00280558">
              <w:t>-0.405160</w:t>
            </w:r>
          </w:p>
        </w:tc>
      </w:tr>
      <w:tr w:rsidR="00E959E9" w:rsidRPr="00280558" w14:paraId="3AD4E6F9" w14:textId="77777777" w:rsidTr="00E959E9">
        <w:tc>
          <w:tcPr>
            <w:tcW w:w="770" w:type="pct"/>
          </w:tcPr>
          <w:p w14:paraId="6590C6FF" w14:textId="77777777" w:rsidR="00E959E9" w:rsidRPr="00280558" w:rsidRDefault="00E959E9" w:rsidP="00E959E9">
            <w:pPr>
              <w:ind w:firstLineChars="0" w:firstLine="0"/>
            </w:pPr>
            <w:r w:rsidRPr="00280558">
              <w:t>N</w:t>
            </w:r>
          </w:p>
        </w:tc>
        <w:tc>
          <w:tcPr>
            <w:tcW w:w="1410" w:type="pct"/>
          </w:tcPr>
          <w:p w14:paraId="7E2F1733" w14:textId="77777777" w:rsidR="00E959E9" w:rsidRPr="00280558" w:rsidRDefault="00E959E9" w:rsidP="00E959E9">
            <w:pPr>
              <w:ind w:firstLineChars="0" w:firstLine="0"/>
            </w:pPr>
            <w:r w:rsidRPr="00280558">
              <w:t>1.184249</w:t>
            </w:r>
          </w:p>
        </w:tc>
        <w:tc>
          <w:tcPr>
            <w:tcW w:w="1410" w:type="pct"/>
          </w:tcPr>
          <w:p w14:paraId="6F99F550" w14:textId="77777777" w:rsidR="00E959E9" w:rsidRPr="00280558" w:rsidRDefault="00E959E9" w:rsidP="00E959E9">
            <w:pPr>
              <w:ind w:firstLineChars="0" w:firstLine="0"/>
            </w:pPr>
            <w:r w:rsidRPr="00280558">
              <w:t>0.068953</w:t>
            </w:r>
          </w:p>
        </w:tc>
        <w:tc>
          <w:tcPr>
            <w:tcW w:w="1410" w:type="pct"/>
          </w:tcPr>
          <w:p w14:paraId="0064EC96" w14:textId="77777777" w:rsidR="00E959E9" w:rsidRPr="00280558" w:rsidRDefault="00E959E9" w:rsidP="00E959E9">
            <w:pPr>
              <w:ind w:firstLineChars="0" w:firstLine="0"/>
            </w:pPr>
            <w:r w:rsidRPr="00280558">
              <w:t>0.668719</w:t>
            </w:r>
          </w:p>
        </w:tc>
      </w:tr>
      <w:tr w:rsidR="00E959E9" w:rsidRPr="00280558" w14:paraId="581C6245" w14:textId="77777777" w:rsidTr="00E959E9">
        <w:tc>
          <w:tcPr>
            <w:tcW w:w="770" w:type="pct"/>
          </w:tcPr>
          <w:p w14:paraId="14ADA5F1" w14:textId="77777777" w:rsidR="00E959E9" w:rsidRPr="00280558" w:rsidRDefault="00E959E9" w:rsidP="00E959E9">
            <w:pPr>
              <w:ind w:firstLineChars="0" w:firstLine="0"/>
            </w:pPr>
            <w:r w:rsidRPr="00280558">
              <w:t>C</w:t>
            </w:r>
          </w:p>
        </w:tc>
        <w:tc>
          <w:tcPr>
            <w:tcW w:w="1410" w:type="pct"/>
          </w:tcPr>
          <w:p w14:paraId="64C3DB5A" w14:textId="77777777" w:rsidR="00E959E9" w:rsidRPr="00280558" w:rsidRDefault="00E959E9" w:rsidP="00E959E9">
            <w:pPr>
              <w:ind w:firstLineChars="0" w:firstLine="0"/>
            </w:pPr>
            <w:r w:rsidRPr="00280558">
              <w:t>3.224694</w:t>
            </w:r>
          </w:p>
        </w:tc>
        <w:tc>
          <w:tcPr>
            <w:tcW w:w="1410" w:type="pct"/>
          </w:tcPr>
          <w:p w14:paraId="48C2EC81" w14:textId="77777777" w:rsidR="00E959E9" w:rsidRPr="00280558" w:rsidRDefault="00E959E9" w:rsidP="00E959E9">
            <w:pPr>
              <w:ind w:firstLineChars="0" w:firstLine="0"/>
            </w:pPr>
            <w:r w:rsidRPr="00280558">
              <w:t>-1.095461</w:t>
            </w:r>
          </w:p>
        </w:tc>
        <w:tc>
          <w:tcPr>
            <w:tcW w:w="1410" w:type="pct"/>
          </w:tcPr>
          <w:p w14:paraId="78F7DE69" w14:textId="77777777" w:rsidR="00E959E9" w:rsidRPr="00280558" w:rsidRDefault="00E959E9" w:rsidP="00E959E9">
            <w:pPr>
              <w:ind w:firstLineChars="0" w:firstLine="0"/>
            </w:pPr>
            <w:r w:rsidRPr="00280558">
              <w:t>0.047413</w:t>
            </w:r>
          </w:p>
        </w:tc>
      </w:tr>
      <w:tr w:rsidR="00E959E9" w:rsidRPr="00280558" w14:paraId="7E35C93A" w14:textId="77777777" w:rsidTr="00E959E9">
        <w:tc>
          <w:tcPr>
            <w:tcW w:w="770" w:type="pct"/>
          </w:tcPr>
          <w:p w14:paraId="53F2E248" w14:textId="77777777" w:rsidR="00E959E9" w:rsidRPr="00280558" w:rsidRDefault="00E959E9" w:rsidP="00E959E9">
            <w:pPr>
              <w:ind w:firstLineChars="0" w:firstLine="0"/>
            </w:pPr>
            <w:r w:rsidRPr="00280558">
              <w:t>H</w:t>
            </w:r>
          </w:p>
        </w:tc>
        <w:tc>
          <w:tcPr>
            <w:tcW w:w="1410" w:type="pct"/>
          </w:tcPr>
          <w:p w14:paraId="27DFCF9B" w14:textId="77777777" w:rsidR="00E959E9" w:rsidRPr="00280558" w:rsidRDefault="00E959E9" w:rsidP="00E959E9">
            <w:pPr>
              <w:ind w:firstLineChars="0" w:firstLine="0"/>
            </w:pPr>
            <w:r w:rsidRPr="00280558">
              <w:t>2.434381</w:t>
            </w:r>
          </w:p>
        </w:tc>
        <w:tc>
          <w:tcPr>
            <w:tcW w:w="1410" w:type="pct"/>
          </w:tcPr>
          <w:p w14:paraId="502C32EB" w14:textId="77777777" w:rsidR="00E959E9" w:rsidRPr="00280558" w:rsidRDefault="00E959E9" w:rsidP="00E959E9">
            <w:pPr>
              <w:ind w:firstLineChars="0" w:firstLine="0"/>
            </w:pPr>
            <w:r w:rsidRPr="00280558">
              <w:t>1.686779</w:t>
            </w:r>
          </w:p>
        </w:tc>
        <w:tc>
          <w:tcPr>
            <w:tcW w:w="1410" w:type="pct"/>
          </w:tcPr>
          <w:p w14:paraId="4AAA3165" w14:textId="77777777" w:rsidR="00E959E9" w:rsidRPr="00280558" w:rsidRDefault="00E959E9" w:rsidP="00E959E9">
            <w:pPr>
              <w:ind w:firstLineChars="0" w:firstLine="0"/>
            </w:pPr>
            <w:r w:rsidRPr="00280558">
              <w:t>0.883695</w:t>
            </w:r>
          </w:p>
        </w:tc>
      </w:tr>
      <w:tr w:rsidR="00E959E9" w:rsidRPr="00280558" w14:paraId="0AE04675" w14:textId="77777777" w:rsidTr="00E959E9">
        <w:tc>
          <w:tcPr>
            <w:tcW w:w="770" w:type="pct"/>
          </w:tcPr>
          <w:p w14:paraId="7075B898" w14:textId="77777777" w:rsidR="00E959E9" w:rsidRPr="00280558" w:rsidRDefault="00E959E9" w:rsidP="00E959E9">
            <w:pPr>
              <w:ind w:firstLineChars="0" w:firstLine="0"/>
            </w:pPr>
            <w:r w:rsidRPr="00280558">
              <w:t>C</w:t>
            </w:r>
          </w:p>
        </w:tc>
        <w:tc>
          <w:tcPr>
            <w:tcW w:w="1410" w:type="pct"/>
          </w:tcPr>
          <w:p w14:paraId="6F37893D" w14:textId="77777777" w:rsidR="00E959E9" w:rsidRPr="00280558" w:rsidRDefault="00E959E9" w:rsidP="00E959E9">
            <w:pPr>
              <w:ind w:firstLineChars="0" w:firstLine="0"/>
            </w:pPr>
            <w:r w:rsidRPr="00280558">
              <w:t>0.746250</w:t>
            </w:r>
          </w:p>
        </w:tc>
        <w:tc>
          <w:tcPr>
            <w:tcW w:w="1410" w:type="pct"/>
          </w:tcPr>
          <w:p w14:paraId="4098EA43" w14:textId="77777777" w:rsidR="00E959E9" w:rsidRPr="00280558" w:rsidRDefault="00E959E9" w:rsidP="00E959E9">
            <w:pPr>
              <w:ind w:firstLineChars="0" w:firstLine="0"/>
            </w:pPr>
            <w:r w:rsidRPr="00280558">
              <w:t>2.237999</w:t>
            </w:r>
          </w:p>
        </w:tc>
        <w:tc>
          <w:tcPr>
            <w:tcW w:w="1410" w:type="pct"/>
          </w:tcPr>
          <w:p w14:paraId="455FE4FB" w14:textId="77777777" w:rsidR="00E959E9" w:rsidRPr="00280558" w:rsidRDefault="00E959E9" w:rsidP="00E959E9">
            <w:pPr>
              <w:ind w:firstLineChars="0" w:firstLine="0"/>
            </w:pPr>
            <w:r w:rsidRPr="00280558">
              <w:t>-0.391077</w:t>
            </w:r>
          </w:p>
        </w:tc>
      </w:tr>
      <w:tr w:rsidR="00E959E9" w:rsidRPr="00280558" w14:paraId="69CFE044" w14:textId="77777777" w:rsidTr="00E959E9">
        <w:tc>
          <w:tcPr>
            <w:tcW w:w="770" w:type="pct"/>
          </w:tcPr>
          <w:p w14:paraId="58FB9EBD" w14:textId="77777777" w:rsidR="00E959E9" w:rsidRPr="00280558" w:rsidRDefault="00E959E9" w:rsidP="00E959E9">
            <w:pPr>
              <w:ind w:firstLineChars="0" w:firstLine="0"/>
            </w:pPr>
            <w:r w:rsidRPr="00280558">
              <w:t>C</w:t>
            </w:r>
          </w:p>
        </w:tc>
        <w:tc>
          <w:tcPr>
            <w:tcW w:w="1410" w:type="pct"/>
          </w:tcPr>
          <w:p w14:paraId="4805A741" w14:textId="77777777" w:rsidR="00E959E9" w:rsidRPr="00280558" w:rsidRDefault="00E959E9" w:rsidP="00E959E9">
            <w:pPr>
              <w:ind w:firstLineChars="0" w:firstLine="0"/>
            </w:pPr>
            <w:r w:rsidRPr="00280558">
              <w:t>0.782825</w:t>
            </w:r>
          </w:p>
        </w:tc>
        <w:tc>
          <w:tcPr>
            <w:tcW w:w="1410" w:type="pct"/>
          </w:tcPr>
          <w:p w14:paraId="1BEE465A" w14:textId="77777777" w:rsidR="00E959E9" w:rsidRPr="00280558" w:rsidRDefault="00E959E9" w:rsidP="00E959E9">
            <w:pPr>
              <w:ind w:firstLineChars="0" w:firstLine="0"/>
            </w:pPr>
            <w:r w:rsidRPr="00280558">
              <w:t>3.582549</w:t>
            </w:r>
          </w:p>
        </w:tc>
        <w:tc>
          <w:tcPr>
            <w:tcW w:w="1410" w:type="pct"/>
          </w:tcPr>
          <w:p w14:paraId="1F0DA717" w14:textId="77777777" w:rsidR="00E959E9" w:rsidRPr="00280558" w:rsidRDefault="00E959E9" w:rsidP="00E959E9">
            <w:pPr>
              <w:ind w:firstLineChars="0" w:firstLine="0"/>
            </w:pPr>
            <w:r w:rsidRPr="00280558">
              <w:t>-0.004719</w:t>
            </w:r>
          </w:p>
        </w:tc>
      </w:tr>
      <w:tr w:rsidR="00E959E9" w:rsidRPr="00280558" w14:paraId="382C8CEC" w14:textId="77777777" w:rsidTr="00E959E9">
        <w:tc>
          <w:tcPr>
            <w:tcW w:w="770" w:type="pct"/>
          </w:tcPr>
          <w:p w14:paraId="66DB7268" w14:textId="77777777" w:rsidR="00E959E9" w:rsidRPr="00280558" w:rsidRDefault="00E959E9" w:rsidP="00E959E9">
            <w:pPr>
              <w:ind w:firstLineChars="0" w:firstLine="0"/>
            </w:pPr>
            <w:r w:rsidRPr="00280558">
              <w:t>C</w:t>
            </w:r>
          </w:p>
        </w:tc>
        <w:tc>
          <w:tcPr>
            <w:tcW w:w="1410" w:type="pct"/>
          </w:tcPr>
          <w:p w14:paraId="0BC0FA98" w14:textId="77777777" w:rsidR="00E959E9" w:rsidRPr="00280558" w:rsidRDefault="00E959E9" w:rsidP="00E959E9">
            <w:pPr>
              <w:ind w:firstLineChars="0" w:firstLine="0"/>
            </w:pPr>
            <w:r w:rsidRPr="00280558">
              <w:t>-0.114553</w:t>
            </w:r>
          </w:p>
        </w:tc>
        <w:tc>
          <w:tcPr>
            <w:tcW w:w="1410" w:type="pct"/>
          </w:tcPr>
          <w:p w14:paraId="055A4189" w14:textId="77777777" w:rsidR="00E959E9" w:rsidRPr="00280558" w:rsidRDefault="00E959E9" w:rsidP="00E959E9">
            <w:pPr>
              <w:ind w:firstLineChars="0" w:firstLine="0"/>
            </w:pPr>
            <w:r w:rsidRPr="00280558">
              <w:t>1.844993</w:t>
            </w:r>
          </w:p>
        </w:tc>
        <w:tc>
          <w:tcPr>
            <w:tcW w:w="1410" w:type="pct"/>
          </w:tcPr>
          <w:p w14:paraId="7290CD9A" w14:textId="77777777" w:rsidR="00E959E9" w:rsidRPr="00280558" w:rsidRDefault="00E959E9" w:rsidP="00E959E9">
            <w:pPr>
              <w:ind w:firstLineChars="0" w:firstLine="0"/>
            </w:pPr>
            <w:r w:rsidRPr="00280558">
              <w:t>-1.424179</w:t>
            </w:r>
          </w:p>
        </w:tc>
      </w:tr>
      <w:tr w:rsidR="00E959E9" w:rsidRPr="00280558" w14:paraId="52E3C077" w14:textId="77777777" w:rsidTr="00E959E9">
        <w:tc>
          <w:tcPr>
            <w:tcW w:w="770" w:type="pct"/>
          </w:tcPr>
          <w:p w14:paraId="20271CDE" w14:textId="77777777" w:rsidR="00E959E9" w:rsidRPr="00280558" w:rsidRDefault="00E959E9" w:rsidP="00E959E9">
            <w:pPr>
              <w:ind w:firstLineChars="0" w:firstLine="0"/>
            </w:pPr>
            <w:r w:rsidRPr="00280558">
              <w:t>C</w:t>
            </w:r>
          </w:p>
        </w:tc>
        <w:tc>
          <w:tcPr>
            <w:tcW w:w="1410" w:type="pct"/>
          </w:tcPr>
          <w:p w14:paraId="178B300A" w14:textId="77777777" w:rsidR="00E959E9" w:rsidRPr="00280558" w:rsidRDefault="00E959E9" w:rsidP="00E959E9">
            <w:pPr>
              <w:ind w:firstLineChars="0" w:firstLine="0"/>
            </w:pPr>
            <w:r w:rsidRPr="00280558">
              <w:t>-0.042121</w:t>
            </w:r>
          </w:p>
        </w:tc>
        <w:tc>
          <w:tcPr>
            <w:tcW w:w="1410" w:type="pct"/>
          </w:tcPr>
          <w:p w14:paraId="51BEBCBC" w14:textId="77777777" w:rsidR="00E959E9" w:rsidRPr="00280558" w:rsidRDefault="00E959E9" w:rsidP="00E959E9">
            <w:pPr>
              <w:ind w:firstLineChars="0" w:firstLine="0"/>
            </w:pPr>
            <w:r w:rsidRPr="00280558">
              <w:t>4.511610</w:t>
            </w:r>
          </w:p>
        </w:tc>
        <w:tc>
          <w:tcPr>
            <w:tcW w:w="1410" w:type="pct"/>
          </w:tcPr>
          <w:p w14:paraId="1D5B4E9E" w14:textId="77777777" w:rsidR="00E959E9" w:rsidRPr="00280558" w:rsidRDefault="00E959E9" w:rsidP="00E959E9">
            <w:pPr>
              <w:ind w:firstLineChars="0" w:firstLine="0"/>
            </w:pPr>
            <w:r w:rsidRPr="00280558">
              <w:t>-0.630355</w:t>
            </w:r>
          </w:p>
        </w:tc>
      </w:tr>
      <w:tr w:rsidR="00E959E9" w:rsidRPr="00280558" w14:paraId="33DA3668" w14:textId="77777777" w:rsidTr="00E959E9">
        <w:tc>
          <w:tcPr>
            <w:tcW w:w="770" w:type="pct"/>
          </w:tcPr>
          <w:p w14:paraId="065B707F" w14:textId="77777777" w:rsidR="00E959E9" w:rsidRPr="00280558" w:rsidRDefault="00E959E9" w:rsidP="00E959E9">
            <w:pPr>
              <w:ind w:firstLineChars="0" w:firstLine="0"/>
            </w:pPr>
            <w:r w:rsidRPr="00280558">
              <w:lastRenderedPageBreak/>
              <w:t>H</w:t>
            </w:r>
          </w:p>
        </w:tc>
        <w:tc>
          <w:tcPr>
            <w:tcW w:w="1410" w:type="pct"/>
          </w:tcPr>
          <w:p w14:paraId="7CF774C0" w14:textId="77777777" w:rsidR="00E959E9" w:rsidRPr="00280558" w:rsidRDefault="00E959E9" w:rsidP="00E959E9">
            <w:pPr>
              <w:ind w:firstLineChars="0" w:firstLine="0"/>
            </w:pPr>
            <w:r w:rsidRPr="00280558">
              <w:t>1.442680</w:t>
            </w:r>
          </w:p>
        </w:tc>
        <w:tc>
          <w:tcPr>
            <w:tcW w:w="1410" w:type="pct"/>
          </w:tcPr>
          <w:p w14:paraId="3C46E7EE" w14:textId="77777777" w:rsidR="00E959E9" w:rsidRPr="00280558" w:rsidRDefault="00E959E9" w:rsidP="00E959E9">
            <w:pPr>
              <w:ind w:firstLineChars="0" w:firstLine="0"/>
            </w:pPr>
            <w:r w:rsidRPr="00280558">
              <w:t>3.886217</w:t>
            </w:r>
          </w:p>
        </w:tc>
        <w:tc>
          <w:tcPr>
            <w:tcW w:w="1410" w:type="pct"/>
          </w:tcPr>
          <w:p w14:paraId="073C6ACF" w14:textId="77777777" w:rsidR="00E959E9" w:rsidRPr="00280558" w:rsidRDefault="00E959E9" w:rsidP="00E959E9">
            <w:pPr>
              <w:ind w:firstLineChars="0" w:firstLine="0"/>
            </w:pPr>
            <w:r w:rsidRPr="00280558">
              <w:t>0.802027</w:t>
            </w:r>
          </w:p>
        </w:tc>
      </w:tr>
      <w:tr w:rsidR="00E959E9" w:rsidRPr="00280558" w14:paraId="514C6D7F" w14:textId="77777777" w:rsidTr="00E959E9">
        <w:tc>
          <w:tcPr>
            <w:tcW w:w="770" w:type="pct"/>
          </w:tcPr>
          <w:p w14:paraId="5565F7E4" w14:textId="77777777" w:rsidR="00E959E9" w:rsidRPr="00280558" w:rsidRDefault="00E959E9" w:rsidP="00E959E9">
            <w:pPr>
              <w:ind w:firstLineChars="0" w:firstLine="0"/>
            </w:pPr>
            <w:r w:rsidRPr="00280558">
              <w:t>C</w:t>
            </w:r>
          </w:p>
        </w:tc>
        <w:tc>
          <w:tcPr>
            <w:tcW w:w="1410" w:type="pct"/>
          </w:tcPr>
          <w:p w14:paraId="43E3C3F0" w14:textId="77777777" w:rsidR="00E959E9" w:rsidRPr="00280558" w:rsidRDefault="00E959E9" w:rsidP="00E959E9">
            <w:pPr>
              <w:ind w:firstLineChars="0" w:firstLine="0"/>
            </w:pPr>
            <w:r w:rsidRPr="00280558">
              <w:t>-0.949092</w:t>
            </w:r>
          </w:p>
        </w:tc>
        <w:tc>
          <w:tcPr>
            <w:tcW w:w="1410" w:type="pct"/>
          </w:tcPr>
          <w:p w14:paraId="13E0AD6D" w14:textId="77777777" w:rsidR="00E959E9" w:rsidRPr="00280558" w:rsidRDefault="00E959E9" w:rsidP="00E959E9">
            <w:pPr>
              <w:ind w:firstLineChars="0" w:firstLine="0"/>
            </w:pPr>
            <w:r w:rsidRPr="00280558">
              <w:t>2.771258</w:t>
            </w:r>
          </w:p>
        </w:tc>
        <w:tc>
          <w:tcPr>
            <w:tcW w:w="1410" w:type="pct"/>
          </w:tcPr>
          <w:p w14:paraId="2D69DCE8" w14:textId="77777777" w:rsidR="00E959E9" w:rsidRPr="00280558" w:rsidRDefault="00E959E9" w:rsidP="00E959E9">
            <w:pPr>
              <w:ind w:firstLineChars="0" w:firstLine="0"/>
            </w:pPr>
            <w:r w:rsidRPr="00280558">
              <w:t>-2.040504</w:t>
            </w:r>
          </w:p>
        </w:tc>
      </w:tr>
      <w:tr w:rsidR="00E959E9" w:rsidRPr="00280558" w14:paraId="7C672B55" w14:textId="77777777" w:rsidTr="00E959E9">
        <w:tc>
          <w:tcPr>
            <w:tcW w:w="770" w:type="pct"/>
          </w:tcPr>
          <w:p w14:paraId="7C118A55" w14:textId="77777777" w:rsidR="00E959E9" w:rsidRPr="00280558" w:rsidRDefault="00E959E9" w:rsidP="00E959E9">
            <w:pPr>
              <w:ind w:firstLineChars="0" w:firstLine="0"/>
            </w:pPr>
            <w:r w:rsidRPr="00280558">
              <w:t>H</w:t>
            </w:r>
          </w:p>
        </w:tc>
        <w:tc>
          <w:tcPr>
            <w:tcW w:w="1410" w:type="pct"/>
          </w:tcPr>
          <w:p w14:paraId="47F4DFFB" w14:textId="77777777" w:rsidR="00E959E9" w:rsidRPr="00280558" w:rsidRDefault="00E959E9" w:rsidP="00E959E9">
            <w:pPr>
              <w:ind w:firstLineChars="0" w:firstLine="0"/>
            </w:pPr>
            <w:r w:rsidRPr="00280558">
              <w:t>-0.114001</w:t>
            </w:r>
          </w:p>
        </w:tc>
        <w:tc>
          <w:tcPr>
            <w:tcW w:w="1410" w:type="pct"/>
          </w:tcPr>
          <w:p w14:paraId="184178D4" w14:textId="77777777" w:rsidR="00E959E9" w:rsidRPr="00280558" w:rsidRDefault="00E959E9" w:rsidP="00E959E9">
            <w:pPr>
              <w:ind w:firstLineChars="0" w:firstLine="0"/>
            </w:pPr>
            <w:r w:rsidRPr="00280558">
              <w:t>0.814984</w:t>
            </w:r>
          </w:p>
        </w:tc>
        <w:tc>
          <w:tcPr>
            <w:tcW w:w="1410" w:type="pct"/>
          </w:tcPr>
          <w:p w14:paraId="22C50BEC" w14:textId="77777777" w:rsidR="00E959E9" w:rsidRPr="00280558" w:rsidRDefault="00E959E9" w:rsidP="00E959E9">
            <w:pPr>
              <w:ind w:firstLineChars="0" w:firstLine="0"/>
            </w:pPr>
            <w:r w:rsidRPr="00280558">
              <w:t>-1.769540</w:t>
            </w:r>
          </w:p>
        </w:tc>
      </w:tr>
      <w:tr w:rsidR="00E959E9" w:rsidRPr="00280558" w14:paraId="53FC3B21" w14:textId="77777777" w:rsidTr="00E959E9">
        <w:tc>
          <w:tcPr>
            <w:tcW w:w="770" w:type="pct"/>
          </w:tcPr>
          <w:p w14:paraId="1CF64A7A" w14:textId="77777777" w:rsidR="00E959E9" w:rsidRPr="00280558" w:rsidRDefault="00E959E9" w:rsidP="00E959E9">
            <w:pPr>
              <w:ind w:firstLineChars="0" w:firstLine="0"/>
            </w:pPr>
            <w:r w:rsidRPr="00280558">
              <w:t>C</w:t>
            </w:r>
          </w:p>
        </w:tc>
        <w:tc>
          <w:tcPr>
            <w:tcW w:w="1410" w:type="pct"/>
          </w:tcPr>
          <w:p w14:paraId="2F93E1B2" w14:textId="77777777" w:rsidR="00E959E9" w:rsidRPr="00280558" w:rsidRDefault="00E959E9" w:rsidP="00E959E9">
            <w:pPr>
              <w:ind w:firstLineChars="0" w:firstLine="0"/>
            </w:pPr>
            <w:r w:rsidRPr="00280558">
              <w:t>-0.909861</w:t>
            </w:r>
          </w:p>
        </w:tc>
        <w:tc>
          <w:tcPr>
            <w:tcW w:w="1410" w:type="pct"/>
          </w:tcPr>
          <w:p w14:paraId="5746260E" w14:textId="77777777" w:rsidR="00E959E9" w:rsidRPr="00280558" w:rsidRDefault="00E959E9" w:rsidP="00E959E9">
            <w:pPr>
              <w:ind w:firstLineChars="0" w:firstLine="0"/>
            </w:pPr>
            <w:r w:rsidRPr="00280558">
              <w:t>4.108666</w:t>
            </w:r>
          </w:p>
        </w:tc>
        <w:tc>
          <w:tcPr>
            <w:tcW w:w="1410" w:type="pct"/>
          </w:tcPr>
          <w:p w14:paraId="392ED05C" w14:textId="77777777" w:rsidR="00E959E9" w:rsidRPr="00280558" w:rsidRDefault="00E959E9" w:rsidP="00E959E9">
            <w:pPr>
              <w:ind w:firstLineChars="0" w:firstLine="0"/>
            </w:pPr>
            <w:r w:rsidRPr="00280558">
              <w:t>-1.645886</w:t>
            </w:r>
          </w:p>
        </w:tc>
      </w:tr>
      <w:tr w:rsidR="00E959E9" w:rsidRPr="00280558" w14:paraId="5FF80F35" w14:textId="77777777" w:rsidTr="00E959E9">
        <w:tc>
          <w:tcPr>
            <w:tcW w:w="770" w:type="pct"/>
          </w:tcPr>
          <w:p w14:paraId="0E753570" w14:textId="77777777" w:rsidR="00E959E9" w:rsidRPr="00280558" w:rsidRDefault="00E959E9" w:rsidP="00E959E9">
            <w:pPr>
              <w:ind w:firstLineChars="0" w:firstLine="0"/>
            </w:pPr>
            <w:r w:rsidRPr="00280558">
              <w:t>H</w:t>
            </w:r>
          </w:p>
        </w:tc>
        <w:tc>
          <w:tcPr>
            <w:tcW w:w="1410" w:type="pct"/>
          </w:tcPr>
          <w:p w14:paraId="418FB200" w14:textId="77777777" w:rsidR="00E959E9" w:rsidRPr="00280558" w:rsidRDefault="00E959E9" w:rsidP="00E959E9">
            <w:pPr>
              <w:ind w:firstLineChars="0" w:firstLine="0"/>
            </w:pPr>
            <w:r w:rsidRPr="00280558">
              <w:t>-0.009701</w:t>
            </w:r>
          </w:p>
        </w:tc>
        <w:tc>
          <w:tcPr>
            <w:tcW w:w="1410" w:type="pct"/>
          </w:tcPr>
          <w:p w14:paraId="40AC7933" w14:textId="77777777" w:rsidR="00E959E9" w:rsidRPr="00280558" w:rsidRDefault="00E959E9" w:rsidP="00E959E9">
            <w:pPr>
              <w:ind w:firstLineChars="0" w:firstLine="0"/>
            </w:pPr>
            <w:r w:rsidRPr="00280558">
              <w:t>5.551822</w:t>
            </w:r>
          </w:p>
        </w:tc>
        <w:tc>
          <w:tcPr>
            <w:tcW w:w="1410" w:type="pct"/>
          </w:tcPr>
          <w:p w14:paraId="33B27325" w14:textId="77777777" w:rsidR="00E959E9" w:rsidRPr="00280558" w:rsidRDefault="00E959E9" w:rsidP="00E959E9">
            <w:pPr>
              <w:ind w:firstLineChars="0" w:firstLine="0"/>
            </w:pPr>
            <w:r w:rsidRPr="00280558">
              <w:t>-0.323929</w:t>
            </w:r>
          </w:p>
        </w:tc>
      </w:tr>
      <w:tr w:rsidR="00E959E9" w:rsidRPr="00280558" w14:paraId="1C946C0A" w14:textId="77777777" w:rsidTr="00E959E9">
        <w:tc>
          <w:tcPr>
            <w:tcW w:w="770" w:type="pct"/>
          </w:tcPr>
          <w:p w14:paraId="4A6C4A02" w14:textId="77777777" w:rsidR="00E959E9" w:rsidRPr="00280558" w:rsidRDefault="00E959E9" w:rsidP="00E959E9">
            <w:pPr>
              <w:ind w:firstLineChars="0" w:firstLine="0"/>
            </w:pPr>
            <w:r w:rsidRPr="00280558">
              <w:t>H</w:t>
            </w:r>
          </w:p>
        </w:tc>
        <w:tc>
          <w:tcPr>
            <w:tcW w:w="1410" w:type="pct"/>
          </w:tcPr>
          <w:p w14:paraId="375FFBD4" w14:textId="77777777" w:rsidR="00E959E9" w:rsidRPr="00280558" w:rsidRDefault="00E959E9" w:rsidP="00E959E9">
            <w:pPr>
              <w:ind w:firstLineChars="0" w:firstLine="0"/>
            </w:pPr>
            <w:r w:rsidRPr="00280558">
              <w:t>-1.617911</w:t>
            </w:r>
          </w:p>
        </w:tc>
        <w:tc>
          <w:tcPr>
            <w:tcW w:w="1410" w:type="pct"/>
          </w:tcPr>
          <w:p w14:paraId="784CCA54" w14:textId="77777777" w:rsidR="00E959E9" w:rsidRPr="00280558" w:rsidRDefault="00E959E9" w:rsidP="00E959E9">
            <w:pPr>
              <w:ind w:firstLineChars="0" w:firstLine="0"/>
            </w:pPr>
            <w:r w:rsidRPr="00280558">
              <w:t>2.445094</w:t>
            </w:r>
          </w:p>
        </w:tc>
        <w:tc>
          <w:tcPr>
            <w:tcW w:w="1410" w:type="pct"/>
          </w:tcPr>
          <w:p w14:paraId="34FB024F" w14:textId="77777777" w:rsidR="00E959E9" w:rsidRPr="00280558" w:rsidRDefault="00E959E9" w:rsidP="00E959E9">
            <w:pPr>
              <w:ind w:firstLineChars="0" w:firstLine="0"/>
            </w:pPr>
            <w:r w:rsidRPr="00280558">
              <w:t>-2.829793</w:t>
            </w:r>
          </w:p>
        </w:tc>
      </w:tr>
      <w:tr w:rsidR="00E959E9" w:rsidRPr="00280558" w14:paraId="6CC928E4" w14:textId="77777777" w:rsidTr="00E959E9">
        <w:tc>
          <w:tcPr>
            <w:tcW w:w="770" w:type="pct"/>
          </w:tcPr>
          <w:p w14:paraId="05017F39" w14:textId="77777777" w:rsidR="00E959E9" w:rsidRPr="00280558" w:rsidRDefault="00E959E9" w:rsidP="00E959E9">
            <w:pPr>
              <w:ind w:firstLineChars="0" w:firstLine="0"/>
            </w:pPr>
            <w:r w:rsidRPr="00280558">
              <w:t>H</w:t>
            </w:r>
          </w:p>
        </w:tc>
        <w:tc>
          <w:tcPr>
            <w:tcW w:w="1410" w:type="pct"/>
          </w:tcPr>
          <w:p w14:paraId="257A5B0A" w14:textId="77777777" w:rsidR="00E959E9" w:rsidRPr="00280558" w:rsidRDefault="00E959E9" w:rsidP="00E959E9">
            <w:pPr>
              <w:ind w:firstLineChars="0" w:firstLine="0"/>
            </w:pPr>
            <w:r w:rsidRPr="00280558">
              <w:t>-1.550160</w:t>
            </w:r>
          </w:p>
        </w:tc>
        <w:tc>
          <w:tcPr>
            <w:tcW w:w="1410" w:type="pct"/>
          </w:tcPr>
          <w:p w14:paraId="62036459" w14:textId="77777777" w:rsidR="00E959E9" w:rsidRPr="00280558" w:rsidRDefault="00E959E9" w:rsidP="00E959E9">
            <w:pPr>
              <w:ind w:firstLineChars="0" w:firstLine="0"/>
            </w:pPr>
            <w:r w:rsidRPr="00280558">
              <w:t>4.836865</w:t>
            </w:r>
          </w:p>
        </w:tc>
        <w:tc>
          <w:tcPr>
            <w:tcW w:w="1410" w:type="pct"/>
          </w:tcPr>
          <w:p w14:paraId="372DA2BE" w14:textId="77777777" w:rsidR="00E959E9" w:rsidRPr="00280558" w:rsidRDefault="00E959E9" w:rsidP="00E959E9">
            <w:pPr>
              <w:ind w:firstLineChars="0" w:firstLine="0"/>
            </w:pPr>
            <w:r w:rsidRPr="00280558">
              <w:t>-2.133102</w:t>
            </w:r>
          </w:p>
        </w:tc>
      </w:tr>
      <w:tr w:rsidR="00E959E9" w:rsidRPr="00280558" w14:paraId="6029A9A7" w14:textId="77777777" w:rsidTr="00E959E9">
        <w:tc>
          <w:tcPr>
            <w:tcW w:w="770" w:type="pct"/>
          </w:tcPr>
          <w:p w14:paraId="7C3292CF" w14:textId="77777777" w:rsidR="00E959E9" w:rsidRPr="00280558" w:rsidRDefault="00E959E9" w:rsidP="00E959E9">
            <w:pPr>
              <w:ind w:firstLineChars="0" w:firstLine="0"/>
            </w:pPr>
            <w:r w:rsidRPr="00280558">
              <w:t>Pd</w:t>
            </w:r>
          </w:p>
        </w:tc>
        <w:tc>
          <w:tcPr>
            <w:tcW w:w="1410" w:type="pct"/>
          </w:tcPr>
          <w:p w14:paraId="3B370344" w14:textId="77777777" w:rsidR="00E959E9" w:rsidRPr="00280558" w:rsidRDefault="00E959E9" w:rsidP="00E959E9">
            <w:pPr>
              <w:ind w:firstLineChars="0" w:firstLine="0"/>
            </w:pPr>
            <w:r w:rsidRPr="00280558">
              <w:t>-0.782320</w:t>
            </w:r>
          </w:p>
        </w:tc>
        <w:tc>
          <w:tcPr>
            <w:tcW w:w="1410" w:type="pct"/>
          </w:tcPr>
          <w:p w14:paraId="4885091E" w14:textId="77777777" w:rsidR="00E959E9" w:rsidRPr="00280558" w:rsidRDefault="00E959E9" w:rsidP="00E959E9">
            <w:pPr>
              <w:ind w:firstLineChars="0" w:firstLine="0"/>
            </w:pPr>
            <w:r w:rsidRPr="00280558">
              <w:t>-0.423885</w:t>
            </w:r>
          </w:p>
        </w:tc>
        <w:tc>
          <w:tcPr>
            <w:tcW w:w="1410" w:type="pct"/>
          </w:tcPr>
          <w:p w14:paraId="32BB8D54" w14:textId="77777777" w:rsidR="00E959E9" w:rsidRPr="00280558" w:rsidRDefault="00E959E9" w:rsidP="00E959E9">
            <w:pPr>
              <w:ind w:firstLineChars="0" w:firstLine="0"/>
            </w:pPr>
            <w:r w:rsidRPr="00280558">
              <w:t>0.502790</w:t>
            </w:r>
          </w:p>
        </w:tc>
      </w:tr>
      <w:tr w:rsidR="00E959E9" w:rsidRPr="00280558" w14:paraId="54BF9DE0" w14:textId="77777777" w:rsidTr="00E959E9">
        <w:tc>
          <w:tcPr>
            <w:tcW w:w="770" w:type="pct"/>
          </w:tcPr>
          <w:p w14:paraId="395E5937" w14:textId="77777777" w:rsidR="00E959E9" w:rsidRPr="00280558" w:rsidRDefault="00E959E9" w:rsidP="00E959E9">
            <w:pPr>
              <w:ind w:firstLineChars="0" w:firstLine="0"/>
            </w:pPr>
            <w:r w:rsidRPr="00280558">
              <w:t>C</w:t>
            </w:r>
          </w:p>
        </w:tc>
        <w:tc>
          <w:tcPr>
            <w:tcW w:w="1410" w:type="pct"/>
          </w:tcPr>
          <w:p w14:paraId="73915BE2" w14:textId="77777777" w:rsidR="00E959E9" w:rsidRPr="00280558" w:rsidRDefault="00E959E9" w:rsidP="00E959E9">
            <w:pPr>
              <w:ind w:firstLineChars="0" w:firstLine="0"/>
            </w:pPr>
            <w:r w:rsidRPr="00280558">
              <w:t>-3.282248</w:t>
            </w:r>
          </w:p>
        </w:tc>
        <w:tc>
          <w:tcPr>
            <w:tcW w:w="1410" w:type="pct"/>
          </w:tcPr>
          <w:p w14:paraId="2A7EE331" w14:textId="77777777" w:rsidR="00E959E9" w:rsidRPr="00280558" w:rsidRDefault="00E959E9" w:rsidP="00E959E9">
            <w:pPr>
              <w:ind w:firstLineChars="0" w:firstLine="0"/>
            </w:pPr>
            <w:r w:rsidRPr="00280558">
              <w:t>-0.516654</w:t>
            </w:r>
          </w:p>
        </w:tc>
        <w:tc>
          <w:tcPr>
            <w:tcW w:w="1410" w:type="pct"/>
          </w:tcPr>
          <w:p w14:paraId="60DE8C77" w14:textId="77777777" w:rsidR="00E959E9" w:rsidRPr="00280558" w:rsidRDefault="00E959E9" w:rsidP="00E959E9">
            <w:pPr>
              <w:ind w:firstLineChars="0" w:firstLine="0"/>
            </w:pPr>
            <w:r w:rsidRPr="00280558">
              <w:t>-0.719834</w:t>
            </w:r>
          </w:p>
        </w:tc>
      </w:tr>
      <w:tr w:rsidR="00E959E9" w:rsidRPr="00280558" w14:paraId="11508630" w14:textId="77777777" w:rsidTr="00E959E9">
        <w:tc>
          <w:tcPr>
            <w:tcW w:w="770" w:type="pct"/>
          </w:tcPr>
          <w:p w14:paraId="561882C0" w14:textId="77777777" w:rsidR="00E959E9" w:rsidRPr="00280558" w:rsidRDefault="00E959E9" w:rsidP="00E959E9">
            <w:pPr>
              <w:ind w:firstLineChars="0" w:firstLine="0"/>
            </w:pPr>
            <w:r w:rsidRPr="00280558">
              <w:t>O</w:t>
            </w:r>
          </w:p>
        </w:tc>
        <w:tc>
          <w:tcPr>
            <w:tcW w:w="1410" w:type="pct"/>
          </w:tcPr>
          <w:p w14:paraId="055CDA91" w14:textId="77777777" w:rsidR="00E959E9" w:rsidRPr="00280558" w:rsidRDefault="00E959E9" w:rsidP="00E959E9">
            <w:pPr>
              <w:ind w:firstLineChars="0" w:firstLine="0"/>
            </w:pPr>
            <w:r w:rsidRPr="00280558">
              <w:t>-2.827889</w:t>
            </w:r>
          </w:p>
        </w:tc>
        <w:tc>
          <w:tcPr>
            <w:tcW w:w="1410" w:type="pct"/>
          </w:tcPr>
          <w:p w14:paraId="5639A5D8" w14:textId="77777777" w:rsidR="00E959E9" w:rsidRPr="00280558" w:rsidRDefault="00E959E9" w:rsidP="00E959E9">
            <w:pPr>
              <w:ind w:firstLineChars="0" w:firstLine="0"/>
            </w:pPr>
            <w:r w:rsidRPr="00280558">
              <w:t>-0.706400</w:t>
            </w:r>
          </w:p>
        </w:tc>
        <w:tc>
          <w:tcPr>
            <w:tcW w:w="1410" w:type="pct"/>
          </w:tcPr>
          <w:p w14:paraId="7C9C4002" w14:textId="77777777" w:rsidR="00E959E9" w:rsidRPr="00280558" w:rsidRDefault="00E959E9" w:rsidP="00E959E9">
            <w:pPr>
              <w:ind w:firstLineChars="0" w:firstLine="0"/>
            </w:pPr>
            <w:r w:rsidRPr="00280558">
              <w:t>0.469714</w:t>
            </w:r>
          </w:p>
        </w:tc>
      </w:tr>
      <w:tr w:rsidR="00E959E9" w:rsidRPr="00280558" w14:paraId="56E16700" w14:textId="77777777" w:rsidTr="00E959E9">
        <w:tc>
          <w:tcPr>
            <w:tcW w:w="770" w:type="pct"/>
          </w:tcPr>
          <w:p w14:paraId="5938A3D9" w14:textId="77777777" w:rsidR="00E959E9" w:rsidRPr="00280558" w:rsidRDefault="00E959E9" w:rsidP="00E959E9">
            <w:pPr>
              <w:ind w:firstLineChars="0" w:firstLine="0"/>
            </w:pPr>
            <w:r w:rsidRPr="00280558">
              <w:t>O</w:t>
            </w:r>
          </w:p>
        </w:tc>
        <w:tc>
          <w:tcPr>
            <w:tcW w:w="1410" w:type="pct"/>
          </w:tcPr>
          <w:p w14:paraId="6CF28F73" w14:textId="77777777" w:rsidR="00E959E9" w:rsidRPr="00280558" w:rsidRDefault="00E959E9" w:rsidP="00E959E9">
            <w:pPr>
              <w:ind w:firstLineChars="0" w:firstLine="0"/>
            </w:pPr>
            <w:r w:rsidRPr="00280558">
              <w:t>-2.647400</w:t>
            </w:r>
          </w:p>
        </w:tc>
        <w:tc>
          <w:tcPr>
            <w:tcW w:w="1410" w:type="pct"/>
          </w:tcPr>
          <w:p w14:paraId="307623E4" w14:textId="77777777" w:rsidR="00E959E9" w:rsidRPr="00280558" w:rsidRDefault="00E959E9" w:rsidP="00E959E9">
            <w:pPr>
              <w:ind w:firstLineChars="0" w:firstLine="0"/>
            </w:pPr>
            <w:r w:rsidRPr="00280558">
              <w:t>-0.270335</w:t>
            </w:r>
          </w:p>
        </w:tc>
        <w:tc>
          <w:tcPr>
            <w:tcW w:w="1410" w:type="pct"/>
          </w:tcPr>
          <w:p w14:paraId="3F4BB812" w14:textId="77777777" w:rsidR="00E959E9" w:rsidRPr="00280558" w:rsidRDefault="00E959E9" w:rsidP="00E959E9">
            <w:pPr>
              <w:ind w:firstLineChars="0" w:firstLine="0"/>
            </w:pPr>
            <w:r w:rsidRPr="00280558">
              <w:t>-1.732391</w:t>
            </w:r>
          </w:p>
        </w:tc>
      </w:tr>
      <w:tr w:rsidR="00E959E9" w:rsidRPr="00280558" w14:paraId="12A64489" w14:textId="77777777" w:rsidTr="00E959E9">
        <w:tc>
          <w:tcPr>
            <w:tcW w:w="770" w:type="pct"/>
          </w:tcPr>
          <w:p w14:paraId="20394A63" w14:textId="77777777" w:rsidR="00E959E9" w:rsidRPr="00280558" w:rsidRDefault="00E959E9" w:rsidP="00E959E9">
            <w:pPr>
              <w:ind w:firstLineChars="0" w:firstLine="0"/>
            </w:pPr>
            <w:r w:rsidRPr="00280558">
              <w:t>C</w:t>
            </w:r>
          </w:p>
        </w:tc>
        <w:tc>
          <w:tcPr>
            <w:tcW w:w="1410" w:type="pct"/>
          </w:tcPr>
          <w:p w14:paraId="50E77435" w14:textId="77777777" w:rsidR="00E959E9" w:rsidRPr="00280558" w:rsidRDefault="00E959E9" w:rsidP="00E959E9">
            <w:pPr>
              <w:ind w:firstLineChars="0" w:firstLine="0"/>
            </w:pPr>
            <w:r w:rsidRPr="00280558">
              <w:t>-4.820455</w:t>
            </w:r>
          </w:p>
        </w:tc>
        <w:tc>
          <w:tcPr>
            <w:tcW w:w="1410" w:type="pct"/>
          </w:tcPr>
          <w:p w14:paraId="5A61F097" w14:textId="77777777" w:rsidR="00E959E9" w:rsidRPr="00280558" w:rsidRDefault="00E959E9" w:rsidP="00E959E9">
            <w:pPr>
              <w:ind w:firstLineChars="0" w:firstLine="0"/>
            </w:pPr>
            <w:r w:rsidRPr="00280558">
              <w:t>-0.525063</w:t>
            </w:r>
          </w:p>
        </w:tc>
        <w:tc>
          <w:tcPr>
            <w:tcW w:w="1410" w:type="pct"/>
          </w:tcPr>
          <w:p w14:paraId="7A57BACD" w14:textId="77777777" w:rsidR="00E959E9" w:rsidRPr="00280558" w:rsidRDefault="00E959E9" w:rsidP="00E959E9">
            <w:pPr>
              <w:ind w:firstLineChars="0" w:firstLine="0"/>
            </w:pPr>
            <w:r w:rsidRPr="00280558">
              <w:t>-0.749636</w:t>
            </w:r>
          </w:p>
        </w:tc>
      </w:tr>
      <w:tr w:rsidR="00E959E9" w:rsidRPr="00280558" w14:paraId="449B8C35" w14:textId="77777777" w:rsidTr="00E959E9">
        <w:tc>
          <w:tcPr>
            <w:tcW w:w="770" w:type="pct"/>
          </w:tcPr>
          <w:p w14:paraId="0F9FEB34" w14:textId="77777777" w:rsidR="00E959E9" w:rsidRPr="00280558" w:rsidRDefault="00E959E9" w:rsidP="00E959E9">
            <w:pPr>
              <w:ind w:firstLineChars="0" w:firstLine="0"/>
            </w:pPr>
            <w:r w:rsidRPr="00280558">
              <w:t>F</w:t>
            </w:r>
          </w:p>
        </w:tc>
        <w:tc>
          <w:tcPr>
            <w:tcW w:w="1410" w:type="pct"/>
          </w:tcPr>
          <w:p w14:paraId="050EDC8C" w14:textId="77777777" w:rsidR="00E959E9" w:rsidRPr="00280558" w:rsidRDefault="00E959E9" w:rsidP="00E959E9">
            <w:pPr>
              <w:ind w:firstLineChars="0" w:firstLine="0"/>
            </w:pPr>
            <w:r w:rsidRPr="00280558">
              <w:t>-5.321096</w:t>
            </w:r>
          </w:p>
        </w:tc>
        <w:tc>
          <w:tcPr>
            <w:tcW w:w="1410" w:type="pct"/>
          </w:tcPr>
          <w:p w14:paraId="262F923F" w14:textId="77777777" w:rsidR="00E959E9" w:rsidRPr="00280558" w:rsidRDefault="00E959E9" w:rsidP="00E959E9">
            <w:pPr>
              <w:ind w:firstLineChars="0" w:firstLine="0"/>
            </w:pPr>
            <w:r w:rsidRPr="00280558">
              <w:t>-1.610568</w:t>
            </w:r>
          </w:p>
        </w:tc>
        <w:tc>
          <w:tcPr>
            <w:tcW w:w="1410" w:type="pct"/>
          </w:tcPr>
          <w:p w14:paraId="0A0A34E3" w14:textId="77777777" w:rsidR="00E959E9" w:rsidRPr="00280558" w:rsidRDefault="00E959E9" w:rsidP="00E959E9">
            <w:pPr>
              <w:ind w:firstLineChars="0" w:firstLine="0"/>
            </w:pPr>
            <w:r w:rsidRPr="00280558">
              <w:t>-0.166117</w:t>
            </w:r>
          </w:p>
        </w:tc>
      </w:tr>
      <w:tr w:rsidR="00E959E9" w:rsidRPr="00280558" w14:paraId="72DB6CC3" w14:textId="77777777" w:rsidTr="00E959E9">
        <w:tc>
          <w:tcPr>
            <w:tcW w:w="770" w:type="pct"/>
          </w:tcPr>
          <w:p w14:paraId="1E5E9962" w14:textId="77777777" w:rsidR="00E959E9" w:rsidRPr="00280558" w:rsidRDefault="00E959E9" w:rsidP="00E959E9">
            <w:pPr>
              <w:ind w:firstLineChars="0" w:firstLine="0"/>
            </w:pPr>
            <w:r w:rsidRPr="00280558">
              <w:t>F</w:t>
            </w:r>
          </w:p>
        </w:tc>
        <w:tc>
          <w:tcPr>
            <w:tcW w:w="1410" w:type="pct"/>
          </w:tcPr>
          <w:p w14:paraId="2E2F0D0F" w14:textId="77777777" w:rsidR="00E959E9" w:rsidRPr="00280558" w:rsidRDefault="00E959E9" w:rsidP="00E959E9">
            <w:pPr>
              <w:ind w:firstLineChars="0" w:firstLine="0"/>
            </w:pPr>
            <w:r w:rsidRPr="00280558">
              <w:t>-5.260885</w:t>
            </w:r>
          </w:p>
        </w:tc>
        <w:tc>
          <w:tcPr>
            <w:tcW w:w="1410" w:type="pct"/>
          </w:tcPr>
          <w:p w14:paraId="5E14C4BA" w14:textId="77777777" w:rsidR="00E959E9" w:rsidRPr="00280558" w:rsidRDefault="00E959E9" w:rsidP="00E959E9">
            <w:pPr>
              <w:ind w:firstLineChars="0" w:firstLine="0"/>
            </w:pPr>
            <w:r w:rsidRPr="00280558">
              <w:t>0.549985</w:t>
            </w:r>
          </w:p>
        </w:tc>
        <w:tc>
          <w:tcPr>
            <w:tcW w:w="1410" w:type="pct"/>
          </w:tcPr>
          <w:p w14:paraId="5DCBE9F6" w14:textId="77777777" w:rsidR="00E959E9" w:rsidRPr="00280558" w:rsidRDefault="00E959E9" w:rsidP="00E959E9">
            <w:pPr>
              <w:ind w:firstLineChars="0" w:firstLine="0"/>
            </w:pPr>
            <w:r w:rsidRPr="00280558">
              <w:t>-0.061188</w:t>
            </w:r>
          </w:p>
        </w:tc>
      </w:tr>
      <w:tr w:rsidR="00E959E9" w:rsidRPr="00280558" w14:paraId="6EC71056" w14:textId="77777777" w:rsidTr="00E959E9">
        <w:tc>
          <w:tcPr>
            <w:tcW w:w="770" w:type="pct"/>
          </w:tcPr>
          <w:p w14:paraId="66E87258" w14:textId="77777777" w:rsidR="00E959E9" w:rsidRPr="00280558" w:rsidRDefault="00E959E9" w:rsidP="00E959E9">
            <w:pPr>
              <w:ind w:firstLineChars="0" w:firstLine="0"/>
            </w:pPr>
            <w:r w:rsidRPr="00280558">
              <w:t>F</w:t>
            </w:r>
          </w:p>
        </w:tc>
        <w:tc>
          <w:tcPr>
            <w:tcW w:w="1410" w:type="pct"/>
          </w:tcPr>
          <w:p w14:paraId="7E777D65" w14:textId="77777777" w:rsidR="00E959E9" w:rsidRPr="00280558" w:rsidRDefault="00E959E9" w:rsidP="00E959E9">
            <w:pPr>
              <w:ind w:firstLineChars="0" w:firstLine="0"/>
            </w:pPr>
            <w:r w:rsidRPr="00280558">
              <w:t>-5.292659</w:t>
            </w:r>
          </w:p>
        </w:tc>
        <w:tc>
          <w:tcPr>
            <w:tcW w:w="1410" w:type="pct"/>
          </w:tcPr>
          <w:p w14:paraId="49128D51" w14:textId="77777777" w:rsidR="00E959E9" w:rsidRPr="00280558" w:rsidRDefault="00E959E9" w:rsidP="00E959E9">
            <w:pPr>
              <w:ind w:firstLineChars="0" w:firstLine="0"/>
            </w:pPr>
            <w:r w:rsidRPr="00280558">
              <w:t>-0.442809</w:t>
            </w:r>
          </w:p>
        </w:tc>
        <w:tc>
          <w:tcPr>
            <w:tcW w:w="1410" w:type="pct"/>
          </w:tcPr>
          <w:p w14:paraId="67C43F8E" w14:textId="77777777" w:rsidR="00E959E9" w:rsidRPr="00280558" w:rsidRDefault="00E959E9" w:rsidP="00E959E9">
            <w:pPr>
              <w:ind w:firstLineChars="0" w:firstLine="0"/>
            </w:pPr>
            <w:r w:rsidRPr="00280558">
              <w:t>-1.985279</w:t>
            </w:r>
          </w:p>
        </w:tc>
      </w:tr>
      <w:tr w:rsidR="00E959E9" w:rsidRPr="00280558" w14:paraId="3CC0F83E" w14:textId="77777777" w:rsidTr="00E959E9">
        <w:tc>
          <w:tcPr>
            <w:tcW w:w="770" w:type="pct"/>
          </w:tcPr>
          <w:p w14:paraId="65CAA6B4" w14:textId="77777777" w:rsidR="00E959E9" w:rsidRPr="00280558" w:rsidRDefault="00E959E9" w:rsidP="00E959E9">
            <w:pPr>
              <w:ind w:firstLineChars="0" w:firstLine="0"/>
            </w:pPr>
            <w:r w:rsidRPr="00280558">
              <w:t>S</w:t>
            </w:r>
          </w:p>
        </w:tc>
        <w:tc>
          <w:tcPr>
            <w:tcW w:w="1410" w:type="pct"/>
          </w:tcPr>
          <w:p w14:paraId="2A6A4426" w14:textId="77777777" w:rsidR="00E959E9" w:rsidRPr="00280558" w:rsidRDefault="00E959E9" w:rsidP="00E959E9">
            <w:pPr>
              <w:ind w:firstLineChars="0" w:firstLine="0"/>
            </w:pPr>
            <w:r w:rsidRPr="00280558">
              <w:t>-0.577918</w:t>
            </w:r>
          </w:p>
        </w:tc>
        <w:tc>
          <w:tcPr>
            <w:tcW w:w="1410" w:type="pct"/>
          </w:tcPr>
          <w:p w14:paraId="49C529D7" w14:textId="77777777" w:rsidR="00E959E9" w:rsidRPr="00280558" w:rsidRDefault="00E959E9" w:rsidP="00E959E9">
            <w:pPr>
              <w:ind w:firstLineChars="0" w:firstLine="0"/>
            </w:pPr>
            <w:r w:rsidRPr="00280558">
              <w:t>-2.389584</w:t>
            </w:r>
          </w:p>
        </w:tc>
        <w:tc>
          <w:tcPr>
            <w:tcW w:w="1410" w:type="pct"/>
          </w:tcPr>
          <w:p w14:paraId="2BE2F440" w14:textId="77777777" w:rsidR="00E959E9" w:rsidRPr="00280558" w:rsidRDefault="00E959E9" w:rsidP="00E959E9">
            <w:pPr>
              <w:ind w:firstLineChars="0" w:firstLine="0"/>
            </w:pPr>
            <w:r w:rsidRPr="00280558">
              <w:t>-0.943798</w:t>
            </w:r>
          </w:p>
        </w:tc>
      </w:tr>
      <w:tr w:rsidR="00E959E9" w:rsidRPr="00280558" w14:paraId="3273A031" w14:textId="77777777" w:rsidTr="00E959E9">
        <w:tc>
          <w:tcPr>
            <w:tcW w:w="770" w:type="pct"/>
          </w:tcPr>
          <w:p w14:paraId="520036D1" w14:textId="77777777" w:rsidR="00E959E9" w:rsidRPr="00280558" w:rsidRDefault="00E959E9" w:rsidP="00E959E9">
            <w:pPr>
              <w:ind w:firstLineChars="0" w:firstLine="0"/>
            </w:pPr>
            <w:r w:rsidRPr="00280558">
              <w:t>S</w:t>
            </w:r>
          </w:p>
        </w:tc>
        <w:tc>
          <w:tcPr>
            <w:tcW w:w="1410" w:type="pct"/>
          </w:tcPr>
          <w:p w14:paraId="6D43D706" w14:textId="77777777" w:rsidR="00E959E9" w:rsidRPr="00280558" w:rsidRDefault="00E959E9" w:rsidP="00E959E9">
            <w:pPr>
              <w:ind w:firstLineChars="0" w:firstLine="0"/>
            </w:pPr>
            <w:r w:rsidRPr="00280558">
              <w:t>-1.303478</w:t>
            </w:r>
          </w:p>
        </w:tc>
        <w:tc>
          <w:tcPr>
            <w:tcW w:w="1410" w:type="pct"/>
          </w:tcPr>
          <w:p w14:paraId="5E9CFEFC" w14:textId="77777777" w:rsidR="00E959E9" w:rsidRPr="00280558" w:rsidRDefault="00E959E9" w:rsidP="00E959E9">
            <w:pPr>
              <w:ind w:firstLineChars="0" w:firstLine="0"/>
            </w:pPr>
            <w:r w:rsidRPr="00280558">
              <w:t>1.322119</w:t>
            </w:r>
          </w:p>
        </w:tc>
        <w:tc>
          <w:tcPr>
            <w:tcW w:w="1410" w:type="pct"/>
          </w:tcPr>
          <w:p w14:paraId="47EEE27D" w14:textId="77777777" w:rsidR="00E959E9" w:rsidRPr="00280558" w:rsidRDefault="00E959E9" w:rsidP="00E959E9">
            <w:pPr>
              <w:ind w:firstLineChars="0" w:firstLine="0"/>
            </w:pPr>
            <w:r w:rsidRPr="00280558">
              <w:t>2.045513</w:t>
            </w:r>
          </w:p>
        </w:tc>
      </w:tr>
      <w:tr w:rsidR="00E959E9" w:rsidRPr="00280558" w14:paraId="0C5DAB10" w14:textId="77777777" w:rsidTr="00E959E9">
        <w:tc>
          <w:tcPr>
            <w:tcW w:w="770" w:type="pct"/>
          </w:tcPr>
          <w:p w14:paraId="18D535EB" w14:textId="77777777" w:rsidR="00E959E9" w:rsidRPr="00280558" w:rsidRDefault="00E959E9" w:rsidP="00E959E9">
            <w:pPr>
              <w:ind w:firstLineChars="0" w:firstLine="0"/>
            </w:pPr>
            <w:r w:rsidRPr="00280558">
              <w:t>C</w:t>
            </w:r>
          </w:p>
        </w:tc>
        <w:tc>
          <w:tcPr>
            <w:tcW w:w="1410" w:type="pct"/>
          </w:tcPr>
          <w:p w14:paraId="4682421A" w14:textId="77777777" w:rsidR="00E959E9" w:rsidRPr="00280558" w:rsidRDefault="00E959E9" w:rsidP="00E959E9">
            <w:pPr>
              <w:ind w:firstLineChars="0" w:firstLine="0"/>
            </w:pPr>
            <w:r w:rsidRPr="00280558">
              <w:t>0.728236</w:t>
            </w:r>
          </w:p>
        </w:tc>
        <w:tc>
          <w:tcPr>
            <w:tcW w:w="1410" w:type="pct"/>
          </w:tcPr>
          <w:p w14:paraId="0E2EAF19" w14:textId="77777777" w:rsidR="00E959E9" w:rsidRPr="00280558" w:rsidRDefault="00E959E9" w:rsidP="00E959E9">
            <w:pPr>
              <w:ind w:firstLineChars="0" w:firstLine="0"/>
            </w:pPr>
            <w:r w:rsidRPr="00280558">
              <w:t>-3.549023</w:t>
            </w:r>
          </w:p>
        </w:tc>
        <w:tc>
          <w:tcPr>
            <w:tcW w:w="1410" w:type="pct"/>
          </w:tcPr>
          <w:p w14:paraId="300008C8" w14:textId="77777777" w:rsidR="00E959E9" w:rsidRPr="00280558" w:rsidRDefault="00E959E9" w:rsidP="00E959E9">
            <w:pPr>
              <w:ind w:firstLineChars="0" w:firstLine="0"/>
            </w:pPr>
            <w:r w:rsidRPr="00280558">
              <w:t>-0.517781</w:t>
            </w:r>
          </w:p>
        </w:tc>
      </w:tr>
      <w:tr w:rsidR="00E959E9" w:rsidRPr="00280558" w14:paraId="65D84609" w14:textId="77777777" w:rsidTr="00E959E9">
        <w:tc>
          <w:tcPr>
            <w:tcW w:w="770" w:type="pct"/>
          </w:tcPr>
          <w:p w14:paraId="00784674" w14:textId="77777777" w:rsidR="00E959E9" w:rsidRPr="00280558" w:rsidRDefault="00E959E9" w:rsidP="00E959E9">
            <w:pPr>
              <w:ind w:firstLineChars="0" w:firstLine="0"/>
            </w:pPr>
            <w:r w:rsidRPr="00280558">
              <w:t>H</w:t>
            </w:r>
          </w:p>
        </w:tc>
        <w:tc>
          <w:tcPr>
            <w:tcW w:w="1410" w:type="pct"/>
          </w:tcPr>
          <w:p w14:paraId="2133881D" w14:textId="77777777" w:rsidR="00E959E9" w:rsidRPr="00280558" w:rsidRDefault="00E959E9" w:rsidP="00E959E9">
            <w:pPr>
              <w:ind w:firstLineChars="0" w:firstLine="0"/>
            </w:pPr>
            <w:r w:rsidRPr="00280558">
              <w:t>0.638983</w:t>
            </w:r>
          </w:p>
        </w:tc>
        <w:tc>
          <w:tcPr>
            <w:tcW w:w="1410" w:type="pct"/>
          </w:tcPr>
          <w:p w14:paraId="50F98E50" w14:textId="77777777" w:rsidR="00E959E9" w:rsidRPr="00280558" w:rsidRDefault="00E959E9" w:rsidP="00E959E9">
            <w:pPr>
              <w:ind w:firstLineChars="0" w:firstLine="0"/>
            </w:pPr>
            <w:r w:rsidRPr="00280558">
              <w:t>-4.374994</w:t>
            </w:r>
          </w:p>
        </w:tc>
        <w:tc>
          <w:tcPr>
            <w:tcW w:w="1410" w:type="pct"/>
          </w:tcPr>
          <w:p w14:paraId="10D566DF" w14:textId="77777777" w:rsidR="00E959E9" w:rsidRPr="00280558" w:rsidRDefault="00E959E9" w:rsidP="00E959E9">
            <w:pPr>
              <w:ind w:firstLineChars="0" w:firstLine="0"/>
            </w:pPr>
            <w:r w:rsidRPr="00280558">
              <w:t>-1.226764</w:t>
            </w:r>
          </w:p>
        </w:tc>
      </w:tr>
      <w:tr w:rsidR="00E959E9" w:rsidRPr="00280558" w14:paraId="5158EFB2" w14:textId="77777777" w:rsidTr="00E959E9">
        <w:tc>
          <w:tcPr>
            <w:tcW w:w="770" w:type="pct"/>
          </w:tcPr>
          <w:p w14:paraId="3503BCFC" w14:textId="77777777" w:rsidR="00E959E9" w:rsidRPr="00280558" w:rsidRDefault="00E959E9" w:rsidP="00E959E9">
            <w:pPr>
              <w:ind w:firstLineChars="0" w:firstLine="0"/>
            </w:pPr>
            <w:r w:rsidRPr="00280558">
              <w:t>H</w:t>
            </w:r>
          </w:p>
        </w:tc>
        <w:tc>
          <w:tcPr>
            <w:tcW w:w="1410" w:type="pct"/>
          </w:tcPr>
          <w:p w14:paraId="6B75D0BB" w14:textId="77777777" w:rsidR="00E959E9" w:rsidRPr="00280558" w:rsidRDefault="00E959E9" w:rsidP="00E959E9">
            <w:pPr>
              <w:ind w:firstLineChars="0" w:firstLine="0"/>
            </w:pPr>
            <w:r w:rsidRPr="00280558">
              <w:t>1.706823</w:t>
            </w:r>
          </w:p>
        </w:tc>
        <w:tc>
          <w:tcPr>
            <w:tcW w:w="1410" w:type="pct"/>
          </w:tcPr>
          <w:p w14:paraId="21D59730" w14:textId="77777777" w:rsidR="00E959E9" w:rsidRPr="00280558" w:rsidRDefault="00E959E9" w:rsidP="00E959E9">
            <w:pPr>
              <w:ind w:firstLineChars="0" w:firstLine="0"/>
            </w:pPr>
            <w:r w:rsidRPr="00280558">
              <w:t>-3.068207</w:t>
            </w:r>
          </w:p>
        </w:tc>
        <w:tc>
          <w:tcPr>
            <w:tcW w:w="1410" w:type="pct"/>
          </w:tcPr>
          <w:p w14:paraId="1A15CCA7" w14:textId="77777777" w:rsidR="00E959E9" w:rsidRPr="00280558" w:rsidRDefault="00E959E9" w:rsidP="00E959E9">
            <w:pPr>
              <w:ind w:firstLineChars="0" w:firstLine="0"/>
            </w:pPr>
            <w:r w:rsidRPr="00280558">
              <w:t>-0.575061</w:t>
            </w:r>
          </w:p>
        </w:tc>
      </w:tr>
      <w:tr w:rsidR="00E959E9" w:rsidRPr="00280558" w14:paraId="4C3A805B" w14:textId="77777777" w:rsidTr="00E959E9">
        <w:tc>
          <w:tcPr>
            <w:tcW w:w="770" w:type="pct"/>
          </w:tcPr>
          <w:p w14:paraId="5BF04F03" w14:textId="77777777" w:rsidR="00E959E9" w:rsidRPr="00280558" w:rsidRDefault="00E959E9" w:rsidP="00E959E9">
            <w:pPr>
              <w:ind w:firstLineChars="0" w:firstLine="0"/>
            </w:pPr>
            <w:r w:rsidRPr="00280558">
              <w:t>H</w:t>
            </w:r>
          </w:p>
        </w:tc>
        <w:tc>
          <w:tcPr>
            <w:tcW w:w="1410" w:type="pct"/>
          </w:tcPr>
          <w:p w14:paraId="2D140DA4" w14:textId="77777777" w:rsidR="00E959E9" w:rsidRPr="00280558" w:rsidRDefault="00E959E9" w:rsidP="00E959E9">
            <w:pPr>
              <w:ind w:firstLineChars="0" w:firstLine="0"/>
            </w:pPr>
            <w:r w:rsidRPr="00280558">
              <w:t>0.537031</w:t>
            </w:r>
          </w:p>
        </w:tc>
        <w:tc>
          <w:tcPr>
            <w:tcW w:w="1410" w:type="pct"/>
          </w:tcPr>
          <w:p w14:paraId="755C2777" w14:textId="77777777" w:rsidR="00E959E9" w:rsidRPr="00280558" w:rsidRDefault="00E959E9" w:rsidP="00E959E9">
            <w:pPr>
              <w:ind w:firstLineChars="0" w:firstLine="0"/>
            </w:pPr>
            <w:r w:rsidRPr="00280558">
              <w:t>-3.896518</w:t>
            </w:r>
          </w:p>
        </w:tc>
        <w:tc>
          <w:tcPr>
            <w:tcW w:w="1410" w:type="pct"/>
          </w:tcPr>
          <w:p w14:paraId="6B62E6BB" w14:textId="77777777" w:rsidR="00E959E9" w:rsidRPr="00280558" w:rsidRDefault="00E959E9" w:rsidP="00E959E9">
            <w:pPr>
              <w:ind w:firstLineChars="0" w:firstLine="0"/>
            </w:pPr>
            <w:r w:rsidRPr="00280558">
              <w:t>0.497165</w:t>
            </w:r>
          </w:p>
        </w:tc>
      </w:tr>
      <w:tr w:rsidR="00E959E9" w:rsidRPr="00280558" w14:paraId="40E65921" w14:textId="77777777" w:rsidTr="00E959E9">
        <w:tc>
          <w:tcPr>
            <w:tcW w:w="770" w:type="pct"/>
          </w:tcPr>
          <w:p w14:paraId="7B5AF69A" w14:textId="77777777" w:rsidR="00E959E9" w:rsidRPr="00280558" w:rsidRDefault="00E959E9" w:rsidP="00E959E9">
            <w:pPr>
              <w:ind w:firstLineChars="0" w:firstLine="0"/>
            </w:pPr>
            <w:r w:rsidRPr="00280558">
              <w:t>C</w:t>
            </w:r>
          </w:p>
        </w:tc>
        <w:tc>
          <w:tcPr>
            <w:tcW w:w="1410" w:type="pct"/>
          </w:tcPr>
          <w:p w14:paraId="6BB36016" w14:textId="77777777" w:rsidR="00E959E9" w:rsidRPr="00280558" w:rsidRDefault="00E959E9" w:rsidP="00E959E9">
            <w:pPr>
              <w:ind w:firstLineChars="0" w:firstLine="0"/>
            </w:pPr>
            <w:r w:rsidRPr="00280558">
              <w:t>-0.026033</w:t>
            </w:r>
          </w:p>
        </w:tc>
        <w:tc>
          <w:tcPr>
            <w:tcW w:w="1410" w:type="pct"/>
          </w:tcPr>
          <w:p w14:paraId="5B7A2CCB" w14:textId="77777777" w:rsidR="00E959E9" w:rsidRPr="00280558" w:rsidRDefault="00E959E9" w:rsidP="00E959E9">
            <w:pPr>
              <w:ind w:firstLineChars="0" w:firstLine="0"/>
            </w:pPr>
            <w:r w:rsidRPr="00280558">
              <w:t>-1.863990</w:t>
            </w:r>
          </w:p>
        </w:tc>
        <w:tc>
          <w:tcPr>
            <w:tcW w:w="1410" w:type="pct"/>
          </w:tcPr>
          <w:p w14:paraId="79154AE0" w14:textId="77777777" w:rsidR="00E959E9" w:rsidRPr="00280558" w:rsidRDefault="00E959E9" w:rsidP="00E959E9">
            <w:pPr>
              <w:ind w:firstLineChars="0" w:firstLine="0"/>
            </w:pPr>
            <w:r w:rsidRPr="00280558">
              <w:t>-2.568046</w:t>
            </w:r>
          </w:p>
        </w:tc>
      </w:tr>
      <w:tr w:rsidR="00E959E9" w:rsidRPr="00280558" w14:paraId="0A6FF1A9" w14:textId="77777777" w:rsidTr="00E959E9">
        <w:tc>
          <w:tcPr>
            <w:tcW w:w="770" w:type="pct"/>
          </w:tcPr>
          <w:p w14:paraId="5FF6143D" w14:textId="77777777" w:rsidR="00E959E9" w:rsidRPr="00280558" w:rsidRDefault="00E959E9" w:rsidP="00E959E9">
            <w:pPr>
              <w:ind w:firstLineChars="0" w:firstLine="0"/>
            </w:pPr>
            <w:r w:rsidRPr="00280558">
              <w:t>H</w:t>
            </w:r>
          </w:p>
        </w:tc>
        <w:tc>
          <w:tcPr>
            <w:tcW w:w="1410" w:type="pct"/>
          </w:tcPr>
          <w:p w14:paraId="7E734C69" w14:textId="77777777" w:rsidR="00E959E9" w:rsidRPr="00280558" w:rsidRDefault="00E959E9" w:rsidP="00E959E9">
            <w:pPr>
              <w:ind w:firstLineChars="0" w:firstLine="0"/>
            </w:pPr>
            <w:r w:rsidRPr="00280558">
              <w:t>0.928831</w:t>
            </w:r>
          </w:p>
        </w:tc>
        <w:tc>
          <w:tcPr>
            <w:tcW w:w="1410" w:type="pct"/>
          </w:tcPr>
          <w:p w14:paraId="284759B3" w14:textId="77777777" w:rsidR="00E959E9" w:rsidRPr="00280558" w:rsidRDefault="00E959E9" w:rsidP="00E959E9">
            <w:pPr>
              <w:ind w:firstLineChars="0" w:firstLine="0"/>
            </w:pPr>
            <w:r w:rsidRPr="00280558">
              <w:t>-1.342735</w:t>
            </w:r>
          </w:p>
        </w:tc>
        <w:tc>
          <w:tcPr>
            <w:tcW w:w="1410" w:type="pct"/>
          </w:tcPr>
          <w:p w14:paraId="5448DDC0" w14:textId="77777777" w:rsidR="00E959E9" w:rsidRPr="00280558" w:rsidRDefault="00E959E9" w:rsidP="00E959E9">
            <w:pPr>
              <w:ind w:firstLineChars="0" w:firstLine="0"/>
            </w:pPr>
            <w:r w:rsidRPr="00280558">
              <w:t>-2.459152</w:t>
            </w:r>
          </w:p>
        </w:tc>
      </w:tr>
      <w:tr w:rsidR="00E959E9" w:rsidRPr="00280558" w14:paraId="5BBCCC7A" w14:textId="77777777" w:rsidTr="00E959E9">
        <w:tc>
          <w:tcPr>
            <w:tcW w:w="770" w:type="pct"/>
          </w:tcPr>
          <w:p w14:paraId="03968AE2" w14:textId="77777777" w:rsidR="00E959E9" w:rsidRPr="00280558" w:rsidRDefault="00E959E9" w:rsidP="00E959E9">
            <w:pPr>
              <w:ind w:firstLineChars="0" w:firstLine="0"/>
            </w:pPr>
            <w:r w:rsidRPr="00280558">
              <w:t>H</w:t>
            </w:r>
          </w:p>
        </w:tc>
        <w:tc>
          <w:tcPr>
            <w:tcW w:w="1410" w:type="pct"/>
          </w:tcPr>
          <w:p w14:paraId="415AB334" w14:textId="77777777" w:rsidR="00E959E9" w:rsidRPr="00280558" w:rsidRDefault="00E959E9" w:rsidP="00E959E9">
            <w:pPr>
              <w:ind w:firstLineChars="0" w:firstLine="0"/>
            </w:pPr>
            <w:r w:rsidRPr="00280558">
              <w:t>0.071347</w:t>
            </w:r>
          </w:p>
        </w:tc>
        <w:tc>
          <w:tcPr>
            <w:tcW w:w="1410" w:type="pct"/>
          </w:tcPr>
          <w:p w14:paraId="4F99A715" w14:textId="77777777" w:rsidR="00E959E9" w:rsidRPr="00280558" w:rsidRDefault="00E959E9" w:rsidP="00E959E9">
            <w:pPr>
              <w:ind w:firstLineChars="0" w:firstLine="0"/>
            </w:pPr>
            <w:r w:rsidRPr="00280558">
              <w:t>-2.749023</w:t>
            </w:r>
          </w:p>
        </w:tc>
        <w:tc>
          <w:tcPr>
            <w:tcW w:w="1410" w:type="pct"/>
          </w:tcPr>
          <w:p w14:paraId="54ABBE9F" w14:textId="77777777" w:rsidR="00E959E9" w:rsidRPr="00280558" w:rsidRDefault="00E959E9" w:rsidP="00E959E9">
            <w:pPr>
              <w:ind w:firstLineChars="0" w:firstLine="0"/>
            </w:pPr>
            <w:r w:rsidRPr="00280558">
              <w:t>-3.200602</w:t>
            </w:r>
          </w:p>
        </w:tc>
      </w:tr>
      <w:tr w:rsidR="00E959E9" w:rsidRPr="00280558" w14:paraId="5E848167" w14:textId="77777777" w:rsidTr="00E959E9">
        <w:tc>
          <w:tcPr>
            <w:tcW w:w="770" w:type="pct"/>
          </w:tcPr>
          <w:p w14:paraId="74FD41AE" w14:textId="77777777" w:rsidR="00E959E9" w:rsidRPr="00280558" w:rsidRDefault="00E959E9" w:rsidP="00E959E9">
            <w:pPr>
              <w:ind w:firstLineChars="0" w:firstLine="0"/>
            </w:pPr>
            <w:r w:rsidRPr="00280558">
              <w:t>H</w:t>
            </w:r>
          </w:p>
        </w:tc>
        <w:tc>
          <w:tcPr>
            <w:tcW w:w="1410" w:type="pct"/>
          </w:tcPr>
          <w:p w14:paraId="32CD967D" w14:textId="77777777" w:rsidR="00E959E9" w:rsidRPr="00280558" w:rsidRDefault="00E959E9" w:rsidP="00E959E9">
            <w:pPr>
              <w:ind w:firstLineChars="0" w:firstLine="0"/>
            </w:pPr>
            <w:r w:rsidRPr="00280558">
              <w:t>-0.804553</w:t>
            </w:r>
          </w:p>
        </w:tc>
        <w:tc>
          <w:tcPr>
            <w:tcW w:w="1410" w:type="pct"/>
          </w:tcPr>
          <w:p w14:paraId="14131101" w14:textId="77777777" w:rsidR="00E959E9" w:rsidRPr="00280558" w:rsidRDefault="00E959E9" w:rsidP="00E959E9">
            <w:pPr>
              <w:ind w:firstLineChars="0" w:firstLine="0"/>
            </w:pPr>
            <w:r w:rsidRPr="00280558">
              <w:t>-1.199095</w:t>
            </w:r>
          </w:p>
        </w:tc>
        <w:tc>
          <w:tcPr>
            <w:tcW w:w="1410" w:type="pct"/>
          </w:tcPr>
          <w:p w14:paraId="3A8013CD" w14:textId="77777777" w:rsidR="00E959E9" w:rsidRPr="00280558" w:rsidRDefault="00E959E9" w:rsidP="00E959E9">
            <w:pPr>
              <w:ind w:firstLineChars="0" w:firstLine="0"/>
            </w:pPr>
            <w:r w:rsidRPr="00280558">
              <w:t>-2.945025</w:t>
            </w:r>
          </w:p>
        </w:tc>
      </w:tr>
      <w:tr w:rsidR="00E959E9" w:rsidRPr="00280558" w14:paraId="769B3DF6" w14:textId="77777777" w:rsidTr="00E959E9">
        <w:tc>
          <w:tcPr>
            <w:tcW w:w="770" w:type="pct"/>
          </w:tcPr>
          <w:p w14:paraId="1C6535C5" w14:textId="77777777" w:rsidR="00E959E9" w:rsidRPr="00280558" w:rsidRDefault="00E959E9" w:rsidP="00E959E9">
            <w:pPr>
              <w:ind w:firstLineChars="0" w:firstLine="0"/>
            </w:pPr>
            <w:r w:rsidRPr="00280558">
              <w:t>C</w:t>
            </w:r>
          </w:p>
        </w:tc>
        <w:tc>
          <w:tcPr>
            <w:tcW w:w="1410" w:type="pct"/>
          </w:tcPr>
          <w:p w14:paraId="71CC88E0" w14:textId="77777777" w:rsidR="00E959E9" w:rsidRPr="00280558" w:rsidRDefault="00E959E9" w:rsidP="00E959E9">
            <w:pPr>
              <w:ind w:firstLineChars="0" w:firstLine="0"/>
            </w:pPr>
            <w:r w:rsidRPr="00280558">
              <w:t>-2.544885</w:t>
            </w:r>
          </w:p>
        </w:tc>
        <w:tc>
          <w:tcPr>
            <w:tcW w:w="1410" w:type="pct"/>
          </w:tcPr>
          <w:p w14:paraId="4EABF010" w14:textId="77777777" w:rsidR="00E959E9" w:rsidRPr="00280558" w:rsidRDefault="00E959E9" w:rsidP="00E959E9">
            <w:pPr>
              <w:ind w:firstLineChars="0" w:firstLine="0"/>
            </w:pPr>
            <w:r w:rsidRPr="00280558">
              <w:t>2.375945</w:t>
            </w:r>
          </w:p>
        </w:tc>
        <w:tc>
          <w:tcPr>
            <w:tcW w:w="1410" w:type="pct"/>
          </w:tcPr>
          <w:p w14:paraId="352564DD" w14:textId="77777777" w:rsidR="00E959E9" w:rsidRPr="00280558" w:rsidRDefault="00E959E9" w:rsidP="00E959E9">
            <w:pPr>
              <w:ind w:firstLineChars="0" w:firstLine="0"/>
            </w:pPr>
            <w:r w:rsidRPr="00280558">
              <w:t>1.295167</w:t>
            </w:r>
          </w:p>
        </w:tc>
      </w:tr>
      <w:tr w:rsidR="00E959E9" w:rsidRPr="00280558" w14:paraId="2495D984" w14:textId="77777777" w:rsidTr="00E959E9">
        <w:tc>
          <w:tcPr>
            <w:tcW w:w="770" w:type="pct"/>
          </w:tcPr>
          <w:p w14:paraId="3CA4F1BD" w14:textId="77777777" w:rsidR="00E959E9" w:rsidRPr="00280558" w:rsidRDefault="00E959E9" w:rsidP="00E959E9">
            <w:pPr>
              <w:ind w:firstLineChars="0" w:firstLine="0"/>
            </w:pPr>
            <w:r w:rsidRPr="00280558">
              <w:t>H</w:t>
            </w:r>
          </w:p>
        </w:tc>
        <w:tc>
          <w:tcPr>
            <w:tcW w:w="1410" w:type="pct"/>
          </w:tcPr>
          <w:p w14:paraId="1EDAC4BE" w14:textId="77777777" w:rsidR="00E959E9" w:rsidRPr="00280558" w:rsidRDefault="00E959E9" w:rsidP="00E959E9">
            <w:pPr>
              <w:ind w:firstLineChars="0" w:firstLine="0"/>
            </w:pPr>
            <w:r w:rsidRPr="00280558">
              <w:t>-3.371788</w:t>
            </w:r>
          </w:p>
        </w:tc>
        <w:tc>
          <w:tcPr>
            <w:tcW w:w="1410" w:type="pct"/>
          </w:tcPr>
          <w:p w14:paraId="49BA61C6" w14:textId="77777777" w:rsidR="00E959E9" w:rsidRPr="00280558" w:rsidRDefault="00E959E9" w:rsidP="00E959E9">
            <w:pPr>
              <w:ind w:firstLineChars="0" w:firstLine="0"/>
            </w:pPr>
            <w:r w:rsidRPr="00280558">
              <w:t>1.746998</w:t>
            </w:r>
          </w:p>
        </w:tc>
        <w:tc>
          <w:tcPr>
            <w:tcW w:w="1410" w:type="pct"/>
          </w:tcPr>
          <w:p w14:paraId="0E45BDFA" w14:textId="77777777" w:rsidR="00E959E9" w:rsidRPr="00280558" w:rsidRDefault="00E959E9" w:rsidP="00E959E9">
            <w:pPr>
              <w:ind w:firstLineChars="0" w:firstLine="0"/>
            </w:pPr>
            <w:r w:rsidRPr="00280558">
              <w:t>0.959013</w:t>
            </w:r>
          </w:p>
        </w:tc>
      </w:tr>
      <w:tr w:rsidR="00E959E9" w:rsidRPr="00280558" w14:paraId="260C139A" w14:textId="77777777" w:rsidTr="00E959E9">
        <w:tc>
          <w:tcPr>
            <w:tcW w:w="770" w:type="pct"/>
          </w:tcPr>
          <w:p w14:paraId="23C6718D" w14:textId="77777777" w:rsidR="00E959E9" w:rsidRPr="00280558" w:rsidRDefault="00E959E9" w:rsidP="00E959E9">
            <w:pPr>
              <w:ind w:firstLineChars="0" w:firstLine="0"/>
            </w:pPr>
            <w:r w:rsidRPr="00280558">
              <w:t>H</w:t>
            </w:r>
          </w:p>
        </w:tc>
        <w:tc>
          <w:tcPr>
            <w:tcW w:w="1410" w:type="pct"/>
          </w:tcPr>
          <w:p w14:paraId="0EFEE479" w14:textId="77777777" w:rsidR="00E959E9" w:rsidRPr="00280558" w:rsidRDefault="00E959E9" w:rsidP="00E959E9">
            <w:pPr>
              <w:ind w:firstLineChars="0" w:firstLine="0"/>
            </w:pPr>
            <w:r w:rsidRPr="00280558">
              <w:t>-2.865698</w:t>
            </w:r>
          </w:p>
        </w:tc>
        <w:tc>
          <w:tcPr>
            <w:tcW w:w="1410" w:type="pct"/>
          </w:tcPr>
          <w:p w14:paraId="638FBCEA" w14:textId="77777777" w:rsidR="00E959E9" w:rsidRPr="00280558" w:rsidRDefault="00E959E9" w:rsidP="00E959E9">
            <w:pPr>
              <w:ind w:firstLineChars="0" w:firstLine="0"/>
            </w:pPr>
            <w:r w:rsidRPr="00280558">
              <w:t>3.097489</w:t>
            </w:r>
          </w:p>
        </w:tc>
        <w:tc>
          <w:tcPr>
            <w:tcW w:w="1410" w:type="pct"/>
          </w:tcPr>
          <w:p w14:paraId="1C4F3760" w14:textId="77777777" w:rsidR="00E959E9" w:rsidRPr="00280558" w:rsidRDefault="00E959E9" w:rsidP="00E959E9">
            <w:pPr>
              <w:ind w:firstLineChars="0" w:firstLine="0"/>
            </w:pPr>
            <w:r w:rsidRPr="00280558">
              <w:t>2.050046</w:t>
            </w:r>
          </w:p>
        </w:tc>
      </w:tr>
      <w:tr w:rsidR="00E959E9" w:rsidRPr="00280558" w14:paraId="146DF485" w14:textId="77777777" w:rsidTr="00E959E9">
        <w:tc>
          <w:tcPr>
            <w:tcW w:w="770" w:type="pct"/>
          </w:tcPr>
          <w:p w14:paraId="3858B77D" w14:textId="77777777" w:rsidR="00E959E9" w:rsidRPr="00280558" w:rsidRDefault="00E959E9" w:rsidP="00E959E9">
            <w:pPr>
              <w:ind w:firstLineChars="0" w:firstLine="0"/>
            </w:pPr>
            <w:r w:rsidRPr="00280558">
              <w:t>H</w:t>
            </w:r>
          </w:p>
        </w:tc>
        <w:tc>
          <w:tcPr>
            <w:tcW w:w="1410" w:type="pct"/>
          </w:tcPr>
          <w:p w14:paraId="3E840742" w14:textId="77777777" w:rsidR="00E959E9" w:rsidRPr="00280558" w:rsidRDefault="00E959E9" w:rsidP="00E959E9">
            <w:pPr>
              <w:ind w:firstLineChars="0" w:firstLine="0"/>
            </w:pPr>
            <w:r w:rsidRPr="00280558">
              <w:t>-2.070642</w:t>
            </w:r>
          </w:p>
        </w:tc>
        <w:tc>
          <w:tcPr>
            <w:tcW w:w="1410" w:type="pct"/>
          </w:tcPr>
          <w:p w14:paraId="6A174870" w14:textId="77777777" w:rsidR="00E959E9" w:rsidRPr="00280558" w:rsidRDefault="00E959E9" w:rsidP="00E959E9">
            <w:pPr>
              <w:ind w:firstLineChars="0" w:firstLine="0"/>
            </w:pPr>
            <w:r w:rsidRPr="00280558">
              <w:t>2.886620</w:t>
            </w:r>
          </w:p>
        </w:tc>
        <w:tc>
          <w:tcPr>
            <w:tcW w:w="1410" w:type="pct"/>
          </w:tcPr>
          <w:p w14:paraId="1A42EC3F" w14:textId="77777777" w:rsidR="00E959E9" w:rsidRPr="00280558" w:rsidRDefault="00E959E9" w:rsidP="00E959E9">
            <w:pPr>
              <w:ind w:firstLineChars="0" w:firstLine="0"/>
            </w:pPr>
            <w:r w:rsidRPr="00280558">
              <w:t>0.454628</w:t>
            </w:r>
          </w:p>
        </w:tc>
      </w:tr>
      <w:tr w:rsidR="00E959E9" w:rsidRPr="00280558" w14:paraId="278344F0" w14:textId="77777777" w:rsidTr="00E959E9">
        <w:tc>
          <w:tcPr>
            <w:tcW w:w="770" w:type="pct"/>
          </w:tcPr>
          <w:p w14:paraId="594A5EAB" w14:textId="77777777" w:rsidR="00E959E9" w:rsidRPr="00280558" w:rsidRDefault="00E959E9" w:rsidP="00E959E9">
            <w:pPr>
              <w:ind w:firstLineChars="0" w:firstLine="0"/>
            </w:pPr>
            <w:r w:rsidRPr="00280558">
              <w:t>C</w:t>
            </w:r>
          </w:p>
        </w:tc>
        <w:tc>
          <w:tcPr>
            <w:tcW w:w="1410" w:type="pct"/>
          </w:tcPr>
          <w:p w14:paraId="151EA37C" w14:textId="77777777" w:rsidR="00E959E9" w:rsidRPr="00280558" w:rsidRDefault="00E959E9" w:rsidP="00E959E9">
            <w:pPr>
              <w:ind w:firstLineChars="0" w:firstLine="0"/>
            </w:pPr>
            <w:r w:rsidRPr="00280558">
              <w:t>-2.287959</w:t>
            </w:r>
          </w:p>
        </w:tc>
        <w:tc>
          <w:tcPr>
            <w:tcW w:w="1410" w:type="pct"/>
          </w:tcPr>
          <w:p w14:paraId="53728BF6" w14:textId="77777777" w:rsidR="00E959E9" w:rsidRPr="00280558" w:rsidRDefault="00E959E9" w:rsidP="00E959E9">
            <w:pPr>
              <w:ind w:firstLineChars="0" w:firstLine="0"/>
            </w:pPr>
            <w:r w:rsidRPr="00280558">
              <w:t>0.516246</w:t>
            </w:r>
          </w:p>
        </w:tc>
        <w:tc>
          <w:tcPr>
            <w:tcW w:w="1410" w:type="pct"/>
          </w:tcPr>
          <w:p w14:paraId="6C7033E2" w14:textId="77777777" w:rsidR="00E959E9" w:rsidRPr="00280558" w:rsidRDefault="00E959E9" w:rsidP="00E959E9">
            <w:pPr>
              <w:ind w:firstLineChars="0" w:firstLine="0"/>
            </w:pPr>
            <w:r w:rsidRPr="00280558">
              <w:t>3.312079</w:t>
            </w:r>
          </w:p>
        </w:tc>
      </w:tr>
      <w:tr w:rsidR="00E959E9" w:rsidRPr="00280558" w14:paraId="5006C9C8" w14:textId="77777777" w:rsidTr="00E959E9">
        <w:tc>
          <w:tcPr>
            <w:tcW w:w="770" w:type="pct"/>
          </w:tcPr>
          <w:p w14:paraId="71F86AF3" w14:textId="77777777" w:rsidR="00E959E9" w:rsidRPr="00280558" w:rsidRDefault="00E959E9" w:rsidP="00E959E9">
            <w:pPr>
              <w:ind w:firstLineChars="0" w:firstLine="0"/>
            </w:pPr>
            <w:r w:rsidRPr="00280558">
              <w:t>H</w:t>
            </w:r>
          </w:p>
        </w:tc>
        <w:tc>
          <w:tcPr>
            <w:tcW w:w="1410" w:type="pct"/>
          </w:tcPr>
          <w:p w14:paraId="622BDC38" w14:textId="77777777" w:rsidR="00E959E9" w:rsidRPr="00280558" w:rsidRDefault="00E959E9" w:rsidP="00E959E9">
            <w:pPr>
              <w:ind w:firstLineChars="0" w:firstLine="0"/>
            </w:pPr>
            <w:r w:rsidRPr="00280558">
              <w:t>-2.721726</w:t>
            </w:r>
          </w:p>
        </w:tc>
        <w:tc>
          <w:tcPr>
            <w:tcW w:w="1410" w:type="pct"/>
          </w:tcPr>
          <w:p w14:paraId="47AC3892" w14:textId="77777777" w:rsidR="00E959E9" w:rsidRPr="00280558" w:rsidRDefault="00E959E9" w:rsidP="00E959E9">
            <w:pPr>
              <w:ind w:firstLineChars="0" w:firstLine="0"/>
            </w:pPr>
            <w:r w:rsidRPr="00280558">
              <w:t>1.282838</w:t>
            </w:r>
          </w:p>
        </w:tc>
        <w:tc>
          <w:tcPr>
            <w:tcW w:w="1410" w:type="pct"/>
          </w:tcPr>
          <w:p w14:paraId="350305EB" w14:textId="77777777" w:rsidR="00E959E9" w:rsidRPr="00280558" w:rsidRDefault="00E959E9" w:rsidP="00E959E9">
            <w:pPr>
              <w:ind w:firstLineChars="0" w:firstLine="0"/>
            </w:pPr>
            <w:r w:rsidRPr="00280558">
              <w:t>3.957240</w:t>
            </w:r>
          </w:p>
        </w:tc>
      </w:tr>
      <w:tr w:rsidR="00E959E9" w:rsidRPr="00280558" w14:paraId="4655D57F" w14:textId="77777777" w:rsidTr="00E959E9">
        <w:tc>
          <w:tcPr>
            <w:tcW w:w="770" w:type="pct"/>
          </w:tcPr>
          <w:p w14:paraId="2F77ED73" w14:textId="77777777" w:rsidR="00E959E9" w:rsidRPr="00280558" w:rsidRDefault="00E959E9" w:rsidP="00E959E9">
            <w:pPr>
              <w:ind w:firstLineChars="0" w:firstLine="0"/>
            </w:pPr>
            <w:r w:rsidRPr="00280558">
              <w:t>H</w:t>
            </w:r>
          </w:p>
        </w:tc>
        <w:tc>
          <w:tcPr>
            <w:tcW w:w="1410" w:type="pct"/>
          </w:tcPr>
          <w:p w14:paraId="26DD2EEB" w14:textId="77777777" w:rsidR="00E959E9" w:rsidRPr="00280558" w:rsidRDefault="00E959E9" w:rsidP="00E959E9">
            <w:pPr>
              <w:ind w:firstLineChars="0" w:firstLine="0"/>
            </w:pPr>
            <w:r w:rsidRPr="00280558">
              <w:t>-3.050214</w:t>
            </w:r>
          </w:p>
        </w:tc>
        <w:tc>
          <w:tcPr>
            <w:tcW w:w="1410" w:type="pct"/>
          </w:tcPr>
          <w:p w14:paraId="0E5DB48E" w14:textId="77777777" w:rsidR="00E959E9" w:rsidRPr="00280558" w:rsidRDefault="00E959E9" w:rsidP="00E959E9">
            <w:pPr>
              <w:ind w:firstLineChars="0" w:firstLine="0"/>
            </w:pPr>
            <w:r w:rsidRPr="00280558">
              <w:t>-0.078668</w:t>
            </w:r>
          </w:p>
        </w:tc>
        <w:tc>
          <w:tcPr>
            <w:tcW w:w="1410" w:type="pct"/>
          </w:tcPr>
          <w:p w14:paraId="3BE4747E" w14:textId="77777777" w:rsidR="00E959E9" w:rsidRPr="00280558" w:rsidRDefault="00E959E9" w:rsidP="00E959E9">
            <w:pPr>
              <w:ind w:firstLineChars="0" w:firstLine="0"/>
            </w:pPr>
            <w:r w:rsidRPr="00280558">
              <w:t>2.803561</w:t>
            </w:r>
          </w:p>
        </w:tc>
      </w:tr>
      <w:tr w:rsidR="00E959E9" w:rsidRPr="00280558" w14:paraId="36DBFCFC" w14:textId="77777777" w:rsidTr="00E959E9">
        <w:tc>
          <w:tcPr>
            <w:tcW w:w="770" w:type="pct"/>
          </w:tcPr>
          <w:p w14:paraId="65EC4D2A" w14:textId="77777777" w:rsidR="00E959E9" w:rsidRPr="00280558" w:rsidRDefault="00E959E9" w:rsidP="00E959E9">
            <w:pPr>
              <w:ind w:firstLineChars="0" w:firstLine="0"/>
            </w:pPr>
            <w:r w:rsidRPr="00280558">
              <w:t>H</w:t>
            </w:r>
          </w:p>
        </w:tc>
        <w:tc>
          <w:tcPr>
            <w:tcW w:w="1410" w:type="pct"/>
          </w:tcPr>
          <w:p w14:paraId="355930E8" w14:textId="77777777" w:rsidR="00E959E9" w:rsidRPr="00280558" w:rsidRDefault="00E959E9" w:rsidP="00E959E9">
            <w:pPr>
              <w:ind w:firstLineChars="0" w:firstLine="0"/>
            </w:pPr>
            <w:r w:rsidRPr="00280558">
              <w:t>-1.612847</w:t>
            </w:r>
          </w:p>
        </w:tc>
        <w:tc>
          <w:tcPr>
            <w:tcW w:w="1410" w:type="pct"/>
          </w:tcPr>
          <w:p w14:paraId="39B5F64B" w14:textId="77777777" w:rsidR="00E959E9" w:rsidRPr="00280558" w:rsidRDefault="00E959E9" w:rsidP="00E959E9">
            <w:pPr>
              <w:ind w:firstLineChars="0" w:firstLine="0"/>
            </w:pPr>
            <w:r w:rsidRPr="00280558">
              <w:t>-0.121424</w:t>
            </w:r>
          </w:p>
        </w:tc>
        <w:tc>
          <w:tcPr>
            <w:tcW w:w="1410" w:type="pct"/>
          </w:tcPr>
          <w:p w14:paraId="14B67610" w14:textId="77777777" w:rsidR="00E959E9" w:rsidRPr="00280558" w:rsidRDefault="00E959E9" w:rsidP="00E959E9">
            <w:pPr>
              <w:ind w:firstLineChars="0" w:firstLine="0"/>
            </w:pPr>
            <w:r w:rsidRPr="00280558">
              <w:t>3.883955</w:t>
            </w:r>
          </w:p>
        </w:tc>
      </w:tr>
      <w:tr w:rsidR="00E959E9" w:rsidRPr="00280558" w14:paraId="0D421968" w14:textId="77777777" w:rsidTr="00E959E9">
        <w:tc>
          <w:tcPr>
            <w:tcW w:w="770" w:type="pct"/>
          </w:tcPr>
          <w:p w14:paraId="308519BA" w14:textId="77777777" w:rsidR="00E959E9" w:rsidRPr="00280558" w:rsidRDefault="00E959E9" w:rsidP="00E959E9">
            <w:pPr>
              <w:ind w:firstLineChars="0" w:firstLine="0"/>
            </w:pPr>
            <w:r w:rsidRPr="00280558">
              <w:t>O</w:t>
            </w:r>
          </w:p>
        </w:tc>
        <w:tc>
          <w:tcPr>
            <w:tcW w:w="1410" w:type="pct"/>
          </w:tcPr>
          <w:p w14:paraId="7D38C7AA" w14:textId="77777777" w:rsidR="00E959E9" w:rsidRPr="00280558" w:rsidRDefault="00E959E9" w:rsidP="00E959E9">
            <w:pPr>
              <w:ind w:firstLineChars="0" w:firstLine="0"/>
            </w:pPr>
            <w:r w:rsidRPr="00280558">
              <w:t>-0.224835</w:t>
            </w:r>
          </w:p>
        </w:tc>
        <w:tc>
          <w:tcPr>
            <w:tcW w:w="1410" w:type="pct"/>
          </w:tcPr>
          <w:p w14:paraId="0650AF76" w14:textId="77777777" w:rsidR="00E959E9" w:rsidRPr="00280558" w:rsidRDefault="00E959E9" w:rsidP="00E959E9">
            <w:pPr>
              <w:ind w:firstLineChars="0" w:firstLine="0"/>
            </w:pPr>
            <w:r w:rsidRPr="00280558">
              <w:t>2.139941</w:t>
            </w:r>
          </w:p>
        </w:tc>
        <w:tc>
          <w:tcPr>
            <w:tcW w:w="1410" w:type="pct"/>
          </w:tcPr>
          <w:p w14:paraId="6067E827" w14:textId="77777777" w:rsidR="00E959E9" w:rsidRPr="00280558" w:rsidRDefault="00E959E9" w:rsidP="00E959E9">
            <w:pPr>
              <w:ind w:firstLineChars="0" w:firstLine="0"/>
            </w:pPr>
            <w:r w:rsidRPr="00280558">
              <w:t>2.657300</w:t>
            </w:r>
          </w:p>
        </w:tc>
      </w:tr>
      <w:tr w:rsidR="00E959E9" w:rsidRPr="00280558" w14:paraId="05C579A9" w14:textId="77777777" w:rsidTr="00E959E9">
        <w:tc>
          <w:tcPr>
            <w:tcW w:w="770" w:type="pct"/>
          </w:tcPr>
          <w:p w14:paraId="3BD55A36" w14:textId="77777777" w:rsidR="00E959E9" w:rsidRPr="00280558" w:rsidRDefault="00E959E9" w:rsidP="00E959E9">
            <w:pPr>
              <w:ind w:firstLineChars="0" w:firstLine="0"/>
            </w:pPr>
            <w:r w:rsidRPr="00280558">
              <w:t>O</w:t>
            </w:r>
          </w:p>
        </w:tc>
        <w:tc>
          <w:tcPr>
            <w:tcW w:w="1410" w:type="pct"/>
          </w:tcPr>
          <w:p w14:paraId="02F2A2A3" w14:textId="77777777" w:rsidR="00E959E9" w:rsidRPr="00280558" w:rsidRDefault="00E959E9" w:rsidP="00E959E9">
            <w:pPr>
              <w:ind w:firstLineChars="0" w:firstLine="0"/>
            </w:pPr>
            <w:r w:rsidRPr="00280558">
              <w:t>-1.847637</w:t>
            </w:r>
          </w:p>
        </w:tc>
        <w:tc>
          <w:tcPr>
            <w:tcW w:w="1410" w:type="pct"/>
          </w:tcPr>
          <w:p w14:paraId="3155F299" w14:textId="77777777" w:rsidR="00E959E9" w:rsidRPr="00280558" w:rsidRDefault="00E959E9" w:rsidP="00E959E9">
            <w:pPr>
              <w:ind w:firstLineChars="0" w:firstLine="0"/>
            </w:pPr>
            <w:r w:rsidRPr="00280558">
              <w:t>-3.153767</w:t>
            </w:r>
          </w:p>
        </w:tc>
        <w:tc>
          <w:tcPr>
            <w:tcW w:w="1410" w:type="pct"/>
          </w:tcPr>
          <w:p w14:paraId="4948B7F1" w14:textId="77777777" w:rsidR="00E959E9" w:rsidRPr="00280558" w:rsidRDefault="00E959E9" w:rsidP="00E959E9">
            <w:pPr>
              <w:ind w:firstLineChars="0" w:firstLine="0"/>
            </w:pPr>
            <w:r w:rsidRPr="00280558">
              <w:t>-1.060207</w:t>
            </w:r>
          </w:p>
        </w:tc>
      </w:tr>
      <w:tr w:rsidR="00E959E9" w:rsidRPr="00280558" w14:paraId="47DFA582" w14:textId="77777777" w:rsidTr="00E959E9">
        <w:tc>
          <w:tcPr>
            <w:tcW w:w="770" w:type="pct"/>
          </w:tcPr>
          <w:p w14:paraId="03D90B76" w14:textId="77777777" w:rsidR="00E959E9" w:rsidRPr="00280558" w:rsidRDefault="00E959E9" w:rsidP="00E959E9">
            <w:pPr>
              <w:ind w:firstLineChars="0" w:firstLine="0"/>
            </w:pPr>
          </w:p>
        </w:tc>
        <w:tc>
          <w:tcPr>
            <w:tcW w:w="1410" w:type="pct"/>
          </w:tcPr>
          <w:p w14:paraId="389950C9" w14:textId="77777777" w:rsidR="00E959E9" w:rsidRPr="00280558" w:rsidRDefault="00E959E9" w:rsidP="00E959E9">
            <w:pPr>
              <w:ind w:firstLineChars="0" w:firstLine="0"/>
            </w:pPr>
          </w:p>
        </w:tc>
        <w:tc>
          <w:tcPr>
            <w:tcW w:w="1410" w:type="pct"/>
          </w:tcPr>
          <w:p w14:paraId="6CBCFB38" w14:textId="77777777" w:rsidR="00E959E9" w:rsidRPr="00280558" w:rsidRDefault="00E959E9" w:rsidP="00E959E9">
            <w:pPr>
              <w:ind w:firstLineChars="0" w:firstLine="0"/>
            </w:pPr>
          </w:p>
        </w:tc>
        <w:tc>
          <w:tcPr>
            <w:tcW w:w="1410" w:type="pct"/>
          </w:tcPr>
          <w:p w14:paraId="28FE8922" w14:textId="77777777" w:rsidR="00E959E9" w:rsidRPr="00280558" w:rsidRDefault="00E959E9" w:rsidP="00E959E9">
            <w:pPr>
              <w:ind w:firstLineChars="0" w:firstLine="0"/>
            </w:pPr>
          </w:p>
        </w:tc>
      </w:tr>
      <w:tr w:rsidR="00E959E9" w:rsidRPr="00280558" w14:paraId="6808DB72" w14:textId="77777777" w:rsidTr="00E959E9">
        <w:tc>
          <w:tcPr>
            <w:tcW w:w="770" w:type="pct"/>
          </w:tcPr>
          <w:p w14:paraId="69DD42FE" w14:textId="77777777" w:rsidR="00E959E9" w:rsidRPr="00280558" w:rsidRDefault="00E959E9" w:rsidP="00E959E9">
            <w:pPr>
              <w:ind w:firstLineChars="0" w:firstLine="0"/>
              <w:rPr>
                <w:b/>
              </w:rPr>
            </w:pPr>
            <w:r w:rsidRPr="00280558">
              <w:rPr>
                <w:b/>
              </w:rPr>
              <w:t>TS4'</w:t>
            </w:r>
          </w:p>
        </w:tc>
        <w:tc>
          <w:tcPr>
            <w:tcW w:w="1410" w:type="pct"/>
          </w:tcPr>
          <w:p w14:paraId="685FF126" w14:textId="77777777" w:rsidR="00E959E9" w:rsidRPr="00280558" w:rsidRDefault="00E959E9" w:rsidP="00E959E9">
            <w:pPr>
              <w:ind w:firstLineChars="0" w:firstLine="0"/>
              <w:rPr>
                <w:b/>
              </w:rPr>
            </w:pPr>
          </w:p>
        </w:tc>
        <w:tc>
          <w:tcPr>
            <w:tcW w:w="1410" w:type="pct"/>
          </w:tcPr>
          <w:p w14:paraId="43B327B4" w14:textId="77777777" w:rsidR="00E959E9" w:rsidRPr="00280558" w:rsidRDefault="00E959E9" w:rsidP="00E959E9">
            <w:pPr>
              <w:ind w:firstLineChars="0" w:firstLine="0"/>
              <w:rPr>
                <w:b/>
              </w:rPr>
            </w:pPr>
          </w:p>
        </w:tc>
        <w:tc>
          <w:tcPr>
            <w:tcW w:w="1410" w:type="pct"/>
          </w:tcPr>
          <w:p w14:paraId="4B07099E" w14:textId="77777777" w:rsidR="00E959E9" w:rsidRPr="00280558" w:rsidRDefault="00E959E9" w:rsidP="00E959E9">
            <w:pPr>
              <w:ind w:firstLineChars="0" w:firstLine="0"/>
              <w:rPr>
                <w:b/>
              </w:rPr>
            </w:pPr>
          </w:p>
        </w:tc>
      </w:tr>
      <w:tr w:rsidR="00E959E9" w:rsidRPr="00280558" w14:paraId="5B0AE37C" w14:textId="77777777" w:rsidTr="00E959E9">
        <w:tc>
          <w:tcPr>
            <w:tcW w:w="770" w:type="pct"/>
          </w:tcPr>
          <w:p w14:paraId="36D79794" w14:textId="77777777" w:rsidR="00E959E9" w:rsidRPr="00280558" w:rsidRDefault="00E959E9" w:rsidP="00E959E9">
            <w:pPr>
              <w:ind w:firstLineChars="0" w:firstLine="0"/>
            </w:pPr>
            <w:r w:rsidRPr="00280558">
              <w:t>Pd</w:t>
            </w:r>
          </w:p>
        </w:tc>
        <w:tc>
          <w:tcPr>
            <w:tcW w:w="1410" w:type="pct"/>
          </w:tcPr>
          <w:p w14:paraId="07DEE994" w14:textId="77777777" w:rsidR="00E959E9" w:rsidRPr="00280558" w:rsidRDefault="00E959E9" w:rsidP="00E959E9">
            <w:pPr>
              <w:ind w:firstLineChars="0" w:firstLine="0"/>
            </w:pPr>
            <w:r w:rsidRPr="00280558">
              <w:t>-0.475650</w:t>
            </w:r>
          </w:p>
        </w:tc>
        <w:tc>
          <w:tcPr>
            <w:tcW w:w="1410" w:type="pct"/>
          </w:tcPr>
          <w:p w14:paraId="0DB379F5" w14:textId="77777777" w:rsidR="00E959E9" w:rsidRPr="00280558" w:rsidRDefault="00E959E9" w:rsidP="00E959E9">
            <w:pPr>
              <w:ind w:firstLineChars="0" w:firstLine="0"/>
            </w:pPr>
            <w:r w:rsidRPr="00280558">
              <w:t>-0.219668</w:t>
            </w:r>
          </w:p>
        </w:tc>
        <w:tc>
          <w:tcPr>
            <w:tcW w:w="1410" w:type="pct"/>
          </w:tcPr>
          <w:p w14:paraId="395A5F68" w14:textId="77777777" w:rsidR="00E959E9" w:rsidRPr="00280558" w:rsidRDefault="00E959E9" w:rsidP="00E959E9">
            <w:pPr>
              <w:ind w:firstLineChars="0" w:firstLine="0"/>
            </w:pPr>
            <w:r w:rsidRPr="00280558">
              <w:t>0.537278</w:t>
            </w:r>
          </w:p>
        </w:tc>
      </w:tr>
      <w:tr w:rsidR="00E959E9" w:rsidRPr="00280558" w14:paraId="570CA21B" w14:textId="77777777" w:rsidTr="00E959E9">
        <w:tc>
          <w:tcPr>
            <w:tcW w:w="770" w:type="pct"/>
          </w:tcPr>
          <w:p w14:paraId="4BC5E98F" w14:textId="77777777" w:rsidR="00E959E9" w:rsidRPr="00280558" w:rsidRDefault="00E959E9" w:rsidP="00E959E9">
            <w:pPr>
              <w:ind w:firstLineChars="0" w:firstLine="0"/>
            </w:pPr>
            <w:r w:rsidRPr="00280558">
              <w:t>C</w:t>
            </w:r>
          </w:p>
        </w:tc>
        <w:tc>
          <w:tcPr>
            <w:tcW w:w="1410" w:type="pct"/>
          </w:tcPr>
          <w:p w14:paraId="029DE0CE" w14:textId="77777777" w:rsidR="00E959E9" w:rsidRPr="00280558" w:rsidRDefault="00E959E9" w:rsidP="00E959E9">
            <w:pPr>
              <w:ind w:firstLineChars="0" w:firstLine="0"/>
            </w:pPr>
            <w:r w:rsidRPr="00280558">
              <w:t>-2.891451</w:t>
            </w:r>
          </w:p>
        </w:tc>
        <w:tc>
          <w:tcPr>
            <w:tcW w:w="1410" w:type="pct"/>
          </w:tcPr>
          <w:p w14:paraId="7DC5E7BE" w14:textId="77777777" w:rsidR="00E959E9" w:rsidRPr="00280558" w:rsidRDefault="00E959E9" w:rsidP="00E959E9">
            <w:pPr>
              <w:ind w:firstLineChars="0" w:firstLine="0"/>
            </w:pPr>
            <w:r w:rsidRPr="00280558">
              <w:t>-1.192497</w:t>
            </w:r>
          </w:p>
        </w:tc>
        <w:tc>
          <w:tcPr>
            <w:tcW w:w="1410" w:type="pct"/>
          </w:tcPr>
          <w:p w14:paraId="2C586AF9" w14:textId="77777777" w:rsidR="00E959E9" w:rsidRPr="00280558" w:rsidRDefault="00E959E9" w:rsidP="00E959E9">
            <w:pPr>
              <w:ind w:firstLineChars="0" w:firstLine="0"/>
            </w:pPr>
            <w:r w:rsidRPr="00280558">
              <w:t>-0.513979</w:t>
            </w:r>
          </w:p>
        </w:tc>
      </w:tr>
      <w:tr w:rsidR="00E959E9" w:rsidRPr="00280558" w14:paraId="33F3BC17" w14:textId="77777777" w:rsidTr="00E959E9">
        <w:tc>
          <w:tcPr>
            <w:tcW w:w="770" w:type="pct"/>
          </w:tcPr>
          <w:p w14:paraId="1AB3C2DF" w14:textId="77777777" w:rsidR="00E959E9" w:rsidRPr="00280558" w:rsidRDefault="00E959E9" w:rsidP="00E959E9">
            <w:pPr>
              <w:ind w:firstLineChars="0" w:firstLine="0"/>
            </w:pPr>
            <w:r w:rsidRPr="00280558">
              <w:t>O</w:t>
            </w:r>
          </w:p>
        </w:tc>
        <w:tc>
          <w:tcPr>
            <w:tcW w:w="1410" w:type="pct"/>
          </w:tcPr>
          <w:p w14:paraId="7D47AF69" w14:textId="77777777" w:rsidR="00E959E9" w:rsidRPr="00280558" w:rsidRDefault="00E959E9" w:rsidP="00E959E9">
            <w:pPr>
              <w:ind w:firstLineChars="0" w:firstLine="0"/>
            </w:pPr>
            <w:r w:rsidRPr="00280558">
              <w:t>-2.396855</w:t>
            </w:r>
          </w:p>
        </w:tc>
        <w:tc>
          <w:tcPr>
            <w:tcW w:w="1410" w:type="pct"/>
          </w:tcPr>
          <w:p w14:paraId="42215D82" w14:textId="77777777" w:rsidR="00E959E9" w:rsidRPr="00280558" w:rsidRDefault="00E959E9" w:rsidP="00E959E9">
            <w:pPr>
              <w:ind w:firstLineChars="0" w:firstLine="0"/>
            </w:pPr>
            <w:r w:rsidRPr="00280558">
              <w:t>-0.961917</w:t>
            </w:r>
          </w:p>
        </w:tc>
        <w:tc>
          <w:tcPr>
            <w:tcW w:w="1410" w:type="pct"/>
          </w:tcPr>
          <w:p w14:paraId="150D2290" w14:textId="77777777" w:rsidR="00E959E9" w:rsidRPr="00280558" w:rsidRDefault="00E959E9" w:rsidP="00E959E9">
            <w:pPr>
              <w:ind w:firstLineChars="0" w:firstLine="0"/>
            </w:pPr>
            <w:r w:rsidRPr="00280558">
              <w:t>0.650007</w:t>
            </w:r>
          </w:p>
        </w:tc>
      </w:tr>
      <w:tr w:rsidR="00E959E9" w:rsidRPr="00280558" w14:paraId="663AD12C" w14:textId="77777777" w:rsidTr="00E959E9">
        <w:tc>
          <w:tcPr>
            <w:tcW w:w="770" w:type="pct"/>
          </w:tcPr>
          <w:p w14:paraId="288386AA" w14:textId="77777777" w:rsidR="00E959E9" w:rsidRPr="00280558" w:rsidRDefault="00E959E9" w:rsidP="00E959E9">
            <w:pPr>
              <w:ind w:firstLineChars="0" w:firstLine="0"/>
            </w:pPr>
            <w:r w:rsidRPr="00280558">
              <w:lastRenderedPageBreak/>
              <w:t>O</w:t>
            </w:r>
          </w:p>
        </w:tc>
        <w:tc>
          <w:tcPr>
            <w:tcW w:w="1410" w:type="pct"/>
          </w:tcPr>
          <w:p w14:paraId="58D1E619" w14:textId="77777777" w:rsidR="00E959E9" w:rsidRPr="00280558" w:rsidRDefault="00E959E9" w:rsidP="00E959E9">
            <w:pPr>
              <w:ind w:firstLineChars="0" w:firstLine="0"/>
            </w:pPr>
            <w:r w:rsidRPr="00280558">
              <w:t>-2.351438</w:t>
            </w:r>
          </w:p>
        </w:tc>
        <w:tc>
          <w:tcPr>
            <w:tcW w:w="1410" w:type="pct"/>
          </w:tcPr>
          <w:p w14:paraId="07752BB8" w14:textId="77777777" w:rsidR="00E959E9" w:rsidRPr="00280558" w:rsidRDefault="00E959E9" w:rsidP="00E959E9">
            <w:pPr>
              <w:ind w:firstLineChars="0" w:firstLine="0"/>
            </w:pPr>
            <w:r w:rsidRPr="00280558">
              <w:t>-1.055852</w:t>
            </w:r>
          </w:p>
        </w:tc>
        <w:tc>
          <w:tcPr>
            <w:tcW w:w="1410" w:type="pct"/>
          </w:tcPr>
          <w:p w14:paraId="351AF521" w14:textId="77777777" w:rsidR="00E959E9" w:rsidRPr="00280558" w:rsidRDefault="00E959E9" w:rsidP="00E959E9">
            <w:pPr>
              <w:ind w:firstLineChars="0" w:firstLine="0"/>
            </w:pPr>
            <w:r w:rsidRPr="00280558">
              <w:t>-1.598280</w:t>
            </w:r>
          </w:p>
        </w:tc>
      </w:tr>
      <w:tr w:rsidR="00E959E9" w:rsidRPr="00280558" w14:paraId="11C3B79C" w14:textId="77777777" w:rsidTr="00E959E9">
        <w:tc>
          <w:tcPr>
            <w:tcW w:w="770" w:type="pct"/>
          </w:tcPr>
          <w:p w14:paraId="79776B2F" w14:textId="77777777" w:rsidR="00E959E9" w:rsidRPr="00280558" w:rsidRDefault="00E959E9" w:rsidP="00E959E9">
            <w:pPr>
              <w:ind w:firstLineChars="0" w:firstLine="0"/>
            </w:pPr>
            <w:r w:rsidRPr="00280558">
              <w:t>C</w:t>
            </w:r>
          </w:p>
        </w:tc>
        <w:tc>
          <w:tcPr>
            <w:tcW w:w="1410" w:type="pct"/>
          </w:tcPr>
          <w:p w14:paraId="7557E0FC" w14:textId="77777777" w:rsidR="00E959E9" w:rsidRPr="00280558" w:rsidRDefault="00E959E9" w:rsidP="00E959E9">
            <w:pPr>
              <w:ind w:firstLineChars="0" w:firstLine="0"/>
            </w:pPr>
            <w:r w:rsidRPr="00280558">
              <w:t>-4.372961</w:t>
            </w:r>
          </w:p>
        </w:tc>
        <w:tc>
          <w:tcPr>
            <w:tcW w:w="1410" w:type="pct"/>
          </w:tcPr>
          <w:p w14:paraId="475F0793" w14:textId="77777777" w:rsidR="00E959E9" w:rsidRPr="00280558" w:rsidRDefault="00E959E9" w:rsidP="00E959E9">
            <w:pPr>
              <w:ind w:firstLineChars="0" w:firstLine="0"/>
            </w:pPr>
            <w:r w:rsidRPr="00280558">
              <w:t>-1.600651</w:t>
            </w:r>
          </w:p>
        </w:tc>
        <w:tc>
          <w:tcPr>
            <w:tcW w:w="1410" w:type="pct"/>
          </w:tcPr>
          <w:p w14:paraId="23B27F20" w14:textId="77777777" w:rsidR="00E959E9" w:rsidRPr="00280558" w:rsidRDefault="00E959E9" w:rsidP="00E959E9">
            <w:pPr>
              <w:ind w:firstLineChars="0" w:firstLine="0"/>
            </w:pPr>
            <w:r w:rsidRPr="00280558">
              <w:t>-0.426782</w:t>
            </w:r>
          </w:p>
        </w:tc>
      </w:tr>
      <w:tr w:rsidR="00E959E9" w:rsidRPr="00280558" w14:paraId="6CD52139" w14:textId="77777777" w:rsidTr="00E959E9">
        <w:tc>
          <w:tcPr>
            <w:tcW w:w="770" w:type="pct"/>
          </w:tcPr>
          <w:p w14:paraId="1C678C01" w14:textId="77777777" w:rsidR="00E959E9" w:rsidRPr="00280558" w:rsidRDefault="00E959E9" w:rsidP="00E959E9">
            <w:pPr>
              <w:ind w:firstLineChars="0" w:firstLine="0"/>
            </w:pPr>
            <w:r w:rsidRPr="00280558">
              <w:t>F</w:t>
            </w:r>
          </w:p>
        </w:tc>
        <w:tc>
          <w:tcPr>
            <w:tcW w:w="1410" w:type="pct"/>
          </w:tcPr>
          <w:p w14:paraId="4B72BBE8" w14:textId="77777777" w:rsidR="00E959E9" w:rsidRPr="00280558" w:rsidRDefault="00E959E9" w:rsidP="00E959E9">
            <w:pPr>
              <w:ind w:firstLineChars="0" w:firstLine="0"/>
            </w:pPr>
            <w:r w:rsidRPr="00280558">
              <w:t>-4.555336</w:t>
            </w:r>
          </w:p>
        </w:tc>
        <w:tc>
          <w:tcPr>
            <w:tcW w:w="1410" w:type="pct"/>
          </w:tcPr>
          <w:p w14:paraId="0B9FA04E" w14:textId="77777777" w:rsidR="00E959E9" w:rsidRPr="00280558" w:rsidRDefault="00E959E9" w:rsidP="00E959E9">
            <w:pPr>
              <w:ind w:firstLineChars="0" w:firstLine="0"/>
            </w:pPr>
            <w:r w:rsidRPr="00280558">
              <w:t>-2.627315</w:t>
            </w:r>
          </w:p>
        </w:tc>
        <w:tc>
          <w:tcPr>
            <w:tcW w:w="1410" w:type="pct"/>
          </w:tcPr>
          <w:p w14:paraId="05D58ED4" w14:textId="77777777" w:rsidR="00E959E9" w:rsidRPr="00280558" w:rsidRDefault="00E959E9" w:rsidP="00E959E9">
            <w:pPr>
              <w:ind w:firstLineChars="0" w:firstLine="0"/>
            </w:pPr>
            <w:r w:rsidRPr="00280558">
              <w:t>0.399275</w:t>
            </w:r>
          </w:p>
        </w:tc>
      </w:tr>
      <w:tr w:rsidR="00E959E9" w:rsidRPr="00280558" w14:paraId="20C03E57" w14:textId="77777777" w:rsidTr="00E959E9">
        <w:tc>
          <w:tcPr>
            <w:tcW w:w="770" w:type="pct"/>
          </w:tcPr>
          <w:p w14:paraId="4768691D" w14:textId="77777777" w:rsidR="00E959E9" w:rsidRPr="00280558" w:rsidRDefault="00E959E9" w:rsidP="00E959E9">
            <w:pPr>
              <w:ind w:firstLineChars="0" w:firstLine="0"/>
            </w:pPr>
            <w:r w:rsidRPr="00280558">
              <w:t>F</w:t>
            </w:r>
          </w:p>
        </w:tc>
        <w:tc>
          <w:tcPr>
            <w:tcW w:w="1410" w:type="pct"/>
          </w:tcPr>
          <w:p w14:paraId="0B955C79" w14:textId="77777777" w:rsidR="00E959E9" w:rsidRPr="00280558" w:rsidRDefault="00E959E9" w:rsidP="00E959E9">
            <w:pPr>
              <w:ind w:firstLineChars="0" w:firstLine="0"/>
            </w:pPr>
            <w:r w:rsidRPr="00280558">
              <w:t>-5.074519</w:t>
            </w:r>
          </w:p>
        </w:tc>
        <w:tc>
          <w:tcPr>
            <w:tcW w:w="1410" w:type="pct"/>
          </w:tcPr>
          <w:p w14:paraId="7C0946C0" w14:textId="77777777" w:rsidR="00E959E9" w:rsidRPr="00280558" w:rsidRDefault="00E959E9" w:rsidP="00E959E9">
            <w:pPr>
              <w:ind w:firstLineChars="0" w:firstLine="0"/>
            </w:pPr>
            <w:r w:rsidRPr="00280558">
              <w:t>-0.554482</w:t>
            </w:r>
          </w:p>
        </w:tc>
        <w:tc>
          <w:tcPr>
            <w:tcW w:w="1410" w:type="pct"/>
          </w:tcPr>
          <w:p w14:paraId="0AEC27D1" w14:textId="77777777" w:rsidR="00E959E9" w:rsidRPr="00280558" w:rsidRDefault="00E959E9" w:rsidP="00E959E9">
            <w:pPr>
              <w:ind w:firstLineChars="0" w:firstLine="0"/>
            </w:pPr>
            <w:r w:rsidRPr="00280558">
              <w:t>0.061303</w:t>
            </w:r>
          </w:p>
        </w:tc>
      </w:tr>
      <w:tr w:rsidR="00E959E9" w:rsidRPr="00280558" w14:paraId="7A2304F4" w14:textId="77777777" w:rsidTr="00E959E9">
        <w:tc>
          <w:tcPr>
            <w:tcW w:w="770" w:type="pct"/>
          </w:tcPr>
          <w:p w14:paraId="0A24590A" w14:textId="77777777" w:rsidR="00E959E9" w:rsidRPr="00280558" w:rsidRDefault="00E959E9" w:rsidP="00E959E9">
            <w:pPr>
              <w:ind w:firstLineChars="0" w:firstLine="0"/>
            </w:pPr>
            <w:r w:rsidRPr="00280558">
              <w:t>F</w:t>
            </w:r>
          </w:p>
        </w:tc>
        <w:tc>
          <w:tcPr>
            <w:tcW w:w="1410" w:type="pct"/>
          </w:tcPr>
          <w:p w14:paraId="2F788869" w14:textId="77777777" w:rsidR="00E959E9" w:rsidRPr="00280558" w:rsidRDefault="00E959E9" w:rsidP="00E959E9">
            <w:pPr>
              <w:ind w:firstLineChars="0" w:firstLine="0"/>
            </w:pPr>
            <w:r w:rsidRPr="00280558">
              <w:t>-4.873381</w:t>
            </w:r>
          </w:p>
        </w:tc>
        <w:tc>
          <w:tcPr>
            <w:tcW w:w="1410" w:type="pct"/>
          </w:tcPr>
          <w:p w14:paraId="3E15EB54" w14:textId="77777777" w:rsidR="00E959E9" w:rsidRPr="00280558" w:rsidRDefault="00E959E9" w:rsidP="00E959E9">
            <w:pPr>
              <w:ind w:firstLineChars="0" w:firstLine="0"/>
            </w:pPr>
            <w:r w:rsidRPr="00280558">
              <w:t>-1.910304</w:t>
            </w:r>
          </w:p>
        </w:tc>
        <w:tc>
          <w:tcPr>
            <w:tcW w:w="1410" w:type="pct"/>
          </w:tcPr>
          <w:p w14:paraId="69F1BE6B" w14:textId="77777777" w:rsidR="00E959E9" w:rsidRPr="00280558" w:rsidRDefault="00E959E9" w:rsidP="00E959E9">
            <w:pPr>
              <w:ind w:firstLineChars="0" w:firstLine="0"/>
            </w:pPr>
            <w:r w:rsidRPr="00280558">
              <w:t>-1.614625</w:t>
            </w:r>
          </w:p>
        </w:tc>
      </w:tr>
      <w:tr w:rsidR="00E959E9" w:rsidRPr="00280558" w14:paraId="162BE56E" w14:textId="77777777" w:rsidTr="00E959E9">
        <w:tc>
          <w:tcPr>
            <w:tcW w:w="770" w:type="pct"/>
          </w:tcPr>
          <w:p w14:paraId="2C820F09" w14:textId="77777777" w:rsidR="00E959E9" w:rsidRPr="00280558" w:rsidRDefault="00E959E9" w:rsidP="00E959E9">
            <w:pPr>
              <w:ind w:firstLineChars="0" w:firstLine="0"/>
            </w:pPr>
            <w:r w:rsidRPr="00280558">
              <w:t>C</w:t>
            </w:r>
          </w:p>
        </w:tc>
        <w:tc>
          <w:tcPr>
            <w:tcW w:w="1410" w:type="pct"/>
          </w:tcPr>
          <w:p w14:paraId="148792A1" w14:textId="77777777" w:rsidR="00E959E9" w:rsidRPr="00280558" w:rsidRDefault="00E959E9" w:rsidP="00E959E9">
            <w:pPr>
              <w:ind w:firstLineChars="0" w:firstLine="0"/>
            </w:pPr>
            <w:r w:rsidRPr="00280558">
              <w:t>1.481622</w:t>
            </w:r>
          </w:p>
        </w:tc>
        <w:tc>
          <w:tcPr>
            <w:tcW w:w="1410" w:type="pct"/>
          </w:tcPr>
          <w:p w14:paraId="3010F378" w14:textId="77777777" w:rsidR="00E959E9" w:rsidRPr="00280558" w:rsidRDefault="00E959E9" w:rsidP="00E959E9">
            <w:pPr>
              <w:ind w:firstLineChars="0" w:firstLine="0"/>
            </w:pPr>
            <w:r w:rsidRPr="00280558">
              <w:t>1.971548</w:t>
            </w:r>
          </w:p>
        </w:tc>
        <w:tc>
          <w:tcPr>
            <w:tcW w:w="1410" w:type="pct"/>
          </w:tcPr>
          <w:p w14:paraId="1559194A" w14:textId="77777777" w:rsidR="00E959E9" w:rsidRPr="00280558" w:rsidRDefault="00E959E9" w:rsidP="00E959E9">
            <w:pPr>
              <w:ind w:firstLineChars="0" w:firstLine="0"/>
            </w:pPr>
            <w:r w:rsidRPr="00280558">
              <w:t>0.063282</w:t>
            </w:r>
          </w:p>
        </w:tc>
      </w:tr>
      <w:tr w:rsidR="00E959E9" w:rsidRPr="00280558" w14:paraId="30E7588C" w14:textId="77777777" w:rsidTr="00E959E9">
        <w:tc>
          <w:tcPr>
            <w:tcW w:w="770" w:type="pct"/>
          </w:tcPr>
          <w:p w14:paraId="2D0D739F" w14:textId="77777777" w:rsidR="00E959E9" w:rsidRPr="00280558" w:rsidRDefault="00E959E9" w:rsidP="00E959E9">
            <w:pPr>
              <w:ind w:firstLineChars="0" w:firstLine="0"/>
            </w:pPr>
            <w:r w:rsidRPr="00280558">
              <w:t>C</w:t>
            </w:r>
          </w:p>
        </w:tc>
        <w:tc>
          <w:tcPr>
            <w:tcW w:w="1410" w:type="pct"/>
          </w:tcPr>
          <w:p w14:paraId="78195940" w14:textId="77777777" w:rsidR="00E959E9" w:rsidRPr="00280558" w:rsidRDefault="00E959E9" w:rsidP="00E959E9">
            <w:pPr>
              <w:ind w:firstLineChars="0" w:firstLine="0"/>
            </w:pPr>
            <w:r w:rsidRPr="00280558">
              <w:t>2.399199</w:t>
            </w:r>
          </w:p>
        </w:tc>
        <w:tc>
          <w:tcPr>
            <w:tcW w:w="1410" w:type="pct"/>
          </w:tcPr>
          <w:p w14:paraId="7F81D8D1" w14:textId="77777777" w:rsidR="00E959E9" w:rsidRPr="00280558" w:rsidRDefault="00E959E9" w:rsidP="00E959E9">
            <w:pPr>
              <w:ind w:firstLineChars="0" w:firstLine="0"/>
            </w:pPr>
            <w:r w:rsidRPr="00280558">
              <w:t>0.203911</w:t>
            </w:r>
          </w:p>
        </w:tc>
        <w:tc>
          <w:tcPr>
            <w:tcW w:w="1410" w:type="pct"/>
          </w:tcPr>
          <w:p w14:paraId="3367D1C6" w14:textId="77777777" w:rsidR="00E959E9" w:rsidRPr="00280558" w:rsidRDefault="00E959E9" w:rsidP="00E959E9">
            <w:pPr>
              <w:ind w:firstLineChars="0" w:firstLine="0"/>
            </w:pPr>
            <w:r w:rsidRPr="00280558">
              <w:t>1.303706</w:t>
            </w:r>
          </w:p>
        </w:tc>
      </w:tr>
      <w:tr w:rsidR="00E959E9" w:rsidRPr="00280558" w14:paraId="27006835" w14:textId="77777777" w:rsidTr="00E959E9">
        <w:tc>
          <w:tcPr>
            <w:tcW w:w="770" w:type="pct"/>
          </w:tcPr>
          <w:p w14:paraId="363CAE81" w14:textId="77777777" w:rsidR="00E959E9" w:rsidRPr="00280558" w:rsidRDefault="00E959E9" w:rsidP="00E959E9">
            <w:pPr>
              <w:ind w:firstLineChars="0" w:firstLine="0"/>
            </w:pPr>
            <w:r w:rsidRPr="00280558">
              <w:t>C</w:t>
            </w:r>
          </w:p>
        </w:tc>
        <w:tc>
          <w:tcPr>
            <w:tcW w:w="1410" w:type="pct"/>
          </w:tcPr>
          <w:p w14:paraId="50FF54D1" w14:textId="77777777" w:rsidR="00E959E9" w:rsidRPr="00280558" w:rsidRDefault="00E959E9" w:rsidP="00E959E9">
            <w:pPr>
              <w:ind w:firstLineChars="0" w:firstLine="0"/>
            </w:pPr>
            <w:r w:rsidRPr="00280558">
              <w:t>2.229637</w:t>
            </w:r>
          </w:p>
        </w:tc>
        <w:tc>
          <w:tcPr>
            <w:tcW w:w="1410" w:type="pct"/>
          </w:tcPr>
          <w:p w14:paraId="6E65BA7A" w14:textId="77777777" w:rsidR="00E959E9" w:rsidRPr="00280558" w:rsidRDefault="00E959E9" w:rsidP="00E959E9">
            <w:pPr>
              <w:ind w:firstLineChars="0" w:firstLine="0"/>
            </w:pPr>
            <w:r w:rsidRPr="00280558">
              <w:t>-0.561560</w:t>
            </w:r>
          </w:p>
        </w:tc>
        <w:tc>
          <w:tcPr>
            <w:tcW w:w="1410" w:type="pct"/>
          </w:tcPr>
          <w:p w14:paraId="4FAFD161" w14:textId="77777777" w:rsidR="00E959E9" w:rsidRPr="00280558" w:rsidRDefault="00E959E9" w:rsidP="00E959E9">
            <w:pPr>
              <w:ind w:firstLineChars="0" w:firstLine="0"/>
            </w:pPr>
            <w:r w:rsidRPr="00280558">
              <w:t>2.457699</w:t>
            </w:r>
          </w:p>
        </w:tc>
      </w:tr>
      <w:tr w:rsidR="00E959E9" w:rsidRPr="00280558" w14:paraId="45ACEF78" w14:textId="77777777" w:rsidTr="00E959E9">
        <w:tc>
          <w:tcPr>
            <w:tcW w:w="770" w:type="pct"/>
          </w:tcPr>
          <w:p w14:paraId="55AA774B" w14:textId="77777777" w:rsidR="00E959E9" w:rsidRPr="00280558" w:rsidRDefault="00E959E9" w:rsidP="00E959E9">
            <w:pPr>
              <w:ind w:firstLineChars="0" w:firstLine="0"/>
            </w:pPr>
            <w:r w:rsidRPr="00280558">
              <w:t>C</w:t>
            </w:r>
          </w:p>
        </w:tc>
        <w:tc>
          <w:tcPr>
            <w:tcW w:w="1410" w:type="pct"/>
          </w:tcPr>
          <w:p w14:paraId="07AF6160" w14:textId="77777777" w:rsidR="00E959E9" w:rsidRPr="00280558" w:rsidRDefault="00E959E9" w:rsidP="00E959E9">
            <w:pPr>
              <w:ind w:firstLineChars="0" w:firstLine="0"/>
            </w:pPr>
            <w:r w:rsidRPr="00280558">
              <w:t>3.305858</w:t>
            </w:r>
          </w:p>
        </w:tc>
        <w:tc>
          <w:tcPr>
            <w:tcW w:w="1410" w:type="pct"/>
          </w:tcPr>
          <w:p w14:paraId="6E374D47" w14:textId="77777777" w:rsidR="00E959E9" w:rsidRPr="00280558" w:rsidRDefault="00E959E9" w:rsidP="00E959E9">
            <w:pPr>
              <w:ind w:firstLineChars="0" w:firstLine="0"/>
            </w:pPr>
            <w:r w:rsidRPr="00280558">
              <w:t>-1.248361</w:t>
            </w:r>
          </w:p>
        </w:tc>
        <w:tc>
          <w:tcPr>
            <w:tcW w:w="1410" w:type="pct"/>
          </w:tcPr>
          <w:p w14:paraId="5A9C9FD7" w14:textId="77777777" w:rsidR="00E959E9" w:rsidRPr="00280558" w:rsidRDefault="00E959E9" w:rsidP="00E959E9">
            <w:pPr>
              <w:ind w:firstLineChars="0" w:firstLine="0"/>
            </w:pPr>
            <w:r w:rsidRPr="00280558">
              <w:t>3.011958</w:t>
            </w:r>
          </w:p>
        </w:tc>
      </w:tr>
      <w:tr w:rsidR="00E959E9" w:rsidRPr="00280558" w14:paraId="16A355ED" w14:textId="77777777" w:rsidTr="00E959E9">
        <w:tc>
          <w:tcPr>
            <w:tcW w:w="770" w:type="pct"/>
          </w:tcPr>
          <w:p w14:paraId="166BABCF" w14:textId="77777777" w:rsidR="00E959E9" w:rsidRPr="00280558" w:rsidRDefault="00E959E9" w:rsidP="00E959E9">
            <w:pPr>
              <w:ind w:firstLineChars="0" w:firstLine="0"/>
            </w:pPr>
            <w:r w:rsidRPr="00280558">
              <w:t>C</w:t>
            </w:r>
          </w:p>
        </w:tc>
        <w:tc>
          <w:tcPr>
            <w:tcW w:w="1410" w:type="pct"/>
          </w:tcPr>
          <w:p w14:paraId="3BAAD62D" w14:textId="77777777" w:rsidR="00E959E9" w:rsidRPr="00280558" w:rsidRDefault="00E959E9" w:rsidP="00E959E9">
            <w:pPr>
              <w:ind w:firstLineChars="0" w:firstLine="0"/>
            </w:pPr>
            <w:r w:rsidRPr="00280558">
              <w:t>4.557671</w:t>
            </w:r>
          </w:p>
        </w:tc>
        <w:tc>
          <w:tcPr>
            <w:tcW w:w="1410" w:type="pct"/>
          </w:tcPr>
          <w:p w14:paraId="23E75C1C" w14:textId="77777777" w:rsidR="00E959E9" w:rsidRPr="00280558" w:rsidRDefault="00E959E9" w:rsidP="00E959E9">
            <w:pPr>
              <w:ind w:firstLineChars="0" w:firstLine="0"/>
            </w:pPr>
            <w:r w:rsidRPr="00280558">
              <w:t>-1.177020</w:t>
            </w:r>
          </w:p>
        </w:tc>
        <w:tc>
          <w:tcPr>
            <w:tcW w:w="1410" w:type="pct"/>
          </w:tcPr>
          <w:p w14:paraId="7DC556E4" w14:textId="77777777" w:rsidR="00E959E9" w:rsidRPr="00280558" w:rsidRDefault="00E959E9" w:rsidP="00E959E9">
            <w:pPr>
              <w:ind w:firstLineChars="0" w:firstLine="0"/>
            </w:pPr>
            <w:r w:rsidRPr="00280558">
              <w:t>2.408512</w:t>
            </w:r>
          </w:p>
        </w:tc>
      </w:tr>
      <w:tr w:rsidR="00E959E9" w:rsidRPr="00280558" w14:paraId="215C4C24" w14:textId="77777777" w:rsidTr="00E959E9">
        <w:tc>
          <w:tcPr>
            <w:tcW w:w="770" w:type="pct"/>
          </w:tcPr>
          <w:p w14:paraId="13242A8F" w14:textId="77777777" w:rsidR="00E959E9" w:rsidRPr="00280558" w:rsidRDefault="00E959E9" w:rsidP="00E959E9">
            <w:pPr>
              <w:ind w:firstLineChars="0" w:firstLine="0"/>
            </w:pPr>
            <w:r w:rsidRPr="00280558">
              <w:t>C</w:t>
            </w:r>
          </w:p>
        </w:tc>
        <w:tc>
          <w:tcPr>
            <w:tcW w:w="1410" w:type="pct"/>
          </w:tcPr>
          <w:p w14:paraId="6D817209" w14:textId="77777777" w:rsidR="00E959E9" w:rsidRPr="00280558" w:rsidRDefault="00E959E9" w:rsidP="00E959E9">
            <w:pPr>
              <w:ind w:firstLineChars="0" w:firstLine="0"/>
            </w:pPr>
            <w:r w:rsidRPr="00280558">
              <w:t>4.737328</w:t>
            </w:r>
          </w:p>
        </w:tc>
        <w:tc>
          <w:tcPr>
            <w:tcW w:w="1410" w:type="pct"/>
          </w:tcPr>
          <w:p w14:paraId="1A00A50E" w14:textId="77777777" w:rsidR="00E959E9" w:rsidRPr="00280558" w:rsidRDefault="00E959E9" w:rsidP="00E959E9">
            <w:pPr>
              <w:ind w:firstLineChars="0" w:firstLine="0"/>
            </w:pPr>
            <w:r w:rsidRPr="00280558">
              <w:t>-0.391785</w:t>
            </w:r>
          </w:p>
        </w:tc>
        <w:tc>
          <w:tcPr>
            <w:tcW w:w="1410" w:type="pct"/>
          </w:tcPr>
          <w:p w14:paraId="25C8BF36" w14:textId="77777777" w:rsidR="00E959E9" w:rsidRPr="00280558" w:rsidRDefault="00E959E9" w:rsidP="00E959E9">
            <w:pPr>
              <w:ind w:firstLineChars="0" w:firstLine="0"/>
            </w:pPr>
            <w:r w:rsidRPr="00280558">
              <w:t>1.272097</w:t>
            </w:r>
          </w:p>
        </w:tc>
      </w:tr>
      <w:tr w:rsidR="00E959E9" w:rsidRPr="00280558" w14:paraId="2297E27D" w14:textId="77777777" w:rsidTr="00E959E9">
        <w:tc>
          <w:tcPr>
            <w:tcW w:w="770" w:type="pct"/>
          </w:tcPr>
          <w:p w14:paraId="6CE1CC87" w14:textId="77777777" w:rsidR="00E959E9" w:rsidRPr="00280558" w:rsidRDefault="00E959E9" w:rsidP="00E959E9">
            <w:pPr>
              <w:ind w:firstLineChars="0" w:firstLine="0"/>
            </w:pPr>
            <w:r w:rsidRPr="00280558">
              <w:t>H</w:t>
            </w:r>
          </w:p>
        </w:tc>
        <w:tc>
          <w:tcPr>
            <w:tcW w:w="1410" w:type="pct"/>
          </w:tcPr>
          <w:p w14:paraId="2D7053E0" w14:textId="77777777" w:rsidR="00E959E9" w:rsidRPr="00280558" w:rsidRDefault="00E959E9" w:rsidP="00E959E9">
            <w:pPr>
              <w:ind w:firstLineChars="0" w:firstLine="0"/>
            </w:pPr>
            <w:r w:rsidRPr="00280558">
              <w:t>1.241841</w:t>
            </w:r>
          </w:p>
        </w:tc>
        <w:tc>
          <w:tcPr>
            <w:tcW w:w="1410" w:type="pct"/>
          </w:tcPr>
          <w:p w14:paraId="494E8387" w14:textId="77777777" w:rsidR="00E959E9" w:rsidRPr="00280558" w:rsidRDefault="00E959E9" w:rsidP="00E959E9">
            <w:pPr>
              <w:ind w:firstLineChars="0" w:firstLine="0"/>
            </w:pPr>
            <w:r w:rsidRPr="00280558">
              <w:t>-0.616142</w:t>
            </w:r>
          </w:p>
        </w:tc>
        <w:tc>
          <w:tcPr>
            <w:tcW w:w="1410" w:type="pct"/>
          </w:tcPr>
          <w:p w14:paraId="6418B300" w14:textId="77777777" w:rsidR="00E959E9" w:rsidRPr="00280558" w:rsidRDefault="00E959E9" w:rsidP="00E959E9">
            <w:pPr>
              <w:ind w:firstLineChars="0" w:firstLine="0"/>
            </w:pPr>
            <w:r w:rsidRPr="00280558">
              <w:t>2.909503</w:t>
            </w:r>
          </w:p>
        </w:tc>
      </w:tr>
      <w:tr w:rsidR="00E959E9" w:rsidRPr="00280558" w14:paraId="0F00BFFE" w14:textId="77777777" w:rsidTr="00E959E9">
        <w:tc>
          <w:tcPr>
            <w:tcW w:w="770" w:type="pct"/>
          </w:tcPr>
          <w:p w14:paraId="37D8A6EF" w14:textId="77777777" w:rsidR="00E959E9" w:rsidRPr="00280558" w:rsidRDefault="00E959E9" w:rsidP="00E959E9">
            <w:pPr>
              <w:ind w:firstLineChars="0" w:firstLine="0"/>
            </w:pPr>
            <w:r w:rsidRPr="00280558">
              <w:t>H</w:t>
            </w:r>
          </w:p>
        </w:tc>
        <w:tc>
          <w:tcPr>
            <w:tcW w:w="1410" w:type="pct"/>
          </w:tcPr>
          <w:p w14:paraId="0D88EA48" w14:textId="77777777" w:rsidR="00E959E9" w:rsidRPr="00280558" w:rsidRDefault="00E959E9" w:rsidP="00E959E9">
            <w:pPr>
              <w:ind w:firstLineChars="0" w:firstLine="0"/>
            </w:pPr>
            <w:r w:rsidRPr="00280558">
              <w:t>3.160984</w:t>
            </w:r>
          </w:p>
        </w:tc>
        <w:tc>
          <w:tcPr>
            <w:tcW w:w="1410" w:type="pct"/>
          </w:tcPr>
          <w:p w14:paraId="58907C42" w14:textId="77777777" w:rsidR="00E959E9" w:rsidRPr="00280558" w:rsidRDefault="00E959E9" w:rsidP="00E959E9">
            <w:pPr>
              <w:ind w:firstLineChars="0" w:firstLine="0"/>
            </w:pPr>
            <w:r w:rsidRPr="00280558">
              <w:t>-1.841078</w:t>
            </w:r>
          </w:p>
        </w:tc>
        <w:tc>
          <w:tcPr>
            <w:tcW w:w="1410" w:type="pct"/>
          </w:tcPr>
          <w:p w14:paraId="39FBE158" w14:textId="77777777" w:rsidR="00E959E9" w:rsidRPr="00280558" w:rsidRDefault="00E959E9" w:rsidP="00E959E9">
            <w:pPr>
              <w:ind w:firstLineChars="0" w:firstLine="0"/>
            </w:pPr>
            <w:r w:rsidRPr="00280558">
              <w:t>3.909480</w:t>
            </w:r>
          </w:p>
        </w:tc>
      </w:tr>
      <w:tr w:rsidR="00E959E9" w:rsidRPr="00280558" w14:paraId="466C3E28" w14:textId="77777777" w:rsidTr="00E959E9">
        <w:tc>
          <w:tcPr>
            <w:tcW w:w="770" w:type="pct"/>
          </w:tcPr>
          <w:p w14:paraId="2AD230A4" w14:textId="77777777" w:rsidR="00E959E9" w:rsidRPr="00280558" w:rsidRDefault="00E959E9" w:rsidP="00E959E9">
            <w:pPr>
              <w:ind w:firstLineChars="0" w:firstLine="0"/>
            </w:pPr>
            <w:r w:rsidRPr="00280558">
              <w:t>H</w:t>
            </w:r>
          </w:p>
        </w:tc>
        <w:tc>
          <w:tcPr>
            <w:tcW w:w="1410" w:type="pct"/>
          </w:tcPr>
          <w:p w14:paraId="5CA0D459" w14:textId="77777777" w:rsidR="00E959E9" w:rsidRPr="00280558" w:rsidRDefault="00E959E9" w:rsidP="00E959E9">
            <w:pPr>
              <w:ind w:firstLineChars="0" w:firstLine="0"/>
            </w:pPr>
            <w:r w:rsidRPr="00280558">
              <w:t>5.397300</w:t>
            </w:r>
          </w:p>
        </w:tc>
        <w:tc>
          <w:tcPr>
            <w:tcW w:w="1410" w:type="pct"/>
          </w:tcPr>
          <w:p w14:paraId="20FF5332" w14:textId="77777777" w:rsidR="00E959E9" w:rsidRPr="00280558" w:rsidRDefault="00E959E9" w:rsidP="00E959E9">
            <w:pPr>
              <w:ind w:firstLineChars="0" w:firstLine="0"/>
            </w:pPr>
            <w:r w:rsidRPr="00280558">
              <w:t>-1.723130</w:t>
            </w:r>
          </w:p>
        </w:tc>
        <w:tc>
          <w:tcPr>
            <w:tcW w:w="1410" w:type="pct"/>
          </w:tcPr>
          <w:p w14:paraId="7E27581D" w14:textId="77777777" w:rsidR="00E959E9" w:rsidRPr="00280558" w:rsidRDefault="00E959E9" w:rsidP="00E959E9">
            <w:pPr>
              <w:ind w:firstLineChars="0" w:firstLine="0"/>
            </w:pPr>
            <w:r w:rsidRPr="00280558">
              <w:t>2.824434</w:t>
            </w:r>
          </w:p>
        </w:tc>
      </w:tr>
      <w:tr w:rsidR="00E959E9" w:rsidRPr="00280558" w14:paraId="5BF3868C" w14:textId="77777777" w:rsidTr="00E959E9">
        <w:tc>
          <w:tcPr>
            <w:tcW w:w="770" w:type="pct"/>
          </w:tcPr>
          <w:p w14:paraId="4199547B" w14:textId="77777777" w:rsidR="00E959E9" w:rsidRPr="00280558" w:rsidRDefault="00E959E9" w:rsidP="00E959E9">
            <w:pPr>
              <w:ind w:firstLineChars="0" w:firstLine="0"/>
            </w:pPr>
            <w:r w:rsidRPr="00280558">
              <w:t>H</w:t>
            </w:r>
          </w:p>
        </w:tc>
        <w:tc>
          <w:tcPr>
            <w:tcW w:w="1410" w:type="pct"/>
          </w:tcPr>
          <w:p w14:paraId="324AC541" w14:textId="77777777" w:rsidR="00E959E9" w:rsidRPr="00280558" w:rsidRDefault="00E959E9" w:rsidP="00E959E9">
            <w:pPr>
              <w:ind w:firstLineChars="0" w:firstLine="0"/>
            </w:pPr>
            <w:r w:rsidRPr="00280558">
              <w:t>5.698717</w:t>
            </w:r>
          </w:p>
        </w:tc>
        <w:tc>
          <w:tcPr>
            <w:tcW w:w="1410" w:type="pct"/>
          </w:tcPr>
          <w:p w14:paraId="797E2EE5" w14:textId="77777777" w:rsidR="00E959E9" w:rsidRPr="00280558" w:rsidRDefault="00E959E9" w:rsidP="00E959E9">
            <w:pPr>
              <w:ind w:firstLineChars="0" w:firstLine="0"/>
            </w:pPr>
            <w:r w:rsidRPr="00280558">
              <w:t>-0.349796</w:t>
            </w:r>
          </w:p>
        </w:tc>
        <w:tc>
          <w:tcPr>
            <w:tcW w:w="1410" w:type="pct"/>
          </w:tcPr>
          <w:p w14:paraId="78D9F0B0" w14:textId="77777777" w:rsidR="00E959E9" w:rsidRPr="00280558" w:rsidRDefault="00E959E9" w:rsidP="00E959E9">
            <w:pPr>
              <w:ind w:firstLineChars="0" w:firstLine="0"/>
            </w:pPr>
            <w:r w:rsidRPr="00280558">
              <w:t>0.771684</w:t>
            </w:r>
          </w:p>
        </w:tc>
      </w:tr>
      <w:tr w:rsidR="00E959E9" w:rsidRPr="00280558" w14:paraId="4BAD198C" w14:textId="77777777" w:rsidTr="00E959E9">
        <w:tc>
          <w:tcPr>
            <w:tcW w:w="770" w:type="pct"/>
          </w:tcPr>
          <w:p w14:paraId="287D9761" w14:textId="77777777" w:rsidR="00E959E9" w:rsidRPr="00280558" w:rsidRDefault="00E959E9" w:rsidP="00E959E9">
            <w:pPr>
              <w:ind w:firstLineChars="0" w:firstLine="0"/>
            </w:pPr>
            <w:r w:rsidRPr="00280558">
              <w:t>N</w:t>
            </w:r>
          </w:p>
        </w:tc>
        <w:tc>
          <w:tcPr>
            <w:tcW w:w="1410" w:type="pct"/>
          </w:tcPr>
          <w:p w14:paraId="75253B01" w14:textId="77777777" w:rsidR="00E959E9" w:rsidRPr="00280558" w:rsidRDefault="00E959E9" w:rsidP="00E959E9">
            <w:pPr>
              <w:ind w:firstLineChars="0" w:firstLine="0"/>
            </w:pPr>
            <w:r w:rsidRPr="00280558">
              <w:t>1.289274</w:t>
            </w:r>
          </w:p>
        </w:tc>
        <w:tc>
          <w:tcPr>
            <w:tcW w:w="1410" w:type="pct"/>
          </w:tcPr>
          <w:p w14:paraId="30557C3E" w14:textId="77777777" w:rsidR="00E959E9" w:rsidRPr="00280558" w:rsidRDefault="00E959E9" w:rsidP="00E959E9">
            <w:pPr>
              <w:ind w:firstLineChars="0" w:firstLine="0"/>
            </w:pPr>
            <w:r w:rsidRPr="00280558">
              <w:t>0.798517</w:t>
            </w:r>
          </w:p>
        </w:tc>
        <w:tc>
          <w:tcPr>
            <w:tcW w:w="1410" w:type="pct"/>
          </w:tcPr>
          <w:p w14:paraId="5A8C1922" w14:textId="77777777" w:rsidR="00E959E9" w:rsidRPr="00280558" w:rsidRDefault="00E959E9" w:rsidP="00E959E9">
            <w:pPr>
              <w:ind w:firstLineChars="0" w:firstLine="0"/>
            </w:pPr>
            <w:r w:rsidRPr="00280558">
              <w:t>0.673382</w:t>
            </w:r>
          </w:p>
        </w:tc>
      </w:tr>
      <w:tr w:rsidR="00E959E9" w:rsidRPr="00280558" w14:paraId="1BFFA173" w14:textId="77777777" w:rsidTr="00E959E9">
        <w:tc>
          <w:tcPr>
            <w:tcW w:w="770" w:type="pct"/>
          </w:tcPr>
          <w:p w14:paraId="4AB9F4CA" w14:textId="77777777" w:rsidR="00E959E9" w:rsidRPr="00280558" w:rsidRDefault="00E959E9" w:rsidP="00E959E9">
            <w:pPr>
              <w:ind w:firstLineChars="0" w:firstLine="0"/>
            </w:pPr>
            <w:r w:rsidRPr="00280558">
              <w:t>C</w:t>
            </w:r>
          </w:p>
        </w:tc>
        <w:tc>
          <w:tcPr>
            <w:tcW w:w="1410" w:type="pct"/>
          </w:tcPr>
          <w:p w14:paraId="5AF0B68F" w14:textId="77777777" w:rsidR="00E959E9" w:rsidRPr="00280558" w:rsidRDefault="00E959E9" w:rsidP="00E959E9">
            <w:pPr>
              <w:ind w:firstLineChars="0" w:firstLine="0"/>
            </w:pPr>
            <w:r w:rsidRPr="00280558">
              <w:t>3.679459</w:t>
            </w:r>
          </w:p>
        </w:tc>
        <w:tc>
          <w:tcPr>
            <w:tcW w:w="1410" w:type="pct"/>
          </w:tcPr>
          <w:p w14:paraId="5F98693C" w14:textId="77777777" w:rsidR="00E959E9" w:rsidRPr="00280558" w:rsidRDefault="00E959E9" w:rsidP="00E959E9">
            <w:pPr>
              <w:ind w:firstLineChars="0" w:firstLine="0"/>
            </w:pPr>
            <w:r w:rsidRPr="00280558">
              <w:t>0.322042</w:t>
            </w:r>
          </w:p>
        </w:tc>
        <w:tc>
          <w:tcPr>
            <w:tcW w:w="1410" w:type="pct"/>
          </w:tcPr>
          <w:p w14:paraId="750A021A" w14:textId="77777777" w:rsidR="00E959E9" w:rsidRPr="00280558" w:rsidRDefault="00E959E9" w:rsidP="00E959E9">
            <w:pPr>
              <w:ind w:firstLineChars="0" w:firstLine="0"/>
            </w:pPr>
            <w:r w:rsidRPr="00280558">
              <w:t>0.713287</w:t>
            </w:r>
          </w:p>
        </w:tc>
      </w:tr>
      <w:tr w:rsidR="00E959E9" w:rsidRPr="00280558" w14:paraId="7B4BC6CE" w14:textId="77777777" w:rsidTr="00E959E9">
        <w:tc>
          <w:tcPr>
            <w:tcW w:w="770" w:type="pct"/>
          </w:tcPr>
          <w:p w14:paraId="38E171F3" w14:textId="77777777" w:rsidR="00E959E9" w:rsidRPr="00280558" w:rsidRDefault="00E959E9" w:rsidP="00E959E9">
            <w:pPr>
              <w:ind w:firstLineChars="0" w:firstLine="0"/>
            </w:pPr>
            <w:r w:rsidRPr="00280558">
              <w:t>C</w:t>
            </w:r>
          </w:p>
        </w:tc>
        <w:tc>
          <w:tcPr>
            <w:tcW w:w="1410" w:type="pct"/>
          </w:tcPr>
          <w:p w14:paraId="3BDD4175" w14:textId="77777777" w:rsidR="00E959E9" w:rsidRPr="00280558" w:rsidRDefault="00E959E9" w:rsidP="00E959E9">
            <w:pPr>
              <w:ind w:firstLineChars="0" w:firstLine="0"/>
            </w:pPr>
            <w:r w:rsidRPr="00280558">
              <w:t>3.711439</w:t>
            </w:r>
          </w:p>
        </w:tc>
        <w:tc>
          <w:tcPr>
            <w:tcW w:w="1410" w:type="pct"/>
          </w:tcPr>
          <w:p w14:paraId="3224F89A" w14:textId="77777777" w:rsidR="00E959E9" w:rsidRPr="00280558" w:rsidRDefault="00E959E9" w:rsidP="00E959E9">
            <w:pPr>
              <w:ind w:firstLineChars="0" w:firstLine="0"/>
            </w:pPr>
            <w:r w:rsidRPr="00280558">
              <w:t>-0.793119</w:t>
            </w:r>
          </w:p>
        </w:tc>
        <w:tc>
          <w:tcPr>
            <w:tcW w:w="1410" w:type="pct"/>
          </w:tcPr>
          <w:p w14:paraId="4F61F048" w14:textId="77777777" w:rsidR="00E959E9" w:rsidRPr="00280558" w:rsidRDefault="00E959E9" w:rsidP="00E959E9">
            <w:pPr>
              <w:ind w:firstLineChars="0" w:firstLine="0"/>
            </w:pPr>
            <w:r w:rsidRPr="00280558">
              <w:t>-2.118491</w:t>
            </w:r>
          </w:p>
        </w:tc>
      </w:tr>
      <w:tr w:rsidR="00E959E9" w:rsidRPr="00280558" w14:paraId="48E0DCB1" w14:textId="77777777" w:rsidTr="00E959E9">
        <w:tc>
          <w:tcPr>
            <w:tcW w:w="770" w:type="pct"/>
          </w:tcPr>
          <w:p w14:paraId="2516C612" w14:textId="77777777" w:rsidR="00E959E9" w:rsidRPr="00280558" w:rsidRDefault="00E959E9" w:rsidP="00E959E9">
            <w:pPr>
              <w:ind w:firstLineChars="0" w:firstLine="0"/>
            </w:pPr>
            <w:r w:rsidRPr="00280558">
              <w:t>O</w:t>
            </w:r>
          </w:p>
        </w:tc>
        <w:tc>
          <w:tcPr>
            <w:tcW w:w="1410" w:type="pct"/>
          </w:tcPr>
          <w:p w14:paraId="75B9767B" w14:textId="77777777" w:rsidR="00E959E9" w:rsidRPr="00280558" w:rsidRDefault="00E959E9" w:rsidP="00E959E9">
            <w:pPr>
              <w:ind w:firstLineChars="0" w:firstLine="0"/>
            </w:pPr>
            <w:r w:rsidRPr="00280558">
              <w:t>4.794658</w:t>
            </w:r>
          </w:p>
        </w:tc>
        <w:tc>
          <w:tcPr>
            <w:tcW w:w="1410" w:type="pct"/>
          </w:tcPr>
          <w:p w14:paraId="670333A2" w14:textId="77777777" w:rsidR="00E959E9" w:rsidRPr="00280558" w:rsidRDefault="00E959E9" w:rsidP="00E959E9">
            <w:pPr>
              <w:ind w:firstLineChars="0" w:firstLine="0"/>
            </w:pPr>
            <w:r w:rsidRPr="00280558">
              <w:t>-0.408123</w:t>
            </w:r>
          </w:p>
        </w:tc>
        <w:tc>
          <w:tcPr>
            <w:tcW w:w="1410" w:type="pct"/>
          </w:tcPr>
          <w:p w14:paraId="00E0BDE0" w14:textId="77777777" w:rsidR="00E959E9" w:rsidRPr="00280558" w:rsidRDefault="00E959E9" w:rsidP="00E959E9">
            <w:pPr>
              <w:ind w:firstLineChars="0" w:firstLine="0"/>
            </w:pPr>
            <w:r w:rsidRPr="00280558">
              <w:t>-1.612065</w:t>
            </w:r>
          </w:p>
        </w:tc>
      </w:tr>
      <w:tr w:rsidR="00E959E9" w:rsidRPr="00280558" w14:paraId="2BD8BF2A" w14:textId="77777777" w:rsidTr="00E959E9">
        <w:tc>
          <w:tcPr>
            <w:tcW w:w="770" w:type="pct"/>
          </w:tcPr>
          <w:p w14:paraId="757F537B" w14:textId="77777777" w:rsidR="00E959E9" w:rsidRPr="00280558" w:rsidRDefault="00E959E9" w:rsidP="00E959E9">
            <w:pPr>
              <w:ind w:firstLineChars="0" w:firstLine="0"/>
            </w:pPr>
            <w:r w:rsidRPr="00280558">
              <w:t>O</w:t>
            </w:r>
          </w:p>
        </w:tc>
        <w:tc>
          <w:tcPr>
            <w:tcW w:w="1410" w:type="pct"/>
          </w:tcPr>
          <w:p w14:paraId="30B2918B" w14:textId="77777777" w:rsidR="00E959E9" w:rsidRPr="00280558" w:rsidRDefault="00E959E9" w:rsidP="00E959E9">
            <w:pPr>
              <w:ind w:firstLineChars="0" w:firstLine="0"/>
            </w:pPr>
            <w:r w:rsidRPr="00280558">
              <w:t>3.424746</w:t>
            </w:r>
          </w:p>
        </w:tc>
        <w:tc>
          <w:tcPr>
            <w:tcW w:w="1410" w:type="pct"/>
          </w:tcPr>
          <w:p w14:paraId="4D863EB6" w14:textId="77777777" w:rsidR="00E959E9" w:rsidRPr="00280558" w:rsidRDefault="00E959E9" w:rsidP="00E959E9">
            <w:pPr>
              <w:ind w:firstLineChars="0" w:firstLine="0"/>
            </w:pPr>
            <w:r w:rsidRPr="00280558">
              <w:t>-1.895265</w:t>
            </w:r>
          </w:p>
        </w:tc>
        <w:tc>
          <w:tcPr>
            <w:tcW w:w="1410" w:type="pct"/>
          </w:tcPr>
          <w:p w14:paraId="3220B551" w14:textId="77777777" w:rsidR="00E959E9" w:rsidRPr="00280558" w:rsidRDefault="00E959E9" w:rsidP="00E959E9">
            <w:pPr>
              <w:ind w:firstLineChars="0" w:firstLine="0"/>
            </w:pPr>
            <w:r w:rsidRPr="00280558">
              <w:t>-2.616830</w:t>
            </w:r>
          </w:p>
        </w:tc>
      </w:tr>
      <w:tr w:rsidR="00E959E9" w:rsidRPr="00280558" w14:paraId="1BC12CD6" w14:textId="77777777" w:rsidTr="00E959E9">
        <w:tc>
          <w:tcPr>
            <w:tcW w:w="770" w:type="pct"/>
          </w:tcPr>
          <w:p w14:paraId="352A86D3" w14:textId="77777777" w:rsidR="00E959E9" w:rsidRPr="00280558" w:rsidRDefault="00E959E9" w:rsidP="00E959E9">
            <w:pPr>
              <w:ind w:firstLineChars="0" w:firstLine="0"/>
            </w:pPr>
            <w:r w:rsidRPr="00280558">
              <w:t>C</w:t>
            </w:r>
          </w:p>
        </w:tc>
        <w:tc>
          <w:tcPr>
            <w:tcW w:w="1410" w:type="pct"/>
          </w:tcPr>
          <w:p w14:paraId="3B831AF4" w14:textId="77777777" w:rsidR="00E959E9" w:rsidRPr="00280558" w:rsidRDefault="00E959E9" w:rsidP="00E959E9">
            <w:pPr>
              <w:ind w:firstLineChars="0" w:firstLine="0"/>
            </w:pPr>
            <w:r w:rsidRPr="00280558">
              <w:t>2.504718</w:t>
            </w:r>
          </w:p>
        </w:tc>
        <w:tc>
          <w:tcPr>
            <w:tcW w:w="1410" w:type="pct"/>
          </w:tcPr>
          <w:p w14:paraId="2FADD55D" w14:textId="77777777" w:rsidR="00E959E9" w:rsidRPr="00280558" w:rsidRDefault="00E959E9" w:rsidP="00E959E9">
            <w:pPr>
              <w:ind w:firstLineChars="0" w:firstLine="0"/>
            </w:pPr>
            <w:r w:rsidRPr="00280558">
              <w:t>0.225268</w:t>
            </w:r>
          </w:p>
        </w:tc>
        <w:tc>
          <w:tcPr>
            <w:tcW w:w="1410" w:type="pct"/>
          </w:tcPr>
          <w:p w14:paraId="3ADF18A4" w14:textId="77777777" w:rsidR="00E959E9" w:rsidRPr="00280558" w:rsidRDefault="00E959E9" w:rsidP="00E959E9">
            <w:pPr>
              <w:ind w:firstLineChars="0" w:firstLine="0"/>
            </w:pPr>
            <w:r w:rsidRPr="00280558">
              <w:t>-2.039877</w:t>
            </w:r>
          </w:p>
        </w:tc>
      </w:tr>
      <w:tr w:rsidR="00E959E9" w:rsidRPr="00280558" w14:paraId="7FEC0CCC" w14:textId="77777777" w:rsidTr="00E959E9">
        <w:tc>
          <w:tcPr>
            <w:tcW w:w="770" w:type="pct"/>
          </w:tcPr>
          <w:p w14:paraId="5CE1DEBD" w14:textId="77777777" w:rsidR="00E959E9" w:rsidRPr="00280558" w:rsidRDefault="00E959E9" w:rsidP="00E959E9">
            <w:pPr>
              <w:ind w:firstLineChars="0" w:firstLine="0"/>
            </w:pPr>
            <w:r w:rsidRPr="00280558">
              <w:t>H</w:t>
            </w:r>
          </w:p>
        </w:tc>
        <w:tc>
          <w:tcPr>
            <w:tcW w:w="1410" w:type="pct"/>
          </w:tcPr>
          <w:p w14:paraId="602AE00F" w14:textId="77777777" w:rsidR="00E959E9" w:rsidRPr="00280558" w:rsidRDefault="00E959E9" w:rsidP="00E959E9">
            <w:pPr>
              <w:ind w:firstLineChars="0" w:firstLine="0"/>
            </w:pPr>
            <w:r w:rsidRPr="00280558">
              <w:t>2.055208</w:t>
            </w:r>
          </w:p>
        </w:tc>
        <w:tc>
          <w:tcPr>
            <w:tcW w:w="1410" w:type="pct"/>
          </w:tcPr>
          <w:p w14:paraId="67E292C3" w14:textId="77777777" w:rsidR="00E959E9" w:rsidRPr="00280558" w:rsidRDefault="00E959E9" w:rsidP="00E959E9">
            <w:pPr>
              <w:ind w:firstLineChars="0" w:firstLine="0"/>
            </w:pPr>
            <w:r w:rsidRPr="00280558">
              <w:t>0.352092</w:t>
            </w:r>
          </w:p>
        </w:tc>
        <w:tc>
          <w:tcPr>
            <w:tcW w:w="1410" w:type="pct"/>
          </w:tcPr>
          <w:p w14:paraId="7A253195" w14:textId="77777777" w:rsidR="00E959E9" w:rsidRPr="00280558" w:rsidRDefault="00E959E9" w:rsidP="00E959E9">
            <w:pPr>
              <w:ind w:firstLineChars="0" w:firstLine="0"/>
            </w:pPr>
            <w:r w:rsidRPr="00280558">
              <w:t>-3.027089</w:t>
            </w:r>
          </w:p>
        </w:tc>
      </w:tr>
      <w:tr w:rsidR="00E959E9" w:rsidRPr="00280558" w14:paraId="7CB0C7E6" w14:textId="77777777" w:rsidTr="00E959E9">
        <w:tc>
          <w:tcPr>
            <w:tcW w:w="770" w:type="pct"/>
          </w:tcPr>
          <w:p w14:paraId="1DB3EF10" w14:textId="77777777" w:rsidR="00E959E9" w:rsidRPr="00280558" w:rsidRDefault="00E959E9" w:rsidP="00E959E9">
            <w:pPr>
              <w:ind w:firstLineChars="0" w:firstLine="0"/>
            </w:pPr>
            <w:r w:rsidRPr="00280558">
              <w:t>H</w:t>
            </w:r>
          </w:p>
        </w:tc>
        <w:tc>
          <w:tcPr>
            <w:tcW w:w="1410" w:type="pct"/>
          </w:tcPr>
          <w:p w14:paraId="1AE70385" w14:textId="77777777" w:rsidR="00E959E9" w:rsidRPr="00280558" w:rsidRDefault="00E959E9" w:rsidP="00E959E9">
            <w:pPr>
              <w:ind w:firstLineChars="0" w:firstLine="0"/>
            </w:pPr>
            <w:r w:rsidRPr="00280558">
              <w:t>1.764483</w:t>
            </w:r>
          </w:p>
        </w:tc>
        <w:tc>
          <w:tcPr>
            <w:tcW w:w="1410" w:type="pct"/>
          </w:tcPr>
          <w:p w14:paraId="2B7EBC77" w14:textId="77777777" w:rsidR="00E959E9" w:rsidRPr="00280558" w:rsidRDefault="00E959E9" w:rsidP="00E959E9">
            <w:pPr>
              <w:ind w:firstLineChars="0" w:firstLine="0"/>
            </w:pPr>
            <w:r w:rsidRPr="00280558">
              <w:t>-0.273233</w:t>
            </w:r>
          </w:p>
        </w:tc>
        <w:tc>
          <w:tcPr>
            <w:tcW w:w="1410" w:type="pct"/>
          </w:tcPr>
          <w:p w14:paraId="3810EF15" w14:textId="77777777" w:rsidR="00E959E9" w:rsidRPr="00280558" w:rsidRDefault="00E959E9" w:rsidP="00E959E9">
            <w:pPr>
              <w:ind w:firstLineChars="0" w:firstLine="0"/>
            </w:pPr>
            <w:r w:rsidRPr="00280558">
              <w:t>-1.400228</w:t>
            </w:r>
          </w:p>
        </w:tc>
      </w:tr>
      <w:tr w:rsidR="00E959E9" w:rsidRPr="00280558" w14:paraId="5028647E" w14:textId="77777777" w:rsidTr="00E959E9">
        <w:tc>
          <w:tcPr>
            <w:tcW w:w="770" w:type="pct"/>
          </w:tcPr>
          <w:p w14:paraId="24F1C981" w14:textId="77777777" w:rsidR="00E959E9" w:rsidRPr="00280558" w:rsidRDefault="00E959E9" w:rsidP="00E959E9">
            <w:pPr>
              <w:ind w:firstLineChars="0" w:firstLine="0"/>
            </w:pPr>
            <w:r w:rsidRPr="00280558">
              <w:t>C</w:t>
            </w:r>
          </w:p>
        </w:tc>
        <w:tc>
          <w:tcPr>
            <w:tcW w:w="1410" w:type="pct"/>
          </w:tcPr>
          <w:p w14:paraId="6ACC1295" w14:textId="77777777" w:rsidR="00E959E9" w:rsidRPr="00280558" w:rsidRDefault="00E959E9" w:rsidP="00E959E9">
            <w:pPr>
              <w:ind w:firstLineChars="0" w:firstLine="0"/>
            </w:pPr>
            <w:r w:rsidRPr="00280558">
              <w:t>2.992663</w:t>
            </w:r>
          </w:p>
        </w:tc>
        <w:tc>
          <w:tcPr>
            <w:tcW w:w="1410" w:type="pct"/>
          </w:tcPr>
          <w:p w14:paraId="31F1CB3A" w14:textId="77777777" w:rsidR="00E959E9" w:rsidRPr="00280558" w:rsidRDefault="00E959E9" w:rsidP="00E959E9">
            <w:pPr>
              <w:ind w:firstLineChars="0" w:firstLine="0"/>
            </w:pPr>
            <w:r w:rsidRPr="00280558">
              <w:t>1.483560</w:t>
            </w:r>
          </w:p>
        </w:tc>
        <w:tc>
          <w:tcPr>
            <w:tcW w:w="1410" w:type="pct"/>
          </w:tcPr>
          <w:p w14:paraId="240E3588" w14:textId="77777777" w:rsidR="00E959E9" w:rsidRPr="00280558" w:rsidRDefault="00E959E9" w:rsidP="00E959E9">
            <w:pPr>
              <w:ind w:firstLineChars="0" w:firstLine="0"/>
            </w:pPr>
            <w:r w:rsidRPr="00280558">
              <w:t>-1.428479</w:t>
            </w:r>
          </w:p>
        </w:tc>
      </w:tr>
      <w:tr w:rsidR="00E959E9" w:rsidRPr="00280558" w14:paraId="194665FD" w14:textId="77777777" w:rsidTr="00E959E9">
        <w:tc>
          <w:tcPr>
            <w:tcW w:w="770" w:type="pct"/>
          </w:tcPr>
          <w:p w14:paraId="38A4178E" w14:textId="77777777" w:rsidR="00E959E9" w:rsidRPr="00280558" w:rsidRDefault="00E959E9" w:rsidP="00E959E9">
            <w:pPr>
              <w:ind w:firstLineChars="0" w:firstLine="0"/>
            </w:pPr>
            <w:r w:rsidRPr="00280558">
              <w:t>C</w:t>
            </w:r>
          </w:p>
        </w:tc>
        <w:tc>
          <w:tcPr>
            <w:tcW w:w="1410" w:type="pct"/>
          </w:tcPr>
          <w:p w14:paraId="0A287E01" w14:textId="77777777" w:rsidR="00E959E9" w:rsidRPr="00280558" w:rsidRDefault="00E959E9" w:rsidP="00E959E9">
            <w:pPr>
              <w:ind w:firstLineChars="0" w:firstLine="0"/>
            </w:pPr>
            <w:r w:rsidRPr="00280558">
              <w:t>3.900056</w:t>
            </w:r>
          </w:p>
        </w:tc>
        <w:tc>
          <w:tcPr>
            <w:tcW w:w="1410" w:type="pct"/>
          </w:tcPr>
          <w:p w14:paraId="4E76908E" w14:textId="77777777" w:rsidR="00E959E9" w:rsidRPr="00280558" w:rsidRDefault="00E959E9" w:rsidP="00E959E9">
            <w:pPr>
              <w:ind w:firstLineChars="0" w:firstLine="0"/>
            </w:pPr>
            <w:r w:rsidRPr="00280558">
              <w:t>1.273936</w:t>
            </w:r>
          </w:p>
        </w:tc>
        <w:tc>
          <w:tcPr>
            <w:tcW w:w="1410" w:type="pct"/>
          </w:tcPr>
          <w:p w14:paraId="35946729" w14:textId="77777777" w:rsidR="00E959E9" w:rsidRPr="00280558" w:rsidRDefault="00E959E9" w:rsidP="00E959E9">
            <w:pPr>
              <w:ind w:firstLineChars="0" w:firstLine="0"/>
            </w:pPr>
            <w:r w:rsidRPr="00280558">
              <w:t>-0.409846</w:t>
            </w:r>
          </w:p>
        </w:tc>
      </w:tr>
      <w:tr w:rsidR="00E959E9" w:rsidRPr="00280558" w14:paraId="6F00D6BA" w14:textId="77777777" w:rsidTr="00E959E9">
        <w:tc>
          <w:tcPr>
            <w:tcW w:w="770" w:type="pct"/>
          </w:tcPr>
          <w:p w14:paraId="3CC3696F" w14:textId="77777777" w:rsidR="00E959E9" w:rsidRPr="00280558" w:rsidRDefault="00E959E9" w:rsidP="00E959E9">
            <w:pPr>
              <w:ind w:firstLineChars="0" w:firstLine="0"/>
            </w:pPr>
            <w:r w:rsidRPr="00280558">
              <w:t>H</w:t>
            </w:r>
          </w:p>
        </w:tc>
        <w:tc>
          <w:tcPr>
            <w:tcW w:w="1410" w:type="pct"/>
          </w:tcPr>
          <w:p w14:paraId="2FB0AEF4" w14:textId="77777777" w:rsidR="00E959E9" w:rsidRPr="00280558" w:rsidRDefault="00E959E9" w:rsidP="00E959E9">
            <w:pPr>
              <w:ind w:firstLineChars="0" w:firstLine="0"/>
            </w:pPr>
            <w:r w:rsidRPr="00280558">
              <w:t>4.647599</w:t>
            </w:r>
          </w:p>
        </w:tc>
        <w:tc>
          <w:tcPr>
            <w:tcW w:w="1410" w:type="pct"/>
          </w:tcPr>
          <w:p w14:paraId="28348223" w14:textId="77777777" w:rsidR="00E959E9" w:rsidRPr="00280558" w:rsidRDefault="00E959E9" w:rsidP="00E959E9">
            <w:pPr>
              <w:ind w:firstLineChars="0" w:firstLine="0"/>
            </w:pPr>
            <w:r w:rsidRPr="00280558">
              <w:t>2.041572</w:t>
            </w:r>
          </w:p>
        </w:tc>
        <w:tc>
          <w:tcPr>
            <w:tcW w:w="1410" w:type="pct"/>
          </w:tcPr>
          <w:p w14:paraId="017134BD" w14:textId="77777777" w:rsidR="00E959E9" w:rsidRPr="00280558" w:rsidRDefault="00E959E9" w:rsidP="00E959E9">
            <w:pPr>
              <w:ind w:firstLineChars="0" w:firstLine="0"/>
            </w:pPr>
            <w:r w:rsidRPr="00280558">
              <w:t>-0.203383</w:t>
            </w:r>
          </w:p>
        </w:tc>
      </w:tr>
      <w:tr w:rsidR="00E959E9" w:rsidRPr="00280558" w14:paraId="13AF4A13" w14:textId="77777777" w:rsidTr="00E959E9">
        <w:tc>
          <w:tcPr>
            <w:tcW w:w="770" w:type="pct"/>
          </w:tcPr>
          <w:p w14:paraId="0E3A93E3" w14:textId="77777777" w:rsidR="00E959E9" w:rsidRPr="00280558" w:rsidRDefault="00E959E9" w:rsidP="00E959E9">
            <w:pPr>
              <w:ind w:firstLineChars="0" w:firstLine="0"/>
            </w:pPr>
            <w:r w:rsidRPr="00280558">
              <w:t>H</w:t>
            </w:r>
          </w:p>
        </w:tc>
        <w:tc>
          <w:tcPr>
            <w:tcW w:w="1410" w:type="pct"/>
          </w:tcPr>
          <w:p w14:paraId="78482349" w14:textId="77777777" w:rsidR="00E959E9" w:rsidRPr="00280558" w:rsidRDefault="00E959E9" w:rsidP="00E959E9">
            <w:pPr>
              <w:ind w:firstLineChars="0" w:firstLine="0"/>
            </w:pPr>
            <w:r w:rsidRPr="00280558">
              <w:t>3.152964</w:t>
            </w:r>
          </w:p>
        </w:tc>
        <w:tc>
          <w:tcPr>
            <w:tcW w:w="1410" w:type="pct"/>
          </w:tcPr>
          <w:p w14:paraId="027E8DBA" w14:textId="77777777" w:rsidR="00E959E9" w:rsidRPr="00280558" w:rsidRDefault="00E959E9" w:rsidP="00E959E9">
            <w:pPr>
              <w:ind w:firstLineChars="0" w:firstLine="0"/>
            </w:pPr>
            <w:r w:rsidRPr="00280558">
              <w:t>2.348073</w:t>
            </w:r>
          </w:p>
        </w:tc>
        <w:tc>
          <w:tcPr>
            <w:tcW w:w="1410" w:type="pct"/>
          </w:tcPr>
          <w:p w14:paraId="4C0FC2C1" w14:textId="77777777" w:rsidR="00E959E9" w:rsidRPr="00280558" w:rsidRDefault="00E959E9" w:rsidP="00E959E9">
            <w:pPr>
              <w:ind w:firstLineChars="0" w:firstLine="0"/>
            </w:pPr>
            <w:r w:rsidRPr="00280558">
              <w:t>-2.066641</w:t>
            </w:r>
          </w:p>
        </w:tc>
      </w:tr>
      <w:tr w:rsidR="00E959E9" w:rsidRPr="00280558" w14:paraId="5638E88C" w14:textId="77777777" w:rsidTr="00E959E9">
        <w:tc>
          <w:tcPr>
            <w:tcW w:w="770" w:type="pct"/>
          </w:tcPr>
          <w:p w14:paraId="46B96ADB" w14:textId="77777777" w:rsidR="00E959E9" w:rsidRPr="00280558" w:rsidRDefault="00E959E9" w:rsidP="00E959E9">
            <w:pPr>
              <w:ind w:firstLineChars="0" w:firstLine="0"/>
            </w:pPr>
            <w:r w:rsidRPr="00280558">
              <w:t>S</w:t>
            </w:r>
          </w:p>
        </w:tc>
        <w:tc>
          <w:tcPr>
            <w:tcW w:w="1410" w:type="pct"/>
          </w:tcPr>
          <w:p w14:paraId="524536FD" w14:textId="77777777" w:rsidR="00E959E9" w:rsidRPr="00280558" w:rsidRDefault="00E959E9" w:rsidP="00E959E9">
            <w:pPr>
              <w:ind w:firstLineChars="0" w:firstLine="0"/>
            </w:pPr>
            <w:r w:rsidRPr="00280558">
              <w:t>0.226773</w:t>
            </w:r>
          </w:p>
        </w:tc>
        <w:tc>
          <w:tcPr>
            <w:tcW w:w="1410" w:type="pct"/>
          </w:tcPr>
          <w:p w14:paraId="445B632C" w14:textId="77777777" w:rsidR="00E959E9" w:rsidRPr="00280558" w:rsidRDefault="00E959E9" w:rsidP="00E959E9">
            <w:pPr>
              <w:ind w:firstLineChars="0" w:firstLine="0"/>
            </w:pPr>
            <w:r w:rsidRPr="00280558">
              <w:t>-2.384398</w:t>
            </w:r>
          </w:p>
        </w:tc>
        <w:tc>
          <w:tcPr>
            <w:tcW w:w="1410" w:type="pct"/>
          </w:tcPr>
          <w:p w14:paraId="00F871F8" w14:textId="77777777" w:rsidR="00E959E9" w:rsidRPr="00280558" w:rsidRDefault="00E959E9" w:rsidP="00E959E9">
            <w:pPr>
              <w:ind w:firstLineChars="0" w:firstLine="0"/>
            </w:pPr>
            <w:r w:rsidRPr="00280558">
              <w:t>-0.405783</w:t>
            </w:r>
          </w:p>
        </w:tc>
      </w:tr>
      <w:tr w:rsidR="00E959E9" w:rsidRPr="00280558" w14:paraId="535F36B8" w14:textId="77777777" w:rsidTr="00E959E9">
        <w:tc>
          <w:tcPr>
            <w:tcW w:w="770" w:type="pct"/>
          </w:tcPr>
          <w:p w14:paraId="603E1834" w14:textId="77777777" w:rsidR="00E959E9" w:rsidRPr="00280558" w:rsidRDefault="00E959E9" w:rsidP="00E959E9">
            <w:pPr>
              <w:ind w:firstLineChars="0" w:firstLine="0"/>
            </w:pPr>
            <w:r w:rsidRPr="00280558">
              <w:t>S</w:t>
            </w:r>
          </w:p>
        </w:tc>
        <w:tc>
          <w:tcPr>
            <w:tcW w:w="1410" w:type="pct"/>
          </w:tcPr>
          <w:p w14:paraId="493363EC" w14:textId="77777777" w:rsidR="00E959E9" w:rsidRPr="00280558" w:rsidRDefault="00E959E9" w:rsidP="00E959E9">
            <w:pPr>
              <w:ind w:firstLineChars="0" w:firstLine="0"/>
            </w:pPr>
            <w:r w:rsidRPr="00280558">
              <w:t>-1.462267</w:t>
            </w:r>
          </w:p>
        </w:tc>
        <w:tc>
          <w:tcPr>
            <w:tcW w:w="1410" w:type="pct"/>
          </w:tcPr>
          <w:p w14:paraId="538D3730" w14:textId="77777777" w:rsidR="00E959E9" w:rsidRPr="00280558" w:rsidRDefault="00E959E9" w:rsidP="00E959E9">
            <w:pPr>
              <w:ind w:firstLineChars="0" w:firstLine="0"/>
            </w:pPr>
            <w:r w:rsidRPr="00280558">
              <w:t>1.591657</w:t>
            </w:r>
          </w:p>
        </w:tc>
        <w:tc>
          <w:tcPr>
            <w:tcW w:w="1410" w:type="pct"/>
          </w:tcPr>
          <w:p w14:paraId="6B8B2033" w14:textId="77777777" w:rsidR="00E959E9" w:rsidRPr="00280558" w:rsidRDefault="00E959E9" w:rsidP="00E959E9">
            <w:pPr>
              <w:ind w:firstLineChars="0" w:firstLine="0"/>
            </w:pPr>
            <w:r w:rsidRPr="00280558">
              <w:t>1.775511</w:t>
            </w:r>
          </w:p>
        </w:tc>
      </w:tr>
      <w:tr w:rsidR="00E959E9" w:rsidRPr="00280558" w14:paraId="526F21A0" w14:textId="77777777" w:rsidTr="00E959E9">
        <w:tc>
          <w:tcPr>
            <w:tcW w:w="770" w:type="pct"/>
          </w:tcPr>
          <w:p w14:paraId="06C303CB" w14:textId="77777777" w:rsidR="00E959E9" w:rsidRPr="00280558" w:rsidRDefault="00E959E9" w:rsidP="00E959E9">
            <w:pPr>
              <w:ind w:firstLineChars="0" w:firstLine="0"/>
            </w:pPr>
            <w:r w:rsidRPr="00280558">
              <w:t>C</w:t>
            </w:r>
          </w:p>
        </w:tc>
        <w:tc>
          <w:tcPr>
            <w:tcW w:w="1410" w:type="pct"/>
          </w:tcPr>
          <w:p w14:paraId="02753926" w14:textId="77777777" w:rsidR="00E959E9" w:rsidRPr="00280558" w:rsidRDefault="00E959E9" w:rsidP="00E959E9">
            <w:pPr>
              <w:ind w:firstLineChars="0" w:firstLine="0"/>
            </w:pPr>
            <w:r w:rsidRPr="00280558">
              <w:t>1.871513</w:t>
            </w:r>
          </w:p>
        </w:tc>
        <w:tc>
          <w:tcPr>
            <w:tcW w:w="1410" w:type="pct"/>
          </w:tcPr>
          <w:p w14:paraId="661E1555" w14:textId="77777777" w:rsidR="00E959E9" w:rsidRPr="00280558" w:rsidRDefault="00E959E9" w:rsidP="00E959E9">
            <w:pPr>
              <w:ind w:firstLineChars="0" w:firstLine="0"/>
            </w:pPr>
            <w:r w:rsidRPr="00280558">
              <w:t>-2.933781</w:t>
            </w:r>
          </w:p>
        </w:tc>
        <w:tc>
          <w:tcPr>
            <w:tcW w:w="1410" w:type="pct"/>
          </w:tcPr>
          <w:p w14:paraId="2B25565E" w14:textId="77777777" w:rsidR="00E959E9" w:rsidRPr="00280558" w:rsidRDefault="00E959E9" w:rsidP="00E959E9">
            <w:pPr>
              <w:ind w:firstLineChars="0" w:firstLine="0"/>
            </w:pPr>
            <w:r w:rsidRPr="00280558">
              <w:t>0.057518</w:t>
            </w:r>
          </w:p>
        </w:tc>
      </w:tr>
      <w:tr w:rsidR="00E959E9" w:rsidRPr="00280558" w14:paraId="291C34D1" w14:textId="77777777" w:rsidTr="00E959E9">
        <w:tc>
          <w:tcPr>
            <w:tcW w:w="770" w:type="pct"/>
          </w:tcPr>
          <w:p w14:paraId="0C69C9ED" w14:textId="77777777" w:rsidR="00E959E9" w:rsidRPr="00280558" w:rsidRDefault="00E959E9" w:rsidP="00E959E9">
            <w:pPr>
              <w:ind w:firstLineChars="0" w:firstLine="0"/>
            </w:pPr>
            <w:r w:rsidRPr="00280558">
              <w:t>H</w:t>
            </w:r>
          </w:p>
        </w:tc>
        <w:tc>
          <w:tcPr>
            <w:tcW w:w="1410" w:type="pct"/>
          </w:tcPr>
          <w:p w14:paraId="5174318F" w14:textId="77777777" w:rsidR="00E959E9" w:rsidRPr="00280558" w:rsidRDefault="00E959E9" w:rsidP="00E959E9">
            <w:pPr>
              <w:ind w:firstLineChars="0" w:firstLine="0"/>
            </w:pPr>
            <w:r w:rsidRPr="00280558">
              <w:t>1.948013</w:t>
            </w:r>
          </w:p>
        </w:tc>
        <w:tc>
          <w:tcPr>
            <w:tcW w:w="1410" w:type="pct"/>
          </w:tcPr>
          <w:p w14:paraId="719E1815" w14:textId="77777777" w:rsidR="00E959E9" w:rsidRPr="00280558" w:rsidRDefault="00E959E9" w:rsidP="00E959E9">
            <w:pPr>
              <w:ind w:firstLineChars="0" w:firstLine="0"/>
            </w:pPr>
            <w:r w:rsidRPr="00280558">
              <w:t>-3.964979</w:t>
            </w:r>
          </w:p>
        </w:tc>
        <w:tc>
          <w:tcPr>
            <w:tcW w:w="1410" w:type="pct"/>
          </w:tcPr>
          <w:p w14:paraId="590ED55D" w14:textId="77777777" w:rsidR="00E959E9" w:rsidRPr="00280558" w:rsidRDefault="00E959E9" w:rsidP="00E959E9">
            <w:pPr>
              <w:ind w:firstLineChars="0" w:firstLine="0"/>
            </w:pPr>
            <w:r w:rsidRPr="00280558">
              <w:t>-0.295751</w:t>
            </w:r>
          </w:p>
        </w:tc>
      </w:tr>
      <w:tr w:rsidR="00E959E9" w:rsidRPr="00280558" w14:paraId="2AD07668" w14:textId="77777777" w:rsidTr="00E959E9">
        <w:tc>
          <w:tcPr>
            <w:tcW w:w="770" w:type="pct"/>
          </w:tcPr>
          <w:p w14:paraId="3A22FC36" w14:textId="77777777" w:rsidR="00E959E9" w:rsidRPr="00280558" w:rsidRDefault="00E959E9" w:rsidP="00E959E9">
            <w:pPr>
              <w:ind w:firstLineChars="0" w:firstLine="0"/>
            </w:pPr>
            <w:r w:rsidRPr="00280558">
              <w:t>H</w:t>
            </w:r>
          </w:p>
        </w:tc>
        <w:tc>
          <w:tcPr>
            <w:tcW w:w="1410" w:type="pct"/>
          </w:tcPr>
          <w:p w14:paraId="6B3265A0" w14:textId="77777777" w:rsidR="00E959E9" w:rsidRPr="00280558" w:rsidRDefault="00E959E9" w:rsidP="00E959E9">
            <w:pPr>
              <w:ind w:firstLineChars="0" w:firstLine="0"/>
            </w:pPr>
            <w:r w:rsidRPr="00280558">
              <w:t>2.629595</w:t>
            </w:r>
          </w:p>
        </w:tc>
        <w:tc>
          <w:tcPr>
            <w:tcW w:w="1410" w:type="pct"/>
          </w:tcPr>
          <w:p w14:paraId="0771AC4E" w14:textId="77777777" w:rsidR="00E959E9" w:rsidRPr="00280558" w:rsidRDefault="00E959E9" w:rsidP="00E959E9">
            <w:pPr>
              <w:ind w:firstLineChars="0" w:firstLine="0"/>
            </w:pPr>
            <w:r w:rsidRPr="00280558">
              <w:t>-2.320583</w:t>
            </w:r>
          </w:p>
        </w:tc>
        <w:tc>
          <w:tcPr>
            <w:tcW w:w="1410" w:type="pct"/>
          </w:tcPr>
          <w:p w14:paraId="2EEBE582" w14:textId="77777777" w:rsidR="00E959E9" w:rsidRPr="00280558" w:rsidRDefault="00E959E9" w:rsidP="00E959E9">
            <w:pPr>
              <w:ind w:firstLineChars="0" w:firstLine="0"/>
            </w:pPr>
            <w:r w:rsidRPr="00280558">
              <w:t>-0.436792</w:t>
            </w:r>
          </w:p>
        </w:tc>
      </w:tr>
      <w:tr w:rsidR="00E959E9" w:rsidRPr="00280558" w14:paraId="77EDEF4B" w14:textId="77777777" w:rsidTr="00E959E9">
        <w:tc>
          <w:tcPr>
            <w:tcW w:w="770" w:type="pct"/>
          </w:tcPr>
          <w:p w14:paraId="1A5B46E1" w14:textId="77777777" w:rsidR="00E959E9" w:rsidRPr="00280558" w:rsidRDefault="00E959E9" w:rsidP="00E959E9">
            <w:pPr>
              <w:ind w:firstLineChars="0" w:firstLine="0"/>
            </w:pPr>
            <w:r w:rsidRPr="00280558">
              <w:t>H</w:t>
            </w:r>
          </w:p>
        </w:tc>
        <w:tc>
          <w:tcPr>
            <w:tcW w:w="1410" w:type="pct"/>
          </w:tcPr>
          <w:p w14:paraId="3ABAEA13" w14:textId="77777777" w:rsidR="00E959E9" w:rsidRPr="00280558" w:rsidRDefault="00E959E9" w:rsidP="00E959E9">
            <w:pPr>
              <w:ind w:firstLineChars="0" w:firstLine="0"/>
            </w:pPr>
            <w:r w:rsidRPr="00280558">
              <w:t>1.950130</w:t>
            </w:r>
          </w:p>
        </w:tc>
        <w:tc>
          <w:tcPr>
            <w:tcW w:w="1410" w:type="pct"/>
          </w:tcPr>
          <w:p w14:paraId="2FB2A78E" w14:textId="77777777" w:rsidR="00E959E9" w:rsidRPr="00280558" w:rsidRDefault="00E959E9" w:rsidP="00E959E9">
            <w:pPr>
              <w:ind w:firstLineChars="0" w:firstLine="0"/>
            </w:pPr>
            <w:r w:rsidRPr="00280558">
              <w:t>-2.888478</w:t>
            </w:r>
          </w:p>
        </w:tc>
        <w:tc>
          <w:tcPr>
            <w:tcW w:w="1410" w:type="pct"/>
          </w:tcPr>
          <w:p w14:paraId="73D2C574" w14:textId="77777777" w:rsidR="00E959E9" w:rsidRPr="00280558" w:rsidRDefault="00E959E9" w:rsidP="00E959E9">
            <w:pPr>
              <w:ind w:firstLineChars="0" w:firstLine="0"/>
            </w:pPr>
            <w:r w:rsidRPr="00280558">
              <w:t>1.142830</w:t>
            </w:r>
          </w:p>
        </w:tc>
      </w:tr>
      <w:tr w:rsidR="00E959E9" w:rsidRPr="00280558" w14:paraId="13CC51FE" w14:textId="77777777" w:rsidTr="00E959E9">
        <w:tc>
          <w:tcPr>
            <w:tcW w:w="770" w:type="pct"/>
          </w:tcPr>
          <w:p w14:paraId="7E020FB2" w14:textId="77777777" w:rsidR="00E959E9" w:rsidRPr="00280558" w:rsidRDefault="00E959E9" w:rsidP="00E959E9">
            <w:pPr>
              <w:ind w:firstLineChars="0" w:firstLine="0"/>
            </w:pPr>
            <w:r w:rsidRPr="00280558">
              <w:t>C</w:t>
            </w:r>
          </w:p>
        </w:tc>
        <w:tc>
          <w:tcPr>
            <w:tcW w:w="1410" w:type="pct"/>
          </w:tcPr>
          <w:p w14:paraId="30211ED2" w14:textId="77777777" w:rsidR="00E959E9" w:rsidRPr="00280558" w:rsidRDefault="00E959E9" w:rsidP="00E959E9">
            <w:pPr>
              <w:ind w:firstLineChars="0" w:firstLine="0"/>
            </w:pPr>
            <w:r w:rsidRPr="00280558">
              <w:t>0.357688</w:t>
            </w:r>
          </w:p>
        </w:tc>
        <w:tc>
          <w:tcPr>
            <w:tcW w:w="1410" w:type="pct"/>
          </w:tcPr>
          <w:p w14:paraId="01A81B36" w14:textId="77777777" w:rsidR="00E959E9" w:rsidRPr="00280558" w:rsidRDefault="00E959E9" w:rsidP="00E959E9">
            <w:pPr>
              <w:ind w:firstLineChars="0" w:firstLine="0"/>
            </w:pPr>
            <w:r w:rsidRPr="00280558">
              <w:t>-2.500325</w:t>
            </w:r>
          </w:p>
        </w:tc>
        <w:tc>
          <w:tcPr>
            <w:tcW w:w="1410" w:type="pct"/>
          </w:tcPr>
          <w:p w14:paraId="29288D95" w14:textId="77777777" w:rsidR="00E959E9" w:rsidRPr="00280558" w:rsidRDefault="00E959E9" w:rsidP="00E959E9">
            <w:pPr>
              <w:ind w:firstLineChars="0" w:firstLine="0"/>
            </w:pPr>
            <w:r w:rsidRPr="00280558">
              <w:t>-2.195779</w:t>
            </w:r>
          </w:p>
        </w:tc>
      </w:tr>
      <w:tr w:rsidR="00E959E9" w:rsidRPr="00280558" w14:paraId="0B5BEE27" w14:textId="77777777" w:rsidTr="00E959E9">
        <w:tc>
          <w:tcPr>
            <w:tcW w:w="770" w:type="pct"/>
          </w:tcPr>
          <w:p w14:paraId="2072397B" w14:textId="77777777" w:rsidR="00E959E9" w:rsidRPr="00280558" w:rsidRDefault="00E959E9" w:rsidP="00E959E9">
            <w:pPr>
              <w:ind w:firstLineChars="0" w:firstLine="0"/>
            </w:pPr>
            <w:r w:rsidRPr="00280558">
              <w:t>H</w:t>
            </w:r>
          </w:p>
        </w:tc>
        <w:tc>
          <w:tcPr>
            <w:tcW w:w="1410" w:type="pct"/>
          </w:tcPr>
          <w:p w14:paraId="5913E85B" w14:textId="77777777" w:rsidR="00E959E9" w:rsidRPr="00280558" w:rsidRDefault="00E959E9" w:rsidP="00E959E9">
            <w:pPr>
              <w:ind w:firstLineChars="0" w:firstLine="0"/>
            </w:pPr>
            <w:r w:rsidRPr="00280558">
              <w:t>1.360515</w:t>
            </w:r>
          </w:p>
        </w:tc>
        <w:tc>
          <w:tcPr>
            <w:tcW w:w="1410" w:type="pct"/>
          </w:tcPr>
          <w:p w14:paraId="6BC5C3E2" w14:textId="77777777" w:rsidR="00E959E9" w:rsidRPr="00280558" w:rsidRDefault="00E959E9" w:rsidP="00E959E9">
            <w:pPr>
              <w:ind w:firstLineChars="0" w:firstLine="0"/>
            </w:pPr>
            <w:r w:rsidRPr="00280558">
              <w:t>-2.190314</w:t>
            </w:r>
          </w:p>
        </w:tc>
        <w:tc>
          <w:tcPr>
            <w:tcW w:w="1410" w:type="pct"/>
          </w:tcPr>
          <w:p w14:paraId="1CF8AEF0" w14:textId="77777777" w:rsidR="00E959E9" w:rsidRPr="00280558" w:rsidRDefault="00E959E9" w:rsidP="00E959E9">
            <w:pPr>
              <w:ind w:firstLineChars="0" w:firstLine="0"/>
            </w:pPr>
            <w:r w:rsidRPr="00280558">
              <w:t>-2.522140</w:t>
            </w:r>
          </w:p>
        </w:tc>
      </w:tr>
      <w:tr w:rsidR="00E959E9" w:rsidRPr="00280558" w14:paraId="1FDAD58D" w14:textId="77777777" w:rsidTr="00E959E9">
        <w:tc>
          <w:tcPr>
            <w:tcW w:w="770" w:type="pct"/>
          </w:tcPr>
          <w:p w14:paraId="60CC1426" w14:textId="77777777" w:rsidR="00E959E9" w:rsidRPr="00280558" w:rsidRDefault="00E959E9" w:rsidP="00E959E9">
            <w:pPr>
              <w:ind w:firstLineChars="0" w:firstLine="0"/>
            </w:pPr>
            <w:r w:rsidRPr="00280558">
              <w:t>H</w:t>
            </w:r>
          </w:p>
        </w:tc>
        <w:tc>
          <w:tcPr>
            <w:tcW w:w="1410" w:type="pct"/>
          </w:tcPr>
          <w:p w14:paraId="102DE8AC" w14:textId="77777777" w:rsidR="00E959E9" w:rsidRPr="00280558" w:rsidRDefault="00E959E9" w:rsidP="00E959E9">
            <w:pPr>
              <w:ind w:firstLineChars="0" w:firstLine="0"/>
            </w:pPr>
            <w:r w:rsidRPr="00280558">
              <w:t>0.202364</w:t>
            </w:r>
          </w:p>
        </w:tc>
        <w:tc>
          <w:tcPr>
            <w:tcW w:w="1410" w:type="pct"/>
          </w:tcPr>
          <w:p w14:paraId="4C43D36B" w14:textId="77777777" w:rsidR="00E959E9" w:rsidRPr="00280558" w:rsidRDefault="00E959E9" w:rsidP="00E959E9">
            <w:pPr>
              <w:ind w:firstLineChars="0" w:firstLine="0"/>
            </w:pPr>
            <w:r w:rsidRPr="00280558">
              <w:t>-3.563648</w:t>
            </w:r>
          </w:p>
        </w:tc>
        <w:tc>
          <w:tcPr>
            <w:tcW w:w="1410" w:type="pct"/>
          </w:tcPr>
          <w:p w14:paraId="61128DE8" w14:textId="77777777" w:rsidR="00E959E9" w:rsidRPr="00280558" w:rsidRDefault="00E959E9" w:rsidP="00E959E9">
            <w:pPr>
              <w:ind w:firstLineChars="0" w:firstLine="0"/>
            </w:pPr>
            <w:r w:rsidRPr="00280558">
              <w:t>-2.399087</w:t>
            </w:r>
          </w:p>
        </w:tc>
      </w:tr>
      <w:tr w:rsidR="00E959E9" w:rsidRPr="00280558" w14:paraId="36A1439D" w14:textId="77777777" w:rsidTr="00E959E9">
        <w:tc>
          <w:tcPr>
            <w:tcW w:w="770" w:type="pct"/>
          </w:tcPr>
          <w:p w14:paraId="293F34A7" w14:textId="77777777" w:rsidR="00E959E9" w:rsidRPr="00280558" w:rsidRDefault="00E959E9" w:rsidP="00E959E9">
            <w:pPr>
              <w:ind w:firstLineChars="0" w:firstLine="0"/>
            </w:pPr>
            <w:r w:rsidRPr="00280558">
              <w:t>H</w:t>
            </w:r>
          </w:p>
        </w:tc>
        <w:tc>
          <w:tcPr>
            <w:tcW w:w="1410" w:type="pct"/>
          </w:tcPr>
          <w:p w14:paraId="78D3A782" w14:textId="77777777" w:rsidR="00E959E9" w:rsidRPr="00280558" w:rsidRDefault="00E959E9" w:rsidP="00E959E9">
            <w:pPr>
              <w:ind w:firstLineChars="0" w:firstLine="0"/>
            </w:pPr>
            <w:r w:rsidRPr="00280558">
              <w:t>-0.456138</w:t>
            </w:r>
          </w:p>
        </w:tc>
        <w:tc>
          <w:tcPr>
            <w:tcW w:w="1410" w:type="pct"/>
          </w:tcPr>
          <w:p w14:paraId="6ACE12F2" w14:textId="77777777" w:rsidR="00E959E9" w:rsidRPr="00280558" w:rsidRDefault="00E959E9" w:rsidP="00E959E9">
            <w:pPr>
              <w:ind w:firstLineChars="0" w:firstLine="0"/>
            </w:pPr>
            <w:r w:rsidRPr="00280558">
              <w:t>-1.915350</w:t>
            </w:r>
          </w:p>
        </w:tc>
        <w:tc>
          <w:tcPr>
            <w:tcW w:w="1410" w:type="pct"/>
          </w:tcPr>
          <w:p w14:paraId="7EB9BD54" w14:textId="77777777" w:rsidR="00E959E9" w:rsidRPr="00280558" w:rsidRDefault="00E959E9" w:rsidP="00E959E9">
            <w:pPr>
              <w:ind w:firstLineChars="0" w:firstLine="0"/>
            </w:pPr>
            <w:r w:rsidRPr="00280558">
              <w:t>-2.621622</w:t>
            </w:r>
          </w:p>
        </w:tc>
      </w:tr>
      <w:tr w:rsidR="00E959E9" w:rsidRPr="00280558" w14:paraId="1DE580DB" w14:textId="77777777" w:rsidTr="00E959E9">
        <w:tc>
          <w:tcPr>
            <w:tcW w:w="770" w:type="pct"/>
          </w:tcPr>
          <w:p w14:paraId="63ABC0DD" w14:textId="77777777" w:rsidR="00E959E9" w:rsidRPr="00280558" w:rsidRDefault="00E959E9" w:rsidP="00E959E9">
            <w:pPr>
              <w:ind w:firstLineChars="0" w:firstLine="0"/>
            </w:pPr>
            <w:r w:rsidRPr="00280558">
              <w:t>C</w:t>
            </w:r>
          </w:p>
        </w:tc>
        <w:tc>
          <w:tcPr>
            <w:tcW w:w="1410" w:type="pct"/>
          </w:tcPr>
          <w:p w14:paraId="4F12CE87" w14:textId="77777777" w:rsidR="00E959E9" w:rsidRPr="00280558" w:rsidRDefault="00E959E9" w:rsidP="00E959E9">
            <w:pPr>
              <w:ind w:firstLineChars="0" w:firstLine="0"/>
            </w:pPr>
            <w:r w:rsidRPr="00280558">
              <w:t>-2.914212</w:t>
            </w:r>
          </w:p>
        </w:tc>
        <w:tc>
          <w:tcPr>
            <w:tcW w:w="1410" w:type="pct"/>
          </w:tcPr>
          <w:p w14:paraId="1F89EEA1" w14:textId="77777777" w:rsidR="00E959E9" w:rsidRPr="00280558" w:rsidRDefault="00E959E9" w:rsidP="00E959E9">
            <w:pPr>
              <w:ind w:firstLineChars="0" w:firstLine="0"/>
            </w:pPr>
            <w:r w:rsidRPr="00280558">
              <w:t>2.163469</w:t>
            </w:r>
          </w:p>
        </w:tc>
        <w:tc>
          <w:tcPr>
            <w:tcW w:w="1410" w:type="pct"/>
          </w:tcPr>
          <w:p w14:paraId="09946B50" w14:textId="77777777" w:rsidR="00E959E9" w:rsidRPr="00280558" w:rsidRDefault="00E959E9" w:rsidP="00E959E9">
            <w:pPr>
              <w:ind w:firstLineChars="0" w:firstLine="0"/>
            </w:pPr>
            <w:r w:rsidRPr="00280558">
              <w:t>0.892498</w:t>
            </w:r>
          </w:p>
        </w:tc>
      </w:tr>
      <w:tr w:rsidR="00E959E9" w:rsidRPr="00280558" w14:paraId="4BCBF61A" w14:textId="77777777" w:rsidTr="00E959E9">
        <w:tc>
          <w:tcPr>
            <w:tcW w:w="770" w:type="pct"/>
          </w:tcPr>
          <w:p w14:paraId="088D0C28" w14:textId="77777777" w:rsidR="00E959E9" w:rsidRPr="00280558" w:rsidRDefault="00E959E9" w:rsidP="00E959E9">
            <w:pPr>
              <w:ind w:firstLineChars="0" w:firstLine="0"/>
            </w:pPr>
            <w:r w:rsidRPr="00280558">
              <w:t>H</w:t>
            </w:r>
          </w:p>
        </w:tc>
        <w:tc>
          <w:tcPr>
            <w:tcW w:w="1410" w:type="pct"/>
          </w:tcPr>
          <w:p w14:paraId="26180FA8" w14:textId="77777777" w:rsidR="00E959E9" w:rsidRPr="00280558" w:rsidRDefault="00E959E9" w:rsidP="00E959E9">
            <w:pPr>
              <w:ind w:firstLineChars="0" w:firstLine="0"/>
            </w:pPr>
            <w:r w:rsidRPr="00280558">
              <w:t>-3.546354</w:t>
            </w:r>
          </w:p>
        </w:tc>
        <w:tc>
          <w:tcPr>
            <w:tcW w:w="1410" w:type="pct"/>
          </w:tcPr>
          <w:p w14:paraId="041D718F" w14:textId="77777777" w:rsidR="00E959E9" w:rsidRPr="00280558" w:rsidRDefault="00E959E9" w:rsidP="00E959E9">
            <w:pPr>
              <w:ind w:firstLineChars="0" w:firstLine="0"/>
            </w:pPr>
            <w:r w:rsidRPr="00280558">
              <w:t>1.299003</w:t>
            </w:r>
          </w:p>
        </w:tc>
        <w:tc>
          <w:tcPr>
            <w:tcW w:w="1410" w:type="pct"/>
          </w:tcPr>
          <w:p w14:paraId="789A2009" w14:textId="77777777" w:rsidR="00E959E9" w:rsidRPr="00280558" w:rsidRDefault="00E959E9" w:rsidP="00E959E9">
            <w:pPr>
              <w:ind w:firstLineChars="0" w:firstLine="0"/>
            </w:pPr>
            <w:r w:rsidRPr="00280558">
              <w:t>0.680039</w:t>
            </w:r>
          </w:p>
        </w:tc>
      </w:tr>
      <w:tr w:rsidR="00E959E9" w:rsidRPr="00280558" w14:paraId="70ECB1F8" w14:textId="77777777" w:rsidTr="00E959E9">
        <w:tc>
          <w:tcPr>
            <w:tcW w:w="770" w:type="pct"/>
          </w:tcPr>
          <w:p w14:paraId="6AAD0E99" w14:textId="77777777" w:rsidR="00E959E9" w:rsidRPr="00280558" w:rsidRDefault="00E959E9" w:rsidP="00E959E9">
            <w:pPr>
              <w:ind w:firstLineChars="0" w:firstLine="0"/>
            </w:pPr>
            <w:r w:rsidRPr="00280558">
              <w:t>H</w:t>
            </w:r>
          </w:p>
        </w:tc>
        <w:tc>
          <w:tcPr>
            <w:tcW w:w="1410" w:type="pct"/>
          </w:tcPr>
          <w:p w14:paraId="0C15E48B" w14:textId="77777777" w:rsidR="00E959E9" w:rsidRPr="00280558" w:rsidRDefault="00E959E9" w:rsidP="00E959E9">
            <w:pPr>
              <w:ind w:firstLineChars="0" w:firstLine="0"/>
            </w:pPr>
            <w:r w:rsidRPr="00280558">
              <w:t>-3.422522</w:t>
            </w:r>
          </w:p>
        </w:tc>
        <w:tc>
          <w:tcPr>
            <w:tcW w:w="1410" w:type="pct"/>
          </w:tcPr>
          <w:p w14:paraId="3EED5D9F" w14:textId="77777777" w:rsidR="00E959E9" w:rsidRPr="00280558" w:rsidRDefault="00E959E9" w:rsidP="00E959E9">
            <w:pPr>
              <w:ind w:firstLineChars="0" w:firstLine="0"/>
            </w:pPr>
            <w:r w:rsidRPr="00280558">
              <w:t>2.893637</w:t>
            </w:r>
          </w:p>
        </w:tc>
        <w:tc>
          <w:tcPr>
            <w:tcW w:w="1410" w:type="pct"/>
          </w:tcPr>
          <w:p w14:paraId="332D6E49" w14:textId="77777777" w:rsidR="00E959E9" w:rsidRPr="00280558" w:rsidRDefault="00E959E9" w:rsidP="00E959E9">
            <w:pPr>
              <w:ind w:firstLineChars="0" w:firstLine="0"/>
            </w:pPr>
            <w:r w:rsidRPr="00280558">
              <w:t>1.526168</w:t>
            </w:r>
          </w:p>
        </w:tc>
      </w:tr>
      <w:tr w:rsidR="00E959E9" w:rsidRPr="00280558" w14:paraId="1A3C0C8C" w14:textId="77777777" w:rsidTr="00E959E9">
        <w:tc>
          <w:tcPr>
            <w:tcW w:w="770" w:type="pct"/>
          </w:tcPr>
          <w:p w14:paraId="437473ED" w14:textId="77777777" w:rsidR="00E959E9" w:rsidRPr="00280558" w:rsidRDefault="00E959E9" w:rsidP="00E959E9">
            <w:pPr>
              <w:ind w:firstLineChars="0" w:firstLine="0"/>
            </w:pPr>
            <w:r w:rsidRPr="00280558">
              <w:lastRenderedPageBreak/>
              <w:t>H</w:t>
            </w:r>
          </w:p>
        </w:tc>
        <w:tc>
          <w:tcPr>
            <w:tcW w:w="1410" w:type="pct"/>
          </w:tcPr>
          <w:p w14:paraId="65901640" w14:textId="77777777" w:rsidR="00E959E9" w:rsidRPr="00280558" w:rsidRDefault="00E959E9" w:rsidP="00E959E9">
            <w:pPr>
              <w:ind w:firstLineChars="0" w:firstLine="0"/>
            </w:pPr>
            <w:r w:rsidRPr="00280558">
              <w:t>-2.564130</w:t>
            </w:r>
          </w:p>
        </w:tc>
        <w:tc>
          <w:tcPr>
            <w:tcW w:w="1410" w:type="pct"/>
          </w:tcPr>
          <w:p w14:paraId="63B27635" w14:textId="77777777" w:rsidR="00E959E9" w:rsidRPr="00280558" w:rsidRDefault="00E959E9" w:rsidP="00E959E9">
            <w:pPr>
              <w:ind w:firstLineChars="0" w:firstLine="0"/>
            </w:pPr>
            <w:r w:rsidRPr="00280558">
              <w:t>2.632548</w:t>
            </w:r>
          </w:p>
        </w:tc>
        <w:tc>
          <w:tcPr>
            <w:tcW w:w="1410" w:type="pct"/>
          </w:tcPr>
          <w:p w14:paraId="506DAABE" w14:textId="77777777" w:rsidR="00E959E9" w:rsidRPr="00280558" w:rsidRDefault="00E959E9" w:rsidP="00E959E9">
            <w:pPr>
              <w:ind w:firstLineChars="0" w:firstLine="0"/>
            </w:pPr>
            <w:r w:rsidRPr="00280558">
              <w:t>-0.029510</w:t>
            </w:r>
          </w:p>
        </w:tc>
      </w:tr>
      <w:tr w:rsidR="00E959E9" w:rsidRPr="00280558" w14:paraId="2D2C8EFD" w14:textId="77777777" w:rsidTr="00E959E9">
        <w:tc>
          <w:tcPr>
            <w:tcW w:w="770" w:type="pct"/>
          </w:tcPr>
          <w:p w14:paraId="0CBA2251" w14:textId="77777777" w:rsidR="00E959E9" w:rsidRPr="00280558" w:rsidRDefault="00E959E9" w:rsidP="00E959E9">
            <w:pPr>
              <w:ind w:firstLineChars="0" w:firstLine="0"/>
            </w:pPr>
            <w:r w:rsidRPr="00280558">
              <w:t>C</w:t>
            </w:r>
          </w:p>
        </w:tc>
        <w:tc>
          <w:tcPr>
            <w:tcW w:w="1410" w:type="pct"/>
          </w:tcPr>
          <w:p w14:paraId="5BC32D87" w14:textId="77777777" w:rsidR="00E959E9" w:rsidRPr="00280558" w:rsidRDefault="00E959E9" w:rsidP="00E959E9">
            <w:pPr>
              <w:ind w:firstLineChars="0" w:firstLine="0"/>
            </w:pPr>
            <w:r w:rsidRPr="00280558">
              <w:t>-2.234664</w:t>
            </w:r>
          </w:p>
        </w:tc>
        <w:tc>
          <w:tcPr>
            <w:tcW w:w="1410" w:type="pct"/>
          </w:tcPr>
          <w:p w14:paraId="69B68568" w14:textId="77777777" w:rsidR="00E959E9" w:rsidRPr="00280558" w:rsidRDefault="00E959E9" w:rsidP="00E959E9">
            <w:pPr>
              <w:ind w:firstLineChars="0" w:firstLine="0"/>
            </w:pPr>
            <w:r w:rsidRPr="00280558">
              <w:t>0.798636</w:t>
            </w:r>
          </w:p>
        </w:tc>
        <w:tc>
          <w:tcPr>
            <w:tcW w:w="1410" w:type="pct"/>
          </w:tcPr>
          <w:p w14:paraId="1A28E02B" w14:textId="77777777" w:rsidR="00E959E9" w:rsidRPr="00280558" w:rsidRDefault="00E959E9" w:rsidP="00E959E9">
            <w:pPr>
              <w:ind w:firstLineChars="0" w:firstLine="0"/>
            </w:pPr>
            <w:r w:rsidRPr="00280558">
              <w:t>3.189095</w:t>
            </w:r>
          </w:p>
        </w:tc>
      </w:tr>
      <w:tr w:rsidR="00E959E9" w:rsidRPr="00280558" w14:paraId="060A08CE" w14:textId="77777777" w:rsidTr="00E959E9">
        <w:tc>
          <w:tcPr>
            <w:tcW w:w="770" w:type="pct"/>
          </w:tcPr>
          <w:p w14:paraId="217650AF" w14:textId="77777777" w:rsidR="00E959E9" w:rsidRPr="00280558" w:rsidRDefault="00E959E9" w:rsidP="00E959E9">
            <w:pPr>
              <w:ind w:firstLineChars="0" w:firstLine="0"/>
            </w:pPr>
            <w:r w:rsidRPr="00280558">
              <w:t>H</w:t>
            </w:r>
          </w:p>
        </w:tc>
        <w:tc>
          <w:tcPr>
            <w:tcW w:w="1410" w:type="pct"/>
          </w:tcPr>
          <w:p w14:paraId="53021C12" w14:textId="77777777" w:rsidR="00E959E9" w:rsidRPr="00280558" w:rsidRDefault="00E959E9" w:rsidP="00E959E9">
            <w:pPr>
              <w:ind w:firstLineChars="0" w:firstLine="0"/>
            </w:pPr>
            <w:r w:rsidRPr="00280558">
              <w:t>-2.860951</w:t>
            </w:r>
          </w:p>
        </w:tc>
        <w:tc>
          <w:tcPr>
            <w:tcW w:w="1410" w:type="pct"/>
          </w:tcPr>
          <w:p w14:paraId="12FBB7DB" w14:textId="77777777" w:rsidR="00E959E9" w:rsidRPr="00280558" w:rsidRDefault="00E959E9" w:rsidP="00E959E9">
            <w:pPr>
              <w:ind w:firstLineChars="0" w:firstLine="0"/>
            </w:pPr>
            <w:r w:rsidRPr="00280558">
              <w:t>1.531482</w:t>
            </w:r>
          </w:p>
        </w:tc>
        <w:tc>
          <w:tcPr>
            <w:tcW w:w="1410" w:type="pct"/>
          </w:tcPr>
          <w:p w14:paraId="5DC913D0" w14:textId="77777777" w:rsidR="00E959E9" w:rsidRPr="00280558" w:rsidRDefault="00E959E9" w:rsidP="00E959E9">
            <w:pPr>
              <w:ind w:firstLineChars="0" w:firstLine="0"/>
            </w:pPr>
            <w:r w:rsidRPr="00280558">
              <w:t>3.701525</w:t>
            </w:r>
          </w:p>
        </w:tc>
      </w:tr>
      <w:tr w:rsidR="00E959E9" w:rsidRPr="00280558" w14:paraId="428E81E7" w14:textId="77777777" w:rsidTr="00E959E9">
        <w:tc>
          <w:tcPr>
            <w:tcW w:w="770" w:type="pct"/>
          </w:tcPr>
          <w:p w14:paraId="4A006C13" w14:textId="77777777" w:rsidR="00E959E9" w:rsidRPr="00280558" w:rsidRDefault="00E959E9" w:rsidP="00E959E9">
            <w:pPr>
              <w:ind w:firstLineChars="0" w:firstLine="0"/>
            </w:pPr>
            <w:r w:rsidRPr="00280558">
              <w:t>H</w:t>
            </w:r>
          </w:p>
        </w:tc>
        <w:tc>
          <w:tcPr>
            <w:tcW w:w="1410" w:type="pct"/>
          </w:tcPr>
          <w:p w14:paraId="0D3EF94F" w14:textId="77777777" w:rsidR="00E959E9" w:rsidRPr="00280558" w:rsidRDefault="00E959E9" w:rsidP="00E959E9">
            <w:pPr>
              <w:ind w:firstLineChars="0" w:firstLine="0"/>
            </w:pPr>
            <w:r w:rsidRPr="00280558">
              <w:t>-2.808872</w:t>
            </w:r>
          </w:p>
        </w:tc>
        <w:tc>
          <w:tcPr>
            <w:tcW w:w="1410" w:type="pct"/>
          </w:tcPr>
          <w:p w14:paraId="43EF0E76" w14:textId="77777777" w:rsidR="00E959E9" w:rsidRPr="00280558" w:rsidRDefault="00E959E9" w:rsidP="00E959E9">
            <w:pPr>
              <w:ind w:firstLineChars="0" w:firstLine="0"/>
            </w:pPr>
            <w:r w:rsidRPr="00280558">
              <w:t>-0.052427</w:t>
            </w:r>
          </w:p>
        </w:tc>
        <w:tc>
          <w:tcPr>
            <w:tcW w:w="1410" w:type="pct"/>
          </w:tcPr>
          <w:p w14:paraId="450A98A3" w14:textId="77777777" w:rsidR="00E959E9" w:rsidRPr="00280558" w:rsidRDefault="00E959E9" w:rsidP="00E959E9">
            <w:pPr>
              <w:ind w:firstLineChars="0" w:firstLine="0"/>
            </w:pPr>
            <w:r w:rsidRPr="00280558">
              <w:t>2.816544</w:t>
            </w:r>
          </w:p>
        </w:tc>
      </w:tr>
      <w:tr w:rsidR="00E959E9" w:rsidRPr="00280558" w14:paraId="378E354D" w14:textId="77777777" w:rsidTr="00E959E9">
        <w:tc>
          <w:tcPr>
            <w:tcW w:w="770" w:type="pct"/>
          </w:tcPr>
          <w:p w14:paraId="701A48D7" w14:textId="77777777" w:rsidR="00E959E9" w:rsidRPr="00280558" w:rsidRDefault="00E959E9" w:rsidP="00E959E9">
            <w:pPr>
              <w:ind w:firstLineChars="0" w:firstLine="0"/>
            </w:pPr>
            <w:r w:rsidRPr="00280558">
              <w:t>H</w:t>
            </w:r>
          </w:p>
        </w:tc>
        <w:tc>
          <w:tcPr>
            <w:tcW w:w="1410" w:type="pct"/>
          </w:tcPr>
          <w:p w14:paraId="3B695CB6" w14:textId="77777777" w:rsidR="00E959E9" w:rsidRPr="00280558" w:rsidRDefault="00E959E9" w:rsidP="00E959E9">
            <w:pPr>
              <w:ind w:firstLineChars="0" w:firstLine="0"/>
            </w:pPr>
            <w:r w:rsidRPr="00280558">
              <w:t>-1.428367</w:t>
            </w:r>
          </w:p>
        </w:tc>
        <w:tc>
          <w:tcPr>
            <w:tcW w:w="1410" w:type="pct"/>
          </w:tcPr>
          <w:p w14:paraId="54168EA7" w14:textId="77777777" w:rsidR="00E959E9" w:rsidRPr="00280558" w:rsidRDefault="00E959E9" w:rsidP="00E959E9">
            <w:pPr>
              <w:ind w:firstLineChars="0" w:firstLine="0"/>
            </w:pPr>
            <w:r w:rsidRPr="00280558">
              <w:t>0.466791</w:t>
            </w:r>
          </w:p>
        </w:tc>
        <w:tc>
          <w:tcPr>
            <w:tcW w:w="1410" w:type="pct"/>
          </w:tcPr>
          <w:p w14:paraId="006B8306" w14:textId="77777777" w:rsidR="00E959E9" w:rsidRPr="00280558" w:rsidRDefault="00E959E9" w:rsidP="00E959E9">
            <w:pPr>
              <w:ind w:firstLineChars="0" w:firstLine="0"/>
            </w:pPr>
            <w:r w:rsidRPr="00280558">
              <w:t>3.844439</w:t>
            </w:r>
          </w:p>
        </w:tc>
      </w:tr>
      <w:tr w:rsidR="00E959E9" w:rsidRPr="00280558" w14:paraId="734A83C1" w14:textId="77777777" w:rsidTr="00E959E9">
        <w:tc>
          <w:tcPr>
            <w:tcW w:w="770" w:type="pct"/>
          </w:tcPr>
          <w:p w14:paraId="659FA6AF" w14:textId="77777777" w:rsidR="00E959E9" w:rsidRPr="00280558" w:rsidRDefault="00E959E9" w:rsidP="00E959E9">
            <w:pPr>
              <w:ind w:firstLineChars="0" w:firstLine="0"/>
            </w:pPr>
            <w:r w:rsidRPr="00280558">
              <w:t>O</w:t>
            </w:r>
          </w:p>
        </w:tc>
        <w:tc>
          <w:tcPr>
            <w:tcW w:w="1410" w:type="pct"/>
          </w:tcPr>
          <w:p w14:paraId="38CA7977" w14:textId="77777777" w:rsidR="00E959E9" w:rsidRPr="00280558" w:rsidRDefault="00E959E9" w:rsidP="00E959E9">
            <w:pPr>
              <w:ind w:firstLineChars="0" w:firstLine="0"/>
            </w:pPr>
            <w:r w:rsidRPr="00280558">
              <w:t>-0.638522</w:t>
            </w:r>
          </w:p>
        </w:tc>
        <w:tc>
          <w:tcPr>
            <w:tcW w:w="1410" w:type="pct"/>
          </w:tcPr>
          <w:p w14:paraId="4AA2A7AA" w14:textId="77777777" w:rsidR="00E959E9" w:rsidRPr="00280558" w:rsidRDefault="00E959E9" w:rsidP="00E959E9">
            <w:pPr>
              <w:ind w:firstLineChars="0" w:firstLine="0"/>
            </w:pPr>
            <w:r w:rsidRPr="00280558">
              <w:t>2.749253</w:t>
            </w:r>
          </w:p>
        </w:tc>
        <w:tc>
          <w:tcPr>
            <w:tcW w:w="1410" w:type="pct"/>
          </w:tcPr>
          <w:p w14:paraId="5D071200" w14:textId="77777777" w:rsidR="00E959E9" w:rsidRPr="00280558" w:rsidRDefault="00E959E9" w:rsidP="00E959E9">
            <w:pPr>
              <w:ind w:firstLineChars="0" w:firstLine="0"/>
            </w:pPr>
            <w:r w:rsidRPr="00280558">
              <w:t>2.216884</w:t>
            </w:r>
          </w:p>
        </w:tc>
      </w:tr>
      <w:tr w:rsidR="00E959E9" w:rsidRPr="00280558" w14:paraId="27DF5CEF" w14:textId="77777777" w:rsidTr="00E959E9">
        <w:tc>
          <w:tcPr>
            <w:tcW w:w="770" w:type="pct"/>
          </w:tcPr>
          <w:p w14:paraId="0CAD89B0" w14:textId="77777777" w:rsidR="00E959E9" w:rsidRPr="00280558" w:rsidRDefault="00E959E9" w:rsidP="00E959E9">
            <w:pPr>
              <w:ind w:firstLineChars="0" w:firstLine="0"/>
            </w:pPr>
            <w:r w:rsidRPr="00280558">
              <w:t>O</w:t>
            </w:r>
          </w:p>
        </w:tc>
        <w:tc>
          <w:tcPr>
            <w:tcW w:w="1410" w:type="pct"/>
          </w:tcPr>
          <w:p w14:paraId="7887E11A" w14:textId="77777777" w:rsidR="00E959E9" w:rsidRPr="00280558" w:rsidRDefault="00E959E9" w:rsidP="00E959E9">
            <w:pPr>
              <w:ind w:firstLineChars="0" w:firstLine="0"/>
            </w:pPr>
            <w:r w:rsidRPr="00280558">
              <w:t>-0.771375</w:t>
            </w:r>
          </w:p>
        </w:tc>
        <w:tc>
          <w:tcPr>
            <w:tcW w:w="1410" w:type="pct"/>
          </w:tcPr>
          <w:p w14:paraId="0FD39D2E" w14:textId="77777777" w:rsidR="00E959E9" w:rsidRPr="00280558" w:rsidRDefault="00E959E9" w:rsidP="00E959E9">
            <w:pPr>
              <w:ind w:firstLineChars="0" w:firstLine="0"/>
            </w:pPr>
            <w:r w:rsidRPr="00280558">
              <w:t>-3.380049</w:t>
            </w:r>
          </w:p>
        </w:tc>
        <w:tc>
          <w:tcPr>
            <w:tcW w:w="1410" w:type="pct"/>
          </w:tcPr>
          <w:p w14:paraId="4441B591" w14:textId="77777777" w:rsidR="00E959E9" w:rsidRPr="00280558" w:rsidRDefault="00E959E9" w:rsidP="00E959E9">
            <w:pPr>
              <w:ind w:firstLineChars="0" w:firstLine="0"/>
            </w:pPr>
            <w:r w:rsidRPr="00280558">
              <w:t>0.082295</w:t>
            </w:r>
          </w:p>
        </w:tc>
      </w:tr>
      <w:tr w:rsidR="00E959E9" w:rsidRPr="00280558" w14:paraId="6D2EEFF1" w14:textId="77777777" w:rsidTr="00E959E9">
        <w:tc>
          <w:tcPr>
            <w:tcW w:w="770" w:type="pct"/>
          </w:tcPr>
          <w:p w14:paraId="3EFD0DD2" w14:textId="77777777" w:rsidR="00E959E9" w:rsidRPr="00280558" w:rsidRDefault="00E959E9" w:rsidP="00E959E9">
            <w:pPr>
              <w:ind w:firstLineChars="0" w:firstLine="0"/>
            </w:pPr>
            <w:r w:rsidRPr="00280558">
              <w:t>H</w:t>
            </w:r>
          </w:p>
        </w:tc>
        <w:tc>
          <w:tcPr>
            <w:tcW w:w="1410" w:type="pct"/>
          </w:tcPr>
          <w:p w14:paraId="0D0818B2" w14:textId="77777777" w:rsidR="00E959E9" w:rsidRPr="00280558" w:rsidRDefault="00E959E9" w:rsidP="00E959E9">
            <w:pPr>
              <w:ind w:firstLineChars="0" w:firstLine="0"/>
            </w:pPr>
            <w:r w:rsidRPr="00280558">
              <w:t>2.095908</w:t>
            </w:r>
          </w:p>
        </w:tc>
        <w:tc>
          <w:tcPr>
            <w:tcW w:w="1410" w:type="pct"/>
          </w:tcPr>
          <w:p w14:paraId="0AA80B41" w14:textId="77777777" w:rsidR="00E959E9" w:rsidRPr="00280558" w:rsidRDefault="00E959E9" w:rsidP="00E959E9">
            <w:pPr>
              <w:ind w:firstLineChars="0" w:firstLine="0"/>
            </w:pPr>
            <w:r w:rsidRPr="00280558">
              <w:t>2.699269</w:t>
            </w:r>
          </w:p>
        </w:tc>
        <w:tc>
          <w:tcPr>
            <w:tcW w:w="1410" w:type="pct"/>
          </w:tcPr>
          <w:p w14:paraId="6BC484FE" w14:textId="77777777" w:rsidR="00E959E9" w:rsidRPr="00280558" w:rsidRDefault="00E959E9" w:rsidP="00E959E9">
            <w:pPr>
              <w:ind w:firstLineChars="0" w:firstLine="0"/>
            </w:pPr>
            <w:r w:rsidRPr="00280558">
              <w:t>0.590634</w:t>
            </w:r>
          </w:p>
        </w:tc>
      </w:tr>
      <w:tr w:rsidR="00E959E9" w:rsidRPr="00280558" w14:paraId="0A923D2A" w14:textId="77777777" w:rsidTr="00E959E9">
        <w:tc>
          <w:tcPr>
            <w:tcW w:w="770" w:type="pct"/>
          </w:tcPr>
          <w:p w14:paraId="3CB7F181" w14:textId="77777777" w:rsidR="00E959E9" w:rsidRPr="00280558" w:rsidRDefault="00E959E9" w:rsidP="00E959E9">
            <w:pPr>
              <w:ind w:firstLineChars="0" w:firstLine="0"/>
            </w:pPr>
            <w:r w:rsidRPr="00280558">
              <w:t>C</w:t>
            </w:r>
          </w:p>
        </w:tc>
        <w:tc>
          <w:tcPr>
            <w:tcW w:w="1410" w:type="pct"/>
          </w:tcPr>
          <w:p w14:paraId="77B8AC90" w14:textId="77777777" w:rsidR="00E959E9" w:rsidRPr="00280558" w:rsidRDefault="00E959E9" w:rsidP="00E959E9">
            <w:pPr>
              <w:ind w:firstLineChars="0" w:firstLine="0"/>
            </w:pPr>
            <w:r w:rsidRPr="00280558">
              <w:t>0.430706</w:t>
            </w:r>
          </w:p>
        </w:tc>
        <w:tc>
          <w:tcPr>
            <w:tcW w:w="1410" w:type="pct"/>
          </w:tcPr>
          <w:p w14:paraId="02C11431" w14:textId="77777777" w:rsidR="00E959E9" w:rsidRPr="00280558" w:rsidRDefault="00E959E9" w:rsidP="00E959E9">
            <w:pPr>
              <w:ind w:firstLineChars="0" w:firstLine="0"/>
            </w:pPr>
            <w:r w:rsidRPr="00280558">
              <w:t>2.572845</w:t>
            </w:r>
          </w:p>
        </w:tc>
        <w:tc>
          <w:tcPr>
            <w:tcW w:w="1410" w:type="pct"/>
          </w:tcPr>
          <w:p w14:paraId="4430434A" w14:textId="77777777" w:rsidR="00E959E9" w:rsidRPr="00280558" w:rsidRDefault="00E959E9" w:rsidP="00E959E9">
            <w:pPr>
              <w:ind w:firstLineChars="0" w:firstLine="0"/>
            </w:pPr>
            <w:r w:rsidRPr="00280558">
              <w:t>-0.794341</w:t>
            </w:r>
          </w:p>
        </w:tc>
      </w:tr>
      <w:tr w:rsidR="00E959E9" w:rsidRPr="00280558" w14:paraId="5EC1A3BF" w14:textId="77777777" w:rsidTr="00E959E9">
        <w:tc>
          <w:tcPr>
            <w:tcW w:w="770" w:type="pct"/>
          </w:tcPr>
          <w:p w14:paraId="27411F1E" w14:textId="77777777" w:rsidR="00E959E9" w:rsidRPr="00280558" w:rsidRDefault="00E959E9" w:rsidP="00E959E9">
            <w:pPr>
              <w:ind w:firstLineChars="0" w:firstLine="0"/>
            </w:pPr>
            <w:r w:rsidRPr="00280558">
              <w:t>C</w:t>
            </w:r>
          </w:p>
        </w:tc>
        <w:tc>
          <w:tcPr>
            <w:tcW w:w="1410" w:type="pct"/>
          </w:tcPr>
          <w:p w14:paraId="085397D8" w14:textId="77777777" w:rsidR="00E959E9" w:rsidRPr="00280558" w:rsidRDefault="00E959E9" w:rsidP="00E959E9">
            <w:pPr>
              <w:ind w:firstLineChars="0" w:firstLine="0"/>
            </w:pPr>
            <w:r w:rsidRPr="00280558">
              <w:t>0.174230</w:t>
            </w:r>
          </w:p>
        </w:tc>
        <w:tc>
          <w:tcPr>
            <w:tcW w:w="1410" w:type="pct"/>
          </w:tcPr>
          <w:p w14:paraId="09F4FA10" w14:textId="77777777" w:rsidR="00E959E9" w:rsidRPr="00280558" w:rsidRDefault="00E959E9" w:rsidP="00E959E9">
            <w:pPr>
              <w:ind w:firstLineChars="0" w:firstLine="0"/>
            </w:pPr>
            <w:r w:rsidRPr="00280558">
              <w:t>3.940850</w:t>
            </w:r>
          </w:p>
        </w:tc>
        <w:tc>
          <w:tcPr>
            <w:tcW w:w="1410" w:type="pct"/>
          </w:tcPr>
          <w:p w14:paraId="1629DAF5" w14:textId="77777777" w:rsidR="00E959E9" w:rsidRPr="00280558" w:rsidRDefault="00E959E9" w:rsidP="00E959E9">
            <w:pPr>
              <w:ind w:firstLineChars="0" w:firstLine="0"/>
            </w:pPr>
            <w:r w:rsidRPr="00280558">
              <w:t>-0.655978</w:t>
            </w:r>
          </w:p>
        </w:tc>
      </w:tr>
      <w:tr w:rsidR="00E959E9" w:rsidRPr="00280558" w14:paraId="4ADD80CD" w14:textId="77777777" w:rsidTr="00E959E9">
        <w:tc>
          <w:tcPr>
            <w:tcW w:w="770" w:type="pct"/>
          </w:tcPr>
          <w:p w14:paraId="45B3BFD0" w14:textId="77777777" w:rsidR="00E959E9" w:rsidRPr="00280558" w:rsidRDefault="00E959E9" w:rsidP="00E959E9">
            <w:pPr>
              <w:ind w:firstLineChars="0" w:firstLine="0"/>
            </w:pPr>
            <w:r w:rsidRPr="00280558">
              <w:t>C</w:t>
            </w:r>
          </w:p>
        </w:tc>
        <w:tc>
          <w:tcPr>
            <w:tcW w:w="1410" w:type="pct"/>
          </w:tcPr>
          <w:p w14:paraId="1BD257D8" w14:textId="77777777" w:rsidR="00E959E9" w:rsidRPr="00280558" w:rsidRDefault="00E959E9" w:rsidP="00E959E9">
            <w:pPr>
              <w:ind w:firstLineChars="0" w:firstLine="0"/>
            </w:pPr>
            <w:r w:rsidRPr="00280558">
              <w:t>-0.330769</w:t>
            </w:r>
          </w:p>
        </w:tc>
        <w:tc>
          <w:tcPr>
            <w:tcW w:w="1410" w:type="pct"/>
          </w:tcPr>
          <w:p w14:paraId="6F80C5AB" w14:textId="77777777" w:rsidR="00E959E9" w:rsidRPr="00280558" w:rsidRDefault="00E959E9" w:rsidP="00E959E9">
            <w:pPr>
              <w:ind w:firstLineChars="0" w:firstLine="0"/>
            </w:pPr>
            <w:r w:rsidRPr="00280558">
              <w:t>1.825790</w:t>
            </w:r>
          </w:p>
        </w:tc>
        <w:tc>
          <w:tcPr>
            <w:tcW w:w="1410" w:type="pct"/>
          </w:tcPr>
          <w:p w14:paraId="3A2C26E9" w14:textId="77777777" w:rsidR="00E959E9" w:rsidRPr="00280558" w:rsidRDefault="00E959E9" w:rsidP="00E959E9">
            <w:pPr>
              <w:ind w:firstLineChars="0" w:firstLine="0"/>
            </w:pPr>
            <w:r w:rsidRPr="00280558">
              <w:t>-1.706360</w:t>
            </w:r>
          </w:p>
        </w:tc>
      </w:tr>
      <w:tr w:rsidR="00E959E9" w:rsidRPr="00280558" w14:paraId="3211F3E2" w14:textId="77777777" w:rsidTr="00E959E9">
        <w:tc>
          <w:tcPr>
            <w:tcW w:w="770" w:type="pct"/>
          </w:tcPr>
          <w:p w14:paraId="2EA30F3E" w14:textId="77777777" w:rsidR="00E959E9" w:rsidRPr="00280558" w:rsidRDefault="00E959E9" w:rsidP="00E959E9">
            <w:pPr>
              <w:ind w:firstLineChars="0" w:firstLine="0"/>
            </w:pPr>
            <w:r w:rsidRPr="00280558">
              <w:t>C</w:t>
            </w:r>
          </w:p>
        </w:tc>
        <w:tc>
          <w:tcPr>
            <w:tcW w:w="1410" w:type="pct"/>
          </w:tcPr>
          <w:p w14:paraId="408C7E09" w14:textId="77777777" w:rsidR="00E959E9" w:rsidRPr="00280558" w:rsidRDefault="00E959E9" w:rsidP="00E959E9">
            <w:pPr>
              <w:ind w:firstLineChars="0" w:firstLine="0"/>
            </w:pPr>
            <w:r w:rsidRPr="00280558">
              <w:t>-0.824089</w:t>
            </w:r>
          </w:p>
        </w:tc>
        <w:tc>
          <w:tcPr>
            <w:tcW w:w="1410" w:type="pct"/>
          </w:tcPr>
          <w:p w14:paraId="68CC082B" w14:textId="77777777" w:rsidR="00E959E9" w:rsidRPr="00280558" w:rsidRDefault="00E959E9" w:rsidP="00E959E9">
            <w:pPr>
              <w:ind w:firstLineChars="0" w:firstLine="0"/>
            </w:pPr>
            <w:r w:rsidRPr="00280558">
              <w:t>4.552689</w:t>
            </w:r>
          </w:p>
        </w:tc>
        <w:tc>
          <w:tcPr>
            <w:tcW w:w="1410" w:type="pct"/>
          </w:tcPr>
          <w:p w14:paraId="76623ED9" w14:textId="77777777" w:rsidR="00E959E9" w:rsidRPr="00280558" w:rsidRDefault="00E959E9" w:rsidP="00E959E9">
            <w:pPr>
              <w:ind w:firstLineChars="0" w:firstLine="0"/>
            </w:pPr>
            <w:r w:rsidRPr="00280558">
              <w:t>-1.407216</w:t>
            </w:r>
          </w:p>
        </w:tc>
      </w:tr>
      <w:tr w:rsidR="00E959E9" w:rsidRPr="00280558" w14:paraId="47A888C4" w14:textId="77777777" w:rsidTr="00E959E9">
        <w:tc>
          <w:tcPr>
            <w:tcW w:w="770" w:type="pct"/>
          </w:tcPr>
          <w:p w14:paraId="75C5F20D" w14:textId="77777777" w:rsidR="00E959E9" w:rsidRPr="00280558" w:rsidRDefault="00E959E9" w:rsidP="00E959E9">
            <w:pPr>
              <w:ind w:firstLineChars="0" w:firstLine="0"/>
            </w:pPr>
            <w:r w:rsidRPr="00280558">
              <w:t>H</w:t>
            </w:r>
          </w:p>
        </w:tc>
        <w:tc>
          <w:tcPr>
            <w:tcW w:w="1410" w:type="pct"/>
          </w:tcPr>
          <w:p w14:paraId="45E3CB77" w14:textId="77777777" w:rsidR="00E959E9" w:rsidRPr="00280558" w:rsidRDefault="00E959E9" w:rsidP="00E959E9">
            <w:pPr>
              <w:ind w:firstLineChars="0" w:firstLine="0"/>
            </w:pPr>
            <w:r w:rsidRPr="00280558">
              <w:t>0.744389</w:t>
            </w:r>
          </w:p>
        </w:tc>
        <w:tc>
          <w:tcPr>
            <w:tcW w:w="1410" w:type="pct"/>
          </w:tcPr>
          <w:p w14:paraId="4F01800D" w14:textId="77777777" w:rsidR="00E959E9" w:rsidRPr="00280558" w:rsidRDefault="00E959E9" w:rsidP="00E959E9">
            <w:pPr>
              <w:ind w:firstLineChars="0" w:firstLine="0"/>
            </w:pPr>
            <w:r w:rsidRPr="00280558">
              <w:t>4.517742</w:t>
            </w:r>
          </w:p>
        </w:tc>
        <w:tc>
          <w:tcPr>
            <w:tcW w:w="1410" w:type="pct"/>
          </w:tcPr>
          <w:p w14:paraId="079A5B2D" w14:textId="77777777" w:rsidR="00E959E9" w:rsidRPr="00280558" w:rsidRDefault="00E959E9" w:rsidP="00E959E9">
            <w:pPr>
              <w:ind w:firstLineChars="0" w:firstLine="0"/>
            </w:pPr>
            <w:r w:rsidRPr="00280558">
              <w:t>0.065819</w:t>
            </w:r>
          </w:p>
        </w:tc>
      </w:tr>
      <w:tr w:rsidR="00E959E9" w:rsidRPr="00280558" w14:paraId="0FB7E06E" w14:textId="77777777" w:rsidTr="00E959E9">
        <w:tc>
          <w:tcPr>
            <w:tcW w:w="770" w:type="pct"/>
          </w:tcPr>
          <w:p w14:paraId="2793A29E" w14:textId="77777777" w:rsidR="00E959E9" w:rsidRPr="00280558" w:rsidRDefault="00E959E9" w:rsidP="00E959E9">
            <w:pPr>
              <w:ind w:firstLineChars="0" w:firstLine="0"/>
            </w:pPr>
            <w:r w:rsidRPr="00280558">
              <w:t>C</w:t>
            </w:r>
          </w:p>
        </w:tc>
        <w:tc>
          <w:tcPr>
            <w:tcW w:w="1410" w:type="pct"/>
          </w:tcPr>
          <w:p w14:paraId="65D251F3" w14:textId="77777777" w:rsidR="00E959E9" w:rsidRPr="00280558" w:rsidRDefault="00E959E9" w:rsidP="00E959E9">
            <w:pPr>
              <w:ind w:firstLineChars="0" w:firstLine="0"/>
            </w:pPr>
            <w:r w:rsidRPr="00280558">
              <w:t>-1.332597</w:t>
            </w:r>
          </w:p>
        </w:tc>
        <w:tc>
          <w:tcPr>
            <w:tcW w:w="1410" w:type="pct"/>
          </w:tcPr>
          <w:p w14:paraId="509ECD37" w14:textId="77777777" w:rsidR="00E959E9" w:rsidRPr="00280558" w:rsidRDefault="00E959E9" w:rsidP="00E959E9">
            <w:pPr>
              <w:ind w:firstLineChars="0" w:firstLine="0"/>
            </w:pPr>
            <w:r w:rsidRPr="00280558">
              <w:t>2.437658</w:t>
            </w:r>
          </w:p>
        </w:tc>
        <w:tc>
          <w:tcPr>
            <w:tcW w:w="1410" w:type="pct"/>
          </w:tcPr>
          <w:p w14:paraId="77338D12" w14:textId="77777777" w:rsidR="00E959E9" w:rsidRPr="00280558" w:rsidRDefault="00E959E9" w:rsidP="00E959E9">
            <w:pPr>
              <w:ind w:firstLineChars="0" w:firstLine="0"/>
            </w:pPr>
            <w:r w:rsidRPr="00280558">
              <w:t>-2.452810</w:t>
            </w:r>
          </w:p>
        </w:tc>
      </w:tr>
      <w:tr w:rsidR="00E959E9" w:rsidRPr="00280558" w14:paraId="40934508" w14:textId="77777777" w:rsidTr="00E959E9">
        <w:tc>
          <w:tcPr>
            <w:tcW w:w="770" w:type="pct"/>
          </w:tcPr>
          <w:p w14:paraId="1C299D3A" w14:textId="77777777" w:rsidR="00E959E9" w:rsidRPr="00280558" w:rsidRDefault="00E959E9" w:rsidP="00E959E9">
            <w:pPr>
              <w:ind w:firstLineChars="0" w:firstLine="0"/>
            </w:pPr>
            <w:r w:rsidRPr="00280558">
              <w:t>H</w:t>
            </w:r>
          </w:p>
        </w:tc>
        <w:tc>
          <w:tcPr>
            <w:tcW w:w="1410" w:type="pct"/>
          </w:tcPr>
          <w:p w14:paraId="03817591" w14:textId="77777777" w:rsidR="00E959E9" w:rsidRPr="00280558" w:rsidRDefault="00E959E9" w:rsidP="00E959E9">
            <w:pPr>
              <w:ind w:firstLineChars="0" w:firstLine="0"/>
            </w:pPr>
            <w:r w:rsidRPr="00280558">
              <w:t>-0.138319</w:t>
            </w:r>
          </w:p>
        </w:tc>
        <w:tc>
          <w:tcPr>
            <w:tcW w:w="1410" w:type="pct"/>
          </w:tcPr>
          <w:p w14:paraId="1887F7B2" w14:textId="77777777" w:rsidR="00E959E9" w:rsidRPr="00280558" w:rsidRDefault="00E959E9" w:rsidP="00E959E9">
            <w:pPr>
              <w:ind w:firstLineChars="0" w:firstLine="0"/>
            </w:pPr>
            <w:r w:rsidRPr="00280558">
              <w:t>0.767791</w:t>
            </w:r>
          </w:p>
        </w:tc>
        <w:tc>
          <w:tcPr>
            <w:tcW w:w="1410" w:type="pct"/>
          </w:tcPr>
          <w:p w14:paraId="33362E19" w14:textId="77777777" w:rsidR="00E959E9" w:rsidRPr="00280558" w:rsidRDefault="00E959E9" w:rsidP="00E959E9">
            <w:pPr>
              <w:ind w:firstLineChars="0" w:firstLine="0"/>
            </w:pPr>
            <w:r w:rsidRPr="00280558">
              <w:t>-1.857234</w:t>
            </w:r>
          </w:p>
        </w:tc>
      </w:tr>
      <w:tr w:rsidR="00E959E9" w:rsidRPr="00280558" w14:paraId="7DA81F99" w14:textId="77777777" w:rsidTr="00E959E9">
        <w:tc>
          <w:tcPr>
            <w:tcW w:w="770" w:type="pct"/>
          </w:tcPr>
          <w:p w14:paraId="6CCC167A" w14:textId="77777777" w:rsidR="00E959E9" w:rsidRPr="00280558" w:rsidRDefault="00E959E9" w:rsidP="00E959E9">
            <w:pPr>
              <w:ind w:firstLineChars="0" w:firstLine="0"/>
            </w:pPr>
            <w:r w:rsidRPr="00280558">
              <w:t>C</w:t>
            </w:r>
          </w:p>
        </w:tc>
        <w:tc>
          <w:tcPr>
            <w:tcW w:w="1410" w:type="pct"/>
          </w:tcPr>
          <w:p w14:paraId="6C87269A" w14:textId="77777777" w:rsidR="00E959E9" w:rsidRPr="00280558" w:rsidRDefault="00E959E9" w:rsidP="00E959E9">
            <w:pPr>
              <w:ind w:firstLineChars="0" w:firstLine="0"/>
            </w:pPr>
            <w:r w:rsidRPr="00280558">
              <w:t>-1.578673</w:t>
            </w:r>
          </w:p>
        </w:tc>
        <w:tc>
          <w:tcPr>
            <w:tcW w:w="1410" w:type="pct"/>
          </w:tcPr>
          <w:p w14:paraId="17E0CB86" w14:textId="77777777" w:rsidR="00E959E9" w:rsidRPr="00280558" w:rsidRDefault="00E959E9" w:rsidP="00E959E9">
            <w:pPr>
              <w:ind w:firstLineChars="0" w:firstLine="0"/>
            </w:pPr>
            <w:r w:rsidRPr="00280558">
              <w:t>3.803186</w:t>
            </w:r>
          </w:p>
        </w:tc>
        <w:tc>
          <w:tcPr>
            <w:tcW w:w="1410" w:type="pct"/>
          </w:tcPr>
          <w:p w14:paraId="25EC849C" w14:textId="77777777" w:rsidR="00E959E9" w:rsidRPr="00280558" w:rsidRDefault="00E959E9" w:rsidP="00E959E9">
            <w:pPr>
              <w:ind w:firstLineChars="0" w:firstLine="0"/>
            </w:pPr>
            <w:r w:rsidRPr="00280558">
              <w:t>-2.308232</w:t>
            </w:r>
          </w:p>
        </w:tc>
      </w:tr>
      <w:tr w:rsidR="00E959E9" w:rsidRPr="00280558" w14:paraId="500F861A" w14:textId="77777777" w:rsidTr="00E959E9">
        <w:tc>
          <w:tcPr>
            <w:tcW w:w="770" w:type="pct"/>
          </w:tcPr>
          <w:p w14:paraId="35D12300" w14:textId="77777777" w:rsidR="00E959E9" w:rsidRPr="00280558" w:rsidRDefault="00E959E9" w:rsidP="00E959E9">
            <w:pPr>
              <w:ind w:firstLineChars="0" w:firstLine="0"/>
            </w:pPr>
            <w:r w:rsidRPr="00280558">
              <w:t>H</w:t>
            </w:r>
          </w:p>
        </w:tc>
        <w:tc>
          <w:tcPr>
            <w:tcW w:w="1410" w:type="pct"/>
          </w:tcPr>
          <w:p w14:paraId="33387890" w14:textId="77777777" w:rsidR="00E959E9" w:rsidRPr="00280558" w:rsidRDefault="00E959E9" w:rsidP="00E959E9">
            <w:pPr>
              <w:ind w:firstLineChars="0" w:firstLine="0"/>
            </w:pPr>
            <w:r w:rsidRPr="00280558">
              <w:t>-1.015568</w:t>
            </w:r>
          </w:p>
        </w:tc>
        <w:tc>
          <w:tcPr>
            <w:tcW w:w="1410" w:type="pct"/>
          </w:tcPr>
          <w:p w14:paraId="187603AE" w14:textId="77777777" w:rsidR="00E959E9" w:rsidRPr="00280558" w:rsidRDefault="00E959E9" w:rsidP="00E959E9">
            <w:pPr>
              <w:ind w:firstLineChars="0" w:firstLine="0"/>
            </w:pPr>
            <w:r w:rsidRPr="00280558">
              <w:t>5.613551</w:t>
            </w:r>
          </w:p>
        </w:tc>
        <w:tc>
          <w:tcPr>
            <w:tcW w:w="1410" w:type="pct"/>
          </w:tcPr>
          <w:p w14:paraId="0277FC1D" w14:textId="77777777" w:rsidR="00E959E9" w:rsidRPr="00280558" w:rsidRDefault="00E959E9" w:rsidP="00E959E9">
            <w:pPr>
              <w:ind w:firstLineChars="0" w:firstLine="0"/>
            </w:pPr>
            <w:r w:rsidRPr="00280558">
              <w:t>-1.285147</w:t>
            </w:r>
          </w:p>
        </w:tc>
      </w:tr>
      <w:tr w:rsidR="00E959E9" w:rsidRPr="00280558" w14:paraId="4FCA0548" w14:textId="77777777" w:rsidTr="00E959E9">
        <w:tc>
          <w:tcPr>
            <w:tcW w:w="770" w:type="pct"/>
          </w:tcPr>
          <w:p w14:paraId="7E987BAB" w14:textId="77777777" w:rsidR="00E959E9" w:rsidRPr="00280558" w:rsidRDefault="00E959E9" w:rsidP="00E959E9">
            <w:pPr>
              <w:ind w:firstLineChars="0" w:firstLine="0"/>
            </w:pPr>
            <w:r w:rsidRPr="00280558">
              <w:t>H</w:t>
            </w:r>
          </w:p>
        </w:tc>
        <w:tc>
          <w:tcPr>
            <w:tcW w:w="1410" w:type="pct"/>
          </w:tcPr>
          <w:p w14:paraId="3ACD595D" w14:textId="77777777" w:rsidR="00E959E9" w:rsidRPr="00280558" w:rsidRDefault="00E959E9" w:rsidP="00E959E9">
            <w:pPr>
              <w:ind w:firstLineChars="0" w:firstLine="0"/>
            </w:pPr>
            <w:r w:rsidRPr="00280558">
              <w:t>-1.916040</w:t>
            </w:r>
          </w:p>
        </w:tc>
        <w:tc>
          <w:tcPr>
            <w:tcW w:w="1410" w:type="pct"/>
          </w:tcPr>
          <w:p w14:paraId="72EA2391" w14:textId="77777777" w:rsidR="00E959E9" w:rsidRPr="00280558" w:rsidRDefault="00E959E9" w:rsidP="00E959E9">
            <w:pPr>
              <w:ind w:firstLineChars="0" w:firstLine="0"/>
            </w:pPr>
            <w:r w:rsidRPr="00280558">
              <w:t>1.840786</w:t>
            </w:r>
          </w:p>
        </w:tc>
        <w:tc>
          <w:tcPr>
            <w:tcW w:w="1410" w:type="pct"/>
          </w:tcPr>
          <w:p w14:paraId="1B636944" w14:textId="77777777" w:rsidR="00E959E9" w:rsidRPr="00280558" w:rsidRDefault="00E959E9" w:rsidP="00E959E9">
            <w:pPr>
              <w:ind w:firstLineChars="0" w:firstLine="0"/>
            </w:pPr>
            <w:r w:rsidRPr="00280558">
              <w:t>-3.145868</w:t>
            </w:r>
          </w:p>
        </w:tc>
      </w:tr>
      <w:tr w:rsidR="00E959E9" w:rsidRPr="00280558" w14:paraId="50A2A574" w14:textId="77777777" w:rsidTr="00E959E9">
        <w:tc>
          <w:tcPr>
            <w:tcW w:w="770" w:type="pct"/>
          </w:tcPr>
          <w:p w14:paraId="1439821C" w14:textId="77777777" w:rsidR="00E959E9" w:rsidRPr="00280558" w:rsidRDefault="00E959E9" w:rsidP="00E959E9">
            <w:pPr>
              <w:ind w:firstLineChars="0" w:firstLine="0"/>
            </w:pPr>
            <w:r w:rsidRPr="00280558">
              <w:t>H</w:t>
            </w:r>
          </w:p>
        </w:tc>
        <w:tc>
          <w:tcPr>
            <w:tcW w:w="1410" w:type="pct"/>
          </w:tcPr>
          <w:p w14:paraId="7D4135AC" w14:textId="77777777" w:rsidR="00E959E9" w:rsidRPr="00280558" w:rsidRDefault="00E959E9" w:rsidP="00E959E9">
            <w:pPr>
              <w:ind w:firstLineChars="0" w:firstLine="0"/>
            </w:pPr>
            <w:r w:rsidRPr="00280558">
              <w:t>-2.356686</w:t>
            </w:r>
          </w:p>
        </w:tc>
        <w:tc>
          <w:tcPr>
            <w:tcW w:w="1410" w:type="pct"/>
          </w:tcPr>
          <w:p w14:paraId="49B50EF4" w14:textId="77777777" w:rsidR="00E959E9" w:rsidRPr="00280558" w:rsidRDefault="00E959E9" w:rsidP="00E959E9">
            <w:pPr>
              <w:ind w:firstLineChars="0" w:firstLine="0"/>
            </w:pPr>
            <w:r w:rsidRPr="00280558">
              <w:t>4.280584</w:t>
            </w:r>
          </w:p>
        </w:tc>
        <w:tc>
          <w:tcPr>
            <w:tcW w:w="1410" w:type="pct"/>
          </w:tcPr>
          <w:p w14:paraId="420B9011" w14:textId="77777777" w:rsidR="00E959E9" w:rsidRPr="00280558" w:rsidRDefault="00E959E9" w:rsidP="00E959E9">
            <w:pPr>
              <w:ind w:firstLineChars="0" w:firstLine="0"/>
            </w:pPr>
            <w:r w:rsidRPr="00280558">
              <w:t>-2.895244</w:t>
            </w:r>
          </w:p>
        </w:tc>
      </w:tr>
    </w:tbl>
    <w:p w14:paraId="438704C4" w14:textId="77777777" w:rsidR="00D77182" w:rsidRDefault="00D77182">
      <w:pPr>
        <w:ind w:firstLine="400"/>
        <w:rPr>
          <w:lang w:eastAsia="zh-CN"/>
        </w:rPr>
      </w:pPr>
    </w:p>
    <w:p w14:paraId="4EB95FBB" w14:textId="77777777" w:rsidR="00C144C0" w:rsidRDefault="00C144C0">
      <w:pPr>
        <w:ind w:firstLine="400"/>
        <w:rPr>
          <w:lang w:eastAsia="zh-CN"/>
        </w:rPr>
        <w:sectPr w:rsidR="00C144C0" w:rsidSect="00705426">
          <w:pgSz w:w="11907" w:h="16839"/>
          <w:pgMar w:top="1440" w:right="1800" w:bottom="1440" w:left="1800" w:header="720" w:footer="720" w:gutter="0"/>
          <w:cols w:space="720"/>
          <w:docGrid w:linePitch="360"/>
        </w:sectPr>
      </w:pPr>
    </w:p>
    <w:p w14:paraId="389A5908" w14:textId="77777777" w:rsidR="00C144C0" w:rsidRDefault="00000000">
      <w:pPr>
        <w:pStyle w:val="1"/>
        <w:tabs>
          <w:tab w:val="left" w:pos="1701"/>
        </w:tabs>
        <w:spacing w:before="240" w:after="240"/>
      </w:pPr>
      <w:bookmarkStart w:id="15" w:name="_Toc157519030"/>
      <w:r>
        <w:lastRenderedPageBreak/>
        <w:t>Characterization data for all products</w:t>
      </w:r>
      <w:bookmarkEnd w:id="10"/>
      <w:bookmarkEnd w:id="11"/>
      <w:bookmarkEnd w:id="12"/>
      <w:bookmarkEnd w:id="15"/>
    </w:p>
    <w:bookmarkEnd w:id="13"/>
    <w:p w14:paraId="1456686B" w14:textId="77777777" w:rsidR="00C144C0" w:rsidRDefault="00000000">
      <w:pPr>
        <w:pStyle w:val="affffd"/>
      </w:pPr>
      <w:r>
        <w:object w:dxaOrig="1100" w:dyaOrig="1050" w14:anchorId="79D01C78">
          <v:shape id="_x0000_i1061" type="#_x0000_t75" style="width:55.05pt;height:52.35pt" o:ole="">
            <v:imagedata r:id="rId88" o:title=""/>
          </v:shape>
          <o:OLEObject Type="Embed" ProgID="ChemDraw.Document.6.0" ShapeID="_x0000_i1061" DrawAspect="Content" ObjectID="_1768333015" r:id="rId89"/>
        </w:object>
      </w:r>
    </w:p>
    <w:p w14:paraId="51F0828C" w14:textId="77777777" w:rsidR="00C144C0" w:rsidRDefault="00000000">
      <w:pPr>
        <w:pStyle w:val="affffd"/>
        <w:rPr>
          <w:b/>
          <w:bCs w:val="0"/>
        </w:rPr>
      </w:pPr>
      <w:r>
        <w:rPr>
          <w:b/>
          <w:bCs w:val="0"/>
        </w:rPr>
        <w:t xml:space="preserve">(3aR,4S,9bR)-4-Phenyl-3a,4,5,9b-tetrahydrofuro[3,2-c]quinolin-2(3H)-one (4a) </w:t>
      </w:r>
    </w:p>
    <w:p w14:paraId="12CD1F1C" w14:textId="77777777" w:rsidR="00C144C0" w:rsidRDefault="00000000">
      <w:pPr>
        <w:pStyle w:val="affffd"/>
      </w:pPr>
      <w:r>
        <w:t>Yield: 77% (51.1 mg) as a white solid; mp = 173.1 – 174.9 °C.</w:t>
      </w:r>
    </w:p>
    <w:p w14:paraId="622F3E60" w14:textId="77777777" w:rsidR="00C144C0" w:rsidRDefault="00000000">
      <w:pPr>
        <w:pStyle w:val="affffd"/>
        <w:rPr>
          <w:rFonts w:ascii="宋体" w:hAnsi="宋体" w:cs="宋体"/>
          <w:sz w:val="18"/>
          <w:szCs w:val="18"/>
        </w:rPr>
      </w:pPr>
      <w:r>
        <w:rPr>
          <w:b/>
          <w:bCs w:val="0"/>
          <w:vertAlign w:val="superscript"/>
        </w:rPr>
        <w:t>1</w:t>
      </w:r>
      <w:r>
        <w:rPr>
          <w:b/>
          <w:bCs w:val="0"/>
        </w:rPr>
        <w:t>H NMR (400 MHz, CDCl</w:t>
      </w:r>
      <w:r>
        <w:rPr>
          <w:b/>
          <w:bCs w:val="0"/>
          <w:vertAlign w:val="subscript"/>
        </w:rPr>
        <w:t>3</w:t>
      </w:r>
      <w:r>
        <w:rPr>
          <w:b/>
          <w:bCs w:val="0"/>
        </w:rPr>
        <w:t>)</w:t>
      </w:r>
      <w:r>
        <w:t xml:space="preserve"> </w:t>
      </w:r>
      <w:r>
        <w:rPr>
          <w:i/>
          <w:iCs/>
          <w:szCs w:val="20"/>
        </w:rPr>
        <w:t>δ</w:t>
      </w:r>
      <w:r>
        <w:rPr>
          <w:szCs w:val="20"/>
        </w:rPr>
        <w:t xml:space="preserve"> 7.43 – 7.37 (m, 6H), 7.20 (t, </w:t>
      </w:r>
      <w:r>
        <w:rPr>
          <w:i/>
          <w:iCs/>
          <w:szCs w:val="20"/>
        </w:rPr>
        <w:t>J</w:t>
      </w:r>
      <w:r>
        <w:rPr>
          <w:szCs w:val="20"/>
        </w:rPr>
        <w:t xml:space="preserve"> = 7.7 Hz, 1H), 6.84 (t, </w:t>
      </w:r>
      <w:r>
        <w:rPr>
          <w:i/>
          <w:iCs/>
          <w:szCs w:val="20"/>
        </w:rPr>
        <w:t>J</w:t>
      </w:r>
      <w:r>
        <w:rPr>
          <w:szCs w:val="20"/>
        </w:rPr>
        <w:t xml:space="preserve"> = 7.4 Hz, 1H), 6.66 (d, </w:t>
      </w:r>
      <w:r>
        <w:rPr>
          <w:i/>
          <w:iCs/>
          <w:szCs w:val="20"/>
        </w:rPr>
        <w:t>J</w:t>
      </w:r>
      <w:r>
        <w:rPr>
          <w:szCs w:val="20"/>
        </w:rPr>
        <w:t xml:space="preserve"> = 8.0 Hz, 1H), 5.45 (d, </w:t>
      </w:r>
      <w:r>
        <w:rPr>
          <w:i/>
          <w:iCs/>
          <w:szCs w:val="20"/>
        </w:rPr>
        <w:t>J</w:t>
      </w:r>
      <w:r>
        <w:rPr>
          <w:szCs w:val="20"/>
        </w:rPr>
        <w:t xml:space="preserve"> = 5.2 Hz, 1H), 3.90 (d, </w:t>
      </w:r>
      <w:r>
        <w:rPr>
          <w:i/>
          <w:iCs/>
          <w:szCs w:val="20"/>
        </w:rPr>
        <w:t>J</w:t>
      </w:r>
      <w:r>
        <w:rPr>
          <w:szCs w:val="20"/>
        </w:rPr>
        <w:t xml:space="preserve"> = 11.0 Hz, 1H), 2.85 – 2.77 (m, 1H), 2.69 (dd, </w:t>
      </w:r>
      <w:r>
        <w:rPr>
          <w:i/>
          <w:iCs/>
          <w:szCs w:val="20"/>
        </w:rPr>
        <w:t>J</w:t>
      </w:r>
      <w:r>
        <w:rPr>
          <w:szCs w:val="20"/>
        </w:rPr>
        <w:t xml:space="preserve"> = 17.7, 7.8 Hz, 1H), 2.30 (d, </w:t>
      </w:r>
      <w:r>
        <w:rPr>
          <w:i/>
          <w:iCs/>
          <w:szCs w:val="20"/>
        </w:rPr>
        <w:t>J</w:t>
      </w:r>
      <w:r>
        <w:rPr>
          <w:szCs w:val="20"/>
        </w:rPr>
        <w:t xml:space="preserve"> = 17.8 Hz, 1H).</w:t>
      </w:r>
    </w:p>
    <w:p w14:paraId="4978D479" w14:textId="7A2B6C76" w:rsidR="00C144C0" w:rsidRDefault="00000000">
      <w:pPr>
        <w:pStyle w:val="affffd"/>
        <w:rPr>
          <w:rFonts w:ascii="宋体" w:hAnsi="宋体" w:cs="宋体"/>
          <w:sz w:val="18"/>
          <w:szCs w:val="18"/>
        </w:rPr>
      </w:pPr>
      <w:r>
        <w:rPr>
          <w:b/>
          <w:bCs w:val="0"/>
          <w:vertAlign w:val="superscript"/>
        </w:rPr>
        <w:t>13</w:t>
      </w:r>
      <w:r>
        <w:rPr>
          <w:b/>
          <w:bCs w:val="0"/>
        </w:rPr>
        <w:t>C NMR (101 MHz, CDCl</w:t>
      </w:r>
      <w:r>
        <w:rPr>
          <w:b/>
          <w:bCs w:val="0"/>
          <w:vertAlign w:val="subscript"/>
        </w:rPr>
        <w:t>3</w:t>
      </w:r>
      <w:r>
        <w:rPr>
          <w:b/>
          <w:bCs w:val="0"/>
        </w:rPr>
        <w:t>)</w:t>
      </w:r>
      <w:r>
        <w:t xml:space="preserve"> </w:t>
      </w:r>
      <w:r>
        <w:rPr>
          <w:i/>
          <w:iCs/>
          <w:szCs w:val="20"/>
        </w:rPr>
        <w:t>δ</w:t>
      </w:r>
      <w:r>
        <w:rPr>
          <w:szCs w:val="20"/>
        </w:rPr>
        <w:t xml:space="preserve"> 175.7, 145.6, 139.7, 131.7, 130.3, 129.0, 128.8, 128.1, 118.9, 116.5, 115.2, </w:t>
      </w:r>
      <w:r w:rsidR="0026796B" w:rsidRPr="0026796B">
        <w:rPr>
          <w:szCs w:val="20"/>
        </w:rPr>
        <w:t>77.</w:t>
      </w:r>
      <w:r w:rsidR="0026796B">
        <w:rPr>
          <w:szCs w:val="20"/>
        </w:rPr>
        <w:t>1</w:t>
      </w:r>
      <w:r>
        <w:rPr>
          <w:szCs w:val="20"/>
        </w:rPr>
        <w:t>, 57.0, 41.6, 33.0.</w:t>
      </w:r>
    </w:p>
    <w:p w14:paraId="3B7BF981"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3347, 3058, 2922, 2846, 1761, 1611, 1496, 1273, 1160, 983, 759.</w:t>
      </w:r>
    </w:p>
    <w:p w14:paraId="1E1F91A6" w14:textId="77777777" w:rsidR="00C144C0" w:rsidRDefault="00000000">
      <w:pPr>
        <w:pStyle w:val="affff5"/>
        <w:tabs>
          <w:tab w:val="left" w:pos="1701"/>
        </w:tabs>
        <w:rPr>
          <w:szCs w:val="20"/>
        </w:rPr>
      </w:pPr>
      <w:r>
        <w:rPr>
          <w:b/>
          <w:bCs/>
          <w:szCs w:val="20"/>
        </w:rPr>
        <w:t>HRMS-ESI (m/z):</w:t>
      </w:r>
      <w:r>
        <w:rPr>
          <w:szCs w:val="20"/>
        </w:rPr>
        <w:t xml:space="preserve"> calcd for C</w:t>
      </w:r>
      <w:r>
        <w:rPr>
          <w:szCs w:val="20"/>
          <w:vertAlign w:val="subscript"/>
        </w:rPr>
        <w:t>17</w:t>
      </w:r>
      <w:r>
        <w:rPr>
          <w:szCs w:val="20"/>
        </w:rPr>
        <w:t>H</w:t>
      </w:r>
      <w:r>
        <w:rPr>
          <w:szCs w:val="20"/>
          <w:vertAlign w:val="subscript"/>
        </w:rPr>
        <w:t>15</w:t>
      </w:r>
      <w:r>
        <w:rPr>
          <w:szCs w:val="20"/>
        </w:rPr>
        <w:t>NNaO</w:t>
      </w:r>
      <w:r>
        <w:rPr>
          <w:szCs w:val="20"/>
          <w:vertAlign w:val="subscript"/>
        </w:rPr>
        <w:t>2</w:t>
      </w:r>
      <w:r>
        <w:rPr>
          <w:szCs w:val="20"/>
        </w:rPr>
        <w:t>, [M+Na]</w:t>
      </w:r>
      <w:r>
        <w:rPr>
          <w:szCs w:val="20"/>
          <w:vertAlign w:val="superscript"/>
        </w:rPr>
        <w:t>+</w:t>
      </w:r>
      <w:r>
        <w:rPr>
          <w:szCs w:val="20"/>
        </w:rPr>
        <w:t>: 288.0995, found 288.0998.</w:t>
      </w:r>
    </w:p>
    <w:bookmarkStart w:id="16" w:name="_Toc439088717"/>
    <w:bookmarkStart w:id="17" w:name="_Toc487648481"/>
    <w:bookmarkStart w:id="18" w:name="_Toc15250107"/>
    <w:bookmarkStart w:id="19" w:name="_Toc15250654"/>
    <w:p w14:paraId="3C23413B" w14:textId="77777777" w:rsidR="00C144C0" w:rsidRDefault="00000000">
      <w:pPr>
        <w:pStyle w:val="affffd"/>
      </w:pPr>
      <w:r>
        <w:object w:dxaOrig="1348" w:dyaOrig="1047" w14:anchorId="3FE1236A">
          <v:shape id="_x0000_i1062" type="#_x0000_t75" style="width:67.75pt;height:52.35pt" o:ole="">
            <v:imagedata r:id="rId90" o:title=""/>
          </v:shape>
          <o:OLEObject Type="Embed" ProgID="ChemDraw.Document.6.0" ShapeID="_x0000_i1062" DrawAspect="Content" ObjectID="_1768333016" r:id="rId91"/>
        </w:object>
      </w:r>
    </w:p>
    <w:p w14:paraId="2F8A498E" w14:textId="77777777" w:rsidR="00C144C0" w:rsidRDefault="00000000">
      <w:pPr>
        <w:pStyle w:val="affffd"/>
        <w:rPr>
          <w:b/>
          <w:bCs w:val="0"/>
        </w:rPr>
      </w:pPr>
      <w:r>
        <w:rPr>
          <w:b/>
          <w:bCs w:val="0"/>
        </w:rPr>
        <w:t xml:space="preserve">(3aR,4S,9bR)-8-Bromo-4-phenyl-3a,4,5,9b-tetrahydrofuro[3,2-c]quinolin-2(3H)-one (4b) </w:t>
      </w:r>
    </w:p>
    <w:p w14:paraId="67348D3F" w14:textId="77777777" w:rsidR="00C144C0" w:rsidRDefault="00000000">
      <w:pPr>
        <w:pStyle w:val="affffd"/>
      </w:pPr>
      <w:r>
        <w:t xml:space="preserve">Yield: 69% (59.4 mg) as a </w:t>
      </w:r>
      <w:r>
        <w:rPr>
          <w:rFonts w:hint="eastAsia"/>
        </w:rPr>
        <w:t>yellow</w:t>
      </w:r>
      <w:r>
        <w:t xml:space="preserve"> solid; mp = 170.4 – 171.8 °C.</w:t>
      </w:r>
    </w:p>
    <w:p w14:paraId="661BA0B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rPr>
          <w:vertAlign w:val="superscript"/>
        </w:rPr>
        <w:t xml:space="preserve"> </w:t>
      </w:r>
      <w:r>
        <w:rPr>
          <w:i/>
          <w:iCs/>
        </w:rPr>
        <w:t>δ</w:t>
      </w:r>
      <w:r>
        <w:t xml:space="preserve"> 7.49 (d, </w:t>
      </w:r>
      <w:r>
        <w:rPr>
          <w:i/>
          <w:iCs/>
        </w:rPr>
        <w:t>J</w:t>
      </w:r>
      <w:r>
        <w:t xml:space="preserve"> = 2.3 Hz, 1H), 7.42 – 7.34 (m, 5H), 7.28 – 7.22 (m, 1H, overlap with CDCl</w:t>
      </w:r>
      <w:r>
        <w:rPr>
          <w:vertAlign w:val="subscript"/>
        </w:rPr>
        <w:t>3</w:t>
      </w:r>
      <w:r>
        <w:t xml:space="preserve"> solvent residue peak), 6.55 (d, </w:t>
      </w:r>
      <w:r>
        <w:rPr>
          <w:i/>
          <w:iCs/>
        </w:rPr>
        <w:t>J</w:t>
      </w:r>
      <w:r>
        <w:t xml:space="preserve"> = 8.6 Hz, 1H), 5.36 (d, </w:t>
      </w:r>
      <w:r>
        <w:rPr>
          <w:i/>
          <w:iCs/>
        </w:rPr>
        <w:t>J</w:t>
      </w:r>
      <w:r>
        <w:t xml:space="preserve"> = 5.2 Hz, 1H), 3.84 (d, </w:t>
      </w:r>
      <w:r>
        <w:rPr>
          <w:i/>
          <w:iCs/>
        </w:rPr>
        <w:t>J</w:t>
      </w:r>
      <w:r>
        <w:t xml:space="preserve"> = 10.9 Hz, 1H), 2.84 – 2.75 (m, 1H), 2.68 (dd, </w:t>
      </w:r>
      <w:r>
        <w:rPr>
          <w:i/>
          <w:iCs/>
        </w:rPr>
        <w:t>J</w:t>
      </w:r>
      <w:r>
        <w:t xml:space="preserve"> = 17.8, 7.8 Hz, 1H), 2.27 (dd, </w:t>
      </w:r>
      <w:r>
        <w:rPr>
          <w:i/>
          <w:iCs/>
        </w:rPr>
        <w:t>J</w:t>
      </w:r>
      <w:r>
        <w:t xml:space="preserve"> = 17.8, 1.0 Hz, 1H).</w:t>
      </w:r>
    </w:p>
    <w:p w14:paraId="4CF1B631"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175.2, 144.6, 139.2, 134.0, 133.0, 129.0, 128.9, 128.0, 118.3, 116.9, 110.2, 76.2, 56.8, 41.3, 32.8.</w:t>
      </w:r>
    </w:p>
    <w:p w14:paraId="6FE75F99"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3376, 2936, 1771, 1603, 1490, 1267, 1163, 991, 824, 701.</w:t>
      </w:r>
    </w:p>
    <w:p w14:paraId="1A4B5CB5" w14:textId="77777777" w:rsidR="00C144C0" w:rsidRDefault="00000000">
      <w:pPr>
        <w:pStyle w:val="affffd"/>
      </w:pPr>
      <w:r>
        <w:rPr>
          <w:b/>
          <w:bCs w:val="0"/>
        </w:rPr>
        <w:t>HRMS-APCI (m/z):</w:t>
      </w:r>
      <w:r>
        <w:t xml:space="preserve"> calcd for C</w:t>
      </w:r>
      <w:r>
        <w:rPr>
          <w:vertAlign w:val="subscript"/>
        </w:rPr>
        <w:t>17</w:t>
      </w:r>
      <w:r>
        <w:t>H</w:t>
      </w:r>
      <w:r>
        <w:rPr>
          <w:vertAlign w:val="subscript"/>
        </w:rPr>
        <w:t>15</w:t>
      </w:r>
      <w:r>
        <w:t>BrNO</w:t>
      </w:r>
      <w:r>
        <w:rPr>
          <w:vertAlign w:val="subscript"/>
        </w:rPr>
        <w:t>2</w:t>
      </w:r>
      <w:r>
        <w:t>, [M+</w:t>
      </w:r>
      <w:r>
        <w:rPr>
          <w:rFonts w:hint="eastAsia"/>
        </w:rPr>
        <w:t>H</w:t>
      </w:r>
      <w:r>
        <w:t>]</w:t>
      </w:r>
      <w:r>
        <w:rPr>
          <w:vertAlign w:val="superscript"/>
        </w:rPr>
        <w:t>+</w:t>
      </w:r>
      <w:r>
        <w:t>: 344.0281, found 344.0277.</w:t>
      </w:r>
    </w:p>
    <w:p w14:paraId="5830436D" w14:textId="77777777" w:rsidR="00C144C0" w:rsidRDefault="00C144C0">
      <w:pPr>
        <w:pStyle w:val="affff5"/>
        <w:tabs>
          <w:tab w:val="left" w:pos="1701"/>
        </w:tabs>
      </w:pPr>
    </w:p>
    <w:p w14:paraId="4E9784DD" w14:textId="77777777" w:rsidR="00C144C0" w:rsidRDefault="00000000">
      <w:pPr>
        <w:pStyle w:val="affffd"/>
      </w:pPr>
      <w:r>
        <w:object w:dxaOrig="1255" w:dyaOrig="1047" w14:anchorId="3B186676">
          <v:shape id="_x0000_i1063" type="#_x0000_t75" style="width:63.15pt;height:52.35pt" o:ole="">
            <v:imagedata r:id="rId92" o:title=""/>
          </v:shape>
          <o:OLEObject Type="Embed" ProgID="ChemDraw.Document.6.0" ShapeID="_x0000_i1063" DrawAspect="Content" ObjectID="_1768333017" r:id="rId93"/>
        </w:object>
      </w:r>
    </w:p>
    <w:p w14:paraId="25D0EB14" w14:textId="77777777" w:rsidR="00C144C0" w:rsidRDefault="00000000">
      <w:pPr>
        <w:pStyle w:val="affffd"/>
        <w:rPr>
          <w:b/>
          <w:bCs w:val="0"/>
        </w:rPr>
      </w:pPr>
      <w:r>
        <w:rPr>
          <w:b/>
          <w:bCs w:val="0"/>
        </w:rPr>
        <w:t xml:space="preserve">(3aR,4S,9bR)-8-Iodo-4-phenyl-3a,4,5,9b-tetrahydrofuro[3,2-c]quinolin-2(3H)-one (4c) </w:t>
      </w:r>
    </w:p>
    <w:p w14:paraId="5AD71B1B" w14:textId="77777777" w:rsidR="00C144C0" w:rsidRDefault="00000000">
      <w:pPr>
        <w:pStyle w:val="affffd"/>
      </w:pPr>
      <w:r>
        <w:t>Yield: 62% (60.3 mg) as a yellow solid; mp = 179.5 – 181.1 °C.</w:t>
      </w:r>
    </w:p>
    <w:p w14:paraId="0937C78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rPr>
          <w:vertAlign w:val="superscript"/>
        </w:rPr>
        <w:t xml:space="preserve"> </w:t>
      </w:r>
      <w:r>
        <w:rPr>
          <w:i/>
          <w:iCs/>
        </w:rPr>
        <w:t>δ</w:t>
      </w:r>
      <w:r>
        <w:t xml:space="preserve"> 7.68 (d, </w:t>
      </w:r>
      <w:r>
        <w:rPr>
          <w:i/>
          <w:iCs/>
        </w:rPr>
        <w:t>J</w:t>
      </w:r>
      <w:r>
        <w:t xml:space="preserve"> = 2.0 Hz, 1H), 7.48 – 7.33 (m, 6H), 6.45 (d, </w:t>
      </w:r>
      <w:r>
        <w:rPr>
          <w:i/>
          <w:iCs/>
        </w:rPr>
        <w:t>J</w:t>
      </w:r>
      <w:r>
        <w:t xml:space="preserve"> = 8.5 Hz, 1H), 5.37 (d, </w:t>
      </w:r>
      <w:r>
        <w:rPr>
          <w:i/>
          <w:iCs/>
        </w:rPr>
        <w:t>J</w:t>
      </w:r>
      <w:r>
        <w:t xml:space="preserve"> = 5.3 Hz, 1H), 4.22 (br, s, 1H), 3.87 (d, </w:t>
      </w:r>
      <w:r>
        <w:rPr>
          <w:i/>
          <w:iCs/>
        </w:rPr>
        <w:t>J</w:t>
      </w:r>
      <w:r>
        <w:t xml:space="preserve"> = 10.9 Hz, 1H), 2.80 (dddd, </w:t>
      </w:r>
      <w:r>
        <w:rPr>
          <w:i/>
          <w:iCs/>
        </w:rPr>
        <w:t>J</w:t>
      </w:r>
      <w:r>
        <w:t xml:space="preserve"> = 10.8, 7.8, 5.3, 1.0 Hz, 1H), 2.69 (dd, </w:t>
      </w:r>
      <w:r>
        <w:rPr>
          <w:i/>
          <w:iCs/>
        </w:rPr>
        <w:t>J</w:t>
      </w:r>
      <w:r>
        <w:t xml:space="preserve"> = 17.7, 7.8 Hz, 1H), 2.29 (dd, </w:t>
      </w:r>
      <w:r>
        <w:rPr>
          <w:i/>
          <w:iCs/>
        </w:rPr>
        <w:t>J</w:t>
      </w:r>
      <w:r>
        <w:t xml:space="preserve"> = 17.8, 1.0 Hz, 1H).</w:t>
      </w:r>
    </w:p>
    <w:p w14:paraId="3BEE7563"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175.2, 145.2, 140.1, 139.3, 138.8, 129.1, 129.0, 128.0, 119.0, 117.3, 79.4, 76.1, 56.8, 41.4, 32.8.</w:t>
      </w:r>
    </w:p>
    <w:p w14:paraId="461A2DA8"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3449, 2929, 1629, 1359, 1268, 1071, 762.</w:t>
      </w:r>
    </w:p>
    <w:p w14:paraId="755665F0" w14:textId="77777777" w:rsidR="00C144C0" w:rsidRDefault="00000000">
      <w:pPr>
        <w:pStyle w:val="affffd"/>
      </w:pPr>
      <w:r>
        <w:rPr>
          <w:b/>
          <w:bCs w:val="0"/>
        </w:rPr>
        <w:lastRenderedPageBreak/>
        <w:t>HRMS-ESI (m/z)</w:t>
      </w:r>
      <w:r>
        <w:t>: calcd for C</w:t>
      </w:r>
      <w:r>
        <w:rPr>
          <w:vertAlign w:val="subscript"/>
        </w:rPr>
        <w:t>17</w:t>
      </w:r>
      <w:r>
        <w:t>H</w:t>
      </w:r>
      <w:r>
        <w:rPr>
          <w:vertAlign w:val="subscript"/>
        </w:rPr>
        <w:t>13</w:t>
      </w:r>
      <w:r>
        <w:t>INO</w:t>
      </w:r>
      <w:r>
        <w:rPr>
          <w:vertAlign w:val="subscript"/>
        </w:rPr>
        <w:t>2</w:t>
      </w:r>
      <w:r>
        <w:t>, [M−H]</w:t>
      </w:r>
      <w:r>
        <w:rPr>
          <w:vertAlign w:val="superscript"/>
        </w:rPr>
        <w:t>−</w:t>
      </w:r>
      <w:r>
        <w:t>: 389.9996, found 389.9998.</w:t>
      </w:r>
    </w:p>
    <w:p w14:paraId="0E919536" w14:textId="77777777" w:rsidR="00C144C0" w:rsidRDefault="00C144C0">
      <w:pPr>
        <w:pStyle w:val="affff5"/>
        <w:tabs>
          <w:tab w:val="left" w:pos="1701"/>
        </w:tabs>
      </w:pPr>
    </w:p>
    <w:p w14:paraId="0215F730" w14:textId="77777777" w:rsidR="00C144C0" w:rsidRDefault="00000000">
      <w:pPr>
        <w:pStyle w:val="affffd"/>
      </w:pPr>
      <w:r>
        <w:object w:dxaOrig="1386" w:dyaOrig="1047" w14:anchorId="321F8540">
          <v:shape id="_x0000_i1064" type="#_x0000_t75" style="width:69.3pt;height:52.35pt" o:ole="">
            <v:imagedata r:id="rId94" o:title=""/>
          </v:shape>
          <o:OLEObject Type="Embed" ProgID="ChemDraw.Document.6.0" ShapeID="_x0000_i1064" DrawAspect="Content" ObjectID="_1768333018" r:id="rId95"/>
        </w:object>
      </w:r>
    </w:p>
    <w:p w14:paraId="1FB89341" w14:textId="77777777" w:rsidR="00C144C0" w:rsidRDefault="00000000">
      <w:pPr>
        <w:pStyle w:val="affffd"/>
        <w:rPr>
          <w:b/>
          <w:bCs w:val="0"/>
        </w:rPr>
      </w:pPr>
      <w:r>
        <w:rPr>
          <w:b/>
          <w:bCs w:val="0"/>
        </w:rPr>
        <w:t xml:space="preserve">(3aR,4S,9bR)-8-Methoxy-4-phenyl-3a,4,5,9b-tetrahydrofuro[3,2-c]quinolin-2(3H)-one (4d) </w:t>
      </w:r>
    </w:p>
    <w:p w14:paraId="06F5DB8B" w14:textId="77777777" w:rsidR="00C144C0" w:rsidRDefault="00000000">
      <w:pPr>
        <w:pStyle w:val="affffd"/>
      </w:pPr>
      <w:r>
        <w:t>Yield: 48% (35.7 mg) as a brown solid; mp = 198.4 – 200.1 °C.</w:t>
      </w:r>
    </w:p>
    <w:p w14:paraId="20F40D15" w14:textId="77777777" w:rsidR="00C144C0" w:rsidRDefault="00000000">
      <w:pPr>
        <w:pStyle w:val="affffd"/>
        <w:rPr>
          <w:rFonts w:ascii="宋体" w:hAnsi="宋体" w:cs="宋体"/>
          <w:sz w:val="18"/>
          <w:szCs w:val="18"/>
        </w:rPr>
      </w:pPr>
      <w:bookmarkStart w:id="20" w:name="_Hlk152233384"/>
      <w:r>
        <w:rPr>
          <w:b/>
          <w:bCs w:val="0"/>
          <w:vertAlign w:val="superscript"/>
        </w:rPr>
        <w:t>1</w:t>
      </w:r>
      <w:r>
        <w:rPr>
          <w:b/>
          <w:bCs w:val="0"/>
        </w:rPr>
        <w:t>H NMR (400 MHz, DMSO-</w:t>
      </w:r>
      <w:r>
        <w:rPr>
          <w:b/>
          <w:bCs w:val="0"/>
          <w:i/>
          <w:iCs/>
        </w:rPr>
        <w:t>d</w:t>
      </w:r>
      <w:r>
        <w:rPr>
          <w:b/>
          <w:bCs w:val="0"/>
          <w:vertAlign w:val="subscript"/>
        </w:rPr>
        <w:t>6</w:t>
      </w:r>
      <w:r>
        <w:rPr>
          <w:b/>
          <w:bCs w:val="0"/>
        </w:rPr>
        <w:t>)</w:t>
      </w:r>
      <w:bookmarkEnd w:id="20"/>
      <w:r>
        <w:t xml:space="preserve"> </w:t>
      </w:r>
      <w:r>
        <w:rPr>
          <w:i/>
          <w:iCs/>
        </w:rPr>
        <w:t>δ</w:t>
      </w:r>
      <w:r>
        <w:t xml:space="preserve"> 7.49 – 7.44 (m, 2H), 7.43 – 7.33 (m, 3H), 6.86 (d, </w:t>
      </w:r>
      <w:r>
        <w:rPr>
          <w:i/>
          <w:iCs/>
        </w:rPr>
        <w:t>J</w:t>
      </w:r>
      <w:r>
        <w:t xml:space="preserve"> = 2.9 Hz, 1H), 6.80 (dd, </w:t>
      </w:r>
      <w:r>
        <w:rPr>
          <w:i/>
          <w:iCs/>
        </w:rPr>
        <w:t>J</w:t>
      </w:r>
      <w:r>
        <w:t xml:space="preserve"> = 8.8, 2.8 Hz, 1H), 6.74 (d, </w:t>
      </w:r>
      <w:r>
        <w:rPr>
          <w:i/>
          <w:iCs/>
        </w:rPr>
        <w:t>J</w:t>
      </w:r>
      <w:r>
        <w:t xml:space="preserve"> = 8.8 Hz, 1H), 5.45 (d, </w:t>
      </w:r>
      <w:r>
        <w:rPr>
          <w:i/>
          <w:iCs/>
        </w:rPr>
        <w:t>J</w:t>
      </w:r>
      <w:r>
        <w:t xml:space="preserve"> = 5.4 Hz, 1H), 3.74 – 3.66 (m, 4H), 2.86 (dd, </w:t>
      </w:r>
      <w:r>
        <w:rPr>
          <w:i/>
          <w:iCs/>
        </w:rPr>
        <w:t>J</w:t>
      </w:r>
      <w:r>
        <w:t xml:space="preserve"> = 17.4, 7.9 Hz, 1H), 2.75 (ddd, </w:t>
      </w:r>
      <w:r>
        <w:rPr>
          <w:i/>
          <w:iCs/>
        </w:rPr>
        <w:t>J</w:t>
      </w:r>
      <w:r>
        <w:t xml:space="preserve"> = 10.4, 7.5, 5.3 Hz, 1H), 1.95 (d, </w:t>
      </w:r>
      <w:r>
        <w:rPr>
          <w:i/>
          <w:iCs/>
        </w:rPr>
        <w:t>J</w:t>
      </w:r>
      <w:r>
        <w:t xml:space="preserve"> = 17.4 Hz, 1H).</w:t>
      </w:r>
    </w:p>
    <w:p w14:paraId="4DA6B133" w14:textId="77777777" w:rsidR="00C144C0" w:rsidRDefault="00000000">
      <w:pPr>
        <w:pStyle w:val="affffd"/>
        <w:rPr>
          <w:rFonts w:ascii="宋体" w:hAnsi="宋体" w:cs="宋体"/>
          <w:sz w:val="18"/>
          <w:szCs w:val="18"/>
          <w:lang w:val="de-DE"/>
        </w:rPr>
      </w:pPr>
      <w:r>
        <w:rPr>
          <w:b/>
          <w:bCs w:val="0"/>
          <w:vertAlign w:val="superscript"/>
          <w:lang w:val="de-DE"/>
        </w:rPr>
        <w:t>13</w:t>
      </w:r>
      <w:r>
        <w:rPr>
          <w:b/>
          <w:bCs w:val="0"/>
          <w:lang w:val="de-DE"/>
        </w:rPr>
        <w:t>C NMR (101 MHz, DMSO-</w:t>
      </w:r>
      <w:r>
        <w:rPr>
          <w:b/>
          <w:bCs w:val="0"/>
          <w:i/>
          <w:iCs/>
          <w:lang w:val="de-DE"/>
        </w:rPr>
        <w:t>d</w:t>
      </w:r>
      <w:r>
        <w:rPr>
          <w:b/>
          <w:bCs w:val="0"/>
          <w:vertAlign w:val="subscript"/>
          <w:lang w:val="de-DE"/>
        </w:rPr>
        <w:t>6</w:t>
      </w:r>
      <w:r>
        <w:rPr>
          <w:b/>
          <w:bCs w:val="0"/>
          <w:lang w:val="de-DE"/>
        </w:rPr>
        <w:t>)</w:t>
      </w:r>
      <w:r>
        <w:rPr>
          <w:lang w:val="de-DE"/>
        </w:rPr>
        <w:t xml:space="preserve"> </w:t>
      </w:r>
      <w:r>
        <w:rPr>
          <w:i/>
          <w:iCs/>
        </w:rPr>
        <w:t>δ</w:t>
      </w:r>
      <w:r>
        <w:rPr>
          <w:lang w:val="de-DE"/>
        </w:rPr>
        <w:t xml:space="preserve"> 176.1, 151.7, 141.4, 141.3, 129.0, 128.9, 128.6, 117.8, 117.0, 117.0, 115.2, 77.2, 57.0, 55.9, 41.2, 33.1.</w:t>
      </w:r>
    </w:p>
    <w:p w14:paraId="0EE8D1D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3446, 2923, 1600, 1503, 1357, 1265, 1079, 770.</w:t>
      </w:r>
    </w:p>
    <w:p w14:paraId="14C5DBB4" w14:textId="77777777" w:rsidR="00C144C0" w:rsidRDefault="00000000">
      <w:pPr>
        <w:pStyle w:val="affffd"/>
      </w:pPr>
      <w:r>
        <w:rPr>
          <w:b/>
          <w:bCs w:val="0"/>
        </w:rPr>
        <w:t>HRMS-APCI (m/z)</w:t>
      </w:r>
      <w:r>
        <w:t>: calcd for C</w:t>
      </w:r>
      <w:r>
        <w:rPr>
          <w:vertAlign w:val="subscript"/>
        </w:rPr>
        <w:t>18</w:t>
      </w:r>
      <w:r>
        <w:t>H</w:t>
      </w:r>
      <w:r>
        <w:rPr>
          <w:vertAlign w:val="subscript"/>
        </w:rPr>
        <w:t>18</w:t>
      </w:r>
      <w:r>
        <w:t>NO</w:t>
      </w:r>
      <w:r>
        <w:rPr>
          <w:vertAlign w:val="subscript"/>
        </w:rPr>
        <w:t>3</w:t>
      </w:r>
      <w:r>
        <w:t>, [M+H]</w:t>
      </w:r>
      <w:r>
        <w:rPr>
          <w:vertAlign w:val="superscript"/>
        </w:rPr>
        <w:t>+</w:t>
      </w:r>
      <w:r>
        <w:t>: 296.1281, found 296.1277.</w:t>
      </w:r>
    </w:p>
    <w:p w14:paraId="058A3248" w14:textId="77777777" w:rsidR="00C144C0" w:rsidRDefault="00C144C0">
      <w:pPr>
        <w:pStyle w:val="affff5"/>
        <w:tabs>
          <w:tab w:val="left" w:pos="1701"/>
        </w:tabs>
      </w:pPr>
    </w:p>
    <w:p w14:paraId="21B795E0" w14:textId="77777777" w:rsidR="00C144C0" w:rsidRDefault="00000000">
      <w:pPr>
        <w:pStyle w:val="affffd"/>
      </w:pPr>
      <w:r>
        <w:object w:dxaOrig="1247" w:dyaOrig="1047" w14:anchorId="7E47AD8E">
          <v:shape id="_x0000_i1065" type="#_x0000_t75" style="width:62.75pt;height:52.35pt" o:ole="">
            <v:imagedata r:id="rId96" o:title=""/>
          </v:shape>
          <o:OLEObject Type="Embed" ProgID="ChemDraw.Document.6.0" ShapeID="_x0000_i1065" DrawAspect="Content" ObjectID="_1768333019" r:id="rId97"/>
        </w:object>
      </w:r>
    </w:p>
    <w:p w14:paraId="1AFD822D" w14:textId="77777777" w:rsidR="00C144C0" w:rsidRDefault="00000000">
      <w:pPr>
        <w:pStyle w:val="affffd"/>
        <w:rPr>
          <w:b/>
          <w:bCs w:val="0"/>
        </w:rPr>
      </w:pPr>
      <w:r>
        <w:rPr>
          <w:b/>
          <w:bCs w:val="0"/>
        </w:rPr>
        <w:t xml:space="preserve">(3aR,4S,9bR)-8-Methyl-4-phenyl-3a,4,5,9b-tetrahydrofuro[3,2-c]quinolin-2(3H)-one (4e) </w:t>
      </w:r>
    </w:p>
    <w:p w14:paraId="0A77BCFC" w14:textId="77777777" w:rsidR="00C144C0" w:rsidRDefault="00000000">
      <w:pPr>
        <w:pStyle w:val="affffd"/>
      </w:pPr>
      <w:r>
        <w:t>Yield: 75% (52.7 mg) as a white solid; mp = 182.2 – 183.8 °C.</w:t>
      </w:r>
    </w:p>
    <w:p w14:paraId="2E99D1B6"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7.42 – 7.32 (m, 5H), 7.19 (d, </w:t>
      </w:r>
      <w:r>
        <w:rPr>
          <w:i/>
          <w:iCs/>
        </w:rPr>
        <w:t>J</w:t>
      </w:r>
      <w:r>
        <w:t xml:space="preserve"> = 2.1 Hz, 1H), 7.00 (dd, </w:t>
      </w:r>
      <w:r>
        <w:rPr>
          <w:i/>
          <w:iCs/>
        </w:rPr>
        <w:t>J</w:t>
      </w:r>
      <w:r>
        <w:t xml:space="preserve"> = 8.3, 2.1 Hz, 1H), 6.56 (d, </w:t>
      </w:r>
      <w:r>
        <w:rPr>
          <w:i/>
          <w:iCs/>
        </w:rPr>
        <w:t>J</w:t>
      </w:r>
      <w:r>
        <w:t xml:space="preserve"> = 8.1 Hz, 1H), 5.38 (d, </w:t>
      </w:r>
      <w:r>
        <w:rPr>
          <w:i/>
          <w:iCs/>
        </w:rPr>
        <w:t>J</w:t>
      </w:r>
      <w:r>
        <w:t xml:space="preserve"> = 5.3 Hz, 1H), 3.83 (d, </w:t>
      </w:r>
      <w:r>
        <w:rPr>
          <w:i/>
          <w:iCs/>
        </w:rPr>
        <w:t>J</w:t>
      </w:r>
      <w:r>
        <w:t xml:space="preserve"> = 11.1 Hz, 1H), 2.77 (dddd, </w:t>
      </w:r>
      <w:r>
        <w:rPr>
          <w:i/>
          <w:iCs/>
        </w:rPr>
        <w:t>J</w:t>
      </w:r>
      <w:r>
        <w:t xml:space="preserve"> = 11.0, 7.9, 5.3, 0.9 Hz, 1H), 2.65 (dd, </w:t>
      </w:r>
      <w:r>
        <w:rPr>
          <w:i/>
          <w:iCs/>
        </w:rPr>
        <w:t>J</w:t>
      </w:r>
      <w:r>
        <w:t xml:space="preserve"> = 17.8, 7.9 Hz, 1H), 2.31 – 2.21 (m, 4H).</w:t>
      </w:r>
    </w:p>
    <w:p w14:paraId="5E0EF581" w14:textId="77777777" w:rsidR="00C144C0" w:rsidRDefault="00000000">
      <w:pPr>
        <w:pStyle w:val="affffd"/>
        <w:rPr>
          <w:rFonts w:ascii="宋体" w:hAnsi="宋体" w:cs="宋体"/>
          <w:sz w:val="18"/>
          <w:szCs w:val="18"/>
        </w:rPr>
      </w:pPr>
      <w:r>
        <w:rPr>
          <w:b/>
          <w:bCs w:val="0"/>
          <w:vertAlign w:val="superscript"/>
        </w:rPr>
        <w:t>13</w:t>
      </w:r>
      <w:r>
        <w:rPr>
          <w:b/>
          <w:bCs w:val="0"/>
        </w:rPr>
        <w:t>C NMR (101 MHz, CDCl</w:t>
      </w:r>
      <w:r>
        <w:rPr>
          <w:b/>
          <w:bCs w:val="0"/>
          <w:vertAlign w:val="subscript"/>
        </w:rPr>
        <w:t>3</w:t>
      </w:r>
      <w:r>
        <w:rPr>
          <w:b/>
          <w:bCs w:val="0"/>
        </w:rPr>
        <w:t>)</w:t>
      </w:r>
      <w:r>
        <w:t xml:space="preserve"> </w:t>
      </w:r>
      <w:r>
        <w:rPr>
          <w:i/>
          <w:iCs/>
        </w:rPr>
        <w:t>δ</w:t>
      </w:r>
      <w:r>
        <w:t xml:space="preserve"> 175.5, 143.2, 139.7, 131.5, 130.9, 128.7, 128.5, 127.9, 127.9, 116.2, 115.0, 76.5, 57.0, 41.5, 32.8, 20.2.</w:t>
      </w:r>
    </w:p>
    <w:p w14:paraId="7EED2D2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3361, 3031, 2901, 1623, 1509, 1352, 1267, 1166, 989, 817.</w:t>
      </w:r>
    </w:p>
    <w:p w14:paraId="6BEA2275" w14:textId="77777777" w:rsidR="00C144C0" w:rsidRDefault="00000000">
      <w:pPr>
        <w:pStyle w:val="affffd"/>
      </w:pPr>
      <w:r>
        <w:rPr>
          <w:b/>
          <w:bCs w:val="0"/>
        </w:rPr>
        <w:t>HRMS-ESI (m/z):</w:t>
      </w:r>
      <w:r>
        <w:t xml:space="preserve"> calcd for C</w:t>
      </w:r>
      <w:r>
        <w:rPr>
          <w:vertAlign w:val="subscript"/>
        </w:rPr>
        <w:t>18</w:t>
      </w:r>
      <w:r>
        <w:t>H</w:t>
      </w:r>
      <w:r>
        <w:rPr>
          <w:vertAlign w:val="subscript"/>
        </w:rPr>
        <w:t>17</w:t>
      </w:r>
      <w:r>
        <w:t>NNaO</w:t>
      </w:r>
      <w:r>
        <w:rPr>
          <w:vertAlign w:val="subscript"/>
        </w:rPr>
        <w:t>2</w:t>
      </w:r>
      <w:r>
        <w:t>, [M+Na]</w:t>
      </w:r>
      <w:r>
        <w:rPr>
          <w:vertAlign w:val="superscript"/>
        </w:rPr>
        <w:t>+</w:t>
      </w:r>
      <w:r>
        <w:t>: 302.1151, found 302.1157.</w:t>
      </w:r>
    </w:p>
    <w:p w14:paraId="1038D4EC" w14:textId="77777777" w:rsidR="00C144C0" w:rsidRDefault="00C144C0">
      <w:pPr>
        <w:pStyle w:val="affff5"/>
        <w:tabs>
          <w:tab w:val="left" w:pos="1701"/>
        </w:tabs>
      </w:pPr>
    </w:p>
    <w:p w14:paraId="6F4D234B" w14:textId="77777777" w:rsidR="00C144C0" w:rsidRDefault="00000000">
      <w:pPr>
        <w:pStyle w:val="affffd"/>
      </w:pPr>
      <w:r>
        <w:object w:dxaOrig="1409" w:dyaOrig="1047" w14:anchorId="1EDA2177">
          <v:shape id="_x0000_i1066" type="#_x0000_t75" style="width:70.85pt;height:52.35pt" o:ole="">
            <v:imagedata r:id="rId98" o:title=""/>
          </v:shape>
          <o:OLEObject Type="Embed" ProgID="ChemDraw.Document.6.0" ShapeID="_x0000_i1066" DrawAspect="Content" ObjectID="_1768333020" r:id="rId99"/>
        </w:object>
      </w:r>
    </w:p>
    <w:p w14:paraId="7D4FF1F9" w14:textId="77777777" w:rsidR="00C144C0" w:rsidRDefault="00000000">
      <w:pPr>
        <w:pStyle w:val="affffd"/>
        <w:rPr>
          <w:b/>
          <w:bCs w:val="0"/>
        </w:rPr>
      </w:pPr>
      <w:r>
        <w:rPr>
          <w:b/>
          <w:bCs w:val="0"/>
        </w:rPr>
        <w:t xml:space="preserve">(3aR,4S,9bR)-4-Phenyl-8-(trifluoromethyl)-3a,4,5,9b-tetrahydrofuro[3,2-c]quinolin-2(3H)-one (4f) </w:t>
      </w:r>
    </w:p>
    <w:p w14:paraId="7F02D5DD" w14:textId="77777777" w:rsidR="00C144C0" w:rsidRDefault="00000000">
      <w:pPr>
        <w:pStyle w:val="affffd"/>
      </w:pPr>
      <w:r>
        <w:t>Yield: 62% (51.7 mg) as a pale yellow solid; mp = 181.9 – 183.5 °C.</w:t>
      </w:r>
    </w:p>
    <w:p w14:paraId="2AD37B98"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7.65 (s, 1H), 7.50 – 7.33 (m, 6H), 6.71 (d, </w:t>
      </w:r>
      <w:r>
        <w:rPr>
          <w:i/>
          <w:iCs/>
        </w:rPr>
        <w:t>J</w:t>
      </w:r>
      <w:r>
        <w:t xml:space="preserve"> = 8.5 Hz, 1H), 5.43 (d, </w:t>
      </w:r>
      <w:r>
        <w:rPr>
          <w:i/>
          <w:iCs/>
        </w:rPr>
        <w:t>J</w:t>
      </w:r>
      <w:r>
        <w:t xml:space="preserve"> = 5.0 Hz, 1H), 4.53 (br, s, 1H), 3.93 (d, </w:t>
      </w:r>
      <w:r>
        <w:rPr>
          <w:i/>
          <w:iCs/>
        </w:rPr>
        <w:t>J</w:t>
      </w:r>
      <w:r>
        <w:t xml:space="preserve"> = 10.8 Hz, 1H), 2.83 (ddd, </w:t>
      </w:r>
      <w:r>
        <w:rPr>
          <w:i/>
          <w:iCs/>
        </w:rPr>
        <w:t>J</w:t>
      </w:r>
      <w:r>
        <w:t xml:space="preserve"> = 11.4, 7.4, 5.0 Hz, 1H), 2.72 (dd, </w:t>
      </w:r>
      <w:r>
        <w:rPr>
          <w:i/>
          <w:iCs/>
        </w:rPr>
        <w:t>J</w:t>
      </w:r>
      <w:r>
        <w:t xml:space="preserve"> = 17.7, 7.7 Hz, 1H), 2.31 (d, </w:t>
      </w:r>
      <w:r>
        <w:rPr>
          <w:i/>
          <w:iCs/>
        </w:rPr>
        <w:t>J</w:t>
      </w:r>
      <w:r>
        <w:t xml:space="preserve"> = 17.7 Hz, 1H).</w:t>
      </w:r>
    </w:p>
    <w:p w14:paraId="0E3936E3" w14:textId="77777777" w:rsidR="00C144C0" w:rsidRDefault="00000000">
      <w:pPr>
        <w:pStyle w:val="affffd"/>
      </w:pPr>
      <w:r>
        <w:rPr>
          <w:b/>
          <w:vertAlign w:val="superscript"/>
        </w:rPr>
        <w:t>13</w:t>
      </w:r>
      <w:r>
        <w:rPr>
          <w:b/>
        </w:rPr>
        <w:t>C NMR (101 MHz, CDCl</w:t>
      </w:r>
      <w:r>
        <w:rPr>
          <w:b/>
          <w:vertAlign w:val="subscript"/>
        </w:rPr>
        <w:t>3</w:t>
      </w:r>
      <w:r>
        <w:rPr>
          <w:b/>
        </w:rPr>
        <w:t>)</w:t>
      </w:r>
      <w:r>
        <w:t xml:space="preserve"> </w:t>
      </w:r>
      <w:r>
        <w:rPr>
          <w:i/>
          <w:iCs/>
        </w:rPr>
        <w:t>δ</w:t>
      </w:r>
      <w:r>
        <w:t xml:space="preserve"> 175.1, 148.1, 139.0, 129.20 (q, </w:t>
      </w:r>
      <w:r>
        <w:rPr>
          <w:i/>
          <w:iCs/>
        </w:rPr>
        <w:t>J</w:t>
      </w:r>
      <w:r>
        <w:t xml:space="preserve"> = 4.1 Hz, partly overlap with another peak), 129.16, 129.1, 128.0, 127.3 (q, </w:t>
      </w:r>
      <w:r>
        <w:rPr>
          <w:i/>
          <w:iCs/>
        </w:rPr>
        <w:t>J</w:t>
      </w:r>
      <w:r>
        <w:t xml:space="preserve"> = 3.5 Hz), 124.3 (q, </w:t>
      </w:r>
      <w:r>
        <w:rPr>
          <w:i/>
          <w:iCs/>
        </w:rPr>
        <w:t>J</w:t>
      </w:r>
      <w:r>
        <w:t xml:space="preserve"> = 270.9 Hz), 120.5 (q, </w:t>
      </w:r>
      <w:r>
        <w:rPr>
          <w:i/>
          <w:iCs/>
        </w:rPr>
        <w:t>J</w:t>
      </w:r>
      <w:r>
        <w:t xml:space="preserve"> = 33.1 Hz), 115.8, 115.1, 76.1, 56.5, 41.3, 32.9.</w:t>
      </w:r>
    </w:p>
    <w:p w14:paraId="43FB4C93" w14:textId="77777777" w:rsidR="00C144C0" w:rsidRDefault="00000000">
      <w:pPr>
        <w:pStyle w:val="affffd"/>
        <w:rPr>
          <w:rFonts w:ascii="宋体" w:hAnsi="宋体" w:cs="宋体"/>
          <w:sz w:val="18"/>
          <w:szCs w:val="18"/>
        </w:rPr>
      </w:pPr>
      <w:r>
        <w:rPr>
          <w:b/>
          <w:bCs w:val="0"/>
          <w:vertAlign w:val="superscript"/>
        </w:rPr>
        <w:lastRenderedPageBreak/>
        <w:t>19</w:t>
      </w:r>
      <w:r>
        <w:rPr>
          <w:b/>
          <w:bCs w:val="0"/>
        </w:rPr>
        <w:t>F NMR (376 MHz, CDCl</w:t>
      </w:r>
      <w:r>
        <w:rPr>
          <w:b/>
          <w:bCs w:val="0"/>
          <w:vertAlign w:val="subscript"/>
        </w:rPr>
        <w:t>3</w:t>
      </w:r>
      <w:r>
        <w:rPr>
          <w:b/>
          <w:bCs w:val="0"/>
        </w:rPr>
        <w:t>)</w:t>
      </w:r>
      <w:r>
        <w:t xml:space="preserve"> </w:t>
      </w:r>
      <w:r>
        <w:rPr>
          <w:i/>
          <w:iCs/>
        </w:rPr>
        <w:t>δ</w:t>
      </w:r>
      <w:r>
        <w:t xml:space="preserve"> -61.4.</w:t>
      </w:r>
    </w:p>
    <w:p w14:paraId="1AB58064"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3435, 2920, 1629, 1355, 1289, 1070, 764.</w:t>
      </w:r>
    </w:p>
    <w:p w14:paraId="400B3FC4" w14:textId="77777777" w:rsidR="00C144C0" w:rsidRDefault="00000000">
      <w:pPr>
        <w:pStyle w:val="affffd"/>
      </w:pPr>
      <w:r>
        <w:rPr>
          <w:b/>
          <w:bCs w:val="0"/>
        </w:rPr>
        <w:t>HRMS-ESI (m/z)</w:t>
      </w:r>
      <w:r>
        <w:t>: calcd for C</w:t>
      </w:r>
      <w:r>
        <w:rPr>
          <w:vertAlign w:val="subscript"/>
        </w:rPr>
        <w:t>18</w:t>
      </w:r>
      <w:r>
        <w:t>H</w:t>
      </w:r>
      <w:r>
        <w:rPr>
          <w:vertAlign w:val="subscript"/>
        </w:rPr>
        <w:t>13</w:t>
      </w:r>
      <w:r>
        <w:t>F</w:t>
      </w:r>
      <w:r>
        <w:rPr>
          <w:vertAlign w:val="subscript"/>
        </w:rPr>
        <w:t>3</w:t>
      </w:r>
      <w:r>
        <w:t>NO</w:t>
      </w:r>
      <w:r>
        <w:rPr>
          <w:vertAlign w:val="subscript"/>
        </w:rPr>
        <w:t>2</w:t>
      </w:r>
      <w:r>
        <w:t>, [M−H]</w:t>
      </w:r>
      <w:r>
        <w:rPr>
          <w:vertAlign w:val="superscript"/>
        </w:rPr>
        <w:t>−</w:t>
      </w:r>
      <w:r>
        <w:t>: 332.0904, found 332.0906.</w:t>
      </w:r>
    </w:p>
    <w:p w14:paraId="0A9A07F7" w14:textId="77777777" w:rsidR="00C144C0" w:rsidRDefault="00C144C0">
      <w:pPr>
        <w:pStyle w:val="affff5"/>
        <w:tabs>
          <w:tab w:val="left" w:pos="1701"/>
        </w:tabs>
      </w:pPr>
    </w:p>
    <w:p w14:paraId="52304654" w14:textId="77777777" w:rsidR="00C144C0" w:rsidRDefault="00000000">
      <w:pPr>
        <w:pStyle w:val="affffd"/>
      </w:pPr>
      <w:r>
        <w:object w:dxaOrig="1602" w:dyaOrig="1047" w14:anchorId="314295E4">
          <v:shape id="_x0000_i1067" type="#_x0000_t75" style="width:80.45pt;height:52.35pt" o:ole="">
            <v:imagedata r:id="rId100" o:title=""/>
          </v:shape>
          <o:OLEObject Type="Embed" ProgID="ChemDraw.Document.6.0" ShapeID="_x0000_i1067" DrawAspect="Content" ObjectID="_1768333021" r:id="rId101"/>
        </w:object>
      </w:r>
    </w:p>
    <w:p w14:paraId="2106D5D1" w14:textId="77777777" w:rsidR="00C144C0" w:rsidRDefault="00000000">
      <w:pPr>
        <w:pStyle w:val="affffd"/>
        <w:rPr>
          <w:b/>
          <w:bCs w:val="0"/>
        </w:rPr>
      </w:pPr>
      <w:r>
        <w:rPr>
          <w:b/>
          <w:bCs w:val="0"/>
        </w:rPr>
        <w:t xml:space="preserve">(3aR,4S,9bR)-8-Morpholino-4-phenyl-3a,4,5,9b-tetrahydrofuro[3,2-c]quinolin-2(3H)-one (4g) </w:t>
      </w:r>
    </w:p>
    <w:p w14:paraId="1E45697A" w14:textId="77777777" w:rsidR="00C144C0" w:rsidRDefault="00000000">
      <w:pPr>
        <w:pStyle w:val="affffd"/>
      </w:pPr>
      <w:r>
        <w:t>Yield: 44% (38.3 mg) as a yellow solid; mp = 209.2 – 211.5 °C.</w:t>
      </w:r>
    </w:p>
    <w:p w14:paraId="67EC29C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7.36 (m, 5H), 6.99 (d, </w:t>
      </w:r>
      <w:r>
        <w:rPr>
          <w:i/>
          <w:iCs/>
        </w:rPr>
        <w:t>J</w:t>
      </w:r>
      <w:r>
        <w:t xml:space="preserve"> = 2.7 Hz, 1H), 6.91 (dd, </w:t>
      </w:r>
      <w:r>
        <w:rPr>
          <w:i/>
          <w:iCs/>
        </w:rPr>
        <w:t>J</w:t>
      </w:r>
      <w:r>
        <w:t xml:space="preserve"> = 8.7, 2.8 Hz, 1H), 6.63 (d, </w:t>
      </w:r>
      <w:r>
        <w:rPr>
          <w:i/>
          <w:iCs/>
        </w:rPr>
        <w:t>J</w:t>
      </w:r>
      <w:r>
        <w:t xml:space="preserve"> = 8.8 Hz, 1H), 5.42 (d, </w:t>
      </w:r>
      <w:r>
        <w:rPr>
          <w:i/>
          <w:iCs/>
        </w:rPr>
        <w:t>J</w:t>
      </w:r>
      <w:r>
        <w:t xml:space="preserve"> = 5.4 Hz, 1H), 4.02 (br, s, 1H), 3.90 – 3.83 (m, 5H), 3.09 – 3.01 (m, 4H), 2.85 – 2.78 (m, 1H), 2.70 (dd, </w:t>
      </w:r>
      <w:r>
        <w:rPr>
          <w:i/>
          <w:iCs/>
        </w:rPr>
        <w:t>J</w:t>
      </w:r>
      <w:r>
        <w:t xml:space="preserve"> = 17.8, 8.0 Hz, 1H), 2.30 (d, </w:t>
      </w:r>
      <w:r>
        <w:rPr>
          <w:i/>
          <w:iCs/>
        </w:rPr>
        <w:t>J</w:t>
      </w:r>
      <w:r>
        <w:t xml:space="preserve"> = 17.8 Hz, 1H).</w:t>
      </w:r>
    </w:p>
    <w:p w14:paraId="6A0BF443"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144.3, 140.1, 139.8, 128.9, 128.7, 128.1, 120.5, 119.1, 117.2, 116.2, 77.3 (overlap with CDCl</w:t>
      </w:r>
      <w:r>
        <w:rPr>
          <w:vertAlign w:val="subscript"/>
        </w:rPr>
        <w:t>3</w:t>
      </w:r>
      <w:r>
        <w:t xml:space="preserve"> solvent residue peak), 66.9, 57.5, 50.9, 41.8, 32.9.</w:t>
      </w:r>
    </w:p>
    <w:p w14:paraId="67A68BEC"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3459, 2812, 1766, 1638, 1506, 1361, 1265, 1161, 920, 771.</w:t>
      </w:r>
    </w:p>
    <w:p w14:paraId="7B52D7EA" w14:textId="77777777" w:rsidR="00C144C0" w:rsidRDefault="00000000">
      <w:pPr>
        <w:pStyle w:val="affffd"/>
      </w:pPr>
      <w:r>
        <w:rPr>
          <w:b/>
          <w:bCs w:val="0"/>
        </w:rPr>
        <w:t>HRMS-APCI (m/z)</w:t>
      </w:r>
      <w:r>
        <w:t>: calcd for C</w:t>
      </w:r>
      <w:r>
        <w:rPr>
          <w:vertAlign w:val="subscript"/>
        </w:rPr>
        <w:t>21</w:t>
      </w:r>
      <w:r>
        <w:t>H</w:t>
      </w:r>
      <w:r>
        <w:rPr>
          <w:vertAlign w:val="subscript"/>
        </w:rPr>
        <w:t>23</w:t>
      </w:r>
      <w:r>
        <w:t>N</w:t>
      </w:r>
      <w:r>
        <w:rPr>
          <w:vertAlign w:val="subscript"/>
        </w:rPr>
        <w:t>2</w:t>
      </w:r>
      <w:r>
        <w:t>O</w:t>
      </w:r>
      <w:r>
        <w:rPr>
          <w:vertAlign w:val="subscript"/>
        </w:rPr>
        <w:t>3</w:t>
      </w:r>
      <w:r>
        <w:t>, [M+H]</w:t>
      </w:r>
      <w:r>
        <w:rPr>
          <w:vertAlign w:val="superscript"/>
        </w:rPr>
        <w:t>+</w:t>
      </w:r>
      <w:r>
        <w:t>: 351.1703, found 351.1698.</w:t>
      </w:r>
    </w:p>
    <w:p w14:paraId="34321D86" w14:textId="77777777" w:rsidR="00C144C0" w:rsidRDefault="00C144C0">
      <w:pPr>
        <w:pStyle w:val="affff5"/>
        <w:tabs>
          <w:tab w:val="left" w:pos="1701"/>
        </w:tabs>
      </w:pPr>
    </w:p>
    <w:p w14:paraId="01A37EB7" w14:textId="77777777" w:rsidR="00C144C0" w:rsidRDefault="00000000">
      <w:pPr>
        <w:pStyle w:val="affffd"/>
      </w:pPr>
      <w:r>
        <w:object w:dxaOrig="1702" w:dyaOrig="1047" w14:anchorId="627D267D">
          <v:shape id="_x0000_i1068" type="#_x0000_t75" style="width:85.5pt;height:52.35pt" o:ole="">
            <v:imagedata r:id="rId102" o:title=""/>
          </v:shape>
          <o:OLEObject Type="Embed" ProgID="ChemDraw.Document.6.0" ShapeID="_x0000_i1068" DrawAspect="Content" ObjectID="_1768333022" r:id="rId103"/>
        </w:object>
      </w:r>
    </w:p>
    <w:p w14:paraId="7840EE92" w14:textId="77777777" w:rsidR="00C144C0" w:rsidRDefault="00000000">
      <w:pPr>
        <w:pStyle w:val="affffd"/>
        <w:rPr>
          <w:b/>
          <w:bCs w:val="0"/>
        </w:rPr>
      </w:pPr>
      <w:r>
        <w:rPr>
          <w:b/>
          <w:bCs w:val="0"/>
        </w:rPr>
        <w:t xml:space="preserve">(3aR,4S,9bR)-4-Phenyl-8-(4,4,5,5-tetramethyl-1,3,2-dioxaborolan-2-yl)-3a,4,5,9b-tetrahydrofuro[3,2-c]quinolin-2(3H)-one (4h) </w:t>
      </w:r>
    </w:p>
    <w:p w14:paraId="6E0D4ACD" w14:textId="77777777" w:rsidR="00C144C0" w:rsidRDefault="00000000">
      <w:pPr>
        <w:pStyle w:val="affffd"/>
      </w:pPr>
      <w:r>
        <w:t>Yield: 52% (51.2 mg) as a yellow solid; mp = 166.5 –167.9 °C.</w:t>
      </w:r>
    </w:p>
    <w:p w14:paraId="0EFB9848"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7.87 (d, </w:t>
      </w:r>
      <w:r>
        <w:rPr>
          <w:i/>
          <w:iCs/>
        </w:rPr>
        <w:t>J</w:t>
      </w:r>
      <w:r>
        <w:t xml:space="preserve"> = 1.4 Hz, 1H), 7.61 (dd, </w:t>
      </w:r>
      <w:r>
        <w:rPr>
          <w:i/>
          <w:iCs/>
        </w:rPr>
        <w:t>J</w:t>
      </w:r>
      <w:r>
        <w:t xml:space="preserve"> = 8.1, 1.5 Hz, 1H), 7.41 – 7.36 (m, 5H), 6.63 (d, </w:t>
      </w:r>
      <w:r>
        <w:rPr>
          <w:i/>
          <w:iCs/>
        </w:rPr>
        <w:t>J</w:t>
      </w:r>
      <w:r>
        <w:t xml:space="preserve"> = 8.1 Hz, 1H), 5.39 (d, </w:t>
      </w:r>
      <w:r>
        <w:rPr>
          <w:i/>
          <w:iCs/>
        </w:rPr>
        <w:t>J</w:t>
      </w:r>
      <w:r>
        <w:t xml:space="preserve"> = 5.1 Hz, 1H), 3.88 (d, </w:t>
      </w:r>
      <w:r>
        <w:rPr>
          <w:i/>
          <w:iCs/>
        </w:rPr>
        <w:t>J</w:t>
      </w:r>
      <w:r>
        <w:t xml:space="preserve"> = 10.9 Hz, 1H), 2.83 – 2.73 (m, 1H), 2.68 (dd, </w:t>
      </w:r>
      <w:r>
        <w:rPr>
          <w:i/>
          <w:iCs/>
        </w:rPr>
        <w:t>J</w:t>
      </w:r>
      <w:r>
        <w:t xml:space="preserve"> = 17.6, 7.7 Hz, 1H), 2.28 (d, </w:t>
      </w:r>
      <w:r>
        <w:rPr>
          <w:i/>
          <w:iCs/>
        </w:rPr>
        <w:t>J</w:t>
      </w:r>
      <w:r>
        <w:t xml:space="preserve"> = 17.6 Hz, 1H), 1.32 (m, 12H).</w:t>
      </w:r>
    </w:p>
    <w:p w14:paraId="650DB4BB"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175.5, 148.0, 139.6, 139.1, 136.7, 129.0, 128.8, 128.0, 115.5, 114.4, 83.5, 76.9, 56.6, 41.5, 33.1, 24.9, 24.7.</w:t>
      </w:r>
    </w:p>
    <w:p w14:paraId="59DB5B13"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3430, 2924, 2838, 1769, 1622, 1360, 1267, 1142, 1081, 766.</w:t>
      </w:r>
    </w:p>
    <w:p w14:paraId="4F41CC61" w14:textId="77777777" w:rsidR="00C144C0" w:rsidRDefault="00000000">
      <w:pPr>
        <w:pStyle w:val="affffd"/>
      </w:pPr>
      <w:r>
        <w:rPr>
          <w:b/>
          <w:bCs w:val="0"/>
        </w:rPr>
        <w:t>HRMS-ESI (m/z)</w:t>
      </w:r>
      <w:r>
        <w:t>: calcd for C</w:t>
      </w:r>
      <w:r>
        <w:rPr>
          <w:vertAlign w:val="subscript"/>
        </w:rPr>
        <w:t>23</w:t>
      </w:r>
      <w:r>
        <w:t>H</w:t>
      </w:r>
      <w:r>
        <w:rPr>
          <w:vertAlign w:val="subscript"/>
        </w:rPr>
        <w:t>25</w:t>
      </w:r>
      <w:r>
        <w:rPr>
          <w:rFonts w:hint="eastAsia"/>
        </w:rPr>
        <w:t>B</w:t>
      </w:r>
      <w:r>
        <w:t>NO</w:t>
      </w:r>
      <w:r>
        <w:rPr>
          <w:vertAlign w:val="subscript"/>
        </w:rPr>
        <w:t>4</w:t>
      </w:r>
      <w:r>
        <w:t>, [M−H]</w:t>
      </w:r>
      <w:r>
        <w:rPr>
          <w:vertAlign w:val="superscript"/>
        </w:rPr>
        <w:t>−</w:t>
      </w:r>
      <w:r>
        <w:t>: 390.1882, found 390.1882.</w:t>
      </w:r>
    </w:p>
    <w:p w14:paraId="2A4A9555" w14:textId="77777777" w:rsidR="00C144C0" w:rsidRDefault="00C144C0">
      <w:pPr>
        <w:pStyle w:val="affff5"/>
        <w:tabs>
          <w:tab w:val="left" w:pos="1701"/>
        </w:tabs>
      </w:pPr>
    </w:p>
    <w:p w14:paraId="0A4FAD88" w14:textId="77777777" w:rsidR="00C144C0" w:rsidRDefault="00000000">
      <w:pPr>
        <w:pStyle w:val="affffd"/>
      </w:pPr>
      <w:r>
        <w:object w:dxaOrig="1548" w:dyaOrig="1047" w14:anchorId="763A815E">
          <v:shape id="_x0000_i1069" type="#_x0000_t75" style="width:77.4pt;height:52.35pt" o:ole="">
            <v:imagedata r:id="rId104" o:title=""/>
          </v:shape>
          <o:OLEObject Type="Embed" ProgID="ChemDraw.Document.6.0" ShapeID="_x0000_i1069" DrawAspect="Content" ObjectID="_1768333023" r:id="rId105"/>
        </w:object>
      </w:r>
    </w:p>
    <w:p w14:paraId="2DC0F11B" w14:textId="77777777" w:rsidR="00C144C0" w:rsidRDefault="00000000">
      <w:pPr>
        <w:pStyle w:val="affffd"/>
        <w:rPr>
          <w:b/>
          <w:bCs w:val="0"/>
        </w:rPr>
      </w:pPr>
      <w:r>
        <w:rPr>
          <w:b/>
          <w:bCs w:val="0"/>
          <w:i/>
          <w:iCs/>
        </w:rPr>
        <w:t>N</w:t>
      </w:r>
      <w:r>
        <w:rPr>
          <w:b/>
          <w:bCs w:val="0"/>
        </w:rPr>
        <w:t xml:space="preserve">-((3aR,4S,9bR)-2-Oxo-4-phenyl-2,3,3a,4,5,9b-hexahydrofuro[3,2-c]quinolin-8-yl)acetamide (4i) </w:t>
      </w:r>
    </w:p>
    <w:p w14:paraId="5DEE6336" w14:textId="77777777" w:rsidR="00C144C0" w:rsidRDefault="00000000">
      <w:pPr>
        <w:pStyle w:val="affffd"/>
      </w:pPr>
      <w:r>
        <w:t>Yield: 44% (71.4 mg, 0.5 mmol scale) as a brown solid; mp = 253.5 – 254.8 °C.</w:t>
      </w:r>
    </w:p>
    <w:p w14:paraId="1D60F69F"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9.67 (s, 1H), 7.55 (d, </w:t>
      </w:r>
      <w:r>
        <w:rPr>
          <w:i/>
          <w:iCs/>
        </w:rPr>
        <w:t>J</w:t>
      </w:r>
      <w:r>
        <w:t xml:space="preserve"> = 2.4 Hz, 1H), 7.50 – 7.32 (m, 5H), 7.26 (dd, </w:t>
      </w:r>
      <w:r>
        <w:rPr>
          <w:i/>
          <w:iCs/>
        </w:rPr>
        <w:t>J</w:t>
      </w:r>
      <w:r>
        <w:t xml:space="preserve"> = 8.7, 2.5 Hz, 1H), 6.71 (d, </w:t>
      </w:r>
      <w:r>
        <w:rPr>
          <w:i/>
          <w:iCs/>
        </w:rPr>
        <w:t>J</w:t>
      </w:r>
      <w:r>
        <w:t xml:space="preserve"> = 8.7 Hz, 1H), 6.24 (s, 1H), 5.44 (d, </w:t>
      </w:r>
      <w:r>
        <w:rPr>
          <w:i/>
          <w:iCs/>
        </w:rPr>
        <w:t>J</w:t>
      </w:r>
      <w:r>
        <w:t xml:space="preserve"> = 5.3 Hz, 1H), 3.75 (d, </w:t>
      </w:r>
      <w:r>
        <w:rPr>
          <w:i/>
          <w:iCs/>
        </w:rPr>
        <w:t>J</w:t>
      </w:r>
      <w:r>
        <w:t xml:space="preserve"> = 10.9 Hz, 1H), 2.84 (dd, </w:t>
      </w:r>
      <w:r>
        <w:rPr>
          <w:i/>
          <w:iCs/>
        </w:rPr>
        <w:t>J</w:t>
      </w:r>
      <w:r>
        <w:t xml:space="preserve"> = 17.3, 7.8 Hz, 1H), 2.75 (ddd, </w:t>
      </w:r>
      <w:r>
        <w:rPr>
          <w:i/>
          <w:iCs/>
        </w:rPr>
        <w:t>J</w:t>
      </w:r>
      <w:r>
        <w:t xml:space="preserve"> = 10.8, 7.7, 5.3 Hz, 1H), 2.04 – 1.91 (m, 4H).</w:t>
      </w:r>
    </w:p>
    <w:p w14:paraId="2BE1E9BC" w14:textId="77777777" w:rsidR="00C144C0" w:rsidRDefault="00000000">
      <w:pPr>
        <w:pStyle w:val="affffd"/>
        <w:rPr>
          <w:rFonts w:ascii="宋体" w:hAnsi="宋体" w:cs="宋体"/>
          <w:sz w:val="18"/>
          <w:szCs w:val="18"/>
        </w:rPr>
      </w:pPr>
      <w:r>
        <w:rPr>
          <w:b/>
          <w:vertAlign w:val="superscript"/>
        </w:rPr>
        <w:lastRenderedPageBreak/>
        <w:t>13</w:t>
      </w:r>
      <w:r>
        <w:rPr>
          <w:b/>
        </w:rPr>
        <w:t>C NMR (101 MHz, CDCl</w:t>
      </w:r>
      <w:r>
        <w:rPr>
          <w:b/>
          <w:vertAlign w:val="subscript"/>
        </w:rPr>
        <w:t>3</w:t>
      </w:r>
      <w:r>
        <w:rPr>
          <w:b/>
        </w:rPr>
        <w:t>)</w:t>
      </w:r>
      <w:r>
        <w:t xml:space="preserve"> </w:t>
      </w:r>
      <w:r>
        <w:rPr>
          <w:i/>
          <w:iCs/>
        </w:rPr>
        <w:t>δ</w:t>
      </w:r>
      <w:r>
        <w:t xml:space="preserve"> 176.1, 168.0, 143.2, 141.3, 130.1, 129.0, 128.8, 128.5, 122.4, 122.4, 116.1, 115.6, 77.0, 56.6, 41.2, 33.1, 24.2.</w:t>
      </w:r>
    </w:p>
    <w:p w14:paraId="14D09F13"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3435, 2920, 2826, 1629, 1359, 1069, 769.</w:t>
      </w:r>
    </w:p>
    <w:p w14:paraId="22736436" w14:textId="77777777" w:rsidR="00C144C0" w:rsidRDefault="00000000">
      <w:pPr>
        <w:pStyle w:val="affffd"/>
      </w:pPr>
      <w:r>
        <w:rPr>
          <w:b/>
          <w:bCs w:val="0"/>
        </w:rPr>
        <w:t>HRMS-ESI (m/z)</w:t>
      </w:r>
      <w:r>
        <w:t>: calcd for C</w:t>
      </w:r>
      <w:r>
        <w:rPr>
          <w:vertAlign w:val="subscript"/>
        </w:rPr>
        <w:t>19</w:t>
      </w:r>
      <w:r>
        <w:t>H</w:t>
      </w:r>
      <w:r>
        <w:rPr>
          <w:vertAlign w:val="subscript"/>
        </w:rPr>
        <w:t>17</w:t>
      </w:r>
      <w:r>
        <w:t>N</w:t>
      </w:r>
      <w:r>
        <w:rPr>
          <w:vertAlign w:val="subscript"/>
        </w:rPr>
        <w:t>2</w:t>
      </w:r>
      <w:r>
        <w:t>O</w:t>
      </w:r>
      <w:r>
        <w:rPr>
          <w:vertAlign w:val="subscript"/>
        </w:rPr>
        <w:t>3</w:t>
      </w:r>
      <w:r>
        <w:t>, [M−H]</w:t>
      </w:r>
      <w:r>
        <w:rPr>
          <w:vertAlign w:val="superscript"/>
        </w:rPr>
        <w:t>−</w:t>
      </w:r>
      <w:r>
        <w:t>: 322.1085, found 322.1086.</w:t>
      </w:r>
    </w:p>
    <w:p w14:paraId="3FD829F5" w14:textId="77777777" w:rsidR="00C144C0" w:rsidRDefault="00C144C0">
      <w:pPr>
        <w:pStyle w:val="affff5"/>
        <w:tabs>
          <w:tab w:val="left" w:pos="1701"/>
        </w:tabs>
      </w:pPr>
    </w:p>
    <w:p w14:paraId="62CE7AA3" w14:textId="77777777" w:rsidR="00C144C0" w:rsidRDefault="00000000">
      <w:pPr>
        <w:pStyle w:val="affffd"/>
      </w:pPr>
      <w:r>
        <w:object w:dxaOrig="2002" w:dyaOrig="1047" w14:anchorId="3D81EBEF">
          <v:shape id="_x0000_i1070" type="#_x0000_t75" style="width:100.1pt;height:52.35pt" o:ole="">
            <v:imagedata r:id="rId106" o:title=""/>
          </v:shape>
          <o:OLEObject Type="Embed" ProgID="ChemDraw.Document.6.0" ShapeID="_x0000_i1070" DrawAspect="Content" ObjectID="_1768333024" r:id="rId107"/>
        </w:object>
      </w:r>
    </w:p>
    <w:p w14:paraId="2643A8DE" w14:textId="77777777" w:rsidR="00C144C0" w:rsidRDefault="00000000">
      <w:pPr>
        <w:pStyle w:val="affffd"/>
        <w:rPr>
          <w:b/>
          <w:bCs w:val="0"/>
        </w:rPr>
      </w:pPr>
      <w:r>
        <w:rPr>
          <w:b/>
          <w:bCs w:val="0"/>
        </w:rPr>
        <w:t xml:space="preserve">Ethyl 3-((3aR,4S,9bR)-2-oxo-4-phenyl-2,3,3a,4,5,9b-hexahydrofuro[3,2-c]quinolin-8-yl)acrylate (4j) </w:t>
      </w:r>
    </w:p>
    <w:p w14:paraId="0CB20479" w14:textId="77777777" w:rsidR="00C144C0" w:rsidRDefault="00000000">
      <w:pPr>
        <w:pStyle w:val="affffd"/>
      </w:pPr>
      <w:r>
        <w:t>Yield: 41% (38.7 mg) as a pale yellow solid; mp = 218.5 – 219.5 °C.</w:t>
      </w:r>
    </w:p>
    <w:p w14:paraId="246255C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7.60 (d, </w:t>
      </w:r>
      <w:r>
        <w:rPr>
          <w:i/>
          <w:iCs/>
        </w:rPr>
        <w:t>J</w:t>
      </w:r>
      <w:r>
        <w:t xml:space="preserve"> = 15.9 Hz, 1H), 7.56 (d, </w:t>
      </w:r>
      <w:r>
        <w:rPr>
          <w:i/>
          <w:iCs/>
        </w:rPr>
        <w:t>J</w:t>
      </w:r>
      <w:r>
        <w:t xml:space="preserve"> = 2.1 Hz, 1H), 7.46 – 7.34 (m, 6H), 6.65 (d, </w:t>
      </w:r>
      <w:r>
        <w:rPr>
          <w:i/>
          <w:iCs/>
        </w:rPr>
        <w:t>J</w:t>
      </w:r>
      <w:r>
        <w:t xml:space="preserve"> = 8.4 Hz, 1H), 6.28 (d, </w:t>
      </w:r>
      <w:r>
        <w:rPr>
          <w:i/>
          <w:iCs/>
        </w:rPr>
        <w:t>J</w:t>
      </w:r>
      <w:r>
        <w:t xml:space="preserve"> = 15.9 Hz, 1H), 5.43 (d, </w:t>
      </w:r>
      <w:r>
        <w:rPr>
          <w:i/>
          <w:iCs/>
        </w:rPr>
        <w:t>J</w:t>
      </w:r>
      <w:r>
        <w:t xml:space="preserve"> = 5.2 Hz, 1H), 4.48 (br, s, 1H), 4.24 (q, </w:t>
      </w:r>
      <w:r>
        <w:rPr>
          <w:i/>
          <w:iCs/>
        </w:rPr>
        <w:t>J</w:t>
      </w:r>
      <w:r>
        <w:t xml:space="preserve"> = 7.1 Hz, 2H), 3.94 (d, </w:t>
      </w:r>
      <w:r>
        <w:rPr>
          <w:i/>
          <w:iCs/>
        </w:rPr>
        <w:t>J</w:t>
      </w:r>
      <w:r>
        <w:t xml:space="preserve"> = 10.9 Hz, 1H), 2.88 – 2.77 (m, 1H), 2.72 (dd, </w:t>
      </w:r>
      <w:r>
        <w:rPr>
          <w:i/>
          <w:iCs/>
        </w:rPr>
        <w:t>J</w:t>
      </w:r>
      <w:r>
        <w:t xml:space="preserve"> = 17.7, 7.7 Hz, 1H), 2.32 (d, </w:t>
      </w:r>
      <w:r>
        <w:rPr>
          <w:i/>
          <w:iCs/>
        </w:rPr>
        <w:t>J</w:t>
      </w:r>
      <w:r>
        <w:t xml:space="preserve"> = 17.7 Hz, 1H), 1.33 (t, </w:t>
      </w:r>
      <w:r>
        <w:rPr>
          <w:i/>
          <w:iCs/>
        </w:rPr>
        <w:t>J</w:t>
      </w:r>
      <w:r>
        <w:t xml:space="preserve"> = 7.1 Hz, 3H).</w:t>
      </w:r>
    </w:p>
    <w:p w14:paraId="6B8243A8"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175.3, 167.4, 147.2, 144.0, 139.2, 132.4, 130.1, 129.2, 129.0, 128.0, 125.3, 116.3, 115.5, 114.9, 76.5, 60.3, 56.7, 41.4, 33.0, 14.3.</w:t>
      </w:r>
    </w:p>
    <w:p w14:paraId="7F6A67FB"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3444, 2966, 2835, 1629, 1357, 1266, 1075, 802.</w:t>
      </w:r>
    </w:p>
    <w:p w14:paraId="30241460" w14:textId="77777777" w:rsidR="00C144C0" w:rsidRDefault="00000000">
      <w:pPr>
        <w:pStyle w:val="affffd"/>
      </w:pPr>
      <w:r>
        <w:rPr>
          <w:b/>
          <w:bCs w:val="0"/>
        </w:rPr>
        <w:t>HRMS-ESI (m/z)</w:t>
      </w:r>
      <w:r>
        <w:t>: calcd for C</w:t>
      </w:r>
      <w:r>
        <w:rPr>
          <w:vertAlign w:val="subscript"/>
        </w:rPr>
        <w:t>22</w:t>
      </w:r>
      <w:r>
        <w:t>H</w:t>
      </w:r>
      <w:r>
        <w:rPr>
          <w:vertAlign w:val="subscript"/>
        </w:rPr>
        <w:t>20</w:t>
      </w:r>
      <w:r>
        <w:t>NO</w:t>
      </w:r>
      <w:r>
        <w:rPr>
          <w:vertAlign w:val="subscript"/>
        </w:rPr>
        <w:t>4</w:t>
      </w:r>
      <w:r>
        <w:t>, [M−H]</w:t>
      </w:r>
      <w:r>
        <w:rPr>
          <w:vertAlign w:val="superscript"/>
        </w:rPr>
        <w:t>−</w:t>
      </w:r>
      <w:r>
        <w:t>: 362.1398, found 362.1400.</w:t>
      </w:r>
    </w:p>
    <w:p w14:paraId="732E7B04" w14:textId="77777777" w:rsidR="00C144C0" w:rsidRDefault="00C144C0">
      <w:pPr>
        <w:pStyle w:val="affff5"/>
        <w:tabs>
          <w:tab w:val="left" w:pos="1701"/>
        </w:tabs>
      </w:pPr>
    </w:p>
    <w:p w14:paraId="593247FB" w14:textId="77777777" w:rsidR="00C144C0" w:rsidRDefault="00000000">
      <w:pPr>
        <w:pStyle w:val="affffd"/>
      </w:pPr>
      <w:r>
        <w:object w:dxaOrig="2002" w:dyaOrig="1047" w14:anchorId="3C45022C">
          <v:shape id="_x0000_i1071" type="#_x0000_t75" style="width:100.1pt;height:52.35pt" o:ole="">
            <v:imagedata r:id="rId108" o:title=""/>
          </v:shape>
          <o:OLEObject Type="Embed" ProgID="ChemDraw.Document.6.0" ShapeID="_x0000_i1071" DrawAspect="Content" ObjectID="_1768333025" r:id="rId109"/>
        </w:object>
      </w:r>
    </w:p>
    <w:p w14:paraId="79004804" w14:textId="77777777" w:rsidR="00C144C0" w:rsidRDefault="00000000">
      <w:pPr>
        <w:pStyle w:val="affffd"/>
        <w:rPr>
          <w:b/>
          <w:bCs w:val="0"/>
        </w:rPr>
      </w:pPr>
      <w:r>
        <w:rPr>
          <w:b/>
          <w:bCs w:val="0"/>
        </w:rPr>
        <w:t xml:space="preserve">Butyl (3aR,4S,9bR)-2-oxo-4-phenyl-2,3,3a,4,5,9b-hexahydrofuro[3,2-c]quinoline-8-carboxylate (4k) </w:t>
      </w:r>
    </w:p>
    <w:p w14:paraId="1AD7A782" w14:textId="77777777" w:rsidR="00C144C0" w:rsidRDefault="00000000">
      <w:pPr>
        <w:pStyle w:val="affffd"/>
      </w:pPr>
      <w:r>
        <w:t>Yield: 75% (68.5 mg) as a white solid; mp = 157.3 – 158.5 °C.</w:t>
      </w:r>
    </w:p>
    <w:p w14:paraId="5E41E8F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8.09 (d, </w:t>
      </w:r>
      <w:r>
        <w:rPr>
          <w:i/>
          <w:iCs/>
        </w:rPr>
        <w:t>J</w:t>
      </w:r>
      <w:r>
        <w:t xml:space="preserve"> = 1.9 Hz, 1H), 7.86 (dd, </w:t>
      </w:r>
      <w:r>
        <w:rPr>
          <w:i/>
          <w:iCs/>
        </w:rPr>
        <w:t>J</w:t>
      </w:r>
      <w:r>
        <w:t xml:space="preserve"> = 8.5, 1.9 Hz, 1H), 7.45 – 7.34 (m, 5H), 6.65 (d, </w:t>
      </w:r>
      <w:r>
        <w:rPr>
          <w:i/>
          <w:iCs/>
        </w:rPr>
        <w:t>J</w:t>
      </w:r>
      <w:r>
        <w:t xml:space="preserve"> = 8.5 Hz, 1H), 5.43 (d, </w:t>
      </w:r>
      <w:r>
        <w:rPr>
          <w:i/>
          <w:iCs/>
        </w:rPr>
        <w:t>J</w:t>
      </w:r>
      <w:r>
        <w:t xml:space="preserve"> = 4.9 Hz, 1H), 4.26 (t, </w:t>
      </w:r>
      <w:r>
        <w:rPr>
          <w:i/>
          <w:iCs/>
        </w:rPr>
        <w:t>J</w:t>
      </w:r>
      <w:r>
        <w:t xml:space="preserve"> = 6.6 Hz, 2H), 3.94 (d, </w:t>
      </w:r>
      <w:r>
        <w:rPr>
          <w:i/>
          <w:iCs/>
        </w:rPr>
        <w:t>J</w:t>
      </w:r>
      <w:r>
        <w:t xml:space="preserve"> = 10.8 Hz, 1H), 2.81 (ddd, </w:t>
      </w:r>
      <w:r>
        <w:rPr>
          <w:i/>
          <w:iCs/>
        </w:rPr>
        <w:t>J</w:t>
      </w:r>
      <w:r>
        <w:t xml:space="preserve"> = 11.2, 7.2, 4.9 Hz, 1H), 2.71 (dd, </w:t>
      </w:r>
      <w:r>
        <w:rPr>
          <w:i/>
          <w:iCs/>
        </w:rPr>
        <w:t>J</w:t>
      </w:r>
      <w:r>
        <w:t xml:space="preserve"> = 17.7, 7.5 Hz, 1H), 2.30 (d, </w:t>
      </w:r>
      <w:r>
        <w:rPr>
          <w:i/>
          <w:iCs/>
        </w:rPr>
        <w:t>J</w:t>
      </w:r>
      <w:r>
        <w:t xml:space="preserve"> = 17.6 Hz, 1H), 1.78 – 1.67 (m, 2H), 1.53 – 1.39 (m, 2H), 0.97 (t, </w:t>
      </w:r>
      <w:r>
        <w:rPr>
          <w:i/>
          <w:iCs/>
        </w:rPr>
        <w:t>J</w:t>
      </w:r>
      <w:r>
        <w:t xml:space="preserve"> = 7.4 Hz, 3H).</w:t>
      </w:r>
    </w:p>
    <w:p w14:paraId="219405AF"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175.2, 166.2, 149.1, 139.0, 134.1, 131.9, 129.1, 129.0, 128.0, 120.5, 115.3, 114.6, 76.5, 64.4, 56.5, 41.2, 33.0, 30.8, 19.2, 13.7.</w:t>
      </w:r>
    </w:p>
    <w:p w14:paraId="46AAC0E6"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3482, 2966, 1627, 1355, 1269, 1088, 762.</w:t>
      </w:r>
    </w:p>
    <w:p w14:paraId="1FB7057B" w14:textId="77777777" w:rsidR="00C144C0" w:rsidRDefault="00000000">
      <w:pPr>
        <w:pStyle w:val="affffd"/>
      </w:pPr>
      <w:r>
        <w:rPr>
          <w:b/>
          <w:bCs w:val="0"/>
        </w:rPr>
        <w:t>HRMS-ESI (m/z)</w:t>
      </w:r>
      <w:r>
        <w:t>: calcd for C</w:t>
      </w:r>
      <w:r>
        <w:rPr>
          <w:vertAlign w:val="subscript"/>
        </w:rPr>
        <w:t>22</w:t>
      </w:r>
      <w:r>
        <w:t>H</w:t>
      </w:r>
      <w:r>
        <w:rPr>
          <w:vertAlign w:val="subscript"/>
        </w:rPr>
        <w:t>22</w:t>
      </w:r>
      <w:r>
        <w:t>NO</w:t>
      </w:r>
      <w:r>
        <w:rPr>
          <w:vertAlign w:val="subscript"/>
        </w:rPr>
        <w:t>4</w:t>
      </w:r>
      <w:r>
        <w:t>, [M−H]</w:t>
      </w:r>
      <w:r>
        <w:rPr>
          <w:vertAlign w:val="superscript"/>
        </w:rPr>
        <w:t>−</w:t>
      </w:r>
      <w:r>
        <w:t>: 364.1554, found 364.1556.</w:t>
      </w:r>
    </w:p>
    <w:p w14:paraId="4B5A15ED" w14:textId="77777777" w:rsidR="00C144C0" w:rsidRDefault="00C144C0">
      <w:pPr>
        <w:pStyle w:val="affff5"/>
        <w:tabs>
          <w:tab w:val="left" w:pos="1701"/>
        </w:tabs>
      </w:pPr>
    </w:p>
    <w:p w14:paraId="5A08018F" w14:textId="77777777" w:rsidR="00C144C0" w:rsidRDefault="00000000">
      <w:pPr>
        <w:pStyle w:val="affffd"/>
      </w:pPr>
      <w:r>
        <w:object w:dxaOrig="1401" w:dyaOrig="1047" w14:anchorId="3E711D5D">
          <v:shape id="_x0000_i1072" type="#_x0000_t75" style="width:70.05pt;height:52.35pt" o:ole="">
            <v:imagedata r:id="rId110" o:title=""/>
          </v:shape>
          <o:OLEObject Type="Embed" ProgID="ChemDraw.Document.6.0" ShapeID="_x0000_i1072" DrawAspect="Content" ObjectID="_1768333026" r:id="rId111"/>
        </w:object>
      </w:r>
    </w:p>
    <w:p w14:paraId="0030AA56" w14:textId="77777777" w:rsidR="00C144C0" w:rsidRDefault="00000000">
      <w:pPr>
        <w:pStyle w:val="affffd"/>
        <w:rPr>
          <w:b/>
          <w:bCs w:val="0"/>
        </w:rPr>
      </w:pPr>
      <w:r>
        <w:rPr>
          <w:b/>
          <w:bCs w:val="0"/>
        </w:rPr>
        <w:t>(3aR,4S,9bR)-8-</w:t>
      </w:r>
      <w:r>
        <w:rPr>
          <w:rFonts w:hint="eastAsia"/>
          <w:b/>
          <w:bCs w:val="0"/>
        </w:rPr>
        <w:t>A</w:t>
      </w:r>
      <w:r>
        <w:rPr>
          <w:b/>
          <w:bCs w:val="0"/>
        </w:rPr>
        <w:t xml:space="preserve">cetyl-4-phenyl-3a,4,5,9b-tetrahydrofuro[3,2-c]quinolin-2(3H)-one (4l) </w:t>
      </w:r>
    </w:p>
    <w:p w14:paraId="6603617C" w14:textId="77777777" w:rsidR="00C144C0" w:rsidRDefault="00000000">
      <w:pPr>
        <w:pStyle w:val="affffd"/>
      </w:pPr>
      <w:r>
        <w:lastRenderedPageBreak/>
        <w:t>Yield: 62% (47.8 mg) as a pale yellow solid; mp = 225.2 – 226.7 °C.</w:t>
      </w:r>
    </w:p>
    <w:p w14:paraId="2ABFAD63"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8.03 (d, </w:t>
      </w:r>
      <w:r>
        <w:rPr>
          <w:i/>
          <w:iCs/>
        </w:rPr>
        <w:t>J</w:t>
      </w:r>
      <w:r>
        <w:t xml:space="preserve"> = 2.0 Hz, 1H), 7.85 (dd, </w:t>
      </w:r>
      <w:r>
        <w:rPr>
          <w:i/>
          <w:iCs/>
        </w:rPr>
        <w:t>J</w:t>
      </w:r>
      <w:r>
        <w:t xml:space="preserve"> = 8.5, 2.0 Hz, 1H), 7.47 – 7.34 (m, 5H), 6.67 (d, </w:t>
      </w:r>
      <w:r>
        <w:rPr>
          <w:i/>
          <w:iCs/>
        </w:rPr>
        <w:t>J</w:t>
      </w:r>
      <w:r>
        <w:t xml:space="preserve"> = 8.5 Hz, 1H), 5.47 (d, </w:t>
      </w:r>
      <w:r>
        <w:rPr>
          <w:i/>
          <w:iCs/>
        </w:rPr>
        <w:t>J</w:t>
      </w:r>
      <w:r>
        <w:t xml:space="preserve"> = 5.1 Hz, 1H), 4.67 (bs, 1H), 3.98 (d, </w:t>
      </w:r>
      <w:r>
        <w:rPr>
          <w:i/>
          <w:iCs/>
        </w:rPr>
        <w:t>J</w:t>
      </w:r>
      <w:r>
        <w:t xml:space="preserve"> = 10.8 Hz, 1H), 2.89 – 2.79 (m, 1H), 2.74 (dd, </w:t>
      </w:r>
      <w:r>
        <w:rPr>
          <w:i/>
          <w:iCs/>
        </w:rPr>
        <w:t>J</w:t>
      </w:r>
      <w:r>
        <w:t xml:space="preserve"> = 17.7, 7.6 Hz, 1H), 2.54 (s, 3H), 2.34 (d, </w:t>
      </w:r>
      <w:r>
        <w:rPr>
          <w:i/>
          <w:iCs/>
        </w:rPr>
        <w:t>J</w:t>
      </w:r>
      <w:r>
        <w:t xml:space="preserve"> = 17.7 Hz, 1H).</w:t>
      </w:r>
    </w:p>
    <w:p w14:paraId="166B80F0"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196.1, 175.1, 149.4, 138.9, 133.6, 130.8, 129.24, 129.15, 128.3, 128.0, 115.2, 114.8, 76.4, 56.5, 41.3, 33.0, 26.1.</w:t>
      </w:r>
    </w:p>
    <w:p w14:paraId="353E461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3488, 2917, 2844, 1626, 1426, 1364, 1073, 764.</w:t>
      </w:r>
    </w:p>
    <w:p w14:paraId="31139E19"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2</w:t>
      </w:r>
      <w:r>
        <w:t>, [M−H]</w:t>
      </w:r>
      <w:r>
        <w:rPr>
          <w:vertAlign w:val="superscript"/>
        </w:rPr>
        <w:t>−</w:t>
      </w:r>
      <w:r>
        <w:t>: 306.1136, found 306.1137.</w:t>
      </w:r>
    </w:p>
    <w:p w14:paraId="58A4F255" w14:textId="77777777" w:rsidR="00C144C0" w:rsidRDefault="00C144C0">
      <w:pPr>
        <w:pStyle w:val="affff5"/>
        <w:tabs>
          <w:tab w:val="left" w:pos="1701"/>
        </w:tabs>
      </w:pPr>
    </w:p>
    <w:p w14:paraId="4AF18B22" w14:textId="77777777" w:rsidR="00C144C0" w:rsidRDefault="00000000">
      <w:pPr>
        <w:pStyle w:val="affffd"/>
      </w:pPr>
      <w:r>
        <w:object w:dxaOrig="1848" w:dyaOrig="1047" w14:anchorId="14804849">
          <v:shape id="_x0000_i1073" type="#_x0000_t75" style="width:92.4pt;height:52.35pt" o:ole="">
            <v:imagedata r:id="rId112" o:title=""/>
          </v:shape>
          <o:OLEObject Type="Embed" ProgID="ChemDraw.Document.6.0" ShapeID="_x0000_i1073" DrawAspect="Content" ObjectID="_1768333027" r:id="rId113"/>
        </w:object>
      </w:r>
    </w:p>
    <w:p w14:paraId="2F73728A" w14:textId="77777777" w:rsidR="00C144C0" w:rsidRDefault="00000000">
      <w:pPr>
        <w:pStyle w:val="affffd"/>
        <w:rPr>
          <w:b/>
          <w:bCs w:val="0"/>
        </w:rPr>
      </w:pPr>
      <w:r>
        <w:rPr>
          <w:b/>
          <w:bCs w:val="0"/>
        </w:rPr>
        <w:t>(3aR,4S,9bR)-4-Phenyl-8-((</w:t>
      </w:r>
      <w:r>
        <w:rPr>
          <w:b/>
          <w:bCs w:val="0"/>
          <w:i/>
          <w:iCs/>
        </w:rPr>
        <w:t>E</w:t>
      </w:r>
      <w:r>
        <w:rPr>
          <w:b/>
          <w:bCs w:val="0"/>
        </w:rPr>
        <w:t xml:space="preserve">)-phenyldiazenyl)-3a,4,5,9b-tetrahydrofuro[3,2-c]quinolin-2(3H)-one (4m) </w:t>
      </w:r>
    </w:p>
    <w:p w14:paraId="7AFDF424" w14:textId="77777777" w:rsidR="00C144C0" w:rsidRDefault="00000000">
      <w:pPr>
        <w:pStyle w:val="affffd"/>
      </w:pPr>
      <w:r>
        <w:t>Yield: 57% (52.9 mg) as an orange solid; mp = 208.5 – 209.9 °C.</w:t>
      </w:r>
    </w:p>
    <w:p w14:paraId="7B8C0B60"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8.07 (d, </w:t>
      </w:r>
      <w:r>
        <w:rPr>
          <w:i/>
          <w:iCs/>
        </w:rPr>
        <w:t>J</w:t>
      </w:r>
      <w:r>
        <w:t xml:space="preserve"> = 2.2 Hz, 1H), 7.92 – 7.83 (m, 3H), 7.54 – 7.45 (m, 2H), 7.46 – 7.37 (m, 6H), 6.75 (d, </w:t>
      </w:r>
      <w:r>
        <w:rPr>
          <w:i/>
          <w:iCs/>
        </w:rPr>
        <w:t>J</w:t>
      </w:r>
      <w:r>
        <w:t xml:space="preserve"> = 8.7 Hz, 1H), 5.52 (d, </w:t>
      </w:r>
      <w:r>
        <w:rPr>
          <w:i/>
          <w:iCs/>
        </w:rPr>
        <w:t>J</w:t>
      </w:r>
      <w:r>
        <w:t xml:space="preserve"> = 5.1 Hz, 1H), 4.67 (br, s, 1H), 4.00 (d, </w:t>
      </w:r>
      <w:r>
        <w:rPr>
          <w:i/>
          <w:iCs/>
        </w:rPr>
        <w:t>J</w:t>
      </w:r>
      <w:r>
        <w:t xml:space="preserve"> = 10.9 Hz, 1H), 2.91 – 2.81 (m, 1H), 2.74 (dd, </w:t>
      </w:r>
      <w:r>
        <w:rPr>
          <w:i/>
          <w:iCs/>
        </w:rPr>
        <w:t>J</w:t>
      </w:r>
      <w:r>
        <w:t xml:space="preserve"> = 17.7, 7.7 Hz, 1H), 2.34 (d, </w:t>
      </w:r>
      <w:r>
        <w:rPr>
          <w:i/>
          <w:iCs/>
        </w:rPr>
        <w:t>J</w:t>
      </w:r>
      <w:r>
        <w:t xml:space="preserve"> = 17.7 Hz, 1H).</w:t>
      </w:r>
    </w:p>
    <w:p w14:paraId="469D5D48"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175.3, 152.6, 148.1, 145.3, 139.1, 130.1, 129.2, 129.1, 129.0, 128.4, 128.0, 125.0, 122.4, 116.0, 115.4, 76.7 (overlap with CDCl</w:t>
      </w:r>
      <w:r>
        <w:rPr>
          <w:vertAlign w:val="subscript"/>
        </w:rPr>
        <w:t>3</w:t>
      </w:r>
      <w:r>
        <w:t xml:space="preserve"> solvent peak), 56.7, 41.3, 33.0.</w:t>
      </w:r>
    </w:p>
    <w:p w14:paraId="1E10734B"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3443, 2932, 2830, 1604, 1363, 1272, 1068, 773.</w:t>
      </w:r>
    </w:p>
    <w:p w14:paraId="7823B971" w14:textId="77777777" w:rsidR="00C144C0" w:rsidRDefault="00000000">
      <w:pPr>
        <w:pStyle w:val="affffd"/>
      </w:pPr>
      <w:r>
        <w:rPr>
          <w:b/>
          <w:bCs w:val="0"/>
        </w:rPr>
        <w:t>HRMS-ESI (m/z)</w:t>
      </w:r>
      <w:r>
        <w:t>: calcd for C</w:t>
      </w:r>
      <w:r>
        <w:rPr>
          <w:vertAlign w:val="subscript"/>
        </w:rPr>
        <w:t>23</w:t>
      </w:r>
      <w:r>
        <w:t>H</w:t>
      </w:r>
      <w:r>
        <w:rPr>
          <w:vertAlign w:val="subscript"/>
        </w:rPr>
        <w:t>18</w:t>
      </w:r>
      <w:r>
        <w:t>N</w:t>
      </w:r>
      <w:r>
        <w:rPr>
          <w:vertAlign w:val="subscript"/>
        </w:rPr>
        <w:t>3</w:t>
      </w:r>
      <w:r>
        <w:t>O</w:t>
      </w:r>
      <w:r>
        <w:rPr>
          <w:vertAlign w:val="subscript"/>
        </w:rPr>
        <w:t>2</w:t>
      </w:r>
      <w:r>
        <w:t>, [M−H]</w:t>
      </w:r>
      <w:r>
        <w:rPr>
          <w:vertAlign w:val="superscript"/>
        </w:rPr>
        <w:t>−</w:t>
      </w:r>
      <w:r>
        <w:t>: 368.1405, found 368.1404.</w:t>
      </w:r>
    </w:p>
    <w:p w14:paraId="0D8E22E8" w14:textId="77777777" w:rsidR="00C144C0" w:rsidRDefault="00C144C0">
      <w:pPr>
        <w:pStyle w:val="affff5"/>
        <w:tabs>
          <w:tab w:val="left" w:pos="1701"/>
        </w:tabs>
      </w:pPr>
    </w:p>
    <w:p w14:paraId="20DDE5B1" w14:textId="77777777" w:rsidR="00C144C0" w:rsidRDefault="00000000">
      <w:pPr>
        <w:pStyle w:val="affffd"/>
      </w:pPr>
      <w:r>
        <w:object w:dxaOrig="1679" w:dyaOrig="1047" w14:anchorId="1861E7A6">
          <v:shape id="_x0000_i1074" type="#_x0000_t75" style="width:83.95pt;height:52.35pt" o:ole="">
            <v:imagedata r:id="rId114" o:title=""/>
          </v:shape>
          <o:OLEObject Type="Embed" ProgID="ChemDraw.Document.6.0" ShapeID="_x0000_i1074" DrawAspect="Content" ObjectID="_1768333028" r:id="rId115"/>
        </w:object>
      </w:r>
    </w:p>
    <w:p w14:paraId="7BC16EBF" w14:textId="77777777" w:rsidR="00C144C0" w:rsidRDefault="00000000">
      <w:pPr>
        <w:pStyle w:val="affffd"/>
        <w:rPr>
          <w:b/>
          <w:bCs w:val="0"/>
        </w:rPr>
      </w:pPr>
      <w:r>
        <w:rPr>
          <w:b/>
          <w:bCs w:val="0"/>
        </w:rPr>
        <w:t xml:space="preserve">(3aR,4S,9bR)-8-(2-Hydroxyethyl)-4-phenyl-3a,4,5,9b-tetrahydrofuro[3,2-c]quinolin-2(3H)-one (4n) </w:t>
      </w:r>
    </w:p>
    <w:p w14:paraId="46C27F1C" w14:textId="77777777" w:rsidR="00C144C0" w:rsidRDefault="00000000">
      <w:pPr>
        <w:pStyle w:val="affffd"/>
      </w:pPr>
      <w:r>
        <w:t>Yield: 65% (50.1 mg) as a pale yellow solid; mp = 160.3 – 161.5 °C.</w:t>
      </w:r>
    </w:p>
    <w:p w14:paraId="2E933A67"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7.35 (m, 5H), 7.26 (d, </w:t>
      </w:r>
      <w:r>
        <w:rPr>
          <w:i/>
          <w:iCs/>
        </w:rPr>
        <w:t>J</w:t>
      </w:r>
      <w:r>
        <w:t xml:space="preserve"> = 1.7 Hz, 1H, overlap with CDCl</w:t>
      </w:r>
      <w:r>
        <w:rPr>
          <w:vertAlign w:val="subscript"/>
        </w:rPr>
        <w:t>3</w:t>
      </w:r>
      <w:r>
        <w:t xml:space="preserve"> solvent residue peak), 7.07 (dd, </w:t>
      </w:r>
      <w:r>
        <w:rPr>
          <w:i/>
          <w:iCs/>
        </w:rPr>
        <w:t>J</w:t>
      </w:r>
      <w:r>
        <w:t xml:space="preserve"> = 8.2, 2.0 Hz, 1H), 6.63 (d, </w:t>
      </w:r>
      <w:r>
        <w:rPr>
          <w:i/>
          <w:iCs/>
        </w:rPr>
        <w:t>J</w:t>
      </w:r>
      <w:r>
        <w:t xml:space="preserve"> = 8.2 Hz, 1H), 5.44 (d, </w:t>
      </w:r>
      <w:r>
        <w:rPr>
          <w:i/>
          <w:iCs/>
        </w:rPr>
        <w:t>J</w:t>
      </w:r>
      <w:r>
        <w:t xml:space="preserve"> = 5.2 Hz, 1H), 3.88 (d, </w:t>
      </w:r>
      <w:r>
        <w:rPr>
          <w:i/>
          <w:iCs/>
        </w:rPr>
        <w:t>J</w:t>
      </w:r>
      <w:r>
        <w:t xml:space="preserve"> = 11.0 Hz, 1H), 3.83 (t, </w:t>
      </w:r>
      <w:r>
        <w:rPr>
          <w:i/>
          <w:iCs/>
        </w:rPr>
        <w:t>J</w:t>
      </w:r>
      <w:r>
        <w:t xml:space="preserve"> = 6.6 Hz, 2H), 2.86 – 2.76 (m, 3H), 2.70 (dd, </w:t>
      </w:r>
      <w:r>
        <w:rPr>
          <w:i/>
          <w:iCs/>
        </w:rPr>
        <w:t>J</w:t>
      </w:r>
      <w:r>
        <w:t xml:space="preserve"> = 17.7, 7.8 Hz, 1H), 2.30 (d, </w:t>
      </w:r>
      <w:r>
        <w:rPr>
          <w:i/>
          <w:iCs/>
        </w:rPr>
        <w:t>J</w:t>
      </w:r>
      <w:r>
        <w:t xml:space="preserve"> = 17.7 Hz, 1H).</w:t>
      </w:r>
    </w:p>
    <w:p w14:paraId="6134441A"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175.7, 144.3, 139.7, 131.9, 131.1, 129.0, 128.8, 128.1, 116.6, 115.5, 77.1, 63.7, 57.1, 41.7, 38.2, 33.0.</w:t>
      </w:r>
    </w:p>
    <w:p w14:paraId="2D258C9D"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3462, 2972, 2837, 1629, 1357, 1068, 765.</w:t>
      </w:r>
    </w:p>
    <w:p w14:paraId="14901D7B" w14:textId="77777777" w:rsidR="00C144C0" w:rsidRDefault="00000000">
      <w:pPr>
        <w:pStyle w:val="affffd"/>
      </w:pPr>
      <w:r>
        <w:rPr>
          <w:b/>
          <w:bCs w:val="0"/>
        </w:rPr>
        <w:t>HRMS-ESI (m/z)</w:t>
      </w:r>
      <w:r>
        <w:t>: calcd for C</w:t>
      </w:r>
      <w:r>
        <w:rPr>
          <w:vertAlign w:val="subscript"/>
        </w:rPr>
        <w:t>19</w:t>
      </w:r>
      <w:r>
        <w:t>H</w:t>
      </w:r>
      <w:r>
        <w:rPr>
          <w:vertAlign w:val="subscript"/>
        </w:rPr>
        <w:t>18</w:t>
      </w:r>
      <w:r>
        <w:t>NO</w:t>
      </w:r>
      <w:r>
        <w:rPr>
          <w:vertAlign w:val="subscript"/>
        </w:rPr>
        <w:t>3</w:t>
      </w:r>
      <w:r>
        <w:t>, [M−H]</w:t>
      </w:r>
      <w:r>
        <w:rPr>
          <w:vertAlign w:val="superscript"/>
        </w:rPr>
        <w:t>−</w:t>
      </w:r>
      <w:r>
        <w:t>: 308.1292, found 308.1294.</w:t>
      </w:r>
    </w:p>
    <w:p w14:paraId="77C7C53B" w14:textId="77777777" w:rsidR="00C144C0" w:rsidRDefault="00C144C0">
      <w:pPr>
        <w:pStyle w:val="affffd"/>
        <w:rPr>
          <w:color w:val="FF0000"/>
        </w:rPr>
      </w:pPr>
    </w:p>
    <w:p w14:paraId="45E66890" w14:textId="77777777" w:rsidR="00C144C0" w:rsidRDefault="00000000">
      <w:pPr>
        <w:pStyle w:val="affffd"/>
      </w:pPr>
      <w:r>
        <w:object w:dxaOrig="1278" w:dyaOrig="1047" w14:anchorId="7F007795">
          <v:shape id="_x0000_i1075" type="#_x0000_t75" style="width:63.9pt;height:52.35pt" o:ole="">
            <v:imagedata r:id="rId116" o:title=""/>
          </v:shape>
          <o:OLEObject Type="Embed" ProgID="ChemDraw.Document.6.0" ShapeID="_x0000_i1075" DrawAspect="Content" ObjectID="_1768333029" r:id="rId117"/>
        </w:object>
      </w:r>
    </w:p>
    <w:p w14:paraId="3346272B" w14:textId="77777777" w:rsidR="00C144C0" w:rsidRDefault="00000000">
      <w:pPr>
        <w:pStyle w:val="affffd"/>
        <w:rPr>
          <w:b/>
          <w:bCs w:val="0"/>
        </w:rPr>
      </w:pPr>
      <w:r>
        <w:rPr>
          <w:b/>
          <w:bCs w:val="0"/>
        </w:rPr>
        <w:t xml:space="preserve">(3aR,4S,9bR)-7-Fluoro-4-phenyl-3a,4,5,9b-tetrahydrofuro[3,2-c]quinolin-2(3H)-one (4o) </w:t>
      </w:r>
    </w:p>
    <w:p w14:paraId="255961B5" w14:textId="77777777" w:rsidR="00C144C0" w:rsidRDefault="00000000">
      <w:pPr>
        <w:pStyle w:val="affffd"/>
      </w:pPr>
      <w:r>
        <w:t>Yield: 66% (46.7 mg) as a white solid; mp = 164.5 – 186.5 °C.</w:t>
      </w:r>
    </w:p>
    <w:p w14:paraId="7106225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7.46 – 7.35 (m, 5H), 7.34 (dd, </w:t>
      </w:r>
      <w:r>
        <w:rPr>
          <w:i/>
          <w:iCs/>
        </w:rPr>
        <w:t>J</w:t>
      </w:r>
      <w:r>
        <w:t xml:space="preserve"> = 8.6, 6.2 Hz, 1H), 6.54 (td, </w:t>
      </w:r>
      <w:r>
        <w:rPr>
          <w:i/>
          <w:iCs/>
        </w:rPr>
        <w:t>J</w:t>
      </w:r>
      <w:r>
        <w:t xml:space="preserve"> = 8.5, 2.5 Hz, 1H), 6.34 (dd, </w:t>
      </w:r>
      <w:r>
        <w:rPr>
          <w:i/>
          <w:iCs/>
        </w:rPr>
        <w:t>J</w:t>
      </w:r>
      <w:r>
        <w:t xml:space="preserve"> = 10.3, 2.5 Hz, 1H), 5.41 (d, </w:t>
      </w:r>
      <w:r>
        <w:rPr>
          <w:i/>
          <w:iCs/>
        </w:rPr>
        <w:t>J</w:t>
      </w:r>
      <w:r>
        <w:t xml:space="preserve"> = 5.1 Hz, 1H), 3.90 (d, </w:t>
      </w:r>
      <w:r>
        <w:rPr>
          <w:i/>
          <w:iCs/>
        </w:rPr>
        <w:t>J</w:t>
      </w:r>
      <w:r>
        <w:t xml:space="preserve"> = 11.0 Hz, 1H), 2.80 (ddd, </w:t>
      </w:r>
      <w:r>
        <w:rPr>
          <w:i/>
          <w:iCs/>
        </w:rPr>
        <w:t>J</w:t>
      </w:r>
      <w:r>
        <w:t xml:space="preserve"> = 11.0, 7.7, 5.1 Hz, 1H), 2.70 (dd, </w:t>
      </w:r>
      <w:r>
        <w:rPr>
          <w:i/>
          <w:iCs/>
        </w:rPr>
        <w:t>J</w:t>
      </w:r>
      <w:r>
        <w:t xml:space="preserve"> = 17.7, 7.7 Hz, 1H), 2.29 (d, </w:t>
      </w:r>
      <w:r>
        <w:rPr>
          <w:i/>
          <w:iCs/>
        </w:rPr>
        <w:t>J</w:t>
      </w:r>
      <w:r>
        <w:t xml:space="preserve"> = 17.7 Hz, 1H).</w:t>
      </w:r>
    </w:p>
    <w:p w14:paraId="136119D0" w14:textId="77777777" w:rsidR="00C144C0" w:rsidRDefault="00000000">
      <w:pPr>
        <w:pStyle w:val="affffd"/>
      </w:pPr>
      <w:r>
        <w:rPr>
          <w:b/>
          <w:vertAlign w:val="superscript"/>
        </w:rPr>
        <w:t>13</w:t>
      </w:r>
      <w:r>
        <w:rPr>
          <w:b/>
        </w:rPr>
        <w:t>C NMR (101 MHz, CDCl</w:t>
      </w:r>
      <w:r>
        <w:rPr>
          <w:b/>
          <w:vertAlign w:val="subscript"/>
        </w:rPr>
        <w:t>3</w:t>
      </w:r>
      <w:r>
        <w:rPr>
          <w:b/>
        </w:rPr>
        <w:t>)</w:t>
      </w:r>
      <w:r>
        <w:t xml:space="preserve"> </w:t>
      </w:r>
      <w:r>
        <w:rPr>
          <w:i/>
          <w:iCs/>
        </w:rPr>
        <w:t>δ</w:t>
      </w:r>
      <w:r>
        <w:t xml:space="preserve"> 175.5, 163.9 (d, </w:t>
      </w:r>
      <w:r>
        <w:rPr>
          <w:i/>
          <w:iCs/>
        </w:rPr>
        <w:t>J</w:t>
      </w:r>
      <w:r>
        <w:t xml:space="preserve"> = 247.0 Hz), 147.2 (d, </w:t>
      </w:r>
      <w:r>
        <w:rPr>
          <w:i/>
          <w:iCs/>
        </w:rPr>
        <w:t>J</w:t>
      </w:r>
      <w:r>
        <w:t xml:space="preserve"> = 10.9 Hz), 139.3, 133.6 (d, </w:t>
      </w:r>
      <w:r>
        <w:rPr>
          <w:i/>
          <w:iCs/>
        </w:rPr>
        <w:t>J</w:t>
      </w:r>
      <w:r>
        <w:t xml:space="preserve"> = 10.4 Hz), 129.1, 129.0, 128.1, 112.4 (d, </w:t>
      </w:r>
      <w:r>
        <w:rPr>
          <w:i/>
          <w:iCs/>
        </w:rPr>
        <w:t>J</w:t>
      </w:r>
      <w:r>
        <w:t xml:space="preserve"> = 2.6 Hz), 106.3 (d, </w:t>
      </w:r>
      <w:r>
        <w:rPr>
          <w:i/>
          <w:iCs/>
        </w:rPr>
        <w:t>J</w:t>
      </w:r>
      <w:r>
        <w:t xml:space="preserve"> = 22.5 Hz), 101.4 (d, </w:t>
      </w:r>
      <w:r>
        <w:rPr>
          <w:i/>
          <w:iCs/>
        </w:rPr>
        <w:t>J</w:t>
      </w:r>
      <w:r>
        <w:t xml:space="preserve"> = 24.7 Hz), 76.6, 56.7, 41.4, 33.0.</w:t>
      </w:r>
    </w:p>
    <w:p w14:paraId="0F27F3BE" w14:textId="77777777" w:rsidR="00C144C0" w:rsidRDefault="00000000">
      <w:pPr>
        <w:pStyle w:val="affffd"/>
        <w:rPr>
          <w:rFonts w:ascii="宋体" w:hAnsi="宋体" w:cs="宋体"/>
          <w:sz w:val="18"/>
          <w:szCs w:val="18"/>
        </w:rPr>
      </w:pPr>
      <w:r>
        <w:rPr>
          <w:b/>
          <w:bCs w:val="0"/>
          <w:vertAlign w:val="superscript"/>
        </w:rPr>
        <w:t>19</w:t>
      </w:r>
      <w:r>
        <w:rPr>
          <w:b/>
          <w:bCs w:val="0"/>
        </w:rPr>
        <w:t>F NMR (376 MHz, CDCl</w:t>
      </w:r>
      <w:r>
        <w:rPr>
          <w:b/>
          <w:bCs w:val="0"/>
          <w:vertAlign w:val="subscript"/>
        </w:rPr>
        <w:t>3</w:t>
      </w:r>
      <w:r>
        <w:rPr>
          <w:b/>
          <w:bCs w:val="0"/>
        </w:rPr>
        <w:t>)</w:t>
      </w:r>
      <w:r>
        <w:t xml:space="preserve"> </w:t>
      </w:r>
      <w:r>
        <w:rPr>
          <w:i/>
          <w:iCs/>
        </w:rPr>
        <w:t>δ</w:t>
      </w:r>
      <w:r>
        <w:t xml:space="preserve"> -110.7 (td, </w:t>
      </w:r>
      <w:r>
        <w:rPr>
          <w:i/>
          <w:iCs/>
        </w:rPr>
        <w:t>J</w:t>
      </w:r>
      <w:r>
        <w:t xml:space="preserve"> = 9.6, 6.3 Hz).</w:t>
      </w:r>
    </w:p>
    <w:p w14:paraId="0ABE75D3"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3432, 2938, 2830, 1607, 1364, 1068, 774.</w:t>
      </w:r>
    </w:p>
    <w:p w14:paraId="47BAE32A" w14:textId="77777777" w:rsidR="00C144C0" w:rsidRDefault="00000000">
      <w:pPr>
        <w:pStyle w:val="affffd"/>
      </w:pPr>
      <w:r>
        <w:rPr>
          <w:b/>
          <w:bCs w:val="0"/>
        </w:rPr>
        <w:t>HRMS-ESI (m/z)</w:t>
      </w:r>
      <w:r>
        <w:t>: calcd for C</w:t>
      </w:r>
      <w:r>
        <w:rPr>
          <w:vertAlign w:val="subscript"/>
        </w:rPr>
        <w:t>17</w:t>
      </w:r>
      <w:r>
        <w:t>H</w:t>
      </w:r>
      <w:r>
        <w:rPr>
          <w:vertAlign w:val="subscript"/>
        </w:rPr>
        <w:t>13</w:t>
      </w:r>
      <w:r>
        <w:rPr>
          <w:rFonts w:hint="eastAsia"/>
        </w:rPr>
        <w:t>F</w:t>
      </w:r>
      <w:r>
        <w:t>NO</w:t>
      </w:r>
      <w:r>
        <w:rPr>
          <w:vertAlign w:val="subscript"/>
        </w:rPr>
        <w:t>2</w:t>
      </w:r>
      <w:r>
        <w:t>, [M−H]</w:t>
      </w:r>
      <w:r>
        <w:rPr>
          <w:vertAlign w:val="superscript"/>
        </w:rPr>
        <w:t>−</w:t>
      </w:r>
      <w:r>
        <w:t>: 282.0936, found 282.0935.</w:t>
      </w:r>
    </w:p>
    <w:p w14:paraId="67A98EFB" w14:textId="77777777" w:rsidR="00C144C0" w:rsidRDefault="00C144C0">
      <w:pPr>
        <w:pStyle w:val="affff5"/>
        <w:tabs>
          <w:tab w:val="left" w:pos="1701"/>
        </w:tabs>
      </w:pPr>
    </w:p>
    <w:p w14:paraId="6EDF3362" w14:textId="77777777" w:rsidR="00C144C0" w:rsidRDefault="00000000">
      <w:pPr>
        <w:pStyle w:val="affffd"/>
      </w:pPr>
      <w:r>
        <w:object w:dxaOrig="1348" w:dyaOrig="1047" w14:anchorId="4FF89CBE">
          <v:shape id="_x0000_i1076" type="#_x0000_t75" style="width:67.75pt;height:52.35pt" o:ole="">
            <v:imagedata r:id="rId118" o:title=""/>
          </v:shape>
          <o:OLEObject Type="Embed" ProgID="ChemDraw.Document.6.0" ShapeID="_x0000_i1076" DrawAspect="Content" ObjectID="_1768333030" r:id="rId119"/>
        </w:object>
      </w:r>
    </w:p>
    <w:p w14:paraId="03C32EA4" w14:textId="77777777" w:rsidR="00C144C0" w:rsidRDefault="00000000">
      <w:pPr>
        <w:pStyle w:val="affffd"/>
        <w:rPr>
          <w:b/>
          <w:bCs w:val="0"/>
        </w:rPr>
      </w:pPr>
      <w:r>
        <w:rPr>
          <w:b/>
          <w:bCs w:val="0"/>
        </w:rPr>
        <w:t xml:space="preserve">(3aR,4S,9bR)-7-Chloro-4-phenyl-3a,4,5,9b-tetrahydrofuro[3,2-c]quinolin-2(3H)-one (4p) </w:t>
      </w:r>
    </w:p>
    <w:p w14:paraId="71E0FCC0" w14:textId="77777777" w:rsidR="00C144C0" w:rsidRDefault="00000000">
      <w:pPr>
        <w:pStyle w:val="affffd"/>
      </w:pPr>
      <w:r>
        <w:t>Yield: 46% (34.5 mg) as a white solid; mp = 192.7 – 194.5 °C.</w:t>
      </w:r>
    </w:p>
    <w:p w14:paraId="5F4D5446"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7.46 – 7.33 (m, 5H), 7.29 (t, </w:t>
      </w:r>
      <w:r>
        <w:rPr>
          <w:i/>
          <w:iCs/>
        </w:rPr>
        <w:t>J</w:t>
      </w:r>
      <w:r>
        <w:t xml:space="preserve"> = 8.2 Hz, 1H), 6.79 (dd, </w:t>
      </w:r>
      <w:r>
        <w:rPr>
          <w:i/>
          <w:iCs/>
        </w:rPr>
        <w:t>J</w:t>
      </w:r>
      <w:r>
        <w:t xml:space="preserve"> = 8.3, 2.0 Hz, 1H), 6.64 (d, </w:t>
      </w:r>
      <w:r>
        <w:rPr>
          <w:i/>
          <w:iCs/>
        </w:rPr>
        <w:t>J</w:t>
      </w:r>
      <w:r>
        <w:t xml:space="preserve"> = 2.0 Hz, 1H), 5.38 (d, </w:t>
      </w:r>
      <w:r>
        <w:rPr>
          <w:i/>
          <w:iCs/>
        </w:rPr>
        <w:t>J</w:t>
      </w:r>
      <w:r>
        <w:t xml:space="preserve"> = 5.2 Hz, 1H), 4.26 (br, s, 1H), 3.88 (d, </w:t>
      </w:r>
      <w:r>
        <w:rPr>
          <w:i/>
          <w:iCs/>
        </w:rPr>
        <w:t>J</w:t>
      </w:r>
      <w:r>
        <w:t xml:space="preserve"> = 10.9 Hz, 1H), 2.79 (ddd, </w:t>
      </w:r>
      <w:r>
        <w:rPr>
          <w:i/>
          <w:iCs/>
        </w:rPr>
        <w:t>J</w:t>
      </w:r>
      <w:r>
        <w:t xml:space="preserve"> = 10.9, 7.8, 5.2 Hz, 1H), 2.68 (dd, </w:t>
      </w:r>
      <w:r>
        <w:rPr>
          <w:i/>
          <w:iCs/>
        </w:rPr>
        <w:t>J</w:t>
      </w:r>
      <w:r>
        <w:t xml:space="preserve"> = 17.8, 7.8 Hz, 1H), 2.28 (d, </w:t>
      </w:r>
      <w:r>
        <w:rPr>
          <w:i/>
          <w:iCs/>
        </w:rPr>
        <w:t>J</w:t>
      </w:r>
      <w:r>
        <w:t xml:space="preserve"> = 17.7 Hz, 1H).</w:t>
      </w:r>
    </w:p>
    <w:p w14:paraId="34A6EB74"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175.4, 146.5, 139.2, 135.9, 132.9, 129.1, 128.9, 128.0, 119.0, 114.84, 114.78, 76.4, 56.7, 41.4, 32.9.</w:t>
      </w:r>
    </w:p>
    <w:p w14:paraId="02A39BCF"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3356, 3038, 2923, 1766, 1605, 1485, 1362, 1158, 934, 760.</w:t>
      </w:r>
    </w:p>
    <w:p w14:paraId="599CFF6E" w14:textId="77777777" w:rsidR="00C144C0" w:rsidRDefault="00000000">
      <w:pPr>
        <w:pStyle w:val="affffd"/>
      </w:pPr>
      <w:r>
        <w:rPr>
          <w:b/>
          <w:bCs w:val="0"/>
        </w:rPr>
        <w:t>HRMS-ESI (m/z)</w:t>
      </w:r>
      <w:r>
        <w:t>: calcd for C</w:t>
      </w:r>
      <w:r>
        <w:rPr>
          <w:vertAlign w:val="subscript"/>
        </w:rPr>
        <w:t>17</w:t>
      </w:r>
      <w:r>
        <w:t>H</w:t>
      </w:r>
      <w:r>
        <w:rPr>
          <w:vertAlign w:val="subscript"/>
        </w:rPr>
        <w:t>13</w:t>
      </w:r>
      <w:r>
        <w:t>ClNO</w:t>
      </w:r>
      <w:r>
        <w:rPr>
          <w:vertAlign w:val="subscript"/>
        </w:rPr>
        <w:t>2</w:t>
      </w:r>
      <w:r>
        <w:t>, [M−H]</w:t>
      </w:r>
      <w:r>
        <w:rPr>
          <w:vertAlign w:val="superscript"/>
        </w:rPr>
        <w:t>−</w:t>
      </w:r>
      <w:r>
        <w:t>: 298.0640, found 298.0641.</w:t>
      </w:r>
    </w:p>
    <w:p w14:paraId="770017BF" w14:textId="77777777" w:rsidR="00C144C0" w:rsidRDefault="00C144C0">
      <w:pPr>
        <w:pStyle w:val="affff5"/>
        <w:tabs>
          <w:tab w:val="left" w:pos="1701"/>
        </w:tabs>
      </w:pPr>
    </w:p>
    <w:p w14:paraId="599BE3BC" w14:textId="77777777" w:rsidR="00C144C0" w:rsidRDefault="00000000">
      <w:pPr>
        <w:pStyle w:val="affffd"/>
      </w:pPr>
      <w:r>
        <w:object w:dxaOrig="1401" w:dyaOrig="1047" w14:anchorId="0FA20A8E">
          <v:shape id="_x0000_i1077" type="#_x0000_t75" style="width:70.05pt;height:52.35pt" o:ole="">
            <v:imagedata r:id="rId120" o:title=""/>
          </v:shape>
          <o:OLEObject Type="Embed" ProgID="ChemDraw.Document.6.0" ShapeID="_x0000_i1077" DrawAspect="Content" ObjectID="_1768333031" r:id="rId121"/>
        </w:object>
      </w:r>
    </w:p>
    <w:p w14:paraId="4C7C8C1F" w14:textId="77777777" w:rsidR="00C144C0" w:rsidRDefault="00000000">
      <w:pPr>
        <w:pStyle w:val="affffd"/>
        <w:rPr>
          <w:b/>
          <w:bCs w:val="0"/>
        </w:rPr>
      </w:pPr>
      <w:r>
        <w:rPr>
          <w:b/>
          <w:bCs w:val="0"/>
        </w:rPr>
        <w:t xml:space="preserve">(3aR,4S,9bR)-7-Methoxy-4-phenyl-3a,4,5,9b-tetrahydrofuro[3,2-c]quinolin-2(3H)-one (4q) </w:t>
      </w:r>
    </w:p>
    <w:p w14:paraId="61185F85" w14:textId="77777777" w:rsidR="00C144C0" w:rsidRDefault="00000000">
      <w:pPr>
        <w:pStyle w:val="affffd"/>
      </w:pPr>
      <w:r>
        <w:t>Yield: 44% (32.6 mg) as a yellow solid; mp = 159.2 – 160.5 °C.</w:t>
      </w:r>
    </w:p>
    <w:p w14:paraId="7F155E7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7.34 (m, 5H), 7.29 (d, </w:t>
      </w:r>
      <w:r>
        <w:rPr>
          <w:i/>
          <w:iCs/>
        </w:rPr>
        <w:t>J</w:t>
      </w:r>
      <w:r>
        <w:t xml:space="preserve"> = 8.5 Hz, 1H), 6.43 (dd, </w:t>
      </w:r>
      <w:r>
        <w:rPr>
          <w:i/>
          <w:iCs/>
        </w:rPr>
        <w:t>J</w:t>
      </w:r>
      <w:r>
        <w:t xml:space="preserve"> = 8.5, 2.4 Hz, 1H), 6.16 (d, </w:t>
      </w:r>
      <w:r>
        <w:rPr>
          <w:i/>
          <w:iCs/>
        </w:rPr>
        <w:t>J</w:t>
      </w:r>
      <w:r>
        <w:t xml:space="preserve"> = 2.4 Hz, 1H), 5.41 (d, </w:t>
      </w:r>
      <w:r>
        <w:rPr>
          <w:i/>
          <w:iCs/>
        </w:rPr>
        <w:t>J</w:t>
      </w:r>
      <w:r>
        <w:t xml:space="preserve"> = 5.0 Hz, 1H), 3.90 (d, </w:t>
      </w:r>
      <w:r>
        <w:rPr>
          <w:i/>
          <w:iCs/>
        </w:rPr>
        <w:t>J</w:t>
      </w:r>
      <w:r>
        <w:t xml:space="preserve"> = 10.9 Hz, 1H), 3.76 (s, 3H), 2.77 (ddd, </w:t>
      </w:r>
      <w:r>
        <w:rPr>
          <w:i/>
          <w:iCs/>
        </w:rPr>
        <w:t>J</w:t>
      </w:r>
      <w:r>
        <w:t xml:space="preserve"> = 11.3, 7.5, 5.0 Hz, 1H), 2.68 (dd, </w:t>
      </w:r>
      <w:r>
        <w:rPr>
          <w:i/>
          <w:iCs/>
        </w:rPr>
        <w:t>J</w:t>
      </w:r>
      <w:r>
        <w:t xml:space="preserve"> = 17.6, 7.7 Hz, 1H), 2.28 (d, </w:t>
      </w:r>
      <w:r>
        <w:rPr>
          <w:i/>
          <w:iCs/>
        </w:rPr>
        <w:t>J</w:t>
      </w:r>
      <w:r>
        <w:t xml:space="preserve"> = 17.6 Hz, 1H).</w:t>
      </w:r>
    </w:p>
    <w:p w14:paraId="71D6ADD6"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175.8, 161.2, 146.9, 139.7, 133.0, 129.0, 128.8, 128.1, 109.2, 105.8, 99.5, 77.3, 56.9, 55.2, 41.6, 33.2.</w:t>
      </w:r>
    </w:p>
    <w:p w14:paraId="53D7CF12"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3433, 2832, 1632, 1364, 1068, 776.</w:t>
      </w:r>
    </w:p>
    <w:p w14:paraId="192FC7C6" w14:textId="77777777" w:rsidR="00C144C0" w:rsidRDefault="00000000">
      <w:pPr>
        <w:pStyle w:val="affffd"/>
      </w:pPr>
      <w:r>
        <w:rPr>
          <w:b/>
          <w:bCs w:val="0"/>
        </w:rPr>
        <w:lastRenderedPageBreak/>
        <w:t>HRMS-ESI (m/z)</w:t>
      </w:r>
      <w:r>
        <w:t>: calcd for C</w:t>
      </w:r>
      <w:r>
        <w:rPr>
          <w:vertAlign w:val="subscript"/>
        </w:rPr>
        <w:t>18</w:t>
      </w:r>
      <w:r>
        <w:t>H</w:t>
      </w:r>
      <w:r>
        <w:rPr>
          <w:vertAlign w:val="subscript"/>
        </w:rPr>
        <w:t>16</w:t>
      </w:r>
      <w:r>
        <w:t>NO</w:t>
      </w:r>
      <w:r>
        <w:rPr>
          <w:vertAlign w:val="subscript"/>
        </w:rPr>
        <w:t>3</w:t>
      </w:r>
      <w:r>
        <w:t>, [M−H]</w:t>
      </w:r>
      <w:r>
        <w:rPr>
          <w:vertAlign w:val="superscript"/>
        </w:rPr>
        <w:t>−</w:t>
      </w:r>
      <w:r>
        <w:t>: 294.1136, found 294.1138.</w:t>
      </w:r>
    </w:p>
    <w:p w14:paraId="590FAF6D" w14:textId="77777777" w:rsidR="00C144C0" w:rsidRDefault="00C144C0">
      <w:pPr>
        <w:pStyle w:val="affff5"/>
        <w:tabs>
          <w:tab w:val="left" w:pos="1701"/>
        </w:tabs>
      </w:pPr>
    </w:p>
    <w:p w14:paraId="49C9C0CA" w14:textId="77777777" w:rsidR="00C144C0" w:rsidRDefault="00000000">
      <w:pPr>
        <w:pStyle w:val="affffd"/>
      </w:pPr>
      <w:r>
        <w:object w:dxaOrig="1247" w:dyaOrig="1047" w14:anchorId="567BA1C8">
          <v:shape id="_x0000_i1078" type="#_x0000_t75" style="width:62.75pt;height:52.35pt" o:ole="">
            <v:imagedata r:id="rId122" o:title=""/>
          </v:shape>
          <o:OLEObject Type="Embed" ProgID="ChemDraw.Document.6.0" ShapeID="_x0000_i1078" DrawAspect="Content" ObjectID="_1768333032" r:id="rId123"/>
        </w:object>
      </w:r>
    </w:p>
    <w:p w14:paraId="5BF5D734" w14:textId="77777777" w:rsidR="00C144C0" w:rsidRDefault="00000000">
      <w:pPr>
        <w:pStyle w:val="affffd"/>
        <w:rPr>
          <w:b/>
          <w:bCs w:val="0"/>
        </w:rPr>
      </w:pPr>
      <w:r>
        <w:rPr>
          <w:b/>
          <w:bCs w:val="0"/>
        </w:rPr>
        <w:t xml:space="preserve">(3aR,4S,9bR)-7-Methyl-4-phenyl-3a,4,5,9b-tetrahydrofuro[3,2-c]quinolin-2(3H)-one (4r) </w:t>
      </w:r>
    </w:p>
    <w:p w14:paraId="014DCD39" w14:textId="77777777" w:rsidR="00C144C0" w:rsidRDefault="00000000">
      <w:pPr>
        <w:pStyle w:val="affffd"/>
      </w:pPr>
      <w:r>
        <w:t>Yield: 73% (51.0 mg) as a pale yellow solid; mp = 175.6 – 177.3 °C.</w:t>
      </w:r>
    </w:p>
    <w:p w14:paraId="20C6A354"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7.33 (m, 5H), 7.29 – 7.21 (m, 1H), 6.69 – 6.60 (m, 1H), 6.45 (s, 1H), 5.39 (d, </w:t>
      </w:r>
      <w:r>
        <w:rPr>
          <w:i/>
          <w:iCs/>
        </w:rPr>
        <w:t>J</w:t>
      </w:r>
      <w:r>
        <w:t xml:space="preserve"> = 5.2 Hz, 1H), 4.08 (br, s, 1H), 3.86 (d, </w:t>
      </w:r>
      <w:r>
        <w:rPr>
          <w:i/>
          <w:iCs/>
        </w:rPr>
        <w:t>J</w:t>
      </w:r>
      <w:r>
        <w:t xml:space="preserve"> = 11.0 Hz, 1H), 2.81 – 2.70 (m, 1H), 2.65 (dd, </w:t>
      </w:r>
      <w:r>
        <w:rPr>
          <w:i/>
          <w:iCs/>
        </w:rPr>
        <w:t>J</w:t>
      </w:r>
      <w:r>
        <w:t xml:space="preserve"> = 17.7, 7.8 Hz, 1H), 2.33 – 2.19 (m, 4H).</w:t>
      </w:r>
    </w:p>
    <w:p w14:paraId="7F749A04"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175.8, 145.5, 140.4, 139.9, 131.5, 128.9, 128.7, 128.1, 120.0, 115.4, 113.7, 7.1, 56.9, 41.6, 33.1, 21.3.</w:t>
      </w:r>
    </w:p>
    <w:p w14:paraId="37458241"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3371, 2906, 1760, 1623, 1485, 1360, 1160, 979, 766.</w:t>
      </w:r>
    </w:p>
    <w:p w14:paraId="00A2BDFA" w14:textId="77777777" w:rsidR="00C144C0" w:rsidRDefault="00000000">
      <w:pPr>
        <w:pStyle w:val="affffd"/>
      </w:pPr>
      <w:r>
        <w:rPr>
          <w:b/>
          <w:bCs w:val="0"/>
        </w:rPr>
        <w:t>HRMS-ESI (m/z):</w:t>
      </w:r>
      <w:r>
        <w:t xml:space="preserve"> calcd for C</w:t>
      </w:r>
      <w:r>
        <w:rPr>
          <w:vertAlign w:val="subscript"/>
        </w:rPr>
        <w:t>18</w:t>
      </w:r>
      <w:r>
        <w:t>H</w:t>
      </w:r>
      <w:r>
        <w:rPr>
          <w:vertAlign w:val="subscript"/>
        </w:rPr>
        <w:t>18</w:t>
      </w:r>
      <w:r>
        <w:t>NO</w:t>
      </w:r>
      <w:r>
        <w:rPr>
          <w:vertAlign w:val="subscript"/>
        </w:rPr>
        <w:t>2</w:t>
      </w:r>
      <w:r>
        <w:t>, [M+H]</w:t>
      </w:r>
      <w:r>
        <w:rPr>
          <w:vertAlign w:val="superscript"/>
        </w:rPr>
        <w:t>+</w:t>
      </w:r>
      <w:r>
        <w:t>: 280.1332, found 280.1336.</w:t>
      </w:r>
    </w:p>
    <w:p w14:paraId="7E5EC26F" w14:textId="77777777" w:rsidR="00C144C0" w:rsidRDefault="00C144C0">
      <w:pPr>
        <w:pStyle w:val="affff5"/>
        <w:tabs>
          <w:tab w:val="left" w:pos="1701"/>
        </w:tabs>
      </w:pPr>
    </w:p>
    <w:p w14:paraId="14561962" w14:textId="77777777" w:rsidR="00C144C0" w:rsidRDefault="00000000">
      <w:pPr>
        <w:pStyle w:val="affffd"/>
      </w:pPr>
      <w:r>
        <w:object w:dxaOrig="1101" w:dyaOrig="1047" w14:anchorId="5FFA5856">
          <v:shape id="_x0000_i1079" type="#_x0000_t75" style="width:55.05pt;height:52.35pt" o:ole="">
            <v:imagedata r:id="rId124" o:title=""/>
          </v:shape>
          <o:OLEObject Type="Embed" ProgID="ChemDraw.Document.6.0" ShapeID="_x0000_i1079" DrawAspect="Content" ObjectID="_1768333033" r:id="rId125"/>
        </w:object>
      </w:r>
    </w:p>
    <w:p w14:paraId="461889C3" w14:textId="77777777" w:rsidR="00C144C0" w:rsidRDefault="00000000">
      <w:pPr>
        <w:pStyle w:val="affffd"/>
        <w:rPr>
          <w:b/>
          <w:bCs w:val="0"/>
        </w:rPr>
      </w:pPr>
      <w:r>
        <w:rPr>
          <w:b/>
          <w:bCs w:val="0"/>
        </w:rPr>
        <w:t xml:space="preserve">(3aR,4S,9bR)-6-Methoxy-4-phenyl-3a,4,5,9b-tetrahydrofuro[3,2-c]quinolin-2(3H)-one (4s) </w:t>
      </w:r>
    </w:p>
    <w:p w14:paraId="3669CA6B" w14:textId="77777777" w:rsidR="00C144C0" w:rsidRDefault="00000000">
      <w:pPr>
        <w:pStyle w:val="affffd"/>
      </w:pPr>
      <w:r>
        <w:t xml:space="preserve">Yield: 47% (34.9 mg) as a </w:t>
      </w:r>
      <w:r>
        <w:rPr>
          <w:rFonts w:hint="eastAsia"/>
        </w:rPr>
        <w:t>yellow</w:t>
      </w:r>
      <w:r>
        <w:t xml:space="preserve"> solid; mp = 220.0 – 221.5 °C.</w:t>
      </w:r>
    </w:p>
    <w:p w14:paraId="138736C7"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7.49 – 7.36 (m, 5H), 7.08 – 7.01 (m, 1H), 6.83 – 6.76 (m, 2H), 5.48 (d, </w:t>
      </w:r>
      <w:r>
        <w:rPr>
          <w:i/>
          <w:iCs/>
        </w:rPr>
        <w:t>J</w:t>
      </w:r>
      <w:r>
        <w:t xml:space="preserve"> = 5.3 Hz, 1H), 4.74 (br, s, 1H), 3.87 (d, </w:t>
      </w:r>
      <w:r>
        <w:rPr>
          <w:i/>
          <w:iCs/>
        </w:rPr>
        <w:t>J</w:t>
      </w:r>
      <w:r>
        <w:t xml:space="preserve"> = 11.1 Hz, 2H), 3.82 (s, 3H), 2.88 – 2.77 (m, 1H), 2.71 (dd, </w:t>
      </w:r>
      <w:r>
        <w:rPr>
          <w:i/>
          <w:iCs/>
        </w:rPr>
        <w:t>J</w:t>
      </w:r>
      <w:r>
        <w:t xml:space="preserve"> = 17.8, 7.9 Hz, 1H), 2.32 (d, </w:t>
      </w:r>
      <w:r>
        <w:rPr>
          <w:i/>
          <w:iCs/>
        </w:rPr>
        <w:t>J</w:t>
      </w:r>
      <w:r>
        <w:t xml:space="preserve"> = 17.4 Hz, 1H).</w:t>
      </w:r>
    </w:p>
    <w:p w14:paraId="454D23D8"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146.6, 139.9, 136.0, 129.0, 128.7, 128.2, 123.1, 117.9, 116.5, 110.0, 77.0 (overlap with CDCl</w:t>
      </w:r>
      <w:r>
        <w:rPr>
          <w:vertAlign w:val="subscript"/>
        </w:rPr>
        <w:t>3</w:t>
      </w:r>
      <w:r>
        <w:t xml:space="preserve"> solvent peak), 56.8, 55.5, 41.7, 33.0.</w:t>
      </w:r>
    </w:p>
    <w:p w14:paraId="3B64EE1C"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3490, 2925, 2846, 1768, 1625, 1497, 1365, 1077, 766.</w:t>
      </w:r>
    </w:p>
    <w:p w14:paraId="2A0F7D71" w14:textId="77777777" w:rsidR="00C144C0" w:rsidRDefault="00000000">
      <w:pPr>
        <w:pStyle w:val="affffd"/>
      </w:pPr>
      <w:r>
        <w:rPr>
          <w:b/>
          <w:bCs w:val="0"/>
        </w:rPr>
        <w:t>HRMS-ESI (m/z)</w:t>
      </w:r>
      <w:r>
        <w:t>: calcd for C</w:t>
      </w:r>
      <w:r>
        <w:rPr>
          <w:vertAlign w:val="subscript"/>
        </w:rPr>
        <w:t>18</w:t>
      </w:r>
      <w:r>
        <w:t>H</w:t>
      </w:r>
      <w:r>
        <w:rPr>
          <w:vertAlign w:val="subscript"/>
        </w:rPr>
        <w:t>16</w:t>
      </w:r>
      <w:r>
        <w:t>NO</w:t>
      </w:r>
      <w:r>
        <w:rPr>
          <w:vertAlign w:val="subscript"/>
        </w:rPr>
        <w:t>3</w:t>
      </w:r>
      <w:r>
        <w:t>, [M−H]</w:t>
      </w:r>
      <w:r>
        <w:rPr>
          <w:vertAlign w:val="superscript"/>
        </w:rPr>
        <w:t>−</w:t>
      </w:r>
      <w:r>
        <w:t>: 294.1136, found 294.1137.</w:t>
      </w:r>
    </w:p>
    <w:p w14:paraId="2F4C26A7" w14:textId="77777777" w:rsidR="00C144C0" w:rsidRDefault="00C144C0">
      <w:pPr>
        <w:pStyle w:val="affff5"/>
        <w:tabs>
          <w:tab w:val="left" w:pos="1701"/>
        </w:tabs>
      </w:pPr>
    </w:p>
    <w:p w14:paraId="17739CE7" w14:textId="77777777" w:rsidR="00C144C0" w:rsidRDefault="00000000">
      <w:pPr>
        <w:pStyle w:val="affffd"/>
      </w:pPr>
      <w:r>
        <w:object w:dxaOrig="1101" w:dyaOrig="1047" w14:anchorId="221BBD8D">
          <v:shape id="_x0000_i1080" type="#_x0000_t75" style="width:55.05pt;height:52.35pt" o:ole="">
            <v:imagedata r:id="rId126" o:title=""/>
          </v:shape>
          <o:OLEObject Type="Embed" ProgID="ChemDraw.Document.6.0" ShapeID="_x0000_i1080" DrawAspect="Content" ObjectID="_1768333034" r:id="rId127"/>
        </w:object>
      </w:r>
    </w:p>
    <w:p w14:paraId="4957014A" w14:textId="77777777" w:rsidR="00C144C0" w:rsidRDefault="00000000">
      <w:pPr>
        <w:pStyle w:val="affffd"/>
        <w:rPr>
          <w:b/>
          <w:bCs w:val="0"/>
        </w:rPr>
      </w:pPr>
      <w:r>
        <w:rPr>
          <w:b/>
          <w:bCs w:val="0"/>
        </w:rPr>
        <w:t xml:space="preserve">(3aR,4S,9bR)-6-Methyl-4-phenyl-3a,4,5,9b-tetrahydrofuro[3,2-c]quinolin-2(3H)-one (4t) </w:t>
      </w:r>
    </w:p>
    <w:p w14:paraId="29D956A4" w14:textId="77777777" w:rsidR="00C144C0" w:rsidRDefault="00000000">
      <w:pPr>
        <w:pStyle w:val="affffd"/>
      </w:pPr>
      <w:r>
        <w:t>Yield: 30% (21.0 mg) as a pale yellow solid; mp = 180.4 – 182.5 °C.</w:t>
      </w:r>
    </w:p>
    <w:p w14:paraId="11DD947E"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7.48 – 7.35 (m, 5H), 7.28 (d, </w:t>
      </w:r>
      <w:r>
        <w:rPr>
          <w:i/>
          <w:iCs/>
        </w:rPr>
        <w:t>J</w:t>
      </w:r>
      <w:r>
        <w:t xml:space="preserve"> = 7.7 Hz, 1H), 7.10 (d, </w:t>
      </w:r>
      <w:r>
        <w:rPr>
          <w:i/>
          <w:iCs/>
        </w:rPr>
        <w:t>J</w:t>
      </w:r>
      <w:r>
        <w:t xml:space="preserve"> = 7.3 Hz, 1H), 6.77 (t, </w:t>
      </w:r>
      <w:r>
        <w:rPr>
          <w:i/>
          <w:iCs/>
        </w:rPr>
        <w:t>J</w:t>
      </w:r>
      <w:r>
        <w:t xml:space="preserve"> = 7.5 Hz, 1H), 5.44 (d, </w:t>
      </w:r>
      <w:r>
        <w:rPr>
          <w:i/>
          <w:iCs/>
        </w:rPr>
        <w:t>J</w:t>
      </w:r>
      <w:r>
        <w:t xml:space="preserve"> = 5.1 Hz, 1H), 4.06 (br, s, 1H), 3.91 (d, </w:t>
      </w:r>
      <w:r>
        <w:rPr>
          <w:i/>
          <w:iCs/>
        </w:rPr>
        <w:t>J</w:t>
      </w:r>
      <w:r>
        <w:t xml:space="preserve"> = 11.1 Hz, 1H), 2.79 (ddd, </w:t>
      </w:r>
      <w:r>
        <w:rPr>
          <w:i/>
          <w:iCs/>
        </w:rPr>
        <w:t>J</w:t>
      </w:r>
      <w:r>
        <w:t xml:space="preserve"> = 11.0, 7.6, 5.3 Hz, 1H), 2.69 (dd, </w:t>
      </w:r>
      <w:r>
        <w:rPr>
          <w:i/>
          <w:iCs/>
        </w:rPr>
        <w:t>J</w:t>
      </w:r>
      <w:r>
        <w:t xml:space="preserve"> = 17.7, 7.8 Hz, 1H), 2.29 (d, </w:t>
      </w:r>
      <w:r>
        <w:rPr>
          <w:i/>
          <w:iCs/>
        </w:rPr>
        <w:t>J</w:t>
      </w:r>
      <w:r>
        <w:t xml:space="preserve"> = 17.6 Hz, 1H), 2.11 (s, 3H).</w:t>
      </w:r>
    </w:p>
    <w:p w14:paraId="7C96611D"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175.7, 143.8, 139.9, 131.1, 129.5, 129.0, 128.8, 128.2, 122.2, 118.2, 115.8, 77.5, 57.0, 41.5, 33.1, 17.1.</w:t>
      </w:r>
    </w:p>
    <w:p w14:paraId="30189058"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3365, 3029, 2924, 1769, 1904, 1495, 1368, 1161, 984, 768.</w:t>
      </w:r>
    </w:p>
    <w:p w14:paraId="39664EB8" w14:textId="77777777" w:rsidR="00C144C0" w:rsidRDefault="00000000">
      <w:pPr>
        <w:pStyle w:val="affffd"/>
      </w:pPr>
      <w:r>
        <w:rPr>
          <w:b/>
          <w:bCs w:val="0"/>
        </w:rPr>
        <w:lastRenderedPageBreak/>
        <w:t>HRMS-ESI (m/z):</w:t>
      </w:r>
      <w:r>
        <w:t xml:space="preserve"> calcd for C</w:t>
      </w:r>
      <w:r>
        <w:rPr>
          <w:vertAlign w:val="subscript"/>
        </w:rPr>
        <w:t>18</w:t>
      </w:r>
      <w:r>
        <w:t>H</w:t>
      </w:r>
      <w:r>
        <w:rPr>
          <w:vertAlign w:val="subscript"/>
        </w:rPr>
        <w:t>17</w:t>
      </w:r>
      <w:r>
        <w:t>NNaO</w:t>
      </w:r>
      <w:r>
        <w:rPr>
          <w:vertAlign w:val="subscript"/>
        </w:rPr>
        <w:t>2</w:t>
      </w:r>
      <w:r>
        <w:t>, [M+Na]</w:t>
      </w:r>
      <w:r>
        <w:rPr>
          <w:vertAlign w:val="superscript"/>
        </w:rPr>
        <w:t>+</w:t>
      </w:r>
      <w:r>
        <w:t>: 302.1151, found 302.1153.</w:t>
      </w:r>
    </w:p>
    <w:p w14:paraId="24E6BF03" w14:textId="77777777" w:rsidR="00C144C0" w:rsidRDefault="00C144C0">
      <w:pPr>
        <w:pStyle w:val="affff5"/>
        <w:tabs>
          <w:tab w:val="left" w:pos="1701"/>
        </w:tabs>
      </w:pPr>
    </w:p>
    <w:p w14:paraId="433AAB95" w14:textId="77777777" w:rsidR="00C144C0" w:rsidRDefault="00000000">
      <w:pPr>
        <w:pStyle w:val="affffd"/>
      </w:pPr>
      <w:r>
        <w:object w:dxaOrig="1101" w:dyaOrig="1309" w14:anchorId="1D4389B0">
          <v:shape id="_x0000_i1081" type="#_x0000_t75" style="width:55.05pt;height:65.45pt" o:ole="">
            <v:imagedata r:id="rId128" o:title=""/>
          </v:shape>
          <o:OLEObject Type="Embed" ProgID="ChemDraw.Document.6.0" ShapeID="_x0000_i1081" DrawAspect="Content" ObjectID="_1768333035" r:id="rId129"/>
        </w:object>
      </w:r>
    </w:p>
    <w:p w14:paraId="3CD556A2" w14:textId="77777777" w:rsidR="00C144C0" w:rsidRDefault="00000000">
      <w:pPr>
        <w:pStyle w:val="affffd"/>
        <w:rPr>
          <w:b/>
          <w:bCs w:val="0"/>
        </w:rPr>
      </w:pPr>
      <w:r>
        <w:rPr>
          <w:b/>
          <w:bCs w:val="0"/>
        </w:rPr>
        <w:t xml:space="preserve">(3aR,4S,9bR)-4,6-Diphenyl-3a,4,5,9b-tetrahydrofuro[3,2-c]quinolin-2(3H)-one (4u) </w:t>
      </w:r>
    </w:p>
    <w:p w14:paraId="5F696715" w14:textId="77777777" w:rsidR="00C144C0" w:rsidRDefault="00000000">
      <w:pPr>
        <w:pStyle w:val="affffd"/>
      </w:pPr>
      <w:r>
        <w:t>Yield: 47% (40.5 mg) as a white solid; mp = 189.0 – 190.4 °C.</w:t>
      </w:r>
    </w:p>
    <w:p w14:paraId="69A46F7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7.47 – 7.30 (m, 11H), 7.19 (dd, </w:t>
      </w:r>
      <w:r>
        <w:rPr>
          <w:i/>
          <w:iCs/>
        </w:rPr>
        <w:t>J</w:t>
      </w:r>
      <w:r>
        <w:t xml:space="preserve"> = 7.5, 1.6 Hz, 1H), 6.93 (t, </w:t>
      </w:r>
      <w:r>
        <w:rPr>
          <w:i/>
          <w:iCs/>
        </w:rPr>
        <w:t>J</w:t>
      </w:r>
      <w:r>
        <w:t xml:space="preserve"> = 7.6 Hz, 1H), 5.55 (d, </w:t>
      </w:r>
      <w:r>
        <w:rPr>
          <w:i/>
          <w:iCs/>
        </w:rPr>
        <w:t>J</w:t>
      </w:r>
      <w:r>
        <w:t xml:space="preserve"> = 5.3 Hz, 1H), 4.49 (br, s, 1H), 3.86 (d, </w:t>
      </w:r>
      <w:r>
        <w:rPr>
          <w:i/>
          <w:iCs/>
        </w:rPr>
        <w:t>J</w:t>
      </w:r>
      <w:r>
        <w:t xml:space="preserve"> = 11.0 Hz, 1H), 2.89 – 2.79 (m, 1H), 2.73 (dd, </w:t>
      </w:r>
      <w:r>
        <w:rPr>
          <w:i/>
          <w:iCs/>
        </w:rPr>
        <w:t>J</w:t>
      </w:r>
      <w:r>
        <w:t xml:space="preserve"> = 17.8, 7.8 Hz, 1H), 2.33 (d, </w:t>
      </w:r>
      <w:r>
        <w:rPr>
          <w:i/>
          <w:iCs/>
        </w:rPr>
        <w:t>J</w:t>
      </w:r>
      <w:r>
        <w:t xml:space="preserve"> = 17.8 Hz, 1H).</w:t>
      </w:r>
    </w:p>
    <w:p w14:paraId="6455E699"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175.6, 142.7, 139.8, 138.1, 131.4, 131.0, 129.01, 128.98, 128.97, 128.6, 128.2, 127.9, 127.6, 118.5, 116.7, 77.4, 57.0, 42.0, 33.0.</w:t>
      </w:r>
    </w:p>
    <w:p w14:paraId="4E7C73C4"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3396, 2920, 2835, 1767, 1628, 1473, 1361, 1165, 1070, 763, 699.</w:t>
      </w:r>
    </w:p>
    <w:p w14:paraId="17720D88" w14:textId="77777777" w:rsidR="00C144C0" w:rsidRDefault="00000000">
      <w:pPr>
        <w:pStyle w:val="affffd"/>
      </w:pPr>
      <w:r>
        <w:rPr>
          <w:b/>
          <w:bCs w:val="0"/>
        </w:rPr>
        <w:t>HRMS-ESI (m/z)</w:t>
      </w:r>
      <w:r>
        <w:t>: calcd for C</w:t>
      </w:r>
      <w:r>
        <w:rPr>
          <w:vertAlign w:val="subscript"/>
        </w:rPr>
        <w:t>23</w:t>
      </w:r>
      <w:r>
        <w:t>H</w:t>
      </w:r>
      <w:r>
        <w:rPr>
          <w:vertAlign w:val="subscript"/>
        </w:rPr>
        <w:t>18</w:t>
      </w:r>
      <w:r>
        <w:t>NO</w:t>
      </w:r>
      <w:r>
        <w:rPr>
          <w:vertAlign w:val="subscript"/>
        </w:rPr>
        <w:t>2</w:t>
      </w:r>
      <w:r>
        <w:t>, [M−H]</w:t>
      </w:r>
      <w:r>
        <w:rPr>
          <w:vertAlign w:val="superscript"/>
        </w:rPr>
        <w:t>−</w:t>
      </w:r>
      <w:r>
        <w:t>: 340.1343, found 340.1342.</w:t>
      </w:r>
    </w:p>
    <w:p w14:paraId="0D7DE065" w14:textId="77777777" w:rsidR="00C144C0" w:rsidRDefault="00C144C0">
      <w:pPr>
        <w:pStyle w:val="affffd"/>
        <w:rPr>
          <w:color w:val="FF0000"/>
        </w:rPr>
      </w:pPr>
    </w:p>
    <w:p w14:paraId="311628D5" w14:textId="77777777" w:rsidR="00C144C0" w:rsidRDefault="00000000">
      <w:pPr>
        <w:pStyle w:val="affffd"/>
      </w:pPr>
      <w:r>
        <w:object w:dxaOrig="1394" w:dyaOrig="1309" w14:anchorId="4305F902">
          <v:shape id="_x0000_i1082" type="#_x0000_t75" style="width:69.7pt;height:65.45pt" o:ole="">
            <v:imagedata r:id="rId130" o:title=""/>
          </v:shape>
          <o:OLEObject Type="Embed" ProgID="ChemDraw.Document.6.0" ShapeID="_x0000_i1082" DrawAspect="Content" ObjectID="_1768333036" r:id="rId131"/>
        </w:object>
      </w:r>
    </w:p>
    <w:p w14:paraId="3A293850" w14:textId="77777777" w:rsidR="00C144C0" w:rsidRDefault="00000000">
      <w:pPr>
        <w:pStyle w:val="affffd"/>
        <w:rPr>
          <w:b/>
          <w:bCs w:val="0"/>
        </w:rPr>
      </w:pPr>
      <w:r>
        <w:rPr>
          <w:b/>
          <w:bCs w:val="0"/>
        </w:rPr>
        <w:t xml:space="preserve">(3aR,4S,9bR)-6-Benzyl-4-phenyl-3a,4,5,9b-tetrahydrofuro[3,2-c]quinolin-2(3H)-one (4v) </w:t>
      </w:r>
    </w:p>
    <w:p w14:paraId="5A623319" w14:textId="77777777" w:rsidR="00C144C0" w:rsidRDefault="00000000">
      <w:pPr>
        <w:pStyle w:val="affffd"/>
      </w:pPr>
      <w:r>
        <w:t>Yield: 32% (28.1 mg) as a pale yellow solid; mp = 184.5 – 186.2 °C.</w:t>
      </w:r>
    </w:p>
    <w:p w14:paraId="044F1E5A"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7.37 – 7.30 (m, 4H), 7.29 – 7.18 (m, 5H, overlap with CDCl</w:t>
      </w:r>
      <w:r>
        <w:rPr>
          <w:vertAlign w:val="subscript"/>
        </w:rPr>
        <w:t>3</w:t>
      </w:r>
      <w:r>
        <w:t xml:space="preserve"> solvent residue peak), 7.12 – 7.08 (m, 2H), 7.06 (d, </w:t>
      </w:r>
      <w:r>
        <w:rPr>
          <w:i/>
          <w:iCs/>
        </w:rPr>
        <w:t>J</w:t>
      </w:r>
      <w:r>
        <w:t xml:space="preserve"> = 7.4 Hz, 1H), 6.81 (t, </w:t>
      </w:r>
      <w:r>
        <w:rPr>
          <w:i/>
          <w:iCs/>
        </w:rPr>
        <w:t>J</w:t>
      </w:r>
      <w:r>
        <w:t xml:space="preserve"> = 7.5 Hz, 1H), 5.45 (d, </w:t>
      </w:r>
      <w:r>
        <w:rPr>
          <w:i/>
          <w:iCs/>
        </w:rPr>
        <w:t>J</w:t>
      </w:r>
      <w:r>
        <w:t xml:space="preserve"> = 5.0 Hz, 1H), 4.10 (br, s, 1H), 3.85 – 3.76 (m, 3H), 2.80 – 2.63 (m, 2H), 2.28 (d, </w:t>
      </w:r>
      <w:r>
        <w:rPr>
          <w:i/>
          <w:iCs/>
        </w:rPr>
        <w:t>J</w:t>
      </w:r>
      <w:r>
        <w:t xml:space="preserve"> = 17.2 Hz, 1H).</w:t>
      </w:r>
    </w:p>
    <w:p w14:paraId="6A4C151F"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175.7, 143.6, 139.7, 138.5, 131.4, 130.2, 128.9, 128.7, 128.6, 128.5, 127.8, 126.5, 125.0, 118.2, 116.4, 77.4, 56.6, 41.1, 37.5, 33.1.</w:t>
      </w:r>
    </w:p>
    <w:p w14:paraId="03D32979"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3432, 2921, 2836, 1769, 1628, 1361, 1073, 767, 696.</w:t>
      </w:r>
    </w:p>
    <w:p w14:paraId="56EAA6F3" w14:textId="77777777" w:rsidR="00C144C0" w:rsidRDefault="00000000">
      <w:pPr>
        <w:pStyle w:val="affffd"/>
      </w:pPr>
      <w:r>
        <w:rPr>
          <w:b/>
          <w:bCs w:val="0"/>
        </w:rPr>
        <w:t>HRMS-ESI (m/z)</w:t>
      </w:r>
      <w:r>
        <w:t>: calcd for C</w:t>
      </w:r>
      <w:r>
        <w:rPr>
          <w:vertAlign w:val="subscript"/>
        </w:rPr>
        <w:t>24</w:t>
      </w:r>
      <w:r>
        <w:t>H</w:t>
      </w:r>
      <w:r>
        <w:rPr>
          <w:vertAlign w:val="subscript"/>
        </w:rPr>
        <w:t>20</w:t>
      </w:r>
      <w:r>
        <w:t>NO</w:t>
      </w:r>
      <w:r>
        <w:rPr>
          <w:vertAlign w:val="subscript"/>
        </w:rPr>
        <w:t>2</w:t>
      </w:r>
      <w:r>
        <w:t>, [M−H]</w:t>
      </w:r>
      <w:r>
        <w:rPr>
          <w:vertAlign w:val="superscript"/>
        </w:rPr>
        <w:t>−</w:t>
      </w:r>
      <w:r>
        <w:t>: 354.1500, found 354.1500.</w:t>
      </w:r>
    </w:p>
    <w:p w14:paraId="0313A7A0" w14:textId="77777777" w:rsidR="00C144C0" w:rsidRDefault="00C144C0">
      <w:pPr>
        <w:pStyle w:val="affffd"/>
      </w:pPr>
    </w:p>
    <w:p w14:paraId="24125575" w14:textId="77777777" w:rsidR="00C144C0" w:rsidRDefault="00000000">
      <w:pPr>
        <w:pStyle w:val="affffd"/>
      </w:pPr>
      <w:r>
        <w:object w:dxaOrig="1101" w:dyaOrig="1093" w14:anchorId="572E93EC">
          <v:shape id="_x0000_i1083" type="#_x0000_t75" style="width:55.05pt;height:55.05pt" o:ole="">
            <v:imagedata r:id="rId132" o:title=""/>
          </v:shape>
          <o:OLEObject Type="Embed" ProgID="ChemDraw.Document.6.0" ShapeID="_x0000_i1083" DrawAspect="Content" ObjectID="_1768333037" r:id="rId133"/>
        </w:object>
      </w:r>
    </w:p>
    <w:p w14:paraId="6E65230C" w14:textId="77777777" w:rsidR="00C144C0" w:rsidRDefault="00000000">
      <w:pPr>
        <w:pStyle w:val="affffd"/>
        <w:rPr>
          <w:b/>
          <w:bCs w:val="0"/>
        </w:rPr>
      </w:pPr>
      <w:r>
        <w:rPr>
          <w:b/>
          <w:bCs w:val="0"/>
        </w:rPr>
        <w:t xml:space="preserve">(3aR,4S,9bR)-6-Acetyl-4-phenyl-3a,4,5,9b-tetrahydrofuro[3,2-c]quinolin-2(3H)-one (4w) </w:t>
      </w:r>
    </w:p>
    <w:p w14:paraId="38FE8762" w14:textId="77777777" w:rsidR="00C144C0" w:rsidRDefault="00000000">
      <w:pPr>
        <w:pStyle w:val="affffd"/>
      </w:pPr>
      <w:r>
        <w:t>Yield: 74% (57.1 mg) as a yellow solid; mp = 196.2 – 197.8 °C.</w:t>
      </w:r>
    </w:p>
    <w:p w14:paraId="179C968B"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9.03 (s, 1H), 7.83 (dd, </w:t>
      </w:r>
      <w:r>
        <w:rPr>
          <w:i/>
          <w:iCs/>
        </w:rPr>
        <w:t>J</w:t>
      </w:r>
      <w:r>
        <w:t xml:space="preserve"> = 8.0, 1.6 Hz, 1H), 7.59 – 7.52 (m, 1H), 7.44 – 7.34 (m, 5H), 6.76 (t, </w:t>
      </w:r>
      <w:r>
        <w:rPr>
          <w:i/>
          <w:iCs/>
        </w:rPr>
        <w:t>J</w:t>
      </w:r>
      <w:r>
        <w:t xml:space="preserve"> = 7.7 Hz, 1H), 5.43 (d, </w:t>
      </w:r>
      <w:r>
        <w:rPr>
          <w:i/>
          <w:iCs/>
        </w:rPr>
        <w:t>J</w:t>
      </w:r>
      <w:r>
        <w:t xml:space="preserve"> = 4.9 Hz, 1H), 3.97 (d, </w:t>
      </w:r>
      <w:r>
        <w:rPr>
          <w:i/>
          <w:iCs/>
        </w:rPr>
        <w:t>J</w:t>
      </w:r>
      <w:r>
        <w:t xml:space="preserve"> = 10.2 Hz, 1H), 2.82 – 2.66 (m, 2H), 2.57 (s, 3H), 2.37 (d, </w:t>
      </w:r>
      <w:r>
        <w:rPr>
          <w:i/>
          <w:iCs/>
        </w:rPr>
        <w:t>J</w:t>
      </w:r>
      <w:r>
        <w:t xml:space="preserve"> = 16.7 Hz, 1H).</w:t>
      </w:r>
    </w:p>
    <w:p w14:paraId="6D480119" w14:textId="77777777" w:rsidR="00C144C0" w:rsidRDefault="00000000">
      <w:pPr>
        <w:pStyle w:val="affffd"/>
        <w:rPr>
          <w:rFonts w:ascii="宋体" w:hAnsi="宋体" w:cs="宋体"/>
          <w:sz w:val="18"/>
          <w:szCs w:val="18"/>
        </w:rPr>
      </w:pPr>
      <w:r>
        <w:rPr>
          <w:b/>
          <w:vertAlign w:val="superscript"/>
        </w:rPr>
        <w:lastRenderedPageBreak/>
        <w:t>13</w:t>
      </w:r>
      <w:r>
        <w:rPr>
          <w:b/>
        </w:rPr>
        <w:t>C NMR (101 MHz, CDCl</w:t>
      </w:r>
      <w:r>
        <w:rPr>
          <w:b/>
          <w:vertAlign w:val="subscript"/>
        </w:rPr>
        <w:t>3</w:t>
      </w:r>
      <w:r>
        <w:rPr>
          <w:b/>
        </w:rPr>
        <w:t>)</w:t>
      </w:r>
      <w:r>
        <w:t xml:space="preserve"> </w:t>
      </w:r>
      <w:r>
        <w:rPr>
          <w:i/>
          <w:iCs/>
        </w:rPr>
        <w:t>δ</w:t>
      </w:r>
      <w:r>
        <w:t xml:space="preserve"> 200.7, 175.4, 148.1, 139.4, 137.7, 134.0, 129.1, 128.7, 127.8, 118.7, 117.3, 115.4, 76.6, 55.4, 40.4, 33.0, 28.0.</w:t>
      </w:r>
    </w:p>
    <w:p w14:paraId="7E5F1B88"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3437, 2926, 2831, 1603, 1363, 1069, 772.</w:t>
      </w:r>
    </w:p>
    <w:p w14:paraId="21B02F90"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3</w:t>
      </w:r>
      <w:r>
        <w:t>, [M−H]</w:t>
      </w:r>
      <w:r>
        <w:rPr>
          <w:vertAlign w:val="superscript"/>
        </w:rPr>
        <w:t>−</w:t>
      </w:r>
      <w:r>
        <w:t>: 306.1136, found 306.1138.</w:t>
      </w:r>
    </w:p>
    <w:p w14:paraId="7F1D643A" w14:textId="77777777" w:rsidR="00C144C0" w:rsidRDefault="00C144C0">
      <w:pPr>
        <w:pStyle w:val="affff5"/>
        <w:tabs>
          <w:tab w:val="left" w:pos="1701"/>
        </w:tabs>
      </w:pPr>
    </w:p>
    <w:p w14:paraId="259AF8C3" w14:textId="77777777" w:rsidR="00C144C0" w:rsidRDefault="00000000">
      <w:pPr>
        <w:pStyle w:val="affffd"/>
      </w:pPr>
      <w:r>
        <w:object w:dxaOrig="1247" w:dyaOrig="1047" w14:anchorId="30EDA88A">
          <v:shape id="_x0000_i1084" type="#_x0000_t75" style="width:62.75pt;height:52.35pt" o:ole="">
            <v:imagedata r:id="rId134" o:title=""/>
          </v:shape>
          <o:OLEObject Type="Embed" ProgID="ChemDraw.Document.6.0" ShapeID="_x0000_i1084" DrawAspect="Content" ObjectID="_1768333038" r:id="rId135"/>
        </w:object>
      </w:r>
    </w:p>
    <w:p w14:paraId="454615B3" w14:textId="77777777" w:rsidR="00C144C0" w:rsidRDefault="00000000">
      <w:pPr>
        <w:pStyle w:val="affffd"/>
        <w:rPr>
          <w:b/>
          <w:bCs w:val="0"/>
        </w:rPr>
      </w:pPr>
      <w:r>
        <w:rPr>
          <w:b/>
          <w:bCs w:val="0"/>
        </w:rPr>
        <w:t xml:space="preserve">(3aR,4S,9bR)-7,9-Dimethyl-4-phenyl-3a,4,5,9b-tetrahydrofuro[3,2-c]quinolin-2(3H)-one (4x) </w:t>
      </w:r>
    </w:p>
    <w:p w14:paraId="2CBB4B18" w14:textId="77777777" w:rsidR="00C144C0" w:rsidRDefault="00000000">
      <w:pPr>
        <w:pStyle w:val="affffd"/>
      </w:pPr>
      <w:r>
        <w:t>Yield: 61% (44.7 mg) as a yellow solid; mp = 216.1 – 217.3 °C.</w:t>
      </w:r>
    </w:p>
    <w:p w14:paraId="283CB41B"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7.46 – 7.35 (m, 5H), 6.53 (s, 1H), 6.32 (s, 1H), 5.51 (d, </w:t>
      </w:r>
      <w:r>
        <w:rPr>
          <w:i/>
          <w:iCs/>
        </w:rPr>
        <w:t>J</w:t>
      </w:r>
      <w:r>
        <w:t xml:space="preserve"> = 4.8 Hz, 1H), 4.11 (br, s, 1H), 3.88 (d, </w:t>
      </w:r>
      <w:r>
        <w:rPr>
          <w:i/>
          <w:iCs/>
        </w:rPr>
        <w:t>J</w:t>
      </w:r>
      <w:r>
        <w:t xml:space="preserve"> = 10.9 Hz, 1H), 2.80 – 2.64 (m, 2H), 2.38 (s, 3H), 2.32 – 2.22 (m, 4H).</w:t>
      </w:r>
    </w:p>
    <w:p w14:paraId="3BD64839"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176.0, 145.9, 140.4, 140.3, 139.9, 129.0, 128.8, 128.2, 121.9, 113.3, 112.4, 75.7, 56.5, 42.3, 32.9, 21.2, 19.0.</w:t>
      </w:r>
    </w:p>
    <w:p w14:paraId="269D997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3459, 2932, 2851, 1627, 1593, 1364, 1072, 776.</w:t>
      </w:r>
    </w:p>
    <w:p w14:paraId="0714124A" w14:textId="77777777" w:rsidR="00C144C0" w:rsidRDefault="00000000">
      <w:pPr>
        <w:pStyle w:val="affffd"/>
      </w:pPr>
      <w:r>
        <w:rPr>
          <w:b/>
          <w:bCs w:val="0"/>
        </w:rPr>
        <w:t>HRMS-ESI (m/z)</w:t>
      </w:r>
      <w:r>
        <w:t>: calcd for C</w:t>
      </w:r>
      <w:r>
        <w:rPr>
          <w:vertAlign w:val="subscript"/>
        </w:rPr>
        <w:t>19</w:t>
      </w:r>
      <w:r>
        <w:t>H</w:t>
      </w:r>
      <w:r>
        <w:rPr>
          <w:vertAlign w:val="subscript"/>
        </w:rPr>
        <w:t>18</w:t>
      </w:r>
      <w:r>
        <w:t>NO</w:t>
      </w:r>
      <w:r>
        <w:rPr>
          <w:vertAlign w:val="subscript"/>
        </w:rPr>
        <w:t>2</w:t>
      </w:r>
      <w:r>
        <w:t>, [M−H]</w:t>
      </w:r>
      <w:r>
        <w:rPr>
          <w:vertAlign w:val="superscript"/>
        </w:rPr>
        <w:t>−</w:t>
      </w:r>
      <w:r>
        <w:t>: 292.1343, found 292.1345.</w:t>
      </w:r>
    </w:p>
    <w:p w14:paraId="280E67FE" w14:textId="77777777" w:rsidR="00C144C0" w:rsidRDefault="00C144C0">
      <w:pPr>
        <w:pStyle w:val="affff5"/>
        <w:tabs>
          <w:tab w:val="left" w:pos="1701"/>
        </w:tabs>
      </w:pPr>
    </w:p>
    <w:p w14:paraId="4BB83D36" w14:textId="77777777" w:rsidR="00C144C0" w:rsidRDefault="00000000">
      <w:pPr>
        <w:pStyle w:val="affffd"/>
      </w:pPr>
      <w:r>
        <w:object w:dxaOrig="1278" w:dyaOrig="1047" w14:anchorId="28678DE0">
          <v:shape id="_x0000_i1085" type="#_x0000_t75" style="width:63.9pt;height:52.35pt" o:ole="">
            <v:imagedata r:id="rId136" o:title=""/>
          </v:shape>
          <o:OLEObject Type="Embed" ProgID="ChemDraw.Document.6.0" ShapeID="_x0000_i1085" DrawAspect="Content" ObjectID="_1768333039" r:id="rId137"/>
        </w:object>
      </w:r>
    </w:p>
    <w:p w14:paraId="76111475" w14:textId="77777777" w:rsidR="00C144C0" w:rsidRDefault="00000000">
      <w:pPr>
        <w:pStyle w:val="affffd"/>
        <w:rPr>
          <w:b/>
          <w:bCs w:val="0"/>
        </w:rPr>
      </w:pPr>
      <w:r>
        <w:rPr>
          <w:b/>
          <w:bCs w:val="0"/>
        </w:rPr>
        <w:t xml:space="preserve">(3aR,4S,9bR)-7,9-difluoro-4-phenyl-3a,4,5,9b-tetrahydrofuro[3,2-c]quinolin-2(3H)-one (4y) </w:t>
      </w:r>
    </w:p>
    <w:p w14:paraId="084AD687" w14:textId="77777777" w:rsidR="00C144C0" w:rsidRDefault="00000000">
      <w:pPr>
        <w:pStyle w:val="affffd"/>
      </w:pPr>
      <w:r>
        <w:t>Yield: 85% (64.0 mg) as a white solid; mp = 172.8 – 174.3 °C.</w:t>
      </w:r>
    </w:p>
    <w:p w14:paraId="3A149CA2"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7.48 – 7.34 (m, 5H), 6.27 (td, </w:t>
      </w:r>
      <w:r>
        <w:rPr>
          <w:i/>
          <w:iCs/>
        </w:rPr>
        <w:t>J</w:t>
      </w:r>
      <w:r>
        <w:t xml:space="preserve"> = 9.4, 2.3 Hz, 1H), 6.16 (dt, </w:t>
      </w:r>
      <w:r>
        <w:rPr>
          <w:i/>
          <w:iCs/>
        </w:rPr>
        <w:t>J</w:t>
      </w:r>
      <w:r>
        <w:t xml:space="preserve"> = 10.2, 2.0 Hz, 1H), 5.56 (d, </w:t>
      </w:r>
      <w:r>
        <w:rPr>
          <w:i/>
          <w:iCs/>
        </w:rPr>
        <w:t>J</w:t>
      </w:r>
      <w:r>
        <w:t xml:space="preserve"> = 4.6 Hz, 1H), 4.50 (br, s, 1H), 3.90 (d, </w:t>
      </w:r>
      <w:r>
        <w:rPr>
          <w:i/>
          <w:iCs/>
        </w:rPr>
        <w:t>J</w:t>
      </w:r>
      <w:r>
        <w:t xml:space="preserve"> = 10.9 Hz, 1H), 2.78 – 2.62 (m, 2H), 2.26 (d, </w:t>
      </w:r>
      <w:r>
        <w:rPr>
          <w:i/>
          <w:iCs/>
        </w:rPr>
        <w:t>J</w:t>
      </w:r>
      <w:r>
        <w:t xml:space="preserve"> = 17.1 Hz, 1H).</w:t>
      </w:r>
    </w:p>
    <w:p w14:paraId="43C9D768" w14:textId="77777777" w:rsidR="00C144C0" w:rsidRDefault="00000000">
      <w:pPr>
        <w:pStyle w:val="affffd"/>
      </w:pPr>
      <w:r>
        <w:rPr>
          <w:b/>
          <w:vertAlign w:val="superscript"/>
        </w:rPr>
        <w:t>13</w:t>
      </w:r>
      <w:r>
        <w:rPr>
          <w:b/>
        </w:rPr>
        <w:t>C NMR (101 MHz, CDCl</w:t>
      </w:r>
      <w:r>
        <w:rPr>
          <w:b/>
          <w:vertAlign w:val="subscript"/>
        </w:rPr>
        <w:t>3</w:t>
      </w:r>
      <w:r>
        <w:rPr>
          <w:b/>
        </w:rPr>
        <w:t>)</w:t>
      </w:r>
      <w:r>
        <w:t xml:space="preserve"> </w:t>
      </w:r>
      <w:r>
        <w:rPr>
          <w:i/>
          <w:iCs/>
        </w:rPr>
        <w:t>δ</w:t>
      </w:r>
      <w:r>
        <w:t xml:space="preserve"> 175.2, 165.2 (dd, </w:t>
      </w:r>
      <w:r>
        <w:rPr>
          <w:i/>
          <w:iCs/>
        </w:rPr>
        <w:t>J</w:t>
      </w:r>
      <w:r>
        <w:t xml:space="preserve"> = 53.7, 15.6 Hz), 162.7 (dd, </w:t>
      </w:r>
      <w:r>
        <w:rPr>
          <w:i/>
          <w:iCs/>
        </w:rPr>
        <w:t>J</w:t>
      </w:r>
      <w:r>
        <w:t xml:space="preserve"> = 56.3, 15.6 Hz), 147.8 (dd, </w:t>
      </w:r>
      <w:r>
        <w:rPr>
          <w:i/>
          <w:iCs/>
        </w:rPr>
        <w:t>J</w:t>
      </w:r>
      <w:r>
        <w:t xml:space="preserve"> = 13.6, 9.0 Hz), 138.8, 129.2, 129.1, 128.1, 100.9 (dd, </w:t>
      </w:r>
      <w:r>
        <w:rPr>
          <w:i/>
          <w:iCs/>
        </w:rPr>
        <w:t>J</w:t>
      </w:r>
      <w:r>
        <w:t xml:space="preserve"> = 20.1, 3.1 Hz), 97.0 (dd, </w:t>
      </w:r>
      <w:r>
        <w:rPr>
          <w:i/>
          <w:iCs/>
        </w:rPr>
        <w:t>J</w:t>
      </w:r>
      <w:r>
        <w:t xml:space="preserve"> = 24.9, 3.2 Hz), 93.8 (t, </w:t>
      </w:r>
      <w:r>
        <w:rPr>
          <w:i/>
          <w:iCs/>
        </w:rPr>
        <w:t>J</w:t>
      </w:r>
      <w:r>
        <w:t xml:space="preserve"> = 26.0 Hz), 71.5 (d, </w:t>
      </w:r>
      <w:r>
        <w:rPr>
          <w:i/>
          <w:iCs/>
        </w:rPr>
        <w:t>J</w:t>
      </w:r>
      <w:r>
        <w:t xml:space="preserve"> = 2.8 Hz), 56.4, 40.7, 32.6.</w:t>
      </w:r>
    </w:p>
    <w:p w14:paraId="3159817B" w14:textId="77777777" w:rsidR="00C144C0" w:rsidRDefault="00000000">
      <w:pPr>
        <w:pStyle w:val="affffd"/>
        <w:rPr>
          <w:rFonts w:ascii="宋体" w:hAnsi="宋体" w:cs="宋体"/>
          <w:sz w:val="18"/>
          <w:szCs w:val="18"/>
        </w:rPr>
      </w:pPr>
      <w:r>
        <w:rPr>
          <w:b/>
          <w:bCs w:val="0"/>
          <w:vertAlign w:val="superscript"/>
        </w:rPr>
        <w:t>19</w:t>
      </w:r>
      <w:r>
        <w:rPr>
          <w:b/>
          <w:bCs w:val="0"/>
        </w:rPr>
        <w:t>F NMR (376 MHz, CDCl</w:t>
      </w:r>
      <w:r>
        <w:rPr>
          <w:b/>
          <w:bCs w:val="0"/>
          <w:vertAlign w:val="subscript"/>
        </w:rPr>
        <w:t>3</w:t>
      </w:r>
      <w:r>
        <w:rPr>
          <w:b/>
          <w:bCs w:val="0"/>
        </w:rPr>
        <w:t>)</w:t>
      </w:r>
      <w:r>
        <w:t xml:space="preserve"> </w:t>
      </w:r>
      <w:r>
        <w:rPr>
          <w:i/>
          <w:iCs/>
        </w:rPr>
        <w:t>δ</w:t>
      </w:r>
      <w:r>
        <w:t xml:space="preserve"> -107.4 (q, </w:t>
      </w:r>
      <w:r>
        <w:rPr>
          <w:i/>
          <w:iCs/>
        </w:rPr>
        <w:t>J</w:t>
      </w:r>
      <w:r>
        <w:t xml:space="preserve"> = 9.7 Hz), -111.3 (t, </w:t>
      </w:r>
      <w:r>
        <w:rPr>
          <w:i/>
          <w:iCs/>
        </w:rPr>
        <w:t>J</w:t>
      </w:r>
      <w:r>
        <w:t xml:space="preserve"> = 9.9 Hz).</w:t>
      </w:r>
    </w:p>
    <w:p w14:paraId="51C91736"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3448, 2926, 2830, 1602, 1363, 1270, 1068, 773.</w:t>
      </w:r>
    </w:p>
    <w:p w14:paraId="2A8C500E" w14:textId="77777777" w:rsidR="00C144C0" w:rsidRDefault="00000000">
      <w:pPr>
        <w:pStyle w:val="affffd"/>
      </w:pPr>
      <w:r>
        <w:rPr>
          <w:b/>
          <w:bCs w:val="0"/>
        </w:rPr>
        <w:t>HRMS-ESI (m/z)</w:t>
      </w:r>
      <w:r>
        <w:t>: calcd for C</w:t>
      </w:r>
      <w:r>
        <w:rPr>
          <w:vertAlign w:val="subscript"/>
        </w:rPr>
        <w:t>17</w:t>
      </w:r>
      <w:r>
        <w:t>H</w:t>
      </w:r>
      <w:r>
        <w:rPr>
          <w:vertAlign w:val="subscript"/>
        </w:rPr>
        <w:t>12</w:t>
      </w:r>
      <w:r>
        <w:t>F</w:t>
      </w:r>
      <w:r>
        <w:rPr>
          <w:vertAlign w:val="subscript"/>
        </w:rPr>
        <w:t>2</w:t>
      </w:r>
      <w:r>
        <w:t>NO</w:t>
      </w:r>
      <w:r>
        <w:rPr>
          <w:vertAlign w:val="subscript"/>
        </w:rPr>
        <w:t>2</w:t>
      </w:r>
      <w:r>
        <w:t>, [M−H]</w:t>
      </w:r>
      <w:r>
        <w:rPr>
          <w:vertAlign w:val="superscript"/>
        </w:rPr>
        <w:t>−</w:t>
      </w:r>
      <w:r>
        <w:t>: 300.0842, found 300.0843.</w:t>
      </w:r>
    </w:p>
    <w:p w14:paraId="63E7EFF7" w14:textId="77777777" w:rsidR="00C144C0" w:rsidRDefault="00C144C0">
      <w:pPr>
        <w:pStyle w:val="affff5"/>
        <w:tabs>
          <w:tab w:val="left" w:pos="1701"/>
        </w:tabs>
      </w:pPr>
    </w:p>
    <w:p w14:paraId="53EDD07D" w14:textId="77777777" w:rsidR="00C144C0" w:rsidRDefault="00000000">
      <w:pPr>
        <w:pStyle w:val="affffd"/>
      </w:pPr>
      <w:r>
        <w:object w:dxaOrig="1247" w:dyaOrig="1047" w14:anchorId="27BA98C0">
          <v:shape id="_x0000_i1086" type="#_x0000_t75" style="width:62.75pt;height:52.35pt" o:ole="">
            <v:imagedata r:id="rId138" o:title=""/>
          </v:shape>
          <o:OLEObject Type="Embed" ProgID="ChemDraw.Document.6.0" ShapeID="_x0000_i1086" DrawAspect="Content" ObjectID="_1768333040" r:id="rId139"/>
        </w:object>
      </w:r>
    </w:p>
    <w:p w14:paraId="65642B9E" w14:textId="77777777" w:rsidR="00C144C0" w:rsidRDefault="00000000">
      <w:pPr>
        <w:pStyle w:val="affffd"/>
        <w:rPr>
          <w:b/>
          <w:bCs w:val="0"/>
        </w:rPr>
      </w:pPr>
      <w:r>
        <w:rPr>
          <w:b/>
          <w:bCs w:val="0"/>
        </w:rPr>
        <w:t xml:space="preserve">(3aR,4S,11cR)-4-Phenyl-3a,4,5,11c-tetrahydrobenzo[f]furo[3,2-c]quinolin-2(3H)-one (4z) </w:t>
      </w:r>
    </w:p>
    <w:p w14:paraId="4EEA2EEE" w14:textId="77777777" w:rsidR="00C144C0" w:rsidRDefault="00000000">
      <w:pPr>
        <w:pStyle w:val="affffd"/>
      </w:pPr>
      <w:r>
        <w:t>Yield: 35% (27.6 mg) as a yellow solid; mp = 199.3 – 201.2 °C.</w:t>
      </w:r>
    </w:p>
    <w:p w14:paraId="091734D5" w14:textId="77777777" w:rsidR="00C144C0" w:rsidRDefault="00000000">
      <w:pPr>
        <w:pStyle w:val="affffd"/>
        <w:rPr>
          <w:rFonts w:ascii="宋体" w:hAnsi="宋体" w:cs="宋体"/>
          <w:sz w:val="18"/>
          <w:szCs w:val="18"/>
        </w:rPr>
      </w:pPr>
      <w:r>
        <w:rPr>
          <w:b/>
          <w:vertAlign w:val="superscript"/>
        </w:rPr>
        <w:lastRenderedPageBreak/>
        <w:t>1</w:t>
      </w:r>
      <w:r>
        <w:rPr>
          <w:b/>
        </w:rPr>
        <w:t>H NMR (400 MHz, CDCl</w:t>
      </w:r>
      <w:r>
        <w:rPr>
          <w:b/>
          <w:vertAlign w:val="subscript"/>
        </w:rPr>
        <w:t>3</w:t>
      </w:r>
      <w:r>
        <w:rPr>
          <w:b/>
        </w:rPr>
        <w:t>)</w:t>
      </w:r>
      <w:r>
        <w:t xml:space="preserve"> </w:t>
      </w:r>
      <w:r>
        <w:rPr>
          <w:i/>
          <w:iCs/>
        </w:rPr>
        <w:t>δ</w:t>
      </w:r>
      <w:r>
        <w:t xml:space="preserve"> </w:t>
      </w:r>
      <w:r>
        <w:rPr>
          <w:rStyle w:val="affffe"/>
        </w:rPr>
        <w:t>7.97</w:t>
      </w:r>
      <w:r>
        <w:t xml:space="preserve"> (d, </w:t>
      </w:r>
      <w:r>
        <w:rPr>
          <w:i/>
          <w:iCs/>
        </w:rPr>
        <w:t>J</w:t>
      </w:r>
      <w:r>
        <w:t xml:space="preserve"> = 8.5 Hz, 1H), 7.71 (t, </w:t>
      </w:r>
      <w:r>
        <w:rPr>
          <w:i/>
          <w:iCs/>
        </w:rPr>
        <w:t>J</w:t>
      </w:r>
      <w:r>
        <w:t xml:space="preserve"> = 8.6 Hz, 2H), 7.56 – 7.48 (m, 2H), 7.51 – 7.38 (m, 5H), 7.31 (t, </w:t>
      </w:r>
      <w:r>
        <w:rPr>
          <w:i/>
          <w:iCs/>
        </w:rPr>
        <w:t>J</w:t>
      </w:r>
      <w:r>
        <w:t xml:space="preserve"> = 7.4 Hz, 1H), 6.84 (d, </w:t>
      </w:r>
      <w:r>
        <w:rPr>
          <w:i/>
          <w:iCs/>
        </w:rPr>
        <w:t>J</w:t>
      </w:r>
      <w:r>
        <w:t xml:space="preserve"> = 8.8 Hz, 1H), 5.93 (d, </w:t>
      </w:r>
      <w:r>
        <w:rPr>
          <w:i/>
          <w:iCs/>
        </w:rPr>
        <w:t>J</w:t>
      </w:r>
      <w:r>
        <w:t xml:space="preserve"> = 5.0 Hz, 1H), 4.05 (d, </w:t>
      </w:r>
      <w:r>
        <w:rPr>
          <w:i/>
          <w:iCs/>
        </w:rPr>
        <w:t>J</w:t>
      </w:r>
      <w:r>
        <w:t xml:space="preserve"> = 11.3 Hz, 1H), 2.94 – 2.76 (m, 2H), 2.36 (d, </w:t>
      </w:r>
      <w:r>
        <w:rPr>
          <w:i/>
          <w:iCs/>
        </w:rPr>
        <w:t>J</w:t>
      </w:r>
      <w:r>
        <w:t xml:space="preserve"> = 17.5 Hz, 1H).</w:t>
      </w:r>
    </w:p>
    <w:p w14:paraId="5A529716"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176.0, 143.9, 139.5, 133.9, 131.4, 129.1, 129.0, 128.5, 128.2, 128.1, 127.7, 123.0, 122.3, 117.5, 107.3, 75.2, 57.0, 41.4, 32.9.</w:t>
      </w:r>
    </w:p>
    <w:p w14:paraId="2D7AFA5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3464, 2969, 2835, 1629, 1359, 1073, 767.</w:t>
      </w:r>
    </w:p>
    <w:p w14:paraId="61E1A84D" w14:textId="77777777" w:rsidR="00C144C0" w:rsidRDefault="00000000">
      <w:pPr>
        <w:pStyle w:val="affffd"/>
      </w:pPr>
      <w:r>
        <w:rPr>
          <w:b/>
          <w:bCs w:val="0"/>
        </w:rPr>
        <w:t>HRMS-ESI (m/z)</w:t>
      </w:r>
      <w:r>
        <w:t>: calcd for C</w:t>
      </w:r>
      <w:r>
        <w:rPr>
          <w:vertAlign w:val="subscript"/>
        </w:rPr>
        <w:t>21</w:t>
      </w:r>
      <w:r>
        <w:t>H</w:t>
      </w:r>
      <w:r>
        <w:rPr>
          <w:vertAlign w:val="subscript"/>
        </w:rPr>
        <w:t>16</w:t>
      </w:r>
      <w:r>
        <w:t>NO</w:t>
      </w:r>
      <w:r>
        <w:rPr>
          <w:vertAlign w:val="subscript"/>
        </w:rPr>
        <w:t>2</w:t>
      </w:r>
      <w:r>
        <w:t>, [M−H]</w:t>
      </w:r>
      <w:r>
        <w:rPr>
          <w:vertAlign w:val="superscript"/>
        </w:rPr>
        <w:t>−</w:t>
      </w:r>
      <w:r>
        <w:t>: 314.1187, found 314.1188.</w:t>
      </w:r>
    </w:p>
    <w:p w14:paraId="290278A0" w14:textId="77777777" w:rsidR="00C144C0" w:rsidRDefault="00C144C0">
      <w:pPr>
        <w:pStyle w:val="affffd"/>
        <w:rPr>
          <w:color w:val="FF0000"/>
        </w:rPr>
      </w:pPr>
    </w:p>
    <w:p w14:paraId="5EDA661E" w14:textId="77777777" w:rsidR="00C144C0" w:rsidRDefault="00000000">
      <w:pPr>
        <w:pStyle w:val="affffd"/>
      </w:pPr>
      <w:r>
        <w:object w:dxaOrig="1247" w:dyaOrig="1047" w14:anchorId="3C82D771">
          <v:shape id="_x0000_i1087" type="#_x0000_t75" style="width:62.75pt;height:52.35pt" o:ole="">
            <v:imagedata r:id="rId140" o:title=""/>
          </v:shape>
          <o:OLEObject Type="Embed" ProgID="ChemDraw.Document.6.0" ShapeID="_x0000_i1087" DrawAspect="Content" ObjectID="_1768333041" r:id="rId141"/>
        </w:object>
      </w:r>
    </w:p>
    <w:p w14:paraId="7B8C7E7D" w14:textId="77777777" w:rsidR="00C144C0" w:rsidRDefault="00000000">
      <w:pPr>
        <w:pStyle w:val="affffd"/>
        <w:rPr>
          <w:b/>
          <w:bCs w:val="0"/>
        </w:rPr>
      </w:pPr>
      <w:r>
        <w:rPr>
          <w:b/>
          <w:bCs w:val="0"/>
        </w:rPr>
        <w:t xml:space="preserve">(3aR,11S,11aR)-11-Phenyl-3a,6,7,8,9,10,11,11a-octahydrobenzo[h]furo[3,2-c]quinolin-2(1H)-one (4aa) </w:t>
      </w:r>
    </w:p>
    <w:p w14:paraId="57DD6956" w14:textId="77777777" w:rsidR="00C144C0" w:rsidRDefault="00000000">
      <w:pPr>
        <w:pStyle w:val="affffd"/>
      </w:pPr>
      <w:r>
        <w:t>Yield: 68% (54.3 mg) as a white solid; mp = 135.4 – 136.9 °C.</w:t>
      </w:r>
    </w:p>
    <w:p w14:paraId="641EDFAE"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7.50 – 7.37 (m, 5H), 7.20 (d, </w:t>
      </w:r>
      <w:r>
        <w:rPr>
          <w:i/>
          <w:iCs/>
        </w:rPr>
        <w:t>J</w:t>
      </w:r>
      <w:r>
        <w:t xml:space="preserve"> = 7.9 Hz, 1H), 6.64 (d, </w:t>
      </w:r>
      <w:r>
        <w:rPr>
          <w:i/>
          <w:iCs/>
        </w:rPr>
        <w:t>J</w:t>
      </w:r>
      <w:r>
        <w:t xml:space="preserve"> = 7.9 Hz, 1H), 5.45 (d, </w:t>
      </w:r>
      <w:r>
        <w:rPr>
          <w:i/>
          <w:iCs/>
        </w:rPr>
        <w:t>J</w:t>
      </w:r>
      <w:r>
        <w:t xml:space="preserve"> = 5.1 Hz, 1H), 4.07 (br, s, 1H), 3.91 (d, </w:t>
      </w:r>
      <w:r>
        <w:rPr>
          <w:i/>
          <w:iCs/>
        </w:rPr>
        <w:t>J</w:t>
      </w:r>
      <w:r>
        <w:t xml:space="preserve"> = 11.0 Hz, 1H), 2.82 – 2.67 (m, 4H), 2.44 – 2.27 (m, 3H), 1.91 – 1.70 (m, 4H).</w:t>
      </w:r>
    </w:p>
    <w:p w14:paraId="0F781571"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175.8, 143.4, 140.1, 139.3, 129.0, 128.8, 128.5, 128.2, 121.3, 119.6, 113.0, 77.7, 57.0, 41.4, 33.2, 30.0, 23.7, 22.7, 22.4.</w:t>
      </w:r>
    </w:p>
    <w:p w14:paraId="0CDB53DD"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3349, 3029, 2928, 2862, 1770, 1703, 1507, 1363, 1163, 978, 763.</w:t>
      </w:r>
    </w:p>
    <w:p w14:paraId="552D0785" w14:textId="77777777" w:rsidR="00C144C0" w:rsidRDefault="00000000">
      <w:pPr>
        <w:pStyle w:val="affffd"/>
      </w:pPr>
      <w:r>
        <w:rPr>
          <w:b/>
          <w:bCs w:val="0"/>
        </w:rPr>
        <w:t>HRMS-ESI (m/z)</w:t>
      </w:r>
      <w:r>
        <w:t>: calcd for C</w:t>
      </w:r>
      <w:r>
        <w:rPr>
          <w:vertAlign w:val="subscript"/>
        </w:rPr>
        <w:t>21</w:t>
      </w:r>
      <w:r>
        <w:t>H</w:t>
      </w:r>
      <w:r>
        <w:rPr>
          <w:vertAlign w:val="subscript"/>
        </w:rPr>
        <w:t>20</w:t>
      </w:r>
      <w:r>
        <w:t>NO</w:t>
      </w:r>
      <w:r>
        <w:rPr>
          <w:vertAlign w:val="subscript"/>
        </w:rPr>
        <w:t>2</w:t>
      </w:r>
      <w:r>
        <w:t>, [M−H]</w:t>
      </w:r>
      <w:r>
        <w:rPr>
          <w:vertAlign w:val="superscript"/>
        </w:rPr>
        <w:t>−</w:t>
      </w:r>
      <w:r>
        <w:t>: 318.1500, found 318.1501.</w:t>
      </w:r>
    </w:p>
    <w:p w14:paraId="3B866909" w14:textId="77777777" w:rsidR="00C144C0" w:rsidRDefault="00C144C0">
      <w:pPr>
        <w:pStyle w:val="affff5"/>
        <w:tabs>
          <w:tab w:val="left" w:pos="1701"/>
        </w:tabs>
      </w:pPr>
    </w:p>
    <w:p w14:paraId="2E785171" w14:textId="77777777" w:rsidR="00C144C0" w:rsidRDefault="00000000">
      <w:pPr>
        <w:pStyle w:val="affffd"/>
      </w:pPr>
      <w:r>
        <w:object w:dxaOrig="1371" w:dyaOrig="1047" w14:anchorId="028FCDCA">
          <v:shape id="_x0000_i1088" type="#_x0000_t75" style="width:68.55pt;height:52.35pt" o:ole="">
            <v:imagedata r:id="rId142" o:title=""/>
          </v:shape>
          <o:OLEObject Type="Embed" ProgID="ChemDraw.Document.6.0" ShapeID="_x0000_i1088" DrawAspect="Content" ObjectID="_1768333042" r:id="rId143"/>
        </w:object>
      </w:r>
    </w:p>
    <w:p w14:paraId="58D9275A" w14:textId="77777777" w:rsidR="00C144C0" w:rsidRDefault="00000000">
      <w:pPr>
        <w:pStyle w:val="affffd"/>
        <w:rPr>
          <w:b/>
          <w:bCs w:val="0"/>
        </w:rPr>
      </w:pPr>
      <w:r>
        <w:rPr>
          <w:b/>
          <w:bCs w:val="0"/>
        </w:rPr>
        <w:t xml:space="preserve">(3aR,4S,10bR)-4-Phenyl-3,3a,4,5,7,8,9,10b-octahydro-2H-cyclopenta[g]furo[3,2-c]quinolin-2-one (4ab) </w:t>
      </w:r>
    </w:p>
    <w:p w14:paraId="1DC79697" w14:textId="77777777" w:rsidR="00C144C0" w:rsidRDefault="00000000">
      <w:pPr>
        <w:pStyle w:val="affffd"/>
      </w:pPr>
      <w:r>
        <w:t>Yield: 69% (53.0 mg) as a white solid; mp = 193.3 – 194.6 °C.</w:t>
      </w:r>
    </w:p>
    <w:p w14:paraId="0CE8F21B"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7.46 – 7.33 (m, 5H), 7.24 (s, 1H), 6.55 (s, 1H), 5.44 (d, </w:t>
      </w:r>
      <w:r>
        <w:rPr>
          <w:i/>
          <w:iCs/>
        </w:rPr>
        <w:t>J</w:t>
      </w:r>
      <w:r>
        <w:t xml:space="preserve"> = 5.2 Hz, 1H), 3.89 (d, </w:t>
      </w:r>
      <w:r>
        <w:rPr>
          <w:i/>
          <w:iCs/>
        </w:rPr>
        <w:t>J</w:t>
      </w:r>
      <w:r>
        <w:t xml:space="preserve"> = 11.1 Hz, 1H), 2.88 – 2.74 (m, 5H), 2.69 (dd, </w:t>
      </w:r>
      <w:r>
        <w:rPr>
          <w:i/>
          <w:iCs/>
        </w:rPr>
        <w:t>J</w:t>
      </w:r>
      <w:r>
        <w:t xml:space="preserve"> = 17.7, 7.9 Hz, 1H), 2.30 (d, </w:t>
      </w:r>
      <w:r>
        <w:rPr>
          <w:i/>
          <w:iCs/>
        </w:rPr>
        <w:t>J</w:t>
      </w:r>
      <w:r>
        <w:t xml:space="preserve"> = 17.7 Hz, 1H), 2.05 (p, </w:t>
      </w:r>
      <w:r>
        <w:rPr>
          <w:i/>
          <w:iCs/>
        </w:rPr>
        <w:t>J</w:t>
      </w:r>
      <w:r>
        <w:t xml:space="preserve"> = 7.4 Hz, 2H).</w:t>
      </w:r>
    </w:p>
    <w:p w14:paraId="5F9CA1B7"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 xml:space="preserve">δ </w:t>
      </w:r>
      <w:r>
        <w:t>175.8, 147.2, 144.3, 140.0, 135.1, 129.0, 128.7, 128.1, 126.9, 114.6, 111.0, 77.7, 57.4, 41.8, 33.2, 32.9, 31.8, 25.7.</w:t>
      </w:r>
    </w:p>
    <w:p w14:paraId="16F4D442"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3474, 2928, 1628, 1367, 1070, 670.</w:t>
      </w:r>
    </w:p>
    <w:p w14:paraId="497F953C" w14:textId="77777777" w:rsidR="00C144C0" w:rsidRDefault="00000000">
      <w:pPr>
        <w:pStyle w:val="affffd"/>
      </w:pPr>
      <w:r>
        <w:rPr>
          <w:b/>
          <w:bCs w:val="0"/>
        </w:rPr>
        <w:t>HRMS-ESI (m/z)</w:t>
      </w:r>
      <w:r>
        <w:t>: calcd for C</w:t>
      </w:r>
      <w:r>
        <w:rPr>
          <w:vertAlign w:val="subscript"/>
        </w:rPr>
        <w:t>20</w:t>
      </w:r>
      <w:r>
        <w:t>H</w:t>
      </w:r>
      <w:r>
        <w:rPr>
          <w:vertAlign w:val="subscript"/>
        </w:rPr>
        <w:t>18</w:t>
      </w:r>
      <w:r>
        <w:t>NO</w:t>
      </w:r>
      <w:r>
        <w:rPr>
          <w:vertAlign w:val="subscript"/>
        </w:rPr>
        <w:t>3</w:t>
      </w:r>
      <w:r>
        <w:t>, [M−H]</w:t>
      </w:r>
      <w:r>
        <w:rPr>
          <w:vertAlign w:val="superscript"/>
        </w:rPr>
        <w:t>−</w:t>
      </w:r>
      <w:r>
        <w:t>: 304.1343, found 304.1344.</w:t>
      </w:r>
    </w:p>
    <w:p w14:paraId="3E8CED8C" w14:textId="77777777" w:rsidR="00C144C0" w:rsidRDefault="00C144C0">
      <w:pPr>
        <w:pStyle w:val="affff5"/>
        <w:tabs>
          <w:tab w:val="left" w:pos="1701"/>
        </w:tabs>
      </w:pPr>
    </w:p>
    <w:p w14:paraId="3F81EA07" w14:textId="77777777" w:rsidR="00C144C0" w:rsidRDefault="00000000">
      <w:pPr>
        <w:pStyle w:val="affffd"/>
      </w:pPr>
      <w:r>
        <w:object w:dxaOrig="1371" w:dyaOrig="1047" w14:anchorId="61D679A6">
          <v:shape id="_x0000_i1089" type="#_x0000_t75" style="width:68.55pt;height:52.35pt" o:ole="">
            <v:imagedata r:id="rId144" o:title=""/>
          </v:shape>
          <o:OLEObject Type="Embed" ProgID="ChemDraw.Document.6.0" ShapeID="_x0000_i1089" DrawAspect="Content" ObjectID="_1768333043" r:id="rId145"/>
        </w:object>
      </w:r>
    </w:p>
    <w:p w14:paraId="75FBE408" w14:textId="77777777" w:rsidR="00C144C0" w:rsidRDefault="00000000">
      <w:pPr>
        <w:pStyle w:val="affffd"/>
        <w:rPr>
          <w:b/>
          <w:bCs w:val="0"/>
        </w:rPr>
      </w:pPr>
      <w:r>
        <w:rPr>
          <w:b/>
          <w:bCs w:val="0"/>
        </w:rPr>
        <w:lastRenderedPageBreak/>
        <w:t xml:space="preserve">(3aR,4S,10bR)-4-Phenyl-3a,4,5,7,8,10b-hexahydrodifuro[3,2-c:2',3'-g]quinolin-2(3H)-one (4ac) </w:t>
      </w:r>
    </w:p>
    <w:p w14:paraId="5B6810C6" w14:textId="77777777" w:rsidR="00C144C0" w:rsidRDefault="00000000">
      <w:pPr>
        <w:pStyle w:val="affffd"/>
      </w:pPr>
      <w:r>
        <w:t>Yield: 36% (27.7 mg) as a yellow solid; mp = 208.8 – 210.5 °C.</w:t>
      </w:r>
    </w:p>
    <w:p w14:paraId="42585E29" w14:textId="77777777" w:rsidR="00C144C0" w:rsidRDefault="00000000">
      <w:pPr>
        <w:pStyle w:val="affffd"/>
        <w:rPr>
          <w:rFonts w:ascii="宋体" w:hAnsi="宋体" w:cs="宋体"/>
          <w:sz w:val="18"/>
          <w:szCs w:val="18"/>
        </w:rPr>
      </w:pPr>
      <w:r>
        <w:rPr>
          <w:b/>
          <w:vertAlign w:val="superscript"/>
        </w:rPr>
        <w:t>1</w:t>
      </w:r>
      <w:r>
        <w:rPr>
          <w:b/>
        </w:rPr>
        <w:t xml:space="preserve">H NMR (400 MHz, </w:t>
      </w:r>
      <w:r>
        <w:rPr>
          <w:b/>
          <w:bCs w:val="0"/>
          <w:szCs w:val="20"/>
        </w:rPr>
        <w:t>DMSO</w:t>
      </w:r>
      <w:r>
        <w:rPr>
          <w:b/>
        </w:rPr>
        <w:t>-</w:t>
      </w:r>
      <w:r>
        <w:rPr>
          <w:b/>
          <w:i/>
          <w:iCs/>
        </w:rPr>
        <w:t>d</w:t>
      </w:r>
      <w:r>
        <w:rPr>
          <w:b/>
          <w:vertAlign w:val="subscript"/>
        </w:rPr>
        <w:t>6</w:t>
      </w:r>
      <w:r>
        <w:rPr>
          <w:b/>
        </w:rPr>
        <w:t>)</w:t>
      </w:r>
      <w:r>
        <w:t xml:space="preserve"> </w:t>
      </w:r>
      <w:r>
        <w:rPr>
          <w:i/>
          <w:iCs/>
        </w:rPr>
        <w:t>δ</w:t>
      </w:r>
      <w:r>
        <w:t xml:space="preserve"> 7.51 – 7.33 (m, 5H), 6.71 (s, 1H), 6.64 (s, 1H), 5.96 (s, 1H), 5.40 (d, </w:t>
      </w:r>
      <w:r>
        <w:rPr>
          <w:i/>
          <w:iCs/>
        </w:rPr>
        <w:t>J</w:t>
      </w:r>
      <w:r>
        <w:t xml:space="preserve"> = 5.4 Hz, 1H), 4.41 (t, </w:t>
      </w:r>
      <w:r>
        <w:rPr>
          <w:i/>
          <w:iCs/>
        </w:rPr>
        <w:t>J</w:t>
      </w:r>
      <w:r>
        <w:t xml:space="preserve"> = 8.5 Hz, 2H), 3.70 (d, </w:t>
      </w:r>
      <w:r>
        <w:rPr>
          <w:i/>
          <w:iCs/>
        </w:rPr>
        <w:t>J</w:t>
      </w:r>
      <w:r>
        <w:t xml:space="preserve"> = 11.0 Hz, 1H), 3.08 (t, </w:t>
      </w:r>
      <w:r>
        <w:rPr>
          <w:i/>
          <w:iCs/>
        </w:rPr>
        <w:t>J</w:t>
      </w:r>
      <w:r>
        <w:t xml:space="preserve"> = 8.4 Hz, 2H), 2.83 (dd, </w:t>
      </w:r>
      <w:r>
        <w:rPr>
          <w:i/>
          <w:iCs/>
        </w:rPr>
        <w:t>J</w:t>
      </w:r>
      <w:r>
        <w:t xml:space="preserve"> = 17.5, 7.9 Hz, 1H), 2.76 – 2.65 (m, 1H), 1.94 (d, </w:t>
      </w:r>
      <w:r>
        <w:rPr>
          <w:i/>
          <w:iCs/>
        </w:rPr>
        <w:t>J</w:t>
      </w:r>
      <w:r>
        <w:t xml:space="preserve"> = 17.4 Hz, 1H).</w:t>
      </w:r>
    </w:p>
    <w:p w14:paraId="532129C1"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176.1, 152.2, 141.4, 141.4, 130.3, 129.0, 128.8, 128.5, 115.1, 112.6, 110.1, 77.5, 70.8, 57.1, 41.3, 33.1, 30.0.</w:t>
      </w:r>
    </w:p>
    <w:p w14:paraId="3A4BA94E"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3470, 2971, 2826, 1629, 1358, 1267, 1072, 767.</w:t>
      </w:r>
    </w:p>
    <w:p w14:paraId="03AAE729"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3</w:t>
      </w:r>
      <w:r>
        <w:t>, [M−H]</w:t>
      </w:r>
      <w:r>
        <w:rPr>
          <w:vertAlign w:val="superscript"/>
        </w:rPr>
        <w:t>−</w:t>
      </w:r>
      <w:r>
        <w:t>: 306.1136, found 306.1137.</w:t>
      </w:r>
    </w:p>
    <w:p w14:paraId="4E72D0DB" w14:textId="77777777" w:rsidR="00C144C0" w:rsidRDefault="00C144C0">
      <w:pPr>
        <w:pStyle w:val="affff5"/>
        <w:tabs>
          <w:tab w:val="left" w:pos="1701"/>
        </w:tabs>
      </w:pPr>
    </w:p>
    <w:p w14:paraId="25C34DE8" w14:textId="77777777" w:rsidR="00C144C0" w:rsidRDefault="00000000">
      <w:pPr>
        <w:pStyle w:val="affffd"/>
      </w:pPr>
      <w:r>
        <w:object w:dxaOrig="1371" w:dyaOrig="1047" w14:anchorId="7C05C925">
          <v:shape id="_x0000_i1090" type="#_x0000_t75" style="width:68.55pt;height:52.35pt" o:ole="">
            <v:imagedata r:id="rId146" o:title=""/>
          </v:shape>
          <o:OLEObject Type="Embed" ProgID="ChemDraw.Document.6.0" ShapeID="_x0000_i1090" DrawAspect="Content" ObjectID="_1768333044" r:id="rId147"/>
        </w:object>
      </w:r>
    </w:p>
    <w:p w14:paraId="509089C8" w14:textId="77777777" w:rsidR="00C144C0" w:rsidRDefault="00000000">
      <w:pPr>
        <w:pStyle w:val="affffd"/>
        <w:rPr>
          <w:b/>
          <w:bCs w:val="0"/>
        </w:rPr>
      </w:pPr>
      <w:r>
        <w:rPr>
          <w:b/>
          <w:bCs w:val="0"/>
        </w:rPr>
        <w:t xml:space="preserve">(3aR,4S,10bR)-4-Phenyl-3a,4,5,10b-tetrahydro-[1,3]dioxolo[4,5-g]furo[3,2-c]quinolin-2(3H)-one (4ad) </w:t>
      </w:r>
    </w:p>
    <w:p w14:paraId="5402A8F4" w14:textId="77777777" w:rsidR="00C144C0" w:rsidRDefault="00000000">
      <w:pPr>
        <w:pStyle w:val="affffd"/>
      </w:pPr>
      <w:r>
        <w:t>Yield: 33% (25.5 mg) as a yellow solid; mp = 158.5 – 159.9 °C.</w:t>
      </w:r>
    </w:p>
    <w:p w14:paraId="051876AE"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7.45 – 7.32 (m, 5H), 6.82 (s, 1H), 6.19 (s, 1H), 5.95 – 5.85 (m, 2H), 5.35 (d, </w:t>
      </w:r>
      <w:r>
        <w:rPr>
          <w:i/>
          <w:iCs/>
        </w:rPr>
        <w:t>J</w:t>
      </w:r>
      <w:r>
        <w:t xml:space="preserve"> = 5.3 Hz, 1H), 3.85 (d, </w:t>
      </w:r>
      <w:r>
        <w:rPr>
          <w:i/>
          <w:iCs/>
        </w:rPr>
        <w:t>J</w:t>
      </w:r>
      <w:r>
        <w:t xml:space="preserve"> = 11.2 Hz, 1H), 2.77 (ddd, </w:t>
      </w:r>
      <w:r>
        <w:rPr>
          <w:i/>
          <w:iCs/>
        </w:rPr>
        <w:t>J</w:t>
      </w:r>
      <w:r>
        <w:t xml:space="preserve"> = 11.2, 7.9, 5.2 Hz, 1H), 2.68 (dd, </w:t>
      </w:r>
      <w:r>
        <w:rPr>
          <w:i/>
          <w:iCs/>
        </w:rPr>
        <w:t>J</w:t>
      </w:r>
      <w:r>
        <w:t xml:space="preserve"> = 17.7, 7.9 Hz, 1H), 2.27 (d, </w:t>
      </w:r>
      <w:r>
        <w:rPr>
          <w:i/>
          <w:iCs/>
        </w:rPr>
        <w:t>J</w:t>
      </w:r>
      <w:r>
        <w:t xml:space="preserve"> = 17.6 Hz, 1H).</w:t>
      </w:r>
    </w:p>
    <w:p w14:paraId="168DA31E"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175.6, 149.3, 141.3, 141.0, 139.6, 129.0, 128.8, 128.1, 110.0, 108.4, 101.0, 96.5, 77.6, 57.4, 41.5, 33.1.</w:t>
      </w:r>
    </w:p>
    <w:p w14:paraId="52B76853"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3434, 2830, 1606, 1364, 1270, 1068, 774.</w:t>
      </w:r>
    </w:p>
    <w:p w14:paraId="612A1B5B" w14:textId="77777777" w:rsidR="00C144C0" w:rsidRDefault="00000000">
      <w:pPr>
        <w:pStyle w:val="affffd"/>
      </w:pPr>
      <w:r>
        <w:rPr>
          <w:b/>
          <w:bCs w:val="0"/>
        </w:rPr>
        <w:t>HRMS-ESI (m/z)</w:t>
      </w:r>
      <w:r>
        <w:t>: calcd for C</w:t>
      </w:r>
      <w:r>
        <w:rPr>
          <w:vertAlign w:val="subscript"/>
        </w:rPr>
        <w:t>18</w:t>
      </w:r>
      <w:r>
        <w:t>H</w:t>
      </w:r>
      <w:r>
        <w:rPr>
          <w:vertAlign w:val="subscript"/>
        </w:rPr>
        <w:t>14</w:t>
      </w:r>
      <w:r>
        <w:t>NO</w:t>
      </w:r>
      <w:r>
        <w:rPr>
          <w:vertAlign w:val="subscript"/>
        </w:rPr>
        <w:t>4</w:t>
      </w:r>
      <w:r>
        <w:t>, [M−H]</w:t>
      </w:r>
      <w:r>
        <w:rPr>
          <w:vertAlign w:val="superscript"/>
        </w:rPr>
        <w:t>−</w:t>
      </w:r>
      <w:r>
        <w:t>: 308.0928, found 308.0929.</w:t>
      </w:r>
    </w:p>
    <w:p w14:paraId="27685EC8" w14:textId="77777777" w:rsidR="00C144C0" w:rsidRDefault="00C144C0">
      <w:pPr>
        <w:pStyle w:val="affff5"/>
        <w:tabs>
          <w:tab w:val="left" w:pos="1701"/>
        </w:tabs>
      </w:pPr>
    </w:p>
    <w:p w14:paraId="6A08E7A2" w14:textId="77777777" w:rsidR="00C144C0" w:rsidRDefault="00000000">
      <w:pPr>
        <w:pStyle w:val="affffd"/>
      </w:pPr>
      <w:r>
        <w:object w:dxaOrig="1548" w:dyaOrig="1047" w14:anchorId="05027A3E">
          <v:shape id="_x0000_i1091" type="#_x0000_t75" style="width:77.4pt;height:52.35pt" o:ole="">
            <v:imagedata r:id="rId148" o:title=""/>
          </v:shape>
          <o:OLEObject Type="Embed" ProgID="ChemDraw.Document.6.0" ShapeID="_x0000_i1091" DrawAspect="Content" ObjectID="_1768333045" r:id="rId149"/>
        </w:object>
      </w:r>
    </w:p>
    <w:p w14:paraId="72AB2EE7" w14:textId="77777777" w:rsidR="00C144C0" w:rsidRDefault="00000000">
      <w:pPr>
        <w:pStyle w:val="affffd"/>
        <w:rPr>
          <w:b/>
          <w:bCs w:val="0"/>
        </w:rPr>
      </w:pPr>
      <w:r>
        <w:rPr>
          <w:b/>
          <w:bCs w:val="0"/>
        </w:rPr>
        <w:t xml:space="preserve">(3aR,4S,10bR)-8,8-Difluoro-4-phenyl-3a,4,5,10b-tetrahydro-[1,3]dioxolo[4,5-g]furo[3,2-c]quinolin-2(3H)-one (4ae) </w:t>
      </w:r>
    </w:p>
    <w:p w14:paraId="2C335A31" w14:textId="77777777" w:rsidR="00C144C0" w:rsidRDefault="00000000">
      <w:pPr>
        <w:pStyle w:val="affffd"/>
      </w:pPr>
      <w:r>
        <w:t>Yield: 73% (63.1 mg) as a pale yellow solid; mp = 170.8 – 173.0 °C.</w:t>
      </w:r>
    </w:p>
    <w:p w14:paraId="4917D075"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7.46 – 7.34 (m, 5H), 7.05 (s, 1H), 6.39 (s, 1H), 5.38 (d, </w:t>
      </w:r>
      <w:r>
        <w:rPr>
          <w:i/>
          <w:iCs/>
        </w:rPr>
        <w:t>J</w:t>
      </w:r>
      <w:r>
        <w:t xml:space="preserve"> = 5.2 Hz, 1H), 4.21 (br, s, 1H), 3.86 (d, </w:t>
      </w:r>
      <w:r>
        <w:rPr>
          <w:i/>
          <w:iCs/>
        </w:rPr>
        <w:t>J</w:t>
      </w:r>
      <w:r>
        <w:t xml:space="preserve"> = 11.1 Hz, 1H), 2.86 – 2.75 (m, 1H), 2.70 (dd, </w:t>
      </w:r>
      <w:r>
        <w:rPr>
          <w:i/>
          <w:iCs/>
        </w:rPr>
        <w:t>J</w:t>
      </w:r>
      <w:r>
        <w:t xml:space="preserve"> = 17.8, 7.9 Hz, 1H), 2.30 (d, </w:t>
      </w:r>
      <w:r>
        <w:rPr>
          <w:i/>
          <w:iCs/>
        </w:rPr>
        <w:t>J</w:t>
      </w:r>
      <w:r>
        <w:t xml:space="preserve"> = 17.8 Hz, 1H).</w:t>
      </w:r>
    </w:p>
    <w:p w14:paraId="31A4FD5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175.2, 145.2, 142.7, 139.1, 137.0, 132.9 (d, </w:t>
      </w:r>
      <w:r>
        <w:rPr>
          <w:i/>
          <w:iCs/>
        </w:rPr>
        <w:t>J</w:t>
      </w:r>
      <w:r>
        <w:t xml:space="preserve"> = 255.1 Hz), 129.1, 129.0, 128.0, 111.6, 110.7, 96.9, 76.8, 57.1, 41.4, 32.9.</w:t>
      </w:r>
    </w:p>
    <w:p w14:paraId="219878A2" w14:textId="77777777" w:rsidR="00C144C0" w:rsidRDefault="00000000">
      <w:pPr>
        <w:pStyle w:val="affffd"/>
        <w:rPr>
          <w:rFonts w:ascii="宋体" w:hAnsi="宋体" w:cs="宋体"/>
          <w:sz w:val="18"/>
          <w:szCs w:val="18"/>
        </w:rPr>
      </w:pPr>
      <w:r>
        <w:rPr>
          <w:b/>
          <w:bCs w:val="0"/>
          <w:vertAlign w:val="superscript"/>
        </w:rPr>
        <w:t>19</w:t>
      </w:r>
      <w:r>
        <w:rPr>
          <w:b/>
          <w:bCs w:val="0"/>
        </w:rPr>
        <w:t>F NMR (376 MHz, CDCl</w:t>
      </w:r>
      <w:r>
        <w:rPr>
          <w:b/>
          <w:bCs w:val="0"/>
          <w:vertAlign w:val="subscript"/>
        </w:rPr>
        <w:t>3</w:t>
      </w:r>
      <w:r>
        <w:rPr>
          <w:b/>
          <w:bCs w:val="0"/>
        </w:rPr>
        <w:t>)</w:t>
      </w:r>
      <w:r>
        <w:t xml:space="preserve"> </w:t>
      </w:r>
      <w:r>
        <w:rPr>
          <w:i/>
          <w:iCs/>
        </w:rPr>
        <w:t>δ</w:t>
      </w:r>
      <w:r>
        <w:t xml:space="preserve"> -50.96, -50.98.</w:t>
      </w:r>
    </w:p>
    <w:p w14:paraId="715899E4"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3439, 2963, 2826, 1629, 1357, 1072, 765.</w:t>
      </w:r>
    </w:p>
    <w:p w14:paraId="6F14C51F" w14:textId="77777777" w:rsidR="00C144C0" w:rsidRDefault="00000000">
      <w:pPr>
        <w:pStyle w:val="affffd"/>
      </w:pPr>
      <w:r>
        <w:rPr>
          <w:b/>
          <w:bCs w:val="0"/>
        </w:rPr>
        <w:t>HRMS-ESI (m/z)</w:t>
      </w:r>
      <w:r>
        <w:t>: calcd for C</w:t>
      </w:r>
      <w:r>
        <w:rPr>
          <w:vertAlign w:val="subscript"/>
        </w:rPr>
        <w:t>18</w:t>
      </w:r>
      <w:r>
        <w:t>H</w:t>
      </w:r>
      <w:r>
        <w:rPr>
          <w:vertAlign w:val="subscript"/>
        </w:rPr>
        <w:t>12</w:t>
      </w:r>
      <w:r>
        <w:t>F</w:t>
      </w:r>
      <w:r>
        <w:rPr>
          <w:vertAlign w:val="subscript"/>
        </w:rPr>
        <w:t>2</w:t>
      </w:r>
      <w:r>
        <w:t>NO</w:t>
      </w:r>
      <w:r>
        <w:rPr>
          <w:vertAlign w:val="subscript"/>
        </w:rPr>
        <w:t>4</w:t>
      </w:r>
      <w:r>
        <w:t>, [M−H]</w:t>
      </w:r>
      <w:r>
        <w:rPr>
          <w:vertAlign w:val="superscript"/>
        </w:rPr>
        <w:t>−</w:t>
      </w:r>
      <w:r>
        <w:t>: 344.0740, found 344.0739.</w:t>
      </w:r>
    </w:p>
    <w:p w14:paraId="0ADB3BDD" w14:textId="77777777" w:rsidR="00C144C0" w:rsidRDefault="00C144C0">
      <w:pPr>
        <w:pStyle w:val="affff5"/>
        <w:tabs>
          <w:tab w:val="left" w:pos="1701"/>
        </w:tabs>
      </w:pPr>
    </w:p>
    <w:p w14:paraId="17943BAB" w14:textId="77777777" w:rsidR="00C144C0" w:rsidRDefault="00000000">
      <w:pPr>
        <w:pStyle w:val="affffd"/>
      </w:pPr>
      <w:r>
        <w:object w:dxaOrig="1394" w:dyaOrig="1047" w14:anchorId="4B186248">
          <v:shape id="_x0000_i1092" type="#_x0000_t75" style="width:69.7pt;height:52.35pt" o:ole="">
            <v:imagedata r:id="rId150" o:title=""/>
          </v:shape>
          <o:OLEObject Type="Embed" ProgID="ChemDraw.Document.6.0" ShapeID="_x0000_i1092" DrawAspect="Content" ObjectID="_1768333046" r:id="rId151"/>
        </w:object>
      </w:r>
    </w:p>
    <w:p w14:paraId="2CC1D34F" w14:textId="77777777" w:rsidR="00C144C0" w:rsidRDefault="00000000">
      <w:pPr>
        <w:pStyle w:val="affffd"/>
        <w:rPr>
          <w:b/>
          <w:bCs w:val="0"/>
        </w:rPr>
      </w:pPr>
      <w:r>
        <w:rPr>
          <w:b/>
          <w:bCs w:val="0"/>
        </w:rPr>
        <w:t xml:space="preserve">(3aR,4S,11bR)-4-Phenyl-3a,4,5,8,9,11b-hexahydro-[1,4]dioxino[2,3-g]furo[3,2-c]quinolin-2(3H)-one (4af) </w:t>
      </w:r>
    </w:p>
    <w:p w14:paraId="22D43C6B" w14:textId="77777777" w:rsidR="00C144C0" w:rsidRDefault="00000000">
      <w:pPr>
        <w:pStyle w:val="affffd"/>
      </w:pPr>
      <w:r>
        <w:t>Yield: 60% (48.3 mg) as a white solid; mp = 186.2 – 187.8 °C.</w:t>
      </w:r>
    </w:p>
    <w:p w14:paraId="431E899F"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7.45 – 7.32 (m, 5H), 6.92 (s, 1H), 6.17 (s, 1H), 5.37 (d, </w:t>
      </w:r>
      <w:r>
        <w:rPr>
          <w:i/>
          <w:iCs/>
        </w:rPr>
        <w:t>J</w:t>
      </w:r>
      <w:r>
        <w:t xml:space="preserve"> = 5.2 Hz, 1H), 4.28 – 4.17 (m, 4H), 3.86 (d, </w:t>
      </w:r>
      <w:r>
        <w:rPr>
          <w:i/>
          <w:iCs/>
        </w:rPr>
        <w:t>J</w:t>
      </w:r>
      <w:r>
        <w:t xml:space="preserve"> = 11.0 Hz, 1H), 2.83 – 2.72 (m, 1H), 2.67 (dd, </w:t>
      </w:r>
      <w:r>
        <w:rPr>
          <w:i/>
          <w:iCs/>
        </w:rPr>
        <w:t>J</w:t>
      </w:r>
      <w:r>
        <w:t xml:space="preserve"> = 17.7, 7.9 Hz, 1H), 2.28 (d, </w:t>
      </w:r>
      <w:r>
        <w:rPr>
          <w:i/>
          <w:iCs/>
        </w:rPr>
        <w:t>J</w:t>
      </w:r>
      <w:r>
        <w:t xml:space="preserve"> = 17.8 Hz, 1H).</w:t>
      </w:r>
    </w:p>
    <w:p w14:paraId="05926DCF"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175.7, 145.4, 140.5, 139.9, 137.0, 129.0, 128.8, 128.1, 119.4, 110.0, 102.9, 77.1, 64.9, 64.1, 57.4, 41.7, 33.1.</w:t>
      </w:r>
    </w:p>
    <w:p w14:paraId="5D8B57E4"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3479, 2974, 2923, 1629, 1494, 1355, 1280, 1067, 765.</w:t>
      </w:r>
    </w:p>
    <w:p w14:paraId="45B7C0C9"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4</w:t>
      </w:r>
      <w:r>
        <w:t>, [M−H]</w:t>
      </w:r>
      <w:r>
        <w:rPr>
          <w:vertAlign w:val="superscript"/>
        </w:rPr>
        <w:t>−</w:t>
      </w:r>
      <w:r>
        <w:t>: 322.1085, found 322.1086.</w:t>
      </w:r>
    </w:p>
    <w:p w14:paraId="356BBBA2" w14:textId="77777777" w:rsidR="00C144C0" w:rsidRDefault="00C144C0">
      <w:pPr>
        <w:pStyle w:val="affff5"/>
        <w:tabs>
          <w:tab w:val="left" w:pos="1701"/>
        </w:tabs>
      </w:pPr>
    </w:p>
    <w:p w14:paraId="0109FCD0" w14:textId="77777777" w:rsidR="00C144C0" w:rsidRDefault="00000000">
      <w:pPr>
        <w:pStyle w:val="affffd"/>
      </w:pPr>
      <w:r>
        <w:object w:dxaOrig="1586" w:dyaOrig="1047" w14:anchorId="017F421F">
          <v:shape id="_x0000_i1093" type="#_x0000_t75" style="width:79.3pt;height:52.35pt" o:ole="">
            <v:imagedata r:id="rId152" o:title=""/>
          </v:shape>
          <o:OLEObject Type="Embed" ProgID="ChemDraw.Document.6.0" ShapeID="_x0000_i1093" DrawAspect="Content" ObjectID="_1768333047" r:id="rId153"/>
        </w:object>
      </w:r>
    </w:p>
    <w:p w14:paraId="77346B8F" w14:textId="77777777" w:rsidR="00C144C0" w:rsidRDefault="00000000">
      <w:pPr>
        <w:pStyle w:val="affffd"/>
        <w:rPr>
          <w:b/>
          <w:bCs w:val="0"/>
        </w:rPr>
      </w:pPr>
      <w:r>
        <w:rPr>
          <w:b/>
          <w:bCs w:val="0"/>
        </w:rPr>
        <w:t xml:space="preserve">(3aR,4S,10bR)-4-Phenyl-3a,4,5,7,9,10b-hexahydro-2H-furo[3,2-c]imidazo[4,5-g]quinoline-2,8(3H)-dione (4ag) </w:t>
      </w:r>
    </w:p>
    <w:p w14:paraId="310F4F67" w14:textId="77777777" w:rsidR="00C144C0" w:rsidRDefault="00000000">
      <w:pPr>
        <w:pStyle w:val="affffd"/>
      </w:pPr>
      <w:r>
        <w:t>Yield: 60% (53.7 mg) as a yellow solid; mp = 273.1 – 274.3 °C.</w:t>
      </w:r>
    </w:p>
    <w:p w14:paraId="3365EA93"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10.33 (s, 1H), 10.19 (s, 1H), 7.47 – 7.39 (m, 2H), 7.41 – 7.27 (m, 3H), 6.73 (s, 1H), 6.38 (s, 1H), 6.02 (s, 1H), 5.45 (d, </w:t>
      </w:r>
      <w:r>
        <w:rPr>
          <w:i/>
          <w:iCs/>
        </w:rPr>
        <w:t>J</w:t>
      </w:r>
      <w:r>
        <w:t xml:space="preserve"> = 5.2 Hz, 1H), 3.69 (d, </w:t>
      </w:r>
      <w:r>
        <w:rPr>
          <w:i/>
          <w:iCs/>
        </w:rPr>
        <w:t>J</w:t>
      </w:r>
      <w:r>
        <w:t xml:space="preserve"> = 11.1 Hz, 1H), 2.79 (dd, </w:t>
      </w:r>
      <w:r>
        <w:rPr>
          <w:i/>
          <w:iCs/>
        </w:rPr>
        <w:t>J</w:t>
      </w:r>
      <w:r>
        <w:t xml:space="preserve"> = 17.4, 7.8 Hz, 1H), 2.67 (ddd, </w:t>
      </w:r>
      <w:r>
        <w:rPr>
          <w:i/>
          <w:iCs/>
        </w:rPr>
        <w:t>J</w:t>
      </w:r>
      <w:r>
        <w:t xml:space="preserve"> = 9.9, 7.5, 5.2 Hz, 1H), 1.89 (d, </w:t>
      </w:r>
      <w:r>
        <w:rPr>
          <w:i/>
          <w:iCs/>
        </w:rPr>
        <w:t>J</w:t>
      </w:r>
      <w:r>
        <w:t xml:space="preserve"> = 17.4 Hz, 1H).</w:t>
      </w:r>
    </w:p>
    <w:p w14:paraId="67E4E02B"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176.2, 156.1, 142.2, 141.4, 132.3, 129.0, 128.9, 128.5, 122.7, 110.6, 109.0, 95.7, 78.0, 56.9, 41.3, 33.3.</w:t>
      </w:r>
    </w:p>
    <w:p w14:paraId="5278B87F" w14:textId="77777777" w:rsidR="00C144C0" w:rsidRDefault="00000000">
      <w:pPr>
        <w:pStyle w:val="affffd"/>
        <w:rPr>
          <w:lang w:val="de-DE"/>
        </w:rPr>
      </w:pPr>
      <w:r>
        <w:rPr>
          <w:rFonts w:ascii="Symbol" w:hAnsi="Symbol"/>
          <w:b/>
          <w:bCs w:val="0"/>
          <w:i/>
        </w:rPr>
        <w:t></w:t>
      </w:r>
      <w:r>
        <w:rPr>
          <w:b/>
          <w:bCs w:val="0"/>
          <w:vertAlign w:val="subscript"/>
          <w:lang w:val="de-DE"/>
        </w:rPr>
        <w:t>max</w:t>
      </w:r>
      <w:r>
        <w:rPr>
          <w:b/>
          <w:bCs w:val="0"/>
          <w:lang w:val="de-DE"/>
        </w:rPr>
        <w:t>(KBr)/cm</w:t>
      </w:r>
      <w:r>
        <w:rPr>
          <w:b/>
          <w:bCs w:val="0"/>
          <w:vertAlign w:val="superscript"/>
          <w:lang w:val="de-DE"/>
        </w:rPr>
        <w:t>-1</w:t>
      </w:r>
      <w:r>
        <w:rPr>
          <w:lang w:val="de-DE"/>
        </w:rPr>
        <w:t xml:space="preserve"> 3453, 2975, 2835, 1629, 1358, 1070, 766.</w:t>
      </w:r>
    </w:p>
    <w:p w14:paraId="7C4AC908" w14:textId="77777777" w:rsidR="00C144C0" w:rsidRDefault="00000000">
      <w:pPr>
        <w:pStyle w:val="affffd"/>
        <w:rPr>
          <w:lang w:val="de-DE"/>
        </w:rPr>
      </w:pPr>
      <w:r>
        <w:rPr>
          <w:b/>
          <w:bCs w:val="0"/>
          <w:lang w:val="de-DE"/>
        </w:rPr>
        <w:t>HRMS-ESI (m/z)</w:t>
      </w:r>
      <w:r>
        <w:rPr>
          <w:lang w:val="de-DE"/>
        </w:rPr>
        <w:t>: calcd for C</w:t>
      </w:r>
      <w:r>
        <w:rPr>
          <w:vertAlign w:val="subscript"/>
          <w:lang w:val="de-DE"/>
        </w:rPr>
        <w:t>18</w:t>
      </w:r>
      <w:r>
        <w:rPr>
          <w:lang w:val="de-DE"/>
        </w:rPr>
        <w:t>H</w:t>
      </w:r>
      <w:r>
        <w:rPr>
          <w:vertAlign w:val="subscript"/>
          <w:lang w:val="de-DE"/>
        </w:rPr>
        <w:t>14</w:t>
      </w:r>
      <w:r>
        <w:rPr>
          <w:lang w:val="de-DE"/>
        </w:rPr>
        <w:t>N</w:t>
      </w:r>
      <w:r>
        <w:rPr>
          <w:vertAlign w:val="subscript"/>
          <w:lang w:val="de-DE"/>
        </w:rPr>
        <w:t>3</w:t>
      </w:r>
      <w:r>
        <w:rPr>
          <w:lang w:val="de-DE"/>
        </w:rPr>
        <w:t>O</w:t>
      </w:r>
      <w:r>
        <w:rPr>
          <w:vertAlign w:val="subscript"/>
          <w:lang w:val="de-DE"/>
        </w:rPr>
        <w:t>3</w:t>
      </w:r>
      <w:r>
        <w:rPr>
          <w:lang w:val="de-DE"/>
        </w:rPr>
        <w:t>, [M−H]</w:t>
      </w:r>
      <w:r>
        <w:rPr>
          <w:vertAlign w:val="superscript"/>
          <w:lang w:val="de-DE"/>
        </w:rPr>
        <w:t>−</w:t>
      </w:r>
      <w:r>
        <w:rPr>
          <w:lang w:val="de-DE"/>
        </w:rPr>
        <w:t>: 320.1041, found 320.1040.</w:t>
      </w:r>
    </w:p>
    <w:p w14:paraId="5C0F437F" w14:textId="77777777" w:rsidR="00C144C0" w:rsidRDefault="00C144C0">
      <w:pPr>
        <w:pStyle w:val="affff5"/>
        <w:tabs>
          <w:tab w:val="left" w:pos="1701"/>
        </w:tabs>
        <w:rPr>
          <w:lang w:val="de-DE"/>
        </w:rPr>
      </w:pPr>
    </w:p>
    <w:p w14:paraId="509D4843" w14:textId="77777777" w:rsidR="00C144C0" w:rsidRDefault="00000000">
      <w:pPr>
        <w:pStyle w:val="affffd"/>
      </w:pPr>
      <w:r>
        <w:object w:dxaOrig="1271" w:dyaOrig="1047" w14:anchorId="0A184A33">
          <v:shape id="_x0000_i1094" type="#_x0000_t75" style="width:63.55pt;height:52.35pt" o:ole="">
            <v:imagedata r:id="rId154" o:title=""/>
          </v:shape>
          <o:OLEObject Type="Embed" ProgID="ChemDraw.Document.6.0" ShapeID="_x0000_i1094" DrawAspect="Content" ObjectID="_1768333048" r:id="rId155"/>
        </w:object>
      </w:r>
    </w:p>
    <w:p w14:paraId="3CEA061C" w14:textId="77777777" w:rsidR="00C144C0" w:rsidRDefault="00000000">
      <w:pPr>
        <w:pStyle w:val="affffd"/>
        <w:rPr>
          <w:b/>
          <w:bCs w:val="0"/>
        </w:rPr>
      </w:pPr>
      <w:r>
        <w:rPr>
          <w:b/>
          <w:bCs w:val="0"/>
        </w:rPr>
        <w:t xml:space="preserve">(3aR,4S,10cR)-4-Phenyl-3a,4,5,10c-tetrahydrofuro[3,2-c]thieno[3,2-f]quinolin-2(3H)-one (4ah) </w:t>
      </w:r>
    </w:p>
    <w:p w14:paraId="78F93CDB" w14:textId="77777777" w:rsidR="00C144C0" w:rsidRDefault="00000000">
      <w:pPr>
        <w:pStyle w:val="affffd"/>
      </w:pPr>
      <w:r>
        <w:t>Yield: 76% (61.2 mg) as a brown solid; mp = 193.9 – 195.2 °C.</w:t>
      </w:r>
    </w:p>
    <w:p w14:paraId="0CA091DA"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7.67 (d, </w:t>
      </w:r>
      <w:r>
        <w:rPr>
          <w:i/>
          <w:iCs/>
        </w:rPr>
        <w:t>J</w:t>
      </w:r>
      <w:r>
        <w:t xml:space="preserve"> = 8.6 Hz, 1H), 7.51 (d, </w:t>
      </w:r>
      <w:r>
        <w:rPr>
          <w:i/>
          <w:iCs/>
        </w:rPr>
        <w:t>J</w:t>
      </w:r>
      <w:r>
        <w:t xml:space="preserve"> = 5.4 Hz, 1H), 7.48 – 7.34 (m, 6H), 6.71 (d, </w:t>
      </w:r>
      <w:r>
        <w:rPr>
          <w:i/>
          <w:iCs/>
        </w:rPr>
        <w:t>J</w:t>
      </w:r>
      <w:r>
        <w:t xml:space="preserve"> = 8.6 Hz, 1H), 5.77 (d, </w:t>
      </w:r>
      <w:r>
        <w:rPr>
          <w:i/>
          <w:iCs/>
        </w:rPr>
        <w:t>J</w:t>
      </w:r>
      <w:r>
        <w:t xml:space="preserve"> = 5.3 Hz, 1H), 4.26 (br, s, 1H), 3.95 (d, </w:t>
      </w:r>
      <w:r>
        <w:rPr>
          <w:i/>
          <w:iCs/>
        </w:rPr>
        <w:t>J</w:t>
      </w:r>
      <w:r>
        <w:t xml:space="preserve"> = 11.2 Hz, 1H), 2.88 (ddd, </w:t>
      </w:r>
      <w:r>
        <w:rPr>
          <w:i/>
          <w:iCs/>
        </w:rPr>
        <w:t>J</w:t>
      </w:r>
      <w:r>
        <w:t xml:space="preserve"> = 11.2, 7.9, 5.3 Hz, 1H), 2.76 (dd, </w:t>
      </w:r>
      <w:r>
        <w:rPr>
          <w:i/>
          <w:iCs/>
        </w:rPr>
        <w:t>J</w:t>
      </w:r>
      <w:r>
        <w:t xml:space="preserve"> = 17.8, 8.0 Hz, 1H), 2.34 (d, </w:t>
      </w:r>
      <w:r>
        <w:rPr>
          <w:i/>
          <w:iCs/>
        </w:rPr>
        <w:t>J</w:t>
      </w:r>
      <w:r>
        <w:t xml:space="preserve"> = 17.8 Hz, 1H).</w:t>
      </w:r>
    </w:p>
    <w:p w14:paraId="07080814"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175.8, 143.1, 140.7, 139.6, 130.8, 129.0, 128.8, 128.4, 128.2, 124.3, 121.5, 114.3, 109.7, 75.8, 57.4, 41.6, 32.7.</w:t>
      </w:r>
    </w:p>
    <w:p w14:paraId="5A2A9D5D"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3442, 2929, 2830, 1602, 1363, 1269, 1069, 773.</w:t>
      </w:r>
    </w:p>
    <w:p w14:paraId="2FE3D82C" w14:textId="77777777" w:rsidR="00C144C0" w:rsidRDefault="00000000">
      <w:pPr>
        <w:pStyle w:val="affffd"/>
      </w:pPr>
      <w:r>
        <w:rPr>
          <w:b/>
          <w:bCs w:val="0"/>
        </w:rPr>
        <w:lastRenderedPageBreak/>
        <w:t>HRMS-ESI (m/z)</w:t>
      </w:r>
      <w:r>
        <w:t>: calcd for C</w:t>
      </w:r>
      <w:r>
        <w:rPr>
          <w:vertAlign w:val="subscript"/>
        </w:rPr>
        <w:t>19</w:t>
      </w:r>
      <w:r>
        <w:t>H</w:t>
      </w:r>
      <w:r>
        <w:rPr>
          <w:vertAlign w:val="subscript"/>
        </w:rPr>
        <w:t>14</w:t>
      </w:r>
      <w:r>
        <w:t>NO</w:t>
      </w:r>
      <w:r>
        <w:rPr>
          <w:vertAlign w:val="subscript"/>
        </w:rPr>
        <w:t>2</w:t>
      </w:r>
      <w:r>
        <w:t>S, [M−H]</w:t>
      </w:r>
      <w:r>
        <w:rPr>
          <w:vertAlign w:val="superscript"/>
        </w:rPr>
        <w:t>−</w:t>
      </w:r>
      <w:r>
        <w:t>: 320.0751, found 320.0752.</w:t>
      </w:r>
    </w:p>
    <w:p w14:paraId="52E8CC3A" w14:textId="77777777" w:rsidR="00C144C0" w:rsidRDefault="00C144C0">
      <w:pPr>
        <w:pStyle w:val="affff5"/>
        <w:tabs>
          <w:tab w:val="left" w:pos="1701"/>
        </w:tabs>
      </w:pPr>
    </w:p>
    <w:p w14:paraId="47EFA868" w14:textId="77777777" w:rsidR="00C144C0" w:rsidRDefault="00000000">
      <w:pPr>
        <w:pStyle w:val="affffd"/>
      </w:pPr>
      <w:r>
        <w:object w:dxaOrig="1232" w:dyaOrig="1132" w14:anchorId="60E33D13">
          <v:shape id="_x0000_i1095" type="#_x0000_t75" style="width:61.2pt;height:56.2pt" o:ole="">
            <v:imagedata r:id="rId156" o:title=""/>
          </v:shape>
          <o:OLEObject Type="Embed" ProgID="ChemDraw.Document.6.0" ShapeID="_x0000_i1095" DrawAspect="Content" ObjectID="_1768333049" r:id="rId157"/>
        </w:object>
      </w:r>
    </w:p>
    <w:p w14:paraId="501C87BB" w14:textId="77777777" w:rsidR="00C144C0" w:rsidRDefault="00000000">
      <w:pPr>
        <w:pStyle w:val="affffd"/>
        <w:rPr>
          <w:b/>
          <w:bCs w:val="0"/>
        </w:rPr>
      </w:pPr>
      <w:r>
        <w:rPr>
          <w:b/>
          <w:bCs w:val="0"/>
        </w:rPr>
        <w:t>(3aR,10S,10aR)-10-</w:t>
      </w:r>
      <w:r>
        <w:rPr>
          <w:rFonts w:hint="eastAsia"/>
          <w:b/>
          <w:bCs w:val="0"/>
        </w:rPr>
        <w:t>P</w:t>
      </w:r>
      <w:r>
        <w:rPr>
          <w:b/>
          <w:bCs w:val="0"/>
        </w:rPr>
        <w:t xml:space="preserve">henyl-3a,6,7,9,10,10a-hexahydro-2H-cyclopenta[h]furo[3,2-c]quinoline-2,8(1H)-dione (4ai) </w:t>
      </w:r>
    </w:p>
    <w:p w14:paraId="718FE4A0" w14:textId="77777777" w:rsidR="00C144C0" w:rsidRDefault="00000000">
      <w:pPr>
        <w:pStyle w:val="affffd"/>
      </w:pPr>
      <w:r>
        <w:t>Yield: 72% (57.2 mg) as a pale yellow solid; mp = 217.2 – 218.5 °C.</w:t>
      </w:r>
    </w:p>
    <w:p w14:paraId="3842CA35"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7.51 (d, </w:t>
      </w:r>
      <w:r>
        <w:rPr>
          <w:i/>
          <w:iCs/>
        </w:rPr>
        <w:t>J</w:t>
      </w:r>
      <w:r>
        <w:t xml:space="preserve"> = 7.7 Hz, 1H), 7.43 – 7.35 (m, 5H), 7.29 (s, 1H), 6.76 (d, </w:t>
      </w:r>
      <w:r>
        <w:rPr>
          <w:i/>
          <w:iCs/>
        </w:rPr>
        <w:t>J</w:t>
      </w:r>
      <w:r>
        <w:t xml:space="preserve"> = 7.7 Hz, 1H), 5.41 (d, </w:t>
      </w:r>
      <w:r>
        <w:rPr>
          <w:i/>
          <w:iCs/>
        </w:rPr>
        <w:t>J</w:t>
      </w:r>
      <w:r>
        <w:t xml:space="preserve"> = 5.0 Hz, 1H), 3.99 (d, </w:t>
      </w:r>
      <w:r>
        <w:rPr>
          <w:i/>
          <w:iCs/>
        </w:rPr>
        <w:t>J</w:t>
      </w:r>
      <w:r>
        <w:t xml:space="preserve"> = 10.3 Hz, 1H), 3.09 – 3.00 (m, 2H), 2.84 – 2.75 (m, 1H), 2.71 (dd, </w:t>
      </w:r>
      <w:r>
        <w:rPr>
          <w:i/>
          <w:iCs/>
        </w:rPr>
        <w:t>J</w:t>
      </w:r>
      <w:r>
        <w:t xml:space="preserve"> = 17.5, 7.5 Hz, 1H), 2.67 – 2.61 (m, 2H), 2.35 (dd, </w:t>
      </w:r>
      <w:r>
        <w:rPr>
          <w:i/>
          <w:iCs/>
        </w:rPr>
        <w:t>J</w:t>
      </w:r>
      <w:r>
        <w:t xml:space="preserve"> = 17.5, 1.4 Hz, 1H).</w:t>
      </w:r>
    </w:p>
    <w:p w14:paraId="7554254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207.4, 175.5, 158.5, 145.1, 139.1, 138.6, 129.1, 128.8, 127.9, 120.7, 114.2, 113.6, 75.8, 55.3, 40.9, 36.3, 33.1, 25.7.</w:t>
      </w:r>
    </w:p>
    <w:p w14:paraId="3827D0D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3446, 2929, 2838, 1766, 1629, 1357, 1269, 1078, 764.</w:t>
      </w:r>
    </w:p>
    <w:p w14:paraId="6A83A83C" w14:textId="77777777" w:rsidR="00C144C0" w:rsidRDefault="00000000">
      <w:pPr>
        <w:pStyle w:val="affffd"/>
      </w:pPr>
      <w:r>
        <w:rPr>
          <w:b/>
          <w:bCs w:val="0"/>
        </w:rPr>
        <w:t>HRMS-ESI (m/z)</w:t>
      </w:r>
      <w:r>
        <w:t>: calcd for C</w:t>
      </w:r>
      <w:r>
        <w:rPr>
          <w:vertAlign w:val="subscript"/>
        </w:rPr>
        <w:t>20</w:t>
      </w:r>
      <w:r>
        <w:t>H</w:t>
      </w:r>
      <w:r>
        <w:rPr>
          <w:vertAlign w:val="subscript"/>
        </w:rPr>
        <w:t>16</w:t>
      </w:r>
      <w:r>
        <w:t>NO</w:t>
      </w:r>
      <w:r>
        <w:rPr>
          <w:vertAlign w:val="subscript"/>
        </w:rPr>
        <w:t>3</w:t>
      </w:r>
      <w:r>
        <w:t>, [M−H]</w:t>
      </w:r>
      <w:r>
        <w:rPr>
          <w:vertAlign w:val="superscript"/>
        </w:rPr>
        <w:t>−</w:t>
      </w:r>
      <w:r>
        <w:t>: 318.1136, found 318.1136.</w:t>
      </w:r>
    </w:p>
    <w:p w14:paraId="57DA07B9" w14:textId="77777777" w:rsidR="00C144C0" w:rsidRDefault="00C144C0">
      <w:pPr>
        <w:pStyle w:val="affff5"/>
        <w:tabs>
          <w:tab w:val="left" w:pos="1701"/>
        </w:tabs>
      </w:pPr>
    </w:p>
    <w:p w14:paraId="62671CB2" w14:textId="77777777" w:rsidR="00C144C0" w:rsidRDefault="00000000">
      <w:pPr>
        <w:pStyle w:val="affffd"/>
      </w:pPr>
      <w:r>
        <w:object w:dxaOrig="1602" w:dyaOrig="1047" w14:anchorId="08AAF03D">
          <v:shape id="_x0000_i1096" type="#_x0000_t75" style="width:80.45pt;height:52.35pt" o:ole="">
            <v:imagedata r:id="rId158" o:title=""/>
          </v:shape>
          <o:OLEObject Type="Embed" ProgID="ChemDraw.Document.6.0" ShapeID="_x0000_i1096" DrawAspect="Content" ObjectID="_1768333050" r:id="rId159"/>
        </w:object>
      </w:r>
    </w:p>
    <w:p w14:paraId="28C4C65C" w14:textId="77777777" w:rsidR="00C144C0" w:rsidRDefault="00000000">
      <w:pPr>
        <w:pStyle w:val="affffd"/>
        <w:rPr>
          <w:b/>
          <w:bCs w:val="0"/>
        </w:rPr>
      </w:pPr>
      <w:r>
        <w:rPr>
          <w:b/>
          <w:bCs w:val="0"/>
        </w:rPr>
        <w:t xml:space="preserve">(3aR,4S,12bR)-4-Phenyl-3a,4,5,12b-tetrahydro-2H-furo[3,2-c]indeno[1,2-g]quinoline-2,7(3H)-dione (4aj) </w:t>
      </w:r>
    </w:p>
    <w:p w14:paraId="1FFA8E44" w14:textId="77777777" w:rsidR="00C144C0" w:rsidRDefault="00000000">
      <w:pPr>
        <w:pStyle w:val="affffd"/>
      </w:pPr>
      <w:r>
        <w:t>Yield: 66% (121.4 mg, 0.5 mmol scale, isolated by filtration) as a red solid; mp &gt; 300 °C.</w:t>
      </w:r>
    </w:p>
    <w:p w14:paraId="6A308E2F" w14:textId="77777777" w:rsidR="00C144C0" w:rsidRDefault="00000000">
      <w:pPr>
        <w:pStyle w:val="affffd"/>
        <w:rPr>
          <w:rFonts w:ascii="宋体" w:hAnsi="宋体" w:cs="宋体"/>
          <w:sz w:val="18"/>
          <w:szCs w:val="18"/>
        </w:rPr>
      </w:pPr>
      <w:r>
        <w:rPr>
          <w:b/>
          <w:vertAlign w:val="superscript"/>
        </w:rPr>
        <w:t>1</w:t>
      </w:r>
      <w:r>
        <w:rPr>
          <w:b/>
        </w:rPr>
        <w:t xml:space="preserve">H NMR (400 MHz, </w:t>
      </w:r>
      <w:bookmarkStart w:id="21" w:name="_Hlk152786155"/>
      <w:r>
        <w:rPr>
          <w:b/>
        </w:rPr>
        <w:t>DMSO-</w:t>
      </w:r>
      <w:r>
        <w:rPr>
          <w:b/>
          <w:i/>
          <w:iCs/>
        </w:rPr>
        <w:t>d</w:t>
      </w:r>
      <w:r>
        <w:rPr>
          <w:b/>
          <w:vertAlign w:val="subscript"/>
        </w:rPr>
        <w:t>6</w:t>
      </w:r>
      <w:bookmarkEnd w:id="21"/>
      <w:r>
        <w:rPr>
          <w:b/>
        </w:rPr>
        <w:t>)</w:t>
      </w:r>
      <w:r>
        <w:t xml:space="preserve"> </w:t>
      </w:r>
      <w:r>
        <w:rPr>
          <w:i/>
          <w:iCs/>
        </w:rPr>
        <w:t>δ</w:t>
      </w:r>
      <w:r>
        <w:t xml:space="preserve"> 7.71 – 7.63 (m, 2H), 7.57 – 7.49 (m, 4H), 7.47 – 7.37 (m, 3H), 7.22 (td, </w:t>
      </w:r>
      <w:r>
        <w:rPr>
          <w:i/>
          <w:iCs/>
        </w:rPr>
        <w:t>J</w:t>
      </w:r>
      <w:r>
        <w:t xml:space="preserve"> = 7.5, 1.0 Hz, 1H), 7.07 (s, 1H), 7.01 (s, 1H), 5.54 (d, </w:t>
      </w:r>
      <w:r>
        <w:rPr>
          <w:i/>
          <w:iCs/>
        </w:rPr>
        <w:t>J</w:t>
      </w:r>
      <w:r>
        <w:t xml:space="preserve"> = 5.3 Hz, 1H), 3.88 (d, </w:t>
      </w:r>
      <w:r>
        <w:rPr>
          <w:i/>
          <w:iCs/>
        </w:rPr>
        <w:t>J</w:t>
      </w:r>
      <w:r>
        <w:t xml:space="preserve"> = 10.9 Hz, 1H), 2.92 (dd, </w:t>
      </w:r>
      <w:r>
        <w:rPr>
          <w:i/>
          <w:iCs/>
        </w:rPr>
        <w:t>J</w:t>
      </w:r>
      <w:r>
        <w:t xml:space="preserve"> = 17.4, 7.8 Hz, 1H), 2.88 – 2.78 (m, 1H), 2.00 (d, </w:t>
      </w:r>
      <w:r>
        <w:rPr>
          <w:i/>
          <w:iCs/>
        </w:rPr>
        <w:t>J</w:t>
      </w:r>
      <w:r>
        <w:t xml:space="preserve"> = 17.3 Hz, 1H).</w:t>
      </w:r>
    </w:p>
    <w:p w14:paraId="63CB85DA"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193.8, 175.8, 148.3, 145.8, 140.6, 136.1, 135.7, 133.7, 131.5, 129.2, 128.9, 128.8, 127.9, 124.6, 124.3, 120.5, 120.4, 111.8, 76.6, 56.1, 40.8, 32.9.</w:t>
      </w:r>
    </w:p>
    <w:p w14:paraId="11DAE1CD"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3467, 3136, 2929, 2830, 1627, 1365, 1268, 1073, 772, 671.</w:t>
      </w:r>
    </w:p>
    <w:p w14:paraId="151534A4" w14:textId="77777777" w:rsidR="00C144C0" w:rsidRDefault="00000000">
      <w:pPr>
        <w:pStyle w:val="affffd"/>
      </w:pPr>
      <w:r>
        <w:rPr>
          <w:b/>
          <w:bCs w:val="0"/>
        </w:rPr>
        <w:t>HRMS-ESI (m/z)</w:t>
      </w:r>
      <w:r>
        <w:t>: calcd for C</w:t>
      </w:r>
      <w:r>
        <w:rPr>
          <w:vertAlign w:val="subscript"/>
        </w:rPr>
        <w:t>24</w:t>
      </w:r>
      <w:r>
        <w:t>H</w:t>
      </w:r>
      <w:r>
        <w:rPr>
          <w:vertAlign w:val="subscript"/>
        </w:rPr>
        <w:t>16</w:t>
      </w:r>
      <w:r>
        <w:t>NO</w:t>
      </w:r>
      <w:r>
        <w:rPr>
          <w:vertAlign w:val="subscript"/>
        </w:rPr>
        <w:t>3</w:t>
      </w:r>
      <w:r>
        <w:t>, [M−H]</w:t>
      </w:r>
      <w:r>
        <w:rPr>
          <w:vertAlign w:val="superscript"/>
        </w:rPr>
        <w:t>−</w:t>
      </w:r>
      <w:r>
        <w:t>: 366.1136, found 366.1135.</w:t>
      </w:r>
    </w:p>
    <w:p w14:paraId="69912FC6" w14:textId="77777777" w:rsidR="00C144C0" w:rsidRDefault="00C144C0">
      <w:pPr>
        <w:pStyle w:val="affff5"/>
        <w:tabs>
          <w:tab w:val="left" w:pos="1701"/>
        </w:tabs>
      </w:pPr>
    </w:p>
    <w:p w14:paraId="01E2A19D" w14:textId="77777777" w:rsidR="00C144C0" w:rsidRDefault="00000000">
      <w:pPr>
        <w:pStyle w:val="affffd"/>
      </w:pPr>
      <w:r>
        <w:object w:dxaOrig="1278" w:dyaOrig="1093" w14:anchorId="20CF065D">
          <v:shape id="_x0000_i1097" type="#_x0000_t75" style="width:63.9pt;height:55.05pt" o:ole="">
            <v:imagedata r:id="rId160" o:title=""/>
          </v:shape>
          <o:OLEObject Type="Embed" ProgID="ChemDraw.Document.6.0" ShapeID="_x0000_i1097" DrawAspect="Content" ObjectID="_1768333051" r:id="rId161"/>
        </w:object>
      </w:r>
    </w:p>
    <w:p w14:paraId="6E5EBFFA" w14:textId="77777777" w:rsidR="00C144C0" w:rsidRDefault="00000000">
      <w:pPr>
        <w:pStyle w:val="affffd"/>
        <w:rPr>
          <w:b/>
          <w:bCs w:val="0"/>
        </w:rPr>
      </w:pPr>
      <w:r>
        <w:rPr>
          <w:b/>
          <w:bCs w:val="0"/>
        </w:rPr>
        <w:t xml:space="preserve">(3aR,4S,9bR)-4-(4-Fluorophenyl)-3a,4,5,9b-tetrahydrofuro[3,2-c]quinolin-2(3H)-one (4ak) </w:t>
      </w:r>
    </w:p>
    <w:p w14:paraId="43F7BFA6" w14:textId="77777777" w:rsidR="00C144C0" w:rsidRDefault="00000000">
      <w:pPr>
        <w:pStyle w:val="affffd"/>
      </w:pPr>
      <w:r>
        <w:t>Yield: 50% (35.4 mg) as a white solid; mp = 181.2 – 183.0 °C.</w:t>
      </w:r>
    </w:p>
    <w:p w14:paraId="12802E61"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7.37 (m, 3H), 7.25 – 7.17 (m, 1H), 7.15 – 7.05 (m, 2H), 6.86 (td, </w:t>
      </w:r>
      <w:r>
        <w:rPr>
          <w:i/>
          <w:iCs/>
        </w:rPr>
        <w:t>J</w:t>
      </w:r>
      <w:r>
        <w:t xml:space="preserve"> = 7.5, 1.1 Hz, 1H), 6.66 (dd, </w:t>
      </w:r>
      <w:r>
        <w:rPr>
          <w:i/>
          <w:iCs/>
        </w:rPr>
        <w:t>J</w:t>
      </w:r>
      <w:r>
        <w:t xml:space="preserve"> = 8.2, 1.1 Hz, 1H), 5.46 (d, </w:t>
      </w:r>
      <w:r>
        <w:rPr>
          <w:i/>
          <w:iCs/>
        </w:rPr>
        <w:t>J</w:t>
      </w:r>
      <w:r>
        <w:t xml:space="preserve"> = 5.0 Hz, 1H), 4.13 (br, s, 1H), 3.91 (d, </w:t>
      </w:r>
      <w:r>
        <w:rPr>
          <w:i/>
          <w:iCs/>
        </w:rPr>
        <w:t>J</w:t>
      </w:r>
      <w:r>
        <w:t xml:space="preserve"> = 10.8 Hz, 1H), 2.83 – 2.66 (m, 2H), 2.26 (d, </w:t>
      </w:r>
      <w:r>
        <w:rPr>
          <w:i/>
          <w:iCs/>
        </w:rPr>
        <w:t>J</w:t>
      </w:r>
      <w:r>
        <w:t xml:space="preserve"> = 17.2 Hz, 1H).</w:t>
      </w:r>
    </w:p>
    <w:p w14:paraId="5A80085E" w14:textId="77777777" w:rsidR="00C144C0" w:rsidRDefault="00000000">
      <w:pPr>
        <w:pStyle w:val="affffd"/>
        <w:rPr>
          <w:rFonts w:ascii="宋体" w:hAnsi="宋体" w:cs="宋体"/>
          <w:sz w:val="18"/>
          <w:szCs w:val="18"/>
        </w:rPr>
      </w:pPr>
      <w:r>
        <w:rPr>
          <w:b/>
          <w:vertAlign w:val="superscript"/>
        </w:rPr>
        <w:lastRenderedPageBreak/>
        <w:t>13</w:t>
      </w:r>
      <w:r>
        <w:rPr>
          <w:b/>
        </w:rPr>
        <w:t>C NMR (101 MHz, CDCl</w:t>
      </w:r>
      <w:r>
        <w:rPr>
          <w:b/>
          <w:vertAlign w:val="subscript"/>
        </w:rPr>
        <w:t>3</w:t>
      </w:r>
      <w:r>
        <w:rPr>
          <w:b/>
        </w:rPr>
        <w:t>)</w:t>
      </w:r>
      <w:r>
        <w:t xml:space="preserve"> </w:t>
      </w:r>
      <w:r>
        <w:rPr>
          <w:i/>
          <w:iCs/>
        </w:rPr>
        <w:t>δ</w:t>
      </w:r>
      <w:r>
        <w:t xml:space="preserve"> 175.4, 162.9 (d, </w:t>
      </w:r>
      <w:r>
        <w:rPr>
          <w:i/>
          <w:iCs/>
        </w:rPr>
        <w:t>J</w:t>
      </w:r>
      <w:r>
        <w:t xml:space="preserve"> = 248.0 Hz), 145.5, 135.5 (d, </w:t>
      </w:r>
      <w:r>
        <w:rPr>
          <w:i/>
          <w:iCs/>
        </w:rPr>
        <w:t>J</w:t>
      </w:r>
      <w:r>
        <w:t xml:space="preserve"> = 3.2 Hz), 131.8, 130.4, 129.8 (d, </w:t>
      </w:r>
      <w:r>
        <w:rPr>
          <w:i/>
          <w:iCs/>
        </w:rPr>
        <w:t>J</w:t>
      </w:r>
      <w:r>
        <w:t xml:space="preserve"> = 8.2 Hz), 119.1, 116.5, 116.0 (d, </w:t>
      </w:r>
      <w:r>
        <w:rPr>
          <w:i/>
          <w:iCs/>
        </w:rPr>
        <w:t>J</w:t>
      </w:r>
      <w:r>
        <w:t xml:space="preserve"> = 21.5 Hz), 115.3, 77.1, 56.4, 41.8, 33.0.</w:t>
      </w:r>
    </w:p>
    <w:p w14:paraId="7CCDE2C6"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3356, 2921, 1761, 1612, 1495, 1169, 983, 753.</w:t>
      </w:r>
    </w:p>
    <w:p w14:paraId="0181C3F7" w14:textId="77777777" w:rsidR="00C144C0" w:rsidRDefault="00000000">
      <w:pPr>
        <w:pStyle w:val="affffd"/>
      </w:pPr>
      <w:r>
        <w:rPr>
          <w:b/>
          <w:bCs w:val="0"/>
        </w:rPr>
        <w:t>HRMS-ESI (m/z):</w:t>
      </w:r>
      <w:r>
        <w:t xml:space="preserve"> calcd for C</w:t>
      </w:r>
      <w:r>
        <w:rPr>
          <w:vertAlign w:val="subscript"/>
        </w:rPr>
        <w:t>17</w:t>
      </w:r>
      <w:r>
        <w:t>H</w:t>
      </w:r>
      <w:r>
        <w:rPr>
          <w:vertAlign w:val="subscript"/>
        </w:rPr>
        <w:t>15</w:t>
      </w:r>
      <w:r>
        <w:t>FNO</w:t>
      </w:r>
      <w:r>
        <w:rPr>
          <w:vertAlign w:val="subscript"/>
        </w:rPr>
        <w:t>2</w:t>
      </w:r>
      <w:r>
        <w:t>, [M+H]</w:t>
      </w:r>
      <w:r>
        <w:rPr>
          <w:vertAlign w:val="superscript"/>
        </w:rPr>
        <w:t>+</w:t>
      </w:r>
      <w:r>
        <w:t>: 284.1081, found 284.1082.</w:t>
      </w:r>
    </w:p>
    <w:p w14:paraId="6A477BEC" w14:textId="77777777" w:rsidR="00C144C0" w:rsidRDefault="00C144C0">
      <w:pPr>
        <w:pStyle w:val="affff5"/>
        <w:tabs>
          <w:tab w:val="left" w:pos="1701"/>
        </w:tabs>
      </w:pPr>
    </w:p>
    <w:p w14:paraId="5369F87B" w14:textId="77777777" w:rsidR="00C144C0" w:rsidRDefault="00000000">
      <w:pPr>
        <w:pStyle w:val="affffd"/>
      </w:pPr>
      <w:r>
        <w:object w:dxaOrig="1309" w:dyaOrig="1093" w14:anchorId="4133EC16">
          <v:shape id="_x0000_i1098" type="#_x0000_t75" style="width:65.45pt;height:55.05pt" o:ole="">
            <v:imagedata r:id="rId162" o:title=""/>
          </v:shape>
          <o:OLEObject Type="Embed" ProgID="ChemDraw.Document.6.0" ShapeID="_x0000_i1098" DrawAspect="Content" ObjectID="_1768333052" r:id="rId163"/>
        </w:object>
      </w:r>
    </w:p>
    <w:p w14:paraId="236E73A2" w14:textId="77777777" w:rsidR="00C144C0" w:rsidRDefault="00000000">
      <w:pPr>
        <w:pStyle w:val="affffd"/>
        <w:rPr>
          <w:b/>
          <w:bCs w:val="0"/>
        </w:rPr>
      </w:pPr>
      <w:r>
        <w:rPr>
          <w:b/>
          <w:bCs w:val="0"/>
        </w:rPr>
        <w:t xml:space="preserve">(3aR,4S,9bR)-4-(4-Chlorophenyl)-3a,4,5,9b-tetrahydrofuro[3,2-c]quinolin-2(3H)-one (4al) </w:t>
      </w:r>
    </w:p>
    <w:p w14:paraId="5F56C55F" w14:textId="77777777" w:rsidR="00C144C0" w:rsidRDefault="00000000">
      <w:pPr>
        <w:pStyle w:val="affffd"/>
      </w:pPr>
      <w:r>
        <w:t>Yield: 66% (49.5 mg) as a white solid; mp = 179.8 – 181.6 °C.</w:t>
      </w:r>
    </w:p>
    <w:p w14:paraId="1EDEBE35"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7.41 – 7.34 (m, 5H), 7.23 – 7.17 (m, 1H), 6.86 (td, </w:t>
      </w:r>
      <w:r>
        <w:rPr>
          <w:i/>
          <w:iCs/>
        </w:rPr>
        <w:t>J</w:t>
      </w:r>
      <w:r>
        <w:t xml:space="preserve"> = 7.5, 1.1 Hz, 1H), 6.67 (dd, </w:t>
      </w:r>
      <w:r>
        <w:rPr>
          <w:i/>
          <w:iCs/>
        </w:rPr>
        <w:t>J</w:t>
      </w:r>
      <w:r>
        <w:t xml:space="preserve"> = 8.1, 1.1 Hz, 1H), 5.44 (d, </w:t>
      </w:r>
      <w:r>
        <w:rPr>
          <w:i/>
          <w:iCs/>
        </w:rPr>
        <w:t>J</w:t>
      </w:r>
      <w:r>
        <w:t xml:space="preserve"> = 5.0 Hz, 1H), 4.14 (br, s, 1H), 3.89 (d, </w:t>
      </w:r>
      <w:r>
        <w:rPr>
          <w:i/>
          <w:iCs/>
        </w:rPr>
        <w:t>J</w:t>
      </w:r>
      <w:r>
        <w:t xml:space="preserve"> = 10.6 Hz, 1H), 2.82 – 2.65 (m, 2H), 2.25 (d, </w:t>
      </w:r>
      <w:r>
        <w:rPr>
          <w:i/>
          <w:iCs/>
        </w:rPr>
        <w:t>J</w:t>
      </w:r>
      <w:r>
        <w:t xml:space="preserve"> = 17.1 Hz, 1H).</w:t>
      </w:r>
    </w:p>
    <w:p w14:paraId="6233B1E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175.4, 145.4, 138.3, 134.6, 131.7, 130.4, 129.4, 129.2, 119.2, 116.5, 115.3, 76.9, 56.4, 41.7, 33.0.</w:t>
      </w:r>
    </w:p>
    <w:p w14:paraId="743D8D3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3458, 3331, 1757, 1611, 1490, 1269, 1168, 936, 769.</w:t>
      </w:r>
    </w:p>
    <w:p w14:paraId="785E5E33" w14:textId="77777777" w:rsidR="00C144C0" w:rsidRDefault="00000000">
      <w:pPr>
        <w:pStyle w:val="affffd"/>
      </w:pPr>
      <w:r>
        <w:rPr>
          <w:b/>
          <w:bCs w:val="0"/>
        </w:rPr>
        <w:t>HRMS-ESI (m/z):</w:t>
      </w:r>
      <w:r>
        <w:t xml:space="preserve"> calcd for C</w:t>
      </w:r>
      <w:r>
        <w:rPr>
          <w:vertAlign w:val="subscript"/>
        </w:rPr>
        <w:t>17</w:t>
      </w:r>
      <w:r>
        <w:t>H</w:t>
      </w:r>
      <w:r>
        <w:rPr>
          <w:vertAlign w:val="subscript"/>
        </w:rPr>
        <w:t>15</w:t>
      </w:r>
      <w:r>
        <w:t>ClNO</w:t>
      </w:r>
      <w:r>
        <w:rPr>
          <w:vertAlign w:val="subscript"/>
        </w:rPr>
        <w:t>2</w:t>
      </w:r>
      <w:r>
        <w:t>, [M+H]</w:t>
      </w:r>
      <w:r>
        <w:rPr>
          <w:vertAlign w:val="superscript"/>
        </w:rPr>
        <w:t>+</w:t>
      </w:r>
      <w:r>
        <w:t>: 300.0786, found 300.0791.</w:t>
      </w:r>
    </w:p>
    <w:p w14:paraId="5750BCCB" w14:textId="77777777" w:rsidR="00C144C0" w:rsidRDefault="00C144C0">
      <w:pPr>
        <w:pStyle w:val="affff5"/>
        <w:tabs>
          <w:tab w:val="left" w:pos="1701"/>
        </w:tabs>
      </w:pPr>
    </w:p>
    <w:p w14:paraId="4F6791BC" w14:textId="77777777" w:rsidR="00C144C0" w:rsidRDefault="00000000">
      <w:pPr>
        <w:pStyle w:val="affffd"/>
      </w:pPr>
      <w:r>
        <w:object w:dxaOrig="1332" w:dyaOrig="1093" w14:anchorId="7FF4DAB6">
          <v:shape id="_x0000_i1099" type="#_x0000_t75" style="width:66.6pt;height:55.05pt" o:ole="">
            <v:imagedata r:id="rId164" o:title=""/>
          </v:shape>
          <o:OLEObject Type="Embed" ProgID="ChemDraw.Document.6.0" ShapeID="_x0000_i1099" DrawAspect="Content" ObjectID="_1768333053" r:id="rId165"/>
        </w:object>
      </w:r>
    </w:p>
    <w:p w14:paraId="534EB8E8" w14:textId="77777777" w:rsidR="00C144C0" w:rsidRDefault="00000000">
      <w:pPr>
        <w:pStyle w:val="affffd"/>
        <w:rPr>
          <w:b/>
          <w:bCs w:val="0"/>
        </w:rPr>
      </w:pPr>
      <w:r>
        <w:rPr>
          <w:b/>
          <w:bCs w:val="0"/>
        </w:rPr>
        <w:t xml:space="preserve">(3aR,4S,9bR)-4-(4-Bromophenyl)-3a,4,5,9b-tetrahydrofuro[3,2-c]quinolin-2(3H)-one (4am) </w:t>
      </w:r>
    </w:p>
    <w:p w14:paraId="0E186D6F" w14:textId="77777777" w:rsidR="00C144C0" w:rsidRDefault="00000000">
      <w:pPr>
        <w:pStyle w:val="affffd"/>
      </w:pPr>
      <w:r>
        <w:t>Yield: 66% (56.8 mg) as a white solid; mp = 176.3 – 178.1 °C.</w:t>
      </w:r>
    </w:p>
    <w:p w14:paraId="5A2AE3EF"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7.57 – 7.49 (m, 2H), 7.38 (dd, </w:t>
      </w:r>
      <w:r>
        <w:rPr>
          <w:i/>
          <w:iCs/>
        </w:rPr>
        <w:t>J</w:t>
      </w:r>
      <w:r>
        <w:t xml:space="preserve"> = 7.8, 1.5 Hz, 1H), 7.33 – 7.25 (m, 2H), 7.25 – 7.16 (m, 1H), 6.85 (td, </w:t>
      </w:r>
      <w:r>
        <w:rPr>
          <w:i/>
          <w:iCs/>
        </w:rPr>
        <w:t>J</w:t>
      </w:r>
      <w:r>
        <w:t xml:space="preserve"> = 7.5, 1.1 Hz, 1H), 6.67 (dd, </w:t>
      </w:r>
      <w:r>
        <w:rPr>
          <w:i/>
          <w:iCs/>
        </w:rPr>
        <w:t>J</w:t>
      </w:r>
      <w:r>
        <w:t xml:space="preserve"> = 8.1, 1.0 Hz, 1H), 5.43 (d, </w:t>
      </w:r>
      <w:r>
        <w:rPr>
          <w:i/>
          <w:iCs/>
        </w:rPr>
        <w:t>J</w:t>
      </w:r>
      <w:r>
        <w:t xml:space="preserve"> = 5.0 Hz, 1H), 4.16 (br, s, 1H), 3.87 (d, </w:t>
      </w:r>
      <w:r>
        <w:rPr>
          <w:i/>
          <w:iCs/>
        </w:rPr>
        <w:t>J</w:t>
      </w:r>
      <w:r>
        <w:t xml:space="preserve"> = 10.6 Hz, 1H), 2.81 – 2.65 (m, 2H), 2.25 (d, </w:t>
      </w:r>
      <w:r>
        <w:rPr>
          <w:i/>
          <w:iCs/>
        </w:rPr>
        <w:t>J</w:t>
      </w:r>
      <w:r>
        <w:t xml:space="preserve"> = 17.0 Hz, 1H).</w:t>
      </w:r>
    </w:p>
    <w:p w14:paraId="3A7732E6"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175.4, 145.4, 138.8, 132.2, 131.7, 130.4, 129.7, 122.7, 119.2, 116.4, 115.3, 76.9, 56.4, 41.7, 33.0.</w:t>
      </w:r>
    </w:p>
    <w:p w14:paraId="09E86AB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3330, 3059, 2935, 1757, 1611, 1492, 1269, 1168, 1014, 936, 772.</w:t>
      </w:r>
    </w:p>
    <w:p w14:paraId="3451A034" w14:textId="77777777" w:rsidR="00C144C0" w:rsidRDefault="00000000">
      <w:pPr>
        <w:pStyle w:val="affffd"/>
      </w:pPr>
      <w:r>
        <w:rPr>
          <w:b/>
          <w:bCs w:val="0"/>
        </w:rPr>
        <w:t>HRMS-ESI (m/z):</w:t>
      </w:r>
      <w:r>
        <w:t xml:space="preserve"> calcd for C</w:t>
      </w:r>
      <w:r>
        <w:rPr>
          <w:vertAlign w:val="subscript"/>
        </w:rPr>
        <w:t>17</w:t>
      </w:r>
      <w:r>
        <w:t>H</w:t>
      </w:r>
      <w:r>
        <w:rPr>
          <w:vertAlign w:val="subscript"/>
        </w:rPr>
        <w:t>15</w:t>
      </w:r>
      <w:r>
        <w:t>BrNO</w:t>
      </w:r>
      <w:r>
        <w:rPr>
          <w:vertAlign w:val="subscript"/>
        </w:rPr>
        <w:t>2</w:t>
      </w:r>
      <w:r>
        <w:t>, [M+H]</w:t>
      </w:r>
      <w:r>
        <w:rPr>
          <w:vertAlign w:val="superscript"/>
        </w:rPr>
        <w:t>+</w:t>
      </w:r>
      <w:r>
        <w:t>: 344.0281, found 344.0278.</w:t>
      </w:r>
    </w:p>
    <w:p w14:paraId="3A7BC28F" w14:textId="77777777" w:rsidR="00C144C0" w:rsidRDefault="00C144C0">
      <w:pPr>
        <w:pStyle w:val="affff5"/>
        <w:tabs>
          <w:tab w:val="left" w:pos="1701"/>
        </w:tabs>
      </w:pPr>
    </w:p>
    <w:p w14:paraId="38E3AF5B" w14:textId="77777777" w:rsidR="00C144C0" w:rsidRDefault="00000000">
      <w:pPr>
        <w:pStyle w:val="affffd"/>
      </w:pPr>
      <w:r>
        <w:object w:dxaOrig="1255" w:dyaOrig="1093" w14:anchorId="6F776656">
          <v:shape id="_x0000_i1100" type="#_x0000_t75" style="width:63.15pt;height:55.05pt" o:ole="">
            <v:imagedata r:id="rId166" o:title=""/>
          </v:shape>
          <o:OLEObject Type="Embed" ProgID="ChemDraw.Document.6.0" ShapeID="_x0000_i1100" DrawAspect="Content" ObjectID="_1768333054" r:id="rId167"/>
        </w:object>
      </w:r>
    </w:p>
    <w:p w14:paraId="11CB13DF" w14:textId="77777777" w:rsidR="00C144C0" w:rsidRDefault="00000000">
      <w:pPr>
        <w:pStyle w:val="affffd"/>
        <w:rPr>
          <w:b/>
          <w:bCs w:val="0"/>
        </w:rPr>
      </w:pPr>
      <w:r>
        <w:rPr>
          <w:b/>
          <w:bCs w:val="0"/>
        </w:rPr>
        <w:t xml:space="preserve">(3aR,4S,9bR)-4-(4-Iodophenyl)-3a,4,5,9b-tetrahydrofuro[3,2-c]quinolin-2(3H)-one (4an) </w:t>
      </w:r>
    </w:p>
    <w:p w14:paraId="36C61560" w14:textId="77777777" w:rsidR="00C144C0" w:rsidRDefault="00000000">
      <w:pPr>
        <w:pStyle w:val="affffd"/>
      </w:pPr>
      <w:r>
        <w:t>Yield: 49% (48.4 mg) as a yellow solid; mp = 180.7 – 182.9 °C.</w:t>
      </w:r>
    </w:p>
    <w:p w14:paraId="682EC2AA"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7.79 – 7.68 (m, 2H), 7.39 (dd, </w:t>
      </w:r>
      <w:r>
        <w:rPr>
          <w:i/>
          <w:iCs/>
        </w:rPr>
        <w:t>J</w:t>
      </w:r>
      <w:r>
        <w:t xml:space="preserve"> = 7.8, 1.5 Hz, 1H), 7.25 – 7.14 (m, 3H), 6.85 (td, </w:t>
      </w:r>
      <w:r>
        <w:rPr>
          <w:i/>
          <w:iCs/>
        </w:rPr>
        <w:t>J</w:t>
      </w:r>
      <w:r>
        <w:t xml:space="preserve"> = 7.5, 1.2 Hz, 1H), 6.66 (dd, </w:t>
      </w:r>
      <w:r>
        <w:rPr>
          <w:i/>
          <w:iCs/>
        </w:rPr>
        <w:t>J</w:t>
      </w:r>
      <w:r>
        <w:t xml:space="preserve"> = 8.2, 1.1 Hz, 1H), 5.44 (d, </w:t>
      </w:r>
      <w:r>
        <w:rPr>
          <w:i/>
          <w:iCs/>
        </w:rPr>
        <w:t>J</w:t>
      </w:r>
      <w:r>
        <w:t xml:space="preserve"> = 4.9 Hz, 1H), 4.15 (br, s, 1H), 3.86 (d, </w:t>
      </w:r>
      <w:r>
        <w:rPr>
          <w:i/>
          <w:iCs/>
        </w:rPr>
        <w:t>J</w:t>
      </w:r>
      <w:r>
        <w:t xml:space="preserve"> = 10.6 Hz, 1H), 2.81 – 2.65 (m, 2H), 2.26 (d, </w:t>
      </w:r>
      <w:r>
        <w:rPr>
          <w:i/>
          <w:iCs/>
        </w:rPr>
        <w:t>J</w:t>
      </w:r>
      <w:r>
        <w:t xml:space="preserve"> = 16.9 Hz, 1H).</w:t>
      </w:r>
    </w:p>
    <w:p w14:paraId="64EED5D6" w14:textId="77777777" w:rsidR="00C144C0" w:rsidRDefault="00000000">
      <w:pPr>
        <w:pStyle w:val="affffd"/>
        <w:rPr>
          <w:rFonts w:ascii="宋体" w:hAnsi="宋体" w:cs="宋体"/>
          <w:sz w:val="18"/>
          <w:szCs w:val="18"/>
        </w:rPr>
      </w:pPr>
      <w:r>
        <w:rPr>
          <w:b/>
          <w:vertAlign w:val="superscript"/>
        </w:rPr>
        <w:lastRenderedPageBreak/>
        <w:t>13</w:t>
      </w:r>
      <w:r>
        <w:rPr>
          <w:b/>
        </w:rPr>
        <w:t>C NMR (101 MHz, CDCl</w:t>
      </w:r>
      <w:r>
        <w:rPr>
          <w:b/>
          <w:vertAlign w:val="subscript"/>
        </w:rPr>
        <w:t>3</w:t>
      </w:r>
      <w:r>
        <w:rPr>
          <w:b/>
        </w:rPr>
        <w:t>)</w:t>
      </w:r>
      <w:r>
        <w:t xml:space="preserve"> </w:t>
      </w:r>
      <w:r>
        <w:rPr>
          <w:i/>
          <w:iCs/>
        </w:rPr>
        <w:t>δ</w:t>
      </w:r>
      <w:r>
        <w:t xml:space="preserve"> 175.4, 145.3, 139.5, 138.1, 131.7, 130.4, 123.0, 119.2, 116.4, 115.3, 94.4, 76.9, 56.6, 41.7, 33.0.</w:t>
      </w:r>
    </w:p>
    <w:p w14:paraId="398E6A0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3343, 2918, 1755, 1612, 1493, 1270, 1169, 936, 758.</w:t>
      </w:r>
    </w:p>
    <w:p w14:paraId="27866EFA" w14:textId="77777777" w:rsidR="00C144C0" w:rsidRDefault="00000000">
      <w:pPr>
        <w:pStyle w:val="affffd"/>
      </w:pPr>
      <w:r>
        <w:rPr>
          <w:b/>
          <w:bCs w:val="0"/>
        </w:rPr>
        <w:t>HRMS-APCI (m/z)</w:t>
      </w:r>
      <w:r>
        <w:t>: calcd for C</w:t>
      </w:r>
      <w:r>
        <w:rPr>
          <w:vertAlign w:val="subscript"/>
        </w:rPr>
        <w:t>17</w:t>
      </w:r>
      <w:r>
        <w:t>H</w:t>
      </w:r>
      <w:r>
        <w:rPr>
          <w:vertAlign w:val="subscript"/>
        </w:rPr>
        <w:t>15</w:t>
      </w:r>
      <w:r>
        <w:t>INO</w:t>
      </w:r>
      <w:r>
        <w:rPr>
          <w:vertAlign w:val="subscript"/>
        </w:rPr>
        <w:t>2</w:t>
      </w:r>
      <w:r>
        <w:t>, [M+H]</w:t>
      </w:r>
      <w:r>
        <w:rPr>
          <w:vertAlign w:val="superscript"/>
        </w:rPr>
        <w:t>+</w:t>
      </w:r>
      <w:r>
        <w:t>: 392.0142, found 392.0136.</w:t>
      </w:r>
    </w:p>
    <w:p w14:paraId="6B5C3DE4" w14:textId="77777777" w:rsidR="00C144C0" w:rsidRDefault="00C144C0">
      <w:pPr>
        <w:pStyle w:val="affff5"/>
        <w:tabs>
          <w:tab w:val="left" w:pos="1701"/>
        </w:tabs>
      </w:pPr>
    </w:p>
    <w:p w14:paraId="4CBF4232" w14:textId="77777777" w:rsidR="00C144C0" w:rsidRDefault="00000000">
      <w:pPr>
        <w:pStyle w:val="affffd"/>
      </w:pPr>
      <w:r>
        <w:object w:dxaOrig="1394" w:dyaOrig="1093" w14:anchorId="529DD293">
          <v:shape id="_x0000_i1101" type="#_x0000_t75" style="width:69.7pt;height:55.05pt" o:ole="">
            <v:imagedata r:id="rId168" o:title=""/>
          </v:shape>
          <o:OLEObject Type="Embed" ProgID="ChemDraw.Document.6.0" ShapeID="_x0000_i1101" DrawAspect="Content" ObjectID="_1768333055" r:id="rId169"/>
        </w:object>
      </w:r>
    </w:p>
    <w:p w14:paraId="605B676E" w14:textId="77777777" w:rsidR="00C144C0" w:rsidRDefault="00000000">
      <w:pPr>
        <w:pStyle w:val="affffd"/>
        <w:rPr>
          <w:b/>
          <w:bCs w:val="0"/>
        </w:rPr>
      </w:pPr>
      <w:r>
        <w:rPr>
          <w:b/>
          <w:bCs w:val="0"/>
        </w:rPr>
        <w:t xml:space="preserve">(3aR,4S,9bR)-4-(4-methoxyphenyl)-3a,4,5,9b-tetrahydrofuro[3,2-c]quinolin-2(3H)-one (4ao) </w:t>
      </w:r>
    </w:p>
    <w:p w14:paraId="2D9BDD0D" w14:textId="77777777" w:rsidR="00C144C0" w:rsidRDefault="00000000">
      <w:pPr>
        <w:pStyle w:val="affffd"/>
      </w:pPr>
      <w:r>
        <w:t>Yield: 58% (42.8 mg) as a yellow solid; mp = 169.2 – 171.1 °C.</w:t>
      </w:r>
    </w:p>
    <w:p w14:paraId="4F7BF963"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7.37 (dd, </w:t>
      </w:r>
      <w:r>
        <w:rPr>
          <w:i/>
          <w:iCs/>
        </w:rPr>
        <w:t>J</w:t>
      </w:r>
      <w:r>
        <w:t xml:space="preserve"> = 7.8, 1.4 Hz, 1H), 7.35 – 7.27 (m, 2H), 7.18 (td, </w:t>
      </w:r>
      <w:r>
        <w:rPr>
          <w:i/>
          <w:iCs/>
        </w:rPr>
        <w:t>J</w:t>
      </w:r>
      <w:r>
        <w:t xml:space="preserve"> = 7.8, 7.2, 1.4 Hz, 1H), 6.96 – 6.87 (m, 2H), 6.82 (td, </w:t>
      </w:r>
      <w:r>
        <w:rPr>
          <w:i/>
          <w:iCs/>
        </w:rPr>
        <w:t>J</w:t>
      </w:r>
      <w:r>
        <w:t xml:space="preserve"> = 7.4, 1.2 Hz, 1H), 6.63 (dd, </w:t>
      </w:r>
      <w:r>
        <w:rPr>
          <w:i/>
          <w:iCs/>
        </w:rPr>
        <w:t>J</w:t>
      </w:r>
      <w:r>
        <w:t xml:space="preserve"> = 8.1, 1.1 Hz, 1H), 5.43 (d, </w:t>
      </w:r>
      <w:r>
        <w:rPr>
          <w:i/>
          <w:iCs/>
        </w:rPr>
        <w:t>J</w:t>
      </w:r>
      <w:r>
        <w:t xml:space="preserve"> = 5.1 Hz, 1H), 4.12 (br, s, 1H), 3.87 – 3.79 (m, 4H), 2.81 – 2.62 (m, 2H), 2.26 (d, </w:t>
      </w:r>
      <w:r>
        <w:rPr>
          <w:i/>
          <w:iCs/>
        </w:rPr>
        <w:t>J</w:t>
      </w:r>
      <w:r>
        <w:t xml:space="preserve"> = 17.6 Hz, 1H).</w:t>
      </w:r>
    </w:p>
    <w:p w14:paraId="621B379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175.7, 159.9, 145.7, 131.7, 131.6, 130.3, 129.2, 118.8, 116.5, 115.2, 114.3, 77.2, 56.4, 55.3, 41.7, 33.1.</w:t>
      </w:r>
    </w:p>
    <w:p w14:paraId="4931440C"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3353, 3002, 2936, 2837, 1773, 1610, 1485, 1248, 1170, 988, 768.</w:t>
      </w:r>
    </w:p>
    <w:p w14:paraId="020C5B2D" w14:textId="77777777" w:rsidR="00C144C0" w:rsidRDefault="00000000">
      <w:pPr>
        <w:pStyle w:val="affffd"/>
      </w:pPr>
      <w:r>
        <w:rPr>
          <w:b/>
          <w:bCs w:val="0"/>
        </w:rPr>
        <w:t>HRMS-ESI (m/z):</w:t>
      </w:r>
      <w:r>
        <w:t xml:space="preserve"> calcd for C</w:t>
      </w:r>
      <w:r>
        <w:rPr>
          <w:vertAlign w:val="subscript"/>
        </w:rPr>
        <w:t>18</w:t>
      </w:r>
      <w:r>
        <w:t>H</w:t>
      </w:r>
      <w:r>
        <w:rPr>
          <w:vertAlign w:val="subscript"/>
        </w:rPr>
        <w:t>18</w:t>
      </w:r>
      <w:r>
        <w:t>NO</w:t>
      </w:r>
      <w:r>
        <w:rPr>
          <w:vertAlign w:val="subscript"/>
        </w:rPr>
        <w:t>3</w:t>
      </w:r>
      <w:r>
        <w:t>, [M+H]</w:t>
      </w:r>
      <w:r>
        <w:rPr>
          <w:vertAlign w:val="superscript"/>
        </w:rPr>
        <w:t>+</w:t>
      </w:r>
      <w:r>
        <w:t>: 296.1281, found 296.1286.</w:t>
      </w:r>
    </w:p>
    <w:p w14:paraId="2F128685" w14:textId="77777777" w:rsidR="00C144C0" w:rsidRDefault="00C144C0">
      <w:pPr>
        <w:pStyle w:val="affff5"/>
        <w:tabs>
          <w:tab w:val="left" w:pos="1701"/>
        </w:tabs>
      </w:pPr>
    </w:p>
    <w:p w14:paraId="74BF667F" w14:textId="77777777" w:rsidR="00C144C0" w:rsidRDefault="00000000">
      <w:pPr>
        <w:pStyle w:val="affffd"/>
      </w:pPr>
      <w:r>
        <w:object w:dxaOrig="1247" w:dyaOrig="1047" w14:anchorId="0BA42972">
          <v:shape id="_x0000_i1102" type="#_x0000_t75" style="width:62.75pt;height:52.35pt" o:ole="">
            <v:imagedata r:id="rId170" o:title=""/>
          </v:shape>
          <o:OLEObject Type="Embed" ProgID="ChemDraw.Document.6.0" ShapeID="_x0000_i1102" DrawAspect="Content" ObjectID="_1768333056" r:id="rId171"/>
        </w:object>
      </w:r>
    </w:p>
    <w:p w14:paraId="6DCC003C" w14:textId="77777777" w:rsidR="00C144C0" w:rsidRDefault="00000000">
      <w:pPr>
        <w:pStyle w:val="affffd"/>
        <w:rPr>
          <w:b/>
          <w:bCs w:val="0"/>
        </w:rPr>
      </w:pPr>
      <w:r>
        <w:rPr>
          <w:b/>
          <w:bCs w:val="0"/>
        </w:rPr>
        <w:t>(3aR,4S,9bR)-4-(</w:t>
      </w:r>
      <w:r>
        <w:rPr>
          <w:b/>
          <w:bCs w:val="0"/>
          <w:i/>
          <w:iCs/>
        </w:rPr>
        <w:t>p</w:t>
      </w:r>
      <w:r>
        <w:rPr>
          <w:b/>
          <w:bCs w:val="0"/>
        </w:rPr>
        <w:t xml:space="preserve">-Tolyl)-3a,4,5,9b-tetrahydrofuro[3,2-c]quinolin-2(3H)-one (4ap) </w:t>
      </w:r>
    </w:p>
    <w:p w14:paraId="4631DF6E" w14:textId="77777777" w:rsidR="00C144C0" w:rsidRDefault="00000000">
      <w:pPr>
        <w:pStyle w:val="affffd"/>
      </w:pPr>
      <w:r>
        <w:t>Yield: 70% (48.9 mg) as a white solid; mp = 170.3 – 172.2 °C.</w:t>
      </w:r>
    </w:p>
    <w:p w14:paraId="02554C84"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7.37 (dd, </w:t>
      </w:r>
      <w:r>
        <w:rPr>
          <w:i/>
          <w:iCs/>
        </w:rPr>
        <w:t>J</w:t>
      </w:r>
      <w:r>
        <w:t xml:space="preserve"> = 7.7, 1.5 Hz, 1H), 7.31 – 7.26 (m, 2H), 7.23 – 7.14 (m, 3H), 6.82 (td, </w:t>
      </w:r>
      <w:r>
        <w:rPr>
          <w:i/>
          <w:iCs/>
        </w:rPr>
        <w:t>J</w:t>
      </w:r>
      <w:r>
        <w:t xml:space="preserve"> = 7.5, 1.1 Hz, 1H), 6.63 (dd, </w:t>
      </w:r>
      <w:r>
        <w:rPr>
          <w:i/>
          <w:iCs/>
        </w:rPr>
        <w:t>J</w:t>
      </w:r>
      <w:r>
        <w:t xml:space="preserve"> = 8.1, 1.1 Hz, 1H), 5.42 (d, </w:t>
      </w:r>
      <w:r>
        <w:rPr>
          <w:i/>
          <w:iCs/>
        </w:rPr>
        <w:t>J</w:t>
      </w:r>
      <w:r>
        <w:t xml:space="preserve"> = 5.2 Hz, 1H), 4.15 (br, s, 1H), 3.85 (d, </w:t>
      </w:r>
      <w:r>
        <w:rPr>
          <w:i/>
          <w:iCs/>
        </w:rPr>
        <w:t>J</w:t>
      </w:r>
      <w:r>
        <w:t xml:space="preserve"> = 11.0 Hz, 1H), 2.81 – 2.73 (m, 1H), 2.67 (dd, </w:t>
      </w:r>
      <w:r>
        <w:rPr>
          <w:i/>
          <w:iCs/>
        </w:rPr>
        <w:t>J</w:t>
      </w:r>
      <w:r>
        <w:t xml:space="preserve"> = 17.7, 7.8 Hz, 1H), 2.37 (s, 3H), 2.28 (d, </w:t>
      </w:r>
      <w:r>
        <w:rPr>
          <w:i/>
          <w:iCs/>
        </w:rPr>
        <w:t>J</w:t>
      </w:r>
      <w:r>
        <w:t xml:space="preserve"> = 17.8 Hz, 1H).</w:t>
      </w:r>
    </w:p>
    <w:p w14:paraId="1D65175B"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175.7, 145.7, 138.6, 136.7, 131.7, 130.2, 129.6, 128.0, 118.8, 116.4, 115.2, 77.2, 56.6, 41.6, 33.0, 21.1.</w:t>
      </w:r>
    </w:p>
    <w:p w14:paraId="4A3DC8C4"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3356, 2921, 1761, 1611, 1495, 1270, 1169, 937, 812, 753.</w:t>
      </w:r>
    </w:p>
    <w:p w14:paraId="3F4BD55B" w14:textId="77777777" w:rsidR="00C144C0" w:rsidRDefault="00000000">
      <w:pPr>
        <w:pStyle w:val="affffd"/>
      </w:pPr>
      <w:r>
        <w:rPr>
          <w:b/>
          <w:bCs w:val="0"/>
        </w:rPr>
        <w:t>HRMS-ESI (m/z)</w:t>
      </w:r>
      <w:r>
        <w:t>: calcd for C</w:t>
      </w:r>
      <w:r>
        <w:rPr>
          <w:vertAlign w:val="subscript"/>
        </w:rPr>
        <w:t>18</w:t>
      </w:r>
      <w:r>
        <w:t>H</w:t>
      </w:r>
      <w:r>
        <w:rPr>
          <w:vertAlign w:val="subscript"/>
        </w:rPr>
        <w:t>18</w:t>
      </w:r>
      <w:r>
        <w:t>NO</w:t>
      </w:r>
      <w:r>
        <w:rPr>
          <w:vertAlign w:val="subscript"/>
        </w:rPr>
        <w:t>2</w:t>
      </w:r>
      <w:r>
        <w:t>, [M+H]</w:t>
      </w:r>
      <w:r>
        <w:rPr>
          <w:vertAlign w:val="superscript"/>
        </w:rPr>
        <w:t>+</w:t>
      </w:r>
      <w:r>
        <w:t>: 280.1332, found 280.1329.</w:t>
      </w:r>
    </w:p>
    <w:p w14:paraId="5B44C8D7" w14:textId="77777777" w:rsidR="00C144C0" w:rsidRDefault="00C144C0">
      <w:pPr>
        <w:pStyle w:val="affff5"/>
        <w:tabs>
          <w:tab w:val="left" w:pos="1701"/>
        </w:tabs>
      </w:pPr>
    </w:p>
    <w:p w14:paraId="78D9D690" w14:textId="77777777" w:rsidR="00C144C0" w:rsidRDefault="00000000">
      <w:pPr>
        <w:pStyle w:val="affffd"/>
      </w:pPr>
      <w:r>
        <w:object w:dxaOrig="1394" w:dyaOrig="1124" w14:anchorId="33D6BE4D">
          <v:shape id="_x0000_i1103" type="#_x0000_t75" style="width:69.7pt;height:56.2pt" o:ole="">
            <v:imagedata r:id="rId172" o:title=""/>
          </v:shape>
          <o:OLEObject Type="Embed" ProgID="ChemDraw.Document.6.0" ShapeID="_x0000_i1103" DrawAspect="Content" ObjectID="_1768333057" r:id="rId173"/>
        </w:object>
      </w:r>
    </w:p>
    <w:p w14:paraId="5809592F" w14:textId="77777777" w:rsidR="00C144C0" w:rsidRDefault="00000000">
      <w:pPr>
        <w:pStyle w:val="affffd"/>
        <w:rPr>
          <w:b/>
          <w:bCs w:val="0"/>
        </w:rPr>
      </w:pPr>
      <w:r>
        <w:rPr>
          <w:b/>
          <w:bCs w:val="0"/>
        </w:rPr>
        <w:t xml:space="preserve">(3aR,4S,9bR)-4-(4-(Trifluoromethyl)phenyl)-3a,4,5,9b-tetrahydrofuro[3,2-c]quinolin-2(3H)-one (4aq) </w:t>
      </w:r>
    </w:p>
    <w:p w14:paraId="79AF381D" w14:textId="77777777" w:rsidR="00C144C0" w:rsidRDefault="00000000">
      <w:pPr>
        <w:pStyle w:val="affffd"/>
      </w:pPr>
      <w:r>
        <w:t>Yield: 68% (56.7 mg) as a pale yellow solid; mp = 193.2 – 195.2 °C.</w:t>
      </w:r>
    </w:p>
    <w:p w14:paraId="52089AC8" w14:textId="77777777" w:rsidR="00C144C0" w:rsidRDefault="00000000">
      <w:pPr>
        <w:pStyle w:val="affffd"/>
        <w:rPr>
          <w:rFonts w:ascii="宋体" w:hAnsi="宋体" w:cs="宋体"/>
          <w:sz w:val="18"/>
          <w:szCs w:val="18"/>
        </w:rPr>
      </w:pPr>
      <w:r>
        <w:rPr>
          <w:b/>
          <w:vertAlign w:val="superscript"/>
        </w:rPr>
        <w:lastRenderedPageBreak/>
        <w:t>1</w:t>
      </w:r>
      <w:r>
        <w:rPr>
          <w:b/>
        </w:rPr>
        <w:t>H NMR (400 MHz, CDCl</w:t>
      </w:r>
      <w:r>
        <w:rPr>
          <w:b/>
          <w:vertAlign w:val="subscript"/>
        </w:rPr>
        <w:t>3</w:t>
      </w:r>
      <w:r>
        <w:rPr>
          <w:b/>
        </w:rPr>
        <w:t>)</w:t>
      </w:r>
      <w:r>
        <w:t xml:space="preserve"> </w:t>
      </w:r>
      <w:r>
        <w:rPr>
          <w:i/>
          <w:iCs/>
        </w:rPr>
        <w:t>δ</w:t>
      </w:r>
      <w:r>
        <w:t xml:space="preserve"> 7.70 (d, </w:t>
      </w:r>
      <w:r>
        <w:rPr>
          <w:i/>
          <w:iCs/>
        </w:rPr>
        <w:t>J</w:t>
      </w:r>
      <w:r>
        <w:t xml:space="preserve"> = 8.0 Hz, 2H), 7.58 (d, </w:t>
      </w:r>
      <w:r>
        <w:rPr>
          <w:i/>
          <w:iCs/>
        </w:rPr>
        <w:t>J</w:t>
      </w:r>
      <w:r>
        <w:t xml:space="preserve"> = 8.0 Hz, 2H), 7.42 (dd, </w:t>
      </w:r>
      <w:r>
        <w:rPr>
          <w:i/>
          <w:iCs/>
        </w:rPr>
        <w:t>J</w:t>
      </w:r>
      <w:r>
        <w:t xml:space="preserve"> = 7.7, 1.5 Hz, 1H), 7.27 – 7.19 (m, 1H), 6.89 (td, </w:t>
      </w:r>
      <w:r>
        <w:rPr>
          <w:i/>
          <w:iCs/>
        </w:rPr>
        <w:t>J</w:t>
      </w:r>
      <w:r>
        <w:t xml:space="preserve"> = 7.5, 1.2 Hz, 1H), 6.71 (dd, </w:t>
      </w:r>
      <w:r>
        <w:rPr>
          <w:i/>
          <w:iCs/>
        </w:rPr>
        <w:t>J</w:t>
      </w:r>
      <w:r>
        <w:t xml:space="preserve"> = 8.2, 1.1 Hz, 1H), 5.47 (d, </w:t>
      </w:r>
      <w:r>
        <w:rPr>
          <w:i/>
          <w:iCs/>
        </w:rPr>
        <w:t>J</w:t>
      </w:r>
      <w:r>
        <w:t xml:space="preserve"> = 5.2 Hz, 1H), 4.24 (br, s, 1H), 4.00 (d, </w:t>
      </w:r>
      <w:r>
        <w:rPr>
          <w:i/>
          <w:iCs/>
        </w:rPr>
        <w:t>J</w:t>
      </w:r>
      <w:r>
        <w:t xml:space="preserve"> = 10.9 Hz, 1H), 2.88 – 2.79 (m, 1H), 2.74 (dd, </w:t>
      </w:r>
      <w:r>
        <w:rPr>
          <w:i/>
          <w:iCs/>
        </w:rPr>
        <w:t>J</w:t>
      </w:r>
      <w:r>
        <w:t xml:space="preserve"> = 17.7, 7.8 Hz, 1H), 2.28 (d, </w:t>
      </w:r>
      <w:r>
        <w:rPr>
          <w:i/>
          <w:iCs/>
        </w:rPr>
        <w:t>J</w:t>
      </w:r>
      <w:r>
        <w:t xml:space="preserve"> = 17.7 Hz, 1H).</w:t>
      </w:r>
    </w:p>
    <w:p w14:paraId="2F26DA60" w14:textId="77777777" w:rsidR="00C144C0" w:rsidRDefault="00000000">
      <w:pPr>
        <w:pStyle w:val="affffd"/>
      </w:pPr>
      <w:r>
        <w:rPr>
          <w:b/>
          <w:vertAlign w:val="superscript"/>
        </w:rPr>
        <w:t>13</w:t>
      </w:r>
      <w:r>
        <w:rPr>
          <w:b/>
        </w:rPr>
        <w:t>C NMR (101 MHz, CDCl</w:t>
      </w:r>
      <w:r>
        <w:rPr>
          <w:b/>
          <w:vertAlign w:val="subscript"/>
        </w:rPr>
        <w:t>3</w:t>
      </w:r>
      <w:r>
        <w:rPr>
          <w:b/>
        </w:rPr>
        <w:t>)</w:t>
      </w:r>
      <w:r>
        <w:t xml:space="preserve"> </w:t>
      </w:r>
      <w:r>
        <w:rPr>
          <w:i/>
          <w:iCs/>
        </w:rPr>
        <w:t>δ</w:t>
      </w:r>
      <w:r>
        <w:t xml:space="preserve"> 175.3, 145.2, 143.9, 131.7, 131.1 (d, </w:t>
      </w:r>
      <w:r>
        <w:rPr>
          <w:i/>
          <w:iCs/>
        </w:rPr>
        <w:t>J</w:t>
      </w:r>
      <w:r>
        <w:t xml:space="preserve"> = 32.5 Hz), 130.4, 128.5, 126.0 (q, </w:t>
      </w:r>
      <w:r>
        <w:rPr>
          <w:i/>
          <w:iCs/>
        </w:rPr>
        <w:t>J</w:t>
      </w:r>
      <w:r>
        <w:t xml:space="preserve"> = 3.8 Hz), 123.8 (d, </w:t>
      </w:r>
      <w:r>
        <w:rPr>
          <w:i/>
          <w:iCs/>
        </w:rPr>
        <w:t>J</w:t>
      </w:r>
      <w:r>
        <w:t xml:space="preserve"> = 272.3 Hz), 116.4, 115.3, 76.8, 56.6, 41.7, 32.9.</w:t>
      </w:r>
    </w:p>
    <w:p w14:paraId="0094680D" w14:textId="77777777" w:rsidR="00C144C0" w:rsidRDefault="00000000">
      <w:pPr>
        <w:pStyle w:val="affffd"/>
        <w:rPr>
          <w:rFonts w:ascii="宋体" w:hAnsi="宋体" w:cs="宋体"/>
          <w:sz w:val="18"/>
          <w:szCs w:val="18"/>
        </w:rPr>
      </w:pPr>
      <w:r>
        <w:rPr>
          <w:b/>
          <w:bCs w:val="0"/>
          <w:vertAlign w:val="superscript"/>
        </w:rPr>
        <w:t>19</w:t>
      </w:r>
      <w:r>
        <w:rPr>
          <w:b/>
          <w:bCs w:val="0"/>
        </w:rPr>
        <w:t xml:space="preserve">F NMR (376 MHz, </w:t>
      </w:r>
      <w:r>
        <w:rPr>
          <w:b/>
        </w:rPr>
        <w:t>CDCl</w:t>
      </w:r>
      <w:r>
        <w:rPr>
          <w:b/>
          <w:vertAlign w:val="subscript"/>
        </w:rPr>
        <w:t>3</w:t>
      </w:r>
      <w:r>
        <w:rPr>
          <w:b/>
          <w:bCs w:val="0"/>
        </w:rPr>
        <w:t>)</w:t>
      </w:r>
      <w:r>
        <w:t xml:space="preserve"> </w:t>
      </w:r>
      <w:r>
        <w:rPr>
          <w:i/>
          <w:iCs/>
        </w:rPr>
        <w:t>δ</w:t>
      </w:r>
      <w:r>
        <w:t xml:space="preserve"> -62.63.</w:t>
      </w:r>
    </w:p>
    <w:p w14:paraId="58685FA9"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3339, 2927, 1762, 1613, 1494, 1329, 1170, 938, 751.</w:t>
      </w:r>
    </w:p>
    <w:p w14:paraId="372AC54A" w14:textId="77777777" w:rsidR="00C144C0" w:rsidRDefault="00000000">
      <w:pPr>
        <w:pStyle w:val="affffd"/>
      </w:pPr>
      <w:r>
        <w:rPr>
          <w:b/>
          <w:bCs w:val="0"/>
        </w:rPr>
        <w:t>HRMS-ESI (m/z):</w:t>
      </w:r>
      <w:r>
        <w:t xml:space="preserve"> calcd for C</w:t>
      </w:r>
      <w:r>
        <w:rPr>
          <w:vertAlign w:val="subscript"/>
        </w:rPr>
        <w:t>18</w:t>
      </w:r>
      <w:r>
        <w:t>H</w:t>
      </w:r>
      <w:r>
        <w:rPr>
          <w:vertAlign w:val="subscript"/>
        </w:rPr>
        <w:t>14</w:t>
      </w:r>
      <w:r>
        <w:t>F</w:t>
      </w:r>
      <w:r>
        <w:rPr>
          <w:vertAlign w:val="subscript"/>
        </w:rPr>
        <w:t>3</w:t>
      </w:r>
      <w:r>
        <w:t>NNaO</w:t>
      </w:r>
      <w:r>
        <w:rPr>
          <w:vertAlign w:val="subscript"/>
        </w:rPr>
        <w:t>2</w:t>
      </w:r>
      <w:r>
        <w:t>, [M+Na]</w:t>
      </w:r>
      <w:r>
        <w:rPr>
          <w:vertAlign w:val="superscript"/>
        </w:rPr>
        <w:t>+</w:t>
      </w:r>
      <w:r>
        <w:t>: 356.0869, found 356.0871.</w:t>
      </w:r>
    </w:p>
    <w:p w14:paraId="7EDF8697" w14:textId="77777777" w:rsidR="00C144C0" w:rsidRDefault="00C144C0">
      <w:pPr>
        <w:pStyle w:val="affff5"/>
        <w:tabs>
          <w:tab w:val="left" w:pos="1701"/>
        </w:tabs>
      </w:pPr>
    </w:p>
    <w:p w14:paraId="603B3F79" w14:textId="77777777" w:rsidR="00C144C0" w:rsidRDefault="00000000">
      <w:pPr>
        <w:pStyle w:val="affffd"/>
      </w:pPr>
      <w:r>
        <w:object w:dxaOrig="1432" w:dyaOrig="1124" w14:anchorId="504F592D">
          <v:shape id="_x0000_i1104" type="#_x0000_t75" style="width:71.25pt;height:56.2pt" o:ole="">
            <v:imagedata r:id="rId174" o:title=""/>
          </v:shape>
          <o:OLEObject Type="Embed" ProgID="ChemDraw.Document.6.0" ShapeID="_x0000_i1104" DrawAspect="Content" ObjectID="_1768333058" r:id="rId175"/>
        </w:object>
      </w:r>
    </w:p>
    <w:p w14:paraId="5BFEDF18" w14:textId="77777777" w:rsidR="00C144C0" w:rsidRDefault="00000000">
      <w:pPr>
        <w:pStyle w:val="affffd"/>
        <w:rPr>
          <w:b/>
          <w:bCs w:val="0"/>
        </w:rPr>
      </w:pPr>
      <w:r>
        <w:rPr>
          <w:b/>
          <w:bCs w:val="0"/>
        </w:rPr>
        <w:t xml:space="preserve">(3aR,4S,9bR)-4-(4-Nitrophenyl)-3a,4,5,9b-tetrahydrofuro[3,2-c]quinolin-2(3H)-one (4ar) </w:t>
      </w:r>
    </w:p>
    <w:p w14:paraId="5BC18943" w14:textId="77777777" w:rsidR="00C144C0" w:rsidRDefault="00000000">
      <w:pPr>
        <w:pStyle w:val="affffd"/>
      </w:pPr>
      <w:r>
        <w:t>Yield: 50% (38.8 mg) as a yellow solid; mp = 216.2 – 218.0 °C.</w:t>
      </w:r>
    </w:p>
    <w:p w14:paraId="2ABBBE9C"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8.36 – 8.23 (m, 2H), 7.86 – 7.75 (m, 2H), 7.27 (dd, </w:t>
      </w:r>
      <w:r>
        <w:rPr>
          <w:i/>
          <w:iCs/>
        </w:rPr>
        <w:t>J</w:t>
      </w:r>
      <w:r>
        <w:t xml:space="preserve"> = 7.8, 1.6 Hz, 1H), 7.20 – 7.10 (m, 1H), 6.78 (dd, </w:t>
      </w:r>
      <w:r>
        <w:rPr>
          <w:i/>
          <w:iCs/>
        </w:rPr>
        <w:t>J</w:t>
      </w:r>
      <w:r>
        <w:t xml:space="preserve"> = 8.2, 1.2 Hz, 1H), 6.72 (td, </w:t>
      </w:r>
      <w:r>
        <w:rPr>
          <w:i/>
          <w:iCs/>
        </w:rPr>
        <w:t>J</w:t>
      </w:r>
      <w:r>
        <w:t xml:space="preserve"> = 7.4, 1.2 Hz, 1H), 6.54 (s, 1H), 5.49 (d, </w:t>
      </w:r>
      <w:r>
        <w:rPr>
          <w:i/>
          <w:iCs/>
        </w:rPr>
        <w:t>J</w:t>
      </w:r>
      <w:r>
        <w:t xml:space="preserve"> = 5.1 Hz, 1H), 4.03 (d, </w:t>
      </w:r>
      <w:r>
        <w:rPr>
          <w:i/>
          <w:iCs/>
        </w:rPr>
        <w:t>J</w:t>
      </w:r>
      <w:r>
        <w:t xml:space="preserve"> = 10.3 Hz, 1H), 2.91 – 2.77 (m, 2H), 2.00 (d, </w:t>
      </w:r>
      <w:r>
        <w:rPr>
          <w:i/>
          <w:iCs/>
        </w:rPr>
        <w:t>J</w:t>
      </w:r>
      <w:r>
        <w:t xml:space="preserve"> = 16.6 Hz, 1H).</w:t>
      </w:r>
    </w:p>
    <w:p w14:paraId="7F8C3664"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175.9, 149.1, 147.8, 146.6, 131.8, 130.3, 124.1, 117.8, 116.4, 115.7, 76.6, 55.5, 40.9, 33.0.</w:t>
      </w:r>
    </w:p>
    <w:p w14:paraId="410FA4B9"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3447, 3072, 2928, 1768, 1611, 1524, 1347, 1168, 987, 773.</w:t>
      </w:r>
    </w:p>
    <w:p w14:paraId="102F1391" w14:textId="77777777" w:rsidR="00C144C0" w:rsidRDefault="00000000">
      <w:pPr>
        <w:pStyle w:val="affffd"/>
      </w:pPr>
      <w:r>
        <w:rPr>
          <w:b/>
          <w:bCs w:val="0"/>
        </w:rPr>
        <w:t>HRMS-APCI (m/z)</w:t>
      </w:r>
      <w:r>
        <w:t>: calcd for C</w:t>
      </w:r>
      <w:r>
        <w:rPr>
          <w:vertAlign w:val="subscript"/>
        </w:rPr>
        <w:t>17</w:t>
      </w:r>
      <w:r>
        <w:t>H</w:t>
      </w:r>
      <w:r>
        <w:rPr>
          <w:vertAlign w:val="subscript"/>
        </w:rPr>
        <w:t>15</w:t>
      </w:r>
      <w:r>
        <w:t>N</w:t>
      </w:r>
      <w:r>
        <w:rPr>
          <w:vertAlign w:val="subscript"/>
        </w:rPr>
        <w:t>2</w:t>
      </w:r>
      <w:r>
        <w:t>O</w:t>
      </w:r>
      <w:r>
        <w:rPr>
          <w:vertAlign w:val="subscript"/>
        </w:rPr>
        <w:t>4</w:t>
      </w:r>
      <w:r>
        <w:t>, [M+H]</w:t>
      </w:r>
      <w:r>
        <w:rPr>
          <w:vertAlign w:val="superscript"/>
        </w:rPr>
        <w:t>+</w:t>
      </w:r>
      <w:r>
        <w:t>: 311.1026, found 311.1022.</w:t>
      </w:r>
    </w:p>
    <w:p w14:paraId="790E6AA7" w14:textId="77777777" w:rsidR="00C144C0" w:rsidRDefault="00C144C0">
      <w:pPr>
        <w:pStyle w:val="affff5"/>
        <w:tabs>
          <w:tab w:val="left" w:pos="1701"/>
        </w:tabs>
      </w:pPr>
    </w:p>
    <w:p w14:paraId="391E85B9" w14:textId="77777777" w:rsidR="00C144C0" w:rsidRDefault="00000000">
      <w:pPr>
        <w:pStyle w:val="affffd"/>
      </w:pPr>
      <w:r>
        <w:object w:dxaOrig="1440" w:dyaOrig="1271" w14:anchorId="0F1CFEF3">
          <v:shape id="_x0000_i1105" type="#_x0000_t75" style="width:1in;height:63.55pt" o:ole="">
            <v:imagedata r:id="rId176" o:title=""/>
          </v:shape>
          <o:OLEObject Type="Embed" ProgID="ChemDraw.Document.6.0" ShapeID="_x0000_i1105" DrawAspect="Content" ObjectID="_1768333059" r:id="rId177"/>
        </w:object>
      </w:r>
    </w:p>
    <w:p w14:paraId="62FCEA30" w14:textId="77777777" w:rsidR="00C144C0" w:rsidRDefault="00000000">
      <w:pPr>
        <w:pStyle w:val="affffd"/>
        <w:rPr>
          <w:b/>
          <w:bCs w:val="0"/>
        </w:rPr>
      </w:pPr>
      <w:r>
        <w:rPr>
          <w:b/>
          <w:bCs w:val="0"/>
        </w:rPr>
        <w:t xml:space="preserve">4-((3aR,4S,9bR)-2-Oxo-2,3,3a,4,5,9b-hexahydrofuro[3,2-c]quinolin-4-yl)benzaldehyde (4as) </w:t>
      </w:r>
    </w:p>
    <w:p w14:paraId="1BB1276E" w14:textId="77777777" w:rsidR="00C144C0" w:rsidRDefault="00000000">
      <w:pPr>
        <w:pStyle w:val="affffd"/>
      </w:pPr>
      <w:r>
        <w:t>Yield: 46% (33.7 mg) as a yellow solid; mp = 206.9 – 208.5 °C.</w:t>
      </w:r>
    </w:p>
    <w:p w14:paraId="76426154"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10.03 (s, 1H), 7.92 (d, </w:t>
      </w:r>
      <w:r>
        <w:rPr>
          <w:i/>
          <w:iCs/>
        </w:rPr>
        <w:t>J</w:t>
      </w:r>
      <w:r>
        <w:t xml:space="preserve"> = 8.2 Hz, 2H), 7.60 (d, </w:t>
      </w:r>
      <w:r>
        <w:rPr>
          <w:i/>
          <w:iCs/>
        </w:rPr>
        <w:t>J</w:t>
      </w:r>
      <w:r>
        <w:t xml:space="preserve"> = 8.1 Hz, 2H), 7.40 (dd, </w:t>
      </w:r>
      <w:r>
        <w:rPr>
          <w:i/>
          <w:iCs/>
        </w:rPr>
        <w:t>J</w:t>
      </w:r>
      <w:r>
        <w:t xml:space="preserve"> = 7.8, 1.5 Hz, 1H), 7.25 – 7.19 (m, 1H), 6.87 (td, </w:t>
      </w:r>
      <w:r>
        <w:rPr>
          <w:i/>
          <w:iCs/>
        </w:rPr>
        <w:t>J</w:t>
      </w:r>
      <w:r>
        <w:t xml:space="preserve"> = 7.5, 1.1 Hz, 1H), 6.69 (dd, </w:t>
      </w:r>
      <w:r>
        <w:rPr>
          <w:i/>
          <w:iCs/>
        </w:rPr>
        <w:t>J</w:t>
      </w:r>
      <w:r>
        <w:t xml:space="preserve"> = 8.1, 1.1 Hz, 1H), 5.46 (d, </w:t>
      </w:r>
      <w:r>
        <w:rPr>
          <w:i/>
          <w:iCs/>
        </w:rPr>
        <w:t>J</w:t>
      </w:r>
      <w:r>
        <w:t xml:space="preserve"> = 5.2 Hz, 1H), 4.23 (br, s, 1H), 4.01 (d, </w:t>
      </w:r>
      <w:r>
        <w:rPr>
          <w:i/>
          <w:iCs/>
        </w:rPr>
        <w:t>J</w:t>
      </w:r>
      <w:r>
        <w:t xml:space="preserve"> = 10.9 Hz, 1H), 2.88 – 2.79 (m, 1H), 2.72 (dd, </w:t>
      </w:r>
      <w:r>
        <w:rPr>
          <w:i/>
          <w:iCs/>
        </w:rPr>
        <w:t>J</w:t>
      </w:r>
      <w:r>
        <w:t xml:space="preserve"> = 17.7, 7.8 Hz, 1H), 2.27 (dd, </w:t>
      </w:r>
      <w:r>
        <w:rPr>
          <w:i/>
          <w:iCs/>
        </w:rPr>
        <w:t>J</w:t>
      </w:r>
      <w:r>
        <w:t xml:space="preserve"> = 17.8, 1.1 Hz, 1H).</w:t>
      </w:r>
    </w:p>
    <w:p w14:paraId="6B9CC076"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191.5, 175.2, 146.5, 145.1, 136.7, 131.7, 130.4, 130.3, 128.8, 119.3, 116.5, 115.3, 76.7, 56.8, 41.6, 32.9.</w:t>
      </w:r>
    </w:p>
    <w:p w14:paraId="77904CE6"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3414, 2924, 2840, 1770, 1625, 1496, 1363, 1269, 1073, 764.</w:t>
      </w:r>
    </w:p>
    <w:p w14:paraId="75E31241" w14:textId="77777777" w:rsidR="00C144C0" w:rsidRDefault="00000000">
      <w:pPr>
        <w:pStyle w:val="affffd"/>
      </w:pPr>
      <w:r>
        <w:rPr>
          <w:b/>
          <w:bCs w:val="0"/>
        </w:rPr>
        <w:t>HRMS-ESI (m/z)</w:t>
      </w:r>
      <w:r>
        <w:t>: calcd for C</w:t>
      </w:r>
      <w:r>
        <w:rPr>
          <w:vertAlign w:val="subscript"/>
        </w:rPr>
        <w:t>18</w:t>
      </w:r>
      <w:r>
        <w:t>H</w:t>
      </w:r>
      <w:r>
        <w:rPr>
          <w:vertAlign w:val="subscript"/>
        </w:rPr>
        <w:t>14</w:t>
      </w:r>
      <w:r>
        <w:t>NO</w:t>
      </w:r>
      <w:r>
        <w:rPr>
          <w:vertAlign w:val="subscript"/>
        </w:rPr>
        <w:t>3</w:t>
      </w:r>
      <w:r>
        <w:t>, [M−H]</w:t>
      </w:r>
      <w:r>
        <w:rPr>
          <w:vertAlign w:val="superscript"/>
        </w:rPr>
        <w:t>−</w:t>
      </w:r>
      <w:r>
        <w:t>: 292.0979, found 292.0981.</w:t>
      </w:r>
    </w:p>
    <w:p w14:paraId="23404DD0" w14:textId="77777777" w:rsidR="00C144C0" w:rsidRDefault="00C144C0">
      <w:pPr>
        <w:pStyle w:val="affff5"/>
        <w:tabs>
          <w:tab w:val="left" w:pos="1701"/>
        </w:tabs>
      </w:pPr>
    </w:p>
    <w:p w14:paraId="74F5E453" w14:textId="77777777" w:rsidR="00C144C0" w:rsidRDefault="00000000">
      <w:pPr>
        <w:pStyle w:val="affffd"/>
      </w:pPr>
      <w:r>
        <w:object w:dxaOrig="1394" w:dyaOrig="1271" w14:anchorId="666D5D75">
          <v:shape id="_x0000_i1106" type="#_x0000_t75" style="width:69.7pt;height:63.55pt" o:ole="">
            <v:imagedata r:id="rId178" o:title=""/>
          </v:shape>
          <o:OLEObject Type="Embed" ProgID="ChemDraw.Document.6.0" ShapeID="_x0000_i1106" DrawAspect="Content" ObjectID="_1768333060" r:id="rId179"/>
        </w:object>
      </w:r>
    </w:p>
    <w:p w14:paraId="18453419" w14:textId="77777777" w:rsidR="00C144C0" w:rsidRDefault="00000000">
      <w:pPr>
        <w:pStyle w:val="affffd"/>
        <w:rPr>
          <w:b/>
          <w:bCs w:val="0"/>
        </w:rPr>
      </w:pPr>
      <w:r>
        <w:rPr>
          <w:b/>
          <w:bCs w:val="0"/>
        </w:rPr>
        <w:t xml:space="preserve">(3aR,4S,9bR)-4-(4-Acetylphenyl)-3a,4,5,9b-tetrahydrofuro[3,2-c]quinolin-2(3H)-one (4at) </w:t>
      </w:r>
    </w:p>
    <w:p w14:paraId="31EC64F2" w14:textId="77777777" w:rsidR="00C144C0" w:rsidRDefault="00000000">
      <w:pPr>
        <w:pStyle w:val="affffd"/>
      </w:pPr>
      <w:r>
        <w:t>Yield: 41% (31.2 mg, isolated by filtration) as a grey solid; mp = 224.5 – 226.1 °C.</w:t>
      </w:r>
    </w:p>
    <w:p w14:paraId="54E964CA"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8.00 (d, </w:t>
      </w:r>
      <w:r>
        <w:rPr>
          <w:i/>
          <w:iCs/>
        </w:rPr>
        <w:t>J</w:t>
      </w:r>
      <w:r>
        <w:t xml:space="preserve"> = 8.0 Hz, 2H), 7.64 (d, </w:t>
      </w:r>
      <w:r>
        <w:rPr>
          <w:i/>
          <w:iCs/>
        </w:rPr>
        <w:t>J</w:t>
      </w:r>
      <w:r>
        <w:t xml:space="preserve"> = 7.9 Hz, 2H), 7.26 (d, </w:t>
      </w:r>
      <w:r>
        <w:rPr>
          <w:i/>
          <w:iCs/>
        </w:rPr>
        <w:t>J</w:t>
      </w:r>
      <w:r>
        <w:t xml:space="preserve"> = 7.6 Hz, 1H), 7.18 – 7.10 (m, 1H), 6.78 (d, </w:t>
      </w:r>
      <w:r>
        <w:rPr>
          <w:i/>
          <w:iCs/>
        </w:rPr>
        <w:t>J</w:t>
      </w:r>
      <w:r>
        <w:t xml:space="preserve"> = 8.1 Hz, 1H), 6.70 (t, </w:t>
      </w:r>
      <w:r>
        <w:rPr>
          <w:i/>
          <w:iCs/>
        </w:rPr>
        <w:t>J</w:t>
      </w:r>
      <w:r>
        <w:t xml:space="preserve"> = 7.4 Hz, 1H), 6.47 (s, 1H), 5.48 (d, </w:t>
      </w:r>
      <w:r>
        <w:rPr>
          <w:i/>
          <w:iCs/>
        </w:rPr>
        <w:t>J</w:t>
      </w:r>
      <w:r>
        <w:t xml:space="preserve"> = 5.2 Hz, 1H), 3.91 (d, </w:t>
      </w:r>
      <w:r>
        <w:rPr>
          <w:i/>
          <w:iCs/>
        </w:rPr>
        <w:t>J</w:t>
      </w:r>
      <w:r>
        <w:t xml:space="preserve"> = 10.6 Hz, 1H), 2.92 – 2.74 (m, 2H), 2.60 (s, 3H), 1.98 (d, </w:t>
      </w:r>
      <w:r>
        <w:rPr>
          <w:i/>
          <w:iCs/>
        </w:rPr>
        <w:t>J</w:t>
      </w:r>
      <w:r>
        <w:t xml:space="preserve"> = 17.1 Hz, 1H).</w:t>
      </w:r>
    </w:p>
    <w:p w14:paraId="18CC8129"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198.1, 176.0, 146.9, 146.6, 137.1, 131.8, 130.2, 129.2, 129.0, 117.6, 116.3, 115.6, 76.8, 55.9, 40.9, 33.1, 27.3.</w:t>
      </w:r>
    </w:p>
    <w:p w14:paraId="7883CB52"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3443, 2965, 2830, 1629, 1361, 1066, 767.</w:t>
      </w:r>
    </w:p>
    <w:p w14:paraId="731C094A"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3</w:t>
      </w:r>
      <w:r>
        <w:t>, [M−H]</w:t>
      </w:r>
      <w:r>
        <w:rPr>
          <w:vertAlign w:val="superscript"/>
        </w:rPr>
        <w:t>−</w:t>
      </w:r>
      <w:r>
        <w:t>: 306.1136, found 306.1138.</w:t>
      </w:r>
    </w:p>
    <w:p w14:paraId="159D4981" w14:textId="77777777" w:rsidR="00C144C0" w:rsidRDefault="00C144C0">
      <w:pPr>
        <w:pStyle w:val="affff5"/>
        <w:tabs>
          <w:tab w:val="left" w:pos="1701"/>
        </w:tabs>
      </w:pPr>
    </w:p>
    <w:p w14:paraId="4E19A9D0" w14:textId="77777777" w:rsidR="00C144C0" w:rsidRDefault="00000000">
      <w:pPr>
        <w:pStyle w:val="affffd"/>
      </w:pPr>
      <w:r>
        <w:object w:dxaOrig="1548" w:dyaOrig="1186" w14:anchorId="0CA73FA7">
          <v:shape id="_x0000_i1107" type="#_x0000_t75" style="width:77.4pt;height:58.9pt" o:ole="">
            <v:imagedata r:id="rId180" o:title=""/>
          </v:shape>
          <o:OLEObject Type="Embed" ProgID="ChemDraw.Document.6.0" ShapeID="_x0000_i1107" DrawAspect="Content" ObjectID="_1768333061" r:id="rId181"/>
        </w:object>
      </w:r>
    </w:p>
    <w:p w14:paraId="49946322" w14:textId="77777777" w:rsidR="00C144C0" w:rsidRDefault="00000000">
      <w:pPr>
        <w:pStyle w:val="affffd"/>
        <w:rPr>
          <w:b/>
          <w:bCs w:val="0"/>
        </w:rPr>
      </w:pPr>
      <w:r>
        <w:rPr>
          <w:b/>
          <w:bCs w:val="0"/>
          <w:i/>
          <w:iCs/>
        </w:rPr>
        <w:t>N</w:t>
      </w:r>
      <w:r>
        <w:rPr>
          <w:b/>
          <w:bCs w:val="0"/>
        </w:rPr>
        <w:t xml:space="preserve">-(4-((3aR,4S,9bR)-2-Oxo-2,3,3a,4,5,9b-hexahydrofuro[3,2-c]quinolin-4-yl)phenyl)acetamide (4au) </w:t>
      </w:r>
    </w:p>
    <w:p w14:paraId="5CABEFA2" w14:textId="77777777" w:rsidR="00C144C0" w:rsidRDefault="00000000">
      <w:pPr>
        <w:pStyle w:val="affffd"/>
      </w:pPr>
      <w:r>
        <w:t>Yield: 65% (52.4 mg) as a yellow solid; mp = 231.1 – 232.5 °C.</w:t>
      </w:r>
    </w:p>
    <w:p w14:paraId="4B15035A"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9.99 (s, 1H), 7.60 (d, </w:t>
      </w:r>
      <w:r>
        <w:rPr>
          <w:i/>
          <w:iCs/>
        </w:rPr>
        <w:t>J</w:t>
      </w:r>
      <w:r>
        <w:t xml:space="preserve"> = 8.2 Hz, 2H), 7.38 (d, </w:t>
      </w:r>
      <w:r>
        <w:rPr>
          <w:i/>
          <w:iCs/>
        </w:rPr>
        <w:t>J</w:t>
      </w:r>
      <w:r>
        <w:t xml:space="preserve"> = 8.2 Hz, 2H), 7.25 (d, </w:t>
      </w:r>
      <w:r>
        <w:rPr>
          <w:i/>
          <w:iCs/>
        </w:rPr>
        <w:t>J</w:t>
      </w:r>
      <w:r>
        <w:t xml:space="preserve"> = 7.6 Hz, 1H), 7.11 (t, </w:t>
      </w:r>
      <w:r>
        <w:rPr>
          <w:i/>
          <w:iCs/>
        </w:rPr>
        <w:t>J</w:t>
      </w:r>
      <w:r>
        <w:t xml:space="preserve"> = 7.6 Hz, 1H), 6.77 (d, </w:t>
      </w:r>
      <w:r>
        <w:rPr>
          <w:i/>
          <w:iCs/>
        </w:rPr>
        <w:t>J</w:t>
      </w:r>
      <w:r>
        <w:t xml:space="preserve"> = 8.1 Hz, 1H), 6.67 (t, </w:t>
      </w:r>
      <w:r>
        <w:rPr>
          <w:i/>
          <w:iCs/>
        </w:rPr>
        <w:t>J</w:t>
      </w:r>
      <w:r>
        <w:t xml:space="preserve"> = 7.4 Hz, 1H), 6.34 (s, 1H), 5.47 (d, </w:t>
      </w:r>
      <w:r>
        <w:rPr>
          <w:i/>
          <w:iCs/>
        </w:rPr>
        <w:t>J</w:t>
      </w:r>
      <w:r>
        <w:t xml:space="preserve"> = 5.2 Hz, 1H), 3.70 (d, </w:t>
      </w:r>
      <w:r>
        <w:rPr>
          <w:i/>
          <w:iCs/>
        </w:rPr>
        <w:t>J</w:t>
      </w:r>
      <w:r>
        <w:t xml:space="preserve"> = 11.1 Hz, 1H), 2.85 (dd, </w:t>
      </w:r>
      <w:r>
        <w:rPr>
          <w:i/>
          <w:iCs/>
        </w:rPr>
        <w:t>J</w:t>
      </w:r>
      <w:r>
        <w:t xml:space="preserve"> = 17.4, 7.7 Hz, 1H), 2.70 (dt, </w:t>
      </w:r>
      <w:r>
        <w:rPr>
          <w:i/>
          <w:iCs/>
        </w:rPr>
        <w:t>J</w:t>
      </w:r>
      <w:r>
        <w:t xml:space="preserve"> = 12.5, 6.4 Hz, 1H), 2.05 (s, 3H), 1.94 (d, </w:t>
      </w:r>
      <w:r>
        <w:rPr>
          <w:i/>
          <w:iCs/>
        </w:rPr>
        <w:t>J</w:t>
      </w:r>
      <w:r>
        <w:t xml:space="preserve"> = 17.5 Hz, 1H).</w:t>
      </w:r>
    </w:p>
    <w:p w14:paraId="002E63F3"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176.2, 168.8, 147.2, 139.7, 135.5, 131.8, 130.2, 129.1, 119.5, 117.3, 116.2, 115.6, 77.1, 55.8, 41.03, 33.2, 24.5.</w:t>
      </w:r>
    </w:p>
    <w:p w14:paraId="0EBD0300" w14:textId="77777777" w:rsidR="00C144C0" w:rsidRDefault="00000000">
      <w:pPr>
        <w:pStyle w:val="affffd"/>
        <w:rPr>
          <w:lang w:val="de-DE"/>
        </w:rPr>
      </w:pPr>
      <w:r>
        <w:rPr>
          <w:rFonts w:ascii="Symbol" w:hAnsi="Symbol"/>
          <w:b/>
          <w:bCs w:val="0"/>
          <w:i/>
        </w:rPr>
        <w:t></w:t>
      </w:r>
      <w:r>
        <w:rPr>
          <w:b/>
          <w:bCs w:val="0"/>
          <w:vertAlign w:val="subscript"/>
          <w:lang w:val="de-DE"/>
        </w:rPr>
        <w:t>max</w:t>
      </w:r>
      <w:r>
        <w:rPr>
          <w:b/>
          <w:bCs w:val="0"/>
          <w:lang w:val="de-DE"/>
        </w:rPr>
        <w:t>(KBr)/cm</w:t>
      </w:r>
      <w:r>
        <w:rPr>
          <w:b/>
          <w:bCs w:val="0"/>
          <w:vertAlign w:val="superscript"/>
          <w:lang w:val="de-DE"/>
        </w:rPr>
        <w:t>-1</w:t>
      </w:r>
      <w:r>
        <w:rPr>
          <w:lang w:val="de-DE"/>
        </w:rPr>
        <w:t xml:space="preserve"> 3466, 2965, 2830, 1629, 1361, 1066, 767.</w:t>
      </w:r>
    </w:p>
    <w:p w14:paraId="0428C071" w14:textId="77777777" w:rsidR="00C144C0" w:rsidRDefault="00000000">
      <w:pPr>
        <w:pStyle w:val="affffd"/>
        <w:rPr>
          <w:lang w:val="de-DE"/>
        </w:rPr>
      </w:pPr>
      <w:r>
        <w:rPr>
          <w:b/>
          <w:bCs w:val="0"/>
          <w:lang w:val="de-DE"/>
        </w:rPr>
        <w:t>HRMS-ESI (m/z)</w:t>
      </w:r>
      <w:r>
        <w:rPr>
          <w:lang w:val="de-DE"/>
        </w:rPr>
        <w:t>: calcd for C</w:t>
      </w:r>
      <w:r>
        <w:rPr>
          <w:vertAlign w:val="subscript"/>
          <w:lang w:val="de-DE"/>
        </w:rPr>
        <w:t>19</w:t>
      </w:r>
      <w:r>
        <w:rPr>
          <w:lang w:val="de-DE"/>
        </w:rPr>
        <w:t>H</w:t>
      </w:r>
      <w:r>
        <w:rPr>
          <w:vertAlign w:val="subscript"/>
          <w:lang w:val="de-DE"/>
        </w:rPr>
        <w:t>17</w:t>
      </w:r>
      <w:r>
        <w:rPr>
          <w:lang w:val="de-DE"/>
        </w:rPr>
        <w:t>N</w:t>
      </w:r>
      <w:r>
        <w:rPr>
          <w:vertAlign w:val="subscript"/>
          <w:lang w:val="de-DE"/>
        </w:rPr>
        <w:t>2</w:t>
      </w:r>
      <w:r>
        <w:rPr>
          <w:lang w:val="de-DE"/>
        </w:rPr>
        <w:t>O</w:t>
      </w:r>
      <w:r>
        <w:rPr>
          <w:vertAlign w:val="subscript"/>
          <w:lang w:val="de-DE"/>
        </w:rPr>
        <w:t>3</w:t>
      </w:r>
      <w:r>
        <w:rPr>
          <w:lang w:val="de-DE"/>
        </w:rPr>
        <w:t>, [M−H]</w:t>
      </w:r>
      <w:r>
        <w:rPr>
          <w:vertAlign w:val="superscript"/>
          <w:lang w:val="de-DE"/>
        </w:rPr>
        <w:t>−</w:t>
      </w:r>
      <w:r>
        <w:rPr>
          <w:lang w:val="de-DE"/>
        </w:rPr>
        <w:t>: 321.1245, found 321.1246.</w:t>
      </w:r>
    </w:p>
    <w:p w14:paraId="2A6B5BB1" w14:textId="77777777" w:rsidR="00C144C0" w:rsidRDefault="00C144C0">
      <w:pPr>
        <w:pStyle w:val="affff5"/>
        <w:tabs>
          <w:tab w:val="left" w:pos="1701"/>
        </w:tabs>
        <w:rPr>
          <w:lang w:val="de-DE"/>
        </w:rPr>
      </w:pPr>
    </w:p>
    <w:p w14:paraId="73A95A83" w14:textId="77777777" w:rsidR="00C144C0" w:rsidRDefault="00000000">
      <w:pPr>
        <w:pStyle w:val="affffd"/>
      </w:pPr>
      <w:r>
        <w:object w:dxaOrig="1548" w:dyaOrig="1093" w14:anchorId="07419D99">
          <v:shape id="_x0000_i1108" type="#_x0000_t75" style="width:77.4pt;height:55.05pt" o:ole="">
            <v:imagedata r:id="rId182" o:title=""/>
          </v:shape>
          <o:OLEObject Type="Embed" ProgID="ChemDraw.Document.6.0" ShapeID="_x0000_i1108" DrawAspect="Content" ObjectID="_1768333062" r:id="rId183"/>
        </w:object>
      </w:r>
    </w:p>
    <w:p w14:paraId="4302555E" w14:textId="77777777" w:rsidR="00C144C0" w:rsidRDefault="00000000">
      <w:pPr>
        <w:pStyle w:val="affffd"/>
        <w:rPr>
          <w:b/>
          <w:bCs w:val="0"/>
        </w:rPr>
      </w:pPr>
      <w:r>
        <w:rPr>
          <w:b/>
          <w:bCs w:val="0"/>
        </w:rPr>
        <w:t xml:space="preserve">4-((3aR,4S,9bR)-2-Oxo-2,3,3a,4,5,9b-hexahydrofuro[3,2-c]quinolin-4-yl)phenyl acetate (4av) </w:t>
      </w:r>
    </w:p>
    <w:p w14:paraId="4B91C1B4" w14:textId="77777777" w:rsidR="00C144C0" w:rsidRDefault="00000000">
      <w:pPr>
        <w:pStyle w:val="affffd"/>
      </w:pPr>
      <w:r>
        <w:t>Yield: 59% (47.7 mg) as a grey solid; mp = 210.5 – 212.4 °C.</w:t>
      </w:r>
    </w:p>
    <w:p w14:paraId="31C0E5F7"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7.58 – 7.48 (</w:t>
      </w:r>
      <w:r>
        <w:rPr>
          <w:rFonts w:hint="eastAsia"/>
        </w:rPr>
        <w:t>m</w:t>
      </w:r>
      <w:r>
        <w:t xml:space="preserve">, 2H), 7.26 (dd, </w:t>
      </w:r>
      <w:r>
        <w:rPr>
          <w:i/>
          <w:iCs/>
        </w:rPr>
        <w:t>J</w:t>
      </w:r>
      <w:r>
        <w:t xml:space="preserve"> = 7.7, 1.5 Hz, 1H), 7.21 – 7.13 (m, 2H), 7.16 – 7.08 (m, 1H), 6.78 (dd, </w:t>
      </w:r>
      <w:r>
        <w:rPr>
          <w:i/>
          <w:iCs/>
        </w:rPr>
        <w:t>J</w:t>
      </w:r>
      <w:r>
        <w:t xml:space="preserve"> = 8.3, 1.1 Hz, 1H), 6.69 (td, </w:t>
      </w:r>
      <w:r>
        <w:rPr>
          <w:i/>
          <w:iCs/>
        </w:rPr>
        <w:t>J</w:t>
      </w:r>
      <w:r>
        <w:t xml:space="preserve"> = 7.4, 1.2 Hz, 1H), 6.43 (s, 1H), 5.48 (d, </w:t>
      </w:r>
      <w:r>
        <w:rPr>
          <w:i/>
          <w:iCs/>
        </w:rPr>
        <w:t>J</w:t>
      </w:r>
      <w:r>
        <w:t xml:space="preserve"> = 5.2 Hz, 1H), 3.81 (d, </w:t>
      </w:r>
      <w:r>
        <w:rPr>
          <w:i/>
          <w:iCs/>
        </w:rPr>
        <w:t>J</w:t>
      </w:r>
      <w:r>
        <w:t xml:space="preserve"> = 11.0 Hz, 1H), 2.88 (dd, </w:t>
      </w:r>
      <w:r>
        <w:rPr>
          <w:i/>
          <w:iCs/>
        </w:rPr>
        <w:t>J</w:t>
      </w:r>
      <w:r>
        <w:t xml:space="preserve"> = 17.4, 7.7 Hz, 1H), 2.81 – 2.70 (m, 1H), 2.28 (s, 3H), 1.97 (d, </w:t>
      </w:r>
      <w:r>
        <w:rPr>
          <w:i/>
          <w:iCs/>
        </w:rPr>
        <w:t>J</w:t>
      </w:r>
      <w:r>
        <w:t xml:space="preserve"> = 17.3 Hz, 1H).</w:t>
      </w:r>
    </w:p>
    <w:p w14:paraId="50430AD3" w14:textId="77777777" w:rsidR="00C144C0" w:rsidRDefault="00000000">
      <w:pPr>
        <w:pStyle w:val="affffd"/>
        <w:rPr>
          <w:rFonts w:ascii="宋体" w:hAnsi="宋体" w:cs="宋体"/>
          <w:sz w:val="18"/>
          <w:szCs w:val="18"/>
          <w:lang w:val="de-DE"/>
        </w:rPr>
      </w:pPr>
      <w:r>
        <w:rPr>
          <w:b/>
          <w:vertAlign w:val="superscript"/>
          <w:lang w:val="de-DE"/>
        </w:rPr>
        <w:lastRenderedPageBreak/>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176.1, 169.7, 150.7, 147.1, 138.7, 131.8, 130.2, 129.9, 122.4, 117.4, 116.2, 115.6, 77.0, 55.6, 41.0, 33.2, 21.3.</w:t>
      </w:r>
    </w:p>
    <w:p w14:paraId="37030F2E"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3456, 2972, 2829, 1629, 1357, 1073, 764.</w:t>
      </w:r>
    </w:p>
    <w:p w14:paraId="0B6A18FA"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2</w:t>
      </w:r>
      <w:r>
        <w:t>, [M−H]</w:t>
      </w:r>
      <w:r>
        <w:rPr>
          <w:vertAlign w:val="superscript"/>
        </w:rPr>
        <w:t>−</w:t>
      </w:r>
      <w:r>
        <w:t>: 322.1085, found 322.1084.</w:t>
      </w:r>
    </w:p>
    <w:p w14:paraId="004CEA51" w14:textId="77777777" w:rsidR="00C144C0" w:rsidRDefault="00C144C0">
      <w:pPr>
        <w:pStyle w:val="affff5"/>
        <w:tabs>
          <w:tab w:val="left" w:pos="1701"/>
        </w:tabs>
      </w:pPr>
    </w:p>
    <w:p w14:paraId="21C5E172" w14:textId="77777777" w:rsidR="00C144C0" w:rsidRDefault="00000000">
      <w:pPr>
        <w:pStyle w:val="affffd"/>
      </w:pPr>
      <w:r>
        <w:object w:dxaOrig="1394" w:dyaOrig="1093" w14:anchorId="7B47A556">
          <v:shape id="_x0000_i1109" type="#_x0000_t75" style="width:69.7pt;height:55.05pt" o:ole="">
            <v:imagedata r:id="rId184" o:title=""/>
          </v:shape>
          <o:OLEObject Type="Embed" ProgID="ChemDraw.Document.6.0" ShapeID="_x0000_i1109" DrawAspect="Content" ObjectID="_1768333063" r:id="rId185"/>
        </w:object>
      </w:r>
    </w:p>
    <w:p w14:paraId="3F6698D9" w14:textId="77777777" w:rsidR="00C144C0" w:rsidRDefault="00000000">
      <w:pPr>
        <w:pStyle w:val="affffd"/>
        <w:rPr>
          <w:b/>
          <w:bCs w:val="0"/>
        </w:rPr>
      </w:pPr>
      <w:r>
        <w:rPr>
          <w:b/>
          <w:bCs w:val="0"/>
        </w:rPr>
        <w:t xml:space="preserve">(3aR,4S,9bR)-4-(4-(Methylthio)phenyl)-3a,4,5,9b-tetrahydrofuro[3,2-c]quinolin-2(3H)-one (4aw) </w:t>
      </w:r>
    </w:p>
    <w:p w14:paraId="5E029B2A" w14:textId="77777777" w:rsidR="00C144C0" w:rsidRDefault="00000000">
      <w:pPr>
        <w:pStyle w:val="affffd"/>
      </w:pPr>
      <w:r>
        <w:t>Yield: 54% (42.1 mg) as a white solid; mp = 192.0 – 193.6 °C.</w:t>
      </w:r>
    </w:p>
    <w:p w14:paraId="25078E66"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7.38 (dd, </w:t>
      </w:r>
      <w:r>
        <w:rPr>
          <w:i/>
          <w:iCs/>
        </w:rPr>
        <w:t>J</w:t>
      </w:r>
      <w:r>
        <w:t xml:space="preserve"> = 7.8, 1.5 Hz, 1H), 7.36 – 7.29 (m, 2H), 7.30 – 7.23 (m, 2H), 7.23 – 7.15 (m, 1H), 6.84 (td, </w:t>
      </w:r>
      <w:r>
        <w:rPr>
          <w:i/>
          <w:iCs/>
        </w:rPr>
        <w:t>J</w:t>
      </w:r>
      <w:r>
        <w:t xml:space="preserve"> = 7.5, 1.2 Hz, 1H), 6.65 (dd, </w:t>
      </w:r>
      <w:r>
        <w:rPr>
          <w:i/>
          <w:iCs/>
        </w:rPr>
        <w:t>J</w:t>
      </w:r>
      <w:r>
        <w:t xml:space="preserve"> = 8.1, 1.2 Hz, 1H), 5.44 (d, </w:t>
      </w:r>
      <w:r>
        <w:rPr>
          <w:i/>
          <w:iCs/>
        </w:rPr>
        <w:t>J</w:t>
      </w:r>
      <w:r>
        <w:t xml:space="preserve"> = 5.2 Hz, 1H), 4.15 (br, s, 1H), 3.86 (d, </w:t>
      </w:r>
      <w:r>
        <w:rPr>
          <w:i/>
          <w:iCs/>
        </w:rPr>
        <w:t>J</w:t>
      </w:r>
      <w:r>
        <w:t xml:space="preserve"> = 10.9 Hz, 1H), 2.82 – 2.64 (m, 2H), 2.50 (s, 3H), 2.28 (d, </w:t>
      </w:r>
      <w:r>
        <w:rPr>
          <w:i/>
          <w:iCs/>
        </w:rPr>
        <w:t>J</w:t>
      </w:r>
      <w:r>
        <w:t xml:space="preserve"> = 17.5 Hz, 1H).</w:t>
      </w:r>
    </w:p>
    <w:p w14:paraId="2DEEA75D"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175.6, 145.6, 139.4, 136.3, 131.7, 130.3, 128.5, 126.7, 119.0, 116.5, 115.2, 77.1, 56.5, 41.6, 33.0, 15.6.</w:t>
      </w:r>
    </w:p>
    <w:p w14:paraId="3797592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3467, 2938, 2829, 1621, 1363, 1269, 1065, 773.</w:t>
      </w:r>
    </w:p>
    <w:p w14:paraId="4442FF42" w14:textId="77777777" w:rsidR="00C144C0" w:rsidRDefault="00000000">
      <w:pPr>
        <w:pStyle w:val="affffd"/>
      </w:pPr>
      <w:r>
        <w:rPr>
          <w:b/>
          <w:bCs w:val="0"/>
        </w:rPr>
        <w:t>HRMS-ESI (m/z)</w:t>
      </w:r>
      <w:r>
        <w:t>: calcd for C</w:t>
      </w:r>
      <w:r>
        <w:rPr>
          <w:vertAlign w:val="subscript"/>
        </w:rPr>
        <w:t>18</w:t>
      </w:r>
      <w:r>
        <w:t>H</w:t>
      </w:r>
      <w:r>
        <w:rPr>
          <w:vertAlign w:val="subscript"/>
        </w:rPr>
        <w:t>16</w:t>
      </w:r>
      <w:r>
        <w:t>NO</w:t>
      </w:r>
      <w:r>
        <w:rPr>
          <w:vertAlign w:val="subscript"/>
        </w:rPr>
        <w:t>2</w:t>
      </w:r>
      <w:r>
        <w:t>S, [M−H]</w:t>
      </w:r>
      <w:r>
        <w:rPr>
          <w:vertAlign w:val="superscript"/>
        </w:rPr>
        <w:t>−</w:t>
      </w:r>
      <w:r>
        <w:t>: 310.0907, found 310.0910.</w:t>
      </w:r>
    </w:p>
    <w:p w14:paraId="594770A0" w14:textId="77777777" w:rsidR="00C144C0" w:rsidRDefault="00C144C0">
      <w:pPr>
        <w:pStyle w:val="affff5"/>
        <w:tabs>
          <w:tab w:val="left" w:pos="1701"/>
        </w:tabs>
      </w:pPr>
    </w:p>
    <w:p w14:paraId="24B88850" w14:textId="77777777" w:rsidR="00C144C0" w:rsidRDefault="00000000">
      <w:pPr>
        <w:pStyle w:val="affffd"/>
      </w:pPr>
      <w:r>
        <w:object w:dxaOrig="1848" w:dyaOrig="1271" w14:anchorId="069EBB46">
          <v:shape id="_x0000_i1110" type="#_x0000_t75" style="width:92.4pt;height:63.55pt" o:ole="">
            <v:imagedata r:id="rId186" o:title=""/>
          </v:shape>
          <o:OLEObject Type="Embed" ProgID="ChemDraw.Document.6.0" ShapeID="_x0000_i1110" DrawAspect="Content" ObjectID="_1768333064" r:id="rId187"/>
        </w:object>
      </w:r>
    </w:p>
    <w:p w14:paraId="565224E6" w14:textId="77777777" w:rsidR="00C144C0" w:rsidRDefault="00000000">
      <w:pPr>
        <w:pStyle w:val="affffd"/>
        <w:rPr>
          <w:b/>
          <w:bCs w:val="0"/>
        </w:rPr>
      </w:pPr>
      <w:r>
        <w:rPr>
          <w:b/>
          <w:bCs w:val="0"/>
        </w:rPr>
        <w:t>Methyl (</w:t>
      </w:r>
      <w:r>
        <w:rPr>
          <w:b/>
          <w:bCs w:val="0"/>
          <w:i/>
          <w:iCs/>
        </w:rPr>
        <w:t>E</w:t>
      </w:r>
      <w:r>
        <w:rPr>
          <w:b/>
          <w:bCs w:val="0"/>
        </w:rPr>
        <w:t xml:space="preserve">)-3-(4-((3aR,4S,9bR)-2-oxo-2,3,3a,4,5,9b-hexahydrofuro[3,2-c]quinolin-4-yl)phenyl)acrylate (4ax) </w:t>
      </w:r>
    </w:p>
    <w:p w14:paraId="285E8278" w14:textId="77777777" w:rsidR="00C144C0" w:rsidRDefault="00000000">
      <w:pPr>
        <w:pStyle w:val="affffd"/>
      </w:pPr>
      <w:r>
        <w:t>Yield: 55% (48.0 mg) as a pale yellow solid; mp = 180.2 – 181.5 °C.</w:t>
      </w:r>
    </w:p>
    <w:p w14:paraId="4CBFF32F"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7.69 (d, </w:t>
      </w:r>
      <w:r>
        <w:rPr>
          <w:i/>
          <w:iCs/>
        </w:rPr>
        <w:t>J</w:t>
      </w:r>
      <w:r>
        <w:t xml:space="preserve"> = 16.1 Hz, 1H), 7.56 (d, </w:t>
      </w:r>
      <w:r>
        <w:rPr>
          <w:i/>
          <w:iCs/>
        </w:rPr>
        <w:t>J</w:t>
      </w:r>
      <w:r>
        <w:t xml:space="preserve"> = 8.0 Hz, 2H), 7.45 (d, </w:t>
      </w:r>
      <w:r>
        <w:rPr>
          <w:i/>
          <w:iCs/>
        </w:rPr>
        <w:t>J</w:t>
      </w:r>
      <w:r>
        <w:t xml:space="preserve"> = 8.1 Hz, 2H), 7.40 (dd, </w:t>
      </w:r>
      <w:r>
        <w:rPr>
          <w:i/>
          <w:iCs/>
        </w:rPr>
        <w:t>J</w:t>
      </w:r>
      <w:r>
        <w:t xml:space="preserve"> = 7.7, 1.5 Hz, 1H), 6.86 (td, </w:t>
      </w:r>
      <w:r>
        <w:rPr>
          <w:i/>
          <w:iCs/>
        </w:rPr>
        <w:t>J</w:t>
      </w:r>
      <w:r>
        <w:t xml:space="preserve"> = 7.5, 1.1 Hz, 1H), 6.67 (dd, </w:t>
      </w:r>
      <w:r>
        <w:rPr>
          <w:i/>
          <w:iCs/>
        </w:rPr>
        <w:t>J</w:t>
      </w:r>
      <w:r>
        <w:t xml:space="preserve"> = 8.1, 1.1 Hz, 1H), 6.46 (d, </w:t>
      </w:r>
      <w:r>
        <w:rPr>
          <w:i/>
          <w:iCs/>
        </w:rPr>
        <w:t>J</w:t>
      </w:r>
      <w:r>
        <w:t xml:space="preserve"> = 16.0 Hz, 1H), 5.46 (d, </w:t>
      </w:r>
      <w:r>
        <w:rPr>
          <w:i/>
          <w:iCs/>
        </w:rPr>
        <w:t>J</w:t>
      </w:r>
      <w:r>
        <w:t xml:space="preserve"> = 5.2 Hz, 1H), 3.94 (d, </w:t>
      </w:r>
      <w:r>
        <w:rPr>
          <w:i/>
          <w:iCs/>
        </w:rPr>
        <w:t>J</w:t>
      </w:r>
      <w:r>
        <w:t xml:space="preserve"> = 10.9 Hz, 1H), 3.82 (s, 3H), 2.86 – 2.76 (m, 1H), 2.72 (dd, </w:t>
      </w:r>
      <w:r>
        <w:rPr>
          <w:i/>
          <w:iCs/>
        </w:rPr>
        <w:t>J</w:t>
      </w:r>
      <w:r>
        <w:t xml:space="preserve"> = 17.7, 7.8 Hz, 1H), 2.29 (d, </w:t>
      </w:r>
      <w:r>
        <w:rPr>
          <w:i/>
          <w:iCs/>
        </w:rPr>
        <w:t>J</w:t>
      </w:r>
      <w:r>
        <w:t xml:space="preserve"> = 17.2 Hz, 1H).</w:t>
      </w:r>
    </w:p>
    <w:p w14:paraId="7AE137C0"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175.4, 167.2, 145.4, 143.8, 141.9, 135.0, 131.7, 130.4, 128.7, 128.6, 119.2, 118.6, 116.5, 115.3, 76.9, 56.7, 51.8, 41.6, 33.0.</w:t>
      </w:r>
    </w:p>
    <w:p w14:paraId="2D24AD3F"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3449, 2929, 2831, 1769, 1603, 1364, 1271, 1163, 1068, 772.</w:t>
      </w:r>
    </w:p>
    <w:p w14:paraId="73172453" w14:textId="77777777" w:rsidR="00C144C0" w:rsidRDefault="00000000">
      <w:pPr>
        <w:pStyle w:val="affffd"/>
      </w:pPr>
      <w:r>
        <w:rPr>
          <w:b/>
          <w:bCs w:val="0"/>
        </w:rPr>
        <w:t>HRMS-APCI (m/z)</w:t>
      </w:r>
      <w:r>
        <w:t>: calcd for C</w:t>
      </w:r>
      <w:r>
        <w:rPr>
          <w:vertAlign w:val="subscript"/>
        </w:rPr>
        <w:t>21</w:t>
      </w:r>
      <w:r>
        <w:t>H</w:t>
      </w:r>
      <w:r>
        <w:rPr>
          <w:vertAlign w:val="subscript"/>
        </w:rPr>
        <w:t>20</w:t>
      </w:r>
      <w:r>
        <w:t>NO</w:t>
      </w:r>
      <w:r>
        <w:rPr>
          <w:vertAlign w:val="subscript"/>
        </w:rPr>
        <w:t>4</w:t>
      </w:r>
      <w:r>
        <w:t>, [M+H]</w:t>
      </w:r>
      <w:r>
        <w:rPr>
          <w:vertAlign w:val="superscript"/>
        </w:rPr>
        <w:t>+</w:t>
      </w:r>
      <w:r>
        <w:t>: 350.1387, found 350.1382.</w:t>
      </w:r>
    </w:p>
    <w:p w14:paraId="59D96735" w14:textId="77777777" w:rsidR="00C144C0" w:rsidRDefault="00C144C0">
      <w:pPr>
        <w:pStyle w:val="affff5"/>
        <w:tabs>
          <w:tab w:val="left" w:pos="1701"/>
        </w:tabs>
      </w:pPr>
    </w:p>
    <w:p w14:paraId="04593B31" w14:textId="77777777" w:rsidR="00C144C0" w:rsidRDefault="00000000">
      <w:pPr>
        <w:pStyle w:val="affffd"/>
      </w:pPr>
      <w:r>
        <w:object w:dxaOrig="1332" w:dyaOrig="1047" w14:anchorId="1283169E">
          <v:shape id="_x0000_i1111" type="#_x0000_t75" style="width:66.6pt;height:52.35pt" o:ole="">
            <v:imagedata r:id="rId188" o:title=""/>
          </v:shape>
          <o:OLEObject Type="Embed" ProgID="ChemDraw.Document.6.0" ShapeID="_x0000_i1111" DrawAspect="Content" ObjectID="_1768333065" r:id="rId189"/>
        </w:object>
      </w:r>
    </w:p>
    <w:p w14:paraId="6E407F98" w14:textId="77777777" w:rsidR="00C144C0" w:rsidRDefault="00000000">
      <w:pPr>
        <w:pStyle w:val="affffd"/>
        <w:rPr>
          <w:b/>
          <w:bCs w:val="0"/>
        </w:rPr>
      </w:pPr>
      <w:r>
        <w:rPr>
          <w:b/>
          <w:bCs w:val="0"/>
        </w:rPr>
        <w:t xml:space="preserve">(3aR,4S,9bR)-4-(3-Bromophenyl)-3a,4,5,9b-tetrahydrofuro[3,2-c]quinolin-2(3H)-one (4ay) </w:t>
      </w:r>
    </w:p>
    <w:p w14:paraId="3B6BDE49" w14:textId="77777777" w:rsidR="00C144C0" w:rsidRDefault="00000000">
      <w:pPr>
        <w:pStyle w:val="affffd"/>
      </w:pPr>
      <w:r>
        <w:lastRenderedPageBreak/>
        <w:t>Yield: 68% (58.5 mg) as a white solid; mp = 197.9 – 199.5 °C.</w:t>
      </w:r>
    </w:p>
    <w:p w14:paraId="343B57EF"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7.60 (t, </w:t>
      </w:r>
      <w:r>
        <w:rPr>
          <w:i/>
          <w:iCs/>
        </w:rPr>
        <w:t>J</w:t>
      </w:r>
      <w:r>
        <w:t xml:space="preserve"> = 1.8 Hz, 1H), 7.51 (ddd, </w:t>
      </w:r>
      <w:r>
        <w:rPr>
          <w:i/>
          <w:iCs/>
        </w:rPr>
        <w:t>J</w:t>
      </w:r>
      <w:r>
        <w:t xml:space="preserve"> = 7.8, 2.0, 1.2 Hz, 1H), 7.39 (dd, </w:t>
      </w:r>
      <w:r>
        <w:rPr>
          <w:i/>
          <w:iCs/>
        </w:rPr>
        <w:t>J</w:t>
      </w:r>
      <w:r>
        <w:t xml:space="preserve"> = 7.7, 1.5 Hz, 1H), 7.34 (dt, </w:t>
      </w:r>
      <w:r>
        <w:rPr>
          <w:i/>
          <w:iCs/>
        </w:rPr>
        <w:t>J</w:t>
      </w:r>
      <w:r>
        <w:t xml:space="preserve"> = 7.7, 1.5 Hz, 1H), 7.30 – 7.25 (m, 1H, overlap with CDCl</w:t>
      </w:r>
      <w:r>
        <w:rPr>
          <w:vertAlign w:val="subscript"/>
        </w:rPr>
        <w:t>3</w:t>
      </w:r>
      <w:r>
        <w:t xml:space="preserve"> solvent residue peak), 7.25 – 7.18 (m, 1H), 6.86 (td, </w:t>
      </w:r>
      <w:r>
        <w:rPr>
          <w:i/>
          <w:iCs/>
        </w:rPr>
        <w:t>J</w:t>
      </w:r>
      <w:r>
        <w:t xml:space="preserve"> = 7.5, 1.1 Hz, 1H), 6.67 (dd, </w:t>
      </w:r>
      <w:r>
        <w:rPr>
          <w:i/>
          <w:iCs/>
        </w:rPr>
        <w:t>J</w:t>
      </w:r>
      <w:r>
        <w:t xml:space="preserve"> = 8.1, 1.1 Hz, 1H), 5.44 (d, </w:t>
      </w:r>
      <w:r>
        <w:rPr>
          <w:i/>
          <w:iCs/>
        </w:rPr>
        <w:t>J</w:t>
      </w:r>
      <w:r>
        <w:t xml:space="preserve"> = 5.0 Hz, 1H), 4.17 (br, s, 1H), 3.88 (d, </w:t>
      </w:r>
      <w:r>
        <w:rPr>
          <w:i/>
          <w:iCs/>
        </w:rPr>
        <w:t>J</w:t>
      </w:r>
      <w:r>
        <w:t xml:space="preserve"> = 10.7 Hz, 1H), 2.84 – 2.67 (m, 2H), 2.28 (d, </w:t>
      </w:r>
      <w:r>
        <w:rPr>
          <w:i/>
          <w:iCs/>
        </w:rPr>
        <w:t>J</w:t>
      </w:r>
      <w:r>
        <w:t xml:space="preserve"> = 17.3 Hz, 1H).</w:t>
      </w:r>
    </w:p>
    <w:p w14:paraId="63A93541"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175.3, 145.3, 142.1, 132.0, 131.7, 131.0 130.5, 130.4, 127.0, 123.2, 119.2, 116.4, 115.3, 76.9, 56.6, 41.7, 33.0.</w:t>
      </w:r>
    </w:p>
    <w:p w14:paraId="6D6CD8C0"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3440, 2920, 2831, 1628, 1360, 1071, 769.</w:t>
      </w:r>
    </w:p>
    <w:p w14:paraId="03C42B4D" w14:textId="77777777" w:rsidR="00C144C0" w:rsidRDefault="00000000">
      <w:pPr>
        <w:pStyle w:val="affffd"/>
      </w:pPr>
      <w:r>
        <w:rPr>
          <w:b/>
          <w:bCs w:val="0"/>
        </w:rPr>
        <w:t>HRMS-ESI (m/z)</w:t>
      </w:r>
      <w:r>
        <w:t>: calcd for C</w:t>
      </w:r>
      <w:r>
        <w:rPr>
          <w:vertAlign w:val="subscript"/>
        </w:rPr>
        <w:t>17</w:t>
      </w:r>
      <w:r>
        <w:t>H</w:t>
      </w:r>
      <w:r>
        <w:rPr>
          <w:vertAlign w:val="subscript"/>
        </w:rPr>
        <w:t>13</w:t>
      </w:r>
      <w:r>
        <w:t>BrNO</w:t>
      </w:r>
      <w:r>
        <w:rPr>
          <w:vertAlign w:val="subscript"/>
        </w:rPr>
        <w:t>4</w:t>
      </w:r>
      <w:r>
        <w:t>, [M−H]</w:t>
      </w:r>
      <w:r>
        <w:rPr>
          <w:vertAlign w:val="superscript"/>
        </w:rPr>
        <w:t>−</w:t>
      </w:r>
      <w:r>
        <w:t>: 342.0135, found 342.0136.</w:t>
      </w:r>
    </w:p>
    <w:p w14:paraId="17BDCBAB" w14:textId="77777777" w:rsidR="00C144C0" w:rsidRDefault="00C144C0">
      <w:pPr>
        <w:pStyle w:val="affff5"/>
        <w:tabs>
          <w:tab w:val="left" w:pos="1701"/>
        </w:tabs>
      </w:pPr>
    </w:p>
    <w:p w14:paraId="673B166B" w14:textId="77777777" w:rsidR="00C144C0" w:rsidRDefault="00000000">
      <w:pPr>
        <w:pStyle w:val="affffd"/>
      </w:pPr>
      <w:r>
        <w:object w:dxaOrig="1255" w:dyaOrig="1047" w14:anchorId="4A0768FD">
          <v:shape id="_x0000_i1112" type="#_x0000_t75" style="width:63.15pt;height:52.35pt" o:ole="">
            <v:imagedata r:id="rId190" o:title=""/>
          </v:shape>
          <o:OLEObject Type="Embed" ProgID="ChemDraw.Document.6.0" ShapeID="_x0000_i1112" DrawAspect="Content" ObjectID="_1768333066" r:id="rId191"/>
        </w:object>
      </w:r>
    </w:p>
    <w:p w14:paraId="60D7E2A8" w14:textId="77777777" w:rsidR="00C144C0" w:rsidRDefault="00000000">
      <w:pPr>
        <w:pStyle w:val="affffd"/>
        <w:rPr>
          <w:b/>
          <w:bCs w:val="0"/>
        </w:rPr>
      </w:pPr>
      <w:r>
        <w:rPr>
          <w:b/>
          <w:bCs w:val="0"/>
        </w:rPr>
        <w:t>(3aR,4S,9bR)-4-(3-</w:t>
      </w:r>
      <w:r>
        <w:rPr>
          <w:rFonts w:hint="eastAsia"/>
          <w:b/>
          <w:bCs w:val="0"/>
        </w:rPr>
        <w:t>I</w:t>
      </w:r>
      <w:r>
        <w:rPr>
          <w:b/>
          <w:bCs w:val="0"/>
        </w:rPr>
        <w:t xml:space="preserve">odophenyl)-3a,4,5,9b-tetrahydrofuro[3,2-c]quinolin-2(3H)-one (4az) </w:t>
      </w:r>
    </w:p>
    <w:p w14:paraId="551F346D" w14:textId="77777777" w:rsidR="00C144C0" w:rsidRDefault="00000000">
      <w:pPr>
        <w:pStyle w:val="affffd"/>
      </w:pPr>
      <w:r>
        <w:t>Yield: 68% (66.2 mg) as a yellow solid; mp = 187.6 – 189.0 °C.</w:t>
      </w:r>
    </w:p>
    <w:p w14:paraId="292B1AEE"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7.80 (t, </w:t>
      </w:r>
      <w:r>
        <w:rPr>
          <w:i/>
          <w:iCs/>
        </w:rPr>
        <w:t>J</w:t>
      </w:r>
      <w:r>
        <w:t xml:space="preserve"> = 1.7 Hz, 1H), 7.72 (dt, </w:t>
      </w:r>
      <w:r>
        <w:rPr>
          <w:i/>
          <w:iCs/>
        </w:rPr>
        <w:t>J</w:t>
      </w:r>
      <w:r>
        <w:t xml:space="preserve"> = 7.9, 1.4 Hz, 1H), 7.38 (td, </w:t>
      </w:r>
      <w:r>
        <w:rPr>
          <w:i/>
          <w:iCs/>
        </w:rPr>
        <w:t>J</w:t>
      </w:r>
      <w:r>
        <w:t xml:space="preserve"> = 7.5, 1.5 Hz, 2H), 7.21 (td, </w:t>
      </w:r>
      <w:r>
        <w:rPr>
          <w:i/>
          <w:iCs/>
        </w:rPr>
        <w:t>J</w:t>
      </w:r>
      <w:r>
        <w:t xml:space="preserve"> = 7.7, 1.5 Hz, 1H), 7.14 (t, </w:t>
      </w:r>
      <w:r>
        <w:rPr>
          <w:i/>
          <w:iCs/>
        </w:rPr>
        <w:t>J</w:t>
      </w:r>
      <w:r>
        <w:t xml:space="preserve"> = 7.8 Hz, 1H), 6.86 (td, </w:t>
      </w:r>
      <w:r>
        <w:rPr>
          <w:i/>
          <w:iCs/>
        </w:rPr>
        <w:t>J</w:t>
      </w:r>
      <w:r>
        <w:t xml:space="preserve"> = 7.5, 1.1 Hz, 1H), 6.67 (d, </w:t>
      </w:r>
      <w:r>
        <w:rPr>
          <w:i/>
          <w:iCs/>
        </w:rPr>
        <w:t>J</w:t>
      </w:r>
      <w:r>
        <w:t xml:space="preserve"> = 8.1 Hz, 1H), 5.44 (d, </w:t>
      </w:r>
      <w:r>
        <w:rPr>
          <w:i/>
          <w:iCs/>
        </w:rPr>
        <w:t>J</w:t>
      </w:r>
      <w:r>
        <w:t xml:space="preserve"> = 4.9 Hz, 1H), 4.12 (br, s, 1H), 3.84 (d, </w:t>
      </w:r>
      <w:r>
        <w:rPr>
          <w:i/>
          <w:iCs/>
        </w:rPr>
        <w:t>J</w:t>
      </w:r>
      <w:r>
        <w:t xml:space="preserve"> = 10.6 Hz, 1H), 2.84 – 2.67 (m, 2H), 2.28 (d, </w:t>
      </w:r>
      <w:r>
        <w:rPr>
          <w:i/>
          <w:iCs/>
        </w:rPr>
        <w:t>J</w:t>
      </w:r>
      <w:r>
        <w:t xml:space="preserve"> = 17.1 Hz, 1H).</w:t>
      </w:r>
    </w:p>
    <w:p w14:paraId="75B4F46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175.3, 145.3, 142.1, 137.9, 136.9, 131.7, 130.6, 130.4, 127.6, 119.2, 116.4, 115.3, 94.9, 76.9, 56.5, 41.7, 33.0.</w:t>
      </w:r>
    </w:p>
    <w:p w14:paraId="3A11DCE1"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3447, 2971, 2832, 1629, 1357, 1268, 1070, 763.</w:t>
      </w:r>
    </w:p>
    <w:p w14:paraId="5A537123" w14:textId="77777777" w:rsidR="00C144C0" w:rsidRDefault="00000000">
      <w:pPr>
        <w:pStyle w:val="affffd"/>
      </w:pPr>
      <w:r>
        <w:rPr>
          <w:b/>
          <w:bCs w:val="0"/>
        </w:rPr>
        <w:t>HRMS-ESI (m/z)</w:t>
      </w:r>
      <w:r>
        <w:t>: calcd for C</w:t>
      </w:r>
      <w:r>
        <w:rPr>
          <w:vertAlign w:val="subscript"/>
        </w:rPr>
        <w:t>17</w:t>
      </w:r>
      <w:r>
        <w:t>H</w:t>
      </w:r>
      <w:r>
        <w:rPr>
          <w:vertAlign w:val="subscript"/>
        </w:rPr>
        <w:t>13</w:t>
      </w:r>
      <w:r>
        <w:t>INO</w:t>
      </w:r>
      <w:r>
        <w:rPr>
          <w:vertAlign w:val="subscript"/>
        </w:rPr>
        <w:t>2</w:t>
      </w:r>
      <w:r>
        <w:t>, [M−H]</w:t>
      </w:r>
      <w:r>
        <w:rPr>
          <w:vertAlign w:val="superscript"/>
        </w:rPr>
        <w:t>−</w:t>
      </w:r>
      <w:r>
        <w:t>: 389.9996, found 389.9999.</w:t>
      </w:r>
    </w:p>
    <w:p w14:paraId="4E283DE8" w14:textId="77777777" w:rsidR="00C144C0" w:rsidRDefault="00C144C0">
      <w:pPr>
        <w:pStyle w:val="affff5"/>
        <w:tabs>
          <w:tab w:val="left" w:pos="1701"/>
        </w:tabs>
      </w:pPr>
    </w:p>
    <w:p w14:paraId="78DBC039" w14:textId="77777777" w:rsidR="00C144C0" w:rsidRDefault="00000000">
      <w:pPr>
        <w:pStyle w:val="affffd"/>
      </w:pPr>
      <w:r>
        <w:object w:dxaOrig="1247" w:dyaOrig="1047" w14:anchorId="19539797">
          <v:shape id="_x0000_i1113" type="#_x0000_t75" style="width:62.75pt;height:52.35pt" o:ole="">
            <v:imagedata r:id="rId192" o:title=""/>
          </v:shape>
          <o:OLEObject Type="Embed" ProgID="ChemDraw.Document.6.0" ShapeID="_x0000_i1113" DrawAspect="Content" ObjectID="_1768333067" r:id="rId193"/>
        </w:object>
      </w:r>
    </w:p>
    <w:p w14:paraId="216A4DD5" w14:textId="77777777" w:rsidR="00C144C0" w:rsidRDefault="00000000">
      <w:pPr>
        <w:pStyle w:val="affffd"/>
        <w:rPr>
          <w:b/>
          <w:bCs w:val="0"/>
        </w:rPr>
      </w:pPr>
      <w:r>
        <w:rPr>
          <w:b/>
          <w:bCs w:val="0"/>
        </w:rPr>
        <w:t>(3aR,4S,9bR)-4-(</w:t>
      </w:r>
      <w:r>
        <w:rPr>
          <w:b/>
          <w:bCs w:val="0"/>
          <w:i/>
          <w:iCs/>
        </w:rPr>
        <w:t>m</w:t>
      </w:r>
      <w:r>
        <w:rPr>
          <w:b/>
          <w:bCs w:val="0"/>
        </w:rPr>
        <w:t xml:space="preserve">-Tolyl)-3a,4,5,9b-tetrahydrofuro[3,2-c]quinolin-2(3H)-one (4ba) </w:t>
      </w:r>
    </w:p>
    <w:p w14:paraId="0638B96D" w14:textId="77777777" w:rsidR="00C144C0" w:rsidRDefault="00000000">
      <w:pPr>
        <w:pStyle w:val="affffd"/>
      </w:pPr>
      <w:r>
        <w:t>Yield: 72% (50.3 mg) as a white solid; mp = 179.2 – 181.3 °C.</w:t>
      </w:r>
    </w:p>
    <w:p w14:paraId="492E444B"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7.38 (dd, </w:t>
      </w:r>
      <w:r>
        <w:rPr>
          <w:i/>
          <w:iCs/>
        </w:rPr>
        <w:t>J</w:t>
      </w:r>
      <w:r>
        <w:t xml:space="preserve"> = 7.8, 1.5 Hz, 1H), 7.28 (t, </w:t>
      </w:r>
      <w:r>
        <w:rPr>
          <w:i/>
          <w:iCs/>
        </w:rPr>
        <w:t>J</w:t>
      </w:r>
      <w:r>
        <w:t xml:space="preserve"> = 7.5 Hz, 1H), 7.23 – 7.14 (m, 4H), 6.87 – 6.79 (m, 1H), 6.64 (d, </w:t>
      </w:r>
      <w:r>
        <w:rPr>
          <w:i/>
          <w:iCs/>
        </w:rPr>
        <w:t>J</w:t>
      </w:r>
      <w:r>
        <w:t xml:space="preserve"> = 8.1 Hz, 1H), 5.43 (d, </w:t>
      </w:r>
      <w:r>
        <w:rPr>
          <w:i/>
          <w:iCs/>
        </w:rPr>
        <w:t>J</w:t>
      </w:r>
      <w:r>
        <w:t xml:space="preserve"> = 5.2 Hz, 1H), 4.16 (br, s, 1H), 3.85 (d, </w:t>
      </w:r>
      <w:r>
        <w:rPr>
          <w:i/>
          <w:iCs/>
        </w:rPr>
        <w:t>J</w:t>
      </w:r>
      <w:r>
        <w:t xml:space="preserve"> = 11.1 Hz, 1H), 2.79 (ddd, </w:t>
      </w:r>
      <w:r>
        <w:rPr>
          <w:i/>
          <w:iCs/>
        </w:rPr>
        <w:t>J</w:t>
      </w:r>
      <w:r>
        <w:t xml:space="preserve"> = 11.1, 7.8, 5.3 Hz, 1H), 2.68 (dd, </w:t>
      </w:r>
      <w:r>
        <w:rPr>
          <w:i/>
          <w:iCs/>
        </w:rPr>
        <w:t>J</w:t>
      </w:r>
      <w:r>
        <w:t xml:space="preserve"> = 17.7, 7.8 Hz, 1H), 2.38 (s, 3H), 2.30 (d, </w:t>
      </w:r>
      <w:r>
        <w:rPr>
          <w:i/>
          <w:iCs/>
        </w:rPr>
        <w:t>J</w:t>
      </w:r>
      <w:r>
        <w:t xml:space="preserve"> = 17.7 Hz, 1H).</w:t>
      </w:r>
    </w:p>
    <w:p w14:paraId="0EFEC5D8"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175.7, 145.7, 139.6, 138.8, 131.7, 130.3, 129.5, 128.8, 128.7, 125.1, 118.8, 116.4, 115.2, 77.13, 56.9, 41.6, 33.1, 21.4.</w:t>
      </w:r>
    </w:p>
    <w:p w14:paraId="5EF8A5B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3396, 3026, 2931, 1763, 1612, 1489, 1359, 1270, 1170, 988, 758.</w:t>
      </w:r>
    </w:p>
    <w:p w14:paraId="03FA4ACE" w14:textId="77777777" w:rsidR="00C144C0" w:rsidRDefault="00000000">
      <w:pPr>
        <w:pStyle w:val="affffd"/>
      </w:pPr>
      <w:r>
        <w:rPr>
          <w:b/>
          <w:bCs w:val="0"/>
        </w:rPr>
        <w:t>HRMS-ESI (m/z):</w:t>
      </w:r>
      <w:r>
        <w:t xml:space="preserve"> calcd for C</w:t>
      </w:r>
      <w:r>
        <w:rPr>
          <w:vertAlign w:val="subscript"/>
        </w:rPr>
        <w:t>18</w:t>
      </w:r>
      <w:r>
        <w:t>H</w:t>
      </w:r>
      <w:r>
        <w:rPr>
          <w:vertAlign w:val="subscript"/>
        </w:rPr>
        <w:t>18</w:t>
      </w:r>
      <w:r>
        <w:t>NO</w:t>
      </w:r>
      <w:r>
        <w:rPr>
          <w:vertAlign w:val="subscript"/>
        </w:rPr>
        <w:t>2</w:t>
      </w:r>
      <w:r>
        <w:t>, [M+H]</w:t>
      </w:r>
      <w:r>
        <w:rPr>
          <w:vertAlign w:val="superscript"/>
        </w:rPr>
        <w:t>+</w:t>
      </w:r>
      <w:r>
        <w:t>: 280.1332, found 280.1331.</w:t>
      </w:r>
    </w:p>
    <w:p w14:paraId="341474D6" w14:textId="77777777" w:rsidR="00C144C0" w:rsidRDefault="00C144C0">
      <w:pPr>
        <w:pStyle w:val="affff5"/>
        <w:tabs>
          <w:tab w:val="left" w:pos="1701"/>
        </w:tabs>
      </w:pPr>
    </w:p>
    <w:p w14:paraId="0FD311D5" w14:textId="77777777" w:rsidR="00C144C0" w:rsidRDefault="00000000">
      <w:pPr>
        <w:pStyle w:val="affffd"/>
      </w:pPr>
      <w:r>
        <w:object w:dxaOrig="1101" w:dyaOrig="1047" w14:anchorId="36EB41FD">
          <v:shape id="_x0000_i1114" type="#_x0000_t75" style="width:55.05pt;height:52.35pt" o:ole="">
            <v:imagedata r:id="rId194" o:title=""/>
          </v:shape>
          <o:OLEObject Type="Embed" ProgID="ChemDraw.Document.6.0" ShapeID="_x0000_i1114" DrawAspect="Content" ObjectID="_1768333068" r:id="rId195"/>
        </w:object>
      </w:r>
    </w:p>
    <w:p w14:paraId="2F5FD4EC" w14:textId="77777777" w:rsidR="00C144C0" w:rsidRDefault="00000000">
      <w:pPr>
        <w:pStyle w:val="affffd"/>
        <w:rPr>
          <w:b/>
          <w:bCs w:val="0"/>
        </w:rPr>
      </w:pPr>
      <w:r>
        <w:rPr>
          <w:b/>
          <w:bCs w:val="0"/>
        </w:rPr>
        <w:t xml:space="preserve">(3aR,4S,9bR)-4-(2-Chlorophenyl)-3a,4,5,9b-tetrahydrofuro[3,2-c]quinolin-2(3H)-one (4bb) </w:t>
      </w:r>
    </w:p>
    <w:p w14:paraId="0A783296" w14:textId="77777777" w:rsidR="00C144C0" w:rsidRDefault="00000000">
      <w:pPr>
        <w:pStyle w:val="affffd"/>
      </w:pPr>
      <w:r>
        <w:t>Yield: 63% (47.2 mg) as a white solid; mp = 198.4 – 199.6 °C.</w:t>
      </w:r>
    </w:p>
    <w:p w14:paraId="40395798"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7.54 (dd, </w:t>
      </w:r>
      <w:r>
        <w:rPr>
          <w:i/>
          <w:iCs/>
        </w:rPr>
        <w:t>J</w:t>
      </w:r>
      <w:r>
        <w:t xml:space="preserve"> = 7.4, 2.1 Hz, 1H), 7.43 (dd, </w:t>
      </w:r>
      <w:r>
        <w:rPr>
          <w:i/>
          <w:iCs/>
        </w:rPr>
        <w:t>J</w:t>
      </w:r>
      <w:r>
        <w:t xml:space="preserve"> = 7.6, 1.8 Hz, 1H), 7.39 (dd, </w:t>
      </w:r>
      <w:r>
        <w:rPr>
          <w:i/>
          <w:iCs/>
        </w:rPr>
        <w:t>J</w:t>
      </w:r>
      <w:r>
        <w:t xml:space="preserve"> = 7.8, 1.5 Hz, 1H), 7.37 – 7.24 (m, 2H), 7.20 (td, </w:t>
      </w:r>
      <w:r>
        <w:rPr>
          <w:i/>
          <w:iCs/>
        </w:rPr>
        <w:t>J</w:t>
      </w:r>
      <w:r>
        <w:t xml:space="preserve"> = 7.7, 1.5 Hz, 1H), 6.89 – 6.81 (m, 1H), 6.67 (d, </w:t>
      </w:r>
      <w:r>
        <w:rPr>
          <w:i/>
          <w:iCs/>
        </w:rPr>
        <w:t>J</w:t>
      </w:r>
      <w:r>
        <w:t xml:space="preserve"> = 8.1 Hz, 1H), 5.42 (d, </w:t>
      </w:r>
      <w:r>
        <w:rPr>
          <w:i/>
          <w:iCs/>
        </w:rPr>
        <w:t>J</w:t>
      </w:r>
      <w:r>
        <w:t xml:space="preserve"> = 5.4 Hz, 1H), 4.65 (d, </w:t>
      </w:r>
      <w:r>
        <w:rPr>
          <w:i/>
          <w:iCs/>
        </w:rPr>
        <w:t>J</w:t>
      </w:r>
      <w:r>
        <w:t xml:space="preserve"> = 10.3 Hz, 1H), 4.11 (br, s, 1H), 2.98 – 2.87 (m, 1H), 2.71 (dd, </w:t>
      </w:r>
      <w:r>
        <w:rPr>
          <w:i/>
          <w:iCs/>
        </w:rPr>
        <w:t>J</w:t>
      </w:r>
      <w:r>
        <w:t xml:space="preserve"> = 17.7, 7.9 Hz, 1H), 2.39 (dd, </w:t>
      </w:r>
      <w:r>
        <w:rPr>
          <w:i/>
          <w:iCs/>
        </w:rPr>
        <w:t>J</w:t>
      </w:r>
      <w:r>
        <w:t xml:space="preserve"> = 17.7, 2.1 Hz, 1H).</w:t>
      </w:r>
    </w:p>
    <w:p w14:paraId="72E23769"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175.4, 145.4, 137.5, 134.1, 131.6, 130.3, 130.0, 129.6, 128.8, 127.7, 119.1, 116.6, 115.2, 76.6, 52.0, 41.5, 32.8.</w:t>
      </w:r>
    </w:p>
    <w:p w14:paraId="6B74A523"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3433, 2969, 2838, 1629, 1356, 1072, 762.</w:t>
      </w:r>
    </w:p>
    <w:p w14:paraId="74F0226D" w14:textId="77777777" w:rsidR="00C144C0" w:rsidRDefault="00000000">
      <w:pPr>
        <w:pStyle w:val="affffd"/>
      </w:pPr>
      <w:r>
        <w:rPr>
          <w:b/>
          <w:bCs w:val="0"/>
        </w:rPr>
        <w:t>HRMS-ESI (m/z)</w:t>
      </w:r>
      <w:r>
        <w:t>: calcd for C</w:t>
      </w:r>
      <w:r>
        <w:rPr>
          <w:vertAlign w:val="subscript"/>
        </w:rPr>
        <w:t>17</w:t>
      </w:r>
      <w:r>
        <w:t>H</w:t>
      </w:r>
      <w:r>
        <w:rPr>
          <w:vertAlign w:val="subscript"/>
        </w:rPr>
        <w:t>13</w:t>
      </w:r>
      <w:r>
        <w:t>ClNO</w:t>
      </w:r>
      <w:r>
        <w:rPr>
          <w:vertAlign w:val="subscript"/>
        </w:rPr>
        <w:t>2</w:t>
      </w:r>
      <w:r>
        <w:t>, [M−H]</w:t>
      </w:r>
      <w:r>
        <w:rPr>
          <w:vertAlign w:val="superscript"/>
        </w:rPr>
        <w:t>−</w:t>
      </w:r>
      <w:r>
        <w:t>: 298.0640, found 298.0641.</w:t>
      </w:r>
    </w:p>
    <w:p w14:paraId="3B65B366" w14:textId="77777777" w:rsidR="00C144C0" w:rsidRDefault="00C144C0">
      <w:pPr>
        <w:pStyle w:val="affff5"/>
        <w:tabs>
          <w:tab w:val="left" w:pos="1701"/>
        </w:tabs>
      </w:pPr>
    </w:p>
    <w:p w14:paraId="47A01703" w14:textId="77777777" w:rsidR="00C144C0" w:rsidRDefault="00000000">
      <w:pPr>
        <w:pStyle w:val="affffd"/>
      </w:pPr>
      <w:r>
        <w:object w:dxaOrig="1101" w:dyaOrig="1047" w14:anchorId="7A4F6158">
          <v:shape id="_x0000_i1115" type="#_x0000_t75" style="width:55.05pt;height:52.35pt" o:ole="">
            <v:imagedata r:id="rId196" o:title=""/>
          </v:shape>
          <o:OLEObject Type="Embed" ProgID="ChemDraw.Document.6.0" ShapeID="_x0000_i1115" DrawAspect="Content" ObjectID="_1768333069" r:id="rId197"/>
        </w:object>
      </w:r>
    </w:p>
    <w:p w14:paraId="639FA874" w14:textId="77777777" w:rsidR="00C144C0" w:rsidRDefault="00000000">
      <w:pPr>
        <w:pStyle w:val="affffd"/>
        <w:rPr>
          <w:b/>
          <w:bCs w:val="0"/>
        </w:rPr>
      </w:pPr>
      <w:r>
        <w:rPr>
          <w:b/>
          <w:bCs w:val="0"/>
        </w:rPr>
        <w:t xml:space="preserve">(3aR,4S,9bR)-4-(o-Tolyl)-3a,4,5,9b-tetrahydrofuro[3,2-c]quinolin-2(3H)-one (4bc) </w:t>
      </w:r>
    </w:p>
    <w:p w14:paraId="7F0E4639" w14:textId="77777777" w:rsidR="00C144C0" w:rsidRDefault="00000000">
      <w:pPr>
        <w:pStyle w:val="affffd"/>
      </w:pPr>
      <w:r>
        <w:t>Yield: 60% (41.9 mg) as a pale yellow solid; mp = 177.2 – 179.0 °C.</w:t>
      </w:r>
    </w:p>
    <w:p w14:paraId="61A901F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7.48 – 7.40 (m, 1H), 7.38 (dd, </w:t>
      </w:r>
      <w:r>
        <w:rPr>
          <w:i/>
          <w:iCs/>
        </w:rPr>
        <w:t>J</w:t>
      </w:r>
      <w:r>
        <w:t xml:space="preserve"> = 7.6, 1.5 Hz, 1H), 7.28 – 7.13 (m, 4H), 6.82 (td, </w:t>
      </w:r>
      <w:r>
        <w:rPr>
          <w:i/>
          <w:iCs/>
        </w:rPr>
        <w:t>J</w:t>
      </w:r>
      <w:r>
        <w:t xml:space="preserve"> = 7.5, 1.1 Hz, 1H), 6.63 (dd, </w:t>
      </w:r>
      <w:r>
        <w:rPr>
          <w:i/>
          <w:iCs/>
        </w:rPr>
        <w:t>J</w:t>
      </w:r>
      <w:r>
        <w:t xml:space="preserve"> = 8.1, 1.1 Hz, 1H), 5.43 (d, </w:t>
      </w:r>
      <w:r>
        <w:rPr>
          <w:i/>
          <w:iCs/>
        </w:rPr>
        <w:t>J</w:t>
      </w:r>
      <w:r>
        <w:t xml:space="preserve"> = 5.1 Hz, 1H), 4.25 (d, </w:t>
      </w:r>
      <w:r>
        <w:rPr>
          <w:i/>
          <w:iCs/>
        </w:rPr>
        <w:t>J</w:t>
      </w:r>
      <w:r>
        <w:t xml:space="preserve"> = 11.2 Hz, 1H), 4.11 (br, s, 1H), 2.94 – 2.83 (m, 1H), 2.68 (dd, </w:t>
      </w:r>
      <w:r>
        <w:rPr>
          <w:i/>
          <w:iCs/>
        </w:rPr>
        <w:t>J</w:t>
      </w:r>
      <w:r>
        <w:t xml:space="preserve"> = 17.8, 7.8 Hz, 1H), 2.38 (s, 3H), 2.13 (dd, </w:t>
      </w:r>
      <w:r>
        <w:rPr>
          <w:i/>
          <w:iCs/>
        </w:rPr>
        <w:t>J</w:t>
      </w:r>
      <w:r>
        <w:t xml:space="preserve"> = 17.8, 1.0 Hz, 1H).</w:t>
      </w:r>
    </w:p>
    <w:p w14:paraId="2BBDA4AB"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175.7, 145.9, 137.5, 136.6, 131.7, 130.9, 130.2, 128.2, 127.4, 126.8, 118.7, 116.4, 115.1, 77.3, 51.9, 41.6, 33.1, 19.7.</w:t>
      </w:r>
    </w:p>
    <w:p w14:paraId="25630D96"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3337, 2934, 2866, 1752, 1611, 1492, 1269, 1166, 934, 759.</w:t>
      </w:r>
    </w:p>
    <w:p w14:paraId="640D08AF" w14:textId="77777777" w:rsidR="00C144C0" w:rsidRDefault="00000000">
      <w:pPr>
        <w:pStyle w:val="affffd"/>
      </w:pPr>
      <w:r>
        <w:rPr>
          <w:b/>
          <w:bCs w:val="0"/>
        </w:rPr>
        <w:t>HRMS-ESI (m/z):</w:t>
      </w:r>
      <w:r>
        <w:t xml:space="preserve"> calcd for C</w:t>
      </w:r>
      <w:r>
        <w:rPr>
          <w:vertAlign w:val="subscript"/>
        </w:rPr>
        <w:t>18</w:t>
      </w:r>
      <w:r>
        <w:t>H</w:t>
      </w:r>
      <w:r>
        <w:rPr>
          <w:vertAlign w:val="subscript"/>
        </w:rPr>
        <w:t>17</w:t>
      </w:r>
      <w:r>
        <w:t>NNaO</w:t>
      </w:r>
      <w:r>
        <w:rPr>
          <w:vertAlign w:val="subscript"/>
        </w:rPr>
        <w:t>2</w:t>
      </w:r>
      <w:r>
        <w:t>, [M+Na]</w:t>
      </w:r>
      <w:r>
        <w:rPr>
          <w:vertAlign w:val="superscript"/>
        </w:rPr>
        <w:t>+</w:t>
      </w:r>
      <w:r>
        <w:t>: 302.1151, found 302.1157.</w:t>
      </w:r>
    </w:p>
    <w:p w14:paraId="63130F91" w14:textId="77777777" w:rsidR="00C144C0" w:rsidRDefault="00C144C0">
      <w:pPr>
        <w:pStyle w:val="affff5"/>
        <w:tabs>
          <w:tab w:val="left" w:pos="1701"/>
        </w:tabs>
      </w:pPr>
    </w:p>
    <w:p w14:paraId="6D492063" w14:textId="77777777" w:rsidR="00C144C0" w:rsidRDefault="00000000">
      <w:pPr>
        <w:pStyle w:val="affffd"/>
      </w:pPr>
      <w:r>
        <w:object w:dxaOrig="1109" w:dyaOrig="1001" w14:anchorId="52567663">
          <v:shape id="_x0000_i1116" type="#_x0000_t75" style="width:55.05pt;height:50.05pt" o:ole="">
            <v:imagedata r:id="rId198" o:title=""/>
          </v:shape>
          <o:OLEObject Type="Embed" ProgID="ChemDraw.Document.6.0" ShapeID="_x0000_i1116" DrawAspect="Content" ObjectID="_1768333070" r:id="rId199"/>
        </w:object>
      </w:r>
    </w:p>
    <w:p w14:paraId="296C79B1" w14:textId="77777777" w:rsidR="00C144C0" w:rsidRDefault="00000000">
      <w:pPr>
        <w:pStyle w:val="affffd"/>
        <w:rPr>
          <w:b/>
          <w:bCs w:val="0"/>
        </w:rPr>
      </w:pPr>
      <w:r>
        <w:rPr>
          <w:b/>
          <w:bCs w:val="0"/>
        </w:rPr>
        <w:t xml:space="preserve">(3aR,4S,9bR)-4-(Thiophen-3-yl)-3a,4,5,9b-tetrahydrofuro[3,2-c]quinolin-2(3H)-one (4bd) </w:t>
      </w:r>
    </w:p>
    <w:p w14:paraId="41853B5D" w14:textId="77777777" w:rsidR="00C144C0" w:rsidRDefault="00000000">
      <w:pPr>
        <w:pStyle w:val="affffd"/>
      </w:pPr>
      <w:r>
        <w:t>Yield: 63% (42.7 mg) as a yellow solid; mp = 229.2 – 230.8 °C.</w:t>
      </w:r>
    </w:p>
    <w:p w14:paraId="2F43443D" w14:textId="77777777" w:rsidR="00C144C0" w:rsidRDefault="00000000">
      <w:pPr>
        <w:pStyle w:val="affffd"/>
        <w:rPr>
          <w:rFonts w:ascii="宋体" w:hAnsi="宋体" w:cs="宋体"/>
          <w:sz w:val="18"/>
          <w:szCs w:val="18"/>
        </w:rPr>
      </w:pPr>
      <w:r>
        <w:rPr>
          <w:b/>
          <w:vertAlign w:val="superscript"/>
        </w:rPr>
        <w:t>1</w:t>
      </w:r>
      <w:r>
        <w:rPr>
          <w:b/>
        </w:rPr>
        <w:t>H NMR (500 MHz, CDCl</w:t>
      </w:r>
      <w:r>
        <w:rPr>
          <w:b/>
          <w:vertAlign w:val="subscript"/>
        </w:rPr>
        <w:t>3</w:t>
      </w:r>
      <w:r>
        <w:rPr>
          <w:b/>
        </w:rPr>
        <w:t>)</w:t>
      </w:r>
      <w:r>
        <w:t xml:space="preserve"> </w:t>
      </w:r>
      <w:r>
        <w:rPr>
          <w:i/>
          <w:iCs/>
        </w:rPr>
        <w:t>δ</w:t>
      </w:r>
      <w:r>
        <w:t xml:space="preserve"> 7.41 – 7.35 (m, 2H), 7.32 (dd, </w:t>
      </w:r>
      <w:r>
        <w:rPr>
          <w:i/>
          <w:iCs/>
        </w:rPr>
        <w:t>J</w:t>
      </w:r>
      <w:r>
        <w:t xml:space="preserve"> = 3.0, 1.3 Hz, 1H), 7.22 – 7.17 (m, 1H), 7.15 (dd, </w:t>
      </w:r>
      <w:r>
        <w:rPr>
          <w:i/>
          <w:iCs/>
        </w:rPr>
        <w:t>J</w:t>
      </w:r>
      <w:r>
        <w:t xml:space="preserve"> = 5.1, 1.3 Hz, 1H), 6.84 (td, </w:t>
      </w:r>
      <w:r>
        <w:rPr>
          <w:i/>
          <w:iCs/>
        </w:rPr>
        <w:t>J</w:t>
      </w:r>
      <w:r>
        <w:t xml:space="preserve"> = 7.5, 1.1 Hz, 1H), 6.65 (d, </w:t>
      </w:r>
      <w:r>
        <w:rPr>
          <w:i/>
          <w:iCs/>
        </w:rPr>
        <w:t>J</w:t>
      </w:r>
      <w:r>
        <w:t xml:space="preserve"> = 8.1 Hz, 1H), 5.45 (d, </w:t>
      </w:r>
      <w:r>
        <w:rPr>
          <w:i/>
          <w:iCs/>
        </w:rPr>
        <w:t>J</w:t>
      </w:r>
      <w:r>
        <w:t xml:space="preserve"> = 5.2 Hz, 1H), 4.20 (s, 1H), 4.08 (d, </w:t>
      </w:r>
      <w:r>
        <w:rPr>
          <w:i/>
          <w:iCs/>
        </w:rPr>
        <w:t>J</w:t>
      </w:r>
      <w:r>
        <w:t xml:space="preserve"> = 10.8 Hz, 1H), 2.85 – 2.70 (m, 2H), 2.36 (d, </w:t>
      </w:r>
      <w:r>
        <w:rPr>
          <w:i/>
          <w:iCs/>
        </w:rPr>
        <w:t>J</w:t>
      </w:r>
      <w:r>
        <w:t xml:space="preserve"> = 17.2 Hz, 1H).</w:t>
      </w:r>
    </w:p>
    <w:p w14:paraId="429DAFC0" w14:textId="77777777" w:rsidR="00C144C0" w:rsidRDefault="00000000">
      <w:pPr>
        <w:pStyle w:val="affffd"/>
        <w:rPr>
          <w:rFonts w:ascii="宋体" w:hAnsi="宋体" w:cs="宋体"/>
          <w:sz w:val="18"/>
          <w:szCs w:val="18"/>
        </w:rPr>
      </w:pPr>
      <w:r>
        <w:rPr>
          <w:b/>
          <w:vertAlign w:val="superscript"/>
        </w:rPr>
        <w:t>13</w:t>
      </w:r>
      <w:r>
        <w:rPr>
          <w:b/>
        </w:rPr>
        <w:t>C NMR (126 MHz, CDCl</w:t>
      </w:r>
      <w:r>
        <w:rPr>
          <w:b/>
          <w:vertAlign w:val="subscript"/>
        </w:rPr>
        <w:t>3</w:t>
      </w:r>
      <w:r>
        <w:rPr>
          <w:b/>
        </w:rPr>
        <w:t>)</w:t>
      </w:r>
      <w:r>
        <w:t xml:space="preserve"> </w:t>
      </w:r>
      <w:r>
        <w:rPr>
          <w:i/>
          <w:iCs/>
        </w:rPr>
        <w:t xml:space="preserve">δ </w:t>
      </w:r>
      <w:r>
        <w:t>175.6, 145.3, 141.0, 131.7, 130.3, 127.1, 126.1, 123.8, 119.0, 116.6, 115.2, 77.0, 52.4, 41.4, 33.2.</w:t>
      </w:r>
    </w:p>
    <w:p w14:paraId="366C3F8D"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3429, 2921, 2833, 1764, 1598, 1366, 1267, 1076, 769, 669.</w:t>
      </w:r>
    </w:p>
    <w:p w14:paraId="71CEE627" w14:textId="77777777" w:rsidR="00C144C0" w:rsidRDefault="00000000">
      <w:pPr>
        <w:pStyle w:val="affffd"/>
      </w:pPr>
      <w:r>
        <w:rPr>
          <w:b/>
          <w:bCs w:val="0"/>
        </w:rPr>
        <w:lastRenderedPageBreak/>
        <w:t>HRMS-ESI (m/z):</w:t>
      </w:r>
      <w:r>
        <w:t xml:space="preserve"> calcd for C</w:t>
      </w:r>
      <w:r>
        <w:rPr>
          <w:vertAlign w:val="subscript"/>
        </w:rPr>
        <w:t>15</w:t>
      </w:r>
      <w:r>
        <w:t>H</w:t>
      </w:r>
      <w:r>
        <w:rPr>
          <w:vertAlign w:val="subscript"/>
        </w:rPr>
        <w:t>14</w:t>
      </w:r>
      <w:r>
        <w:t>NO</w:t>
      </w:r>
      <w:r>
        <w:rPr>
          <w:vertAlign w:val="subscript"/>
        </w:rPr>
        <w:t>2</w:t>
      </w:r>
      <w:r>
        <w:t>S, [M+H]</w:t>
      </w:r>
      <w:r>
        <w:rPr>
          <w:vertAlign w:val="superscript"/>
        </w:rPr>
        <w:t>+</w:t>
      </w:r>
      <w:r>
        <w:t>: 272.0740, found 272.0745.</w:t>
      </w:r>
    </w:p>
    <w:p w14:paraId="29604F85" w14:textId="77777777" w:rsidR="00C144C0" w:rsidRDefault="00C144C0">
      <w:pPr>
        <w:pStyle w:val="affff5"/>
        <w:tabs>
          <w:tab w:val="left" w:pos="1701"/>
        </w:tabs>
      </w:pPr>
    </w:p>
    <w:p w14:paraId="6ED763C6" w14:textId="77777777" w:rsidR="00C144C0" w:rsidRDefault="00000000">
      <w:pPr>
        <w:pStyle w:val="affffd"/>
      </w:pPr>
      <w:r>
        <w:object w:dxaOrig="1063" w:dyaOrig="1001" w14:anchorId="5A0892E6">
          <v:shape id="_x0000_i1117" type="#_x0000_t75" style="width:53.5pt;height:50.05pt" o:ole="">
            <v:imagedata r:id="rId200" o:title=""/>
          </v:shape>
          <o:OLEObject Type="Embed" ProgID="ChemDraw.Document.6.0" ShapeID="_x0000_i1117" DrawAspect="Content" ObjectID="_1768333071" r:id="rId201"/>
        </w:object>
      </w:r>
    </w:p>
    <w:p w14:paraId="581BA78D" w14:textId="77777777" w:rsidR="00C144C0" w:rsidRDefault="00000000">
      <w:pPr>
        <w:pStyle w:val="affffd"/>
        <w:rPr>
          <w:b/>
          <w:bCs w:val="0"/>
        </w:rPr>
      </w:pPr>
      <w:r>
        <w:rPr>
          <w:b/>
          <w:bCs w:val="0"/>
        </w:rPr>
        <w:t xml:space="preserve">(3aR,4S,9bR)-4-(Thiophen-2-yl)-3a,4,5,9b-tetrahydrofuro[3,2-c]quinolin-2(3H)-one (4be) </w:t>
      </w:r>
    </w:p>
    <w:p w14:paraId="37F7B98B" w14:textId="77777777" w:rsidR="00C144C0" w:rsidRDefault="00000000">
      <w:pPr>
        <w:pStyle w:val="affffd"/>
      </w:pPr>
      <w:r>
        <w:t>Yield: 44% (29.8 mg) as a yellow solid; mp = 224.7 – 226.9 °C.</w:t>
      </w:r>
    </w:p>
    <w:p w14:paraId="3595E3DC" w14:textId="77777777" w:rsidR="00C144C0" w:rsidRDefault="00000000">
      <w:pPr>
        <w:pStyle w:val="affffd"/>
        <w:rPr>
          <w:rFonts w:ascii="宋体" w:hAnsi="宋体" w:cs="宋体"/>
          <w:sz w:val="18"/>
          <w:szCs w:val="18"/>
        </w:rPr>
      </w:pPr>
      <w:r>
        <w:rPr>
          <w:b/>
          <w:vertAlign w:val="superscript"/>
        </w:rPr>
        <w:t>1</w:t>
      </w:r>
      <w:r>
        <w:rPr>
          <w:b/>
        </w:rPr>
        <w:t>H NMR (500 MHz, CDCl</w:t>
      </w:r>
      <w:r>
        <w:rPr>
          <w:b/>
          <w:vertAlign w:val="subscript"/>
        </w:rPr>
        <w:t>3</w:t>
      </w:r>
      <w:r>
        <w:rPr>
          <w:b/>
        </w:rPr>
        <w:t>)</w:t>
      </w:r>
      <w:r>
        <w:t xml:space="preserve"> </w:t>
      </w:r>
      <w:r>
        <w:rPr>
          <w:i/>
          <w:iCs/>
        </w:rPr>
        <w:t>δ</w:t>
      </w:r>
      <w:r>
        <w:t xml:space="preserve"> 7.39 (dd, </w:t>
      </w:r>
      <w:r>
        <w:rPr>
          <w:i/>
          <w:iCs/>
        </w:rPr>
        <w:t>J</w:t>
      </w:r>
      <w:r>
        <w:t xml:space="preserve"> = 7.7, 1.5 Hz, 1H), 7.34 (dd, </w:t>
      </w:r>
      <w:r>
        <w:rPr>
          <w:i/>
          <w:iCs/>
        </w:rPr>
        <w:t>J</w:t>
      </w:r>
      <w:r>
        <w:t xml:space="preserve"> = 5.1, 1.2 Hz, 1H), 7.24 – 7.17 (m, 1H), 7.12 (dd, </w:t>
      </w:r>
      <w:r>
        <w:rPr>
          <w:i/>
          <w:iCs/>
        </w:rPr>
        <w:t>J</w:t>
      </w:r>
      <w:r>
        <w:t xml:space="preserve"> = 3.6, 1.2 Hz, 1H), 7.01 (dd, </w:t>
      </w:r>
      <w:r>
        <w:rPr>
          <w:i/>
          <w:iCs/>
        </w:rPr>
        <w:t>J</w:t>
      </w:r>
      <w:r>
        <w:t xml:space="preserve"> = 5.1, 3.5 Hz, 1H), 6.86 (td, </w:t>
      </w:r>
      <w:r>
        <w:rPr>
          <w:i/>
          <w:iCs/>
        </w:rPr>
        <w:t>J</w:t>
      </w:r>
      <w:r>
        <w:t xml:space="preserve"> = 7.5, 1.2 Hz, 1H), 6.67 (d, </w:t>
      </w:r>
      <w:r>
        <w:rPr>
          <w:i/>
          <w:iCs/>
        </w:rPr>
        <w:t>J</w:t>
      </w:r>
      <w:r>
        <w:t xml:space="preserve"> = 8.1 Hz, 0H), 5.47 (d, </w:t>
      </w:r>
      <w:r>
        <w:rPr>
          <w:i/>
          <w:iCs/>
        </w:rPr>
        <w:t>J</w:t>
      </w:r>
      <w:r>
        <w:t xml:space="preserve"> = 5.1 Hz, 1H), 4.27 (d, </w:t>
      </w:r>
      <w:r>
        <w:rPr>
          <w:i/>
          <w:iCs/>
        </w:rPr>
        <w:t>J</w:t>
      </w:r>
      <w:r>
        <w:t xml:space="preserve"> = 10.3 Hz, 1H), 2.87 – 2.74 (m, 2H), 2.44 (d, </w:t>
      </w:r>
      <w:r>
        <w:rPr>
          <w:i/>
          <w:iCs/>
        </w:rPr>
        <w:t>J</w:t>
      </w:r>
      <w:r>
        <w:t xml:space="preserve"> = 16.8 Hz, 1H).</w:t>
      </w:r>
    </w:p>
    <w:p w14:paraId="52534B02" w14:textId="77777777" w:rsidR="00C144C0" w:rsidRDefault="00000000">
      <w:pPr>
        <w:pStyle w:val="affffd"/>
        <w:rPr>
          <w:rFonts w:ascii="宋体" w:hAnsi="宋体" w:cs="宋体"/>
          <w:sz w:val="18"/>
          <w:szCs w:val="18"/>
        </w:rPr>
      </w:pPr>
      <w:r>
        <w:rPr>
          <w:b/>
          <w:vertAlign w:val="superscript"/>
        </w:rPr>
        <w:t>13</w:t>
      </w:r>
      <w:r>
        <w:rPr>
          <w:b/>
        </w:rPr>
        <w:t>C NMR (126 MHz, CDCl</w:t>
      </w:r>
      <w:r>
        <w:rPr>
          <w:b/>
          <w:vertAlign w:val="subscript"/>
        </w:rPr>
        <w:t>3</w:t>
      </w:r>
      <w:r>
        <w:rPr>
          <w:b/>
        </w:rPr>
        <w:t>)</w:t>
      </w:r>
      <w:r>
        <w:t xml:space="preserve"> </w:t>
      </w:r>
      <w:r>
        <w:rPr>
          <w:i/>
          <w:iCs/>
        </w:rPr>
        <w:t>δ</w:t>
      </w:r>
      <w:r>
        <w:t xml:space="preserve"> 175.4, 144.9, 143.2, 131.6, 130.3, 126.8, 126.7, 126.1, 119.4, 116.7, 115.4, 76.9, 52.8, 42.9, 33.2.</w:t>
      </w:r>
    </w:p>
    <w:p w14:paraId="60716EA1"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3455, 3092, 2904, 1758, 1609, 1478, 1359, 1261, 1163, 989, 769.</w:t>
      </w:r>
    </w:p>
    <w:p w14:paraId="7AAE0DB2" w14:textId="77777777" w:rsidR="00C144C0" w:rsidRDefault="00000000">
      <w:pPr>
        <w:pStyle w:val="affffd"/>
      </w:pPr>
      <w:r>
        <w:rPr>
          <w:b/>
          <w:bCs w:val="0"/>
        </w:rPr>
        <w:t>HRMS-ESI (m/z):</w:t>
      </w:r>
      <w:r>
        <w:t xml:space="preserve"> calcd for C</w:t>
      </w:r>
      <w:r>
        <w:rPr>
          <w:vertAlign w:val="subscript"/>
        </w:rPr>
        <w:t>15</w:t>
      </w:r>
      <w:r>
        <w:t>H</w:t>
      </w:r>
      <w:r>
        <w:rPr>
          <w:vertAlign w:val="subscript"/>
        </w:rPr>
        <w:t>14</w:t>
      </w:r>
      <w:r>
        <w:t>NO</w:t>
      </w:r>
      <w:r>
        <w:rPr>
          <w:vertAlign w:val="subscript"/>
        </w:rPr>
        <w:t>2</w:t>
      </w:r>
      <w:r>
        <w:t>S, [M+H]</w:t>
      </w:r>
      <w:r>
        <w:rPr>
          <w:vertAlign w:val="superscript"/>
        </w:rPr>
        <w:t>+</w:t>
      </w:r>
      <w:r>
        <w:t>: 272.0740, found 272.0745.</w:t>
      </w:r>
    </w:p>
    <w:p w14:paraId="0250657F" w14:textId="77777777" w:rsidR="00C144C0" w:rsidRDefault="00C144C0">
      <w:pPr>
        <w:pStyle w:val="affff5"/>
        <w:tabs>
          <w:tab w:val="left" w:pos="1701"/>
        </w:tabs>
      </w:pPr>
    </w:p>
    <w:p w14:paraId="6152681D" w14:textId="77777777" w:rsidR="00C144C0" w:rsidRDefault="00000000">
      <w:pPr>
        <w:pStyle w:val="affffd"/>
      </w:pPr>
      <w:r>
        <w:object w:dxaOrig="1386" w:dyaOrig="1301" w14:anchorId="15F860B7">
          <v:shape id="_x0000_i1118" type="#_x0000_t75" style="width:69.3pt;height:65.05pt" o:ole="">
            <v:imagedata r:id="rId202" o:title=""/>
          </v:shape>
          <o:OLEObject Type="Embed" ProgID="ChemDraw.Document.6.0" ShapeID="_x0000_i1118" DrawAspect="Content" ObjectID="_1768333072" r:id="rId203"/>
        </w:object>
      </w:r>
    </w:p>
    <w:p w14:paraId="31711C78" w14:textId="77777777" w:rsidR="00C144C0" w:rsidRDefault="00000000">
      <w:pPr>
        <w:pStyle w:val="affffd"/>
        <w:rPr>
          <w:b/>
          <w:bCs w:val="0"/>
        </w:rPr>
      </w:pPr>
      <w:r>
        <w:rPr>
          <w:b/>
          <w:bCs w:val="0"/>
        </w:rPr>
        <w:t>(3aR,4S,9bR)-4-(4-</w:t>
      </w:r>
      <w:r>
        <w:rPr>
          <w:rFonts w:hint="eastAsia"/>
          <w:b/>
          <w:bCs w:val="0"/>
        </w:rPr>
        <w:t>H</w:t>
      </w:r>
      <w:r>
        <w:rPr>
          <w:b/>
          <w:bCs w:val="0"/>
        </w:rPr>
        <w:t xml:space="preserve">ydroxy-3,5-dimethoxyphenyl)-3a,4,5,9b-tetrahydrofuro[3,2-c]quinolin-2(3H)-one (4bf) </w:t>
      </w:r>
    </w:p>
    <w:p w14:paraId="5B5E02B5" w14:textId="77777777" w:rsidR="00C144C0" w:rsidRDefault="00000000">
      <w:pPr>
        <w:pStyle w:val="affffd"/>
      </w:pPr>
      <w:r>
        <w:t>Yield: 48% (48.0 mg) as a yellow solid; mp = 186.3 – 188.1 °C.</w:t>
      </w:r>
    </w:p>
    <w:p w14:paraId="409AAEC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7.39 (d, </w:t>
      </w:r>
      <w:r>
        <w:rPr>
          <w:i/>
          <w:iCs/>
        </w:rPr>
        <w:t>J</w:t>
      </w:r>
      <w:r>
        <w:t xml:space="preserve"> = 7.7 Hz, 1H), 7.20 (t, </w:t>
      </w:r>
      <w:r>
        <w:rPr>
          <w:i/>
          <w:iCs/>
        </w:rPr>
        <w:t>J</w:t>
      </w:r>
      <w:r>
        <w:t xml:space="preserve"> = 7.7 Hz, 1H), 6.84 (t, </w:t>
      </w:r>
      <w:r>
        <w:rPr>
          <w:i/>
          <w:iCs/>
        </w:rPr>
        <w:t>J</w:t>
      </w:r>
      <w:r>
        <w:t xml:space="preserve"> = 7.4 Hz, 1H), 6.72 – 6.57 (m, 3H), 5.44 (d, </w:t>
      </w:r>
      <w:r>
        <w:rPr>
          <w:i/>
          <w:iCs/>
        </w:rPr>
        <w:t>J</w:t>
      </w:r>
      <w:r>
        <w:t xml:space="preserve"> = 4.8 Hz, 1H), 3.90 (s, 6H), 3.80 (d, </w:t>
      </w:r>
      <w:r>
        <w:rPr>
          <w:i/>
          <w:iCs/>
        </w:rPr>
        <w:t>J</w:t>
      </w:r>
      <w:r>
        <w:t xml:space="preserve"> = 10.5 Hz, 1H), 2.83 – 2.65 (m, 2H), 2.34 (d, </w:t>
      </w:r>
      <w:r>
        <w:rPr>
          <w:i/>
          <w:iCs/>
        </w:rPr>
        <w:t>J</w:t>
      </w:r>
      <w:r>
        <w:t xml:space="preserve"> = 17.0 Hz, 1H).</w:t>
      </w:r>
    </w:p>
    <w:p w14:paraId="0930A82C"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175.7, 147.3, 145.6, 134.9, 131.7, 130.8, 130.3, 119.0, 116.5, 115.2, 104.6, 77.2, 57.3, 56.4, 41.9, 33.2.</w:t>
      </w:r>
    </w:p>
    <w:p w14:paraId="2AB04E3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3429, 3363, 2943, 2840, 1756, 1613, 1489, 1365, 1209, 1114, 995, 760.</w:t>
      </w:r>
    </w:p>
    <w:p w14:paraId="48B57097" w14:textId="77777777" w:rsidR="00C144C0" w:rsidRDefault="00000000">
      <w:pPr>
        <w:pStyle w:val="affffd"/>
      </w:pPr>
      <w:r>
        <w:rPr>
          <w:b/>
          <w:bCs w:val="0"/>
        </w:rPr>
        <w:t>HRMS-ESI (m/z):</w:t>
      </w:r>
      <w:r>
        <w:t xml:space="preserve"> calcd for C</w:t>
      </w:r>
      <w:r>
        <w:rPr>
          <w:vertAlign w:val="subscript"/>
        </w:rPr>
        <w:t>19</w:t>
      </w:r>
      <w:r>
        <w:t>H</w:t>
      </w:r>
      <w:r>
        <w:rPr>
          <w:vertAlign w:val="subscript"/>
        </w:rPr>
        <w:t>19</w:t>
      </w:r>
      <w:r>
        <w:t>NNaO</w:t>
      </w:r>
      <w:r>
        <w:rPr>
          <w:vertAlign w:val="subscript"/>
        </w:rPr>
        <w:t>5</w:t>
      </w:r>
      <w:r>
        <w:t>, [M+Na]</w:t>
      </w:r>
      <w:r>
        <w:rPr>
          <w:vertAlign w:val="superscript"/>
        </w:rPr>
        <w:t>+</w:t>
      </w:r>
      <w:r>
        <w:t>: 364.1155, found 364.1158.</w:t>
      </w:r>
    </w:p>
    <w:p w14:paraId="73AD3E2C" w14:textId="77777777" w:rsidR="00C144C0" w:rsidRDefault="00C144C0">
      <w:pPr>
        <w:pStyle w:val="affff5"/>
        <w:tabs>
          <w:tab w:val="left" w:pos="1701"/>
        </w:tabs>
      </w:pPr>
    </w:p>
    <w:p w14:paraId="58371EB6" w14:textId="77777777" w:rsidR="00C144C0" w:rsidRDefault="00000000">
      <w:pPr>
        <w:pStyle w:val="affffd"/>
      </w:pPr>
      <w:r>
        <w:object w:dxaOrig="1386" w:dyaOrig="1093" w14:anchorId="74A31A2E">
          <v:shape id="_x0000_i1119" type="#_x0000_t75" style="width:69.3pt;height:55.05pt" o:ole="">
            <v:imagedata r:id="rId204" o:title=""/>
          </v:shape>
          <o:OLEObject Type="Embed" ProgID="ChemDraw.Document.6.0" ShapeID="_x0000_i1119" DrawAspect="Content" ObjectID="_1768333073" r:id="rId205"/>
        </w:object>
      </w:r>
    </w:p>
    <w:p w14:paraId="55A2085A" w14:textId="77777777" w:rsidR="00C144C0" w:rsidRDefault="00000000">
      <w:pPr>
        <w:pStyle w:val="affffd"/>
        <w:rPr>
          <w:b/>
          <w:bCs w:val="0"/>
        </w:rPr>
      </w:pPr>
      <w:r>
        <w:rPr>
          <w:b/>
          <w:bCs w:val="0"/>
        </w:rPr>
        <w:t xml:space="preserve">(3aR,4S,9bR)-4-(4-Hydroxy-3-methoxyphenyl)-3a,4,5,9b-tetrahydrofuro[3,2-c]quinolin-2(3H)-one (4bg) </w:t>
      </w:r>
    </w:p>
    <w:p w14:paraId="4427558A" w14:textId="77777777" w:rsidR="00C144C0" w:rsidRDefault="00000000">
      <w:pPr>
        <w:pStyle w:val="affffd"/>
      </w:pPr>
      <w:r>
        <w:t>Yield: 60% (47.0 mg) as a yellow solid; mp = 204.3 – 205.9 °C.</w:t>
      </w:r>
    </w:p>
    <w:p w14:paraId="340957BD" w14:textId="77777777" w:rsidR="00C144C0" w:rsidRDefault="00000000">
      <w:pPr>
        <w:pStyle w:val="affffd"/>
        <w:rPr>
          <w:rFonts w:ascii="宋体" w:hAnsi="宋体" w:cs="宋体"/>
          <w:sz w:val="18"/>
          <w:szCs w:val="18"/>
        </w:rPr>
      </w:pPr>
      <w:r>
        <w:rPr>
          <w:b/>
          <w:vertAlign w:val="superscript"/>
        </w:rPr>
        <w:lastRenderedPageBreak/>
        <w:t>1</w:t>
      </w:r>
      <w:r>
        <w:rPr>
          <w:b/>
        </w:rPr>
        <w:t>H NMR (400 MHz, CDCl</w:t>
      </w:r>
      <w:r>
        <w:rPr>
          <w:b/>
          <w:vertAlign w:val="subscript"/>
        </w:rPr>
        <w:t>3</w:t>
      </w:r>
      <w:r>
        <w:rPr>
          <w:b/>
        </w:rPr>
        <w:t>)</w:t>
      </w:r>
      <w:r>
        <w:t xml:space="preserve"> </w:t>
      </w:r>
      <w:r>
        <w:rPr>
          <w:i/>
          <w:iCs/>
        </w:rPr>
        <w:t>δ</w:t>
      </w:r>
      <w:r>
        <w:t xml:space="preserve"> 7.39 (dd, </w:t>
      </w:r>
      <w:r>
        <w:rPr>
          <w:i/>
          <w:iCs/>
        </w:rPr>
        <w:t>J</w:t>
      </w:r>
      <w:r>
        <w:t xml:space="preserve"> = 7.7, 1.5 Hz, 1H), 7.24 – 7.15 (m, 1H), 6.94 – 6.86 (m, 3H), 6.84 (td, </w:t>
      </w:r>
      <w:r>
        <w:rPr>
          <w:i/>
          <w:iCs/>
        </w:rPr>
        <w:t>J</w:t>
      </w:r>
      <w:r>
        <w:t xml:space="preserve"> = 7.5, 1.1 Hz, 1H), 6.66 (dd, </w:t>
      </w:r>
      <w:r>
        <w:rPr>
          <w:i/>
          <w:iCs/>
        </w:rPr>
        <w:t>J</w:t>
      </w:r>
      <w:r>
        <w:t xml:space="preserve"> = 8.2, 1.2 Hz, 1H), 5.72 (br, s, 1H), 5.45 (d, </w:t>
      </w:r>
      <w:r>
        <w:rPr>
          <w:i/>
          <w:iCs/>
        </w:rPr>
        <w:t>J</w:t>
      </w:r>
      <w:r>
        <w:t xml:space="preserve"> = 5.0 Hz, 1H), 4.16 (br, s, 1H), 3.91 (s, 3H), 3.82 (d, </w:t>
      </w:r>
      <w:r>
        <w:rPr>
          <w:i/>
          <w:iCs/>
        </w:rPr>
        <w:t>J</w:t>
      </w:r>
      <w:r>
        <w:t xml:space="preserve"> = 10.8 Hz, 1H), 2.82 – 2.66 (m, 2H), 2.32 (d, </w:t>
      </w:r>
      <w:r>
        <w:rPr>
          <w:i/>
          <w:iCs/>
        </w:rPr>
        <w:t>J</w:t>
      </w:r>
      <w:r>
        <w:t xml:space="preserve"> = 17.1 Hz, 1H).</w:t>
      </w:r>
    </w:p>
    <w:p w14:paraId="6577C7DF"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175.8, 146.9, 146.0, 145.7, 131.8, 131.5, 130.3, 121.3, 118.9, 116.5, 115.2, 114.6, 109.9, 77.3, 56.9, 56.0, 41.8, 33.2.</w:t>
      </w:r>
    </w:p>
    <w:p w14:paraId="3F3BAA8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3471, 2964, 2838, 1629, 1359, 1267, 1072, 767.</w:t>
      </w:r>
    </w:p>
    <w:p w14:paraId="6F09C1D3" w14:textId="77777777" w:rsidR="00C144C0" w:rsidRDefault="00000000">
      <w:pPr>
        <w:pStyle w:val="affffd"/>
      </w:pPr>
      <w:r>
        <w:rPr>
          <w:b/>
          <w:bCs w:val="0"/>
        </w:rPr>
        <w:t>HRMS-ESI (m/z)</w:t>
      </w:r>
      <w:r>
        <w:t>: calcd for C</w:t>
      </w:r>
      <w:r>
        <w:rPr>
          <w:vertAlign w:val="subscript"/>
        </w:rPr>
        <w:t>18</w:t>
      </w:r>
      <w:r>
        <w:t>H</w:t>
      </w:r>
      <w:r>
        <w:rPr>
          <w:vertAlign w:val="subscript"/>
        </w:rPr>
        <w:t>16</w:t>
      </w:r>
      <w:r>
        <w:t>NO</w:t>
      </w:r>
      <w:r>
        <w:rPr>
          <w:vertAlign w:val="subscript"/>
        </w:rPr>
        <w:t>4</w:t>
      </w:r>
      <w:r>
        <w:t>, [M−H]</w:t>
      </w:r>
      <w:r>
        <w:rPr>
          <w:vertAlign w:val="superscript"/>
        </w:rPr>
        <w:t>−</w:t>
      </w:r>
      <w:r>
        <w:t>: 310.1085, found 310.1087.</w:t>
      </w:r>
    </w:p>
    <w:p w14:paraId="645DB21D" w14:textId="77777777" w:rsidR="00C144C0" w:rsidRDefault="00C144C0">
      <w:pPr>
        <w:pStyle w:val="affff5"/>
        <w:tabs>
          <w:tab w:val="left" w:pos="1701"/>
        </w:tabs>
      </w:pPr>
    </w:p>
    <w:p w14:paraId="7986E31D" w14:textId="77777777" w:rsidR="00C144C0" w:rsidRDefault="00000000">
      <w:pPr>
        <w:pStyle w:val="affffd"/>
      </w:pPr>
      <w:r>
        <w:object w:dxaOrig="1332" w:dyaOrig="1147" w14:anchorId="30303E6A">
          <v:shape id="_x0000_i1120" type="#_x0000_t75" style="width:66.6pt;height:57.35pt" o:ole="">
            <v:imagedata r:id="rId206" o:title=""/>
          </v:shape>
          <o:OLEObject Type="Embed" ProgID="ChemDraw.Document.6.0" ShapeID="_x0000_i1120" DrawAspect="Content" ObjectID="_1768333074" r:id="rId207"/>
        </w:object>
      </w:r>
    </w:p>
    <w:p w14:paraId="46C3D4E8" w14:textId="77777777" w:rsidR="00C144C0" w:rsidRDefault="00000000">
      <w:pPr>
        <w:pStyle w:val="affffd"/>
        <w:rPr>
          <w:b/>
          <w:bCs w:val="0"/>
        </w:rPr>
      </w:pPr>
      <w:r>
        <w:rPr>
          <w:b/>
          <w:bCs w:val="0"/>
        </w:rPr>
        <w:t xml:space="preserve">(3aR,4S,9bR)-4-(Benzofuran-2-yl)-3a,4,5,9b-tetrahydrofuro[3,2-c]quinolin-2(3H)-one (4bh) </w:t>
      </w:r>
    </w:p>
    <w:p w14:paraId="61CBAE68" w14:textId="77777777" w:rsidR="00C144C0" w:rsidRDefault="00000000">
      <w:pPr>
        <w:pStyle w:val="affffd"/>
      </w:pPr>
      <w:r>
        <w:t>Yield: 26% (19.8 mg) as a yellow solid; mp = 195.8 – 197.5 °C.</w:t>
      </w:r>
    </w:p>
    <w:p w14:paraId="5DEEBBB9"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7.56 (dd, </w:t>
      </w:r>
      <w:r>
        <w:rPr>
          <w:i/>
          <w:iCs/>
        </w:rPr>
        <w:t>J</w:t>
      </w:r>
      <w:r>
        <w:t xml:space="preserve"> = 7.7, 1.4 Hz, 1H), 7.48 (d, </w:t>
      </w:r>
      <w:r>
        <w:rPr>
          <w:i/>
          <w:iCs/>
        </w:rPr>
        <w:t>J</w:t>
      </w:r>
      <w:r>
        <w:t xml:space="preserve"> = 8.2 Hz, 1H), 7.38 (dd, </w:t>
      </w:r>
      <w:r>
        <w:rPr>
          <w:i/>
          <w:iCs/>
        </w:rPr>
        <w:t>J</w:t>
      </w:r>
      <w:r>
        <w:t xml:space="preserve"> = 7.7, 1.5 Hz, 1H), 7.32 (td, </w:t>
      </w:r>
      <w:r>
        <w:rPr>
          <w:i/>
          <w:iCs/>
        </w:rPr>
        <w:t>J</w:t>
      </w:r>
      <w:r>
        <w:t xml:space="preserve"> = 8.3, 7.8, 1.4 Hz, 1H), 7.29 – 7.21 (m, 1H, overlap with CDCl</w:t>
      </w:r>
      <w:r>
        <w:rPr>
          <w:vertAlign w:val="subscript"/>
        </w:rPr>
        <w:t>3</w:t>
      </w:r>
      <w:r>
        <w:t xml:space="preserve"> solvent residue peak), 7.25 – 7.16 (m, 1H), 6.86 (td, </w:t>
      </w:r>
      <w:r>
        <w:rPr>
          <w:i/>
          <w:iCs/>
        </w:rPr>
        <w:t>J</w:t>
      </w:r>
      <w:r>
        <w:t xml:space="preserve"> = 7.5, 1.1 Hz, 1H), 6.75 – 6.67 (m, 2H), 5.51 (d, </w:t>
      </w:r>
      <w:r>
        <w:rPr>
          <w:i/>
          <w:iCs/>
        </w:rPr>
        <w:t>J</w:t>
      </w:r>
      <w:r>
        <w:t xml:space="preserve"> = 5.8 Hz, 1H), 4.28 (d, </w:t>
      </w:r>
      <w:r>
        <w:rPr>
          <w:i/>
          <w:iCs/>
        </w:rPr>
        <w:t>J</w:t>
      </w:r>
      <w:r>
        <w:t xml:space="preserve"> = 9.9 Hz, 1H), 3.25 – 3.14 (m, 1H), 2.84 (dd, </w:t>
      </w:r>
      <w:r>
        <w:rPr>
          <w:i/>
          <w:iCs/>
        </w:rPr>
        <w:t>J</w:t>
      </w:r>
      <w:r>
        <w:t xml:space="preserve"> = 17.8, 7.9 Hz, 1H), 2.62 (dd, </w:t>
      </w:r>
      <w:r>
        <w:rPr>
          <w:i/>
          <w:iCs/>
        </w:rPr>
        <w:t>J</w:t>
      </w:r>
      <w:r>
        <w:t xml:space="preserve"> = 17.9, 2.8 Hz, 1H).</w:t>
      </w:r>
    </w:p>
    <w:p w14:paraId="2AA49049"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175.4, 155.3, 155.0, 144.2, 131.6, 130.3, 127.6, 124.8, 123.2, 121.2, 119.5, 116.8, 115.5, 111.4, 105.4, 76.4, 50.8, 38.8, 33.0.</w:t>
      </w:r>
    </w:p>
    <w:p w14:paraId="063FFF77"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3467, 2923, 2833, 1769, 1629, 1361, 1266, 1072, 755.</w:t>
      </w:r>
    </w:p>
    <w:p w14:paraId="60381B85" w14:textId="77777777" w:rsidR="00C144C0" w:rsidRDefault="00000000">
      <w:pPr>
        <w:pStyle w:val="affffd"/>
      </w:pPr>
      <w:r>
        <w:rPr>
          <w:b/>
          <w:bCs w:val="0"/>
        </w:rPr>
        <w:t>HRMS-ESI (m/z)</w:t>
      </w:r>
      <w:r>
        <w:t>: calcd for C</w:t>
      </w:r>
      <w:r>
        <w:rPr>
          <w:vertAlign w:val="subscript"/>
        </w:rPr>
        <w:t>19</w:t>
      </w:r>
      <w:r>
        <w:t>H</w:t>
      </w:r>
      <w:r>
        <w:rPr>
          <w:vertAlign w:val="subscript"/>
        </w:rPr>
        <w:t>14</w:t>
      </w:r>
      <w:r>
        <w:t>NO</w:t>
      </w:r>
      <w:r>
        <w:rPr>
          <w:vertAlign w:val="subscript"/>
        </w:rPr>
        <w:t>3</w:t>
      </w:r>
      <w:r>
        <w:t>, [M−H]</w:t>
      </w:r>
      <w:r>
        <w:rPr>
          <w:vertAlign w:val="superscript"/>
        </w:rPr>
        <w:t>−</w:t>
      </w:r>
      <w:r>
        <w:t>: 304.0979, found 304.0981.</w:t>
      </w:r>
    </w:p>
    <w:p w14:paraId="6384AC5C" w14:textId="77777777" w:rsidR="00C144C0" w:rsidRDefault="00C144C0">
      <w:pPr>
        <w:pStyle w:val="affff5"/>
        <w:tabs>
          <w:tab w:val="left" w:pos="1701"/>
        </w:tabs>
      </w:pPr>
    </w:p>
    <w:p w14:paraId="73D5269A" w14:textId="77777777" w:rsidR="00C144C0" w:rsidRDefault="00000000">
      <w:pPr>
        <w:pStyle w:val="affffd"/>
      </w:pPr>
      <w:r>
        <w:object w:dxaOrig="1371" w:dyaOrig="1055" w14:anchorId="45D72AF8">
          <v:shape id="_x0000_i1121" type="#_x0000_t75" style="width:68.55pt;height:53.15pt" o:ole="">
            <v:imagedata r:id="rId208" o:title=""/>
          </v:shape>
          <o:OLEObject Type="Embed" ProgID="ChemDraw.Document.6.0" ShapeID="_x0000_i1121" DrawAspect="Content" ObjectID="_1768333075" r:id="rId209"/>
        </w:object>
      </w:r>
    </w:p>
    <w:p w14:paraId="5336D256" w14:textId="77777777" w:rsidR="00C144C0" w:rsidRDefault="00000000">
      <w:pPr>
        <w:pStyle w:val="affffd"/>
        <w:rPr>
          <w:b/>
          <w:bCs w:val="0"/>
        </w:rPr>
      </w:pPr>
      <w:r>
        <w:rPr>
          <w:b/>
          <w:bCs w:val="0"/>
        </w:rPr>
        <w:t xml:space="preserve">(3aR,4S,9bR)-4-(2,3-Dihydrobenzofuran-5-yl)-3a,4,5,9b-tetrahydrofuro[3,2-c]quinolin-2(3H)-one (4bi) </w:t>
      </w:r>
    </w:p>
    <w:p w14:paraId="793018C3" w14:textId="77777777" w:rsidR="00C144C0" w:rsidRDefault="00000000">
      <w:pPr>
        <w:pStyle w:val="affffd"/>
      </w:pPr>
      <w:r>
        <w:t>Yield: 43% (33.0 mg) as a yellow solid; mp = 193.3 – 194.5 °C.</w:t>
      </w:r>
    </w:p>
    <w:p w14:paraId="4532E3C8"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7.39 (dd, </w:t>
      </w:r>
      <w:r>
        <w:rPr>
          <w:i/>
          <w:iCs/>
        </w:rPr>
        <w:t>J</w:t>
      </w:r>
      <w:r>
        <w:t xml:space="preserve"> = 7.7, 1.5 Hz, 1H), 7.24 (d, </w:t>
      </w:r>
      <w:r>
        <w:rPr>
          <w:i/>
          <w:iCs/>
        </w:rPr>
        <w:t>J</w:t>
      </w:r>
      <w:r>
        <w:t xml:space="preserve"> = 1.7 Hz, 1H), 7.22 – 7.16 (m, 1H), 7.13 (dd, </w:t>
      </w:r>
      <w:r>
        <w:rPr>
          <w:i/>
          <w:iCs/>
        </w:rPr>
        <w:t>J</w:t>
      </w:r>
      <w:r>
        <w:t xml:space="preserve"> = 8.2, 2.0 Hz, 1H), 6.83 (td, </w:t>
      </w:r>
      <w:r>
        <w:rPr>
          <w:i/>
          <w:iCs/>
        </w:rPr>
        <w:t>J</w:t>
      </w:r>
      <w:r>
        <w:t xml:space="preserve"> = 7.5, 1.2 Hz, 1H), 6.79 (d, </w:t>
      </w:r>
      <w:r>
        <w:rPr>
          <w:i/>
          <w:iCs/>
        </w:rPr>
        <w:t>J</w:t>
      </w:r>
      <w:r>
        <w:t xml:space="preserve"> = 8.2 Hz, 1H), 6.64 (dd, </w:t>
      </w:r>
      <w:r>
        <w:rPr>
          <w:i/>
          <w:iCs/>
        </w:rPr>
        <w:t>J</w:t>
      </w:r>
      <w:r>
        <w:t xml:space="preserve"> = 8.2, 1.1 Hz, 1H), 5.45 (d, </w:t>
      </w:r>
      <w:r>
        <w:rPr>
          <w:i/>
          <w:iCs/>
        </w:rPr>
        <w:t>J</w:t>
      </w:r>
      <w:r>
        <w:t xml:space="preserve"> = 4.9 Hz, 1H), 4.60 (t, </w:t>
      </w:r>
      <w:r>
        <w:rPr>
          <w:i/>
          <w:iCs/>
        </w:rPr>
        <w:t>J</w:t>
      </w:r>
      <w:r>
        <w:t xml:space="preserve"> = 8.7 Hz, 2H), 4.14 (br, s, 1H), 3.83 (d, </w:t>
      </w:r>
      <w:r>
        <w:rPr>
          <w:i/>
          <w:iCs/>
        </w:rPr>
        <w:t>J</w:t>
      </w:r>
      <w:r>
        <w:t xml:space="preserve"> = 10.8 Hz, 1H), 3.22 (t, </w:t>
      </w:r>
      <w:r>
        <w:rPr>
          <w:i/>
          <w:iCs/>
        </w:rPr>
        <w:t>J</w:t>
      </w:r>
      <w:r>
        <w:t xml:space="preserve"> = 8.7 Hz, 2H), 2.81 – 2.65 (m, 2H), 2.30 (d, </w:t>
      </w:r>
      <w:r>
        <w:rPr>
          <w:i/>
          <w:iCs/>
        </w:rPr>
        <w:t>J</w:t>
      </w:r>
      <w:r>
        <w:t xml:space="preserve"> = 17.0 Hz, 1H).</w:t>
      </w:r>
    </w:p>
    <w:p w14:paraId="4C593BB5"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175.8, 160.5, 145.8, 131.7, 131.6, 130.3, 128.1, 127.9, 124.6, 118.8, 116.5, 115.2, 109.5, 71.5, 56.6, 41.8, 33.1, 29.6.</w:t>
      </w:r>
    </w:p>
    <w:p w14:paraId="1654769B"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3415, 2078, 2930, 1627, 1368, 1269, 1074, 773, 676.</w:t>
      </w:r>
    </w:p>
    <w:p w14:paraId="4156E8B5" w14:textId="77777777" w:rsidR="00C144C0" w:rsidRDefault="00000000">
      <w:pPr>
        <w:pStyle w:val="affffd"/>
      </w:pPr>
      <w:r>
        <w:rPr>
          <w:b/>
          <w:bCs w:val="0"/>
        </w:rPr>
        <w:t>HRMS-ESI (m/z)</w:t>
      </w:r>
      <w:r>
        <w:t>: calcd for C</w:t>
      </w:r>
      <w:r>
        <w:rPr>
          <w:vertAlign w:val="subscript"/>
        </w:rPr>
        <w:t>19</w:t>
      </w:r>
      <w:r>
        <w:t>H</w:t>
      </w:r>
      <w:r>
        <w:rPr>
          <w:vertAlign w:val="subscript"/>
        </w:rPr>
        <w:t>16</w:t>
      </w:r>
      <w:r>
        <w:t>NO</w:t>
      </w:r>
      <w:r>
        <w:rPr>
          <w:vertAlign w:val="subscript"/>
        </w:rPr>
        <w:t>3</w:t>
      </w:r>
      <w:r>
        <w:t>, [M−H]</w:t>
      </w:r>
      <w:r>
        <w:rPr>
          <w:vertAlign w:val="superscript"/>
        </w:rPr>
        <w:t>−</w:t>
      </w:r>
      <w:r>
        <w:t>: 306.1136, found 306.1137.</w:t>
      </w:r>
    </w:p>
    <w:p w14:paraId="3E2A3DC6" w14:textId="77777777" w:rsidR="00C144C0" w:rsidRDefault="00C144C0">
      <w:pPr>
        <w:pStyle w:val="affff5"/>
        <w:tabs>
          <w:tab w:val="left" w:pos="1701"/>
        </w:tabs>
      </w:pPr>
    </w:p>
    <w:p w14:paraId="75909C7C" w14:textId="77777777" w:rsidR="00C144C0" w:rsidRDefault="00000000">
      <w:pPr>
        <w:pStyle w:val="affffd"/>
      </w:pPr>
      <w:r>
        <w:object w:dxaOrig="1371" w:dyaOrig="1055" w14:anchorId="6A984A5A">
          <v:shape id="_x0000_i1122" type="#_x0000_t75" style="width:68.55pt;height:53.15pt" o:ole="">
            <v:imagedata r:id="rId210" o:title=""/>
          </v:shape>
          <o:OLEObject Type="Embed" ProgID="ChemDraw.Document.6.0" ShapeID="_x0000_i1122" DrawAspect="Content" ObjectID="_1768333076" r:id="rId211"/>
        </w:object>
      </w:r>
    </w:p>
    <w:p w14:paraId="47D02CCB" w14:textId="77777777" w:rsidR="00C144C0" w:rsidRDefault="00000000">
      <w:pPr>
        <w:pStyle w:val="affffd"/>
        <w:rPr>
          <w:b/>
          <w:bCs w:val="0"/>
        </w:rPr>
      </w:pPr>
      <w:r>
        <w:rPr>
          <w:b/>
          <w:bCs w:val="0"/>
        </w:rPr>
        <w:t xml:space="preserve">(3aR,4S,9bR)-4-(Benzo[d][1,3]dioxol-5-yl)-3a,4,5,9b-tetrahydrofuro[3,2-c]quinolin-2(3H)-one (4bj) </w:t>
      </w:r>
    </w:p>
    <w:p w14:paraId="18534961" w14:textId="77777777" w:rsidR="00C144C0" w:rsidRDefault="00000000">
      <w:pPr>
        <w:pStyle w:val="affffd"/>
      </w:pPr>
      <w:r>
        <w:t>Yield: 79% (61.1 mg) as a white solid; mp = 190.2 – 191.4 °C.</w:t>
      </w:r>
    </w:p>
    <w:p w14:paraId="4E32DBB7"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7.38 (dd, </w:t>
      </w:r>
      <w:r>
        <w:rPr>
          <w:i/>
          <w:iCs/>
        </w:rPr>
        <w:t>J</w:t>
      </w:r>
      <w:r>
        <w:t xml:space="preserve"> = 7.7, 1.5 Hz, 1H), 7.23 – 7.15 (m, 1H), 6.91 (d, </w:t>
      </w:r>
      <w:r>
        <w:rPr>
          <w:i/>
          <w:iCs/>
        </w:rPr>
        <w:t>J</w:t>
      </w:r>
      <w:r>
        <w:t xml:space="preserve"> = 1.7 Hz, 1H), 6.89 – 6.77 (m, 3H), 6.65 (dd, </w:t>
      </w:r>
      <w:r>
        <w:rPr>
          <w:i/>
          <w:iCs/>
        </w:rPr>
        <w:t>J</w:t>
      </w:r>
      <w:r>
        <w:t xml:space="preserve"> = 8.1, 1.0 Hz, 1H), 5.99 (s, 2H), 5.43 (d, </w:t>
      </w:r>
      <w:r>
        <w:rPr>
          <w:i/>
          <w:iCs/>
        </w:rPr>
        <w:t>J</w:t>
      </w:r>
      <w:r>
        <w:t xml:space="preserve"> = 4.7 Hz, 1H), 4.11 (br, s, 1H), 3.86 – 3.77 (m, 1H), 2.79 – 2.65 (m, 2H), 2.37 – 2.25 (m, 1H).</w:t>
      </w:r>
    </w:p>
    <w:p w14:paraId="1023CE48"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175.6, 148.3, 147.9, 145.6, 133.4, 131.7, 130.3, 122.0, 118.9, 116.4, 115.2, 108.3, 107.7, 101.3, 77.1, 56.8, 41.7, 33.0.</w:t>
      </w:r>
    </w:p>
    <w:p w14:paraId="48AD489E"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3438, 2830, 1768, 1606, 1487, 1364, 1258, 1039, 933, 768.</w:t>
      </w:r>
    </w:p>
    <w:p w14:paraId="3AC7B289" w14:textId="77777777" w:rsidR="00C144C0" w:rsidRDefault="00000000">
      <w:pPr>
        <w:pStyle w:val="affffd"/>
      </w:pPr>
      <w:r>
        <w:rPr>
          <w:b/>
          <w:bCs w:val="0"/>
        </w:rPr>
        <w:t>HRMS-APCI (m/z)</w:t>
      </w:r>
      <w:r>
        <w:t>: calcd for C</w:t>
      </w:r>
      <w:r>
        <w:rPr>
          <w:vertAlign w:val="subscript"/>
        </w:rPr>
        <w:t>18</w:t>
      </w:r>
      <w:r>
        <w:t>H</w:t>
      </w:r>
      <w:r>
        <w:rPr>
          <w:vertAlign w:val="subscript"/>
        </w:rPr>
        <w:t>16</w:t>
      </w:r>
      <w:r>
        <w:t>NO</w:t>
      </w:r>
      <w:r>
        <w:rPr>
          <w:vertAlign w:val="subscript"/>
        </w:rPr>
        <w:t>4</w:t>
      </w:r>
      <w:r>
        <w:t>, [M+H]</w:t>
      </w:r>
      <w:r>
        <w:rPr>
          <w:vertAlign w:val="superscript"/>
        </w:rPr>
        <w:t>+</w:t>
      </w:r>
      <w:r>
        <w:t>: 310.1074, found 310.1070.</w:t>
      </w:r>
    </w:p>
    <w:p w14:paraId="1A190325" w14:textId="77777777" w:rsidR="00C144C0" w:rsidRDefault="00C144C0">
      <w:pPr>
        <w:pStyle w:val="affff5"/>
        <w:tabs>
          <w:tab w:val="left" w:pos="1701"/>
        </w:tabs>
      </w:pPr>
    </w:p>
    <w:p w14:paraId="4C9A5FF5" w14:textId="77777777" w:rsidR="00C144C0" w:rsidRDefault="00000000">
      <w:pPr>
        <w:pStyle w:val="affffd"/>
      </w:pPr>
      <w:r>
        <w:object w:dxaOrig="1401" w:dyaOrig="1047" w14:anchorId="6F694BDD">
          <v:shape id="_x0000_i1123" type="#_x0000_t75" style="width:70.05pt;height:52.35pt" o:ole="">
            <v:imagedata r:id="rId212" o:title=""/>
          </v:shape>
          <o:OLEObject Type="Embed" ProgID="ChemDraw.Document.6.0" ShapeID="_x0000_i1123" DrawAspect="Content" ObjectID="_1768333077" r:id="rId213"/>
        </w:object>
      </w:r>
    </w:p>
    <w:p w14:paraId="596018B6" w14:textId="77777777" w:rsidR="00C144C0" w:rsidRDefault="00000000">
      <w:pPr>
        <w:pStyle w:val="affffd"/>
        <w:rPr>
          <w:b/>
          <w:bCs w:val="0"/>
        </w:rPr>
      </w:pPr>
      <w:r>
        <w:rPr>
          <w:b/>
          <w:bCs w:val="0"/>
        </w:rPr>
        <w:t xml:space="preserve">(3aR,4S,9bR)-4-(Naphthalen-2-yl)-3a,4,5,9b-tetrahydrofuro[3,2-c]quinolin-2(3H)-one (4bk) </w:t>
      </w:r>
    </w:p>
    <w:p w14:paraId="56A0EEBC" w14:textId="77777777" w:rsidR="00C144C0" w:rsidRDefault="00000000">
      <w:pPr>
        <w:pStyle w:val="affffd"/>
      </w:pPr>
      <w:r>
        <w:t>Yield: 69% (54.1 mg) as a yellow solid; mp = 218.2 – 220.1 °C.</w:t>
      </w:r>
    </w:p>
    <w:p w14:paraId="76F37C5C"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7.94 – 7.81 (m, 4H), 7.61 – 7.49 (m, 3H), 7.42 (dd, </w:t>
      </w:r>
      <w:r>
        <w:rPr>
          <w:i/>
          <w:iCs/>
        </w:rPr>
        <w:t>J</w:t>
      </w:r>
      <w:r>
        <w:t xml:space="preserve"> = 7.8, 1.6 Hz, 1H), 7.22 (td, </w:t>
      </w:r>
      <w:r>
        <w:rPr>
          <w:i/>
          <w:iCs/>
        </w:rPr>
        <w:t>J</w:t>
      </w:r>
      <w:r>
        <w:t xml:space="preserve"> = 7.8, 1.6 Hz, 1H), 6.87 (t, </w:t>
      </w:r>
      <w:r>
        <w:rPr>
          <w:i/>
          <w:iCs/>
        </w:rPr>
        <w:t>J</w:t>
      </w:r>
      <w:r>
        <w:t xml:space="preserve"> = 7.4 Hz, 1H), 6.69 (d, </w:t>
      </w:r>
      <w:r>
        <w:rPr>
          <w:i/>
          <w:iCs/>
        </w:rPr>
        <w:t>J</w:t>
      </w:r>
      <w:r>
        <w:t xml:space="preserve"> = 8.1 Hz, 1H), 5.48 (d, </w:t>
      </w:r>
      <w:r>
        <w:rPr>
          <w:i/>
          <w:iCs/>
        </w:rPr>
        <w:t>J</w:t>
      </w:r>
      <w:r>
        <w:t xml:space="preserve"> = 5.3 Hz, 1H), 4.25 (br, s, 1H), 4.07 (d, </w:t>
      </w:r>
      <w:r>
        <w:rPr>
          <w:i/>
          <w:iCs/>
        </w:rPr>
        <w:t>J</w:t>
      </w:r>
      <w:r>
        <w:t xml:space="preserve"> = 11.2 Hz, 1H), 2.92 (ddd, </w:t>
      </w:r>
      <w:r>
        <w:rPr>
          <w:i/>
          <w:iCs/>
        </w:rPr>
        <w:t>J</w:t>
      </w:r>
      <w:r>
        <w:t xml:space="preserve"> = 11.8, 7.6, 5.3 Hz, 1H), 2.69 (dd, </w:t>
      </w:r>
      <w:r>
        <w:rPr>
          <w:i/>
          <w:iCs/>
        </w:rPr>
        <w:t>J</w:t>
      </w:r>
      <w:r>
        <w:t xml:space="preserve"> = 17.8, 7.8 Hz, 1H), 2.35 (d, </w:t>
      </w:r>
      <w:r>
        <w:rPr>
          <w:i/>
          <w:iCs/>
        </w:rPr>
        <w:t>J</w:t>
      </w:r>
      <w:r>
        <w:t xml:space="preserve"> = 17.9 Hz, 1H).</w:t>
      </w:r>
    </w:p>
    <w:p w14:paraId="75F6BBFF" w14:textId="77777777" w:rsidR="00C144C0" w:rsidRDefault="00000000">
      <w:pPr>
        <w:pStyle w:val="affffd"/>
        <w:rPr>
          <w:rFonts w:ascii="宋体" w:hAnsi="宋体" w:cs="宋体"/>
          <w:sz w:val="18"/>
          <w:szCs w:val="18"/>
        </w:rPr>
      </w:pPr>
      <w:r>
        <w:rPr>
          <w:b/>
          <w:vertAlign w:val="superscript"/>
        </w:rPr>
        <w:t>13</w:t>
      </w:r>
      <w:r>
        <w:rPr>
          <w:b/>
        </w:rPr>
        <w:t>C NMR (101 MHz, CDCl</w:t>
      </w:r>
      <w:r>
        <w:rPr>
          <w:b/>
          <w:vertAlign w:val="subscript"/>
        </w:rPr>
        <w:t>3</w:t>
      </w:r>
      <w:r>
        <w:rPr>
          <w:b/>
        </w:rPr>
        <w:t>)</w:t>
      </w:r>
      <w:r>
        <w:t xml:space="preserve"> </w:t>
      </w:r>
      <w:r>
        <w:rPr>
          <w:i/>
          <w:iCs/>
        </w:rPr>
        <w:t>δ</w:t>
      </w:r>
      <w:r>
        <w:t xml:space="preserve"> 175.7, 145.6, 136.9, 133.4, 133.1, 131.8, 130.4, 129.1, 127.9, 127.9, 127.8, 126.7, 126.6, 124.9, 119.0, 116.5, 115.3, 77.1, 57.2, 41.5, 33.1.</w:t>
      </w:r>
    </w:p>
    <w:p w14:paraId="1597191B"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3490, 3031, 2925,  2856, 1628, 1415, 1363, 1270, 1073, 771.</w:t>
      </w:r>
    </w:p>
    <w:p w14:paraId="60AAD0D6" w14:textId="77777777" w:rsidR="00C144C0" w:rsidRDefault="00000000">
      <w:pPr>
        <w:pStyle w:val="affffd"/>
      </w:pPr>
      <w:r>
        <w:rPr>
          <w:b/>
          <w:bCs w:val="0"/>
        </w:rPr>
        <w:t>HRMS-ESI (m/z)</w:t>
      </w:r>
      <w:r>
        <w:t>: calcd for C</w:t>
      </w:r>
      <w:r>
        <w:rPr>
          <w:vertAlign w:val="subscript"/>
        </w:rPr>
        <w:t>21</w:t>
      </w:r>
      <w:r>
        <w:t>H</w:t>
      </w:r>
      <w:r>
        <w:rPr>
          <w:vertAlign w:val="subscript"/>
        </w:rPr>
        <w:t>16</w:t>
      </w:r>
      <w:r>
        <w:t>NO</w:t>
      </w:r>
      <w:r>
        <w:rPr>
          <w:vertAlign w:val="subscript"/>
        </w:rPr>
        <w:t>2</w:t>
      </w:r>
      <w:r>
        <w:t>, [M−H]</w:t>
      </w:r>
      <w:r>
        <w:rPr>
          <w:vertAlign w:val="superscript"/>
        </w:rPr>
        <w:t>−</w:t>
      </w:r>
      <w:r>
        <w:t>: 314.1187, found 314.1189.</w:t>
      </w:r>
    </w:p>
    <w:p w14:paraId="141A8C25" w14:textId="77777777" w:rsidR="00C144C0" w:rsidRDefault="00C144C0">
      <w:pPr>
        <w:pStyle w:val="affff5"/>
        <w:tabs>
          <w:tab w:val="left" w:pos="1701"/>
        </w:tabs>
      </w:pPr>
    </w:p>
    <w:p w14:paraId="597F1838" w14:textId="77777777" w:rsidR="00C144C0" w:rsidRDefault="00000000">
      <w:pPr>
        <w:pStyle w:val="affffd"/>
      </w:pPr>
      <w:r>
        <w:object w:dxaOrig="1247" w:dyaOrig="1309" w14:anchorId="35905014">
          <v:shape id="_x0000_i1124" type="#_x0000_t75" style="width:62.75pt;height:65.45pt" o:ole="">
            <v:imagedata r:id="rId214" o:title=""/>
          </v:shape>
          <o:OLEObject Type="Embed" ProgID="ChemDraw.Document.6.0" ShapeID="_x0000_i1124" DrawAspect="Content" ObjectID="_1768333078" r:id="rId215"/>
        </w:object>
      </w:r>
    </w:p>
    <w:p w14:paraId="7BD0FFB2" w14:textId="77777777" w:rsidR="00C144C0" w:rsidRDefault="00000000">
      <w:pPr>
        <w:pStyle w:val="affffd"/>
        <w:rPr>
          <w:b/>
          <w:bCs w:val="0"/>
        </w:rPr>
      </w:pPr>
      <w:r>
        <w:rPr>
          <w:b/>
          <w:bCs w:val="0"/>
        </w:rPr>
        <w:t xml:space="preserve">(3aR,4S,9bR)-4-(Anthracen-9-yl)-3a,4,5,9b-tetrahydrofuro[3,2-c]quinolin-2(3H)-one (4bl) </w:t>
      </w:r>
    </w:p>
    <w:p w14:paraId="1BEE4A53" w14:textId="77777777" w:rsidR="00C144C0" w:rsidRDefault="00000000">
      <w:pPr>
        <w:pStyle w:val="affffd"/>
      </w:pPr>
      <w:r>
        <w:t>Yield: 33% (30.5 mg) as a yellow solid; mp = 243.4 – 244.9 °C.</w:t>
      </w:r>
    </w:p>
    <w:p w14:paraId="1FA612F8"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9.02 (d, </w:t>
      </w:r>
      <w:r>
        <w:rPr>
          <w:i/>
          <w:iCs/>
        </w:rPr>
        <w:t>J</w:t>
      </w:r>
      <w:r>
        <w:t xml:space="preserve"> = 8.6 Hz, 1H), 8.52 (s, 1H), 8.30 (d, </w:t>
      </w:r>
      <w:r>
        <w:rPr>
          <w:i/>
          <w:iCs/>
        </w:rPr>
        <w:t>J</w:t>
      </w:r>
      <w:r>
        <w:t xml:space="preserve"> = 8.9 Hz, 1H), 8.10 – 8.01 (m, 2H), 7.60 – 7.42 (m, 5H), 7.30 – 7.21 (m, 1H, overlap with CDCl</w:t>
      </w:r>
      <w:r>
        <w:rPr>
          <w:vertAlign w:val="subscript"/>
        </w:rPr>
        <w:t>3</w:t>
      </w:r>
      <w:r>
        <w:t xml:space="preserve"> solvent residue peak), 6.91 (td, </w:t>
      </w:r>
      <w:r>
        <w:rPr>
          <w:i/>
          <w:iCs/>
        </w:rPr>
        <w:t>J</w:t>
      </w:r>
      <w:r>
        <w:t xml:space="preserve"> = 7.5, 1.1 Hz, 1H), 6.68 (dd, </w:t>
      </w:r>
      <w:r>
        <w:rPr>
          <w:i/>
          <w:iCs/>
        </w:rPr>
        <w:t>J</w:t>
      </w:r>
      <w:r>
        <w:t xml:space="preserve"> = 8.1, 1.1 Hz, 1H), 5.67 – 5.59 (m, 2H), 4.48 (br, s, 1H), 3.83 (ddd, </w:t>
      </w:r>
      <w:r>
        <w:rPr>
          <w:i/>
          <w:iCs/>
        </w:rPr>
        <w:t>J</w:t>
      </w:r>
      <w:r>
        <w:t xml:space="preserve"> = 12.4, 7.8, 5.1 Hz, 1H), 2.56 (dd, </w:t>
      </w:r>
      <w:r>
        <w:rPr>
          <w:i/>
          <w:iCs/>
        </w:rPr>
        <w:t>J</w:t>
      </w:r>
      <w:r>
        <w:t xml:space="preserve"> = 18.0, 7.9 Hz, 1H), 2.00 (d, </w:t>
      </w:r>
      <w:r>
        <w:rPr>
          <w:i/>
          <w:iCs/>
        </w:rPr>
        <w:t>J</w:t>
      </w:r>
      <w:r>
        <w:t xml:space="preserve"> = 18.0 Hz, 1H).</w:t>
      </w:r>
    </w:p>
    <w:p w14:paraId="41326C24" w14:textId="77777777" w:rsidR="00C144C0" w:rsidRDefault="00000000">
      <w:pPr>
        <w:pStyle w:val="affffd"/>
        <w:rPr>
          <w:rFonts w:ascii="宋体" w:hAnsi="宋体" w:cs="宋体"/>
          <w:sz w:val="18"/>
          <w:szCs w:val="18"/>
        </w:rPr>
      </w:pPr>
      <w:r>
        <w:rPr>
          <w:b/>
          <w:vertAlign w:val="superscript"/>
        </w:rPr>
        <w:lastRenderedPageBreak/>
        <w:t>13</w:t>
      </w:r>
      <w:r>
        <w:rPr>
          <w:b/>
        </w:rPr>
        <w:t>C NMR (101 MHz, CDCl</w:t>
      </w:r>
      <w:r>
        <w:rPr>
          <w:b/>
          <w:vertAlign w:val="subscript"/>
        </w:rPr>
        <w:t>3</w:t>
      </w:r>
      <w:r>
        <w:rPr>
          <w:b/>
        </w:rPr>
        <w:t>)</w:t>
      </w:r>
      <w:r>
        <w:t xml:space="preserve"> </w:t>
      </w:r>
      <w:r>
        <w:rPr>
          <w:i/>
          <w:iCs/>
        </w:rPr>
        <w:t>δ</w:t>
      </w:r>
      <w:r>
        <w:t xml:space="preserve"> 175.9, 145.8, 132.2, 132.0, 131.6, 131.2, 130.4, 130.0, 129.70, 129.65, 129.6, 128.3, 127.7, 126.3, 125.5, 125.2, 125.0, 122.5, 118.8, 116.3, 115.3, 77.8, 51.1, 39.2, 33.8.</w:t>
      </w:r>
    </w:p>
    <w:p w14:paraId="466B75D2"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3441, 2966, 2835, 1629, 1358, 1070, 767.</w:t>
      </w:r>
    </w:p>
    <w:p w14:paraId="2393E3D7" w14:textId="77777777" w:rsidR="00C144C0" w:rsidRDefault="00000000">
      <w:pPr>
        <w:pStyle w:val="affffd"/>
      </w:pPr>
      <w:r>
        <w:rPr>
          <w:b/>
          <w:bCs w:val="0"/>
        </w:rPr>
        <w:t>HRMS-ESI (m/z)</w:t>
      </w:r>
      <w:r>
        <w:t>: calcd for C</w:t>
      </w:r>
      <w:r>
        <w:rPr>
          <w:vertAlign w:val="subscript"/>
        </w:rPr>
        <w:t>25</w:t>
      </w:r>
      <w:r>
        <w:t>H</w:t>
      </w:r>
      <w:r>
        <w:rPr>
          <w:vertAlign w:val="subscript"/>
        </w:rPr>
        <w:t>18</w:t>
      </w:r>
      <w:r>
        <w:t>NO</w:t>
      </w:r>
      <w:r>
        <w:rPr>
          <w:vertAlign w:val="subscript"/>
        </w:rPr>
        <w:t>2</w:t>
      </w:r>
      <w:r>
        <w:t>, [M−H]</w:t>
      </w:r>
      <w:r>
        <w:rPr>
          <w:vertAlign w:val="superscript"/>
        </w:rPr>
        <w:t>−</w:t>
      </w:r>
      <w:r>
        <w:t>: 364.1343, found 364.1346.</w:t>
      </w:r>
    </w:p>
    <w:p w14:paraId="7B986DD1" w14:textId="77777777" w:rsidR="00C144C0" w:rsidRDefault="00C144C0">
      <w:pPr>
        <w:pStyle w:val="affff5"/>
        <w:tabs>
          <w:tab w:val="left" w:pos="1701"/>
        </w:tabs>
      </w:pPr>
    </w:p>
    <w:p w14:paraId="21B9EC67" w14:textId="77777777" w:rsidR="00C144C0" w:rsidRDefault="00000000">
      <w:pPr>
        <w:pStyle w:val="affffd"/>
      </w:pPr>
      <w:r>
        <w:object w:dxaOrig="1640" w:dyaOrig="1155" w14:anchorId="7C5CCD3A">
          <v:shape id="_x0000_i1125" type="#_x0000_t75" style="width:82pt;height:58.15pt" o:ole="">
            <v:imagedata r:id="rId216" o:title=""/>
          </v:shape>
          <o:OLEObject Type="Embed" ProgID="ChemDraw.Document.6.0" ShapeID="_x0000_i1125" DrawAspect="Content" ObjectID="_1768333079" r:id="rId217"/>
        </w:object>
      </w:r>
    </w:p>
    <w:p w14:paraId="74AF0075" w14:textId="77777777" w:rsidR="00C144C0" w:rsidRDefault="00000000">
      <w:pPr>
        <w:pStyle w:val="affffd"/>
        <w:rPr>
          <w:b/>
          <w:bCs w:val="0"/>
        </w:rPr>
      </w:pPr>
      <w:r>
        <w:rPr>
          <w:b/>
          <w:bCs w:val="0"/>
        </w:rPr>
        <w:t xml:space="preserve">3-Ethyl-3-((3aR,4S,9bR)-2-oxo-4-phenyl-2,3,3a,4,5,9b-hexahydrofuro[3,2-c]quinolin-8-yl)piperidine-2,6-dione (4bo) </w:t>
      </w:r>
    </w:p>
    <w:p w14:paraId="78B18EEC" w14:textId="77777777" w:rsidR="00C144C0" w:rsidRDefault="00000000">
      <w:pPr>
        <w:pStyle w:val="affffd"/>
      </w:pPr>
      <w:r>
        <w:t>Yield: 93% (94.0 mg) as a yellow solid; mp = 268.3 – 269.5 °C.</w:t>
      </w:r>
    </w:p>
    <w:p w14:paraId="4EC4EED7"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10.79 (s, 1H), 7.49 – 7.32 (m, 5H), 7.14 (d, </w:t>
      </w:r>
      <w:r>
        <w:rPr>
          <w:i/>
          <w:iCs/>
        </w:rPr>
        <w:t>J</w:t>
      </w:r>
      <w:r>
        <w:t xml:space="preserve"> = 2.3 Hz, 1H), 7.08 (dd, </w:t>
      </w:r>
      <w:r>
        <w:rPr>
          <w:i/>
          <w:iCs/>
        </w:rPr>
        <w:t>J</w:t>
      </w:r>
      <w:r>
        <w:t xml:space="preserve"> = 8.6, 2.4 Hz, 1H), 6.79 (d, </w:t>
      </w:r>
      <w:r>
        <w:rPr>
          <w:i/>
          <w:iCs/>
        </w:rPr>
        <w:t>J</w:t>
      </w:r>
      <w:r>
        <w:t xml:space="preserve"> = 8.6 Hz, 1H), 6.46 (s, 1H), 5.47 (d, </w:t>
      </w:r>
      <w:r>
        <w:rPr>
          <w:i/>
          <w:iCs/>
        </w:rPr>
        <w:t>J</w:t>
      </w:r>
      <w:r>
        <w:t xml:space="preserve"> = 5.2 Hz, 1H), 3.76 (d, </w:t>
      </w:r>
      <w:r>
        <w:rPr>
          <w:i/>
          <w:iCs/>
        </w:rPr>
        <w:t>J</w:t>
      </w:r>
      <w:r>
        <w:t xml:space="preserve"> = 11.1 Hz, 1H), 2.85 (dd, </w:t>
      </w:r>
      <w:r>
        <w:rPr>
          <w:i/>
          <w:iCs/>
        </w:rPr>
        <w:t>J</w:t>
      </w:r>
      <w:r>
        <w:t xml:space="preserve"> = 17.4, 7.8 Hz, 1H), 2.74 (ddd, </w:t>
      </w:r>
      <w:r>
        <w:rPr>
          <w:i/>
          <w:iCs/>
        </w:rPr>
        <w:t>J</w:t>
      </w:r>
      <w:r>
        <w:t xml:space="preserve"> = 11.1, 7.6, 5.3 Hz, 1H), 2.48 – 2.41 (m, 1H), 2.37 – 2.28 (m, 1H), 2.27 – 2.04 (m, 2H), 1.94 (d, </w:t>
      </w:r>
      <w:r>
        <w:rPr>
          <w:i/>
          <w:iCs/>
        </w:rPr>
        <w:t>J</w:t>
      </w:r>
      <w:r>
        <w:t xml:space="preserve"> = 17.4 Hz, 1H), 1.89 – 1.72 (m, 2H), 0.76 (t, </w:t>
      </w:r>
      <w:r>
        <w:rPr>
          <w:i/>
          <w:iCs/>
        </w:rPr>
        <w:t>J</w:t>
      </w:r>
      <w:r>
        <w:t xml:space="preserve"> = 7.4 Hz, 3H).</w:t>
      </w:r>
    </w:p>
    <w:p w14:paraId="740B98BA"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176.6, 176.1, 173.4, 146.2, 141.1, 129.6, 129.1, 128.9, 128.7, 128.2, 128.0, 116.3, 116.0, 77.0, 56.3, 49.8, 41.0, 33.2, 32.8, 29.7, 26.1, 9.4.</w:t>
      </w:r>
    </w:p>
    <w:p w14:paraId="7BEF039D" w14:textId="77777777" w:rsidR="00C144C0" w:rsidRDefault="00000000">
      <w:pPr>
        <w:pStyle w:val="affffd"/>
        <w:rPr>
          <w:lang w:val="de-DE"/>
        </w:rPr>
      </w:pPr>
      <w:r>
        <w:rPr>
          <w:rFonts w:ascii="Symbol" w:hAnsi="Symbol"/>
          <w:b/>
          <w:bCs w:val="0"/>
          <w:i/>
        </w:rPr>
        <w:t></w:t>
      </w:r>
      <w:r>
        <w:rPr>
          <w:b/>
          <w:bCs w:val="0"/>
          <w:vertAlign w:val="subscript"/>
          <w:lang w:val="de-DE"/>
        </w:rPr>
        <w:t>max</w:t>
      </w:r>
      <w:r>
        <w:rPr>
          <w:b/>
          <w:bCs w:val="0"/>
          <w:lang w:val="de-DE"/>
        </w:rPr>
        <w:t>(KBr)/cm</w:t>
      </w:r>
      <w:r>
        <w:rPr>
          <w:b/>
          <w:bCs w:val="0"/>
          <w:vertAlign w:val="superscript"/>
          <w:lang w:val="de-DE"/>
        </w:rPr>
        <w:t>-1</w:t>
      </w:r>
      <w:r>
        <w:rPr>
          <w:lang w:val="de-DE"/>
        </w:rPr>
        <w:t xml:space="preserve"> 3417, 2950, 2837, 1632, 1363, 1032, 669.</w:t>
      </w:r>
    </w:p>
    <w:p w14:paraId="1B6A9B8B" w14:textId="77777777" w:rsidR="00C144C0" w:rsidRDefault="00000000">
      <w:pPr>
        <w:pStyle w:val="affffd"/>
        <w:rPr>
          <w:lang w:val="de-DE"/>
        </w:rPr>
      </w:pPr>
      <w:r>
        <w:rPr>
          <w:b/>
          <w:bCs w:val="0"/>
          <w:lang w:val="de-DE"/>
        </w:rPr>
        <w:t>HRMS-ESI (m/z)</w:t>
      </w:r>
      <w:r>
        <w:rPr>
          <w:lang w:val="de-DE"/>
        </w:rPr>
        <w:t>: calcd for C</w:t>
      </w:r>
      <w:r>
        <w:rPr>
          <w:vertAlign w:val="subscript"/>
          <w:lang w:val="de-DE"/>
        </w:rPr>
        <w:t>24</w:t>
      </w:r>
      <w:r>
        <w:rPr>
          <w:lang w:val="de-DE"/>
        </w:rPr>
        <w:t>H</w:t>
      </w:r>
      <w:r>
        <w:rPr>
          <w:vertAlign w:val="subscript"/>
          <w:lang w:val="de-DE"/>
        </w:rPr>
        <w:t>23</w:t>
      </w:r>
      <w:r>
        <w:rPr>
          <w:lang w:val="de-DE"/>
        </w:rPr>
        <w:t>N</w:t>
      </w:r>
      <w:r>
        <w:rPr>
          <w:vertAlign w:val="subscript"/>
          <w:lang w:val="de-DE"/>
        </w:rPr>
        <w:t>2</w:t>
      </w:r>
      <w:r>
        <w:rPr>
          <w:lang w:val="de-DE"/>
        </w:rPr>
        <w:t>O</w:t>
      </w:r>
      <w:r>
        <w:rPr>
          <w:vertAlign w:val="subscript"/>
          <w:lang w:val="de-DE"/>
        </w:rPr>
        <w:t>4</w:t>
      </w:r>
      <w:r>
        <w:rPr>
          <w:lang w:val="de-DE"/>
        </w:rPr>
        <w:t>, [M−H]</w:t>
      </w:r>
      <w:r>
        <w:rPr>
          <w:vertAlign w:val="superscript"/>
          <w:lang w:val="de-DE"/>
        </w:rPr>
        <w:t>−</w:t>
      </w:r>
      <w:r>
        <w:rPr>
          <w:lang w:val="de-DE"/>
        </w:rPr>
        <w:t>: 403.1663, found 403.1665.</w:t>
      </w:r>
    </w:p>
    <w:p w14:paraId="63DDE090" w14:textId="77777777" w:rsidR="00C144C0" w:rsidRDefault="00C144C0">
      <w:pPr>
        <w:pStyle w:val="affff5"/>
        <w:tabs>
          <w:tab w:val="left" w:pos="1701"/>
        </w:tabs>
        <w:rPr>
          <w:lang w:val="de-DE"/>
        </w:rPr>
      </w:pPr>
    </w:p>
    <w:p w14:paraId="51FCCF93" w14:textId="77777777" w:rsidR="00C144C0" w:rsidRDefault="00000000">
      <w:pPr>
        <w:pStyle w:val="affffd"/>
      </w:pPr>
      <w:r>
        <w:object w:dxaOrig="2025" w:dyaOrig="1047" w14:anchorId="0F3A3298">
          <v:shape id="_x0000_i1126" type="#_x0000_t75" style="width:100.9pt;height:52.35pt" o:ole="">
            <v:imagedata r:id="rId218" o:title=""/>
          </v:shape>
          <o:OLEObject Type="Embed" ProgID="ChemDraw.Document.6.0" ShapeID="_x0000_i1126" DrawAspect="Content" ObjectID="_1768333080" r:id="rId219"/>
        </w:object>
      </w:r>
    </w:p>
    <w:p w14:paraId="6AB41D61" w14:textId="77777777" w:rsidR="00C144C0" w:rsidRDefault="00000000">
      <w:pPr>
        <w:pStyle w:val="affffd"/>
        <w:rPr>
          <w:b/>
          <w:bCs w:val="0"/>
        </w:rPr>
      </w:pPr>
      <w:r>
        <w:rPr>
          <w:b/>
          <w:bCs w:val="0"/>
        </w:rPr>
        <w:t xml:space="preserve">(3aR,4S,9bR)-7-Chloro-8-((3-fluorobenzyl)oxy)-4-phenyl-3a,4,5,9b-tetrahydrofuro[3,2-c]quinolin-2(3H)-one (4bp) </w:t>
      </w:r>
    </w:p>
    <w:p w14:paraId="1AD8106C" w14:textId="77777777" w:rsidR="00C144C0" w:rsidRDefault="00000000">
      <w:pPr>
        <w:pStyle w:val="affffd"/>
      </w:pPr>
      <w:r>
        <w:t>Yield: 52% (55.1 mg) as a yellow solid; mp = 154.9 – 156.5 °C.</w:t>
      </w:r>
    </w:p>
    <w:p w14:paraId="6DFAAE36" w14:textId="77777777" w:rsidR="00C144C0" w:rsidRDefault="00000000">
      <w:pPr>
        <w:pStyle w:val="affffd"/>
        <w:rPr>
          <w:rFonts w:ascii="宋体" w:hAnsi="宋体" w:cs="宋体"/>
          <w:sz w:val="18"/>
          <w:szCs w:val="18"/>
        </w:rPr>
      </w:pPr>
      <w:r>
        <w:rPr>
          <w:b/>
          <w:vertAlign w:val="superscript"/>
        </w:rPr>
        <w:t>1</w:t>
      </w:r>
      <w:r>
        <w:rPr>
          <w:b/>
        </w:rPr>
        <w:t>H NMR (400 MHz, CDCl</w:t>
      </w:r>
      <w:r>
        <w:rPr>
          <w:b/>
          <w:vertAlign w:val="subscript"/>
        </w:rPr>
        <w:t>3</w:t>
      </w:r>
      <w:r>
        <w:rPr>
          <w:b/>
        </w:rPr>
        <w:t>)</w:t>
      </w:r>
      <w:r>
        <w:t xml:space="preserve"> </w:t>
      </w:r>
      <w:r>
        <w:rPr>
          <w:i/>
          <w:iCs/>
        </w:rPr>
        <w:t>δ</w:t>
      </w:r>
      <w:r>
        <w:t xml:space="preserve"> 7.44 – 7.32 (m, 6H), 7.25 – 7.18 (m, 2H), 7.07 – 6.98 (m, 2H), 6.75 (s, 1H), 5.36 (d, </w:t>
      </w:r>
      <w:r>
        <w:rPr>
          <w:i/>
          <w:iCs/>
        </w:rPr>
        <w:t>J</w:t>
      </w:r>
      <w:r>
        <w:t xml:space="preserve"> = 5.4 Hz, 1H), 5.13 – 5.00 (m, 2H), 3.85 (d, </w:t>
      </w:r>
      <w:r>
        <w:rPr>
          <w:i/>
          <w:iCs/>
        </w:rPr>
        <w:t>J</w:t>
      </w:r>
      <w:r>
        <w:t xml:space="preserve"> = 11.0 Hz, 1H), 2.81 (ddd, </w:t>
      </w:r>
      <w:r>
        <w:rPr>
          <w:i/>
          <w:iCs/>
        </w:rPr>
        <w:t>J</w:t>
      </w:r>
      <w:r>
        <w:t xml:space="preserve"> = 11.1, 7.9, 5.4 Hz, 1H), 2.69 (dd, </w:t>
      </w:r>
      <w:r>
        <w:rPr>
          <w:i/>
          <w:iCs/>
        </w:rPr>
        <w:t>J</w:t>
      </w:r>
      <w:r>
        <w:t xml:space="preserve"> = 17.9, 8.0 Hz, 1H), 2.31 (d, </w:t>
      </w:r>
      <w:r>
        <w:rPr>
          <w:i/>
          <w:iCs/>
        </w:rPr>
        <w:t>J</w:t>
      </w:r>
      <w:r>
        <w:t xml:space="preserve"> = 17.9 Hz, 1H).</w:t>
      </w:r>
    </w:p>
    <w:p w14:paraId="44FA498C" w14:textId="77777777" w:rsidR="00C144C0" w:rsidRDefault="00000000">
      <w:pPr>
        <w:pStyle w:val="affffd"/>
      </w:pPr>
      <w:r>
        <w:rPr>
          <w:b/>
          <w:vertAlign w:val="superscript"/>
        </w:rPr>
        <w:t>13</w:t>
      </w:r>
      <w:r>
        <w:rPr>
          <w:b/>
        </w:rPr>
        <w:t>C NMR (101 MHz, CDCl</w:t>
      </w:r>
      <w:r>
        <w:rPr>
          <w:b/>
          <w:vertAlign w:val="subscript"/>
        </w:rPr>
        <w:t>3</w:t>
      </w:r>
      <w:r>
        <w:rPr>
          <w:b/>
        </w:rPr>
        <w:t>)</w:t>
      </w:r>
      <w:r>
        <w:t xml:space="preserve"> </w:t>
      </w:r>
      <w:r>
        <w:rPr>
          <w:i/>
          <w:iCs/>
        </w:rPr>
        <w:t>δ</w:t>
      </w:r>
      <w:r>
        <w:t xml:space="preserve"> 175.3, 163.0 (d, </w:t>
      </w:r>
      <w:r>
        <w:rPr>
          <w:i/>
          <w:iCs/>
        </w:rPr>
        <w:t>J</w:t>
      </w:r>
      <w:r>
        <w:t xml:space="preserve"> = 246.0 Hz), 147.0, 140.8, 139.3, 139.3 (d, </w:t>
      </w:r>
      <w:r>
        <w:rPr>
          <w:i/>
          <w:iCs/>
        </w:rPr>
        <w:t>J</w:t>
      </w:r>
      <w:r>
        <w:t xml:space="preserve"> = 7.8 Hz), 130.1 (d, </w:t>
      </w:r>
      <w:r>
        <w:rPr>
          <w:i/>
          <w:iCs/>
        </w:rPr>
        <w:t>J</w:t>
      </w:r>
      <w:r>
        <w:t xml:space="preserve"> = 8.3 Hz), 129.1, 128.9, 128.0, 126.2, 122.6 (d, </w:t>
      </w:r>
      <w:r>
        <w:rPr>
          <w:i/>
          <w:iCs/>
        </w:rPr>
        <w:t>J</w:t>
      </w:r>
      <w:r>
        <w:t xml:space="preserve"> = 2.9 Hz), 117.5, 116.9, 115.7, 114.9 (d, </w:t>
      </w:r>
      <w:r>
        <w:rPr>
          <w:i/>
          <w:iCs/>
        </w:rPr>
        <w:t>J</w:t>
      </w:r>
      <w:r>
        <w:t xml:space="preserve"> = 21.3 Hz), 114.1 (d, </w:t>
      </w:r>
      <w:r>
        <w:rPr>
          <w:i/>
          <w:iCs/>
        </w:rPr>
        <w:t>J</w:t>
      </w:r>
      <w:r>
        <w:t xml:space="preserve"> = 22.0 Hz), 76.5, 71.1, 57.3, 41.6, 32.8.</w:t>
      </w:r>
    </w:p>
    <w:p w14:paraId="50E46A7B" w14:textId="77777777" w:rsidR="00C144C0" w:rsidRDefault="00000000">
      <w:pPr>
        <w:pStyle w:val="affffd"/>
        <w:rPr>
          <w:rFonts w:ascii="宋体" w:hAnsi="宋体" w:cs="宋体"/>
          <w:sz w:val="18"/>
          <w:szCs w:val="18"/>
        </w:rPr>
      </w:pPr>
      <w:r>
        <w:rPr>
          <w:b/>
          <w:bCs w:val="0"/>
          <w:vertAlign w:val="superscript"/>
        </w:rPr>
        <w:t>19</w:t>
      </w:r>
      <w:r>
        <w:rPr>
          <w:b/>
          <w:bCs w:val="0"/>
        </w:rPr>
        <w:t>F NMR (376 MHz, CDCl</w:t>
      </w:r>
      <w:r>
        <w:rPr>
          <w:b/>
          <w:bCs w:val="0"/>
          <w:vertAlign w:val="subscript"/>
        </w:rPr>
        <w:t>3</w:t>
      </w:r>
      <w:r>
        <w:rPr>
          <w:b/>
          <w:bCs w:val="0"/>
        </w:rPr>
        <w:t>)</w:t>
      </w:r>
      <w:r>
        <w:t xml:space="preserve"> </w:t>
      </w:r>
      <w:r>
        <w:rPr>
          <w:i/>
          <w:iCs/>
        </w:rPr>
        <w:t>δ</w:t>
      </w:r>
      <w:r>
        <w:t xml:space="preserve"> -112.8 (td, </w:t>
      </w:r>
      <w:r>
        <w:rPr>
          <w:i/>
          <w:iCs/>
        </w:rPr>
        <w:t>J</w:t>
      </w:r>
      <w:r>
        <w:t xml:space="preserve"> = 9.2, 5.7 Hz).</w:t>
      </w:r>
    </w:p>
    <w:p w14:paraId="65D5DCBA" w14:textId="77777777" w:rsidR="00C144C0" w:rsidRDefault="00000000">
      <w:pPr>
        <w:pStyle w:val="affffd"/>
      </w:pPr>
      <w:r>
        <w:rPr>
          <w:rFonts w:ascii="Symbol" w:hAnsi="Symbol"/>
          <w:b/>
          <w:bCs w:val="0"/>
          <w:i/>
        </w:rPr>
        <w:t></w:t>
      </w:r>
      <w:r>
        <w:rPr>
          <w:b/>
          <w:bCs w:val="0"/>
          <w:vertAlign w:val="subscript"/>
        </w:rPr>
        <w:t>max</w:t>
      </w:r>
      <w:r>
        <w:rPr>
          <w:b/>
          <w:bCs w:val="0"/>
        </w:rPr>
        <w:t>(KBr)/cm</w:t>
      </w:r>
      <w:r>
        <w:rPr>
          <w:b/>
          <w:bCs w:val="0"/>
          <w:vertAlign w:val="superscript"/>
        </w:rPr>
        <w:t>-1</w:t>
      </w:r>
      <w:r>
        <w:t xml:space="preserve"> 3461, 2968, 2831, 1629, 1359, 1069, 768.</w:t>
      </w:r>
    </w:p>
    <w:p w14:paraId="5881C8ED" w14:textId="77777777" w:rsidR="00C144C0" w:rsidRDefault="00000000">
      <w:pPr>
        <w:pStyle w:val="affffd"/>
      </w:pPr>
      <w:r>
        <w:rPr>
          <w:b/>
          <w:bCs w:val="0"/>
        </w:rPr>
        <w:t>HRMS-ESI (m/z)</w:t>
      </w:r>
      <w:r>
        <w:t>: calcd for C</w:t>
      </w:r>
      <w:r>
        <w:rPr>
          <w:vertAlign w:val="subscript"/>
        </w:rPr>
        <w:t>24</w:t>
      </w:r>
      <w:r>
        <w:t>H</w:t>
      </w:r>
      <w:r>
        <w:rPr>
          <w:vertAlign w:val="subscript"/>
        </w:rPr>
        <w:t>18</w:t>
      </w:r>
      <w:r>
        <w:t>ClFNO</w:t>
      </w:r>
      <w:r>
        <w:rPr>
          <w:vertAlign w:val="subscript"/>
        </w:rPr>
        <w:t>3</w:t>
      </w:r>
      <w:r>
        <w:t>, [M−H]</w:t>
      </w:r>
      <w:r>
        <w:rPr>
          <w:vertAlign w:val="superscript"/>
        </w:rPr>
        <w:t>−</w:t>
      </w:r>
      <w:r>
        <w:t>: 422.0965, found 422.0967.</w:t>
      </w:r>
    </w:p>
    <w:p w14:paraId="06060185" w14:textId="77777777" w:rsidR="00C144C0" w:rsidRDefault="00C144C0">
      <w:pPr>
        <w:pStyle w:val="affff5"/>
        <w:tabs>
          <w:tab w:val="left" w:pos="1701"/>
        </w:tabs>
      </w:pPr>
    </w:p>
    <w:p w14:paraId="2F75017E" w14:textId="77777777" w:rsidR="00C144C0" w:rsidRDefault="00000000">
      <w:pPr>
        <w:pStyle w:val="affffd"/>
      </w:pPr>
      <w:r>
        <w:object w:dxaOrig="1748" w:dyaOrig="1063" w14:anchorId="46B3A2E5">
          <v:shape id="_x0000_i1127" type="#_x0000_t75" style="width:87.4pt;height:53.5pt" o:ole="">
            <v:imagedata r:id="rId220" o:title=""/>
          </v:shape>
          <o:OLEObject Type="Embed" ProgID="ChemDraw.Document.6.0" ShapeID="_x0000_i1127" DrawAspect="Content" ObjectID="_1768333081" r:id="rId221"/>
        </w:object>
      </w:r>
    </w:p>
    <w:p w14:paraId="36C6FEC3" w14:textId="77777777" w:rsidR="00C144C0" w:rsidRDefault="00000000">
      <w:pPr>
        <w:pStyle w:val="affffd"/>
        <w:rPr>
          <w:b/>
          <w:bCs w:val="0"/>
        </w:rPr>
      </w:pPr>
      <w:r>
        <w:rPr>
          <w:b/>
          <w:bCs w:val="0"/>
        </w:rPr>
        <w:t xml:space="preserve">(3aR,4S,9bR)-8-(4-methyl-6-oxo-1,4,5,6-tetrahydropyridazin-3-yl)-4-phenyl-3a,4,5,9b-tetrahydrofuro[3,2-c]quinolin-2(3H)-one (4bq) </w:t>
      </w:r>
    </w:p>
    <w:p w14:paraId="0B285D54" w14:textId="77777777" w:rsidR="00C144C0" w:rsidRDefault="00000000">
      <w:pPr>
        <w:pStyle w:val="affffd"/>
      </w:pPr>
      <w:r>
        <w:t>Yield: 85% (79.8 mg) as a pale yellow solid; mp = 261.3 – 262.2 °C.</w:t>
      </w:r>
    </w:p>
    <w:p w14:paraId="269114DE" w14:textId="77777777" w:rsidR="00C144C0" w:rsidRDefault="00000000">
      <w:pPr>
        <w:pStyle w:val="affffd"/>
        <w:rPr>
          <w:rFonts w:ascii="宋体" w:hAnsi="宋体" w:cs="宋体"/>
          <w:sz w:val="18"/>
          <w:szCs w:val="18"/>
        </w:rPr>
      </w:pPr>
      <w:r>
        <w:rPr>
          <w:b/>
          <w:vertAlign w:val="superscript"/>
        </w:rPr>
        <w:t>1</w:t>
      </w:r>
      <w:r>
        <w:rPr>
          <w:b/>
        </w:rPr>
        <w:t>H NMR (400 MHz, DMSO-</w:t>
      </w:r>
      <w:r>
        <w:rPr>
          <w:b/>
          <w:i/>
          <w:iCs/>
        </w:rPr>
        <w:t>d</w:t>
      </w:r>
      <w:r>
        <w:rPr>
          <w:b/>
          <w:vertAlign w:val="subscript"/>
        </w:rPr>
        <w:t>6</w:t>
      </w:r>
      <w:r>
        <w:rPr>
          <w:b/>
        </w:rPr>
        <w:t>)</w:t>
      </w:r>
      <w:r>
        <w:t xml:space="preserve"> </w:t>
      </w:r>
      <w:r>
        <w:rPr>
          <w:i/>
          <w:iCs/>
        </w:rPr>
        <w:t>δ</w:t>
      </w:r>
      <w:r>
        <w:t xml:space="preserve"> 10.77 (s, 1H), 7.69 (t, </w:t>
      </w:r>
      <w:r>
        <w:rPr>
          <w:i/>
          <w:iCs/>
        </w:rPr>
        <w:t>J</w:t>
      </w:r>
      <w:r>
        <w:t xml:space="preserve"> = 2.7 Hz, 1H), 7.60 (dd, </w:t>
      </w:r>
      <w:r>
        <w:rPr>
          <w:i/>
          <w:iCs/>
        </w:rPr>
        <w:t>J</w:t>
      </w:r>
      <w:r>
        <w:t xml:space="preserve"> = 8.7, 2.2 Hz, 1H), 7.53 – 7.34 (m, 5H), 6.85 (s, 1H), 6.82 (d, </w:t>
      </w:r>
      <w:r>
        <w:rPr>
          <w:i/>
          <w:iCs/>
        </w:rPr>
        <w:t>J</w:t>
      </w:r>
      <w:r>
        <w:t xml:space="preserve"> = 8.7 Hz, 1H), 5.52 (t, </w:t>
      </w:r>
      <w:r>
        <w:rPr>
          <w:i/>
          <w:iCs/>
        </w:rPr>
        <w:t>J</w:t>
      </w:r>
      <w:r>
        <w:t xml:space="preserve"> = 5.7 Hz, 1H), 3.85 (dd, </w:t>
      </w:r>
      <w:r>
        <w:rPr>
          <w:i/>
          <w:iCs/>
        </w:rPr>
        <w:t>J</w:t>
      </w:r>
      <w:r>
        <w:t xml:space="preserve"> = 10.8, 2.2 Hz, 1H), 3.33 (dd, </w:t>
      </w:r>
      <w:r>
        <w:rPr>
          <w:i/>
          <w:iCs/>
        </w:rPr>
        <w:t>J</w:t>
      </w:r>
      <w:r>
        <w:t xml:space="preserve"> = 10.6, 3.5 Hz, 1H), 2.88 (ddd, </w:t>
      </w:r>
      <w:r>
        <w:rPr>
          <w:i/>
          <w:iCs/>
        </w:rPr>
        <w:t>J</w:t>
      </w:r>
      <w:r>
        <w:t xml:space="preserve"> = 17.3, 7.7, 3.1 Hz, 1H), 2.84 – 2.73 (m, 1H), 2.64 (ddd, </w:t>
      </w:r>
      <w:r>
        <w:rPr>
          <w:i/>
          <w:iCs/>
        </w:rPr>
        <w:t>J</w:t>
      </w:r>
      <w:r>
        <w:t xml:space="preserve"> = 16.6, 6.8, 3.5 Hz, 1H), 2.28 – 2.14 (m, 1H), 1.98 (dt, </w:t>
      </w:r>
      <w:r>
        <w:rPr>
          <w:i/>
          <w:iCs/>
        </w:rPr>
        <w:t>J</w:t>
      </w:r>
      <w:r>
        <w:t xml:space="preserve"> = 17.4, 1.3 Hz, 1H), 1.06 (t, </w:t>
      </w:r>
      <w:r>
        <w:rPr>
          <w:i/>
          <w:iCs/>
        </w:rPr>
        <w:t>J</w:t>
      </w:r>
      <w:r>
        <w:t xml:space="preserve"> = 6.9 Hz, 3H).</w:t>
      </w:r>
    </w:p>
    <w:p w14:paraId="26DA48B7" w14:textId="77777777" w:rsidR="00C144C0" w:rsidRDefault="00000000">
      <w:pPr>
        <w:pStyle w:val="affffd"/>
        <w:rPr>
          <w:rFonts w:ascii="宋体" w:hAnsi="宋体" w:cs="宋体"/>
          <w:sz w:val="18"/>
          <w:szCs w:val="18"/>
          <w:lang w:val="de-DE"/>
        </w:rPr>
      </w:pPr>
      <w:r>
        <w:rPr>
          <w:b/>
          <w:vertAlign w:val="superscript"/>
          <w:lang w:val="de-DE"/>
        </w:rPr>
        <w:t>13</w:t>
      </w:r>
      <w:r>
        <w:rPr>
          <w:b/>
          <w:lang w:val="de-DE"/>
        </w:rPr>
        <w:t>C NMR (101 MHz, DMSO-</w:t>
      </w:r>
      <w:r>
        <w:rPr>
          <w:b/>
          <w:i/>
          <w:iCs/>
          <w:lang w:val="de-DE"/>
        </w:rPr>
        <w:t>d</w:t>
      </w:r>
      <w:r>
        <w:rPr>
          <w:b/>
          <w:vertAlign w:val="subscript"/>
          <w:lang w:val="de-DE"/>
        </w:rPr>
        <w:t>6</w:t>
      </w:r>
      <w:r>
        <w:rPr>
          <w:b/>
          <w:lang w:val="de-DE"/>
        </w:rPr>
        <w:t>)</w:t>
      </w:r>
      <w:r>
        <w:rPr>
          <w:lang w:val="de-DE"/>
        </w:rPr>
        <w:t xml:space="preserve"> </w:t>
      </w:r>
      <w:r>
        <w:rPr>
          <w:i/>
          <w:iCs/>
        </w:rPr>
        <w:t>δ</w:t>
      </w:r>
      <w:r>
        <w:rPr>
          <w:lang w:val="de-DE"/>
        </w:rPr>
        <w:t xml:space="preserve"> 176.10, 176.07, 166.8, 166.7, 153.14, 153.12, 148.1, 140.93, 140.90, 129.8, 129.7, 129.2, 128.9, 128.7, 127.93, 127.89, 123.8, 123.7, 115.8, 115.7, 115.6, 76.9, 56.0, 40.8, 34.1, 33.2, 27.4, 27.3, 16.5, 16.5.</w:t>
      </w:r>
    </w:p>
    <w:p w14:paraId="1F245393" w14:textId="77777777" w:rsidR="00C144C0" w:rsidRDefault="00000000">
      <w:pPr>
        <w:pStyle w:val="affffd"/>
        <w:rPr>
          <w:lang w:val="de-DE"/>
        </w:rPr>
      </w:pPr>
      <w:r>
        <w:rPr>
          <w:rFonts w:ascii="Symbol" w:hAnsi="Symbol"/>
          <w:b/>
          <w:bCs w:val="0"/>
          <w:i/>
        </w:rPr>
        <w:t></w:t>
      </w:r>
      <w:r>
        <w:rPr>
          <w:b/>
          <w:bCs w:val="0"/>
          <w:vertAlign w:val="subscript"/>
          <w:lang w:val="de-DE"/>
        </w:rPr>
        <w:t>max</w:t>
      </w:r>
      <w:r>
        <w:rPr>
          <w:b/>
          <w:bCs w:val="0"/>
          <w:lang w:val="de-DE"/>
        </w:rPr>
        <w:t>(KBr)/cm</w:t>
      </w:r>
      <w:r>
        <w:rPr>
          <w:b/>
          <w:bCs w:val="0"/>
          <w:vertAlign w:val="superscript"/>
          <w:lang w:val="de-DE"/>
        </w:rPr>
        <w:t>-1</w:t>
      </w:r>
      <w:r>
        <w:rPr>
          <w:lang w:val="de-DE"/>
        </w:rPr>
        <w:t xml:space="preserve"> 3486, 2969, 2832, 1760, 1628, 1359, 1271, 1076, 768.</w:t>
      </w:r>
    </w:p>
    <w:p w14:paraId="4FA6DFA1" w14:textId="77777777" w:rsidR="00C144C0" w:rsidRDefault="00000000">
      <w:pPr>
        <w:pStyle w:val="affffd"/>
        <w:rPr>
          <w:lang w:val="de-DE"/>
        </w:rPr>
      </w:pPr>
      <w:r>
        <w:rPr>
          <w:b/>
          <w:bCs w:val="0"/>
          <w:lang w:val="de-DE"/>
        </w:rPr>
        <w:t>HRMS-ESI (m/z)</w:t>
      </w:r>
      <w:r>
        <w:rPr>
          <w:lang w:val="de-DE"/>
        </w:rPr>
        <w:t>: calcd for C</w:t>
      </w:r>
      <w:r>
        <w:rPr>
          <w:vertAlign w:val="subscript"/>
          <w:lang w:val="de-DE"/>
        </w:rPr>
        <w:t>22</w:t>
      </w:r>
      <w:r>
        <w:rPr>
          <w:lang w:val="de-DE"/>
        </w:rPr>
        <w:t>H</w:t>
      </w:r>
      <w:r>
        <w:rPr>
          <w:vertAlign w:val="subscript"/>
          <w:lang w:val="de-DE"/>
        </w:rPr>
        <w:t>20</w:t>
      </w:r>
      <w:r>
        <w:rPr>
          <w:lang w:val="de-DE"/>
        </w:rPr>
        <w:t>N</w:t>
      </w:r>
      <w:r>
        <w:rPr>
          <w:vertAlign w:val="subscript"/>
          <w:lang w:val="de-DE"/>
        </w:rPr>
        <w:t>3</w:t>
      </w:r>
      <w:r>
        <w:rPr>
          <w:lang w:val="de-DE"/>
        </w:rPr>
        <w:t>O</w:t>
      </w:r>
      <w:r>
        <w:rPr>
          <w:vertAlign w:val="subscript"/>
          <w:lang w:val="de-DE"/>
        </w:rPr>
        <w:t>3</w:t>
      </w:r>
      <w:r>
        <w:rPr>
          <w:lang w:val="de-DE"/>
        </w:rPr>
        <w:t>, [M−H]</w:t>
      </w:r>
      <w:r>
        <w:rPr>
          <w:vertAlign w:val="superscript"/>
          <w:lang w:val="de-DE"/>
        </w:rPr>
        <w:t>−</w:t>
      </w:r>
      <w:r>
        <w:rPr>
          <w:lang w:val="de-DE"/>
        </w:rPr>
        <w:t>: 374.1510, found 374.1512.</w:t>
      </w:r>
    </w:p>
    <w:p w14:paraId="096CDD77" w14:textId="77777777" w:rsidR="0035063C" w:rsidRDefault="0035063C">
      <w:pPr>
        <w:pStyle w:val="affffd"/>
        <w:rPr>
          <w:lang w:val="de-DE"/>
        </w:rPr>
      </w:pPr>
    </w:p>
    <w:p w14:paraId="08AD360A" w14:textId="0923AA38" w:rsidR="0035063C" w:rsidRDefault="0035063C" w:rsidP="0035063C">
      <w:pPr>
        <w:pStyle w:val="affffd"/>
      </w:pPr>
      <w:r>
        <w:object w:dxaOrig="3450" w:dyaOrig="1749" w14:anchorId="665F23A0">
          <v:shape id="_x0000_i1128" type="#_x0000_t75" style="width:103.55pt;height:52.75pt" o:ole="">
            <v:imagedata r:id="rId222" o:title=""/>
          </v:shape>
          <o:OLEObject Type="Embed" ProgID="ChemDraw.Document.6.0" ShapeID="_x0000_i1128" DrawAspect="Content" ObjectID="_1768333082" r:id="rId223"/>
        </w:object>
      </w:r>
    </w:p>
    <w:p w14:paraId="77FEE1D1" w14:textId="25E49958" w:rsidR="0035063C" w:rsidRDefault="0035063C" w:rsidP="0035063C">
      <w:pPr>
        <w:pStyle w:val="affffd"/>
        <w:rPr>
          <w:b/>
          <w:bCs w:val="0"/>
        </w:rPr>
      </w:pPr>
      <w:r w:rsidRPr="0035063C">
        <w:rPr>
          <w:b/>
          <w:bCs w:val="0"/>
        </w:rPr>
        <w:t>(1S,2R,4S)-1,7,7-</w:t>
      </w:r>
      <w:r>
        <w:rPr>
          <w:b/>
          <w:bCs w:val="0"/>
        </w:rPr>
        <w:t>T</w:t>
      </w:r>
      <w:r w:rsidRPr="0035063C">
        <w:rPr>
          <w:b/>
          <w:bCs w:val="0"/>
        </w:rPr>
        <w:t>rimethylbicyclo[2.2.1]heptan-2-yl 2-((3aR,4S,9bR)-2-oxo-4-phenyl-2,3,3a,4,5,9b-hexahydrofuro[3,2-c]quinolin-8-yl)acetate</w:t>
      </w:r>
      <w:r>
        <w:rPr>
          <w:b/>
          <w:bCs w:val="0"/>
        </w:rPr>
        <w:t xml:space="preserve"> (4br) </w:t>
      </w:r>
    </w:p>
    <w:p w14:paraId="0829F402" w14:textId="1BBEC7B6" w:rsidR="0035063C" w:rsidRPr="00107EE6" w:rsidRDefault="0035063C" w:rsidP="0035063C">
      <w:pPr>
        <w:pStyle w:val="affffd"/>
      </w:pPr>
      <w:r w:rsidRPr="00107EE6">
        <w:t>Yield: 85% (97.5 mg) as a white solid</w:t>
      </w:r>
      <w:r w:rsidR="00107EE6">
        <w:t xml:space="preserve">, a mixture of two </w:t>
      </w:r>
      <w:r w:rsidR="00107EE6" w:rsidRPr="00C747A7">
        <w:t>diastereo</w:t>
      </w:r>
      <w:r w:rsidR="00107EE6" w:rsidRPr="00107EE6">
        <w:t>isomers</w:t>
      </w:r>
      <w:r w:rsidRPr="00107EE6">
        <w:t xml:space="preserve">; mp = </w:t>
      </w:r>
      <w:r w:rsidR="00107EE6" w:rsidRPr="00107EE6">
        <w:t>209.4</w:t>
      </w:r>
      <w:r w:rsidRPr="00107EE6">
        <w:t xml:space="preserve"> – </w:t>
      </w:r>
      <w:r w:rsidR="00107EE6" w:rsidRPr="00107EE6">
        <w:t>211.0</w:t>
      </w:r>
      <w:r w:rsidRPr="00107EE6">
        <w:t xml:space="preserve"> °C.</w:t>
      </w:r>
    </w:p>
    <w:p w14:paraId="047B2F6C" w14:textId="2705FAB2" w:rsidR="0035063C" w:rsidRPr="0035063C" w:rsidRDefault="0035063C" w:rsidP="0035063C">
      <w:pPr>
        <w:pStyle w:val="affffd"/>
        <w:rPr>
          <w:rFonts w:ascii="宋体" w:hAnsi="宋体" w:cs="宋体"/>
          <w:sz w:val="18"/>
          <w:szCs w:val="18"/>
        </w:rPr>
      </w:pPr>
      <w:r>
        <w:rPr>
          <w:b/>
          <w:vertAlign w:val="superscript"/>
        </w:rPr>
        <w:t>1</w:t>
      </w:r>
      <w:r>
        <w:rPr>
          <w:b/>
        </w:rPr>
        <w:t>H NMR (400 MHz, CDCl</w:t>
      </w:r>
      <w:r w:rsidRPr="0035063C">
        <w:rPr>
          <w:b/>
          <w:vertAlign w:val="subscript"/>
        </w:rPr>
        <w:t>3</w:t>
      </w:r>
      <w:r>
        <w:rPr>
          <w:b/>
        </w:rPr>
        <w:t>)</w:t>
      </w:r>
      <w:r>
        <w:t xml:space="preserve"> </w:t>
      </w:r>
      <w:r>
        <w:rPr>
          <w:i/>
          <w:iCs/>
        </w:rPr>
        <w:t>δ</w:t>
      </w:r>
      <w:r w:rsidRPr="0035063C">
        <w:t xml:space="preserve"> 7.43 – 7.33 (m, 5H), 7.30 (d, </w:t>
      </w:r>
      <w:r w:rsidRPr="0035063C">
        <w:rPr>
          <w:i/>
          <w:iCs/>
        </w:rPr>
        <w:t>J</w:t>
      </w:r>
      <w:r w:rsidRPr="0035063C">
        <w:t xml:space="preserve"> = 2.1 Hz, 1H), 7.11 (dd, </w:t>
      </w:r>
      <w:r w:rsidRPr="0035063C">
        <w:rPr>
          <w:i/>
          <w:iCs/>
        </w:rPr>
        <w:t>J</w:t>
      </w:r>
      <w:r w:rsidRPr="0035063C">
        <w:t xml:space="preserve"> = 8.4, 2.1 Hz, 1H), 6.62 (d, </w:t>
      </w:r>
      <w:r w:rsidRPr="0035063C">
        <w:rPr>
          <w:i/>
          <w:iCs/>
        </w:rPr>
        <w:t>J</w:t>
      </w:r>
      <w:r w:rsidRPr="0035063C">
        <w:t xml:space="preserve"> = 8.3 Hz, 1H), 5.38 (d, </w:t>
      </w:r>
      <w:r w:rsidRPr="0035063C">
        <w:rPr>
          <w:i/>
          <w:iCs/>
        </w:rPr>
        <w:t>J</w:t>
      </w:r>
      <w:r w:rsidRPr="0035063C">
        <w:t xml:space="preserve"> = 5.3 Hz, 1H), 4.87 (ddt, </w:t>
      </w:r>
      <w:r w:rsidRPr="0035063C">
        <w:rPr>
          <w:i/>
          <w:iCs/>
        </w:rPr>
        <w:t>J</w:t>
      </w:r>
      <w:r w:rsidRPr="0035063C">
        <w:t xml:space="preserve"> = 10.0, 3.6, 1.8 Hz, 1H), 4.27 (s, 1H), 3.83 (d, </w:t>
      </w:r>
      <w:r w:rsidRPr="0035063C">
        <w:rPr>
          <w:i/>
          <w:iCs/>
        </w:rPr>
        <w:t>J</w:t>
      </w:r>
      <w:r w:rsidRPr="0035063C">
        <w:t xml:space="preserve"> = 10.8 Hz, 1H), 3.52 (s, 2H), 2.77 (ddd, </w:t>
      </w:r>
      <w:r w:rsidRPr="0035063C">
        <w:rPr>
          <w:i/>
          <w:iCs/>
        </w:rPr>
        <w:t>J</w:t>
      </w:r>
      <w:r w:rsidRPr="0035063C">
        <w:t xml:space="preserve"> = 11.2, 7.7, 5.3 Hz, 1H), 2.66 (dd, </w:t>
      </w:r>
      <w:r w:rsidRPr="0035063C">
        <w:rPr>
          <w:i/>
          <w:iCs/>
        </w:rPr>
        <w:t>J</w:t>
      </w:r>
      <w:r w:rsidRPr="0035063C">
        <w:t xml:space="preserve"> = 17.7, 7.8 Hz, 1H), 2.39 – 2.20 (m, 2H), 1.98 – 1.86 (m, 1H), 1.81 – 1.67 (m, 1H), 1.66 (td, </w:t>
      </w:r>
      <w:r w:rsidRPr="0035063C">
        <w:rPr>
          <w:i/>
          <w:iCs/>
        </w:rPr>
        <w:t>J</w:t>
      </w:r>
      <w:r w:rsidRPr="0035063C">
        <w:t xml:space="preserve"> = 4.6, 1.5 Hz, 1H), 1.35 – 1.15 (m, 2H), 0.98 – 0.83 (m, 7H), 0.81 (d, </w:t>
      </w:r>
      <w:r w:rsidRPr="0035063C">
        <w:rPr>
          <w:i/>
          <w:iCs/>
        </w:rPr>
        <w:t>J</w:t>
      </w:r>
      <w:r w:rsidRPr="0035063C">
        <w:t xml:space="preserve"> = 2.9 Hz, 3H).</w:t>
      </w:r>
    </w:p>
    <w:p w14:paraId="13C4D14A" w14:textId="1EB9313F" w:rsidR="0035063C" w:rsidRPr="00C747A7" w:rsidRDefault="0035063C" w:rsidP="0035063C">
      <w:pPr>
        <w:pStyle w:val="affffd"/>
        <w:rPr>
          <w:rFonts w:ascii="宋体" w:hAnsi="宋体" w:cs="宋体"/>
          <w:sz w:val="18"/>
          <w:szCs w:val="18"/>
        </w:rPr>
      </w:pPr>
      <w:r w:rsidRPr="00C747A7">
        <w:rPr>
          <w:b/>
          <w:vertAlign w:val="superscript"/>
        </w:rPr>
        <w:t>13</w:t>
      </w:r>
      <w:r w:rsidRPr="00C747A7">
        <w:rPr>
          <w:b/>
        </w:rPr>
        <w:t xml:space="preserve">C NMR (101 MHz, </w:t>
      </w:r>
      <w:r w:rsidR="00C747A7">
        <w:rPr>
          <w:b/>
        </w:rPr>
        <w:t>CDCl</w:t>
      </w:r>
      <w:r w:rsidR="00C747A7">
        <w:rPr>
          <w:b/>
          <w:vertAlign w:val="subscript"/>
        </w:rPr>
        <w:t>3</w:t>
      </w:r>
      <w:r w:rsidRPr="00C747A7">
        <w:rPr>
          <w:b/>
        </w:rPr>
        <w:t>)</w:t>
      </w:r>
      <w:r w:rsidRPr="00C747A7">
        <w:t xml:space="preserve"> </w:t>
      </w:r>
      <w:r>
        <w:rPr>
          <w:i/>
          <w:iCs/>
        </w:rPr>
        <w:t>δ</w:t>
      </w:r>
      <w:r w:rsidRPr="00C747A7">
        <w:rPr>
          <w:vertAlign w:val="superscript"/>
        </w:rPr>
        <w:t xml:space="preserve"> </w:t>
      </w:r>
      <w:r w:rsidRPr="00C747A7">
        <w:t>175.5, 172.0, 144.5, 139.7, 132.2, 131.10, 131.08, 128.9, 128.6, 128.0, 124.5, 116.4, 115.3, 80.</w:t>
      </w:r>
      <w:r w:rsidR="00C747A7" w:rsidRPr="00C747A7">
        <w:t>17</w:t>
      </w:r>
      <w:r w:rsidR="00C747A7">
        <w:t>, 80.16</w:t>
      </w:r>
      <w:r w:rsidRPr="00C747A7">
        <w:t>, 76.9, 56.9, 48.7, 47.7, 44.7, 41.5, 40.6, 36.63, 36.61, 32.9, 27.89, 27.87, 26.98, 26.96, 19.6, 18.7, 13.4</w:t>
      </w:r>
      <w:r w:rsidR="00C747A7">
        <w:t>3</w:t>
      </w:r>
      <w:r w:rsidRPr="00C747A7">
        <w:t>, 13.4</w:t>
      </w:r>
      <w:r w:rsidR="00C747A7">
        <w:t>1</w:t>
      </w:r>
      <w:r w:rsidRPr="00C747A7">
        <w:t>.</w:t>
      </w:r>
      <w:r w:rsidR="00D64297" w:rsidRPr="00D64297">
        <w:t xml:space="preserve"> </w:t>
      </w:r>
      <w:r w:rsidR="00D64297">
        <w:t xml:space="preserve">(The </w:t>
      </w:r>
      <w:r w:rsidR="00C651E3" w:rsidRPr="00C651E3">
        <w:rPr>
          <w:bCs w:val="0"/>
          <w:vertAlign w:val="superscript"/>
        </w:rPr>
        <w:t>13</w:t>
      </w:r>
      <w:r w:rsidR="00C651E3" w:rsidRPr="00C651E3">
        <w:rPr>
          <w:bCs w:val="0"/>
        </w:rPr>
        <w:t>C NMR</w:t>
      </w:r>
      <w:r w:rsidR="00D64297">
        <w:rPr>
          <w:bCs w:val="0"/>
        </w:rPr>
        <w:t xml:space="preserve"> peaks of the two diastereoisomers could not be identified from one another.)</w:t>
      </w:r>
    </w:p>
    <w:p w14:paraId="23614FBC" w14:textId="18C28E50" w:rsidR="0035063C" w:rsidRPr="00107EE6" w:rsidRDefault="0035063C" w:rsidP="0035063C">
      <w:pPr>
        <w:pStyle w:val="affffd"/>
      </w:pPr>
      <w:r w:rsidRPr="00107EE6">
        <w:rPr>
          <w:rFonts w:ascii="Symbol" w:hAnsi="Symbol"/>
          <w:b/>
          <w:bCs w:val="0"/>
          <w:i/>
        </w:rPr>
        <w:t></w:t>
      </w:r>
      <w:r w:rsidRPr="00107EE6">
        <w:rPr>
          <w:b/>
          <w:bCs w:val="0"/>
          <w:vertAlign w:val="subscript"/>
        </w:rPr>
        <w:t>max</w:t>
      </w:r>
      <w:r w:rsidRPr="00107EE6">
        <w:rPr>
          <w:b/>
          <w:bCs w:val="0"/>
        </w:rPr>
        <w:t>(KBr)/cm</w:t>
      </w:r>
      <w:r w:rsidRPr="00107EE6">
        <w:rPr>
          <w:b/>
          <w:bCs w:val="0"/>
          <w:vertAlign w:val="superscript"/>
        </w:rPr>
        <w:t>-1</w:t>
      </w:r>
      <w:r w:rsidRPr="00107EE6">
        <w:t xml:space="preserve"> </w:t>
      </w:r>
      <w:r w:rsidR="00107EE6" w:rsidRPr="00107EE6">
        <w:t>3360, 2957, 1773, 1628, 1510, 1360, 1267, 1151, 761</w:t>
      </w:r>
      <w:r w:rsidRPr="00107EE6">
        <w:t>.</w:t>
      </w:r>
    </w:p>
    <w:p w14:paraId="52F7CD7C" w14:textId="3D5CB5D5" w:rsidR="00DB7587" w:rsidRPr="001B1A47" w:rsidRDefault="00DB7587" w:rsidP="00DB7587">
      <w:pPr>
        <w:pStyle w:val="affffd"/>
      </w:pPr>
      <w:r w:rsidRPr="001B1A47">
        <w:rPr>
          <w:b/>
          <w:bCs w:val="0"/>
        </w:rPr>
        <w:t>HRMS-APCI (m/z)</w:t>
      </w:r>
      <w:r w:rsidRPr="001B1A47">
        <w:t>: calcd for C</w:t>
      </w:r>
      <w:r>
        <w:rPr>
          <w:vertAlign w:val="subscript"/>
        </w:rPr>
        <w:t>29</w:t>
      </w:r>
      <w:r w:rsidRPr="001B1A47">
        <w:t>H</w:t>
      </w:r>
      <w:r>
        <w:rPr>
          <w:vertAlign w:val="subscript"/>
        </w:rPr>
        <w:t>34</w:t>
      </w:r>
      <w:r w:rsidRPr="001B1A47">
        <w:t>NO</w:t>
      </w:r>
      <w:r>
        <w:rPr>
          <w:vertAlign w:val="subscript"/>
        </w:rPr>
        <w:t>4</w:t>
      </w:r>
      <w:r w:rsidRPr="001B1A47">
        <w:t>, [M+H]</w:t>
      </w:r>
      <w:r w:rsidRPr="001B1A47">
        <w:rPr>
          <w:vertAlign w:val="superscript"/>
        </w:rPr>
        <w:t>+</w:t>
      </w:r>
      <w:r w:rsidRPr="001B1A47">
        <w:t xml:space="preserve">: </w:t>
      </w:r>
      <w:r>
        <w:t>460.2482</w:t>
      </w:r>
      <w:r w:rsidRPr="001B1A47">
        <w:t xml:space="preserve">, found </w:t>
      </w:r>
      <w:r>
        <w:t>460.2479</w:t>
      </w:r>
      <w:r w:rsidRPr="001B1A47">
        <w:t>.</w:t>
      </w:r>
    </w:p>
    <w:p w14:paraId="4FDE0A4A" w14:textId="77777777" w:rsidR="00C144C0" w:rsidRPr="00DB7587" w:rsidRDefault="00C144C0">
      <w:pPr>
        <w:pStyle w:val="affff5"/>
        <w:tabs>
          <w:tab w:val="left" w:pos="1701"/>
        </w:tabs>
      </w:pPr>
    </w:p>
    <w:p w14:paraId="4BBF65C7" w14:textId="422D9193" w:rsidR="00624873" w:rsidRDefault="00624873" w:rsidP="00624873">
      <w:pPr>
        <w:pStyle w:val="affffd"/>
      </w:pPr>
      <w:r>
        <w:object w:dxaOrig="3334" w:dyaOrig="1987" w14:anchorId="2EDD3DF0">
          <v:shape id="_x0000_i1129" type="#_x0000_t75" style="width:100.5pt;height:59.7pt" o:ole="">
            <v:imagedata r:id="rId224" o:title=""/>
          </v:shape>
          <o:OLEObject Type="Embed" ProgID="ChemDraw.Document.6.0" ShapeID="_x0000_i1129" DrawAspect="Content" ObjectID="_1768333083" r:id="rId225"/>
        </w:object>
      </w:r>
    </w:p>
    <w:p w14:paraId="08B060BB" w14:textId="763E7E2B" w:rsidR="00624873" w:rsidRDefault="00624873" w:rsidP="00624873">
      <w:pPr>
        <w:pStyle w:val="affffd"/>
        <w:rPr>
          <w:b/>
          <w:bCs w:val="0"/>
        </w:rPr>
      </w:pPr>
      <w:r w:rsidRPr="00624873">
        <w:rPr>
          <w:b/>
          <w:bCs w:val="0"/>
        </w:rPr>
        <w:lastRenderedPageBreak/>
        <w:t>(1R,2S,5R)-2-</w:t>
      </w:r>
      <w:r>
        <w:rPr>
          <w:b/>
          <w:bCs w:val="0"/>
        </w:rPr>
        <w:t>I</w:t>
      </w:r>
      <w:r w:rsidRPr="00624873">
        <w:rPr>
          <w:b/>
          <w:bCs w:val="0"/>
        </w:rPr>
        <w:t>sopropyl-5-methylcyclohexyl 2-((3aR,4S,9bR)-2-oxo-4-phenyl-2,3,3a,4,5,9b-hexahydrofuro[3,2-c]quinolin-8-yl)acetate</w:t>
      </w:r>
      <w:r>
        <w:rPr>
          <w:b/>
          <w:bCs w:val="0"/>
        </w:rPr>
        <w:t xml:space="preserve"> (4bs) </w:t>
      </w:r>
    </w:p>
    <w:p w14:paraId="717BACD0" w14:textId="608EA1D6" w:rsidR="00624873" w:rsidRPr="00107EE6" w:rsidRDefault="00624873" w:rsidP="00624873">
      <w:pPr>
        <w:pStyle w:val="affffd"/>
      </w:pPr>
      <w:r>
        <w:t>Yield: 85% (98.0 mg) as a white solid</w:t>
      </w:r>
      <w:r w:rsidR="0001415A">
        <w:t xml:space="preserve">, a mixture of two </w:t>
      </w:r>
      <w:r w:rsidR="0001415A" w:rsidRPr="00C747A7">
        <w:t>diastereo</w:t>
      </w:r>
      <w:r w:rsidR="0001415A" w:rsidRPr="00107EE6">
        <w:t>isomers</w:t>
      </w:r>
      <w:r w:rsidRPr="00107EE6">
        <w:t xml:space="preserve">; mp = </w:t>
      </w:r>
      <w:r w:rsidR="00107EE6" w:rsidRPr="00107EE6">
        <w:t>87.4</w:t>
      </w:r>
      <w:r w:rsidRPr="00107EE6">
        <w:t xml:space="preserve"> – </w:t>
      </w:r>
      <w:r w:rsidR="00107EE6" w:rsidRPr="00107EE6">
        <w:t>88.9</w:t>
      </w:r>
      <w:r w:rsidRPr="00107EE6">
        <w:t xml:space="preserve"> °C.</w:t>
      </w:r>
    </w:p>
    <w:p w14:paraId="78C90309" w14:textId="6E36C2B0" w:rsidR="00624873" w:rsidRPr="00624873" w:rsidRDefault="00624873" w:rsidP="00624873">
      <w:pPr>
        <w:pStyle w:val="affffd"/>
        <w:rPr>
          <w:rFonts w:ascii="宋体" w:hAnsi="宋体" w:cs="宋体"/>
          <w:sz w:val="18"/>
          <w:szCs w:val="18"/>
        </w:rPr>
      </w:pPr>
      <w:r>
        <w:rPr>
          <w:b/>
          <w:vertAlign w:val="superscript"/>
        </w:rPr>
        <w:t>1</w:t>
      </w:r>
      <w:r>
        <w:rPr>
          <w:b/>
        </w:rPr>
        <w:t>H NMR (400 MHz, CDCl</w:t>
      </w:r>
      <w:r w:rsidRPr="0035063C">
        <w:rPr>
          <w:b/>
          <w:vertAlign w:val="subscript"/>
        </w:rPr>
        <w:t>3</w:t>
      </w:r>
      <w:r>
        <w:rPr>
          <w:b/>
        </w:rPr>
        <w:t>)</w:t>
      </w:r>
      <w:r>
        <w:t xml:space="preserve"> </w:t>
      </w:r>
      <w:r>
        <w:rPr>
          <w:i/>
          <w:iCs/>
        </w:rPr>
        <w:t>δ</w:t>
      </w:r>
      <w:r w:rsidRPr="0035063C">
        <w:t xml:space="preserve"> </w:t>
      </w:r>
      <w:r w:rsidRPr="00624873">
        <w:t xml:space="preserve">7.46 – 7.33 (m, 5H), 7.29 (t, </w:t>
      </w:r>
      <w:r w:rsidRPr="00624873">
        <w:rPr>
          <w:i/>
          <w:iCs/>
        </w:rPr>
        <w:t>J</w:t>
      </w:r>
      <w:r w:rsidRPr="00624873">
        <w:t xml:space="preserve"> = 2.2 Hz, 1H), 7.11 (dd, </w:t>
      </w:r>
      <w:r w:rsidRPr="00624873">
        <w:rPr>
          <w:i/>
          <w:iCs/>
        </w:rPr>
        <w:t>J</w:t>
      </w:r>
      <w:r w:rsidRPr="00624873">
        <w:t xml:space="preserve"> = 8.2, 2.1 Hz, 1H), 6.61 (d, </w:t>
      </w:r>
      <w:r w:rsidRPr="00624873">
        <w:rPr>
          <w:i/>
          <w:iCs/>
        </w:rPr>
        <w:t>J</w:t>
      </w:r>
      <w:r w:rsidRPr="00624873">
        <w:t xml:space="preserve"> = 8.3 Hz, 1H), 5.41 (dd, </w:t>
      </w:r>
      <w:r w:rsidRPr="00624873">
        <w:rPr>
          <w:i/>
          <w:iCs/>
        </w:rPr>
        <w:t>J</w:t>
      </w:r>
      <w:r w:rsidRPr="00624873">
        <w:t xml:space="preserve"> = 5.3, 1.6 Hz, 1H), 4.67 (tt, </w:t>
      </w:r>
      <w:r w:rsidRPr="00624873">
        <w:rPr>
          <w:i/>
          <w:iCs/>
        </w:rPr>
        <w:t>J</w:t>
      </w:r>
      <w:r w:rsidRPr="00624873">
        <w:t xml:space="preserve"> = 10.9, 4.0 Hz, 1H), 4.20 (s, 1H), 3.87 (d, </w:t>
      </w:r>
      <w:r w:rsidRPr="00624873">
        <w:rPr>
          <w:i/>
          <w:iCs/>
        </w:rPr>
        <w:t>J</w:t>
      </w:r>
      <w:r w:rsidRPr="00624873">
        <w:t xml:space="preserve"> = 11.0 Hz, 1H), 3.50 (s, 2H), 2.79 (ddd, </w:t>
      </w:r>
      <w:r w:rsidRPr="00624873">
        <w:rPr>
          <w:i/>
          <w:iCs/>
        </w:rPr>
        <w:t>J</w:t>
      </w:r>
      <w:r w:rsidRPr="00624873">
        <w:t xml:space="preserve"> = 11.2, 7.8, 5.3 Hz, 1H), 2.68 (dd, </w:t>
      </w:r>
      <w:r w:rsidRPr="00624873">
        <w:rPr>
          <w:i/>
          <w:iCs/>
        </w:rPr>
        <w:t>J</w:t>
      </w:r>
      <w:r w:rsidRPr="00624873">
        <w:t xml:space="preserve"> = 17.7, 7.8 Hz, 1H), 2.28 (d, </w:t>
      </w:r>
      <w:r w:rsidRPr="00624873">
        <w:rPr>
          <w:i/>
          <w:iCs/>
        </w:rPr>
        <w:t>J</w:t>
      </w:r>
      <w:r w:rsidRPr="00624873">
        <w:t xml:space="preserve"> = 17.7 Hz, 1H), 2.02 – 1.92 (m, 1H), 1.85 – 1.74 (m, 1H), 1.70 – 1.61 (m, 2H), 1.54 – 1.42 (m, 1H), 1.42 – 1.33 (m, 1H), 1.11 – 0.94 (m, 2H), 0.93 – 0.82 (m, 7H), 0.72 (dd, </w:t>
      </w:r>
      <w:r w:rsidRPr="00624873">
        <w:rPr>
          <w:i/>
          <w:iCs/>
        </w:rPr>
        <w:t>J</w:t>
      </w:r>
      <w:r w:rsidRPr="00624873">
        <w:t xml:space="preserve"> = 10.7, 6.9 Hz, 3H).</w:t>
      </w:r>
    </w:p>
    <w:p w14:paraId="01AF54E2" w14:textId="60A417F5" w:rsidR="00624873" w:rsidRPr="00624873" w:rsidRDefault="00624873" w:rsidP="00624873">
      <w:pPr>
        <w:pStyle w:val="affffd"/>
        <w:rPr>
          <w:rFonts w:ascii="宋体" w:hAnsi="宋体" w:cs="宋体"/>
          <w:sz w:val="18"/>
          <w:szCs w:val="18"/>
        </w:rPr>
      </w:pPr>
      <w:r w:rsidRPr="00C747A7">
        <w:rPr>
          <w:b/>
          <w:vertAlign w:val="superscript"/>
        </w:rPr>
        <w:t>13</w:t>
      </w:r>
      <w:r w:rsidRPr="00C747A7">
        <w:rPr>
          <w:b/>
        </w:rPr>
        <w:t xml:space="preserve">C NMR (101 MHz, </w:t>
      </w:r>
      <w:r>
        <w:rPr>
          <w:b/>
        </w:rPr>
        <w:t>CDCl</w:t>
      </w:r>
      <w:r>
        <w:rPr>
          <w:b/>
          <w:vertAlign w:val="subscript"/>
        </w:rPr>
        <w:t>3</w:t>
      </w:r>
      <w:r w:rsidRPr="00C747A7">
        <w:rPr>
          <w:b/>
        </w:rPr>
        <w:t>)</w:t>
      </w:r>
      <w:r w:rsidRPr="00C747A7">
        <w:t xml:space="preserve"> </w:t>
      </w:r>
      <w:r>
        <w:rPr>
          <w:i/>
          <w:iCs/>
        </w:rPr>
        <w:t>δ</w:t>
      </w:r>
      <w:r w:rsidRPr="00624873">
        <w:t xml:space="preserve"> 175.5, 171.</w:t>
      </w:r>
      <w:r>
        <w:t>4</w:t>
      </w:r>
      <w:r w:rsidRPr="00624873">
        <w:t>, 144.6, 139.7, 132.2, 131.1, 12</w:t>
      </w:r>
      <w:r>
        <w:t>9.0</w:t>
      </w:r>
      <w:r w:rsidRPr="00624873">
        <w:t>, 128.7, 128.</w:t>
      </w:r>
      <w:r>
        <w:t>1</w:t>
      </w:r>
      <w:r w:rsidRPr="00624873">
        <w:t>, 124.68, 124.66, 116.</w:t>
      </w:r>
      <w:r>
        <w:t>5</w:t>
      </w:r>
      <w:r w:rsidRPr="00624873">
        <w:t>, 115.3, 115.3, 76.9, 74.62, 74.60, 57.</w:t>
      </w:r>
      <w:r>
        <w:t>1</w:t>
      </w:r>
      <w:r w:rsidRPr="00624873">
        <w:t>, 46.98, 46.96, 41.6, 40.77, 40.75, 40.71, 40.68, 34.</w:t>
      </w:r>
      <w:r>
        <w:t>2</w:t>
      </w:r>
      <w:r w:rsidRPr="00624873">
        <w:t>, 3</w:t>
      </w:r>
      <w:r>
        <w:t>3.0</w:t>
      </w:r>
      <w:r w:rsidRPr="00624873">
        <w:t>, 31.3, 26.16, 26.12, 23.39, 23.37, 2</w:t>
      </w:r>
      <w:r>
        <w:t>2.0</w:t>
      </w:r>
      <w:r w:rsidRPr="00624873">
        <w:t>, 20.7, 16.26, 16.24.</w:t>
      </w:r>
      <w:r w:rsidR="00D64297" w:rsidRPr="00D64297">
        <w:t xml:space="preserve"> </w:t>
      </w:r>
      <w:r w:rsidR="00D64297">
        <w:t xml:space="preserve">(The </w:t>
      </w:r>
      <w:r w:rsidR="00C651E3" w:rsidRPr="00C651E3">
        <w:rPr>
          <w:bCs w:val="0"/>
          <w:vertAlign w:val="superscript"/>
        </w:rPr>
        <w:t>13</w:t>
      </w:r>
      <w:r w:rsidR="00C651E3" w:rsidRPr="00C651E3">
        <w:rPr>
          <w:bCs w:val="0"/>
        </w:rPr>
        <w:t>C NMR</w:t>
      </w:r>
      <w:r w:rsidR="00D64297">
        <w:rPr>
          <w:bCs w:val="0"/>
        </w:rPr>
        <w:t xml:space="preserve"> peaks of the two diastereoisomers could not be identified from one another.)</w:t>
      </w:r>
    </w:p>
    <w:p w14:paraId="5134470A" w14:textId="615B6284" w:rsidR="00624873" w:rsidRPr="00107EE6" w:rsidRDefault="00624873" w:rsidP="00624873">
      <w:pPr>
        <w:pStyle w:val="affffd"/>
      </w:pPr>
      <w:r w:rsidRPr="00107EE6">
        <w:rPr>
          <w:rFonts w:ascii="Symbol" w:hAnsi="Symbol"/>
          <w:b/>
          <w:bCs w:val="0"/>
          <w:i/>
        </w:rPr>
        <w:t></w:t>
      </w:r>
      <w:r w:rsidRPr="00107EE6">
        <w:rPr>
          <w:b/>
          <w:bCs w:val="0"/>
          <w:vertAlign w:val="subscript"/>
        </w:rPr>
        <w:t>max</w:t>
      </w:r>
      <w:r w:rsidRPr="00107EE6">
        <w:rPr>
          <w:b/>
          <w:bCs w:val="0"/>
        </w:rPr>
        <w:t>(KBr)/cm</w:t>
      </w:r>
      <w:r w:rsidRPr="00107EE6">
        <w:rPr>
          <w:b/>
          <w:bCs w:val="0"/>
          <w:vertAlign w:val="superscript"/>
        </w:rPr>
        <w:t>-1</w:t>
      </w:r>
      <w:r w:rsidRPr="00107EE6">
        <w:t xml:space="preserve"> </w:t>
      </w:r>
      <w:r w:rsidR="00107EE6" w:rsidRPr="00107EE6">
        <w:t>3349, 2961, 1629, 1360, 1270, 1094, 763</w:t>
      </w:r>
      <w:r w:rsidRPr="00107EE6">
        <w:t>.</w:t>
      </w:r>
    </w:p>
    <w:p w14:paraId="28B87D74" w14:textId="3EF25FE9" w:rsidR="00DB7587" w:rsidRPr="001B1A47" w:rsidRDefault="00DB7587" w:rsidP="00DB7587">
      <w:pPr>
        <w:pStyle w:val="affffd"/>
      </w:pPr>
      <w:r w:rsidRPr="001B1A47">
        <w:rPr>
          <w:b/>
          <w:bCs w:val="0"/>
        </w:rPr>
        <w:t>HRMS-APCI (m/z)</w:t>
      </w:r>
      <w:r w:rsidRPr="001B1A47">
        <w:t>: calcd for C</w:t>
      </w:r>
      <w:r w:rsidR="00816853">
        <w:rPr>
          <w:vertAlign w:val="subscript"/>
        </w:rPr>
        <w:t>29</w:t>
      </w:r>
      <w:r w:rsidRPr="001B1A47">
        <w:t>H</w:t>
      </w:r>
      <w:r w:rsidR="00816853">
        <w:rPr>
          <w:vertAlign w:val="subscript"/>
        </w:rPr>
        <w:t>3</w:t>
      </w:r>
      <w:r w:rsidRPr="001B1A47">
        <w:rPr>
          <w:vertAlign w:val="subscript"/>
        </w:rPr>
        <w:t>6</w:t>
      </w:r>
      <w:r w:rsidRPr="001B1A47">
        <w:t>NO</w:t>
      </w:r>
      <w:r w:rsidR="00816853">
        <w:rPr>
          <w:vertAlign w:val="subscript"/>
        </w:rPr>
        <w:t>4</w:t>
      </w:r>
      <w:r w:rsidRPr="001B1A47">
        <w:t>, [M+H]</w:t>
      </w:r>
      <w:r w:rsidRPr="001B1A47">
        <w:rPr>
          <w:vertAlign w:val="superscript"/>
        </w:rPr>
        <w:t>+</w:t>
      </w:r>
      <w:r w:rsidRPr="001B1A47">
        <w:t xml:space="preserve">: </w:t>
      </w:r>
      <w:r w:rsidR="00816853">
        <w:t>462.2639</w:t>
      </w:r>
      <w:r w:rsidRPr="001B1A47">
        <w:t xml:space="preserve">, found </w:t>
      </w:r>
      <w:r w:rsidR="00816853">
        <w:t>462.2636</w:t>
      </w:r>
      <w:r w:rsidRPr="001B1A47">
        <w:t>.</w:t>
      </w:r>
    </w:p>
    <w:p w14:paraId="6292182E" w14:textId="77777777" w:rsidR="00624873" w:rsidRPr="00DB7587" w:rsidRDefault="00624873" w:rsidP="00624873">
      <w:pPr>
        <w:pStyle w:val="affff5"/>
        <w:tabs>
          <w:tab w:val="left" w:pos="1701"/>
        </w:tabs>
      </w:pPr>
    </w:p>
    <w:p w14:paraId="4F3144BF" w14:textId="003D1E40" w:rsidR="00CC4198" w:rsidRDefault="00CC4198" w:rsidP="00CC4198">
      <w:pPr>
        <w:pStyle w:val="affffd"/>
      </w:pPr>
      <w:r>
        <w:object w:dxaOrig="4277" w:dyaOrig="2128" w14:anchorId="776F9AA9">
          <v:shape id="_x0000_i1130" type="#_x0000_t75" style="width:128.6pt;height:63.9pt" o:ole="">
            <v:imagedata r:id="rId226" o:title=""/>
          </v:shape>
          <o:OLEObject Type="Embed" ProgID="ChemDraw.Document.6.0" ShapeID="_x0000_i1130" DrawAspect="Content" ObjectID="_1768333084" r:id="rId227"/>
        </w:object>
      </w:r>
    </w:p>
    <w:p w14:paraId="30273E3C" w14:textId="3E1483BF" w:rsidR="00CC4198" w:rsidRDefault="00CC4198" w:rsidP="00CC4198">
      <w:pPr>
        <w:pStyle w:val="affffd"/>
        <w:rPr>
          <w:b/>
          <w:bCs w:val="0"/>
        </w:rPr>
      </w:pPr>
      <w:r w:rsidRPr="00CC4198">
        <w:rPr>
          <w:b/>
          <w:bCs w:val="0"/>
        </w:rPr>
        <w:t>((3aR,5R,5aS,8aS,8bR)-2,2,7,7-</w:t>
      </w:r>
      <w:r>
        <w:rPr>
          <w:b/>
          <w:bCs w:val="0"/>
        </w:rPr>
        <w:t>T</w:t>
      </w:r>
      <w:r w:rsidRPr="00CC4198">
        <w:rPr>
          <w:b/>
          <w:bCs w:val="0"/>
        </w:rPr>
        <w:t>etramethyltetrahydro-5H-bis([1,3]dioxolo)[4,5-b:4',5'-d]pyran-5-yl)methyl 2-((3aR,4S,9bR)-2-oxo-4-phenyl-2,3,3a,4,5,9b-hexahydrofuro[3,2-c]quinolin-8-yl)acetate</w:t>
      </w:r>
      <w:r>
        <w:rPr>
          <w:b/>
          <w:bCs w:val="0"/>
        </w:rPr>
        <w:t xml:space="preserve"> (4bt) </w:t>
      </w:r>
    </w:p>
    <w:p w14:paraId="6C8B5E62" w14:textId="624D5292" w:rsidR="00CC4198" w:rsidRPr="00107EE6" w:rsidRDefault="00CC4198" w:rsidP="00CC4198">
      <w:pPr>
        <w:pStyle w:val="affffd"/>
      </w:pPr>
      <w:r w:rsidRPr="00107EE6">
        <w:t>Yield: 71% (105.2 mg) as a yellow solid</w:t>
      </w:r>
      <w:r w:rsidR="00C651E3" w:rsidRPr="00107EE6">
        <w:t>, a mixture of two diastereoisomers</w:t>
      </w:r>
      <w:r w:rsidRPr="00107EE6">
        <w:t xml:space="preserve">; mp = </w:t>
      </w:r>
      <w:r w:rsidR="00107EE6" w:rsidRPr="00107EE6">
        <w:t>109.3</w:t>
      </w:r>
      <w:r w:rsidRPr="00107EE6">
        <w:t xml:space="preserve"> – </w:t>
      </w:r>
      <w:r w:rsidR="00107EE6" w:rsidRPr="00107EE6">
        <w:t>111.4</w:t>
      </w:r>
      <w:r w:rsidRPr="00107EE6">
        <w:t xml:space="preserve"> °C.</w:t>
      </w:r>
    </w:p>
    <w:p w14:paraId="2350A307" w14:textId="43B49894" w:rsidR="00C651E3" w:rsidRPr="00C651E3" w:rsidRDefault="00CC4198" w:rsidP="00C651E3">
      <w:pPr>
        <w:pStyle w:val="affffd"/>
        <w:rPr>
          <w:rFonts w:ascii="宋体" w:hAnsi="宋体" w:cs="宋体"/>
          <w:sz w:val="18"/>
          <w:szCs w:val="18"/>
        </w:rPr>
      </w:pPr>
      <w:r w:rsidRPr="00C651E3">
        <w:rPr>
          <w:b/>
          <w:vertAlign w:val="superscript"/>
        </w:rPr>
        <w:t>1</w:t>
      </w:r>
      <w:r w:rsidRPr="00C651E3">
        <w:rPr>
          <w:b/>
        </w:rPr>
        <w:t>H NMR (400 MHz, CDCl</w:t>
      </w:r>
      <w:r w:rsidRPr="00C651E3">
        <w:rPr>
          <w:b/>
          <w:vertAlign w:val="subscript"/>
        </w:rPr>
        <w:t>3</w:t>
      </w:r>
      <w:r w:rsidRPr="00C651E3">
        <w:rPr>
          <w:b/>
        </w:rPr>
        <w:t>)</w:t>
      </w:r>
      <w:r w:rsidRPr="00C651E3">
        <w:t xml:space="preserve"> </w:t>
      </w:r>
      <w:r w:rsidRPr="00C651E3">
        <w:rPr>
          <w:i/>
          <w:iCs/>
        </w:rPr>
        <w:t>δ</w:t>
      </w:r>
      <w:r w:rsidR="00C651E3" w:rsidRPr="00C651E3">
        <w:t xml:space="preserve"> 7.40 (d, </w:t>
      </w:r>
      <w:r w:rsidR="00C651E3" w:rsidRPr="00C651E3">
        <w:rPr>
          <w:i/>
          <w:iCs/>
        </w:rPr>
        <w:t>J</w:t>
      </w:r>
      <w:r w:rsidR="00C651E3" w:rsidRPr="00C651E3">
        <w:t xml:space="preserve"> = 4.3 Hz, 5H), 7.31 (d, </w:t>
      </w:r>
      <w:r w:rsidR="00C651E3" w:rsidRPr="00C651E3">
        <w:rPr>
          <w:i/>
          <w:iCs/>
        </w:rPr>
        <w:t>J</w:t>
      </w:r>
      <w:r w:rsidR="00C651E3" w:rsidRPr="00C651E3">
        <w:t xml:space="preserve"> = 2.3 Hz, 1H), 7.16 – 7.09 (m, 1H), 6.61 (d, </w:t>
      </w:r>
      <w:r w:rsidR="00C651E3" w:rsidRPr="00C651E3">
        <w:rPr>
          <w:i/>
          <w:iCs/>
        </w:rPr>
        <w:t>J</w:t>
      </w:r>
      <w:r w:rsidR="00C651E3" w:rsidRPr="00C651E3">
        <w:t xml:space="preserve"> = 8.2 Hz, 1H), 5.54 (d, </w:t>
      </w:r>
      <w:r w:rsidR="00C651E3" w:rsidRPr="00C651E3">
        <w:rPr>
          <w:i/>
          <w:iCs/>
        </w:rPr>
        <w:t>J</w:t>
      </w:r>
      <w:r w:rsidR="00C651E3" w:rsidRPr="00C651E3">
        <w:t xml:space="preserve"> = 5.0 Hz, 1H), 5.43 (t, </w:t>
      </w:r>
      <w:r w:rsidR="00C651E3" w:rsidRPr="00C651E3">
        <w:rPr>
          <w:i/>
          <w:iCs/>
        </w:rPr>
        <w:t>J</w:t>
      </w:r>
      <w:r w:rsidR="00C651E3" w:rsidRPr="00C651E3">
        <w:t xml:space="preserve"> = 5.0 Hz, 1H), 4.66 – 4.59 (m, 1H), 4.36 – 4.27 (m, 2H), 4.26 – 4.17 (m, 3H), 4.09 – 3.97 (m, 1H), 3.88 (d, </w:t>
      </w:r>
      <w:r w:rsidR="00C651E3" w:rsidRPr="00C651E3">
        <w:rPr>
          <w:i/>
          <w:iCs/>
        </w:rPr>
        <w:t>J</w:t>
      </w:r>
      <w:r w:rsidR="00C651E3" w:rsidRPr="00C651E3">
        <w:t xml:space="preserve"> = 10.9 Hz, 1H), 3.58 (s, 2H), </w:t>
      </w:r>
      <w:r w:rsidR="00C651E3">
        <w:t>2.85 – 2.73 (m, 1H)</w:t>
      </w:r>
      <w:r w:rsidR="00C651E3" w:rsidRPr="00C651E3">
        <w:t xml:space="preserve">, 2.69 (dd, </w:t>
      </w:r>
      <w:r w:rsidR="00C651E3" w:rsidRPr="00C651E3">
        <w:rPr>
          <w:i/>
          <w:iCs/>
        </w:rPr>
        <w:t>J</w:t>
      </w:r>
      <w:r w:rsidR="00C651E3" w:rsidRPr="00C651E3">
        <w:t xml:space="preserve"> = 17.7, 7.8 Hz, 1H), 2.29 (d, </w:t>
      </w:r>
      <w:r w:rsidR="00C651E3" w:rsidRPr="00C651E3">
        <w:rPr>
          <w:i/>
          <w:iCs/>
        </w:rPr>
        <w:t>J</w:t>
      </w:r>
      <w:r w:rsidR="00C651E3" w:rsidRPr="00C651E3">
        <w:t xml:space="preserve"> = 17.6 Hz, 1H), 1.55 – 1.43 (m, </w:t>
      </w:r>
      <w:r w:rsidR="00C651E3">
        <w:t>6</w:t>
      </w:r>
      <w:r w:rsidR="00C651E3" w:rsidRPr="00C651E3">
        <w:t xml:space="preserve">H), 1.36 – 1.30 (m, </w:t>
      </w:r>
      <w:r w:rsidR="00C651E3">
        <w:t>6</w:t>
      </w:r>
      <w:r w:rsidR="00C651E3" w:rsidRPr="00C651E3">
        <w:t>H).</w:t>
      </w:r>
    </w:p>
    <w:p w14:paraId="31508841" w14:textId="4361FA12" w:rsidR="00C651E3" w:rsidRPr="00C651E3" w:rsidRDefault="00CC4198" w:rsidP="00C651E3">
      <w:pPr>
        <w:pStyle w:val="affffd"/>
        <w:rPr>
          <w:rFonts w:ascii="宋体" w:hAnsi="宋体" w:cs="宋体"/>
          <w:sz w:val="18"/>
          <w:szCs w:val="18"/>
        </w:rPr>
      </w:pPr>
      <w:r w:rsidRPr="00C651E3">
        <w:rPr>
          <w:b/>
          <w:vertAlign w:val="superscript"/>
        </w:rPr>
        <w:t>13</w:t>
      </w:r>
      <w:r w:rsidRPr="00C651E3">
        <w:rPr>
          <w:b/>
        </w:rPr>
        <w:t>C NMR (101 MHz, CDCl</w:t>
      </w:r>
      <w:r w:rsidRPr="00C651E3">
        <w:rPr>
          <w:b/>
          <w:vertAlign w:val="subscript"/>
        </w:rPr>
        <w:t>3</w:t>
      </w:r>
      <w:r w:rsidRPr="00C651E3">
        <w:rPr>
          <w:b/>
        </w:rPr>
        <w:t>)</w:t>
      </w:r>
      <w:r w:rsidRPr="00C651E3">
        <w:t xml:space="preserve"> </w:t>
      </w:r>
      <w:r w:rsidRPr="00C651E3">
        <w:rPr>
          <w:i/>
          <w:iCs/>
        </w:rPr>
        <w:t>δ</w:t>
      </w:r>
      <w:r w:rsidR="00C651E3" w:rsidRPr="00C651E3">
        <w:t xml:space="preserve"> 175.5, 171.74, 171.70, 144.7, 139.7, 132.37, 132.35, 131.3, 12</w:t>
      </w:r>
      <w:r w:rsidR="00C651E3">
        <w:t>9.0</w:t>
      </w:r>
      <w:r w:rsidR="00C651E3" w:rsidRPr="00C651E3">
        <w:t>, 128.8, 128.</w:t>
      </w:r>
      <w:r w:rsidR="00C651E3">
        <w:t>1</w:t>
      </w:r>
      <w:r w:rsidR="00C651E3" w:rsidRPr="00C651E3">
        <w:t>, 124.</w:t>
      </w:r>
      <w:r w:rsidR="00C651E3">
        <w:t>2</w:t>
      </w:r>
      <w:r w:rsidR="00C651E3" w:rsidRPr="00C651E3">
        <w:t>, 116.4, 115.39, 115.38, 109.</w:t>
      </w:r>
      <w:r w:rsidR="00C651E3">
        <w:t>6</w:t>
      </w:r>
      <w:r w:rsidR="00C651E3" w:rsidRPr="00C651E3">
        <w:t>, 108.79, 108.69, 96.2, 76.95, 76.91, 70.98, 70.96, 70.62, 70.60, 70.</w:t>
      </w:r>
      <w:r w:rsidR="00C651E3">
        <w:t>4</w:t>
      </w:r>
      <w:r w:rsidR="00C651E3" w:rsidRPr="00C651E3">
        <w:t>, 65.95, 65.91, 63.8, 63.7, 57.0, 41.6, 41.</w:t>
      </w:r>
      <w:r w:rsidR="00C651E3">
        <w:t>6</w:t>
      </w:r>
      <w:r w:rsidR="00C651E3" w:rsidRPr="00C651E3">
        <w:t>, 40.1, 33.0, 26.01, 25.95, 25.9, 24.97, 24.94, 24.4.</w:t>
      </w:r>
      <w:r w:rsidR="00C651E3">
        <w:t xml:space="preserve"> (The </w:t>
      </w:r>
      <w:r w:rsidR="00C651E3" w:rsidRPr="00C651E3">
        <w:rPr>
          <w:bCs w:val="0"/>
          <w:vertAlign w:val="superscript"/>
        </w:rPr>
        <w:t>13</w:t>
      </w:r>
      <w:r w:rsidR="00C651E3" w:rsidRPr="00C651E3">
        <w:rPr>
          <w:bCs w:val="0"/>
        </w:rPr>
        <w:t>C NMR</w:t>
      </w:r>
      <w:r w:rsidR="00C651E3">
        <w:rPr>
          <w:bCs w:val="0"/>
        </w:rPr>
        <w:t xml:space="preserve"> peaks </w:t>
      </w:r>
      <w:r w:rsidR="0001415A">
        <w:rPr>
          <w:bCs w:val="0"/>
        </w:rPr>
        <w:t xml:space="preserve">of the two diastereoisomers </w:t>
      </w:r>
      <w:r w:rsidR="00C651E3">
        <w:rPr>
          <w:bCs w:val="0"/>
        </w:rPr>
        <w:t>could not be identified f</w:t>
      </w:r>
      <w:r w:rsidR="00B82FB6">
        <w:rPr>
          <w:bCs w:val="0"/>
        </w:rPr>
        <w:t>rom one another.)</w:t>
      </w:r>
    </w:p>
    <w:p w14:paraId="486189D0" w14:textId="0BAC366A" w:rsidR="00CC4198" w:rsidRPr="00107EE6" w:rsidRDefault="00CC4198" w:rsidP="00CC4198">
      <w:pPr>
        <w:pStyle w:val="affffd"/>
      </w:pPr>
      <w:r w:rsidRPr="00107EE6">
        <w:rPr>
          <w:rFonts w:ascii="Symbol" w:hAnsi="Symbol"/>
          <w:b/>
          <w:bCs w:val="0"/>
          <w:i/>
        </w:rPr>
        <w:t></w:t>
      </w:r>
      <w:r w:rsidRPr="00107EE6">
        <w:rPr>
          <w:b/>
          <w:bCs w:val="0"/>
          <w:vertAlign w:val="subscript"/>
        </w:rPr>
        <w:t>max</w:t>
      </w:r>
      <w:r w:rsidRPr="00107EE6">
        <w:rPr>
          <w:b/>
          <w:bCs w:val="0"/>
        </w:rPr>
        <w:t>(KBr)/cm</w:t>
      </w:r>
      <w:r w:rsidRPr="00107EE6">
        <w:rPr>
          <w:b/>
          <w:bCs w:val="0"/>
          <w:vertAlign w:val="superscript"/>
        </w:rPr>
        <w:t>-1</w:t>
      </w:r>
      <w:r w:rsidRPr="00107EE6">
        <w:t xml:space="preserve"> </w:t>
      </w:r>
      <w:r w:rsidR="00107EE6" w:rsidRPr="00107EE6">
        <w:t>2969, 1629, 1355, 1071, 760</w:t>
      </w:r>
      <w:r w:rsidRPr="00107EE6">
        <w:t>.</w:t>
      </w:r>
    </w:p>
    <w:p w14:paraId="73564F46" w14:textId="6F6B7FB5" w:rsidR="00816853" w:rsidRPr="001B1A47" w:rsidRDefault="00816853" w:rsidP="00816853">
      <w:pPr>
        <w:pStyle w:val="affffd"/>
      </w:pPr>
      <w:r w:rsidRPr="001B1A47">
        <w:rPr>
          <w:b/>
          <w:bCs w:val="0"/>
        </w:rPr>
        <w:t>HRMS-APCI (m/z)</w:t>
      </w:r>
      <w:r w:rsidRPr="001B1A47">
        <w:t>: calcd for C</w:t>
      </w:r>
      <w:r>
        <w:rPr>
          <w:vertAlign w:val="subscript"/>
        </w:rPr>
        <w:t>31</w:t>
      </w:r>
      <w:r w:rsidRPr="001B1A47">
        <w:t>H</w:t>
      </w:r>
      <w:r>
        <w:rPr>
          <w:vertAlign w:val="subscript"/>
        </w:rPr>
        <w:t>6</w:t>
      </w:r>
      <w:r w:rsidRPr="001B1A47">
        <w:rPr>
          <w:vertAlign w:val="subscript"/>
        </w:rPr>
        <w:t>6</w:t>
      </w:r>
      <w:r w:rsidRPr="001B1A47">
        <w:t>NO</w:t>
      </w:r>
      <w:r>
        <w:rPr>
          <w:vertAlign w:val="subscript"/>
        </w:rPr>
        <w:t>9</w:t>
      </w:r>
      <w:r w:rsidRPr="001B1A47">
        <w:t>, [M+H]</w:t>
      </w:r>
      <w:r w:rsidRPr="001B1A47">
        <w:rPr>
          <w:vertAlign w:val="superscript"/>
        </w:rPr>
        <w:t>+</w:t>
      </w:r>
      <w:r w:rsidRPr="001B1A47">
        <w:t xml:space="preserve">: </w:t>
      </w:r>
      <w:r>
        <w:t>566.2385</w:t>
      </w:r>
      <w:r w:rsidRPr="001B1A47">
        <w:t xml:space="preserve">, found </w:t>
      </w:r>
      <w:r>
        <w:t>566.2382</w:t>
      </w:r>
      <w:r w:rsidRPr="001B1A47">
        <w:t>.</w:t>
      </w:r>
    </w:p>
    <w:p w14:paraId="0EEDF5FA" w14:textId="77777777" w:rsidR="00CC4198" w:rsidRPr="00816853" w:rsidRDefault="00CC4198" w:rsidP="00CC4198">
      <w:pPr>
        <w:pStyle w:val="affff5"/>
        <w:tabs>
          <w:tab w:val="left" w:pos="1701"/>
        </w:tabs>
      </w:pPr>
    </w:p>
    <w:p w14:paraId="2206B1BB" w14:textId="206E38BA" w:rsidR="00CC4198" w:rsidRDefault="00CC4198" w:rsidP="00CC4198">
      <w:pPr>
        <w:pStyle w:val="affffd"/>
      </w:pPr>
      <w:r>
        <w:object w:dxaOrig="3767" w:dyaOrig="3252" w14:anchorId="64471677">
          <v:shape id="_x0000_i1131" type="#_x0000_t75" style="width:112.8pt;height:97.4pt" o:ole="">
            <v:imagedata r:id="rId228" o:title=""/>
          </v:shape>
          <o:OLEObject Type="Embed" ProgID="ChemDraw.Document.6.0" ShapeID="_x0000_i1131" DrawAspect="Content" ObjectID="_1768333085" r:id="rId229"/>
        </w:object>
      </w:r>
    </w:p>
    <w:p w14:paraId="75DD0C53" w14:textId="0894502A" w:rsidR="00CC4198" w:rsidRDefault="00CC4198" w:rsidP="00CC4198">
      <w:pPr>
        <w:pStyle w:val="affffd"/>
        <w:rPr>
          <w:b/>
          <w:bCs w:val="0"/>
        </w:rPr>
      </w:pPr>
      <w:r w:rsidRPr="00CC4198">
        <w:rPr>
          <w:b/>
          <w:bCs w:val="0"/>
        </w:rPr>
        <w:t>(5R,5aR,8aR,9R)-8-</w:t>
      </w:r>
      <w:r>
        <w:rPr>
          <w:b/>
          <w:bCs w:val="0"/>
        </w:rPr>
        <w:t>O</w:t>
      </w:r>
      <w:r w:rsidRPr="00CC4198">
        <w:rPr>
          <w:b/>
          <w:bCs w:val="0"/>
        </w:rPr>
        <w:t>xo-9-(3,4,5-trimethoxyphenyl)-5,5a,6,8,8a,9-hexahydrofuro[3',4':6,7]naphtho[2,3-d][1,3]dioxol-5-yl 2-((3aR,4S,9bR)-2-oxo-4-phenyl-2,3,3a,4,5,9b-hexahydrofuro[3,2-c]quinolin-8-yl)acetate</w:t>
      </w:r>
      <w:r>
        <w:rPr>
          <w:b/>
          <w:bCs w:val="0"/>
        </w:rPr>
        <w:t xml:space="preserve"> (4bu) </w:t>
      </w:r>
    </w:p>
    <w:p w14:paraId="3C2ED19A" w14:textId="7D9F4B05" w:rsidR="00CC4198" w:rsidRPr="00107EE6" w:rsidRDefault="00CC4198" w:rsidP="00CC4198">
      <w:pPr>
        <w:pStyle w:val="affffd"/>
      </w:pPr>
      <w:r>
        <w:t>Yield: 50% (89.3 mg) as a yellow solid</w:t>
      </w:r>
      <w:r w:rsidR="00107EE6" w:rsidRPr="00107EE6">
        <w:t>, a mixture of two diastereoisomers</w:t>
      </w:r>
      <w:r>
        <w:t>;</w:t>
      </w:r>
      <w:r w:rsidRPr="00107EE6">
        <w:t xml:space="preserve"> mp = </w:t>
      </w:r>
      <w:r w:rsidR="00107EE6" w:rsidRPr="00107EE6">
        <w:t>182.1</w:t>
      </w:r>
      <w:r w:rsidRPr="00107EE6">
        <w:t xml:space="preserve"> – </w:t>
      </w:r>
      <w:r w:rsidR="00107EE6" w:rsidRPr="00107EE6">
        <w:t>183.6</w:t>
      </w:r>
      <w:r w:rsidRPr="00107EE6">
        <w:t xml:space="preserve"> °C.</w:t>
      </w:r>
    </w:p>
    <w:p w14:paraId="22F2FB17" w14:textId="2D15C458" w:rsidR="00CA30DE" w:rsidRPr="00CA30DE" w:rsidRDefault="00CC4198" w:rsidP="00CA30DE">
      <w:pPr>
        <w:pStyle w:val="affffd"/>
        <w:rPr>
          <w:rFonts w:ascii="宋体" w:hAnsi="宋体" w:cs="宋体"/>
          <w:sz w:val="18"/>
          <w:szCs w:val="18"/>
        </w:rPr>
      </w:pPr>
      <w:r w:rsidRPr="00CA30DE">
        <w:rPr>
          <w:b/>
          <w:vertAlign w:val="superscript"/>
        </w:rPr>
        <w:t>1</w:t>
      </w:r>
      <w:r w:rsidRPr="00CA30DE">
        <w:rPr>
          <w:b/>
        </w:rPr>
        <w:t>H NMR (400 MHz, CDCl</w:t>
      </w:r>
      <w:r w:rsidRPr="00CA30DE">
        <w:rPr>
          <w:b/>
          <w:vertAlign w:val="subscript"/>
        </w:rPr>
        <w:t>3</w:t>
      </w:r>
      <w:r w:rsidRPr="00CA30DE">
        <w:rPr>
          <w:b/>
        </w:rPr>
        <w:t>)</w:t>
      </w:r>
      <w:r w:rsidRPr="00CA30DE">
        <w:t xml:space="preserve"> </w:t>
      </w:r>
      <w:r w:rsidRPr="00CA30DE">
        <w:rPr>
          <w:i/>
          <w:iCs/>
        </w:rPr>
        <w:t>δ</w:t>
      </w:r>
      <w:r w:rsidR="00CA30DE" w:rsidRPr="00CA30DE">
        <w:t xml:space="preserve"> </w:t>
      </w:r>
      <w:r w:rsidR="00CA30DE">
        <w:t>7.42 – 7.35 (m, 5H)</w:t>
      </w:r>
      <w:r w:rsidR="00CA30DE" w:rsidRPr="00CA30DE">
        <w:t xml:space="preserve">, 7.31 (dd, </w:t>
      </w:r>
      <w:r w:rsidR="00CA30DE" w:rsidRPr="00CA30DE">
        <w:rPr>
          <w:i/>
          <w:iCs/>
        </w:rPr>
        <w:t>J</w:t>
      </w:r>
      <w:r w:rsidR="00CA30DE" w:rsidRPr="00CA30DE">
        <w:t xml:space="preserve"> = 10.6, 2.1 Hz, 1H), </w:t>
      </w:r>
      <w:r w:rsidR="00CA30DE">
        <w:t>7.14 – 7.07 (m, 1H)</w:t>
      </w:r>
      <w:r w:rsidR="00CA30DE" w:rsidRPr="00CA30DE">
        <w:t xml:space="preserve">, 6.67 (d, </w:t>
      </w:r>
      <w:r w:rsidR="00CA30DE" w:rsidRPr="00CA30DE">
        <w:rPr>
          <w:i/>
          <w:iCs/>
        </w:rPr>
        <w:t>J</w:t>
      </w:r>
      <w:r w:rsidR="00CA30DE" w:rsidRPr="00CA30DE">
        <w:t xml:space="preserve"> = 2.5 Hz, 1H), 6.63 (d, </w:t>
      </w:r>
      <w:r w:rsidR="00CA30DE" w:rsidRPr="00CA30DE">
        <w:rPr>
          <w:i/>
          <w:iCs/>
        </w:rPr>
        <w:t>J</w:t>
      </w:r>
      <w:r w:rsidR="00CA30DE" w:rsidRPr="00CA30DE">
        <w:t xml:space="preserve"> = 8.4 Hz, 1H), 6.51 (d, </w:t>
      </w:r>
      <w:r w:rsidR="00CA30DE" w:rsidRPr="00CA30DE">
        <w:rPr>
          <w:i/>
          <w:iCs/>
        </w:rPr>
        <w:t>J</w:t>
      </w:r>
      <w:r w:rsidR="00CA30DE" w:rsidRPr="00CA30DE">
        <w:t xml:space="preserve"> = 1.2 Hz, 1H), 6.37 (d, </w:t>
      </w:r>
      <w:r w:rsidR="00CA30DE" w:rsidRPr="00CA30DE">
        <w:rPr>
          <w:i/>
          <w:iCs/>
        </w:rPr>
        <w:t>J</w:t>
      </w:r>
      <w:r w:rsidR="00CA30DE" w:rsidRPr="00CA30DE">
        <w:t xml:space="preserve"> = 4.4 Hz, 2H), 5.97 (ddd, </w:t>
      </w:r>
      <w:r w:rsidR="00CA30DE" w:rsidRPr="00CA30DE">
        <w:rPr>
          <w:i/>
          <w:iCs/>
        </w:rPr>
        <w:t>J</w:t>
      </w:r>
      <w:r w:rsidR="00CA30DE" w:rsidRPr="00CA30DE">
        <w:t xml:space="preserve"> = 11.4, 4.1, 1.4 Hz, 2H), 5.83 (dd, </w:t>
      </w:r>
      <w:r w:rsidR="00CA30DE" w:rsidRPr="00CA30DE">
        <w:rPr>
          <w:i/>
          <w:iCs/>
        </w:rPr>
        <w:t>J</w:t>
      </w:r>
      <w:r w:rsidR="00CA30DE" w:rsidRPr="00CA30DE">
        <w:t xml:space="preserve"> = 9.1, 3.4 Hz, 1H), </w:t>
      </w:r>
      <w:r w:rsidR="00CA30DE">
        <w:t xml:space="preserve">5.40 (d, </w:t>
      </w:r>
      <w:r w:rsidR="00CA30DE">
        <w:rPr>
          <w:i/>
          <w:iCs/>
        </w:rPr>
        <w:t>J</w:t>
      </w:r>
      <w:r w:rsidR="00CA30DE">
        <w:t xml:space="preserve"> = 5.2 Hz, 1H), 5.34 (d, </w:t>
      </w:r>
      <w:r w:rsidR="00CA30DE">
        <w:rPr>
          <w:i/>
          <w:iCs/>
        </w:rPr>
        <w:t>J</w:t>
      </w:r>
      <w:r w:rsidR="00CA30DE">
        <w:t xml:space="preserve"> = 5.0 Hz, 1H, another diastereoisomer)</w:t>
      </w:r>
      <w:r w:rsidR="00CA30DE" w:rsidRPr="00CA30DE">
        <w:t xml:space="preserve">, 4.56 (dd, </w:t>
      </w:r>
      <w:r w:rsidR="00CA30DE" w:rsidRPr="00CA30DE">
        <w:rPr>
          <w:i/>
          <w:iCs/>
        </w:rPr>
        <w:t>J</w:t>
      </w:r>
      <w:r w:rsidR="00CA30DE" w:rsidRPr="00CA30DE">
        <w:t xml:space="preserve"> = 4.5, 2.0 Hz, 1H), 4.33 – 4.24 (m, </w:t>
      </w:r>
      <w:r w:rsidR="00CA30DE">
        <w:t>1.5</w:t>
      </w:r>
      <w:r w:rsidR="00CA30DE" w:rsidRPr="00CA30DE">
        <w:t xml:space="preserve">H), 4.21 – 4.09 (m, </w:t>
      </w:r>
      <w:r w:rsidR="00CA30DE">
        <w:t>1.5</w:t>
      </w:r>
      <w:r w:rsidR="00CA30DE" w:rsidRPr="00CA30DE">
        <w:t>H</w:t>
      </w:r>
      <w:r w:rsidR="00CA30DE">
        <w:t>, part of another diastereoisomer</w:t>
      </w:r>
      <w:r w:rsidR="00CA30DE" w:rsidRPr="00CA30DE">
        <w:t xml:space="preserve">), 3.86 (dd, </w:t>
      </w:r>
      <w:r w:rsidR="00CA30DE" w:rsidRPr="00CA30DE">
        <w:rPr>
          <w:i/>
          <w:iCs/>
        </w:rPr>
        <w:t>J</w:t>
      </w:r>
      <w:r w:rsidR="00CA30DE" w:rsidRPr="00CA30DE">
        <w:t xml:space="preserve"> = 10.9, 4.2 Hz, 1H), 3.78 (d, </w:t>
      </w:r>
      <w:r w:rsidR="00CA30DE" w:rsidRPr="00CA30DE">
        <w:rPr>
          <w:i/>
          <w:iCs/>
        </w:rPr>
        <w:t>J</w:t>
      </w:r>
      <w:r w:rsidR="00CA30DE" w:rsidRPr="00CA30DE">
        <w:t xml:space="preserve"> = 2.8 Hz, 3H), 3.74 (d, </w:t>
      </w:r>
      <w:r w:rsidR="00CA30DE" w:rsidRPr="00CA30DE">
        <w:rPr>
          <w:i/>
          <w:iCs/>
        </w:rPr>
        <w:t>J</w:t>
      </w:r>
      <w:r w:rsidR="00CA30DE" w:rsidRPr="00CA30DE">
        <w:t xml:space="preserve"> = 6.1 Hz, 6H), 2.91 – 2.64 (m, 4H), 2.33 – 2.22 (m, 1H). </w:t>
      </w:r>
      <w:r w:rsidR="00CA30DE">
        <w:t xml:space="preserve">(The </w:t>
      </w:r>
      <w:r w:rsidR="00C651E3" w:rsidRPr="00C651E3">
        <w:rPr>
          <w:bCs w:val="0"/>
          <w:vertAlign w:val="superscript"/>
        </w:rPr>
        <w:t>1</w:t>
      </w:r>
      <w:r w:rsidR="00CA30DE">
        <w:rPr>
          <w:bCs w:val="0"/>
        </w:rPr>
        <w:t>H</w:t>
      </w:r>
      <w:r w:rsidR="00C651E3" w:rsidRPr="00C651E3">
        <w:rPr>
          <w:bCs w:val="0"/>
        </w:rPr>
        <w:t xml:space="preserve"> NMR</w:t>
      </w:r>
      <w:r w:rsidR="00CA30DE">
        <w:rPr>
          <w:bCs w:val="0"/>
        </w:rPr>
        <w:t xml:space="preserve"> peaks of the two diastereoisomers could not be identified from one another.)</w:t>
      </w:r>
    </w:p>
    <w:p w14:paraId="033C4DD7" w14:textId="272DFB89" w:rsidR="00CA30DE" w:rsidRPr="00CA30DE" w:rsidRDefault="00CC4198" w:rsidP="00CA30DE">
      <w:pPr>
        <w:pStyle w:val="affffd"/>
        <w:rPr>
          <w:rFonts w:ascii="宋体" w:hAnsi="宋体" w:cs="宋体"/>
          <w:sz w:val="18"/>
          <w:szCs w:val="18"/>
        </w:rPr>
      </w:pPr>
      <w:r w:rsidRPr="00CA30DE">
        <w:rPr>
          <w:b/>
          <w:vertAlign w:val="superscript"/>
        </w:rPr>
        <w:t>13</w:t>
      </w:r>
      <w:r w:rsidRPr="00CA30DE">
        <w:rPr>
          <w:b/>
        </w:rPr>
        <w:t>C NMR (101 MHz, CDCl</w:t>
      </w:r>
      <w:r w:rsidRPr="00CA30DE">
        <w:rPr>
          <w:b/>
          <w:vertAlign w:val="subscript"/>
        </w:rPr>
        <w:t>3</w:t>
      </w:r>
      <w:r w:rsidRPr="00CA30DE">
        <w:rPr>
          <w:b/>
        </w:rPr>
        <w:t>)</w:t>
      </w:r>
      <w:r w:rsidRPr="00CA30DE">
        <w:t xml:space="preserve"> </w:t>
      </w:r>
      <w:r w:rsidRPr="00CA30DE">
        <w:rPr>
          <w:i/>
          <w:iCs/>
        </w:rPr>
        <w:t>δ</w:t>
      </w:r>
      <w:r w:rsidR="00CA30DE" w:rsidRPr="00CA30DE">
        <w:t xml:space="preserve"> 175.42, 175.39, 173.60, 173.55, 172.29, 172.27, 152.5, 148.04, 148.01, 147.50, 147.43, 145.02, 144.99, 139.5, 136.94, 136.92, 134.</w:t>
      </w:r>
      <w:r w:rsidR="00CA30DE">
        <w:t>9</w:t>
      </w:r>
      <w:r w:rsidR="00CA30DE" w:rsidRPr="00CA30DE">
        <w:t>, 134.</w:t>
      </w:r>
      <w:r w:rsidR="00CA30DE">
        <w:t>8</w:t>
      </w:r>
      <w:r w:rsidR="00CA30DE" w:rsidRPr="00CA30DE">
        <w:t>, 132.22, 132.17, 132.13, 132.11, 130.93, 130.83, 128.9, 128.75, 128.74, 128.11, 128.05, 12</w:t>
      </w:r>
      <w:r w:rsidR="00CA30DE">
        <w:t>8.0</w:t>
      </w:r>
      <w:r w:rsidR="00CA30DE" w:rsidRPr="00CA30DE">
        <w:t>, 123.34, 123.29, 116.67, 116.62, 115.</w:t>
      </w:r>
      <w:r w:rsidR="00CA30DE">
        <w:t>6</w:t>
      </w:r>
      <w:r w:rsidR="00CA30DE" w:rsidRPr="00CA30DE">
        <w:t>, 109.57, 109.55, 107.9, 10</w:t>
      </w:r>
      <w:r w:rsidR="00CA30DE">
        <w:t>7.0</w:t>
      </w:r>
      <w:r w:rsidR="00CA30DE" w:rsidRPr="00CA30DE">
        <w:t>, 101.5, 76.6, 73.97, 73.91, 71.24, 71.20, 60.6, 56.</w:t>
      </w:r>
      <w:r w:rsidR="00CA30DE">
        <w:t>9</w:t>
      </w:r>
      <w:r w:rsidR="00CA30DE" w:rsidRPr="00CA30DE">
        <w:t xml:space="preserve">, 56.0, 45.3, 43.58, 43.55, 41.48, 41.45, 40.46, 40.42, 38.5, 32.86, 32.82. </w:t>
      </w:r>
      <w:r w:rsidR="00CA30DE">
        <w:t xml:space="preserve">(The </w:t>
      </w:r>
      <w:r w:rsidR="00C651E3" w:rsidRPr="00C651E3">
        <w:rPr>
          <w:bCs w:val="0"/>
          <w:vertAlign w:val="superscript"/>
        </w:rPr>
        <w:t>13</w:t>
      </w:r>
      <w:r w:rsidR="00C651E3" w:rsidRPr="00C651E3">
        <w:rPr>
          <w:bCs w:val="0"/>
        </w:rPr>
        <w:t>C NMR</w:t>
      </w:r>
      <w:r w:rsidR="00CA30DE">
        <w:rPr>
          <w:bCs w:val="0"/>
        </w:rPr>
        <w:t xml:space="preserve"> peaks of the two diastereoisomers could not be identified from one another.)</w:t>
      </w:r>
    </w:p>
    <w:p w14:paraId="1AE3A977" w14:textId="506BA600" w:rsidR="00CC4198" w:rsidRPr="00107EE6" w:rsidRDefault="00CC4198" w:rsidP="00CC4198">
      <w:pPr>
        <w:pStyle w:val="affffd"/>
      </w:pPr>
      <w:r w:rsidRPr="00107EE6">
        <w:rPr>
          <w:rFonts w:ascii="Symbol" w:hAnsi="Symbol"/>
          <w:b/>
          <w:bCs w:val="0"/>
          <w:i/>
        </w:rPr>
        <w:t></w:t>
      </w:r>
      <w:r w:rsidRPr="00107EE6">
        <w:rPr>
          <w:b/>
          <w:bCs w:val="0"/>
          <w:vertAlign w:val="subscript"/>
        </w:rPr>
        <w:t>max</w:t>
      </w:r>
      <w:r w:rsidRPr="00107EE6">
        <w:rPr>
          <w:b/>
          <w:bCs w:val="0"/>
        </w:rPr>
        <w:t>(KBr)/cm</w:t>
      </w:r>
      <w:r w:rsidRPr="00107EE6">
        <w:rPr>
          <w:b/>
          <w:bCs w:val="0"/>
          <w:vertAlign w:val="superscript"/>
        </w:rPr>
        <w:t>-1</w:t>
      </w:r>
      <w:r w:rsidRPr="00107EE6">
        <w:t xml:space="preserve"> </w:t>
      </w:r>
      <w:r w:rsidR="00107EE6" w:rsidRPr="00107EE6">
        <w:t>3487, 2969, 2830, 1628, 1356, 1271, 1072, 763</w:t>
      </w:r>
      <w:r w:rsidRPr="00107EE6">
        <w:t>.</w:t>
      </w:r>
    </w:p>
    <w:p w14:paraId="0A0F2DE8" w14:textId="3CEA86F1" w:rsidR="00816853" w:rsidRPr="001B1A47" w:rsidRDefault="00816853" w:rsidP="00816853">
      <w:pPr>
        <w:pStyle w:val="affffd"/>
      </w:pPr>
      <w:r w:rsidRPr="001B1A47">
        <w:rPr>
          <w:b/>
          <w:bCs w:val="0"/>
        </w:rPr>
        <w:t>HRMS-APCI (m/z)</w:t>
      </w:r>
      <w:r w:rsidRPr="001B1A47">
        <w:t>: calcd for C</w:t>
      </w:r>
      <w:r>
        <w:rPr>
          <w:vertAlign w:val="subscript"/>
        </w:rPr>
        <w:t>41</w:t>
      </w:r>
      <w:r w:rsidRPr="001B1A47">
        <w:t>H</w:t>
      </w:r>
      <w:r>
        <w:rPr>
          <w:vertAlign w:val="subscript"/>
        </w:rPr>
        <w:t>38</w:t>
      </w:r>
      <w:r w:rsidRPr="001B1A47">
        <w:t>NO</w:t>
      </w:r>
      <w:r>
        <w:rPr>
          <w:vertAlign w:val="subscript"/>
        </w:rPr>
        <w:t>11</w:t>
      </w:r>
      <w:r w:rsidRPr="001B1A47">
        <w:t>, [M+H]</w:t>
      </w:r>
      <w:r w:rsidRPr="001B1A47">
        <w:rPr>
          <w:vertAlign w:val="superscript"/>
        </w:rPr>
        <w:t>+</w:t>
      </w:r>
      <w:r w:rsidRPr="001B1A47">
        <w:t xml:space="preserve">: </w:t>
      </w:r>
      <w:r>
        <w:t>720.2439</w:t>
      </w:r>
      <w:r w:rsidRPr="001B1A47">
        <w:t xml:space="preserve">, found </w:t>
      </w:r>
      <w:r>
        <w:t>720.2433</w:t>
      </w:r>
      <w:r w:rsidRPr="001B1A47">
        <w:t>.</w:t>
      </w:r>
    </w:p>
    <w:p w14:paraId="46331C12" w14:textId="77777777" w:rsidR="00CC4198" w:rsidRPr="00816853" w:rsidRDefault="00CC4198" w:rsidP="00CC4198">
      <w:pPr>
        <w:pStyle w:val="affff5"/>
        <w:tabs>
          <w:tab w:val="left" w:pos="1701"/>
        </w:tabs>
      </w:pPr>
    </w:p>
    <w:p w14:paraId="06F5E2E6" w14:textId="52ED7E3B" w:rsidR="00B32C13" w:rsidRDefault="000E113F" w:rsidP="00B32C13">
      <w:pPr>
        <w:pStyle w:val="affffd"/>
      </w:pPr>
      <w:r>
        <w:object w:dxaOrig="4331" w:dyaOrig="2184" w14:anchorId="1D6D9300">
          <v:shape id="_x0000_i1132" type="#_x0000_t75" style="width:130.5pt;height:65.85pt" o:ole="">
            <v:imagedata r:id="rId230" o:title=""/>
          </v:shape>
          <o:OLEObject Type="Embed" ProgID="ChemDraw.Document.6.0" ShapeID="_x0000_i1132" DrawAspect="Content" ObjectID="_1768333086" r:id="rId231"/>
        </w:object>
      </w:r>
    </w:p>
    <w:p w14:paraId="220E5032" w14:textId="3D8DEC02" w:rsidR="00B32C13" w:rsidRDefault="000E113F" w:rsidP="00B32C13">
      <w:pPr>
        <w:pStyle w:val="affffd"/>
        <w:rPr>
          <w:b/>
          <w:bCs w:val="0"/>
        </w:rPr>
      </w:pPr>
      <w:r w:rsidRPr="000E113F">
        <w:rPr>
          <w:b/>
          <w:bCs w:val="0"/>
        </w:rPr>
        <w:t>4-((3aR,4S,9bR)-2-</w:t>
      </w:r>
      <w:r w:rsidR="00743056">
        <w:rPr>
          <w:b/>
          <w:bCs w:val="0"/>
        </w:rPr>
        <w:t>O</w:t>
      </w:r>
      <w:r w:rsidRPr="000E113F">
        <w:rPr>
          <w:b/>
          <w:bCs w:val="0"/>
        </w:rPr>
        <w:t>xo-2,3,3a,4,5,9b-hexahydrofuro[3,2-c]quinolin-4-yl)benzyl (S)-2-(4-isobutylphenyl)propanoate</w:t>
      </w:r>
      <w:r w:rsidR="00B32C13">
        <w:rPr>
          <w:b/>
          <w:bCs w:val="0"/>
        </w:rPr>
        <w:t xml:space="preserve"> (4b</w:t>
      </w:r>
      <w:r>
        <w:rPr>
          <w:b/>
          <w:bCs w:val="0"/>
        </w:rPr>
        <w:t>v</w:t>
      </w:r>
      <w:r w:rsidR="00B32C13">
        <w:rPr>
          <w:b/>
          <w:bCs w:val="0"/>
        </w:rPr>
        <w:t xml:space="preserve">) </w:t>
      </w:r>
    </w:p>
    <w:p w14:paraId="1A276250" w14:textId="1F52EEB8" w:rsidR="00B32C13" w:rsidRDefault="00B32C13" w:rsidP="00B32C13">
      <w:pPr>
        <w:pStyle w:val="affffd"/>
      </w:pPr>
      <w:r>
        <w:t xml:space="preserve">Yield: </w:t>
      </w:r>
      <w:r w:rsidR="000E113F">
        <w:t>88</w:t>
      </w:r>
      <w:r>
        <w:t>% (</w:t>
      </w:r>
      <w:r w:rsidR="000E113F">
        <w:t>106.4</w:t>
      </w:r>
      <w:r>
        <w:t xml:space="preserve"> mg) as a </w:t>
      </w:r>
      <w:r w:rsidR="000E113F">
        <w:t>white</w:t>
      </w:r>
      <w:r>
        <w:t xml:space="preserve"> so</w:t>
      </w:r>
      <w:r w:rsidRPr="00107EE6">
        <w:t>lid</w:t>
      </w:r>
      <w:r w:rsidR="00107EE6" w:rsidRPr="00107EE6">
        <w:t>, a mixture of two diastereoisomers</w:t>
      </w:r>
      <w:r w:rsidRPr="00107EE6">
        <w:t xml:space="preserve">; mp = </w:t>
      </w:r>
      <w:r w:rsidR="00107EE6" w:rsidRPr="00107EE6">
        <w:t>130.8</w:t>
      </w:r>
      <w:r w:rsidRPr="00107EE6">
        <w:t xml:space="preserve"> – </w:t>
      </w:r>
      <w:r w:rsidR="00107EE6" w:rsidRPr="00107EE6">
        <w:t>132.5</w:t>
      </w:r>
      <w:r w:rsidRPr="00107EE6">
        <w:t xml:space="preserve"> °C.</w:t>
      </w:r>
    </w:p>
    <w:p w14:paraId="5561D416" w14:textId="2397BA3B" w:rsidR="008D58E2" w:rsidRPr="008D58E2" w:rsidRDefault="00B32C13" w:rsidP="008D58E2">
      <w:pPr>
        <w:pStyle w:val="affffd"/>
        <w:rPr>
          <w:rFonts w:ascii="宋体" w:hAnsi="宋体" w:cs="宋体"/>
          <w:sz w:val="18"/>
          <w:szCs w:val="18"/>
        </w:rPr>
      </w:pPr>
      <w:r w:rsidRPr="008D58E2">
        <w:rPr>
          <w:b/>
          <w:vertAlign w:val="superscript"/>
        </w:rPr>
        <w:t>1</w:t>
      </w:r>
      <w:r w:rsidRPr="008D58E2">
        <w:rPr>
          <w:b/>
        </w:rPr>
        <w:t>H NMR (400 MHz, CDCl</w:t>
      </w:r>
      <w:r w:rsidRPr="008D58E2">
        <w:rPr>
          <w:b/>
          <w:vertAlign w:val="subscript"/>
        </w:rPr>
        <w:t>3</w:t>
      </w:r>
      <w:r w:rsidRPr="008D58E2">
        <w:rPr>
          <w:b/>
        </w:rPr>
        <w:t>)</w:t>
      </w:r>
      <w:r w:rsidRPr="008D58E2">
        <w:t xml:space="preserve"> </w:t>
      </w:r>
      <w:r w:rsidRPr="008D58E2">
        <w:rPr>
          <w:i/>
          <w:iCs/>
        </w:rPr>
        <w:t>δ</w:t>
      </w:r>
      <w:r w:rsidRPr="008D58E2">
        <w:t xml:space="preserve"> </w:t>
      </w:r>
      <w:r w:rsidR="008D58E2" w:rsidRPr="008D58E2">
        <w:t xml:space="preserve">7.36 (dd, </w:t>
      </w:r>
      <w:r w:rsidR="008D58E2" w:rsidRPr="008D58E2">
        <w:rPr>
          <w:i/>
          <w:iCs/>
        </w:rPr>
        <w:t>J</w:t>
      </w:r>
      <w:r w:rsidR="008D58E2" w:rsidRPr="008D58E2">
        <w:t xml:space="preserve"> = 7.8, 1.5 Hz, 1H), 7.32 (d, </w:t>
      </w:r>
      <w:r w:rsidR="008D58E2" w:rsidRPr="008D58E2">
        <w:rPr>
          <w:i/>
          <w:iCs/>
        </w:rPr>
        <w:t>J</w:t>
      </w:r>
      <w:r w:rsidR="008D58E2" w:rsidRPr="008D58E2">
        <w:t xml:space="preserve"> = 7.8 Hz, 2H), 7.25 – 7.15 (m, </w:t>
      </w:r>
      <w:r w:rsidR="008D58E2">
        <w:t>5</w:t>
      </w:r>
      <w:r w:rsidR="008D58E2" w:rsidRPr="008D58E2">
        <w:t>H</w:t>
      </w:r>
      <w:r w:rsidR="008D58E2">
        <w:t>, overlap with CDCl</w:t>
      </w:r>
      <w:r w:rsidR="008D58E2" w:rsidRPr="008D58E2">
        <w:rPr>
          <w:vertAlign w:val="subscript"/>
        </w:rPr>
        <w:t>3</w:t>
      </w:r>
      <w:r w:rsidR="008D58E2">
        <w:t xml:space="preserve"> solvent residue peak</w:t>
      </w:r>
      <w:r w:rsidR="008D58E2" w:rsidRPr="008D58E2">
        <w:t xml:space="preserve">), 7.13 – 7.07 (m, 2H), 6.82 (td, </w:t>
      </w:r>
      <w:r w:rsidR="008D58E2" w:rsidRPr="008D58E2">
        <w:rPr>
          <w:i/>
          <w:iCs/>
        </w:rPr>
        <w:t>J</w:t>
      </w:r>
      <w:r w:rsidR="008D58E2" w:rsidRPr="008D58E2">
        <w:t xml:space="preserve"> = 7.5, 1.1 Hz, 1H), 6.63 (dd, </w:t>
      </w:r>
      <w:r w:rsidR="008D58E2" w:rsidRPr="008D58E2">
        <w:rPr>
          <w:i/>
          <w:iCs/>
        </w:rPr>
        <w:t>J</w:t>
      </w:r>
      <w:r w:rsidR="008D58E2" w:rsidRPr="008D58E2">
        <w:t xml:space="preserve"> = 8.1, 1.1 Hz, 1H), 5.40 (d, </w:t>
      </w:r>
      <w:r w:rsidR="008D58E2" w:rsidRPr="008D58E2">
        <w:rPr>
          <w:i/>
          <w:iCs/>
        </w:rPr>
        <w:t>J</w:t>
      </w:r>
      <w:r w:rsidR="008D58E2" w:rsidRPr="008D58E2">
        <w:t xml:space="preserve"> = 5.2 Hz, 1H), 5.08 (s, 2H), 4.19 (s, 1H), 3.85 (d, </w:t>
      </w:r>
      <w:r w:rsidR="008D58E2" w:rsidRPr="008D58E2">
        <w:rPr>
          <w:i/>
          <w:iCs/>
        </w:rPr>
        <w:t>J</w:t>
      </w:r>
      <w:r w:rsidR="008D58E2" w:rsidRPr="008D58E2">
        <w:t xml:space="preserve"> = 11.0 Hz, 1H), 3.75 (qd, </w:t>
      </w:r>
      <w:r w:rsidR="008D58E2" w:rsidRPr="008D58E2">
        <w:rPr>
          <w:i/>
          <w:iCs/>
        </w:rPr>
        <w:t>J</w:t>
      </w:r>
      <w:r w:rsidR="008D58E2" w:rsidRPr="008D58E2">
        <w:t xml:space="preserve"> = 7.1, 1.8 Hz, 1H), 2.74 (ddd, </w:t>
      </w:r>
      <w:r w:rsidR="008D58E2" w:rsidRPr="008D58E2">
        <w:rPr>
          <w:i/>
          <w:iCs/>
        </w:rPr>
        <w:t>J</w:t>
      </w:r>
      <w:r w:rsidR="008D58E2" w:rsidRPr="008D58E2">
        <w:t xml:space="preserve"> = 11.0, 7.5, 5.1 Hz, 1H), 2.65 (dd, </w:t>
      </w:r>
      <w:r w:rsidR="008D58E2" w:rsidRPr="008D58E2">
        <w:rPr>
          <w:i/>
          <w:iCs/>
        </w:rPr>
        <w:t>J</w:t>
      </w:r>
      <w:r w:rsidR="008D58E2" w:rsidRPr="008D58E2">
        <w:t xml:space="preserve"> = 17.7, 7.8 Hz, 1H), 2.45 (d, </w:t>
      </w:r>
      <w:r w:rsidR="008D58E2" w:rsidRPr="008D58E2">
        <w:rPr>
          <w:i/>
          <w:iCs/>
        </w:rPr>
        <w:t>J</w:t>
      </w:r>
      <w:r w:rsidR="008D58E2" w:rsidRPr="008D58E2">
        <w:t xml:space="preserve"> = 7.2 Hz, 2H), 2.23 (d, </w:t>
      </w:r>
      <w:r w:rsidR="008D58E2" w:rsidRPr="008D58E2">
        <w:rPr>
          <w:i/>
          <w:iCs/>
        </w:rPr>
        <w:t>J</w:t>
      </w:r>
      <w:r w:rsidR="008D58E2" w:rsidRPr="008D58E2">
        <w:t xml:space="preserve"> = 17.7 Hz, 1H), 1.91 – 1.79 (m, 1H), 1.51 (d, </w:t>
      </w:r>
      <w:r w:rsidR="008D58E2" w:rsidRPr="008D58E2">
        <w:rPr>
          <w:i/>
          <w:iCs/>
        </w:rPr>
        <w:t>J</w:t>
      </w:r>
      <w:r w:rsidR="008D58E2" w:rsidRPr="008D58E2">
        <w:t xml:space="preserve"> = 7.2 Hz, 3H), 0.90 (d, </w:t>
      </w:r>
      <w:r w:rsidR="008D58E2" w:rsidRPr="008D58E2">
        <w:rPr>
          <w:i/>
          <w:iCs/>
        </w:rPr>
        <w:t>J</w:t>
      </w:r>
      <w:r w:rsidR="008D58E2" w:rsidRPr="008D58E2">
        <w:t xml:space="preserve"> = 6.6 Hz, 6H).</w:t>
      </w:r>
    </w:p>
    <w:p w14:paraId="7820C458" w14:textId="351736A4" w:rsidR="008D58E2" w:rsidRPr="008D58E2" w:rsidRDefault="00B32C13" w:rsidP="008D58E2">
      <w:pPr>
        <w:pStyle w:val="affffd"/>
        <w:rPr>
          <w:rFonts w:ascii="宋体" w:hAnsi="宋体" w:cs="宋体"/>
          <w:sz w:val="18"/>
          <w:szCs w:val="18"/>
        </w:rPr>
      </w:pPr>
      <w:r w:rsidRPr="008D58E2">
        <w:rPr>
          <w:b/>
          <w:vertAlign w:val="superscript"/>
        </w:rPr>
        <w:lastRenderedPageBreak/>
        <w:t>13</w:t>
      </w:r>
      <w:r w:rsidRPr="008D58E2">
        <w:rPr>
          <w:b/>
        </w:rPr>
        <w:t>C NMR (101 MHz, CDCl</w:t>
      </w:r>
      <w:r w:rsidRPr="008D58E2">
        <w:rPr>
          <w:b/>
          <w:vertAlign w:val="subscript"/>
        </w:rPr>
        <w:t>3</w:t>
      </w:r>
      <w:r w:rsidRPr="008D58E2">
        <w:rPr>
          <w:b/>
        </w:rPr>
        <w:t>)</w:t>
      </w:r>
      <w:r w:rsidRPr="008D58E2">
        <w:t xml:space="preserve"> </w:t>
      </w:r>
      <w:r w:rsidRPr="008D58E2">
        <w:rPr>
          <w:i/>
          <w:iCs/>
        </w:rPr>
        <w:t>δ</w:t>
      </w:r>
      <w:r w:rsidRPr="008D58E2">
        <w:t xml:space="preserve"> </w:t>
      </w:r>
      <w:r w:rsidR="008D58E2" w:rsidRPr="008D58E2">
        <w:t>175.5, 174.4, 145.5, 140.6, 139.5, 137.4, 136.7, 131.6, 130.2, 129.3, 128.14, 128.06, 127.1, 118.8, 116.</w:t>
      </w:r>
      <w:r w:rsidR="008D58E2">
        <w:t>4</w:t>
      </w:r>
      <w:r w:rsidR="008D58E2" w:rsidRPr="008D58E2">
        <w:t>, 115.</w:t>
      </w:r>
      <w:r w:rsidR="008D58E2">
        <w:t>2</w:t>
      </w:r>
      <w:r w:rsidR="008D58E2" w:rsidRPr="008D58E2">
        <w:t>, 76.9, 65.6, 56.</w:t>
      </w:r>
      <w:r w:rsidR="008D58E2">
        <w:t>6</w:t>
      </w:r>
      <w:r w:rsidR="008D58E2" w:rsidRPr="008D58E2">
        <w:t>, 45.0, 44.9, 41.5, 32.9, 30.1, 22.2, 18.31, 18.29.</w:t>
      </w:r>
      <w:r w:rsidR="00D64297" w:rsidRPr="00D64297">
        <w:t xml:space="preserve"> </w:t>
      </w:r>
      <w:r w:rsidR="00D64297">
        <w:t xml:space="preserve">(The </w:t>
      </w:r>
      <w:r w:rsidR="00C651E3" w:rsidRPr="00C651E3">
        <w:rPr>
          <w:bCs w:val="0"/>
          <w:vertAlign w:val="superscript"/>
        </w:rPr>
        <w:t>13</w:t>
      </w:r>
      <w:r w:rsidR="00C651E3" w:rsidRPr="00C651E3">
        <w:rPr>
          <w:bCs w:val="0"/>
        </w:rPr>
        <w:t>C NMR</w:t>
      </w:r>
      <w:r w:rsidR="00D64297">
        <w:rPr>
          <w:bCs w:val="0"/>
        </w:rPr>
        <w:t xml:space="preserve"> peaks of the two diastereoisomers could not be identified from one another.)</w:t>
      </w:r>
    </w:p>
    <w:p w14:paraId="6C5E3C48" w14:textId="51578250" w:rsidR="00B32C13" w:rsidRPr="00107EE6" w:rsidRDefault="00B32C13" w:rsidP="00B32C13">
      <w:pPr>
        <w:pStyle w:val="affffd"/>
      </w:pPr>
      <w:r w:rsidRPr="00107EE6">
        <w:rPr>
          <w:rFonts w:ascii="Symbol" w:hAnsi="Symbol"/>
          <w:b/>
          <w:bCs w:val="0"/>
          <w:i/>
        </w:rPr>
        <w:t></w:t>
      </w:r>
      <w:r w:rsidRPr="00107EE6">
        <w:rPr>
          <w:b/>
          <w:bCs w:val="0"/>
          <w:vertAlign w:val="subscript"/>
        </w:rPr>
        <w:t>max</w:t>
      </w:r>
      <w:r w:rsidRPr="00107EE6">
        <w:rPr>
          <w:b/>
          <w:bCs w:val="0"/>
        </w:rPr>
        <w:t>(KBr)/cm</w:t>
      </w:r>
      <w:r w:rsidRPr="00107EE6">
        <w:rPr>
          <w:b/>
          <w:bCs w:val="0"/>
          <w:vertAlign w:val="superscript"/>
        </w:rPr>
        <w:t>-1</w:t>
      </w:r>
      <w:r w:rsidRPr="00107EE6">
        <w:t xml:space="preserve"> </w:t>
      </w:r>
      <w:r w:rsidR="00107EE6" w:rsidRPr="00107EE6">
        <w:t>2968, 1629, 1354,  1270, 1077, 759</w:t>
      </w:r>
      <w:r w:rsidRPr="00107EE6">
        <w:t>.</w:t>
      </w:r>
    </w:p>
    <w:p w14:paraId="0C479BF4" w14:textId="0E004069" w:rsidR="00816853" w:rsidRPr="001B1A47" w:rsidRDefault="00816853" w:rsidP="00816853">
      <w:pPr>
        <w:pStyle w:val="affffd"/>
      </w:pPr>
      <w:r w:rsidRPr="001B1A47">
        <w:rPr>
          <w:b/>
          <w:bCs w:val="0"/>
        </w:rPr>
        <w:t>HRMS-APCI (m/z)</w:t>
      </w:r>
      <w:r w:rsidRPr="001B1A47">
        <w:t>: calcd for C</w:t>
      </w:r>
      <w:r>
        <w:rPr>
          <w:vertAlign w:val="subscript"/>
        </w:rPr>
        <w:t>31</w:t>
      </w:r>
      <w:r w:rsidRPr="001B1A47">
        <w:t>H</w:t>
      </w:r>
      <w:r>
        <w:rPr>
          <w:vertAlign w:val="subscript"/>
        </w:rPr>
        <w:t>34</w:t>
      </w:r>
      <w:r w:rsidRPr="001B1A47">
        <w:t>NO</w:t>
      </w:r>
      <w:r>
        <w:rPr>
          <w:vertAlign w:val="subscript"/>
        </w:rPr>
        <w:t>4</w:t>
      </w:r>
      <w:r w:rsidRPr="001B1A47">
        <w:t>, [M+H]</w:t>
      </w:r>
      <w:r w:rsidRPr="001B1A47">
        <w:rPr>
          <w:vertAlign w:val="superscript"/>
        </w:rPr>
        <w:t>+</w:t>
      </w:r>
      <w:r w:rsidRPr="001B1A47">
        <w:t xml:space="preserve">: </w:t>
      </w:r>
      <w:r>
        <w:t>484.2482</w:t>
      </w:r>
      <w:r w:rsidRPr="001B1A47">
        <w:t xml:space="preserve">, found </w:t>
      </w:r>
      <w:r>
        <w:t>484.2480</w:t>
      </w:r>
      <w:r w:rsidRPr="001B1A47">
        <w:t>.</w:t>
      </w:r>
    </w:p>
    <w:p w14:paraId="65D086EE" w14:textId="77777777" w:rsidR="00B32C13" w:rsidRPr="00816853" w:rsidRDefault="00B32C13" w:rsidP="00B32C13">
      <w:pPr>
        <w:pStyle w:val="affff5"/>
        <w:tabs>
          <w:tab w:val="left" w:pos="1701"/>
        </w:tabs>
      </w:pPr>
    </w:p>
    <w:p w14:paraId="0D2FF506" w14:textId="02B197AB" w:rsidR="008D58E2" w:rsidRDefault="008D58E2" w:rsidP="008D58E2">
      <w:pPr>
        <w:pStyle w:val="affffd"/>
      </w:pPr>
      <w:r>
        <w:object w:dxaOrig="4829" w:dyaOrig="2184" w14:anchorId="6F1D41D4">
          <v:shape id="_x0000_i1133" type="#_x0000_t75" style="width:145.55pt;height:65.45pt" o:ole="">
            <v:imagedata r:id="rId232" o:title=""/>
          </v:shape>
          <o:OLEObject Type="Embed" ProgID="ChemDraw.Document.6.0" ShapeID="_x0000_i1133" DrawAspect="Content" ObjectID="_1768333087" r:id="rId233"/>
        </w:object>
      </w:r>
    </w:p>
    <w:p w14:paraId="03D7ACA4" w14:textId="57B6DBA2" w:rsidR="008D58E2" w:rsidRDefault="008D58E2" w:rsidP="008D58E2">
      <w:pPr>
        <w:pStyle w:val="affffd"/>
        <w:rPr>
          <w:b/>
          <w:bCs w:val="0"/>
        </w:rPr>
      </w:pPr>
      <w:r w:rsidRPr="008D58E2">
        <w:rPr>
          <w:b/>
          <w:bCs w:val="0"/>
        </w:rPr>
        <w:t>4-((3aR,4S,9bR)-2-</w:t>
      </w:r>
      <w:r w:rsidR="00743056">
        <w:rPr>
          <w:b/>
          <w:bCs w:val="0"/>
        </w:rPr>
        <w:t>O</w:t>
      </w:r>
      <w:r w:rsidRPr="008D58E2">
        <w:rPr>
          <w:b/>
          <w:bCs w:val="0"/>
        </w:rPr>
        <w:t>xo-2,3,3a,4,5,9b-hexahydrofuro[3,2-c]quinolin-4-yl)benzyl 5-(2,5-dimethylphenoxy)-2,2-dimethylpentanoate</w:t>
      </w:r>
      <w:r>
        <w:rPr>
          <w:b/>
          <w:bCs w:val="0"/>
        </w:rPr>
        <w:t xml:space="preserve"> (4bw) </w:t>
      </w:r>
    </w:p>
    <w:p w14:paraId="0406D1AB" w14:textId="09F178C8" w:rsidR="008D58E2" w:rsidRPr="00C038DE" w:rsidRDefault="008D58E2" w:rsidP="008D58E2">
      <w:pPr>
        <w:pStyle w:val="affffd"/>
      </w:pPr>
      <w:r>
        <w:t>Yield: 91% (119.8 mg) as a pale yellow solid;</w:t>
      </w:r>
      <w:r w:rsidRPr="00C038DE">
        <w:t xml:space="preserve"> </w:t>
      </w:r>
      <w:r w:rsidR="00107EE6" w:rsidRPr="00C038DE">
        <w:t xml:space="preserve">melting point could not be measured because it would quickly become </w:t>
      </w:r>
      <w:r w:rsidR="00C038DE" w:rsidRPr="00C038DE">
        <w:t>sticky</w:t>
      </w:r>
      <w:r w:rsidRPr="00C038DE">
        <w:t>.</w:t>
      </w:r>
    </w:p>
    <w:p w14:paraId="591F9AAC" w14:textId="5FE06BA1" w:rsidR="002E105D" w:rsidRPr="002E105D" w:rsidRDefault="008D58E2" w:rsidP="002E105D">
      <w:pPr>
        <w:pStyle w:val="affffd"/>
        <w:rPr>
          <w:rFonts w:ascii="宋体" w:hAnsi="宋体" w:cs="宋体"/>
          <w:sz w:val="18"/>
          <w:szCs w:val="18"/>
        </w:rPr>
      </w:pPr>
      <w:r w:rsidRPr="008D58E2">
        <w:rPr>
          <w:b/>
          <w:vertAlign w:val="superscript"/>
        </w:rPr>
        <w:t>1</w:t>
      </w:r>
      <w:r w:rsidRPr="008D58E2">
        <w:rPr>
          <w:b/>
        </w:rPr>
        <w:t>H NMR (400 MHz, CDCl</w:t>
      </w:r>
      <w:r w:rsidRPr="008D58E2">
        <w:rPr>
          <w:b/>
          <w:vertAlign w:val="subscript"/>
        </w:rPr>
        <w:t>3</w:t>
      </w:r>
      <w:r w:rsidRPr="008D58E2">
        <w:rPr>
          <w:b/>
        </w:rPr>
        <w:t>)</w:t>
      </w:r>
      <w:r w:rsidRPr="008D58E2">
        <w:t xml:space="preserve"> </w:t>
      </w:r>
      <w:r w:rsidRPr="008D58E2">
        <w:rPr>
          <w:i/>
          <w:iCs/>
        </w:rPr>
        <w:t>δ</w:t>
      </w:r>
      <w:r w:rsidR="002E105D" w:rsidRPr="002E105D">
        <w:rPr>
          <w:rStyle w:val="affffe"/>
        </w:rPr>
        <w:t xml:space="preserve"> </w:t>
      </w:r>
      <w:r w:rsidR="002E105D" w:rsidRPr="002E105D">
        <w:t xml:space="preserve">7.43 – 7.38 (m, </w:t>
      </w:r>
      <w:r w:rsidR="002E105D">
        <w:t>5</w:t>
      </w:r>
      <w:r w:rsidR="002E105D" w:rsidRPr="002E105D">
        <w:t xml:space="preserve">H), 7.20 (td, </w:t>
      </w:r>
      <w:r w:rsidR="002E105D" w:rsidRPr="002E105D">
        <w:rPr>
          <w:i/>
          <w:iCs/>
        </w:rPr>
        <w:t>J</w:t>
      </w:r>
      <w:r w:rsidR="002E105D" w:rsidRPr="002E105D">
        <w:t xml:space="preserve"> = 7.7, 1.5 Hz, 1H), 7.02 (d, </w:t>
      </w:r>
      <w:r w:rsidR="002E105D" w:rsidRPr="002E105D">
        <w:rPr>
          <w:i/>
          <w:iCs/>
        </w:rPr>
        <w:t>J</w:t>
      </w:r>
      <w:r w:rsidR="002E105D" w:rsidRPr="002E105D">
        <w:t xml:space="preserve"> = 7.5 Hz, 1H), 6.85 (td, </w:t>
      </w:r>
      <w:r w:rsidR="002E105D" w:rsidRPr="002E105D">
        <w:rPr>
          <w:i/>
          <w:iCs/>
        </w:rPr>
        <w:t>J</w:t>
      </w:r>
      <w:r w:rsidR="002E105D" w:rsidRPr="002E105D">
        <w:t xml:space="preserve"> = 7.5, 1.1 Hz, 1H), 6.70 – 6.62 (m, 3H), 5.41 (d, </w:t>
      </w:r>
      <w:r w:rsidR="002E105D" w:rsidRPr="002E105D">
        <w:rPr>
          <w:i/>
          <w:iCs/>
        </w:rPr>
        <w:t>J</w:t>
      </w:r>
      <w:r w:rsidR="002E105D" w:rsidRPr="002E105D">
        <w:t xml:space="preserve"> = 5.2 Hz, 1H), 5.14 (s, 2H), 4.24 (s, 1H), 3.95 – 3.86 (m, 3H), 2.77 (ddd, </w:t>
      </w:r>
      <w:r w:rsidR="002E105D" w:rsidRPr="002E105D">
        <w:rPr>
          <w:i/>
          <w:iCs/>
        </w:rPr>
        <w:t>J</w:t>
      </w:r>
      <w:r w:rsidR="002E105D" w:rsidRPr="002E105D">
        <w:t xml:space="preserve"> = 11.0, 7.7, 5.3 Hz, 1H), 2.67 (dd, </w:t>
      </w:r>
      <w:r w:rsidR="002E105D" w:rsidRPr="002E105D">
        <w:rPr>
          <w:i/>
          <w:iCs/>
        </w:rPr>
        <w:t>J</w:t>
      </w:r>
      <w:r w:rsidR="002E105D" w:rsidRPr="002E105D">
        <w:t xml:space="preserve"> = 17.7, 7.8 Hz, 1H), 2.33 (s, 3H), 2.27 (d, </w:t>
      </w:r>
      <w:r w:rsidR="002E105D" w:rsidRPr="002E105D">
        <w:rPr>
          <w:i/>
          <w:iCs/>
        </w:rPr>
        <w:t>J</w:t>
      </w:r>
      <w:r w:rsidR="002E105D" w:rsidRPr="002E105D">
        <w:t xml:space="preserve"> = 17.7 Hz, 1H), 2.19 (s, 3H), 1.80 – 1.71 (m, 4H), 1.30 (s, </w:t>
      </w:r>
      <w:r w:rsidR="002E105D">
        <w:t>6</w:t>
      </w:r>
      <w:r w:rsidR="002E105D" w:rsidRPr="002E105D">
        <w:t>H).</w:t>
      </w:r>
    </w:p>
    <w:p w14:paraId="0089018D" w14:textId="384F22BA" w:rsidR="002E105D" w:rsidRPr="002E105D" w:rsidRDefault="008D58E2" w:rsidP="002E105D">
      <w:pPr>
        <w:pStyle w:val="affffd"/>
        <w:rPr>
          <w:rFonts w:ascii="宋体" w:hAnsi="宋体" w:cs="宋体"/>
          <w:sz w:val="18"/>
          <w:szCs w:val="18"/>
        </w:rPr>
      </w:pPr>
      <w:r w:rsidRPr="008D58E2">
        <w:rPr>
          <w:b/>
          <w:vertAlign w:val="superscript"/>
        </w:rPr>
        <w:t>13</w:t>
      </w:r>
      <w:r w:rsidRPr="008D58E2">
        <w:rPr>
          <w:b/>
        </w:rPr>
        <w:t>C NMR (101 MHz, CDCl</w:t>
      </w:r>
      <w:r w:rsidRPr="008D58E2">
        <w:rPr>
          <w:b/>
          <w:vertAlign w:val="subscript"/>
        </w:rPr>
        <w:t>3</w:t>
      </w:r>
      <w:r w:rsidRPr="008D58E2">
        <w:rPr>
          <w:b/>
        </w:rPr>
        <w:t>)</w:t>
      </w:r>
      <w:r w:rsidRPr="008D58E2">
        <w:t xml:space="preserve"> </w:t>
      </w:r>
      <w:r w:rsidRPr="008D58E2">
        <w:rPr>
          <w:i/>
          <w:iCs/>
        </w:rPr>
        <w:t>δ</w:t>
      </w:r>
      <w:r w:rsidR="002E105D" w:rsidRPr="002E105D">
        <w:t xml:space="preserve"> 177.</w:t>
      </w:r>
      <w:r w:rsidR="002E105D">
        <w:t>4</w:t>
      </w:r>
      <w:r w:rsidR="002E105D" w:rsidRPr="002E105D">
        <w:t>, 175.</w:t>
      </w:r>
      <w:r w:rsidR="002E105D">
        <w:t>5</w:t>
      </w:r>
      <w:r w:rsidR="002E105D" w:rsidRPr="002E105D">
        <w:t>, 156.7, 145.</w:t>
      </w:r>
      <w:r w:rsidR="002E105D">
        <w:t>5</w:t>
      </w:r>
      <w:r w:rsidR="002E105D" w:rsidRPr="002E105D">
        <w:t>, 139.5, 136.9, 136.3, 131.</w:t>
      </w:r>
      <w:r w:rsidR="002E105D">
        <w:t>6</w:t>
      </w:r>
      <w:r w:rsidR="002E105D" w:rsidRPr="002E105D">
        <w:t>, 130.</w:t>
      </w:r>
      <w:r w:rsidR="002E105D">
        <w:t>2</w:t>
      </w:r>
      <w:r w:rsidR="002E105D" w:rsidRPr="002E105D">
        <w:t>, 130.1, 128.20, 128.16, 123.3, 120.6, 118.7, 116.</w:t>
      </w:r>
      <w:r w:rsidR="002E105D">
        <w:t>3</w:t>
      </w:r>
      <w:r w:rsidR="002E105D" w:rsidRPr="002E105D">
        <w:t>, 115.1, 111.8, 76.</w:t>
      </w:r>
      <w:r w:rsidR="002E105D">
        <w:t>9</w:t>
      </w:r>
      <w:r w:rsidR="002E105D" w:rsidRPr="002E105D">
        <w:t>, 67.7, 65.4, 56.</w:t>
      </w:r>
      <w:r w:rsidR="002E105D">
        <w:t>5</w:t>
      </w:r>
      <w:r w:rsidR="002E105D" w:rsidRPr="002E105D">
        <w:t>, 42.0, 41.5, 36.9, 32.</w:t>
      </w:r>
      <w:r w:rsidR="002E105D">
        <w:t>9</w:t>
      </w:r>
      <w:r w:rsidR="002E105D" w:rsidRPr="002E105D">
        <w:t>, 25.0, 21.</w:t>
      </w:r>
      <w:r w:rsidR="002E105D">
        <w:t>3</w:t>
      </w:r>
      <w:r w:rsidR="002E105D" w:rsidRPr="002E105D">
        <w:t>, 15.</w:t>
      </w:r>
      <w:r w:rsidR="002E105D">
        <w:t>7</w:t>
      </w:r>
      <w:r w:rsidR="002E105D" w:rsidRPr="002E105D">
        <w:t>.</w:t>
      </w:r>
    </w:p>
    <w:p w14:paraId="225D126A" w14:textId="29208F41" w:rsidR="008D58E2" w:rsidRPr="00C038DE" w:rsidRDefault="008D58E2" w:rsidP="008D58E2">
      <w:pPr>
        <w:pStyle w:val="affffd"/>
      </w:pPr>
      <w:r w:rsidRPr="00C038DE">
        <w:rPr>
          <w:rFonts w:ascii="Symbol" w:hAnsi="Symbol"/>
          <w:b/>
          <w:bCs w:val="0"/>
          <w:i/>
        </w:rPr>
        <w:t></w:t>
      </w:r>
      <w:r w:rsidRPr="00C038DE">
        <w:rPr>
          <w:b/>
          <w:bCs w:val="0"/>
          <w:vertAlign w:val="subscript"/>
        </w:rPr>
        <w:t>max</w:t>
      </w:r>
      <w:r w:rsidRPr="00C038DE">
        <w:rPr>
          <w:b/>
          <w:bCs w:val="0"/>
        </w:rPr>
        <w:t>(KBr)/cm</w:t>
      </w:r>
      <w:r w:rsidRPr="00C038DE">
        <w:rPr>
          <w:b/>
          <w:bCs w:val="0"/>
          <w:vertAlign w:val="superscript"/>
        </w:rPr>
        <w:t>-1</w:t>
      </w:r>
      <w:r w:rsidRPr="00C038DE">
        <w:t xml:space="preserve"> </w:t>
      </w:r>
      <w:r w:rsidR="00C038DE" w:rsidRPr="00C038DE">
        <w:t>2967, 1628, 1357, 1269, 1081, 760</w:t>
      </w:r>
      <w:r w:rsidRPr="00C038DE">
        <w:t>.</w:t>
      </w:r>
    </w:p>
    <w:p w14:paraId="3AB3BA69" w14:textId="5690D875" w:rsidR="00816853" w:rsidRPr="001B1A47" w:rsidRDefault="00816853" w:rsidP="00816853">
      <w:pPr>
        <w:pStyle w:val="affffd"/>
      </w:pPr>
      <w:r w:rsidRPr="001B1A47">
        <w:rPr>
          <w:b/>
          <w:bCs w:val="0"/>
        </w:rPr>
        <w:t>HRMS-APCI (m/z)</w:t>
      </w:r>
      <w:r w:rsidRPr="001B1A47">
        <w:t>: calcd for C</w:t>
      </w:r>
      <w:r>
        <w:rPr>
          <w:vertAlign w:val="subscript"/>
        </w:rPr>
        <w:t>33</w:t>
      </w:r>
      <w:r w:rsidRPr="001B1A47">
        <w:t>H</w:t>
      </w:r>
      <w:r>
        <w:rPr>
          <w:vertAlign w:val="subscript"/>
        </w:rPr>
        <w:t>38</w:t>
      </w:r>
      <w:r w:rsidRPr="001B1A47">
        <w:t>NO</w:t>
      </w:r>
      <w:r>
        <w:rPr>
          <w:vertAlign w:val="subscript"/>
        </w:rPr>
        <w:t>5</w:t>
      </w:r>
      <w:r w:rsidRPr="001B1A47">
        <w:t>, [M+H]</w:t>
      </w:r>
      <w:r w:rsidRPr="001B1A47">
        <w:rPr>
          <w:vertAlign w:val="superscript"/>
        </w:rPr>
        <w:t>+</w:t>
      </w:r>
      <w:r w:rsidRPr="001B1A47">
        <w:t xml:space="preserve">: </w:t>
      </w:r>
      <w:r>
        <w:t>528.2744</w:t>
      </w:r>
      <w:r w:rsidRPr="001B1A47">
        <w:t xml:space="preserve">, found </w:t>
      </w:r>
      <w:r>
        <w:t>528.2742</w:t>
      </w:r>
      <w:r w:rsidRPr="001B1A47">
        <w:t>.</w:t>
      </w:r>
    </w:p>
    <w:p w14:paraId="5645C7B8" w14:textId="77777777" w:rsidR="008D58E2" w:rsidRPr="00816853" w:rsidRDefault="008D58E2" w:rsidP="008D58E2">
      <w:pPr>
        <w:pStyle w:val="affff5"/>
        <w:tabs>
          <w:tab w:val="left" w:pos="1701"/>
        </w:tabs>
      </w:pPr>
    </w:p>
    <w:p w14:paraId="701064C3" w14:textId="2F1612FE" w:rsidR="00743056" w:rsidRDefault="00743056" w:rsidP="00743056">
      <w:pPr>
        <w:pStyle w:val="affffd"/>
      </w:pPr>
      <w:r>
        <w:object w:dxaOrig="4331" w:dyaOrig="2112" w14:anchorId="5C4051E1">
          <v:shape id="_x0000_i1134" type="#_x0000_t75" style="width:129.75pt;height:63.55pt" o:ole="">
            <v:imagedata r:id="rId234" o:title=""/>
          </v:shape>
          <o:OLEObject Type="Embed" ProgID="ChemDraw.Document.6.0" ShapeID="_x0000_i1134" DrawAspect="Content" ObjectID="_1768333088" r:id="rId235"/>
        </w:object>
      </w:r>
    </w:p>
    <w:p w14:paraId="3FF692AA" w14:textId="53704C96" w:rsidR="00743056" w:rsidRDefault="00743056" w:rsidP="00743056">
      <w:pPr>
        <w:pStyle w:val="affffd"/>
        <w:rPr>
          <w:b/>
          <w:bCs w:val="0"/>
        </w:rPr>
      </w:pPr>
      <w:r w:rsidRPr="00743056">
        <w:rPr>
          <w:b/>
          <w:bCs w:val="0"/>
        </w:rPr>
        <w:t>4-((3aR,4S,9bR)-2-</w:t>
      </w:r>
      <w:r>
        <w:rPr>
          <w:b/>
          <w:bCs w:val="0"/>
        </w:rPr>
        <w:t>O</w:t>
      </w:r>
      <w:r w:rsidRPr="00743056">
        <w:rPr>
          <w:b/>
          <w:bCs w:val="0"/>
        </w:rPr>
        <w:t>xo-2,3,3a,4,5,9b-hexahydrofuro[3,2-c]quinolin-4-yl)benzyl 4-(N,N-dipropylsulfamoyl)benzoate</w:t>
      </w:r>
      <w:r>
        <w:rPr>
          <w:b/>
          <w:bCs w:val="0"/>
        </w:rPr>
        <w:t xml:space="preserve"> (4bx) </w:t>
      </w:r>
    </w:p>
    <w:p w14:paraId="7165471E" w14:textId="1E137B5F" w:rsidR="00743056" w:rsidRPr="00C038DE" w:rsidRDefault="00743056" w:rsidP="00743056">
      <w:pPr>
        <w:pStyle w:val="affffd"/>
      </w:pPr>
      <w:r>
        <w:t xml:space="preserve">Yield: 72% (101.0 mg) as a </w:t>
      </w:r>
      <w:r w:rsidRPr="00C038DE">
        <w:t xml:space="preserve">white solid; mp = </w:t>
      </w:r>
      <w:r w:rsidR="00C038DE" w:rsidRPr="00C038DE">
        <w:t>151.9</w:t>
      </w:r>
      <w:r w:rsidRPr="00C038DE">
        <w:t xml:space="preserve"> – </w:t>
      </w:r>
      <w:r w:rsidR="00C038DE" w:rsidRPr="00C038DE">
        <w:t>153.7</w:t>
      </w:r>
      <w:r w:rsidRPr="00C038DE">
        <w:t xml:space="preserve"> °C.</w:t>
      </w:r>
    </w:p>
    <w:p w14:paraId="459A5182" w14:textId="5FA55D1B" w:rsidR="00E77041" w:rsidRPr="00E77041" w:rsidRDefault="00743056" w:rsidP="00E77041">
      <w:pPr>
        <w:pStyle w:val="affffd"/>
        <w:rPr>
          <w:rFonts w:ascii="宋体" w:hAnsi="宋体" w:cs="宋体"/>
          <w:sz w:val="18"/>
          <w:szCs w:val="18"/>
        </w:rPr>
      </w:pPr>
      <w:r w:rsidRPr="008D58E2">
        <w:rPr>
          <w:b/>
          <w:vertAlign w:val="superscript"/>
        </w:rPr>
        <w:t>1</w:t>
      </w:r>
      <w:r w:rsidRPr="008D58E2">
        <w:rPr>
          <w:b/>
        </w:rPr>
        <w:t>H NMR (400 MHz, CDCl</w:t>
      </w:r>
      <w:r w:rsidRPr="008D58E2">
        <w:rPr>
          <w:b/>
          <w:vertAlign w:val="subscript"/>
        </w:rPr>
        <w:t>3</w:t>
      </w:r>
      <w:r w:rsidRPr="008D58E2">
        <w:rPr>
          <w:b/>
        </w:rPr>
        <w:t>)</w:t>
      </w:r>
      <w:r w:rsidRPr="008D58E2">
        <w:t xml:space="preserve"> </w:t>
      </w:r>
      <w:r w:rsidRPr="008D58E2">
        <w:rPr>
          <w:i/>
          <w:iCs/>
        </w:rPr>
        <w:t>δ</w:t>
      </w:r>
      <w:r w:rsidR="00E77041" w:rsidRPr="00E77041">
        <w:t xml:space="preserve"> 8.18 (d, </w:t>
      </w:r>
      <w:r w:rsidR="00E77041" w:rsidRPr="00E77041">
        <w:rPr>
          <w:i/>
          <w:iCs/>
        </w:rPr>
        <w:t>J</w:t>
      </w:r>
      <w:r w:rsidR="00E77041" w:rsidRPr="00E77041">
        <w:t xml:space="preserve"> = 8.2 Hz, 2H), 7.86 (d, </w:t>
      </w:r>
      <w:r w:rsidR="00E77041" w:rsidRPr="00E77041">
        <w:rPr>
          <w:i/>
          <w:iCs/>
        </w:rPr>
        <w:t>J</w:t>
      </w:r>
      <w:r w:rsidR="00E77041" w:rsidRPr="00E77041">
        <w:t xml:space="preserve"> = 8.2 Hz, 2H), 7.51 – 7.42 (m, 4H), 7.37 (d, </w:t>
      </w:r>
      <w:r w:rsidR="00E77041" w:rsidRPr="00E77041">
        <w:rPr>
          <w:i/>
          <w:iCs/>
        </w:rPr>
        <w:t>J</w:t>
      </w:r>
      <w:r w:rsidR="00E77041" w:rsidRPr="00E77041">
        <w:t xml:space="preserve"> = 7.6 Hz, 1H), 7.22 – 7.15 (m, 1H), 6.83 (t, </w:t>
      </w:r>
      <w:r w:rsidR="00E77041" w:rsidRPr="00E77041">
        <w:rPr>
          <w:i/>
          <w:iCs/>
        </w:rPr>
        <w:t>J</w:t>
      </w:r>
      <w:r w:rsidR="00E77041" w:rsidRPr="00E77041">
        <w:t xml:space="preserve"> = 7.4 Hz, 1H), 6.65 (d, </w:t>
      </w:r>
      <w:r w:rsidR="00E77041" w:rsidRPr="00E77041">
        <w:rPr>
          <w:i/>
          <w:iCs/>
        </w:rPr>
        <w:t>J</w:t>
      </w:r>
      <w:r w:rsidR="00E77041" w:rsidRPr="00E77041">
        <w:t xml:space="preserve"> = 8.1 Hz, 1H), 5.44 (d, </w:t>
      </w:r>
      <w:r w:rsidR="00E77041" w:rsidRPr="00E77041">
        <w:rPr>
          <w:i/>
          <w:iCs/>
        </w:rPr>
        <w:t>J</w:t>
      </w:r>
      <w:r w:rsidR="00E77041" w:rsidRPr="00E77041">
        <w:t xml:space="preserve"> = 5.2 Hz, 1H), 5.39 (s, 2H), 4.22 (s, 1H), 3.92 (d, </w:t>
      </w:r>
      <w:r w:rsidR="00E77041" w:rsidRPr="00E77041">
        <w:rPr>
          <w:i/>
          <w:iCs/>
        </w:rPr>
        <w:t>J</w:t>
      </w:r>
      <w:r w:rsidR="00E77041" w:rsidRPr="00E77041">
        <w:t xml:space="preserve"> = 10.9 Hz, 1H), 3.12 – 3.05 (m, 4H), 2.80 (ddd, </w:t>
      </w:r>
      <w:r w:rsidR="00E77041" w:rsidRPr="00E77041">
        <w:rPr>
          <w:i/>
          <w:iCs/>
        </w:rPr>
        <w:t>J</w:t>
      </w:r>
      <w:r w:rsidR="00E77041" w:rsidRPr="00E77041">
        <w:t xml:space="preserve"> = 11.0, 7.7, 5.3 Hz, 1H), 2.70 (dd, </w:t>
      </w:r>
      <w:r w:rsidR="00E77041" w:rsidRPr="00E77041">
        <w:rPr>
          <w:i/>
          <w:iCs/>
        </w:rPr>
        <w:t>J</w:t>
      </w:r>
      <w:r w:rsidR="00E77041" w:rsidRPr="00E77041">
        <w:t xml:space="preserve"> = 17.7, 7.8 Hz, 1H), 2.28 (d, </w:t>
      </w:r>
      <w:r w:rsidR="00E77041" w:rsidRPr="00E77041">
        <w:rPr>
          <w:i/>
          <w:iCs/>
        </w:rPr>
        <w:t>J</w:t>
      </w:r>
      <w:r w:rsidR="00E77041" w:rsidRPr="00E77041">
        <w:t xml:space="preserve"> = 17.7 Hz, 1H), 1.59 – 1.48 (m, 4H), 0.86 (t, </w:t>
      </w:r>
      <w:r w:rsidR="00E77041" w:rsidRPr="00E77041">
        <w:rPr>
          <w:i/>
          <w:iCs/>
        </w:rPr>
        <w:t>J</w:t>
      </w:r>
      <w:r w:rsidR="00E77041" w:rsidRPr="00E77041">
        <w:t xml:space="preserve"> = 7.4 Hz, </w:t>
      </w:r>
      <w:r w:rsidR="00E77041">
        <w:t>6</w:t>
      </w:r>
      <w:r w:rsidR="00E77041" w:rsidRPr="00E77041">
        <w:t>H).</w:t>
      </w:r>
    </w:p>
    <w:p w14:paraId="42D6C092" w14:textId="693E7D49" w:rsidR="00E77041" w:rsidRPr="00E77041" w:rsidRDefault="00743056" w:rsidP="00E77041">
      <w:pPr>
        <w:pStyle w:val="affffd"/>
        <w:rPr>
          <w:rFonts w:ascii="宋体" w:hAnsi="宋体" w:cs="宋体"/>
          <w:sz w:val="18"/>
          <w:szCs w:val="18"/>
        </w:rPr>
      </w:pPr>
      <w:r w:rsidRPr="008D58E2">
        <w:rPr>
          <w:b/>
          <w:vertAlign w:val="superscript"/>
        </w:rPr>
        <w:t>13</w:t>
      </w:r>
      <w:r w:rsidRPr="008D58E2">
        <w:rPr>
          <w:b/>
        </w:rPr>
        <w:t>C NMR (101 MHz, CDCl</w:t>
      </w:r>
      <w:r w:rsidRPr="008D58E2">
        <w:rPr>
          <w:b/>
          <w:vertAlign w:val="subscript"/>
        </w:rPr>
        <w:t>3</w:t>
      </w:r>
      <w:r w:rsidRPr="008D58E2">
        <w:rPr>
          <w:b/>
        </w:rPr>
        <w:t>)</w:t>
      </w:r>
      <w:r w:rsidRPr="008D58E2">
        <w:t xml:space="preserve"> </w:t>
      </w:r>
      <w:r w:rsidRPr="008D58E2">
        <w:rPr>
          <w:i/>
          <w:iCs/>
        </w:rPr>
        <w:t>δ</w:t>
      </w:r>
      <w:r w:rsidR="00E77041" w:rsidRPr="00E77041">
        <w:t xml:space="preserve"> 175.</w:t>
      </w:r>
      <w:r w:rsidR="00E77041">
        <w:t>5</w:t>
      </w:r>
      <w:r w:rsidR="00E77041" w:rsidRPr="00E77041">
        <w:t>, 16</w:t>
      </w:r>
      <w:r w:rsidR="00E77041">
        <w:t>5.0</w:t>
      </w:r>
      <w:r w:rsidR="00E77041" w:rsidRPr="00E77041">
        <w:t>, 145.5, 144.</w:t>
      </w:r>
      <w:r w:rsidR="00E77041">
        <w:t>4</w:t>
      </w:r>
      <w:r w:rsidR="00E77041" w:rsidRPr="00E77041">
        <w:t>, 140.1, 136.1, 133.1, 131.6, 130.26, 130.25, 128.</w:t>
      </w:r>
      <w:r w:rsidR="00E77041">
        <w:t>9</w:t>
      </w:r>
      <w:r w:rsidR="00E77041" w:rsidRPr="00E77041">
        <w:t>, 128.4, 12</w:t>
      </w:r>
      <w:r w:rsidR="00E77041">
        <w:t>7.0</w:t>
      </w:r>
      <w:r w:rsidR="00E77041" w:rsidRPr="00E77041">
        <w:t>, 118.9, 116.</w:t>
      </w:r>
      <w:r w:rsidR="00E77041">
        <w:t>4</w:t>
      </w:r>
      <w:r w:rsidR="00E77041" w:rsidRPr="00E77041">
        <w:t>, 115.</w:t>
      </w:r>
      <w:r w:rsidR="00E77041">
        <w:t>2</w:t>
      </w:r>
      <w:r w:rsidR="00E77041" w:rsidRPr="00E77041">
        <w:t>, 76.9, 66.</w:t>
      </w:r>
      <w:r w:rsidR="00E77041">
        <w:t>7</w:t>
      </w:r>
      <w:r w:rsidR="00E77041" w:rsidRPr="00E77041">
        <w:t>, 56.6, 49.8, 41.</w:t>
      </w:r>
      <w:r w:rsidR="00E77041">
        <w:t>6</w:t>
      </w:r>
      <w:r w:rsidR="00E77041" w:rsidRPr="00E77041">
        <w:t>, 3</w:t>
      </w:r>
      <w:r w:rsidR="00E77041">
        <w:t>3.0</w:t>
      </w:r>
      <w:r w:rsidR="00E77041" w:rsidRPr="00E77041">
        <w:t>, 21.8, 11.</w:t>
      </w:r>
      <w:r w:rsidR="00E77041">
        <w:t>1</w:t>
      </w:r>
      <w:r w:rsidR="00E77041" w:rsidRPr="00E77041">
        <w:t>.</w:t>
      </w:r>
    </w:p>
    <w:p w14:paraId="31FA5A80" w14:textId="348D3920" w:rsidR="00743056" w:rsidRPr="00C038DE" w:rsidRDefault="00743056" w:rsidP="00743056">
      <w:pPr>
        <w:pStyle w:val="affffd"/>
      </w:pPr>
      <w:r w:rsidRPr="00C038DE">
        <w:rPr>
          <w:rFonts w:ascii="Symbol" w:hAnsi="Symbol"/>
          <w:b/>
          <w:bCs w:val="0"/>
          <w:i/>
        </w:rPr>
        <w:t></w:t>
      </w:r>
      <w:r w:rsidRPr="00C038DE">
        <w:rPr>
          <w:b/>
          <w:bCs w:val="0"/>
          <w:vertAlign w:val="subscript"/>
        </w:rPr>
        <w:t>max</w:t>
      </w:r>
      <w:r w:rsidRPr="00C038DE">
        <w:rPr>
          <w:b/>
          <w:bCs w:val="0"/>
        </w:rPr>
        <w:t>(KBr)/cm</w:t>
      </w:r>
      <w:r w:rsidRPr="00C038DE">
        <w:rPr>
          <w:b/>
          <w:bCs w:val="0"/>
          <w:vertAlign w:val="superscript"/>
        </w:rPr>
        <w:t>-1</w:t>
      </w:r>
      <w:r w:rsidRPr="00C038DE">
        <w:t xml:space="preserve"> </w:t>
      </w:r>
      <w:r w:rsidR="00C038DE" w:rsidRPr="00C038DE">
        <w:t>3443, 2927, 1629, 1439, 1359, 1271, 1074, 765</w:t>
      </w:r>
      <w:r w:rsidRPr="00C038DE">
        <w:t>.</w:t>
      </w:r>
    </w:p>
    <w:p w14:paraId="0DCCD88C" w14:textId="07AD84FC" w:rsidR="00816853" w:rsidRPr="001B1A47" w:rsidRDefault="00816853" w:rsidP="00816853">
      <w:pPr>
        <w:pStyle w:val="affffd"/>
      </w:pPr>
      <w:r w:rsidRPr="001B1A47">
        <w:rPr>
          <w:b/>
          <w:bCs w:val="0"/>
        </w:rPr>
        <w:t>HRMS-APCI (m/z)</w:t>
      </w:r>
      <w:r w:rsidRPr="001B1A47">
        <w:t>: calcd for C</w:t>
      </w:r>
      <w:r>
        <w:rPr>
          <w:vertAlign w:val="subscript"/>
        </w:rPr>
        <w:t>31</w:t>
      </w:r>
      <w:r w:rsidRPr="001B1A47">
        <w:t>H</w:t>
      </w:r>
      <w:r>
        <w:rPr>
          <w:vertAlign w:val="subscript"/>
        </w:rPr>
        <w:t>35</w:t>
      </w:r>
      <w:r w:rsidRPr="001B1A47">
        <w:t>N</w:t>
      </w:r>
      <w:r w:rsidRPr="00816853">
        <w:rPr>
          <w:vertAlign w:val="subscript"/>
        </w:rPr>
        <w:t>2</w:t>
      </w:r>
      <w:r w:rsidRPr="001B1A47">
        <w:t>O</w:t>
      </w:r>
      <w:r>
        <w:rPr>
          <w:vertAlign w:val="subscript"/>
        </w:rPr>
        <w:t>6</w:t>
      </w:r>
      <w:r w:rsidRPr="00816853">
        <w:t>S</w:t>
      </w:r>
      <w:r w:rsidRPr="001B1A47">
        <w:t>, [M+H]</w:t>
      </w:r>
      <w:r w:rsidRPr="001B1A47">
        <w:rPr>
          <w:vertAlign w:val="superscript"/>
        </w:rPr>
        <w:t>+</w:t>
      </w:r>
      <w:r w:rsidRPr="001B1A47">
        <w:t xml:space="preserve">: </w:t>
      </w:r>
      <w:r>
        <w:t>563.2210</w:t>
      </w:r>
      <w:r w:rsidRPr="001B1A47">
        <w:t xml:space="preserve">, found </w:t>
      </w:r>
      <w:r>
        <w:t>563.2208</w:t>
      </w:r>
      <w:r w:rsidRPr="001B1A47">
        <w:t>.</w:t>
      </w:r>
    </w:p>
    <w:p w14:paraId="6EB0301F" w14:textId="77777777" w:rsidR="00743056" w:rsidRPr="00816853" w:rsidRDefault="00743056" w:rsidP="00743056">
      <w:pPr>
        <w:pStyle w:val="affff5"/>
        <w:tabs>
          <w:tab w:val="left" w:pos="1701"/>
        </w:tabs>
      </w:pPr>
    </w:p>
    <w:p w14:paraId="0C470BE6" w14:textId="04B0564D" w:rsidR="00452C54" w:rsidRDefault="000D59E5" w:rsidP="00452C54">
      <w:pPr>
        <w:pStyle w:val="affffd"/>
      </w:pPr>
      <w:r>
        <w:object w:dxaOrig="6839" w:dyaOrig="2105" w14:anchorId="1190573A">
          <v:shape id="_x0000_i1135" type="#_x0000_t75" style="width:205.6pt;height:63.55pt" o:ole="">
            <v:imagedata r:id="rId236" o:title=""/>
          </v:shape>
          <o:OLEObject Type="Embed" ProgID="ChemDraw.Document.6.0" ShapeID="_x0000_i1135" DrawAspect="Content" ObjectID="_1768333089" r:id="rId237"/>
        </w:object>
      </w:r>
    </w:p>
    <w:p w14:paraId="1CA02F0E" w14:textId="4DE6A06C" w:rsidR="00452C54" w:rsidRDefault="00452C54" w:rsidP="00452C54">
      <w:pPr>
        <w:pStyle w:val="affffd"/>
        <w:rPr>
          <w:b/>
          <w:bCs w:val="0"/>
        </w:rPr>
      </w:pPr>
      <w:r w:rsidRPr="00452C54">
        <w:rPr>
          <w:b/>
          <w:bCs w:val="0"/>
        </w:rPr>
        <w:t>4-((3aR,4S,9bR)-2-</w:t>
      </w:r>
      <w:r>
        <w:rPr>
          <w:b/>
          <w:bCs w:val="0"/>
        </w:rPr>
        <w:t>O</w:t>
      </w:r>
      <w:r w:rsidRPr="00452C54">
        <w:rPr>
          <w:b/>
          <w:bCs w:val="0"/>
        </w:rPr>
        <w:t>xo-2,3,3a,4,5,9b-hexahydrofuro[3,2-c]quinolin-4-yl)benzyl oleate</w:t>
      </w:r>
      <w:r>
        <w:rPr>
          <w:b/>
          <w:bCs w:val="0"/>
        </w:rPr>
        <w:t xml:space="preserve"> (4by) </w:t>
      </w:r>
    </w:p>
    <w:p w14:paraId="4839DDEA" w14:textId="62233300" w:rsidR="00452C54" w:rsidRPr="00C038DE" w:rsidRDefault="00452C54" w:rsidP="00452C54">
      <w:pPr>
        <w:pStyle w:val="affffd"/>
      </w:pPr>
      <w:r>
        <w:t>Yield: 78% (109.3 mg) as a whit</w:t>
      </w:r>
      <w:r w:rsidRPr="00C038DE">
        <w:t xml:space="preserve">e solid; mp = </w:t>
      </w:r>
      <w:r w:rsidR="00C038DE" w:rsidRPr="00C038DE">
        <w:t>80.5</w:t>
      </w:r>
      <w:r w:rsidRPr="00C038DE">
        <w:t xml:space="preserve"> – </w:t>
      </w:r>
      <w:r w:rsidR="00C038DE" w:rsidRPr="00C038DE">
        <w:t>82.3</w:t>
      </w:r>
      <w:r w:rsidRPr="00C038DE">
        <w:t xml:space="preserve"> °C.</w:t>
      </w:r>
    </w:p>
    <w:p w14:paraId="4391C0D7" w14:textId="6E834EF8" w:rsidR="00E50BFB" w:rsidRPr="00E50BFB" w:rsidRDefault="00452C54" w:rsidP="00E50BFB">
      <w:pPr>
        <w:pStyle w:val="affffd"/>
        <w:rPr>
          <w:rFonts w:ascii="宋体" w:hAnsi="宋体" w:cs="宋体"/>
          <w:sz w:val="18"/>
          <w:szCs w:val="18"/>
        </w:rPr>
      </w:pPr>
      <w:r w:rsidRPr="008D58E2">
        <w:rPr>
          <w:b/>
          <w:vertAlign w:val="superscript"/>
        </w:rPr>
        <w:t>1</w:t>
      </w:r>
      <w:r w:rsidRPr="008D58E2">
        <w:rPr>
          <w:b/>
        </w:rPr>
        <w:t>H NMR (400 MHz, CDCl</w:t>
      </w:r>
      <w:r w:rsidRPr="008D58E2">
        <w:rPr>
          <w:b/>
          <w:vertAlign w:val="subscript"/>
        </w:rPr>
        <w:t>3</w:t>
      </w:r>
      <w:r w:rsidRPr="008D58E2">
        <w:rPr>
          <w:b/>
        </w:rPr>
        <w:t>)</w:t>
      </w:r>
      <w:r w:rsidRPr="008D58E2">
        <w:t xml:space="preserve"> </w:t>
      </w:r>
      <w:r w:rsidRPr="008D58E2">
        <w:rPr>
          <w:i/>
          <w:iCs/>
        </w:rPr>
        <w:t>δ</w:t>
      </w:r>
      <w:r w:rsidR="00E50BFB" w:rsidRPr="00E50BFB">
        <w:t xml:space="preserve"> 7.44 – 7.34 (m, 5H), 7.18 (td, </w:t>
      </w:r>
      <w:r w:rsidR="00E50BFB" w:rsidRPr="00E50BFB">
        <w:rPr>
          <w:i/>
          <w:iCs/>
        </w:rPr>
        <w:t>J</w:t>
      </w:r>
      <w:r w:rsidR="00E50BFB" w:rsidRPr="00E50BFB">
        <w:t xml:space="preserve"> = 7.7, 1.5 Hz, 1H), 6.83 (t, </w:t>
      </w:r>
      <w:r w:rsidR="00E50BFB" w:rsidRPr="00E50BFB">
        <w:rPr>
          <w:i/>
          <w:iCs/>
        </w:rPr>
        <w:t>J</w:t>
      </w:r>
      <w:r w:rsidR="00E50BFB" w:rsidRPr="00E50BFB">
        <w:t xml:space="preserve"> = 7.4 Hz, 1H), 6.65 (d, </w:t>
      </w:r>
      <w:r w:rsidR="00E50BFB" w:rsidRPr="00E50BFB">
        <w:rPr>
          <w:i/>
          <w:iCs/>
        </w:rPr>
        <w:t>J</w:t>
      </w:r>
      <w:r w:rsidR="00E50BFB" w:rsidRPr="00E50BFB">
        <w:t xml:space="preserve"> = 8.1 Hz, 1H), 5.42 (d, </w:t>
      </w:r>
      <w:r w:rsidR="00E50BFB" w:rsidRPr="00E50BFB">
        <w:rPr>
          <w:i/>
          <w:iCs/>
        </w:rPr>
        <w:t>J</w:t>
      </w:r>
      <w:r w:rsidR="00E50BFB" w:rsidRPr="00E50BFB">
        <w:t xml:space="preserve"> = 5.2 Hz, 1H), 5.40 – 5.28 (m, 2H), 5.11 (s, 2H), 4.24 (s, 1H), 3.88 (d, </w:t>
      </w:r>
      <w:r w:rsidR="00E50BFB" w:rsidRPr="00E50BFB">
        <w:rPr>
          <w:i/>
          <w:iCs/>
        </w:rPr>
        <w:t>J</w:t>
      </w:r>
      <w:r w:rsidR="00E50BFB" w:rsidRPr="00E50BFB">
        <w:t xml:space="preserve"> = 11.0 Hz, 1H), 2.78 (ddd, </w:t>
      </w:r>
      <w:r w:rsidR="00E50BFB" w:rsidRPr="00E50BFB">
        <w:rPr>
          <w:i/>
          <w:iCs/>
        </w:rPr>
        <w:t>J</w:t>
      </w:r>
      <w:r w:rsidR="00E50BFB" w:rsidRPr="00E50BFB">
        <w:t xml:space="preserve"> = 11.0, 7.7, 5.3 Hz, 1H), 2.67 (dd, </w:t>
      </w:r>
      <w:r w:rsidR="00E50BFB" w:rsidRPr="00E50BFB">
        <w:rPr>
          <w:i/>
          <w:iCs/>
        </w:rPr>
        <w:t>J</w:t>
      </w:r>
      <w:r w:rsidR="00E50BFB" w:rsidRPr="00E50BFB">
        <w:t xml:space="preserve"> = 17.7, 7.8 Hz, 1H), 2.36 (t, </w:t>
      </w:r>
      <w:r w:rsidR="00E50BFB" w:rsidRPr="00E50BFB">
        <w:rPr>
          <w:i/>
          <w:iCs/>
        </w:rPr>
        <w:t>J</w:t>
      </w:r>
      <w:r w:rsidR="00E50BFB" w:rsidRPr="00E50BFB">
        <w:t xml:space="preserve"> = 7.6 Hz, 2H), 2.26 (d, </w:t>
      </w:r>
      <w:r w:rsidR="00E50BFB" w:rsidRPr="00E50BFB">
        <w:rPr>
          <w:i/>
          <w:iCs/>
        </w:rPr>
        <w:t>J</w:t>
      </w:r>
      <w:r w:rsidR="00E50BFB" w:rsidRPr="00E50BFB">
        <w:t xml:space="preserve"> = 17.7 Hz, 1H), 2.10 – 1.93 (m, 4H), 1.65 (p, </w:t>
      </w:r>
      <w:r w:rsidR="00E50BFB" w:rsidRPr="00E50BFB">
        <w:rPr>
          <w:i/>
          <w:iCs/>
        </w:rPr>
        <w:t>J</w:t>
      </w:r>
      <w:r w:rsidR="00E50BFB" w:rsidRPr="00E50BFB">
        <w:t xml:space="preserve"> = 7.2 Hz, 2H), 1.36 – 1.23 (m, 2</w:t>
      </w:r>
      <w:r w:rsidR="00E50BFB">
        <w:t>0</w:t>
      </w:r>
      <w:r w:rsidR="00E50BFB" w:rsidRPr="00E50BFB">
        <w:t xml:space="preserve">H), 0.88 (t, </w:t>
      </w:r>
      <w:r w:rsidR="00E50BFB" w:rsidRPr="00E50BFB">
        <w:rPr>
          <w:i/>
          <w:iCs/>
        </w:rPr>
        <w:t>J</w:t>
      </w:r>
      <w:r w:rsidR="00E50BFB" w:rsidRPr="00E50BFB">
        <w:t xml:space="preserve"> = 6.7 Hz, 3H).</w:t>
      </w:r>
    </w:p>
    <w:p w14:paraId="745070AE" w14:textId="5A14B7B0" w:rsidR="000D59E5" w:rsidRPr="000D59E5" w:rsidRDefault="00452C54" w:rsidP="000D59E5">
      <w:pPr>
        <w:pStyle w:val="affffd"/>
        <w:rPr>
          <w:rFonts w:ascii="宋体" w:hAnsi="宋体" w:cs="宋体"/>
          <w:sz w:val="18"/>
          <w:szCs w:val="18"/>
        </w:rPr>
      </w:pPr>
      <w:r w:rsidRPr="008D58E2">
        <w:rPr>
          <w:b/>
          <w:vertAlign w:val="superscript"/>
        </w:rPr>
        <w:t>13</w:t>
      </w:r>
      <w:r w:rsidRPr="008D58E2">
        <w:rPr>
          <w:b/>
        </w:rPr>
        <w:t>C NMR (101 MHz, CDCl</w:t>
      </w:r>
      <w:r w:rsidRPr="008D58E2">
        <w:rPr>
          <w:b/>
          <w:vertAlign w:val="subscript"/>
        </w:rPr>
        <w:t>3</w:t>
      </w:r>
      <w:r w:rsidRPr="008D58E2">
        <w:rPr>
          <w:b/>
        </w:rPr>
        <w:t>)</w:t>
      </w:r>
      <w:r w:rsidRPr="008D58E2">
        <w:t xml:space="preserve"> </w:t>
      </w:r>
      <w:r w:rsidRPr="008D58E2">
        <w:rPr>
          <w:i/>
          <w:iCs/>
        </w:rPr>
        <w:t>δ</w:t>
      </w:r>
      <w:r w:rsidR="000D59E5" w:rsidRPr="000D59E5">
        <w:t xml:space="preserve"> 175.</w:t>
      </w:r>
      <w:r w:rsidR="000D59E5">
        <w:t>5</w:t>
      </w:r>
      <w:r w:rsidR="000D59E5" w:rsidRPr="000D59E5">
        <w:t>, 173.</w:t>
      </w:r>
      <w:r w:rsidR="000D59E5">
        <w:t>5</w:t>
      </w:r>
      <w:r w:rsidR="000D59E5" w:rsidRPr="000D59E5">
        <w:t>, 145.5, 139.</w:t>
      </w:r>
      <w:r w:rsidR="000D59E5">
        <w:t>7</w:t>
      </w:r>
      <w:r w:rsidR="000D59E5" w:rsidRPr="000D59E5">
        <w:t>, 136.</w:t>
      </w:r>
      <w:r w:rsidR="000D59E5">
        <w:t>8</w:t>
      </w:r>
      <w:r w:rsidR="000D59E5" w:rsidRPr="000D59E5">
        <w:t>, 131.6, 130.</w:t>
      </w:r>
      <w:r w:rsidR="000D59E5">
        <w:t>2</w:t>
      </w:r>
      <w:r w:rsidR="000D59E5" w:rsidRPr="000D59E5">
        <w:t>, 129.9, 129.</w:t>
      </w:r>
      <w:r w:rsidR="000D59E5">
        <w:t>6</w:t>
      </w:r>
      <w:r w:rsidR="000D59E5" w:rsidRPr="000D59E5">
        <w:t>, 128.5, 128.2, 118.8, 116.3, 115.</w:t>
      </w:r>
      <w:r w:rsidR="000D59E5">
        <w:t>2</w:t>
      </w:r>
      <w:r w:rsidR="000D59E5" w:rsidRPr="000D59E5">
        <w:t>, 76.9, 65.</w:t>
      </w:r>
      <w:r w:rsidR="000D59E5">
        <w:t>4</w:t>
      </w:r>
      <w:r w:rsidR="000D59E5" w:rsidRPr="000D59E5">
        <w:t>, 56.</w:t>
      </w:r>
      <w:r w:rsidR="000D59E5">
        <w:t>6</w:t>
      </w:r>
      <w:r w:rsidR="000D59E5" w:rsidRPr="000D59E5">
        <w:t>, 41.5, 34.1, 32.9, 31.</w:t>
      </w:r>
      <w:r w:rsidR="000D59E5">
        <w:t>8</w:t>
      </w:r>
      <w:r w:rsidR="000D59E5" w:rsidRPr="000D59E5">
        <w:t>, 29.64, 29.56, 29.4, 29.2, 29.04, 28.99, 28.9</w:t>
      </w:r>
      <w:r w:rsidR="000D59E5">
        <w:t>7</w:t>
      </w:r>
      <w:r w:rsidR="000D59E5" w:rsidRPr="000D59E5">
        <w:t>, 27.1, 27.0, 24.8, 22.</w:t>
      </w:r>
      <w:r w:rsidR="000D59E5">
        <w:t>6</w:t>
      </w:r>
      <w:r w:rsidR="000D59E5" w:rsidRPr="000D59E5">
        <w:t>, 14.0.</w:t>
      </w:r>
    </w:p>
    <w:p w14:paraId="31183507" w14:textId="58ADD25E" w:rsidR="00452C54" w:rsidRPr="00C747A7" w:rsidRDefault="00452C54" w:rsidP="00C038DE">
      <w:pPr>
        <w:pStyle w:val="affffd"/>
      </w:pPr>
      <w:r w:rsidRPr="0035063C">
        <w:rPr>
          <w:rFonts w:ascii="Symbol" w:hAnsi="Symbol"/>
          <w:b/>
          <w:i/>
        </w:rPr>
        <w:t></w:t>
      </w:r>
      <w:r w:rsidRPr="00C747A7">
        <w:rPr>
          <w:b/>
          <w:vertAlign w:val="subscript"/>
        </w:rPr>
        <w:t>max</w:t>
      </w:r>
      <w:r w:rsidRPr="00C747A7">
        <w:rPr>
          <w:b/>
        </w:rPr>
        <w:t>(KBr)/cm</w:t>
      </w:r>
      <w:r w:rsidRPr="00C747A7">
        <w:rPr>
          <w:b/>
          <w:vertAlign w:val="superscript"/>
        </w:rPr>
        <w:t>-1</w:t>
      </w:r>
      <w:r w:rsidRPr="00C747A7">
        <w:t xml:space="preserve"> </w:t>
      </w:r>
      <w:r w:rsidR="00C038DE">
        <w:t>3362, 2926, 2854, 1774, 1629, 1489, 1359, 1268, 1159, 757</w:t>
      </w:r>
      <w:r w:rsidRPr="00C747A7">
        <w:t>.</w:t>
      </w:r>
    </w:p>
    <w:p w14:paraId="26D35EBC" w14:textId="141F9293" w:rsidR="00816853" w:rsidRPr="001B1A47" w:rsidRDefault="00816853" w:rsidP="00816853">
      <w:pPr>
        <w:pStyle w:val="affffd"/>
      </w:pPr>
      <w:r w:rsidRPr="001B1A47">
        <w:rPr>
          <w:b/>
          <w:bCs w:val="0"/>
        </w:rPr>
        <w:t>HRMS-APCI (m/z)</w:t>
      </w:r>
      <w:r w:rsidRPr="001B1A47">
        <w:t>: calcd for C</w:t>
      </w:r>
      <w:r>
        <w:rPr>
          <w:vertAlign w:val="subscript"/>
        </w:rPr>
        <w:t>36</w:t>
      </w:r>
      <w:r w:rsidRPr="001B1A47">
        <w:t>H</w:t>
      </w:r>
      <w:r>
        <w:rPr>
          <w:vertAlign w:val="subscript"/>
        </w:rPr>
        <w:t>50</w:t>
      </w:r>
      <w:r w:rsidRPr="001B1A47">
        <w:t>NO</w:t>
      </w:r>
      <w:r>
        <w:rPr>
          <w:vertAlign w:val="subscript"/>
        </w:rPr>
        <w:t>4</w:t>
      </w:r>
      <w:r w:rsidRPr="001B1A47">
        <w:t>, [M+H]</w:t>
      </w:r>
      <w:r w:rsidRPr="001B1A47">
        <w:rPr>
          <w:vertAlign w:val="superscript"/>
        </w:rPr>
        <w:t>+</w:t>
      </w:r>
      <w:r w:rsidRPr="001B1A47">
        <w:t xml:space="preserve">: </w:t>
      </w:r>
      <w:r>
        <w:t>560.3734</w:t>
      </w:r>
      <w:r w:rsidRPr="001B1A47">
        <w:t xml:space="preserve">, found </w:t>
      </w:r>
      <w:r>
        <w:t>560.3733</w:t>
      </w:r>
      <w:r w:rsidRPr="001B1A47">
        <w:t>.</w:t>
      </w:r>
    </w:p>
    <w:p w14:paraId="747A5743" w14:textId="77777777" w:rsidR="00452C54" w:rsidRPr="00816853" w:rsidRDefault="00452C54" w:rsidP="00452C54">
      <w:pPr>
        <w:pStyle w:val="affff5"/>
        <w:tabs>
          <w:tab w:val="left" w:pos="1701"/>
        </w:tabs>
      </w:pPr>
    </w:p>
    <w:p w14:paraId="2CDAC4D3" w14:textId="66A96CBE" w:rsidR="00894FD9" w:rsidRDefault="00F95CA8" w:rsidP="00894FD9">
      <w:pPr>
        <w:pStyle w:val="affffd"/>
      </w:pPr>
      <w:r>
        <w:object w:dxaOrig="4581" w:dyaOrig="2256" w14:anchorId="70D71B05">
          <v:shape id="_x0000_i1136" type="#_x0000_t75" style="width:137.45pt;height:67.4pt" o:ole="">
            <v:imagedata r:id="rId238" o:title=""/>
          </v:shape>
          <o:OLEObject Type="Embed" ProgID="ChemDraw.Document.6.0" ShapeID="_x0000_i1136" DrawAspect="Content" ObjectID="_1768333090" r:id="rId239"/>
        </w:object>
      </w:r>
    </w:p>
    <w:p w14:paraId="5FBDAA2B" w14:textId="56F147F6" w:rsidR="00894FD9" w:rsidRDefault="00894FD9" w:rsidP="00894FD9">
      <w:pPr>
        <w:pStyle w:val="affffd"/>
        <w:rPr>
          <w:b/>
          <w:bCs w:val="0"/>
        </w:rPr>
      </w:pPr>
      <w:r w:rsidRPr="00894FD9">
        <w:rPr>
          <w:b/>
          <w:bCs w:val="0"/>
        </w:rPr>
        <w:t>4-((3aR,4S,9bR)-2-oxo-2,3,3a,4,5,9b-hexahydrofuro[3,2-c]quinolin-4-yl)benzyl (S)-2-(6-methoxynaphthalen-2-yl)propanoate</w:t>
      </w:r>
      <w:r>
        <w:rPr>
          <w:b/>
          <w:bCs w:val="0"/>
        </w:rPr>
        <w:t xml:space="preserve"> (4bz) </w:t>
      </w:r>
    </w:p>
    <w:p w14:paraId="0A361375" w14:textId="7F9CC136" w:rsidR="00894FD9" w:rsidRPr="00C038DE" w:rsidRDefault="00894FD9" w:rsidP="00894FD9">
      <w:pPr>
        <w:pStyle w:val="affffd"/>
      </w:pPr>
      <w:r>
        <w:t xml:space="preserve">Yield: </w:t>
      </w:r>
      <w:r w:rsidR="00F95CA8">
        <w:t>51</w:t>
      </w:r>
      <w:r>
        <w:t>% (</w:t>
      </w:r>
      <w:r w:rsidR="00F95CA8">
        <w:t>64.7</w:t>
      </w:r>
      <w:r>
        <w:t xml:space="preserve"> mg) as a </w:t>
      </w:r>
      <w:r w:rsidR="00CB2E40">
        <w:t>pale yellow</w:t>
      </w:r>
      <w:r>
        <w:t xml:space="preserve"> so</w:t>
      </w:r>
      <w:r w:rsidRPr="00C038DE">
        <w:t xml:space="preserve">lid; mp = </w:t>
      </w:r>
      <w:r w:rsidR="00C038DE" w:rsidRPr="00C038DE">
        <w:t>89.2</w:t>
      </w:r>
      <w:r w:rsidRPr="00C038DE">
        <w:t xml:space="preserve"> – </w:t>
      </w:r>
      <w:r w:rsidR="00C038DE" w:rsidRPr="00C038DE">
        <w:t>90.8</w:t>
      </w:r>
      <w:r w:rsidRPr="00C038DE">
        <w:t xml:space="preserve"> °C.</w:t>
      </w:r>
    </w:p>
    <w:p w14:paraId="36CD6230" w14:textId="22F9E1D8" w:rsidR="00D64297" w:rsidRPr="00D64297" w:rsidRDefault="00894FD9" w:rsidP="00D64297">
      <w:pPr>
        <w:pStyle w:val="affffd"/>
        <w:rPr>
          <w:rFonts w:ascii="宋体" w:hAnsi="宋体" w:cs="宋体"/>
          <w:sz w:val="18"/>
          <w:szCs w:val="18"/>
        </w:rPr>
      </w:pPr>
      <w:r w:rsidRPr="00C038DE">
        <w:rPr>
          <w:b/>
          <w:vertAlign w:val="superscript"/>
        </w:rPr>
        <w:t>1</w:t>
      </w:r>
      <w:r w:rsidRPr="00C038DE">
        <w:rPr>
          <w:b/>
        </w:rPr>
        <w:t>H NMR (400 MHz, CDCl</w:t>
      </w:r>
      <w:r w:rsidRPr="00C038DE">
        <w:rPr>
          <w:b/>
          <w:vertAlign w:val="subscript"/>
        </w:rPr>
        <w:t>3</w:t>
      </w:r>
      <w:r w:rsidRPr="00C038DE">
        <w:rPr>
          <w:b/>
        </w:rPr>
        <w:t>)</w:t>
      </w:r>
      <w:r w:rsidRPr="00C038DE">
        <w:t xml:space="preserve"> </w:t>
      </w:r>
      <w:r w:rsidRPr="00D64297">
        <w:rPr>
          <w:i/>
          <w:iCs/>
        </w:rPr>
        <w:t>δ</w:t>
      </w:r>
      <w:r w:rsidR="00D64297" w:rsidRPr="00D64297">
        <w:t xml:space="preserve"> 7.72 – 7.65 (m, </w:t>
      </w:r>
      <w:r w:rsidR="00D64297">
        <w:t>3</w:t>
      </w:r>
      <w:r w:rsidR="00D64297" w:rsidRPr="00D64297">
        <w:t xml:space="preserve">H), 7.42 – 7.36 (m, 2H), 7.32 – 7.27 (m, 2H), 7.24 – 7.09 (m, 5H), 6.83 (td, </w:t>
      </w:r>
      <w:r w:rsidR="00D64297" w:rsidRPr="00D64297">
        <w:rPr>
          <w:i/>
          <w:iCs/>
        </w:rPr>
        <w:t>J</w:t>
      </w:r>
      <w:r w:rsidR="00D64297" w:rsidRPr="00D64297">
        <w:t xml:space="preserve"> = 7.5, 1.2 Hz, 1H), 6.62 (dd, </w:t>
      </w:r>
      <w:r w:rsidR="00D64297" w:rsidRPr="00D64297">
        <w:rPr>
          <w:i/>
          <w:iCs/>
        </w:rPr>
        <w:t>J</w:t>
      </w:r>
      <w:r w:rsidR="00D64297" w:rsidRPr="00D64297">
        <w:t xml:space="preserve"> = 8.1, 1.1 Hz, 1H), 5.41 (d, </w:t>
      </w:r>
      <w:r w:rsidR="00D64297" w:rsidRPr="00D64297">
        <w:rPr>
          <w:i/>
          <w:iCs/>
        </w:rPr>
        <w:t>J</w:t>
      </w:r>
      <w:r w:rsidR="00D64297" w:rsidRPr="00D64297">
        <w:t xml:space="preserve"> = 5.2 Hz, 1H), 5.11 (s, 2H), 4.12 (s, 1H), 3.93 – 3.89 (m, 4H), 3.85 (dd, </w:t>
      </w:r>
      <w:r w:rsidR="00D64297" w:rsidRPr="00D64297">
        <w:rPr>
          <w:i/>
          <w:iCs/>
        </w:rPr>
        <w:t>J</w:t>
      </w:r>
      <w:r w:rsidR="00D64297" w:rsidRPr="00D64297">
        <w:t xml:space="preserve"> = 11.0, 1.3 Hz, 1H), 2.77 – 2.69 (m, 1H), 2.64 (ddd, </w:t>
      </w:r>
      <w:r w:rsidR="00D64297" w:rsidRPr="00D64297">
        <w:rPr>
          <w:i/>
          <w:iCs/>
        </w:rPr>
        <w:t>J</w:t>
      </w:r>
      <w:r w:rsidR="00D64297" w:rsidRPr="00D64297">
        <w:t xml:space="preserve"> = 17.6, 7.8, 1.2 Hz, 1H), 2.22 (dd, </w:t>
      </w:r>
      <w:r w:rsidR="00D64297" w:rsidRPr="00D64297">
        <w:rPr>
          <w:i/>
          <w:iCs/>
        </w:rPr>
        <w:t>J</w:t>
      </w:r>
      <w:r w:rsidR="00D64297" w:rsidRPr="00D64297">
        <w:t xml:space="preserve"> = 17.5, 2.0 Hz, 1H), 1.60 (d, </w:t>
      </w:r>
      <w:r w:rsidR="00D64297" w:rsidRPr="00D64297">
        <w:rPr>
          <w:i/>
          <w:iCs/>
        </w:rPr>
        <w:t>J</w:t>
      </w:r>
      <w:r w:rsidR="00D64297" w:rsidRPr="00D64297">
        <w:t xml:space="preserve"> = 7.1 Hz, </w:t>
      </w:r>
      <w:r w:rsidR="00D64297">
        <w:t>3</w:t>
      </w:r>
      <w:r w:rsidR="00D64297" w:rsidRPr="00D64297">
        <w:t>H).</w:t>
      </w:r>
    </w:p>
    <w:p w14:paraId="4A7040E9" w14:textId="5DC1F20C" w:rsidR="00D64297" w:rsidRPr="00D64297" w:rsidRDefault="00894FD9" w:rsidP="00D64297">
      <w:pPr>
        <w:pStyle w:val="affffd"/>
        <w:rPr>
          <w:rFonts w:ascii="宋体" w:hAnsi="宋体" w:cs="宋体"/>
          <w:sz w:val="18"/>
          <w:szCs w:val="18"/>
        </w:rPr>
      </w:pPr>
      <w:r w:rsidRPr="00D64297">
        <w:rPr>
          <w:b/>
          <w:vertAlign w:val="superscript"/>
        </w:rPr>
        <w:t>13</w:t>
      </w:r>
      <w:r w:rsidRPr="00D64297">
        <w:rPr>
          <w:b/>
        </w:rPr>
        <w:t>C NMR (101 MHz, CDCl</w:t>
      </w:r>
      <w:r w:rsidRPr="00D64297">
        <w:rPr>
          <w:b/>
          <w:vertAlign w:val="subscript"/>
        </w:rPr>
        <w:t>3</w:t>
      </w:r>
      <w:r w:rsidRPr="00D64297">
        <w:rPr>
          <w:b/>
        </w:rPr>
        <w:t>)</w:t>
      </w:r>
      <w:r w:rsidRPr="00D64297">
        <w:t xml:space="preserve"> </w:t>
      </w:r>
      <w:r w:rsidRPr="00D64297">
        <w:rPr>
          <w:i/>
          <w:iCs/>
        </w:rPr>
        <w:t>δ</w:t>
      </w:r>
      <w:r w:rsidR="00D64297" w:rsidRPr="00D64297">
        <w:t xml:space="preserve"> 175.6, </w:t>
      </w:r>
      <w:r w:rsidR="00D64297">
        <w:t xml:space="preserve">174.37, </w:t>
      </w:r>
      <w:r w:rsidR="00D64297" w:rsidRPr="00D64297">
        <w:t>174.</w:t>
      </w:r>
      <w:r w:rsidR="00D64297">
        <w:t>35</w:t>
      </w:r>
      <w:r w:rsidR="00D64297" w:rsidRPr="00D64297">
        <w:t>, 157.6, 145.5, 139.5, 136.7, 135.3, 133.</w:t>
      </w:r>
      <w:r w:rsidR="00D64297">
        <w:t>7</w:t>
      </w:r>
      <w:r w:rsidR="00D64297" w:rsidRPr="00D64297">
        <w:t>, 131.</w:t>
      </w:r>
      <w:r w:rsidR="00D64297">
        <w:t>7</w:t>
      </w:r>
      <w:r w:rsidR="00D64297" w:rsidRPr="00D64297">
        <w:t>, 130.3, 129.</w:t>
      </w:r>
      <w:r w:rsidR="00D64297">
        <w:t>2</w:t>
      </w:r>
      <w:r w:rsidR="00D64297" w:rsidRPr="00D64297">
        <w:t>, 128.8, 128.3, 128.</w:t>
      </w:r>
      <w:r w:rsidR="00D64297">
        <w:t>2</w:t>
      </w:r>
      <w:r w:rsidR="00D64297" w:rsidRPr="00D64297">
        <w:t>, 127.1, 126.20, 126.17, 125.99, 125.97, 119.0, 11</w:t>
      </w:r>
      <w:r w:rsidR="00D64297">
        <w:t>9.0</w:t>
      </w:r>
      <w:r w:rsidR="00D64297" w:rsidRPr="00D64297">
        <w:t>, 116.4, 115.</w:t>
      </w:r>
      <w:r w:rsidR="00D64297">
        <w:t>2</w:t>
      </w:r>
      <w:r w:rsidR="00D64297" w:rsidRPr="00D64297">
        <w:t>, 105.5, 77.00</w:t>
      </w:r>
      <w:r w:rsidR="00D64297">
        <w:t xml:space="preserve"> (overlap with CDCl</w:t>
      </w:r>
      <w:r w:rsidR="00D64297">
        <w:rPr>
          <w:vertAlign w:val="subscript"/>
        </w:rPr>
        <w:t>3</w:t>
      </w:r>
      <w:r w:rsidR="00D64297">
        <w:t xml:space="preserve"> solvent peak)</w:t>
      </w:r>
      <w:r w:rsidR="00D64297" w:rsidRPr="00D64297">
        <w:t>, 65.8, 56.6, 55.</w:t>
      </w:r>
      <w:r w:rsidR="00D64297">
        <w:t>3</w:t>
      </w:r>
      <w:r w:rsidR="00D64297" w:rsidRPr="00D64297">
        <w:t>, 45.4, 41.</w:t>
      </w:r>
      <w:r w:rsidR="00D64297">
        <w:t>6</w:t>
      </w:r>
      <w:r w:rsidR="00D64297" w:rsidRPr="00D64297">
        <w:t>, 3</w:t>
      </w:r>
      <w:r w:rsidR="00D64297">
        <w:t>3.0</w:t>
      </w:r>
      <w:r w:rsidR="00D64297" w:rsidRPr="00D64297">
        <w:t>, 18.4.</w:t>
      </w:r>
      <w:r w:rsidR="00D64297">
        <w:t xml:space="preserve"> (The </w:t>
      </w:r>
      <w:r w:rsidR="00C651E3" w:rsidRPr="00C651E3">
        <w:rPr>
          <w:bCs w:val="0"/>
          <w:vertAlign w:val="superscript"/>
        </w:rPr>
        <w:t>13</w:t>
      </w:r>
      <w:r w:rsidR="00C651E3" w:rsidRPr="00C651E3">
        <w:rPr>
          <w:bCs w:val="0"/>
        </w:rPr>
        <w:t>C NMR</w:t>
      </w:r>
      <w:r w:rsidR="00D64297">
        <w:rPr>
          <w:bCs w:val="0"/>
        </w:rPr>
        <w:t xml:space="preserve"> peaks of the two diastereoisomers could not be identified from one another.)</w:t>
      </w:r>
    </w:p>
    <w:p w14:paraId="6BDABF20" w14:textId="7E3FE24E" w:rsidR="00894FD9" w:rsidRPr="00C038DE" w:rsidRDefault="00894FD9" w:rsidP="00F95CA8">
      <w:pPr>
        <w:pStyle w:val="affffd"/>
      </w:pPr>
      <w:r w:rsidRPr="00C038DE">
        <w:rPr>
          <w:rFonts w:ascii="Symbol" w:hAnsi="Symbol"/>
          <w:b/>
          <w:i/>
        </w:rPr>
        <w:t></w:t>
      </w:r>
      <w:r w:rsidRPr="00C038DE">
        <w:rPr>
          <w:b/>
          <w:vertAlign w:val="subscript"/>
        </w:rPr>
        <w:t>max</w:t>
      </w:r>
      <w:r w:rsidRPr="00C038DE">
        <w:rPr>
          <w:b/>
        </w:rPr>
        <w:t>(KBr)/cm</w:t>
      </w:r>
      <w:r w:rsidRPr="00C038DE">
        <w:rPr>
          <w:b/>
          <w:vertAlign w:val="superscript"/>
        </w:rPr>
        <w:t>-1</w:t>
      </w:r>
      <w:r w:rsidRPr="00C038DE">
        <w:t xml:space="preserve"> </w:t>
      </w:r>
      <w:r w:rsidR="00C038DE" w:rsidRPr="00C038DE">
        <w:t>2972, 1629, 1430, 1257, 1270, 1073, 760</w:t>
      </w:r>
      <w:r w:rsidRPr="00C038DE">
        <w:t>.</w:t>
      </w:r>
    </w:p>
    <w:p w14:paraId="1A46D2AB" w14:textId="498CC96B" w:rsidR="00816853" w:rsidRPr="001B1A47" w:rsidRDefault="00816853" w:rsidP="00816853">
      <w:pPr>
        <w:pStyle w:val="affffd"/>
      </w:pPr>
      <w:r w:rsidRPr="001B1A47">
        <w:rPr>
          <w:b/>
          <w:bCs w:val="0"/>
        </w:rPr>
        <w:t>HRMS-APCI (m/z)</w:t>
      </w:r>
      <w:r w:rsidRPr="001B1A47">
        <w:t>: calcd for C</w:t>
      </w:r>
      <w:r>
        <w:rPr>
          <w:vertAlign w:val="subscript"/>
        </w:rPr>
        <w:t>32</w:t>
      </w:r>
      <w:r w:rsidRPr="001B1A47">
        <w:t>H</w:t>
      </w:r>
      <w:r>
        <w:rPr>
          <w:vertAlign w:val="subscript"/>
        </w:rPr>
        <w:t>30</w:t>
      </w:r>
      <w:r w:rsidRPr="001B1A47">
        <w:t>NO</w:t>
      </w:r>
      <w:r>
        <w:rPr>
          <w:vertAlign w:val="subscript"/>
        </w:rPr>
        <w:t>5</w:t>
      </w:r>
      <w:r w:rsidRPr="001B1A47">
        <w:t>, [M+H]</w:t>
      </w:r>
      <w:r w:rsidRPr="001B1A47">
        <w:rPr>
          <w:vertAlign w:val="superscript"/>
        </w:rPr>
        <w:t>+</w:t>
      </w:r>
      <w:r w:rsidRPr="001B1A47">
        <w:t xml:space="preserve">: </w:t>
      </w:r>
      <w:r>
        <w:t>508.2118</w:t>
      </w:r>
      <w:r w:rsidRPr="001B1A47">
        <w:t xml:space="preserve">, found </w:t>
      </w:r>
      <w:r>
        <w:t>508.2117</w:t>
      </w:r>
      <w:r w:rsidRPr="001B1A47">
        <w:t>.</w:t>
      </w:r>
    </w:p>
    <w:p w14:paraId="3F71FBD6" w14:textId="77777777" w:rsidR="00894FD9" w:rsidRPr="00816853" w:rsidRDefault="00894FD9" w:rsidP="00894FD9">
      <w:pPr>
        <w:pStyle w:val="affff5"/>
        <w:tabs>
          <w:tab w:val="left" w:pos="1701"/>
        </w:tabs>
      </w:pPr>
    </w:p>
    <w:p w14:paraId="5482A0F6" w14:textId="77777777" w:rsidR="0035063C" w:rsidRPr="00894FD9" w:rsidRDefault="0035063C" w:rsidP="00B32C13">
      <w:pPr>
        <w:pStyle w:val="affffd"/>
      </w:pPr>
    </w:p>
    <w:p w14:paraId="143D9AD1" w14:textId="77777777" w:rsidR="00C144C0" w:rsidRPr="00624873" w:rsidRDefault="00C144C0">
      <w:pPr>
        <w:pStyle w:val="affff5"/>
        <w:tabs>
          <w:tab w:val="left" w:pos="1701"/>
        </w:tabs>
        <w:sectPr w:rsidR="00C144C0" w:rsidRPr="00624873" w:rsidSect="00705426">
          <w:pgSz w:w="11907" w:h="16839"/>
          <w:pgMar w:top="1440" w:right="1800" w:bottom="1440" w:left="1800" w:header="720" w:footer="720" w:gutter="0"/>
          <w:cols w:space="720"/>
          <w:docGrid w:linePitch="360"/>
        </w:sectPr>
      </w:pPr>
    </w:p>
    <w:p w14:paraId="1A6906EA" w14:textId="77777777" w:rsidR="00C144C0" w:rsidRDefault="00000000">
      <w:pPr>
        <w:pStyle w:val="1"/>
        <w:tabs>
          <w:tab w:val="left" w:pos="1701"/>
        </w:tabs>
        <w:spacing w:before="240" w:after="240"/>
      </w:pPr>
      <w:bookmarkStart w:id="22" w:name="_Toc157519031"/>
      <w:r>
        <w:lastRenderedPageBreak/>
        <w:t>Crystal structure data</w:t>
      </w:r>
      <w:bookmarkEnd w:id="16"/>
      <w:bookmarkEnd w:id="22"/>
    </w:p>
    <w:p w14:paraId="4A3B0152" w14:textId="646B3EB6" w:rsidR="00C144C0" w:rsidRDefault="00000000">
      <w:pPr>
        <w:pStyle w:val="affff8"/>
        <w:tabs>
          <w:tab w:val="left" w:pos="1701"/>
        </w:tabs>
      </w:pPr>
      <w:r>
        <w:t xml:space="preserve">8.1 Compound </w:t>
      </w:r>
      <w:bookmarkEnd w:id="17"/>
      <w:bookmarkEnd w:id="18"/>
      <w:bookmarkEnd w:id="19"/>
      <w:r>
        <w:t>4a</w:t>
      </w:r>
    </w:p>
    <w:p w14:paraId="0F772507" w14:textId="411EFB73" w:rsidR="00003278" w:rsidRDefault="005016EB" w:rsidP="005016EB">
      <w:pPr>
        <w:ind w:firstLine="400"/>
        <w:rPr>
          <w:szCs w:val="21"/>
          <w:lang w:eastAsia="zh-CN"/>
        </w:rPr>
      </w:pPr>
      <w:r>
        <w:rPr>
          <w:szCs w:val="21"/>
          <w:lang w:eastAsia="zh-CN"/>
        </w:rPr>
        <w:t>A</w:t>
      </w:r>
      <w:r w:rsidRPr="00003278">
        <w:rPr>
          <w:szCs w:val="21"/>
          <w:lang w:eastAsia="zh-CN"/>
        </w:rPr>
        <w:t xml:space="preserve"> </w:t>
      </w:r>
      <w:r>
        <w:rPr>
          <w:szCs w:val="21"/>
          <w:lang w:eastAsia="zh-CN"/>
        </w:rPr>
        <w:t xml:space="preserve">colorless </w:t>
      </w:r>
      <w:r w:rsidRPr="00003278">
        <w:rPr>
          <w:szCs w:val="21"/>
          <w:lang w:eastAsia="zh-CN"/>
        </w:rPr>
        <w:t xml:space="preserve">crystal </w:t>
      </w:r>
      <w:r>
        <w:rPr>
          <w:szCs w:val="21"/>
          <w:lang w:eastAsia="zh-CN"/>
        </w:rPr>
        <w:t>of c</w:t>
      </w:r>
      <w:r w:rsidR="00003278" w:rsidRPr="00003278">
        <w:rPr>
          <w:szCs w:val="21"/>
          <w:lang w:eastAsia="zh-CN"/>
        </w:rPr>
        <w:t xml:space="preserve">ompound </w:t>
      </w:r>
      <w:r w:rsidR="00003278" w:rsidRPr="00003278">
        <w:rPr>
          <w:b/>
          <w:bCs/>
          <w:szCs w:val="21"/>
          <w:lang w:eastAsia="zh-CN"/>
        </w:rPr>
        <w:t>4a</w:t>
      </w:r>
      <w:r w:rsidR="00003278" w:rsidRPr="00003278">
        <w:rPr>
          <w:szCs w:val="21"/>
          <w:lang w:eastAsia="zh-CN"/>
        </w:rPr>
        <w:t xml:space="preserve"> was </w:t>
      </w:r>
      <w:r>
        <w:rPr>
          <w:szCs w:val="21"/>
          <w:lang w:eastAsia="zh-CN"/>
        </w:rPr>
        <w:t>prepared by v</w:t>
      </w:r>
      <w:r w:rsidRPr="005016EB">
        <w:rPr>
          <w:szCs w:val="21"/>
          <w:lang w:eastAsia="zh-CN"/>
        </w:rPr>
        <w:t>olatile solvent method</w:t>
      </w:r>
      <w:r w:rsidR="00003278" w:rsidRPr="00003278">
        <w:rPr>
          <w:szCs w:val="21"/>
          <w:lang w:eastAsia="zh-CN"/>
        </w:rPr>
        <w:t xml:space="preserve"> </w:t>
      </w:r>
      <w:r>
        <w:t xml:space="preserve">using </w:t>
      </w:r>
      <w:r w:rsidR="00003278">
        <w:rPr>
          <w:szCs w:val="21"/>
          <w:lang w:eastAsia="zh-CN"/>
        </w:rPr>
        <w:t>EtOAc</w:t>
      </w:r>
      <w:r w:rsidR="00003278" w:rsidRPr="00003278">
        <w:rPr>
          <w:szCs w:val="21"/>
          <w:lang w:eastAsia="zh-CN"/>
        </w:rPr>
        <w:t xml:space="preserve"> </w:t>
      </w:r>
      <w:r>
        <w:rPr>
          <w:szCs w:val="21"/>
          <w:lang w:eastAsia="zh-CN"/>
        </w:rPr>
        <w:t xml:space="preserve">as solvent at room temperature. </w:t>
      </w:r>
      <w:r w:rsidRPr="005016EB">
        <w:rPr>
          <w:szCs w:val="21"/>
          <w:lang w:eastAsia="zh-CN"/>
        </w:rPr>
        <w:t>The intensity data was</w:t>
      </w:r>
      <w:r>
        <w:rPr>
          <w:szCs w:val="21"/>
          <w:lang w:eastAsia="zh-CN"/>
        </w:rPr>
        <w:t xml:space="preserve"> </w:t>
      </w:r>
      <w:r w:rsidRPr="005016EB">
        <w:rPr>
          <w:szCs w:val="21"/>
          <w:lang w:eastAsia="zh-CN"/>
        </w:rPr>
        <w:t>collected on a D8 VENTURE instrument.</w:t>
      </w:r>
      <w:r w:rsidR="00003278" w:rsidRPr="00003278">
        <w:rPr>
          <w:szCs w:val="21"/>
          <w:lang w:eastAsia="zh-CN"/>
        </w:rPr>
        <w:t xml:space="preserve"> The </w:t>
      </w:r>
      <w:r w:rsidR="00003278">
        <w:rPr>
          <w:szCs w:val="21"/>
          <w:lang w:eastAsia="zh-CN"/>
        </w:rPr>
        <w:t xml:space="preserve">crystal </w:t>
      </w:r>
      <w:r w:rsidR="00003278" w:rsidRPr="00003278">
        <w:rPr>
          <w:szCs w:val="21"/>
          <w:lang w:eastAsia="zh-CN"/>
        </w:rPr>
        <w:t>data were outlined below.</w:t>
      </w:r>
    </w:p>
    <w:p w14:paraId="54AE771C" w14:textId="77777777" w:rsidR="00C144C0" w:rsidRDefault="00000000">
      <w:pPr>
        <w:pStyle w:val="affff9"/>
        <w:tabs>
          <w:tab w:val="left" w:pos="1701"/>
        </w:tabs>
      </w:pPr>
      <w:r>
        <w:object w:dxaOrig="1101" w:dyaOrig="1047" w14:anchorId="747D1570">
          <v:shape id="_x0000_i1137" type="#_x0000_t75" style="width:55.05pt;height:52.35pt" o:ole="">
            <v:imagedata r:id="rId240" o:title=""/>
          </v:shape>
          <o:OLEObject Type="Embed" ProgID="ChemDraw.Document.6.0" ShapeID="_x0000_i1137" DrawAspect="Content" ObjectID="_1768333091" r:id="rId241"/>
        </w:object>
      </w:r>
    </w:p>
    <w:p w14:paraId="441C6296" w14:textId="77777777" w:rsidR="00C144C0" w:rsidRDefault="00000000">
      <w:pPr>
        <w:pStyle w:val="affff9"/>
        <w:tabs>
          <w:tab w:val="left" w:pos="1701"/>
        </w:tabs>
      </w:pPr>
      <w:r>
        <w:rPr>
          <w:noProof/>
        </w:rPr>
        <w:drawing>
          <wp:inline distT="0" distB="0" distL="0" distR="0" wp14:anchorId="7DAC5941" wp14:editId="31E0926D">
            <wp:extent cx="1918800" cy="1436400"/>
            <wp:effectExtent l="0" t="0" r="5715" b="0"/>
            <wp:docPr id="4782570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57017" name="图片 1"/>
                    <pic:cNvPicPr>
                      <a:picLocks noChangeAspect="1"/>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918800" cy="1436400"/>
                    </a:xfrm>
                    <a:prstGeom prst="rect">
                      <a:avLst/>
                    </a:prstGeom>
                  </pic:spPr>
                </pic:pic>
              </a:graphicData>
            </a:graphic>
          </wp:inline>
        </w:drawing>
      </w:r>
    </w:p>
    <w:p w14:paraId="0FFEE02C" w14:textId="77777777" w:rsidR="00C144C0" w:rsidRDefault="00000000">
      <w:pPr>
        <w:pStyle w:val="affff9"/>
        <w:tabs>
          <w:tab w:val="left" w:pos="1701"/>
        </w:tabs>
        <w:ind w:firstLine="482"/>
        <w:rPr>
          <w:b/>
          <w:bCs w:val="0"/>
        </w:rPr>
      </w:pPr>
      <w:r>
        <w:rPr>
          <w:rFonts w:hint="eastAsia"/>
          <w:b/>
          <w:bCs w:val="0"/>
        </w:rPr>
        <w:t>CCDC</w:t>
      </w:r>
      <w:r>
        <w:rPr>
          <w:b/>
          <w:bCs w:val="0"/>
        </w:rPr>
        <w:t xml:space="preserve"> number: 2311080</w:t>
      </w:r>
    </w:p>
    <w:p w14:paraId="3FEABCFE" w14:textId="77777777" w:rsidR="00C144C0" w:rsidRDefault="00000000">
      <w:pPr>
        <w:pStyle w:val="affff5"/>
        <w:tabs>
          <w:tab w:val="left" w:pos="1701"/>
        </w:tabs>
        <w:jc w:val="center"/>
        <w:rPr>
          <w:b/>
        </w:rPr>
      </w:pPr>
      <w:r>
        <w:rPr>
          <w:b/>
        </w:rPr>
        <w:t>Table S1.</w:t>
      </w:r>
      <w:r>
        <w:t xml:space="preserve"> Crystal data and structure refinements for </w:t>
      </w:r>
      <w:r>
        <w:rPr>
          <w:b/>
        </w:rPr>
        <w:t>4a</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08"/>
        <w:gridCol w:w="4089"/>
      </w:tblGrid>
      <w:tr w:rsidR="00C144C0" w14:paraId="49BA145A" w14:textId="77777777">
        <w:trPr>
          <w:trHeight w:val="294"/>
        </w:trPr>
        <w:tc>
          <w:tcPr>
            <w:tcW w:w="4296" w:type="dxa"/>
            <w:tcBorders>
              <w:top w:val="single" w:sz="4" w:space="0" w:color="auto"/>
              <w:bottom w:val="single" w:sz="4" w:space="0" w:color="auto"/>
            </w:tcBorders>
            <w:shd w:val="clear" w:color="auto" w:fill="auto"/>
            <w:vAlign w:val="center"/>
          </w:tcPr>
          <w:p w14:paraId="2B614147" w14:textId="77777777" w:rsidR="00C144C0" w:rsidRDefault="00000000">
            <w:pPr>
              <w:pStyle w:val="affff9"/>
              <w:tabs>
                <w:tab w:val="left" w:pos="1701"/>
              </w:tabs>
              <w:spacing w:line="240" w:lineRule="auto"/>
            </w:pPr>
            <w:r>
              <w:t>Compound</w:t>
            </w:r>
          </w:p>
        </w:tc>
        <w:tc>
          <w:tcPr>
            <w:tcW w:w="4227" w:type="dxa"/>
            <w:tcBorders>
              <w:top w:val="single" w:sz="4" w:space="0" w:color="auto"/>
              <w:bottom w:val="single" w:sz="4" w:space="0" w:color="auto"/>
            </w:tcBorders>
            <w:shd w:val="clear" w:color="auto" w:fill="auto"/>
            <w:vAlign w:val="center"/>
          </w:tcPr>
          <w:p w14:paraId="4D1214F0" w14:textId="77777777" w:rsidR="00C144C0" w:rsidRDefault="00000000">
            <w:pPr>
              <w:pStyle w:val="affff9"/>
              <w:tabs>
                <w:tab w:val="left" w:pos="1701"/>
              </w:tabs>
              <w:spacing w:line="240" w:lineRule="auto"/>
              <w:rPr>
                <w:b/>
              </w:rPr>
            </w:pPr>
            <w:r>
              <w:rPr>
                <w:b/>
              </w:rPr>
              <w:t>4a</w:t>
            </w:r>
          </w:p>
        </w:tc>
      </w:tr>
      <w:tr w:rsidR="00C144C0" w14:paraId="32534AEA" w14:textId="77777777">
        <w:tc>
          <w:tcPr>
            <w:tcW w:w="4296" w:type="dxa"/>
            <w:tcBorders>
              <w:top w:val="single" w:sz="4" w:space="0" w:color="auto"/>
            </w:tcBorders>
            <w:shd w:val="clear" w:color="auto" w:fill="auto"/>
            <w:vAlign w:val="center"/>
          </w:tcPr>
          <w:p w14:paraId="02ABA062" w14:textId="77777777" w:rsidR="00C144C0" w:rsidRDefault="00000000">
            <w:pPr>
              <w:pStyle w:val="affff9"/>
              <w:tabs>
                <w:tab w:val="left" w:pos="1701"/>
              </w:tabs>
              <w:spacing w:line="240" w:lineRule="auto"/>
            </w:pPr>
            <w:r>
              <w:t>Empirical formula</w:t>
            </w:r>
          </w:p>
        </w:tc>
        <w:tc>
          <w:tcPr>
            <w:tcW w:w="4227" w:type="dxa"/>
            <w:tcBorders>
              <w:top w:val="single" w:sz="4" w:space="0" w:color="auto"/>
            </w:tcBorders>
            <w:shd w:val="clear" w:color="auto" w:fill="auto"/>
          </w:tcPr>
          <w:p w14:paraId="0D34815B" w14:textId="77777777" w:rsidR="00C144C0" w:rsidRDefault="00000000">
            <w:pPr>
              <w:pStyle w:val="affff9"/>
              <w:tabs>
                <w:tab w:val="left" w:pos="1701"/>
              </w:tabs>
              <w:spacing w:line="240" w:lineRule="auto"/>
            </w:pPr>
            <w:r>
              <w:t>C</w:t>
            </w:r>
            <w:r>
              <w:rPr>
                <w:vertAlign w:val="subscript"/>
              </w:rPr>
              <w:t>17</w:t>
            </w:r>
            <w:r>
              <w:t>H</w:t>
            </w:r>
            <w:r>
              <w:rPr>
                <w:vertAlign w:val="subscript"/>
              </w:rPr>
              <w:t>15</w:t>
            </w:r>
            <w:r>
              <w:t>NO</w:t>
            </w:r>
            <w:r>
              <w:rPr>
                <w:vertAlign w:val="subscript"/>
              </w:rPr>
              <w:t>2</w:t>
            </w:r>
          </w:p>
        </w:tc>
      </w:tr>
      <w:tr w:rsidR="00C144C0" w14:paraId="6DA58FC1" w14:textId="77777777">
        <w:tc>
          <w:tcPr>
            <w:tcW w:w="4296" w:type="dxa"/>
            <w:shd w:val="clear" w:color="auto" w:fill="auto"/>
            <w:vAlign w:val="center"/>
          </w:tcPr>
          <w:p w14:paraId="406DCF16" w14:textId="77777777" w:rsidR="00C144C0" w:rsidRDefault="00000000">
            <w:pPr>
              <w:pStyle w:val="affff9"/>
              <w:tabs>
                <w:tab w:val="left" w:pos="1701"/>
              </w:tabs>
              <w:spacing w:line="240" w:lineRule="auto"/>
            </w:pPr>
            <w:r>
              <w:t>Formula weight</w:t>
            </w:r>
          </w:p>
        </w:tc>
        <w:tc>
          <w:tcPr>
            <w:tcW w:w="4227" w:type="dxa"/>
            <w:shd w:val="clear" w:color="auto" w:fill="auto"/>
          </w:tcPr>
          <w:p w14:paraId="4FAE52A6" w14:textId="77777777" w:rsidR="00C144C0" w:rsidRDefault="00000000">
            <w:pPr>
              <w:pStyle w:val="affff9"/>
              <w:tabs>
                <w:tab w:val="left" w:pos="1701"/>
              </w:tabs>
              <w:spacing w:line="240" w:lineRule="auto"/>
            </w:pPr>
            <w:r>
              <w:t>265.30</w:t>
            </w:r>
          </w:p>
        </w:tc>
      </w:tr>
      <w:tr w:rsidR="00C144C0" w14:paraId="6F5C279F" w14:textId="77777777">
        <w:tc>
          <w:tcPr>
            <w:tcW w:w="4296" w:type="dxa"/>
            <w:shd w:val="clear" w:color="auto" w:fill="auto"/>
            <w:vAlign w:val="center"/>
          </w:tcPr>
          <w:p w14:paraId="0388DD12" w14:textId="77777777" w:rsidR="00C144C0" w:rsidRDefault="00000000">
            <w:pPr>
              <w:pStyle w:val="affff9"/>
              <w:tabs>
                <w:tab w:val="left" w:pos="1701"/>
              </w:tabs>
              <w:spacing w:line="240" w:lineRule="auto"/>
            </w:pPr>
            <w:r>
              <w:t>Temperature/K</w:t>
            </w:r>
          </w:p>
        </w:tc>
        <w:tc>
          <w:tcPr>
            <w:tcW w:w="4227" w:type="dxa"/>
            <w:shd w:val="clear" w:color="auto" w:fill="auto"/>
          </w:tcPr>
          <w:p w14:paraId="3495BC0E" w14:textId="77777777" w:rsidR="00C144C0" w:rsidRDefault="00000000">
            <w:pPr>
              <w:pStyle w:val="affff9"/>
              <w:tabs>
                <w:tab w:val="left" w:pos="1701"/>
              </w:tabs>
              <w:spacing w:line="240" w:lineRule="auto"/>
            </w:pPr>
            <w:r>
              <w:t>100.00(10)</w:t>
            </w:r>
          </w:p>
        </w:tc>
      </w:tr>
      <w:tr w:rsidR="00C144C0" w14:paraId="0BC80F0B" w14:textId="77777777">
        <w:tc>
          <w:tcPr>
            <w:tcW w:w="4296" w:type="dxa"/>
            <w:shd w:val="clear" w:color="auto" w:fill="auto"/>
            <w:vAlign w:val="center"/>
          </w:tcPr>
          <w:p w14:paraId="3D68E3FE" w14:textId="77777777" w:rsidR="00C144C0" w:rsidRDefault="00000000">
            <w:pPr>
              <w:pStyle w:val="affff9"/>
              <w:tabs>
                <w:tab w:val="left" w:pos="1701"/>
              </w:tabs>
              <w:spacing w:line="240" w:lineRule="auto"/>
            </w:pPr>
            <w:r>
              <w:t>Crystal system</w:t>
            </w:r>
          </w:p>
        </w:tc>
        <w:tc>
          <w:tcPr>
            <w:tcW w:w="4227" w:type="dxa"/>
            <w:shd w:val="clear" w:color="auto" w:fill="auto"/>
          </w:tcPr>
          <w:p w14:paraId="7BFF4A08" w14:textId="77777777" w:rsidR="00C144C0" w:rsidRDefault="00000000">
            <w:pPr>
              <w:pStyle w:val="affff9"/>
              <w:tabs>
                <w:tab w:val="left" w:pos="1701"/>
              </w:tabs>
              <w:spacing w:line="240" w:lineRule="auto"/>
            </w:pPr>
            <w:r>
              <w:t>monoclinic</w:t>
            </w:r>
          </w:p>
        </w:tc>
      </w:tr>
      <w:tr w:rsidR="00C144C0" w14:paraId="690EF881" w14:textId="77777777">
        <w:tc>
          <w:tcPr>
            <w:tcW w:w="4296" w:type="dxa"/>
            <w:shd w:val="clear" w:color="auto" w:fill="auto"/>
            <w:vAlign w:val="center"/>
          </w:tcPr>
          <w:p w14:paraId="14F5CF79" w14:textId="77777777" w:rsidR="00C144C0" w:rsidRDefault="00000000">
            <w:pPr>
              <w:pStyle w:val="affff9"/>
              <w:tabs>
                <w:tab w:val="left" w:pos="1701"/>
              </w:tabs>
              <w:spacing w:line="240" w:lineRule="auto"/>
            </w:pPr>
            <w:r>
              <w:t>Space group</w:t>
            </w:r>
          </w:p>
        </w:tc>
        <w:tc>
          <w:tcPr>
            <w:tcW w:w="4227" w:type="dxa"/>
            <w:shd w:val="clear" w:color="auto" w:fill="auto"/>
          </w:tcPr>
          <w:p w14:paraId="35250A75" w14:textId="77777777" w:rsidR="00C144C0" w:rsidRDefault="00000000">
            <w:pPr>
              <w:pStyle w:val="affff9"/>
              <w:tabs>
                <w:tab w:val="left" w:pos="1701"/>
              </w:tabs>
              <w:spacing w:line="240" w:lineRule="auto"/>
            </w:pPr>
            <w:r>
              <w:t>C2/c</w:t>
            </w:r>
          </w:p>
        </w:tc>
      </w:tr>
      <w:tr w:rsidR="00C144C0" w14:paraId="4A4B915B" w14:textId="77777777">
        <w:tc>
          <w:tcPr>
            <w:tcW w:w="4296" w:type="dxa"/>
            <w:shd w:val="clear" w:color="auto" w:fill="auto"/>
            <w:vAlign w:val="center"/>
          </w:tcPr>
          <w:p w14:paraId="7E604A12" w14:textId="77777777" w:rsidR="00C144C0" w:rsidRDefault="00000000">
            <w:pPr>
              <w:pStyle w:val="affff9"/>
              <w:tabs>
                <w:tab w:val="left" w:pos="1701"/>
              </w:tabs>
              <w:spacing w:line="240" w:lineRule="auto"/>
            </w:pPr>
            <w:r>
              <w:t>a/Å</w:t>
            </w:r>
          </w:p>
        </w:tc>
        <w:tc>
          <w:tcPr>
            <w:tcW w:w="4227" w:type="dxa"/>
            <w:shd w:val="clear" w:color="auto" w:fill="auto"/>
          </w:tcPr>
          <w:p w14:paraId="4F06933E" w14:textId="77777777" w:rsidR="00C144C0" w:rsidRDefault="00000000">
            <w:pPr>
              <w:pStyle w:val="affff9"/>
              <w:tabs>
                <w:tab w:val="left" w:pos="1701"/>
              </w:tabs>
              <w:spacing w:line="240" w:lineRule="auto"/>
            </w:pPr>
            <w:r>
              <w:t>16.6242(8)</w:t>
            </w:r>
          </w:p>
        </w:tc>
      </w:tr>
      <w:tr w:rsidR="00C144C0" w14:paraId="1007ACA4" w14:textId="77777777">
        <w:tc>
          <w:tcPr>
            <w:tcW w:w="4296" w:type="dxa"/>
            <w:shd w:val="clear" w:color="auto" w:fill="auto"/>
            <w:vAlign w:val="center"/>
          </w:tcPr>
          <w:p w14:paraId="5014361C" w14:textId="77777777" w:rsidR="00C144C0" w:rsidRDefault="00000000">
            <w:pPr>
              <w:pStyle w:val="affff9"/>
              <w:tabs>
                <w:tab w:val="left" w:pos="1701"/>
              </w:tabs>
              <w:spacing w:line="240" w:lineRule="auto"/>
            </w:pPr>
            <w:r>
              <w:t>b/Å</w:t>
            </w:r>
          </w:p>
        </w:tc>
        <w:tc>
          <w:tcPr>
            <w:tcW w:w="4227" w:type="dxa"/>
            <w:shd w:val="clear" w:color="auto" w:fill="auto"/>
          </w:tcPr>
          <w:p w14:paraId="326CB926" w14:textId="77777777" w:rsidR="00C144C0" w:rsidRDefault="00000000">
            <w:pPr>
              <w:pStyle w:val="affff9"/>
              <w:tabs>
                <w:tab w:val="left" w:pos="1701"/>
              </w:tabs>
              <w:spacing w:line="240" w:lineRule="auto"/>
            </w:pPr>
            <w:r>
              <w:t>9.1882(4)</w:t>
            </w:r>
          </w:p>
        </w:tc>
      </w:tr>
      <w:tr w:rsidR="00C144C0" w14:paraId="483C40AF" w14:textId="77777777">
        <w:tc>
          <w:tcPr>
            <w:tcW w:w="4296" w:type="dxa"/>
            <w:shd w:val="clear" w:color="auto" w:fill="auto"/>
            <w:vAlign w:val="center"/>
          </w:tcPr>
          <w:p w14:paraId="1176CE25" w14:textId="77777777" w:rsidR="00C144C0" w:rsidRDefault="00000000">
            <w:pPr>
              <w:pStyle w:val="affff9"/>
              <w:tabs>
                <w:tab w:val="left" w:pos="1701"/>
              </w:tabs>
              <w:spacing w:line="240" w:lineRule="auto"/>
            </w:pPr>
            <w:r>
              <w:t>c/Å</w:t>
            </w:r>
          </w:p>
        </w:tc>
        <w:tc>
          <w:tcPr>
            <w:tcW w:w="4227" w:type="dxa"/>
            <w:shd w:val="clear" w:color="auto" w:fill="auto"/>
          </w:tcPr>
          <w:p w14:paraId="15CF2E9F" w14:textId="77777777" w:rsidR="00C144C0" w:rsidRDefault="00000000">
            <w:pPr>
              <w:pStyle w:val="affff9"/>
              <w:tabs>
                <w:tab w:val="left" w:pos="1701"/>
              </w:tabs>
              <w:spacing w:line="240" w:lineRule="auto"/>
            </w:pPr>
            <w:r>
              <w:t>17.3579(9)</w:t>
            </w:r>
          </w:p>
        </w:tc>
      </w:tr>
      <w:tr w:rsidR="00C144C0" w14:paraId="3C2F7F1F" w14:textId="77777777">
        <w:tc>
          <w:tcPr>
            <w:tcW w:w="4296" w:type="dxa"/>
            <w:shd w:val="clear" w:color="auto" w:fill="auto"/>
            <w:vAlign w:val="center"/>
          </w:tcPr>
          <w:p w14:paraId="4A8A58E2" w14:textId="77777777" w:rsidR="00C144C0" w:rsidRDefault="00000000">
            <w:pPr>
              <w:pStyle w:val="affff9"/>
              <w:tabs>
                <w:tab w:val="left" w:pos="1701"/>
              </w:tabs>
              <w:spacing w:line="240" w:lineRule="auto"/>
            </w:pPr>
            <w:r>
              <w:t>α/°</w:t>
            </w:r>
          </w:p>
        </w:tc>
        <w:tc>
          <w:tcPr>
            <w:tcW w:w="4227" w:type="dxa"/>
            <w:shd w:val="clear" w:color="auto" w:fill="auto"/>
          </w:tcPr>
          <w:p w14:paraId="3880B1BD" w14:textId="77777777" w:rsidR="00C144C0" w:rsidRDefault="00000000">
            <w:pPr>
              <w:pStyle w:val="affff9"/>
              <w:tabs>
                <w:tab w:val="left" w:pos="1701"/>
              </w:tabs>
              <w:spacing w:line="240" w:lineRule="auto"/>
            </w:pPr>
            <w:r>
              <w:t>90</w:t>
            </w:r>
          </w:p>
        </w:tc>
      </w:tr>
      <w:tr w:rsidR="00C144C0" w14:paraId="35E21A4F" w14:textId="77777777">
        <w:tc>
          <w:tcPr>
            <w:tcW w:w="4296" w:type="dxa"/>
            <w:shd w:val="clear" w:color="auto" w:fill="auto"/>
            <w:vAlign w:val="center"/>
          </w:tcPr>
          <w:p w14:paraId="052C8B7A" w14:textId="77777777" w:rsidR="00C144C0" w:rsidRDefault="00000000">
            <w:pPr>
              <w:pStyle w:val="affff9"/>
              <w:tabs>
                <w:tab w:val="left" w:pos="1701"/>
              </w:tabs>
              <w:spacing w:line="240" w:lineRule="auto"/>
            </w:pPr>
            <w:r>
              <w:t>β/°</w:t>
            </w:r>
          </w:p>
        </w:tc>
        <w:tc>
          <w:tcPr>
            <w:tcW w:w="4227" w:type="dxa"/>
            <w:shd w:val="clear" w:color="auto" w:fill="auto"/>
          </w:tcPr>
          <w:p w14:paraId="18EF782D" w14:textId="77777777" w:rsidR="00C144C0" w:rsidRDefault="00000000">
            <w:pPr>
              <w:pStyle w:val="affff9"/>
              <w:tabs>
                <w:tab w:val="left" w:pos="1701"/>
              </w:tabs>
              <w:spacing w:line="240" w:lineRule="auto"/>
            </w:pPr>
            <w:r>
              <w:t>93.571(4)</w:t>
            </w:r>
          </w:p>
        </w:tc>
      </w:tr>
      <w:tr w:rsidR="00C144C0" w14:paraId="4DC23154" w14:textId="77777777">
        <w:tc>
          <w:tcPr>
            <w:tcW w:w="4296" w:type="dxa"/>
            <w:shd w:val="clear" w:color="auto" w:fill="auto"/>
            <w:vAlign w:val="center"/>
          </w:tcPr>
          <w:p w14:paraId="3E1818DF" w14:textId="77777777" w:rsidR="00C144C0" w:rsidRDefault="00000000">
            <w:pPr>
              <w:pStyle w:val="affff9"/>
              <w:tabs>
                <w:tab w:val="left" w:pos="1701"/>
              </w:tabs>
              <w:spacing w:line="240" w:lineRule="auto"/>
            </w:pPr>
            <w:r>
              <w:t>γ/°</w:t>
            </w:r>
          </w:p>
        </w:tc>
        <w:tc>
          <w:tcPr>
            <w:tcW w:w="4227" w:type="dxa"/>
            <w:shd w:val="clear" w:color="auto" w:fill="auto"/>
          </w:tcPr>
          <w:p w14:paraId="3D7F0A7D" w14:textId="77777777" w:rsidR="00C144C0" w:rsidRDefault="00000000">
            <w:pPr>
              <w:pStyle w:val="affff9"/>
              <w:tabs>
                <w:tab w:val="left" w:pos="1701"/>
              </w:tabs>
              <w:spacing w:line="240" w:lineRule="auto"/>
            </w:pPr>
            <w:r>
              <w:t>90</w:t>
            </w:r>
          </w:p>
        </w:tc>
      </w:tr>
      <w:tr w:rsidR="00C144C0" w14:paraId="1B558FD6" w14:textId="77777777">
        <w:tc>
          <w:tcPr>
            <w:tcW w:w="4296" w:type="dxa"/>
            <w:shd w:val="clear" w:color="auto" w:fill="auto"/>
            <w:vAlign w:val="center"/>
          </w:tcPr>
          <w:p w14:paraId="2DEB4E24" w14:textId="77777777" w:rsidR="00C144C0" w:rsidRDefault="00000000">
            <w:pPr>
              <w:pStyle w:val="affff9"/>
              <w:tabs>
                <w:tab w:val="left" w:pos="1701"/>
              </w:tabs>
              <w:spacing w:line="240" w:lineRule="auto"/>
            </w:pPr>
            <w:r>
              <w:t>Volume/Å</w:t>
            </w:r>
            <w:r>
              <w:rPr>
                <w:vertAlign w:val="superscript"/>
              </w:rPr>
              <w:t>3</w:t>
            </w:r>
          </w:p>
        </w:tc>
        <w:tc>
          <w:tcPr>
            <w:tcW w:w="4227" w:type="dxa"/>
            <w:shd w:val="clear" w:color="auto" w:fill="auto"/>
          </w:tcPr>
          <w:p w14:paraId="372180C3" w14:textId="77777777" w:rsidR="00C144C0" w:rsidRDefault="00000000">
            <w:pPr>
              <w:pStyle w:val="affff9"/>
              <w:tabs>
                <w:tab w:val="left" w:pos="1701"/>
              </w:tabs>
              <w:spacing w:line="240" w:lineRule="auto"/>
            </w:pPr>
            <w:r>
              <w:t>2646.2(2)</w:t>
            </w:r>
          </w:p>
        </w:tc>
      </w:tr>
      <w:tr w:rsidR="00C144C0" w14:paraId="4987214B" w14:textId="77777777">
        <w:tc>
          <w:tcPr>
            <w:tcW w:w="4296" w:type="dxa"/>
            <w:shd w:val="clear" w:color="auto" w:fill="auto"/>
            <w:vAlign w:val="center"/>
          </w:tcPr>
          <w:p w14:paraId="3C7BB3CC" w14:textId="77777777" w:rsidR="00C144C0" w:rsidRDefault="00000000">
            <w:pPr>
              <w:pStyle w:val="affff9"/>
              <w:tabs>
                <w:tab w:val="left" w:pos="1701"/>
              </w:tabs>
              <w:spacing w:line="240" w:lineRule="auto"/>
            </w:pPr>
            <w:r>
              <w:t>Z</w:t>
            </w:r>
          </w:p>
        </w:tc>
        <w:tc>
          <w:tcPr>
            <w:tcW w:w="4227" w:type="dxa"/>
            <w:shd w:val="clear" w:color="auto" w:fill="auto"/>
          </w:tcPr>
          <w:p w14:paraId="70AD75A5" w14:textId="77777777" w:rsidR="00C144C0" w:rsidRDefault="00000000">
            <w:pPr>
              <w:pStyle w:val="affff9"/>
              <w:tabs>
                <w:tab w:val="left" w:pos="1701"/>
              </w:tabs>
              <w:spacing w:line="240" w:lineRule="auto"/>
            </w:pPr>
            <w:r>
              <w:t>8</w:t>
            </w:r>
          </w:p>
        </w:tc>
      </w:tr>
      <w:tr w:rsidR="00C144C0" w14:paraId="523A0926" w14:textId="77777777">
        <w:tc>
          <w:tcPr>
            <w:tcW w:w="4296" w:type="dxa"/>
            <w:shd w:val="clear" w:color="auto" w:fill="auto"/>
            <w:vAlign w:val="center"/>
          </w:tcPr>
          <w:p w14:paraId="601518E1" w14:textId="77777777" w:rsidR="00C144C0" w:rsidRDefault="00000000">
            <w:pPr>
              <w:pStyle w:val="affff9"/>
              <w:tabs>
                <w:tab w:val="left" w:pos="1701"/>
              </w:tabs>
              <w:spacing w:line="240" w:lineRule="auto"/>
            </w:pPr>
            <w:r>
              <w:t>ρ</w:t>
            </w:r>
            <w:r>
              <w:rPr>
                <w:vertAlign w:val="subscript"/>
              </w:rPr>
              <w:t>calc</w:t>
            </w:r>
            <w:r>
              <w:t>g/cm</w:t>
            </w:r>
            <w:r>
              <w:rPr>
                <w:vertAlign w:val="superscript"/>
              </w:rPr>
              <w:t>3</w:t>
            </w:r>
          </w:p>
        </w:tc>
        <w:tc>
          <w:tcPr>
            <w:tcW w:w="4227" w:type="dxa"/>
            <w:shd w:val="clear" w:color="auto" w:fill="auto"/>
          </w:tcPr>
          <w:p w14:paraId="24685964" w14:textId="77777777" w:rsidR="00C144C0" w:rsidRDefault="00000000">
            <w:pPr>
              <w:pStyle w:val="affff9"/>
              <w:tabs>
                <w:tab w:val="left" w:pos="1701"/>
              </w:tabs>
              <w:spacing w:line="240" w:lineRule="auto"/>
            </w:pPr>
            <w:r>
              <w:t>1.332</w:t>
            </w:r>
          </w:p>
        </w:tc>
      </w:tr>
      <w:tr w:rsidR="00C144C0" w14:paraId="22246F63" w14:textId="77777777">
        <w:tc>
          <w:tcPr>
            <w:tcW w:w="4296" w:type="dxa"/>
            <w:shd w:val="clear" w:color="auto" w:fill="auto"/>
            <w:vAlign w:val="center"/>
          </w:tcPr>
          <w:p w14:paraId="177DDD02" w14:textId="77777777" w:rsidR="00C144C0" w:rsidRDefault="00000000">
            <w:pPr>
              <w:pStyle w:val="affff9"/>
              <w:tabs>
                <w:tab w:val="left" w:pos="1701"/>
              </w:tabs>
              <w:spacing w:line="240" w:lineRule="auto"/>
            </w:pPr>
            <w:r>
              <w:t>μ/mm</w:t>
            </w:r>
            <w:r>
              <w:rPr>
                <w:vertAlign w:val="superscript"/>
              </w:rPr>
              <w:noBreakHyphen/>
              <w:t>1</w:t>
            </w:r>
          </w:p>
        </w:tc>
        <w:tc>
          <w:tcPr>
            <w:tcW w:w="4227" w:type="dxa"/>
            <w:shd w:val="clear" w:color="auto" w:fill="auto"/>
          </w:tcPr>
          <w:p w14:paraId="52946646" w14:textId="77777777" w:rsidR="00C144C0" w:rsidRDefault="00000000">
            <w:pPr>
              <w:pStyle w:val="affff9"/>
              <w:tabs>
                <w:tab w:val="left" w:pos="1701"/>
              </w:tabs>
              <w:spacing w:line="240" w:lineRule="auto"/>
            </w:pPr>
            <w:r>
              <w:t>0.088</w:t>
            </w:r>
          </w:p>
        </w:tc>
      </w:tr>
      <w:tr w:rsidR="00C144C0" w14:paraId="611E6952" w14:textId="77777777">
        <w:tc>
          <w:tcPr>
            <w:tcW w:w="4296" w:type="dxa"/>
            <w:shd w:val="clear" w:color="auto" w:fill="auto"/>
            <w:vAlign w:val="center"/>
          </w:tcPr>
          <w:p w14:paraId="6AD1E847" w14:textId="77777777" w:rsidR="00C144C0" w:rsidRDefault="00000000">
            <w:pPr>
              <w:pStyle w:val="affff9"/>
              <w:tabs>
                <w:tab w:val="left" w:pos="1701"/>
              </w:tabs>
              <w:spacing w:line="240" w:lineRule="auto"/>
            </w:pPr>
            <w:r>
              <w:t>F(000)</w:t>
            </w:r>
          </w:p>
        </w:tc>
        <w:tc>
          <w:tcPr>
            <w:tcW w:w="4227" w:type="dxa"/>
            <w:shd w:val="clear" w:color="auto" w:fill="auto"/>
          </w:tcPr>
          <w:p w14:paraId="11C8D84B" w14:textId="77777777" w:rsidR="00C144C0" w:rsidRDefault="00000000">
            <w:pPr>
              <w:pStyle w:val="affff9"/>
              <w:tabs>
                <w:tab w:val="left" w:pos="1701"/>
              </w:tabs>
              <w:spacing w:line="240" w:lineRule="auto"/>
            </w:pPr>
            <w:r>
              <w:t>1120.0</w:t>
            </w:r>
          </w:p>
        </w:tc>
      </w:tr>
      <w:tr w:rsidR="00C144C0" w14:paraId="147350D7" w14:textId="77777777">
        <w:tc>
          <w:tcPr>
            <w:tcW w:w="4296" w:type="dxa"/>
            <w:shd w:val="clear" w:color="auto" w:fill="auto"/>
            <w:vAlign w:val="center"/>
          </w:tcPr>
          <w:p w14:paraId="66BB51D8" w14:textId="77777777" w:rsidR="00C144C0" w:rsidRDefault="00000000">
            <w:pPr>
              <w:pStyle w:val="affff9"/>
              <w:tabs>
                <w:tab w:val="left" w:pos="1701"/>
              </w:tabs>
              <w:spacing w:line="240" w:lineRule="auto"/>
            </w:pPr>
            <w:r>
              <w:t>Crystal size/mm</w:t>
            </w:r>
            <w:r>
              <w:rPr>
                <w:vertAlign w:val="superscript"/>
              </w:rPr>
              <w:t>3</w:t>
            </w:r>
          </w:p>
        </w:tc>
        <w:tc>
          <w:tcPr>
            <w:tcW w:w="4227" w:type="dxa"/>
            <w:shd w:val="clear" w:color="auto" w:fill="auto"/>
          </w:tcPr>
          <w:p w14:paraId="3B3FAA41" w14:textId="77777777" w:rsidR="00C144C0" w:rsidRDefault="00000000">
            <w:pPr>
              <w:pStyle w:val="affff9"/>
              <w:tabs>
                <w:tab w:val="left" w:pos="1701"/>
              </w:tabs>
              <w:spacing w:line="240" w:lineRule="auto"/>
            </w:pPr>
            <w:r>
              <w:t>0.13 × 0.12 × 0.11</w:t>
            </w:r>
          </w:p>
        </w:tc>
      </w:tr>
      <w:tr w:rsidR="00C144C0" w14:paraId="09A4938D" w14:textId="77777777">
        <w:tc>
          <w:tcPr>
            <w:tcW w:w="4296" w:type="dxa"/>
            <w:shd w:val="clear" w:color="auto" w:fill="auto"/>
            <w:vAlign w:val="center"/>
          </w:tcPr>
          <w:p w14:paraId="26F0F7B0" w14:textId="77777777" w:rsidR="00C144C0" w:rsidRDefault="00000000">
            <w:pPr>
              <w:pStyle w:val="affff9"/>
              <w:tabs>
                <w:tab w:val="left" w:pos="1701"/>
              </w:tabs>
              <w:spacing w:line="240" w:lineRule="auto"/>
            </w:pPr>
            <w:r>
              <w:t>Radiation</w:t>
            </w:r>
          </w:p>
        </w:tc>
        <w:tc>
          <w:tcPr>
            <w:tcW w:w="4227" w:type="dxa"/>
            <w:shd w:val="clear" w:color="auto" w:fill="auto"/>
          </w:tcPr>
          <w:p w14:paraId="055ADB88" w14:textId="77777777" w:rsidR="00C144C0" w:rsidRDefault="00000000">
            <w:pPr>
              <w:pStyle w:val="affff9"/>
              <w:tabs>
                <w:tab w:val="left" w:pos="1701"/>
              </w:tabs>
              <w:spacing w:line="240" w:lineRule="auto"/>
            </w:pPr>
            <w:r>
              <w:t>MoKα (λ = 0.71073)</w:t>
            </w:r>
          </w:p>
        </w:tc>
      </w:tr>
      <w:tr w:rsidR="00C144C0" w14:paraId="02B6B2D1" w14:textId="77777777">
        <w:tc>
          <w:tcPr>
            <w:tcW w:w="4296" w:type="dxa"/>
            <w:shd w:val="clear" w:color="auto" w:fill="auto"/>
            <w:vAlign w:val="center"/>
          </w:tcPr>
          <w:p w14:paraId="09BD42F8" w14:textId="77777777" w:rsidR="00C144C0" w:rsidRDefault="00000000">
            <w:pPr>
              <w:pStyle w:val="affff9"/>
              <w:tabs>
                <w:tab w:val="left" w:pos="1701"/>
              </w:tabs>
              <w:spacing w:line="240" w:lineRule="auto"/>
            </w:pPr>
            <w:r>
              <w:t>2Θ range for data collection/°</w:t>
            </w:r>
          </w:p>
        </w:tc>
        <w:tc>
          <w:tcPr>
            <w:tcW w:w="4227" w:type="dxa"/>
            <w:shd w:val="clear" w:color="auto" w:fill="auto"/>
          </w:tcPr>
          <w:p w14:paraId="3CBEE728" w14:textId="77777777" w:rsidR="00C144C0" w:rsidRDefault="00000000">
            <w:pPr>
              <w:pStyle w:val="affff9"/>
              <w:tabs>
                <w:tab w:val="left" w:pos="1701"/>
              </w:tabs>
              <w:spacing w:line="240" w:lineRule="auto"/>
            </w:pPr>
            <w:r>
              <w:t>4.702 to 49.99</w:t>
            </w:r>
          </w:p>
        </w:tc>
      </w:tr>
      <w:tr w:rsidR="00C144C0" w14:paraId="4ECD1EA6" w14:textId="77777777">
        <w:tc>
          <w:tcPr>
            <w:tcW w:w="4296" w:type="dxa"/>
            <w:shd w:val="clear" w:color="auto" w:fill="auto"/>
            <w:vAlign w:val="center"/>
          </w:tcPr>
          <w:p w14:paraId="35F6A1C4" w14:textId="77777777" w:rsidR="00C144C0" w:rsidRDefault="00000000">
            <w:pPr>
              <w:pStyle w:val="affff9"/>
              <w:tabs>
                <w:tab w:val="left" w:pos="1701"/>
              </w:tabs>
              <w:spacing w:line="240" w:lineRule="auto"/>
            </w:pPr>
            <w:r>
              <w:t>Index ranges</w:t>
            </w:r>
          </w:p>
        </w:tc>
        <w:tc>
          <w:tcPr>
            <w:tcW w:w="4227" w:type="dxa"/>
            <w:shd w:val="clear" w:color="auto" w:fill="auto"/>
          </w:tcPr>
          <w:p w14:paraId="51A8ABA1" w14:textId="77777777" w:rsidR="00C144C0" w:rsidRDefault="00000000">
            <w:pPr>
              <w:pStyle w:val="affff9"/>
              <w:tabs>
                <w:tab w:val="left" w:pos="1701"/>
              </w:tabs>
              <w:spacing w:line="240" w:lineRule="auto"/>
            </w:pPr>
            <w:r>
              <w:rPr>
                <w:rFonts w:hint="eastAsia"/>
              </w:rPr>
              <w:t xml:space="preserve">-19 </w:t>
            </w:r>
            <w:r>
              <w:rPr>
                <w:rFonts w:hint="eastAsia"/>
              </w:rPr>
              <w:t>≤</w:t>
            </w:r>
            <w:r>
              <w:rPr>
                <w:rFonts w:hint="eastAsia"/>
              </w:rPr>
              <w:t xml:space="preserve"> h </w:t>
            </w:r>
            <w:r>
              <w:rPr>
                <w:rFonts w:hint="eastAsia"/>
              </w:rPr>
              <w:t>≤</w:t>
            </w:r>
            <w:r>
              <w:rPr>
                <w:rFonts w:hint="eastAsia"/>
              </w:rPr>
              <w:t xml:space="preserve"> 17, -10 </w:t>
            </w:r>
            <w:r>
              <w:rPr>
                <w:rFonts w:hint="eastAsia"/>
              </w:rPr>
              <w:t>≤</w:t>
            </w:r>
            <w:r>
              <w:rPr>
                <w:rFonts w:hint="eastAsia"/>
              </w:rPr>
              <w:t xml:space="preserve"> k </w:t>
            </w:r>
            <w:r>
              <w:rPr>
                <w:rFonts w:hint="eastAsia"/>
              </w:rPr>
              <w:t>≤</w:t>
            </w:r>
            <w:r>
              <w:rPr>
                <w:rFonts w:hint="eastAsia"/>
              </w:rPr>
              <w:t xml:space="preserve"> 10, -17 </w:t>
            </w:r>
            <w:r>
              <w:rPr>
                <w:rFonts w:hint="eastAsia"/>
              </w:rPr>
              <w:t>≤</w:t>
            </w:r>
            <w:r>
              <w:rPr>
                <w:rFonts w:hint="eastAsia"/>
              </w:rPr>
              <w:t xml:space="preserve"> l </w:t>
            </w:r>
            <w:r>
              <w:rPr>
                <w:rFonts w:hint="eastAsia"/>
              </w:rPr>
              <w:t>≤</w:t>
            </w:r>
            <w:r>
              <w:rPr>
                <w:rFonts w:hint="eastAsia"/>
              </w:rPr>
              <w:t xml:space="preserve"> 20</w:t>
            </w:r>
          </w:p>
        </w:tc>
      </w:tr>
      <w:tr w:rsidR="00C144C0" w14:paraId="565E98A3" w14:textId="77777777">
        <w:tc>
          <w:tcPr>
            <w:tcW w:w="4296" w:type="dxa"/>
            <w:shd w:val="clear" w:color="auto" w:fill="auto"/>
            <w:vAlign w:val="center"/>
          </w:tcPr>
          <w:p w14:paraId="2E1D9402" w14:textId="77777777" w:rsidR="00C144C0" w:rsidRDefault="00000000">
            <w:pPr>
              <w:pStyle w:val="affff9"/>
              <w:tabs>
                <w:tab w:val="left" w:pos="1701"/>
              </w:tabs>
              <w:spacing w:line="240" w:lineRule="auto"/>
            </w:pPr>
            <w:r>
              <w:t>Reflections collected</w:t>
            </w:r>
          </w:p>
        </w:tc>
        <w:tc>
          <w:tcPr>
            <w:tcW w:w="4227" w:type="dxa"/>
            <w:shd w:val="clear" w:color="auto" w:fill="auto"/>
          </w:tcPr>
          <w:p w14:paraId="3FC3D210" w14:textId="77777777" w:rsidR="00C144C0" w:rsidRDefault="00000000">
            <w:pPr>
              <w:pStyle w:val="affff9"/>
              <w:tabs>
                <w:tab w:val="left" w:pos="1701"/>
              </w:tabs>
              <w:spacing w:line="240" w:lineRule="auto"/>
            </w:pPr>
            <w:r>
              <w:t>5867</w:t>
            </w:r>
          </w:p>
        </w:tc>
      </w:tr>
      <w:tr w:rsidR="00C144C0" w14:paraId="3DD40C6A" w14:textId="77777777">
        <w:tc>
          <w:tcPr>
            <w:tcW w:w="4296" w:type="dxa"/>
            <w:shd w:val="clear" w:color="auto" w:fill="auto"/>
            <w:vAlign w:val="center"/>
          </w:tcPr>
          <w:p w14:paraId="0612837A" w14:textId="77777777" w:rsidR="00C144C0" w:rsidRDefault="00000000">
            <w:pPr>
              <w:pStyle w:val="affff9"/>
              <w:tabs>
                <w:tab w:val="left" w:pos="1701"/>
              </w:tabs>
              <w:spacing w:line="240" w:lineRule="auto"/>
            </w:pPr>
            <w:r>
              <w:t>Independent reflections</w:t>
            </w:r>
          </w:p>
        </w:tc>
        <w:tc>
          <w:tcPr>
            <w:tcW w:w="4227" w:type="dxa"/>
            <w:shd w:val="clear" w:color="auto" w:fill="auto"/>
          </w:tcPr>
          <w:p w14:paraId="0F4AA621" w14:textId="77777777" w:rsidR="00C144C0" w:rsidRDefault="00000000">
            <w:pPr>
              <w:pStyle w:val="affff9"/>
              <w:tabs>
                <w:tab w:val="left" w:pos="1701"/>
              </w:tabs>
              <w:spacing w:line="240" w:lineRule="auto"/>
            </w:pPr>
            <w:r>
              <w:t>2331 [R</w:t>
            </w:r>
            <w:r>
              <w:rPr>
                <w:vertAlign w:val="subscript"/>
              </w:rPr>
              <w:t>int</w:t>
            </w:r>
            <w:r>
              <w:t xml:space="preserve"> = 0.0231, R</w:t>
            </w:r>
            <w:r>
              <w:rPr>
                <w:vertAlign w:val="subscript"/>
              </w:rPr>
              <w:t>sigma</w:t>
            </w:r>
            <w:r>
              <w:t xml:space="preserve"> = 0.0313]</w:t>
            </w:r>
          </w:p>
        </w:tc>
      </w:tr>
      <w:tr w:rsidR="00C144C0" w14:paraId="2ADF4872" w14:textId="77777777">
        <w:tc>
          <w:tcPr>
            <w:tcW w:w="4296" w:type="dxa"/>
            <w:shd w:val="clear" w:color="auto" w:fill="auto"/>
            <w:vAlign w:val="center"/>
          </w:tcPr>
          <w:p w14:paraId="0AED22D7" w14:textId="77777777" w:rsidR="00C144C0" w:rsidRDefault="00000000">
            <w:pPr>
              <w:pStyle w:val="affff9"/>
              <w:tabs>
                <w:tab w:val="left" w:pos="1701"/>
              </w:tabs>
              <w:spacing w:line="240" w:lineRule="auto"/>
            </w:pPr>
            <w:r>
              <w:t>Data/restraints/parameters</w:t>
            </w:r>
          </w:p>
        </w:tc>
        <w:tc>
          <w:tcPr>
            <w:tcW w:w="4227" w:type="dxa"/>
            <w:shd w:val="clear" w:color="auto" w:fill="auto"/>
          </w:tcPr>
          <w:p w14:paraId="465E4DE6" w14:textId="77777777" w:rsidR="00C144C0" w:rsidRDefault="00000000">
            <w:pPr>
              <w:pStyle w:val="affff9"/>
              <w:tabs>
                <w:tab w:val="left" w:pos="1701"/>
              </w:tabs>
              <w:spacing w:line="240" w:lineRule="auto"/>
            </w:pPr>
            <w:r>
              <w:t>2331/0/185</w:t>
            </w:r>
          </w:p>
        </w:tc>
      </w:tr>
      <w:tr w:rsidR="00C144C0" w14:paraId="5627724D" w14:textId="77777777">
        <w:tc>
          <w:tcPr>
            <w:tcW w:w="4296" w:type="dxa"/>
            <w:shd w:val="clear" w:color="auto" w:fill="auto"/>
            <w:vAlign w:val="center"/>
          </w:tcPr>
          <w:p w14:paraId="52EB19BA" w14:textId="77777777" w:rsidR="00C144C0" w:rsidRDefault="00000000">
            <w:pPr>
              <w:pStyle w:val="affff9"/>
              <w:tabs>
                <w:tab w:val="left" w:pos="1701"/>
              </w:tabs>
              <w:spacing w:line="240" w:lineRule="auto"/>
            </w:pPr>
            <w:r>
              <w:t>Goodness-of-fit on F</w:t>
            </w:r>
            <w:r>
              <w:rPr>
                <w:vertAlign w:val="superscript"/>
              </w:rPr>
              <w:t>2</w:t>
            </w:r>
          </w:p>
        </w:tc>
        <w:tc>
          <w:tcPr>
            <w:tcW w:w="4227" w:type="dxa"/>
            <w:shd w:val="clear" w:color="auto" w:fill="auto"/>
          </w:tcPr>
          <w:p w14:paraId="2046C605" w14:textId="77777777" w:rsidR="00C144C0" w:rsidRDefault="00000000">
            <w:pPr>
              <w:pStyle w:val="affff9"/>
              <w:tabs>
                <w:tab w:val="left" w:pos="1701"/>
              </w:tabs>
              <w:spacing w:line="240" w:lineRule="auto"/>
            </w:pPr>
            <w:r>
              <w:t>1.080</w:t>
            </w:r>
          </w:p>
        </w:tc>
      </w:tr>
      <w:tr w:rsidR="00C144C0" w14:paraId="6A70D817" w14:textId="77777777">
        <w:tc>
          <w:tcPr>
            <w:tcW w:w="4296" w:type="dxa"/>
            <w:shd w:val="clear" w:color="auto" w:fill="auto"/>
            <w:vAlign w:val="center"/>
          </w:tcPr>
          <w:p w14:paraId="4258CE90" w14:textId="77777777" w:rsidR="00C144C0" w:rsidRDefault="00000000">
            <w:pPr>
              <w:pStyle w:val="affff9"/>
              <w:tabs>
                <w:tab w:val="left" w:pos="1701"/>
              </w:tabs>
              <w:spacing w:line="240" w:lineRule="auto"/>
            </w:pPr>
            <w:r>
              <w:t>Final R indexes [I&gt;=2σ (I)]</w:t>
            </w:r>
          </w:p>
        </w:tc>
        <w:tc>
          <w:tcPr>
            <w:tcW w:w="4227" w:type="dxa"/>
            <w:shd w:val="clear" w:color="auto" w:fill="auto"/>
          </w:tcPr>
          <w:p w14:paraId="63F934F0" w14:textId="77777777" w:rsidR="00C144C0" w:rsidRDefault="00000000">
            <w:pPr>
              <w:pStyle w:val="affff9"/>
              <w:tabs>
                <w:tab w:val="left" w:pos="1701"/>
              </w:tabs>
              <w:spacing w:line="240" w:lineRule="auto"/>
            </w:pPr>
            <w:r>
              <w:t>R</w:t>
            </w:r>
            <w:r>
              <w:rPr>
                <w:vertAlign w:val="subscript"/>
              </w:rPr>
              <w:t>1</w:t>
            </w:r>
            <w:r>
              <w:t xml:space="preserve"> = 0.0399, wR</w:t>
            </w:r>
            <w:r>
              <w:rPr>
                <w:vertAlign w:val="subscript"/>
              </w:rPr>
              <w:t>2</w:t>
            </w:r>
            <w:r>
              <w:t xml:space="preserve"> = 0.0903</w:t>
            </w:r>
          </w:p>
        </w:tc>
      </w:tr>
      <w:tr w:rsidR="00C144C0" w14:paraId="0815DBA3" w14:textId="77777777">
        <w:tc>
          <w:tcPr>
            <w:tcW w:w="4296" w:type="dxa"/>
            <w:shd w:val="clear" w:color="auto" w:fill="auto"/>
            <w:vAlign w:val="center"/>
          </w:tcPr>
          <w:p w14:paraId="061EE2B2" w14:textId="77777777" w:rsidR="00C144C0" w:rsidRDefault="00000000">
            <w:pPr>
              <w:pStyle w:val="affff9"/>
              <w:tabs>
                <w:tab w:val="left" w:pos="1701"/>
              </w:tabs>
              <w:spacing w:line="240" w:lineRule="auto"/>
            </w:pPr>
            <w:r>
              <w:t>Final R indexes [all data]</w:t>
            </w:r>
          </w:p>
        </w:tc>
        <w:tc>
          <w:tcPr>
            <w:tcW w:w="4227" w:type="dxa"/>
            <w:shd w:val="clear" w:color="auto" w:fill="auto"/>
          </w:tcPr>
          <w:p w14:paraId="69EB6F33" w14:textId="77777777" w:rsidR="00C144C0" w:rsidRDefault="00000000">
            <w:pPr>
              <w:pStyle w:val="affff9"/>
              <w:tabs>
                <w:tab w:val="left" w:pos="1701"/>
              </w:tabs>
              <w:spacing w:line="240" w:lineRule="auto"/>
            </w:pPr>
            <w:r>
              <w:t>R</w:t>
            </w:r>
            <w:r>
              <w:rPr>
                <w:vertAlign w:val="subscript"/>
              </w:rPr>
              <w:t>1</w:t>
            </w:r>
            <w:r>
              <w:t xml:space="preserve"> = 0.0489, wR</w:t>
            </w:r>
            <w:r>
              <w:rPr>
                <w:vertAlign w:val="subscript"/>
              </w:rPr>
              <w:t>2</w:t>
            </w:r>
            <w:r>
              <w:t xml:space="preserve"> = 0.0960</w:t>
            </w:r>
          </w:p>
        </w:tc>
      </w:tr>
      <w:tr w:rsidR="00C144C0" w14:paraId="467CAE37" w14:textId="77777777">
        <w:tc>
          <w:tcPr>
            <w:tcW w:w="4296" w:type="dxa"/>
            <w:tcBorders>
              <w:bottom w:val="single" w:sz="4" w:space="0" w:color="auto"/>
            </w:tcBorders>
            <w:shd w:val="clear" w:color="auto" w:fill="auto"/>
            <w:vAlign w:val="center"/>
          </w:tcPr>
          <w:p w14:paraId="4997A31A" w14:textId="77777777" w:rsidR="00C144C0" w:rsidRDefault="00000000">
            <w:pPr>
              <w:pStyle w:val="affff9"/>
              <w:tabs>
                <w:tab w:val="left" w:pos="1701"/>
              </w:tabs>
              <w:spacing w:line="240" w:lineRule="auto"/>
            </w:pPr>
            <w:r>
              <w:t>Largest diff. peak/hole / e Å</w:t>
            </w:r>
            <w:r>
              <w:rPr>
                <w:vertAlign w:val="superscript"/>
              </w:rPr>
              <w:t>-3</w:t>
            </w:r>
          </w:p>
        </w:tc>
        <w:tc>
          <w:tcPr>
            <w:tcW w:w="4227" w:type="dxa"/>
            <w:tcBorders>
              <w:bottom w:val="single" w:sz="4" w:space="0" w:color="auto"/>
            </w:tcBorders>
            <w:shd w:val="clear" w:color="auto" w:fill="auto"/>
          </w:tcPr>
          <w:p w14:paraId="595900B3" w14:textId="77777777" w:rsidR="00C144C0" w:rsidRDefault="00000000">
            <w:pPr>
              <w:pStyle w:val="affff9"/>
              <w:tabs>
                <w:tab w:val="left" w:pos="1701"/>
              </w:tabs>
              <w:spacing w:line="240" w:lineRule="auto"/>
            </w:pPr>
            <w:r>
              <w:t>0.20/-0.23</w:t>
            </w:r>
          </w:p>
        </w:tc>
      </w:tr>
    </w:tbl>
    <w:p w14:paraId="38344FFE" w14:textId="77777777" w:rsidR="00C144C0" w:rsidRDefault="00C144C0">
      <w:pPr>
        <w:pStyle w:val="affff9"/>
        <w:tabs>
          <w:tab w:val="left" w:pos="1701"/>
        </w:tabs>
      </w:pPr>
    </w:p>
    <w:p w14:paraId="49ED9F36" w14:textId="77777777" w:rsidR="00C144C0" w:rsidRDefault="00C144C0">
      <w:pPr>
        <w:pStyle w:val="affff9"/>
        <w:tabs>
          <w:tab w:val="left" w:pos="1701"/>
        </w:tabs>
        <w:sectPr w:rsidR="00C144C0" w:rsidSect="00705426">
          <w:pgSz w:w="11907" w:h="16839"/>
          <w:pgMar w:top="1440" w:right="1800" w:bottom="1440" w:left="1800" w:header="720" w:footer="720" w:gutter="0"/>
          <w:cols w:space="720"/>
          <w:docGrid w:linePitch="360"/>
        </w:sectPr>
      </w:pPr>
      <w:bookmarkStart w:id="23" w:name="_Toc15250108"/>
      <w:bookmarkStart w:id="24" w:name="_Toc15250655"/>
    </w:p>
    <w:p w14:paraId="3C01AF96" w14:textId="77777777" w:rsidR="00C144C0" w:rsidRDefault="00000000">
      <w:pPr>
        <w:pStyle w:val="affff8"/>
        <w:tabs>
          <w:tab w:val="left" w:pos="1701"/>
        </w:tabs>
      </w:pPr>
      <w:r>
        <w:lastRenderedPageBreak/>
        <w:t xml:space="preserve">8.2 compound </w:t>
      </w:r>
      <w:bookmarkEnd w:id="23"/>
      <w:bookmarkEnd w:id="24"/>
      <w:r>
        <w:t>5</w:t>
      </w:r>
    </w:p>
    <w:p w14:paraId="455DE3CE" w14:textId="5686EFB7" w:rsidR="00003278" w:rsidRDefault="00E12A00" w:rsidP="00003278">
      <w:pPr>
        <w:ind w:firstLine="400"/>
        <w:rPr>
          <w:szCs w:val="21"/>
          <w:lang w:eastAsia="zh-CN"/>
        </w:rPr>
      </w:pPr>
      <w:r>
        <w:t>A yellow crystal of c</w:t>
      </w:r>
      <w:r w:rsidR="00003278" w:rsidRPr="00003278">
        <w:rPr>
          <w:szCs w:val="21"/>
          <w:lang w:eastAsia="zh-CN"/>
        </w:rPr>
        <w:t xml:space="preserve">ompound </w:t>
      </w:r>
      <w:r w:rsidR="00003278">
        <w:rPr>
          <w:b/>
          <w:bCs/>
          <w:szCs w:val="21"/>
          <w:lang w:eastAsia="zh-CN"/>
        </w:rPr>
        <w:t>5</w:t>
      </w:r>
      <w:r w:rsidR="00003278" w:rsidRPr="00003278">
        <w:rPr>
          <w:szCs w:val="21"/>
          <w:lang w:eastAsia="zh-CN"/>
        </w:rPr>
        <w:t xml:space="preserve"> was </w:t>
      </w:r>
      <w:r>
        <w:rPr>
          <w:szCs w:val="21"/>
          <w:lang w:eastAsia="zh-CN"/>
        </w:rPr>
        <w:t xml:space="preserve">prepared </w:t>
      </w:r>
      <w:r w:rsidR="00003278" w:rsidRPr="00003278">
        <w:rPr>
          <w:szCs w:val="21"/>
          <w:lang w:eastAsia="zh-CN"/>
        </w:rPr>
        <w:t>dissolved</w:t>
      </w:r>
      <w:r w:rsidRPr="00E12A00">
        <w:rPr>
          <w:rFonts w:ascii="TimesNewRomanPS-ItalicMT" w:hAnsi="TimesNewRomanPS-ItalicMT"/>
          <w:i/>
          <w:iCs/>
        </w:rPr>
        <w:t xml:space="preserve"> </w:t>
      </w:r>
      <w:r>
        <w:rPr>
          <w:rFonts w:ascii="TimesNewRomanPS-ItalicMT" w:hAnsi="TimesNewRomanPS-ItalicMT"/>
          <w:i/>
          <w:iCs/>
        </w:rPr>
        <w:t xml:space="preserve">via </w:t>
      </w:r>
      <w:r>
        <w:t>vapor diffusion using a hexane-dichloromethane solvent system</w:t>
      </w:r>
      <w:r w:rsidR="00003278" w:rsidRPr="00003278">
        <w:rPr>
          <w:szCs w:val="21"/>
          <w:lang w:eastAsia="zh-CN"/>
        </w:rPr>
        <w:t xml:space="preserve"> at room</w:t>
      </w:r>
      <w:r w:rsidR="00003278">
        <w:rPr>
          <w:szCs w:val="21"/>
          <w:lang w:eastAsia="zh-CN"/>
        </w:rPr>
        <w:t xml:space="preserve"> </w:t>
      </w:r>
      <w:r w:rsidR="00003278" w:rsidRPr="00003278">
        <w:rPr>
          <w:szCs w:val="21"/>
          <w:lang w:eastAsia="zh-CN"/>
        </w:rPr>
        <w:t xml:space="preserve">temperature. </w:t>
      </w:r>
      <w:r w:rsidRPr="005016EB">
        <w:rPr>
          <w:szCs w:val="21"/>
          <w:lang w:eastAsia="zh-CN"/>
        </w:rPr>
        <w:t>The intensity data was</w:t>
      </w:r>
      <w:r>
        <w:rPr>
          <w:szCs w:val="21"/>
          <w:lang w:eastAsia="zh-CN"/>
        </w:rPr>
        <w:t xml:space="preserve"> </w:t>
      </w:r>
      <w:r w:rsidRPr="005016EB">
        <w:rPr>
          <w:szCs w:val="21"/>
          <w:lang w:eastAsia="zh-CN"/>
        </w:rPr>
        <w:t>collected on a D8 VENTURE instrument.</w:t>
      </w:r>
      <w:r w:rsidRPr="00003278">
        <w:rPr>
          <w:szCs w:val="21"/>
          <w:lang w:eastAsia="zh-CN"/>
        </w:rPr>
        <w:t xml:space="preserve"> The </w:t>
      </w:r>
      <w:r>
        <w:rPr>
          <w:szCs w:val="21"/>
          <w:lang w:eastAsia="zh-CN"/>
        </w:rPr>
        <w:t xml:space="preserve">crystal </w:t>
      </w:r>
      <w:r w:rsidRPr="00003278">
        <w:rPr>
          <w:szCs w:val="21"/>
          <w:lang w:eastAsia="zh-CN"/>
        </w:rPr>
        <w:t>data were outlined below.</w:t>
      </w:r>
      <w:r>
        <w:rPr>
          <w:szCs w:val="21"/>
          <w:lang w:eastAsia="zh-CN"/>
        </w:rPr>
        <w:t xml:space="preserve"> </w:t>
      </w:r>
    </w:p>
    <w:p w14:paraId="27B9E695" w14:textId="77777777" w:rsidR="00C144C0" w:rsidRDefault="00000000">
      <w:pPr>
        <w:pStyle w:val="affff9"/>
        <w:tabs>
          <w:tab w:val="left" w:pos="1701"/>
        </w:tabs>
      </w:pPr>
      <w:r>
        <w:object w:dxaOrig="1101" w:dyaOrig="1047" w14:anchorId="2070111C">
          <v:shape id="_x0000_i1138" type="#_x0000_t75" style="width:55.05pt;height:52.35pt" o:ole="">
            <v:imagedata r:id="rId243" o:title=""/>
          </v:shape>
          <o:OLEObject Type="Embed" ProgID="ChemDraw.Document.6.0" ShapeID="_x0000_i1138" DrawAspect="Content" ObjectID="_1768333092" r:id="rId244"/>
        </w:object>
      </w:r>
    </w:p>
    <w:p w14:paraId="21CFBAD9" w14:textId="77777777" w:rsidR="00C144C0" w:rsidRDefault="00000000">
      <w:pPr>
        <w:pStyle w:val="affff9"/>
        <w:tabs>
          <w:tab w:val="left" w:pos="1701"/>
        </w:tabs>
      </w:pPr>
      <w:r>
        <w:rPr>
          <w:noProof/>
        </w:rPr>
        <w:drawing>
          <wp:inline distT="0" distB="0" distL="0" distR="0" wp14:anchorId="064D29CE" wp14:editId="6B1E7E2F">
            <wp:extent cx="1915200" cy="1447200"/>
            <wp:effectExtent l="0" t="0" r="8890" b="635"/>
            <wp:docPr id="18184084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08471" name="图片 2"/>
                    <pic:cNvPicPr>
                      <a:picLocks noChangeAspect="1"/>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915200" cy="1447200"/>
                    </a:xfrm>
                    <a:prstGeom prst="rect">
                      <a:avLst/>
                    </a:prstGeom>
                  </pic:spPr>
                </pic:pic>
              </a:graphicData>
            </a:graphic>
          </wp:inline>
        </w:drawing>
      </w:r>
    </w:p>
    <w:p w14:paraId="393FCCB5" w14:textId="77777777" w:rsidR="00C144C0" w:rsidRDefault="00000000">
      <w:pPr>
        <w:pStyle w:val="affff9"/>
        <w:tabs>
          <w:tab w:val="left" w:pos="1701"/>
        </w:tabs>
        <w:rPr>
          <w:b/>
          <w:bCs w:val="0"/>
        </w:rPr>
      </w:pPr>
      <w:r>
        <w:rPr>
          <w:rFonts w:hint="eastAsia"/>
          <w:b/>
          <w:bCs w:val="0"/>
        </w:rPr>
        <w:t>CCDC</w:t>
      </w:r>
      <w:r>
        <w:rPr>
          <w:b/>
          <w:bCs w:val="0"/>
        </w:rPr>
        <w:t xml:space="preserve"> number: 2311079</w:t>
      </w:r>
    </w:p>
    <w:p w14:paraId="5F9D063B" w14:textId="77777777" w:rsidR="00C144C0" w:rsidRDefault="00000000">
      <w:pPr>
        <w:pStyle w:val="affff5"/>
        <w:tabs>
          <w:tab w:val="left" w:pos="1701"/>
        </w:tabs>
        <w:rPr>
          <w:b/>
        </w:rPr>
      </w:pPr>
      <w:r>
        <w:rPr>
          <w:b/>
        </w:rPr>
        <w:t>Table S2.</w:t>
      </w:r>
      <w:r>
        <w:t xml:space="preserve"> Crystal data and structure refinements for </w:t>
      </w:r>
      <w:r>
        <w:rPr>
          <w:b/>
        </w:rPr>
        <w:t>5</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195"/>
        <w:gridCol w:w="4102"/>
      </w:tblGrid>
      <w:tr w:rsidR="00C144C0" w14:paraId="35492E01" w14:textId="77777777">
        <w:trPr>
          <w:trHeight w:val="294"/>
        </w:trPr>
        <w:tc>
          <w:tcPr>
            <w:tcW w:w="4294" w:type="dxa"/>
            <w:tcBorders>
              <w:top w:val="single" w:sz="4" w:space="0" w:color="auto"/>
              <w:bottom w:val="single" w:sz="4" w:space="0" w:color="auto"/>
            </w:tcBorders>
            <w:shd w:val="clear" w:color="auto" w:fill="auto"/>
            <w:vAlign w:val="center"/>
          </w:tcPr>
          <w:p w14:paraId="2604F468" w14:textId="77777777" w:rsidR="00C144C0" w:rsidRDefault="00000000">
            <w:pPr>
              <w:pStyle w:val="affff9"/>
              <w:tabs>
                <w:tab w:val="left" w:pos="1701"/>
              </w:tabs>
              <w:spacing w:line="240" w:lineRule="auto"/>
            </w:pPr>
            <w:r>
              <w:t>Compound</w:t>
            </w:r>
          </w:p>
        </w:tc>
        <w:tc>
          <w:tcPr>
            <w:tcW w:w="4229" w:type="dxa"/>
            <w:tcBorders>
              <w:top w:val="single" w:sz="4" w:space="0" w:color="auto"/>
              <w:bottom w:val="single" w:sz="4" w:space="0" w:color="auto"/>
            </w:tcBorders>
            <w:shd w:val="clear" w:color="auto" w:fill="auto"/>
            <w:vAlign w:val="center"/>
          </w:tcPr>
          <w:p w14:paraId="2720EDA2" w14:textId="77777777" w:rsidR="00C144C0" w:rsidRDefault="00000000">
            <w:pPr>
              <w:pStyle w:val="affff9"/>
              <w:tabs>
                <w:tab w:val="left" w:pos="1701"/>
              </w:tabs>
              <w:spacing w:line="240" w:lineRule="auto"/>
              <w:rPr>
                <w:b/>
              </w:rPr>
            </w:pPr>
            <w:r>
              <w:rPr>
                <w:b/>
              </w:rPr>
              <w:t>5</w:t>
            </w:r>
          </w:p>
        </w:tc>
      </w:tr>
      <w:tr w:rsidR="00C144C0" w14:paraId="6C0FC46C" w14:textId="77777777">
        <w:tc>
          <w:tcPr>
            <w:tcW w:w="4294" w:type="dxa"/>
            <w:tcBorders>
              <w:top w:val="single" w:sz="4" w:space="0" w:color="auto"/>
            </w:tcBorders>
            <w:shd w:val="clear" w:color="auto" w:fill="auto"/>
            <w:vAlign w:val="center"/>
          </w:tcPr>
          <w:p w14:paraId="5376A126" w14:textId="77777777" w:rsidR="00C144C0" w:rsidRDefault="00000000">
            <w:pPr>
              <w:pStyle w:val="affff9"/>
              <w:tabs>
                <w:tab w:val="left" w:pos="1701"/>
              </w:tabs>
              <w:spacing w:line="240" w:lineRule="auto"/>
            </w:pPr>
            <w:r>
              <w:t>Empirical formula</w:t>
            </w:r>
          </w:p>
        </w:tc>
        <w:tc>
          <w:tcPr>
            <w:tcW w:w="4229" w:type="dxa"/>
            <w:tcBorders>
              <w:top w:val="single" w:sz="4" w:space="0" w:color="auto"/>
            </w:tcBorders>
            <w:shd w:val="clear" w:color="auto" w:fill="auto"/>
          </w:tcPr>
          <w:p w14:paraId="0910FEE8" w14:textId="77777777" w:rsidR="00C144C0" w:rsidRDefault="00000000">
            <w:pPr>
              <w:pStyle w:val="affff9"/>
              <w:tabs>
                <w:tab w:val="left" w:pos="1701"/>
              </w:tabs>
              <w:spacing w:line="240" w:lineRule="auto"/>
            </w:pPr>
            <w:r>
              <w:t>C</w:t>
            </w:r>
            <w:r>
              <w:rPr>
                <w:vertAlign w:val="subscript"/>
              </w:rPr>
              <w:t>32</w:t>
            </w:r>
            <w:r>
              <w:t>H</w:t>
            </w:r>
            <w:r>
              <w:rPr>
                <w:vertAlign w:val="subscript"/>
              </w:rPr>
              <w:t>25</w:t>
            </w:r>
            <w:r>
              <w:t>F</w:t>
            </w:r>
            <w:r>
              <w:rPr>
                <w:vertAlign w:val="subscript"/>
              </w:rPr>
              <w:t>3</w:t>
            </w:r>
            <w:r>
              <w:t>N</w:t>
            </w:r>
            <w:r>
              <w:rPr>
                <w:vertAlign w:val="subscript"/>
              </w:rPr>
              <w:t>2</w:t>
            </w:r>
            <w:r>
              <w:t>O</w:t>
            </w:r>
            <w:r>
              <w:rPr>
                <w:vertAlign w:val="subscript"/>
              </w:rPr>
              <w:t>2</w:t>
            </w:r>
            <w:r>
              <w:t>PPd</w:t>
            </w:r>
          </w:p>
        </w:tc>
      </w:tr>
      <w:tr w:rsidR="00C144C0" w14:paraId="632C424E" w14:textId="77777777">
        <w:tc>
          <w:tcPr>
            <w:tcW w:w="4294" w:type="dxa"/>
            <w:shd w:val="clear" w:color="auto" w:fill="auto"/>
            <w:vAlign w:val="center"/>
          </w:tcPr>
          <w:p w14:paraId="33EF61A4" w14:textId="77777777" w:rsidR="00C144C0" w:rsidRDefault="00000000">
            <w:pPr>
              <w:pStyle w:val="affff9"/>
              <w:tabs>
                <w:tab w:val="left" w:pos="1701"/>
              </w:tabs>
              <w:spacing w:line="240" w:lineRule="auto"/>
            </w:pPr>
            <w:r>
              <w:t>Formula weight</w:t>
            </w:r>
          </w:p>
        </w:tc>
        <w:tc>
          <w:tcPr>
            <w:tcW w:w="4229" w:type="dxa"/>
            <w:shd w:val="clear" w:color="auto" w:fill="auto"/>
          </w:tcPr>
          <w:p w14:paraId="0181948B" w14:textId="77777777" w:rsidR="00C144C0" w:rsidRDefault="00000000">
            <w:pPr>
              <w:pStyle w:val="affff9"/>
              <w:tabs>
                <w:tab w:val="left" w:pos="1701"/>
              </w:tabs>
              <w:spacing w:line="240" w:lineRule="auto"/>
            </w:pPr>
            <w:r>
              <w:t>663.91</w:t>
            </w:r>
          </w:p>
        </w:tc>
      </w:tr>
      <w:tr w:rsidR="00C144C0" w14:paraId="03E3A186" w14:textId="77777777">
        <w:tc>
          <w:tcPr>
            <w:tcW w:w="4294" w:type="dxa"/>
            <w:shd w:val="clear" w:color="auto" w:fill="auto"/>
            <w:vAlign w:val="center"/>
          </w:tcPr>
          <w:p w14:paraId="33F891D0" w14:textId="77777777" w:rsidR="00C144C0" w:rsidRDefault="00000000">
            <w:pPr>
              <w:pStyle w:val="affff9"/>
              <w:tabs>
                <w:tab w:val="left" w:pos="1701"/>
              </w:tabs>
              <w:spacing w:line="240" w:lineRule="auto"/>
            </w:pPr>
            <w:r>
              <w:t>Temperature/K</w:t>
            </w:r>
          </w:p>
        </w:tc>
        <w:tc>
          <w:tcPr>
            <w:tcW w:w="4229" w:type="dxa"/>
            <w:shd w:val="clear" w:color="auto" w:fill="auto"/>
          </w:tcPr>
          <w:p w14:paraId="61FEB7F2" w14:textId="77777777" w:rsidR="00C144C0" w:rsidRDefault="00000000">
            <w:pPr>
              <w:pStyle w:val="affff9"/>
              <w:tabs>
                <w:tab w:val="left" w:pos="1701"/>
              </w:tabs>
              <w:spacing w:line="240" w:lineRule="auto"/>
            </w:pPr>
            <w:r>
              <w:t>170.0</w:t>
            </w:r>
          </w:p>
        </w:tc>
      </w:tr>
      <w:tr w:rsidR="00C144C0" w14:paraId="2DE9A718" w14:textId="77777777">
        <w:tc>
          <w:tcPr>
            <w:tcW w:w="4294" w:type="dxa"/>
            <w:shd w:val="clear" w:color="auto" w:fill="auto"/>
            <w:vAlign w:val="center"/>
          </w:tcPr>
          <w:p w14:paraId="4EB846A7" w14:textId="77777777" w:rsidR="00C144C0" w:rsidRDefault="00000000">
            <w:pPr>
              <w:pStyle w:val="affff9"/>
              <w:tabs>
                <w:tab w:val="left" w:pos="1701"/>
              </w:tabs>
              <w:spacing w:line="240" w:lineRule="auto"/>
            </w:pPr>
            <w:r>
              <w:t>Crystal system</w:t>
            </w:r>
          </w:p>
        </w:tc>
        <w:tc>
          <w:tcPr>
            <w:tcW w:w="4229" w:type="dxa"/>
            <w:shd w:val="clear" w:color="auto" w:fill="auto"/>
          </w:tcPr>
          <w:p w14:paraId="0E7B5E9F" w14:textId="77777777" w:rsidR="00C144C0" w:rsidRDefault="00000000">
            <w:pPr>
              <w:pStyle w:val="affff9"/>
              <w:tabs>
                <w:tab w:val="left" w:pos="1701"/>
              </w:tabs>
              <w:spacing w:line="240" w:lineRule="auto"/>
            </w:pPr>
            <w:r>
              <w:t>monoclinic</w:t>
            </w:r>
          </w:p>
        </w:tc>
      </w:tr>
      <w:tr w:rsidR="00C144C0" w14:paraId="61EA953D" w14:textId="77777777">
        <w:tc>
          <w:tcPr>
            <w:tcW w:w="4294" w:type="dxa"/>
            <w:shd w:val="clear" w:color="auto" w:fill="auto"/>
            <w:vAlign w:val="center"/>
          </w:tcPr>
          <w:p w14:paraId="77BC196F" w14:textId="77777777" w:rsidR="00C144C0" w:rsidRDefault="00000000">
            <w:pPr>
              <w:pStyle w:val="affff9"/>
              <w:tabs>
                <w:tab w:val="left" w:pos="1701"/>
              </w:tabs>
              <w:spacing w:line="240" w:lineRule="auto"/>
            </w:pPr>
            <w:r>
              <w:t>Space group</w:t>
            </w:r>
          </w:p>
        </w:tc>
        <w:tc>
          <w:tcPr>
            <w:tcW w:w="4229" w:type="dxa"/>
            <w:shd w:val="clear" w:color="auto" w:fill="auto"/>
          </w:tcPr>
          <w:p w14:paraId="0628AFBD" w14:textId="77777777" w:rsidR="00C144C0" w:rsidRDefault="00000000">
            <w:pPr>
              <w:pStyle w:val="affff9"/>
              <w:tabs>
                <w:tab w:val="left" w:pos="1701"/>
              </w:tabs>
              <w:spacing w:line="240" w:lineRule="auto"/>
            </w:pPr>
            <w:r>
              <w:t>P2</w:t>
            </w:r>
            <w:r>
              <w:rPr>
                <w:vertAlign w:val="subscript"/>
              </w:rPr>
              <w:t>1</w:t>
            </w:r>
            <w:r>
              <w:t>/c</w:t>
            </w:r>
          </w:p>
        </w:tc>
      </w:tr>
      <w:tr w:rsidR="00C144C0" w14:paraId="37BE46D1" w14:textId="77777777">
        <w:tc>
          <w:tcPr>
            <w:tcW w:w="4294" w:type="dxa"/>
            <w:shd w:val="clear" w:color="auto" w:fill="auto"/>
            <w:vAlign w:val="center"/>
          </w:tcPr>
          <w:p w14:paraId="7F6C2C1C" w14:textId="77777777" w:rsidR="00C144C0" w:rsidRDefault="00000000">
            <w:pPr>
              <w:pStyle w:val="affff9"/>
              <w:tabs>
                <w:tab w:val="left" w:pos="1701"/>
              </w:tabs>
              <w:spacing w:line="240" w:lineRule="auto"/>
            </w:pPr>
            <w:r>
              <w:t>a/Å</w:t>
            </w:r>
          </w:p>
        </w:tc>
        <w:tc>
          <w:tcPr>
            <w:tcW w:w="4229" w:type="dxa"/>
            <w:shd w:val="clear" w:color="auto" w:fill="auto"/>
          </w:tcPr>
          <w:p w14:paraId="73E51E09" w14:textId="77777777" w:rsidR="00C144C0" w:rsidRDefault="00000000">
            <w:pPr>
              <w:pStyle w:val="affff9"/>
              <w:tabs>
                <w:tab w:val="left" w:pos="1701"/>
              </w:tabs>
              <w:spacing w:line="240" w:lineRule="auto"/>
            </w:pPr>
            <w:r>
              <w:t>9.9160(3)</w:t>
            </w:r>
          </w:p>
        </w:tc>
      </w:tr>
      <w:tr w:rsidR="00C144C0" w14:paraId="3CB31EBA" w14:textId="77777777">
        <w:tc>
          <w:tcPr>
            <w:tcW w:w="4294" w:type="dxa"/>
            <w:shd w:val="clear" w:color="auto" w:fill="auto"/>
            <w:vAlign w:val="center"/>
          </w:tcPr>
          <w:p w14:paraId="19AF8A08" w14:textId="77777777" w:rsidR="00C144C0" w:rsidRDefault="00000000">
            <w:pPr>
              <w:pStyle w:val="affff9"/>
              <w:tabs>
                <w:tab w:val="left" w:pos="1701"/>
              </w:tabs>
              <w:spacing w:line="240" w:lineRule="auto"/>
            </w:pPr>
            <w:r>
              <w:t>b/Å</w:t>
            </w:r>
          </w:p>
        </w:tc>
        <w:tc>
          <w:tcPr>
            <w:tcW w:w="4229" w:type="dxa"/>
            <w:shd w:val="clear" w:color="auto" w:fill="auto"/>
          </w:tcPr>
          <w:p w14:paraId="7E4F2108" w14:textId="77777777" w:rsidR="00C144C0" w:rsidRDefault="00000000">
            <w:pPr>
              <w:pStyle w:val="affff9"/>
              <w:tabs>
                <w:tab w:val="left" w:pos="1701"/>
              </w:tabs>
              <w:spacing w:line="240" w:lineRule="auto"/>
            </w:pPr>
            <w:r>
              <w:t>29.9755(10)</w:t>
            </w:r>
          </w:p>
        </w:tc>
      </w:tr>
      <w:tr w:rsidR="00C144C0" w14:paraId="6B74C6FE" w14:textId="77777777">
        <w:tc>
          <w:tcPr>
            <w:tcW w:w="4294" w:type="dxa"/>
            <w:shd w:val="clear" w:color="auto" w:fill="auto"/>
            <w:vAlign w:val="center"/>
          </w:tcPr>
          <w:p w14:paraId="3EAE91EC" w14:textId="77777777" w:rsidR="00C144C0" w:rsidRDefault="00000000">
            <w:pPr>
              <w:pStyle w:val="affff9"/>
              <w:tabs>
                <w:tab w:val="left" w:pos="1701"/>
              </w:tabs>
              <w:spacing w:line="240" w:lineRule="auto"/>
            </w:pPr>
            <w:r>
              <w:t>c/Å</w:t>
            </w:r>
          </w:p>
        </w:tc>
        <w:tc>
          <w:tcPr>
            <w:tcW w:w="4229" w:type="dxa"/>
            <w:shd w:val="clear" w:color="auto" w:fill="auto"/>
          </w:tcPr>
          <w:p w14:paraId="4A20E818" w14:textId="77777777" w:rsidR="00C144C0" w:rsidRDefault="00000000">
            <w:pPr>
              <w:pStyle w:val="affff9"/>
              <w:tabs>
                <w:tab w:val="left" w:pos="1701"/>
              </w:tabs>
              <w:spacing w:line="240" w:lineRule="auto"/>
            </w:pPr>
            <w:r>
              <w:t>9.9214(4)</w:t>
            </w:r>
          </w:p>
        </w:tc>
      </w:tr>
      <w:tr w:rsidR="00C144C0" w14:paraId="3C8D9A21" w14:textId="77777777">
        <w:tc>
          <w:tcPr>
            <w:tcW w:w="4294" w:type="dxa"/>
            <w:shd w:val="clear" w:color="auto" w:fill="auto"/>
            <w:vAlign w:val="center"/>
          </w:tcPr>
          <w:p w14:paraId="7A02FC26" w14:textId="77777777" w:rsidR="00C144C0" w:rsidRDefault="00000000">
            <w:pPr>
              <w:pStyle w:val="affff9"/>
              <w:tabs>
                <w:tab w:val="left" w:pos="1701"/>
              </w:tabs>
              <w:spacing w:line="240" w:lineRule="auto"/>
            </w:pPr>
            <w:r>
              <w:t>α/°</w:t>
            </w:r>
          </w:p>
        </w:tc>
        <w:tc>
          <w:tcPr>
            <w:tcW w:w="4229" w:type="dxa"/>
            <w:shd w:val="clear" w:color="auto" w:fill="auto"/>
          </w:tcPr>
          <w:p w14:paraId="5F904400" w14:textId="77777777" w:rsidR="00C144C0" w:rsidRDefault="00000000">
            <w:pPr>
              <w:pStyle w:val="affff9"/>
              <w:tabs>
                <w:tab w:val="left" w:pos="1701"/>
              </w:tabs>
              <w:spacing w:line="240" w:lineRule="auto"/>
            </w:pPr>
            <w:r>
              <w:t>90</w:t>
            </w:r>
          </w:p>
        </w:tc>
      </w:tr>
      <w:tr w:rsidR="00C144C0" w14:paraId="34D95A0E" w14:textId="77777777">
        <w:tc>
          <w:tcPr>
            <w:tcW w:w="4294" w:type="dxa"/>
            <w:shd w:val="clear" w:color="auto" w:fill="auto"/>
            <w:vAlign w:val="center"/>
          </w:tcPr>
          <w:p w14:paraId="1F5EAD92" w14:textId="77777777" w:rsidR="00C144C0" w:rsidRDefault="00000000">
            <w:pPr>
              <w:pStyle w:val="affff9"/>
              <w:tabs>
                <w:tab w:val="left" w:pos="1701"/>
              </w:tabs>
              <w:spacing w:line="240" w:lineRule="auto"/>
            </w:pPr>
            <w:r>
              <w:t>β/°</w:t>
            </w:r>
          </w:p>
        </w:tc>
        <w:tc>
          <w:tcPr>
            <w:tcW w:w="4229" w:type="dxa"/>
            <w:shd w:val="clear" w:color="auto" w:fill="auto"/>
          </w:tcPr>
          <w:p w14:paraId="0E357BC1" w14:textId="77777777" w:rsidR="00C144C0" w:rsidRDefault="00000000">
            <w:pPr>
              <w:pStyle w:val="affff9"/>
              <w:tabs>
                <w:tab w:val="left" w:pos="1701"/>
              </w:tabs>
              <w:spacing w:line="240" w:lineRule="auto"/>
            </w:pPr>
            <w:r>
              <w:t>104.2690(10)</w:t>
            </w:r>
          </w:p>
        </w:tc>
      </w:tr>
      <w:tr w:rsidR="00C144C0" w14:paraId="76E2AB92" w14:textId="77777777">
        <w:tc>
          <w:tcPr>
            <w:tcW w:w="4294" w:type="dxa"/>
            <w:shd w:val="clear" w:color="auto" w:fill="auto"/>
            <w:vAlign w:val="center"/>
          </w:tcPr>
          <w:p w14:paraId="116094BE" w14:textId="77777777" w:rsidR="00C144C0" w:rsidRDefault="00000000">
            <w:pPr>
              <w:pStyle w:val="affff9"/>
              <w:tabs>
                <w:tab w:val="left" w:pos="1701"/>
              </w:tabs>
              <w:spacing w:line="240" w:lineRule="auto"/>
            </w:pPr>
            <w:r>
              <w:t>γ/°</w:t>
            </w:r>
          </w:p>
        </w:tc>
        <w:tc>
          <w:tcPr>
            <w:tcW w:w="4229" w:type="dxa"/>
            <w:shd w:val="clear" w:color="auto" w:fill="auto"/>
          </w:tcPr>
          <w:p w14:paraId="413705B4" w14:textId="77777777" w:rsidR="00C144C0" w:rsidRDefault="00000000">
            <w:pPr>
              <w:pStyle w:val="affff9"/>
              <w:tabs>
                <w:tab w:val="left" w:pos="1701"/>
              </w:tabs>
              <w:spacing w:line="240" w:lineRule="auto"/>
            </w:pPr>
            <w:r>
              <w:t>90</w:t>
            </w:r>
          </w:p>
        </w:tc>
      </w:tr>
      <w:tr w:rsidR="00C144C0" w14:paraId="1CC03CB3" w14:textId="77777777">
        <w:tc>
          <w:tcPr>
            <w:tcW w:w="4294" w:type="dxa"/>
            <w:shd w:val="clear" w:color="auto" w:fill="auto"/>
            <w:vAlign w:val="center"/>
          </w:tcPr>
          <w:p w14:paraId="70DCF06E" w14:textId="77777777" w:rsidR="00C144C0" w:rsidRDefault="00000000">
            <w:pPr>
              <w:pStyle w:val="affff9"/>
              <w:tabs>
                <w:tab w:val="left" w:pos="1701"/>
              </w:tabs>
              <w:spacing w:line="240" w:lineRule="auto"/>
            </w:pPr>
            <w:r>
              <w:t>Volume/Å</w:t>
            </w:r>
            <w:r>
              <w:rPr>
                <w:vertAlign w:val="superscript"/>
              </w:rPr>
              <w:t>3</w:t>
            </w:r>
          </w:p>
        </w:tc>
        <w:tc>
          <w:tcPr>
            <w:tcW w:w="4229" w:type="dxa"/>
            <w:shd w:val="clear" w:color="auto" w:fill="auto"/>
          </w:tcPr>
          <w:p w14:paraId="6700977B" w14:textId="77777777" w:rsidR="00C144C0" w:rsidRDefault="00000000">
            <w:pPr>
              <w:pStyle w:val="affff9"/>
              <w:tabs>
                <w:tab w:val="left" w:pos="1701"/>
              </w:tabs>
              <w:spacing w:line="240" w:lineRule="auto"/>
            </w:pPr>
            <w:r>
              <w:t>2858.03(17)</w:t>
            </w:r>
          </w:p>
        </w:tc>
      </w:tr>
      <w:tr w:rsidR="00C144C0" w14:paraId="6549E158" w14:textId="77777777">
        <w:tc>
          <w:tcPr>
            <w:tcW w:w="4294" w:type="dxa"/>
            <w:shd w:val="clear" w:color="auto" w:fill="auto"/>
            <w:vAlign w:val="center"/>
          </w:tcPr>
          <w:p w14:paraId="15E571E7" w14:textId="77777777" w:rsidR="00C144C0" w:rsidRDefault="00000000">
            <w:pPr>
              <w:pStyle w:val="affff9"/>
              <w:tabs>
                <w:tab w:val="left" w:pos="1701"/>
              </w:tabs>
              <w:spacing w:line="240" w:lineRule="auto"/>
            </w:pPr>
            <w:r>
              <w:t>Z</w:t>
            </w:r>
          </w:p>
        </w:tc>
        <w:tc>
          <w:tcPr>
            <w:tcW w:w="4229" w:type="dxa"/>
            <w:shd w:val="clear" w:color="auto" w:fill="auto"/>
          </w:tcPr>
          <w:p w14:paraId="1E4F5A5A" w14:textId="77777777" w:rsidR="00C144C0" w:rsidRDefault="00000000">
            <w:pPr>
              <w:pStyle w:val="affff9"/>
              <w:tabs>
                <w:tab w:val="left" w:pos="1701"/>
              </w:tabs>
              <w:spacing w:line="240" w:lineRule="auto"/>
            </w:pPr>
            <w:r>
              <w:t>4</w:t>
            </w:r>
          </w:p>
        </w:tc>
      </w:tr>
      <w:tr w:rsidR="00C144C0" w14:paraId="5F4D943A" w14:textId="77777777">
        <w:tc>
          <w:tcPr>
            <w:tcW w:w="4294" w:type="dxa"/>
            <w:shd w:val="clear" w:color="auto" w:fill="auto"/>
            <w:vAlign w:val="center"/>
          </w:tcPr>
          <w:p w14:paraId="5E56E514" w14:textId="77777777" w:rsidR="00C144C0" w:rsidRDefault="00000000">
            <w:pPr>
              <w:pStyle w:val="affff9"/>
              <w:tabs>
                <w:tab w:val="left" w:pos="1701"/>
              </w:tabs>
              <w:spacing w:line="240" w:lineRule="auto"/>
            </w:pPr>
            <w:r>
              <w:t>ρ</w:t>
            </w:r>
            <w:r>
              <w:rPr>
                <w:vertAlign w:val="subscript"/>
              </w:rPr>
              <w:t>calc</w:t>
            </w:r>
            <w:r>
              <w:t>g/cm</w:t>
            </w:r>
            <w:r>
              <w:rPr>
                <w:vertAlign w:val="superscript"/>
              </w:rPr>
              <w:t>3</w:t>
            </w:r>
          </w:p>
        </w:tc>
        <w:tc>
          <w:tcPr>
            <w:tcW w:w="4229" w:type="dxa"/>
            <w:shd w:val="clear" w:color="auto" w:fill="auto"/>
          </w:tcPr>
          <w:p w14:paraId="469F10A0" w14:textId="77777777" w:rsidR="00C144C0" w:rsidRDefault="00000000">
            <w:pPr>
              <w:pStyle w:val="affff9"/>
              <w:tabs>
                <w:tab w:val="left" w:pos="1701"/>
              </w:tabs>
              <w:spacing w:line="240" w:lineRule="auto"/>
            </w:pPr>
            <w:r>
              <w:t>1.543</w:t>
            </w:r>
          </w:p>
        </w:tc>
      </w:tr>
      <w:tr w:rsidR="00C144C0" w14:paraId="5EC59CD8" w14:textId="77777777">
        <w:tc>
          <w:tcPr>
            <w:tcW w:w="4294" w:type="dxa"/>
            <w:shd w:val="clear" w:color="auto" w:fill="auto"/>
            <w:vAlign w:val="center"/>
          </w:tcPr>
          <w:p w14:paraId="3E3C6790" w14:textId="77777777" w:rsidR="00C144C0" w:rsidRDefault="00000000">
            <w:pPr>
              <w:pStyle w:val="affff9"/>
              <w:tabs>
                <w:tab w:val="left" w:pos="1701"/>
              </w:tabs>
              <w:spacing w:line="240" w:lineRule="auto"/>
            </w:pPr>
            <w:r>
              <w:t>μ/mm</w:t>
            </w:r>
            <w:r>
              <w:rPr>
                <w:vertAlign w:val="superscript"/>
              </w:rPr>
              <w:noBreakHyphen/>
              <w:t>1</w:t>
            </w:r>
          </w:p>
        </w:tc>
        <w:tc>
          <w:tcPr>
            <w:tcW w:w="4229" w:type="dxa"/>
            <w:shd w:val="clear" w:color="auto" w:fill="auto"/>
          </w:tcPr>
          <w:p w14:paraId="2E5DC7C5" w14:textId="77777777" w:rsidR="00C144C0" w:rsidRDefault="00000000">
            <w:pPr>
              <w:pStyle w:val="affff9"/>
              <w:tabs>
                <w:tab w:val="left" w:pos="1701"/>
              </w:tabs>
              <w:spacing w:line="240" w:lineRule="auto"/>
            </w:pPr>
            <w:r>
              <w:t>0.757</w:t>
            </w:r>
          </w:p>
        </w:tc>
      </w:tr>
      <w:tr w:rsidR="00C144C0" w14:paraId="1BEE1AEF" w14:textId="77777777">
        <w:tc>
          <w:tcPr>
            <w:tcW w:w="4294" w:type="dxa"/>
            <w:shd w:val="clear" w:color="auto" w:fill="auto"/>
            <w:vAlign w:val="center"/>
          </w:tcPr>
          <w:p w14:paraId="5E1EE0DC" w14:textId="77777777" w:rsidR="00C144C0" w:rsidRDefault="00000000">
            <w:pPr>
              <w:pStyle w:val="affff9"/>
              <w:tabs>
                <w:tab w:val="left" w:pos="1701"/>
              </w:tabs>
              <w:spacing w:line="240" w:lineRule="auto"/>
            </w:pPr>
            <w:r>
              <w:t>F(000)</w:t>
            </w:r>
          </w:p>
        </w:tc>
        <w:tc>
          <w:tcPr>
            <w:tcW w:w="4229" w:type="dxa"/>
            <w:shd w:val="clear" w:color="auto" w:fill="auto"/>
          </w:tcPr>
          <w:p w14:paraId="61A54251" w14:textId="77777777" w:rsidR="00C144C0" w:rsidRDefault="00000000">
            <w:pPr>
              <w:pStyle w:val="affff9"/>
              <w:tabs>
                <w:tab w:val="left" w:pos="1701"/>
              </w:tabs>
              <w:spacing w:line="240" w:lineRule="auto"/>
            </w:pPr>
            <w:r>
              <w:t>1340.0</w:t>
            </w:r>
          </w:p>
        </w:tc>
      </w:tr>
      <w:tr w:rsidR="00C144C0" w14:paraId="69F15071" w14:textId="77777777">
        <w:tc>
          <w:tcPr>
            <w:tcW w:w="4294" w:type="dxa"/>
            <w:shd w:val="clear" w:color="auto" w:fill="auto"/>
            <w:vAlign w:val="center"/>
          </w:tcPr>
          <w:p w14:paraId="188BFFD2" w14:textId="77777777" w:rsidR="00C144C0" w:rsidRDefault="00000000">
            <w:pPr>
              <w:pStyle w:val="affff9"/>
              <w:tabs>
                <w:tab w:val="left" w:pos="1701"/>
              </w:tabs>
              <w:spacing w:line="240" w:lineRule="auto"/>
            </w:pPr>
            <w:r>
              <w:t>Crystal size/mm</w:t>
            </w:r>
            <w:r>
              <w:rPr>
                <w:vertAlign w:val="superscript"/>
              </w:rPr>
              <w:t>3</w:t>
            </w:r>
          </w:p>
        </w:tc>
        <w:tc>
          <w:tcPr>
            <w:tcW w:w="4229" w:type="dxa"/>
            <w:shd w:val="clear" w:color="auto" w:fill="auto"/>
          </w:tcPr>
          <w:p w14:paraId="4DE1C938" w14:textId="77777777" w:rsidR="00C144C0" w:rsidRDefault="00000000">
            <w:pPr>
              <w:pStyle w:val="affff9"/>
              <w:tabs>
                <w:tab w:val="left" w:pos="1701"/>
              </w:tabs>
              <w:spacing w:line="240" w:lineRule="auto"/>
            </w:pPr>
            <w:r>
              <w:t>0.35 × 0.25 × 0.12</w:t>
            </w:r>
          </w:p>
        </w:tc>
      </w:tr>
      <w:tr w:rsidR="00C144C0" w14:paraId="3FE0B768" w14:textId="77777777">
        <w:tc>
          <w:tcPr>
            <w:tcW w:w="4294" w:type="dxa"/>
            <w:shd w:val="clear" w:color="auto" w:fill="auto"/>
            <w:vAlign w:val="center"/>
          </w:tcPr>
          <w:p w14:paraId="69A7FCDA" w14:textId="77777777" w:rsidR="00C144C0" w:rsidRDefault="00000000">
            <w:pPr>
              <w:pStyle w:val="affff9"/>
              <w:tabs>
                <w:tab w:val="left" w:pos="1701"/>
              </w:tabs>
              <w:spacing w:line="240" w:lineRule="auto"/>
            </w:pPr>
            <w:r>
              <w:t>Radiation</w:t>
            </w:r>
          </w:p>
        </w:tc>
        <w:tc>
          <w:tcPr>
            <w:tcW w:w="4229" w:type="dxa"/>
            <w:shd w:val="clear" w:color="auto" w:fill="auto"/>
          </w:tcPr>
          <w:p w14:paraId="6C9C366C" w14:textId="77777777" w:rsidR="00C144C0" w:rsidRDefault="00000000">
            <w:pPr>
              <w:pStyle w:val="affff9"/>
              <w:tabs>
                <w:tab w:val="left" w:pos="1701"/>
              </w:tabs>
              <w:spacing w:line="240" w:lineRule="auto"/>
            </w:pPr>
            <w:r>
              <w:t>MoKα (λ = 0.71073)</w:t>
            </w:r>
          </w:p>
        </w:tc>
      </w:tr>
      <w:tr w:rsidR="00C144C0" w14:paraId="6E030D10" w14:textId="77777777">
        <w:tc>
          <w:tcPr>
            <w:tcW w:w="4294" w:type="dxa"/>
            <w:shd w:val="clear" w:color="auto" w:fill="auto"/>
            <w:vAlign w:val="center"/>
          </w:tcPr>
          <w:p w14:paraId="2AE8F975" w14:textId="77777777" w:rsidR="00C144C0" w:rsidRDefault="00000000">
            <w:pPr>
              <w:pStyle w:val="affff9"/>
              <w:tabs>
                <w:tab w:val="left" w:pos="1701"/>
              </w:tabs>
              <w:spacing w:line="240" w:lineRule="auto"/>
            </w:pPr>
            <w:r>
              <w:t>2Θ range for data collection/°</w:t>
            </w:r>
          </w:p>
        </w:tc>
        <w:tc>
          <w:tcPr>
            <w:tcW w:w="4229" w:type="dxa"/>
            <w:shd w:val="clear" w:color="auto" w:fill="auto"/>
          </w:tcPr>
          <w:p w14:paraId="46B6CDD4" w14:textId="77777777" w:rsidR="00C144C0" w:rsidRDefault="00000000">
            <w:pPr>
              <w:pStyle w:val="affff9"/>
              <w:tabs>
                <w:tab w:val="left" w:pos="1701"/>
              </w:tabs>
              <w:spacing w:line="240" w:lineRule="auto"/>
            </w:pPr>
            <w:r>
              <w:t>5.036 to 52.82</w:t>
            </w:r>
          </w:p>
        </w:tc>
      </w:tr>
      <w:tr w:rsidR="00C144C0" w14:paraId="79796D6B" w14:textId="77777777">
        <w:tc>
          <w:tcPr>
            <w:tcW w:w="4294" w:type="dxa"/>
            <w:shd w:val="clear" w:color="auto" w:fill="auto"/>
            <w:vAlign w:val="center"/>
          </w:tcPr>
          <w:p w14:paraId="061910DB" w14:textId="77777777" w:rsidR="00C144C0" w:rsidRDefault="00000000">
            <w:pPr>
              <w:pStyle w:val="affff9"/>
              <w:tabs>
                <w:tab w:val="left" w:pos="1701"/>
              </w:tabs>
              <w:spacing w:line="240" w:lineRule="auto"/>
            </w:pPr>
            <w:r>
              <w:t>Index ranges</w:t>
            </w:r>
          </w:p>
        </w:tc>
        <w:tc>
          <w:tcPr>
            <w:tcW w:w="4229" w:type="dxa"/>
            <w:shd w:val="clear" w:color="auto" w:fill="auto"/>
          </w:tcPr>
          <w:p w14:paraId="0AA866B9" w14:textId="77777777" w:rsidR="00C144C0" w:rsidRDefault="00000000">
            <w:pPr>
              <w:pStyle w:val="affff9"/>
              <w:tabs>
                <w:tab w:val="left" w:pos="1701"/>
              </w:tabs>
              <w:spacing w:line="240" w:lineRule="auto"/>
            </w:pPr>
            <w:r>
              <w:rPr>
                <w:rFonts w:hint="eastAsia"/>
              </w:rPr>
              <w:t xml:space="preserve">-12 </w:t>
            </w:r>
            <w:r>
              <w:rPr>
                <w:rFonts w:hint="eastAsia"/>
              </w:rPr>
              <w:t>≤</w:t>
            </w:r>
            <w:r>
              <w:rPr>
                <w:rFonts w:hint="eastAsia"/>
              </w:rPr>
              <w:t xml:space="preserve"> h </w:t>
            </w:r>
            <w:r>
              <w:rPr>
                <w:rFonts w:hint="eastAsia"/>
              </w:rPr>
              <w:t>≤</w:t>
            </w:r>
            <w:r>
              <w:rPr>
                <w:rFonts w:hint="eastAsia"/>
              </w:rPr>
              <w:t xml:space="preserve"> 12, -37 </w:t>
            </w:r>
            <w:r>
              <w:rPr>
                <w:rFonts w:hint="eastAsia"/>
              </w:rPr>
              <w:t>≤</w:t>
            </w:r>
            <w:r>
              <w:rPr>
                <w:rFonts w:hint="eastAsia"/>
              </w:rPr>
              <w:t xml:space="preserve"> k </w:t>
            </w:r>
            <w:r>
              <w:rPr>
                <w:rFonts w:hint="eastAsia"/>
              </w:rPr>
              <w:t>≤</w:t>
            </w:r>
            <w:r>
              <w:rPr>
                <w:rFonts w:hint="eastAsia"/>
              </w:rPr>
              <w:t xml:space="preserve"> 34, -12 </w:t>
            </w:r>
            <w:r>
              <w:rPr>
                <w:rFonts w:hint="eastAsia"/>
              </w:rPr>
              <w:t>≤</w:t>
            </w:r>
            <w:r>
              <w:rPr>
                <w:rFonts w:hint="eastAsia"/>
              </w:rPr>
              <w:t xml:space="preserve"> l </w:t>
            </w:r>
            <w:r>
              <w:rPr>
                <w:rFonts w:hint="eastAsia"/>
              </w:rPr>
              <w:t>≤</w:t>
            </w:r>
            <w:r>
              <w:rPr>
                <w:rFonts w:hint="eastAsia"/>
              </w:rPr>
              <w:t xml:space="preserve"> 12</w:t>
            </w:r>
          </w:p>
        </w:tc>
      </w:tr>
      <w:tr w:rsidR="00C144C0" w14:paraId="27E1C500" w14:textId="77777777">
        <w:tc>
          <w:tcPr>
            <w:tcW w:w="4294" w:type="dxa"/>
            <w:shd w:val="clear" w:color="auto" w:fill="auto"/>
            <w:vAlign w:val="center"/>
          </w:tcPr>
          <w:p w14:paraId="42679423" w14:textId="77777777" w:rsidR="00C144C0" w:rsidRDefault="00000000">
            <w:pPr>
              <w:pStyle w:val="affff9"/>
              <w:tabs>
                <w:tab w:val="left" w:pos="1701"/>
              </w:tabs>
              <w:spacing w:line="240" w:lineRule="auto"/>
            </w:pPr>
            <w:r>
              <w:t>Reflections collected</w:t>
            </w:r>
          </w:p>
        </w:tc>
        <w:tc>
          <w:tcPr>
            <w:tcW w:w="4229" w:type="dxa"/>
            <w:shd w:val="clear" w:color="auto" w:fill="auto"/>
          </w:tcPr>
          <w:p w14:paraId="1AAADCB5" w14:textId="77777777" w:rsidR="00C144C0" w:rsidRDefault="00000000">
            <w:pPr>
              <w:pStyle w:val="affff9"/>
              <w:tabs>
                <w:tab w:val="left" w:pos="1701"/>
              </w:tabs>
              <w:spacing w:line="240" w:lineRule="auto"/>
            </w:pPr>
            <w:r>
              <w:t>33045</w:t>
            </w:r>
          </w:p>
        </w:tc>
      </w:tr>
      <w:tr w:rsidR="00C144C0" w14:paraId="5A912F5D" w14:textId="77777777">
        <w:tc>
          <w:tcPr>
            <w:tcW w:w="4294" w:type="dxa"/>
            <w:shd w:val="clear" w:color="auto" w:fill="auto"/>
            <w:vAlign w:val="center"/>
          </w:tcPr>
          <w:p w14:paraId="1B4F6226" w14:textId="77777777" w:rsidR="00C144C0" w:rsidRDefault="00000000">
            <w:pPr>
              <w:pStyle w:val="affff9"/>
              <w:tabs>
                <w:tab w:val="left" w:pos="1701"/>
              </w:tabs>
              <w:spacing w:line="240" w:lineRule="auto"/>
            </w:pPr>
            <w:r>
              <w:t>Independent reflections</w:t>
            </w:r>
          </w:p>
        </w:tc>
        <w:tc>
          <w:tcPr>
            <w:tcW w:w="4229" w:type="dxa"/>
            <w:shd w:val="clear" w:color="auto" w:fill="auto"/>
          </w:tcPr>
          <w:p w14:paraId="4F751AC7" w14:textId="77777777" w:rsidR="00C144C0" w:rsidRDefault="00000000">
            <w:pPr>
              <w:pStyle w:val="affff9"/>
              <w:tabs>
                <w:tab w:val="left" w:pos="1701"/>
              </w:tabs>
              <w:spacing w:line="240" w:lineRule="auto"/>
            </w:pPr>
            <w:r>
              <w:t>5846 [R</w:t>
            </w:r>
            <w:r>
              <w:rPr>
                <w:vertAlign w:val="subscript"/>
              </w:rPr>
              <w:t>int</w:t>
            </w:r>
            <w:r>
              <w:t xml:space="preserve"> = 0.0391, R</w:t>
            </w:r>
            <w:r>
              <w:rPr>
                <w:vertAlign w:val="subscript"/>
              </w:rPr>
              <w:t>sigma</w:t>
            </w:r>
            <w:r>
              <w:t xml:space="preserve"> = 0.0259]</w:t>
            </w:r>
          </w:p>
        </w:tc>
      </w:tr>
      <w:tr w:rsidR="00C144C0" w14:paraId="5F2370E6" w14:textId="77777777">
        <w:tc>
          <w:tcPr>
            <w:tcW w:w="4294" w:type="dxa"/>
            <w:shd w:val="clear" w:color="auto" w:fill="auto"/>
            <w:vAlign w:val="center"/>
          </w:tcPr>
          <w:p w14:paraId="0ED2F248" w14:textId="77777777" w:rsidR="00C144C0" w:rsidRDefault="00000000">
            <w:pPr>
              <w:pStyle w:val="affff9"/>
              <w:tabs>
                <w:tab w:val="left" w:pos="1701"/>
              </w:tabs>
              <w:spacing w:line="240" w:lineRule="auto"/>
            </w:pPr>
            <w:r>
              <w:t>Data/restraints/parameters</w:t>
            </w:r>
          </w:p>
        </w:tc>
        <w:tc>
          <w:tcPr>
            <w:tcW w:w="4229" w:type="dxa"/>
            <w:shd w:val="clear" w:color="auto" w:fill="auto"/>
          </w:tcPr>
          <w:p w14:paraId="4DA5726C" w14:textId="77777777" w:rsidR="00C144C0" w:rsidRDefault="00000000">
            <w:pPr>
              <w:pStyle w:val="affff9"/>
              <w:tabs>
                <w:tab w:val="left" w:pos="1701"/>
              </w:tabs>
              <w:spacing w:line="240" w:lineRule="auto"/>
            </w:pPr>
            <w:r>
              <w:t>5846/0/370</w:t>
            </w:r>
          </w:p>
        </w:tc>
      </w:tr>
      <w:tr w:rsidR="00C144C0" w14:paraId="40C93D17" w14:textId="77777777">
        <w:tc>
          <w:tcPr>
            <w:tcW w:w="4294" w:type="dxa"/>
            <w:shd w:val="clear" w:color="auto" w:fill="auto"/>
            <w:vAlign w:val="center"/>
          </w:tcPr>
          <w:p w14:paraId="6DAF1552" w14:textId="77777777" w:rsidR="00C144C0" w:rsidRDefault="00000000">
            <w:pPr>
              <w:pStyle w:val="affff9"/>
              <w:tabs>
                <w:tab w:val="left" w:pos="1701"/>
              </w:tabs>
              <w:spacing w:line="240" w:lineRule="auto"/>
            </w:pPr>
            <w:r>
              <w:t>Goodness-of-fit on F</w:t>
            </w:r>
            <w:r>
              <w:rPr>
                <w:vertAlign w:val="superscript"/>
              </w:rPr>
              <w:t>2</w:t>
            </w:r>
          </w:p>
        </w:tc>
        <w:tc>
          <w:tcPr>
            <w:tcW w:w="4229" w:type="dxa"/>
            <w:shd w:val="clear" w:color="auto" w:fill="auto"/>
          </w:tcPr>
          <w:p w14:paraId="70D1EEF6" w14:textId="77777777" w:rsidR="00C144C0" w:rsidRDefault="00000000">
            <w:pPr>
              <w:pStyle w:val="affff9"/>
              <w:tabs>
                <w:tab w:val="left" w:pos="1701"/>
              </w:tabs>
              <w:spacing w:line="240" w:lineRule="auto"/>
            </w:pPr>
            <w:r>
              <w:t>0.984</w:t>
            </w:r>
          </w:p>
        </w:tc>
      </w:tr>
      <w:tr w:rsidR="00C144C0" w14:paraId="2D945A84" w14:textId="77777777">
        <w:tc>
          <w:tcPr>
            <w:tcW w:w="4294" w:type="dxa"/>
            <w:shd w:val="clear" w:color="auto" w:fill="auto"/>
            <w:vAlign w:val="center"/>
          </w:tcPr>
          <w:p w14:paraId="03398096" w14:textId="77777777" w:rsidR="00C144C0" w:rsidRDefault="00000000">
            <w:pPr>
              <w:pStyle w:val="affff9"/>
              <w:tabs>
                <w:tab w:val="left" w:pos="1701"/>
              </w:tabs>
              <w:spacing w:line="240" w:lineRule="auto"/>
            </w:pPr>
            <w:r>
              <w:t>Final R indexes [I&gt;=2σ (I)]</w:t>
            </w:r>
          </w:p>
        </w:tc>
        <w:tc>
          <w:tcPr>
            <w:tcW w:w="4229" w:type="dxa"/>
            <w:shd w:val="clear" w:color="auto" w:fill="auto"/>
          </w:tcPr>
          <w:p w14:paraId="5006BD2D" w14:textId="77777777" w:rsidR="00C144C0" w:rsidRDefault="00000000">
            <w:pPr>
              <w:pStyle w:val="affff9"/>
              <w:tabs>
                <w:tab w:val="left" w:pos="1701"/>
              </w:tabs>
              <w:spacing w:line="240" w:lineRule="auto"/>
            </w:pPr>
            <w:r>
              <w:t>R</w:t>
            </w:r>
            <w:r>
              <w:rPr>
                <w:vertAlign w:val="subscript"/>
              </w:rPr>
              <w:t>1</w:t>
            </w:r>
            <w:r>
              <w:t xml:space="preserve"> = 0.0320, wR</w:t>
            </w:r>
            <w:r>
              <w:rPr>
                <w:vertAlign w:val="subscript"/>
              </w:rPr>
              <w:t>2</w:t>
            </w:r>
            <w:r>
              <w:t xml:space="preserve"> = 0.0795</w:t>
            </w:r>
          </w:p>
        </w:tc>
      </w:tr>
      <w:tr w:rsidR="00C144C0" w14:paraId="20C2E282" w14:textId="77777777">
        <w:tc>
          <w:tcPr>
            <w:tcW w:w="4294" w:type="dxa"/>
            <w:shd w:val="clear" w:color="auto" w:fill="auto"/>
            <w:vAlign w:val="center"/>
          </w:tcPr>
          <w:p w14:paraId="2F614B67" w14:textId="77777777" w:rsidR="00C144C0" w:rsidRDefault="00000000">
            <w:pPr>
              <w:pStyle w:val="affff9"/>
              <w:tabs>
                <w:tab w:val="left" w:pos="1701"/>
              </w:tabs>
              <w:spacing w:line="240" w:lineRule="auto"/>
            </w:pPr>
            <w:r>
              <w:t>Final R indexes [all data]</w:t>
            </w:r>
          </w:p>
        </w:tc>
        <w:tc>
          <w:tcPr>
            <w:tcW w:w="4229" w:type="dxa"/>
            <w:shd w:val="clear" w:color="auto" w:fill="auto"/>
          </w:tcPr>
          <w:p w14:paraId="429672E7" w14:textId="77777777" w:rsidR="00C144C0" w:rsidRDefault="00000000">
            <w:pPr>
              <w:pStyle w:val="affff9"/>
              <w:tabs>
                <w:tab w:val="left" w:pos="1701"/>
              </w:tabs>
              <w:spacing w:line="240" w:lineRule="auto"/>
            </w:pPr>
            <w:r>
              <w:t>R</w:t>
            </w:r>
            <w:r>
              <w:rPr>
                <w:vertAlign w:val="subscript"/>
              </w:rPr>
              <w:t>1</w:t>
            </w:r>
            <w:r>
              <w:t xml:space="preserve"> = 0.0366, wR</w:t>
            </w:r>
            <w:r>
              <w:rPr>
                <w:vertAlign w:val="subscript"/>
              </w:rPr>
              <w:t>2</w:t>
            </w:r>
            <w:r>
              <w:t xml:space="preserve"> = 0.0832</w:t>
            </w:r>
          </w:p>
        </w:tc>
      </w:tr>
      <w:tr w:rsidR="00C144C0" w14:paraId="063C567F" w14:textId="77777777">
        <w:tc>
          <w:tcPr>
            <w:tcW w:w="4294" w:type="dxa"/>
            <w:tcBorders>
              <w:bottom w:val="single" w:sz="4" w:space="0" w:color="auto"/>
            </w:tcBorders>
            <w:shd w:val="clear" w:color="auto" w:fill="auto"/>
            <w:vAlign w:val="center"/>
          </w:tcPr>
          <w:p w14:paraId="6F785FDA" w14:textId="77777777" w:rsidR="00C144C0" w:rsidRDefault="00000000">
            <w:pPr>
              <w:pStyle w:val="affff9"/>
              <w:tabs>
                <w:tab w:val="left" w:pos="1701"/>
              </w:tabs>
              <w:spacing w:line="240" w:lineRule="auto"/>
            </w:pPr>
            <w:r>
              <w:t>Largest diff. peak/hole / e Å</w:t>
            </w:r>
            <w:r>
              <w:rPr>
                <w:vertAlign w:val="superscript"/>
              </w:rPr>
              <w:t>-3</w:t>
            </w:r>
          </w:p>
        </w:tc>
        <w:tc>
          <w:tcPr>
            <w:tcW w:w="4229" w:type="dxa"/>
            <w:tcBorders>
              <w:bottom w:val="single" w:sz="4" w:space="0" w:color="auto"/>
            </w:tcBorders>
            <w:shd w:val="clear" w:color="auto" w:fill="auto"/>
          </w:tcPr>
          <w:p w14:paraId="78022B19" w14:textId="77777777" w:rsidR="00C144C0" w:rsidRDefault="00000000">
            <w:pPr>
              <w:pStyle w:val="affff9"/>
              <w:tabs>
                <w:tab w:val="left" w:pos="1701"/>
              </w:tabs>
              <w:spacing w:line="240" w:lineRule="auto"/>
            </w:pPr>
            <w:r>
              <w:t>1.23/-0.80</w:t>
            </w:r>
          </w:p>
        </w:tc>
      </w:tr>
    </w:tbl>
    <w:p w14:paraId="53CEF5B7" w14:textId="77777777" w:rsidR="00C144C0" w:rsidRDefault="00C144C0">
      <w:pPr>
        <w:pStyle w:val="afff4"/>
        <w:tabs>
          <w:tab w:val="left" w:pos="1701"/>
        </w:tabs>
        <w:ind w:firstLine="400"/>
        <w:jc w:val="center"/>
        <w:rPr>
          <w:lang w:eastAsia="zh-CN"/>
        </w:rPr>
      </w:pPr>
    </w:p>
    <w:p w14:paraId="45B5546F" w14:textId="77777777" w:rsidR="00C144C0" w:rsidRDefault="00C144C0">
      <w:pPr>
        <w:pStyle w:val="afff4"/>
        <w:tabs>
          <w:tab w:val="left" w:pos="1701"/>
        </w:tabs>
        <w:ind w:firstLine="400"/>
        <w:jc w:val="center"/>
        <w:rPr>
          <w:lang w:eastAsia="zh-CN"/>
        </w:rPr>
        <w:sectPr w:rsidR="00C144C0" w:rsidSect="00705426">
          <w:pgSz w:w="11907" w:h="16839"/>
          <w:pgMar w:top="1440" w:right="1800" w:bottom="1440" w:left="1800" w:header="720" w:footer="720" w:gutter="0"/>
          <w:cols w:space="720"/>
          <w:docGrid w:linePitch="360"/>
        </w:sectPr>
      </w:pPr>
    </w:p>
    <w:p w14:paraId="5874EFD4" w14:textId="77777777" w:rsidR="00C144C0" w:rsidRDefault="00000000">
      <w:pPr>
        <w:pStyle w:val="1"/>
        <w:tabs>
          <w:tab w:val="left" w:pos="1701"/>
        </w:tabs>
        <w:adjustRightInd/>
        <w:snapToGrid/>
        <w:spacing w:before="240" w:after="240" w:line="240" w:lineRule="auto"/>
        <w:jc w:val="left"/>
      </w:pPr>
      <w:bookmarkStart w:id="25" w:name="_Toc487648482"/>
      <w:bookmarkStart w:id="26" w:name="_Toc15250109"/>
      <w:bookmarkStart w:id="27" w:name="_Toc15250656"/>
      <w:bookmarkStart w:id="28" w:name="_Toc157519032"/>
      <w:r>
        <w:lastRenderedPageBreak/>
        <w:t>NMR spectra</w:t>
      </w:r>
      <w:bookmarkEnd w:id="25"/>
      <w:bookmarkEnd w:id="26"/>
      <w:bookmarkEnd w:id="27"/>
      <w:bookmarkEnd w:id="28"/>
    </w:p>
    <w:p w14:paraId="675C65C7" w14:textId="77777777" w:rsidR="00762F6F" w:rsidRPr="005C0DE4" w:rsidRDefault="00762F6F" w:rsidP="00762F6F">
      <w:pPr>
        <w:pStyle w:val="affffa"/>
        <w:ind w:firstLine="402"/>
        <w:rPr>
          <w:b/>
          <w:bCs w:val="0"/>
        </w:rPr>
      </w:pPr>
      <w:r w:rsidRPr="005C0DE4">
        <w:rPr>
          <w:rFonts w:hint="eastAsia"/>
          <w:b/>
          <w:bCs w:val="0"/>
        </w:rPr>
        <w:t>4</w:t>
      </w:r>
      <w:r w:rsidRPr="005C0DE4">
        <w:rPr>
          <w:b/>
          <w:bCs w:val="0"/>
        </w:rPr>
        <w:t xml:space="preserve">a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EB97568" w14:textId="69D59783" w:rsidR="00762F6F" w:rsidRPr="005C0DE4" w:rsidRDefault="00762F6F" w:rsidP="00762F6F">
      <w:pPr>
        <w:pStyle w:val="affffa"/>
        <w:ind w:firstLine="402"/>
        <w:rPr>
          <w:b/>
          <w:bCs w:val="0"/>
        </w:rPr>
      </w:pPr>
      <w:r w:rsidRPr="005C0DE4">
        <w:rPr>
          <w:b/>
          <w:bCs w:val="0"/>
          <w:noProof/>
        </w:rPr>
        <w:drawing>
          <wp:inline distT="0" distB="0" distL="0" distR="0" wp14:anchorId="2FE09AB5" wp14:editId="11E3C3A7">
            <wp:extent cx="5262245" cy="3670300"/>
            <wp:effectExtent l="0" t="0" r="0" b="6350"/>
            <wp:docPr id="2072443959"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BDA0920" w14:textId="77777777" w:rsidR="00762F6F" w:rsidRPr="005C0DE4" w:rsidRDefault="00762F6F" w:rsidP="00762F6F">
      <w:pPr>
        <w:pStyle w:val="affffa"/>
        <w:ind w:firstLine="402"/>
        <w:rPr>
          <w:b/>
          <w:bCs w:val="0"/>
        </w:rPr>
      </w:pPr>
    </w:p>
    <w:p w14:paraId="469CCB25" w14:textId="77777777" w:rsidR="00762F6F" w:rsidRPr="005C0DE4" w:rsidRDefault="00762F6F" w:rsidP="00762F6F">
      <w:pPr>
        <w:pStyle w:val="affffa"/>
        <w:ind w:firstLine="402"/>
        <w:rPr>
          <w:b/>
          <w:bCs w:val="0"/>
        </w:rPr>
      </w:pPr>
      <w:r w:rsidRPr="005C0DE4">
        <w:rPr>
          <w:rFonts w:hint="eastAsia"/>
          <w:b/>
          <w:bCs w:val="0"/>
        </w:rPr>
        <w:t>4</w:t>
      </w:r>
      <w:r w:rsidRPr="005C0DE4">
        <w:rPr>
          <w:b/>
          <w:bCs w:val="0"/>
        </w:rPr>
        <w:t xml:space="preserve">a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082A1EF7" w14:textId="12F56D39" w:rsidR="00762F6F" w:rsidRPr="005C0DE4" w:rsidRDefault="00762F6F" w:rsidP="00762F6F">
      <w:pPr>
        <w:pStyle w:val="affffa"/>
        <w:ind w:firstLine="402"/>
        <w:rPr>
          <w:b/>
          <w:bCs w:val="0"/>
        </w:rPr>
      </w:pPr>
      <w:r w:rsidRPr="005C0DE4">
        <w:rPr>
          <w:b/>
          <w:bCs w:val="0"/>
          <w:noProof/>
        </w:rPr>
        <w:drawing>
          <wp:inline distT="0" distB="0" distL="0" distR="0" wp14:anchorId="569BDD21" wp14:editId="71883F68">
            <wp:extent cx="5262245" cy="3670300"/>
            <wp:effectExtent l="0" t="0" r="0" b="6350"/>
            <wp:docPr id="1989076151"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2F29902" w14:textId="77777777" w:rsidR="00762F6F" w:rsidRPr="005C0DE4" w:rsidRDefault="00762F6F" w:rsidP="00762F6F">
      <w:pPr>
        <w:pStyle w:val="affffa"/>
        <w:ind w:firstLine="400"/>
        <w:rPr>
          <w:rStyle w:val="afffff0"/>
        </w:rPr>
      </w:pPr>
      <w:r w:rsidRPr="005C0DE4">
        <w:rPr>
          <w:rStyle w:val="afffff0"/>
        </w:rPr>
        <w:br w:type="page"/>
      </w:r>
    </w:p>
    <w:p w14:paraId="3FE4D32B"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b</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4885F29C" w14:textId="009984E2" w:rsidR="00762F6F" w:rsidRPr="005C0DE4" w:rsidRDefault="00762F6F" w:rsidP="00762F6F">
      <w:pPr>
        <w:pStyle w:val="affffa"/>
        <w:ind w:firstLine="402"/>
        <w:rPr>
          <w:b/>
          <w:bCs w:val="0"/>
        </w:rPr>
      </w:pPr>
      <w:r w:rsidRPr="005C0DE4">
        <w:rPr>
          <w:b/>
          <w:bCs w:val="0"/>
          <w:noProof/>
        </w:rPr>
        <w:drawing>
          <wp:inline distT="0" distB="0" distL="0" distR="0" wp14:anchorId="347F30DA" wp14:editId="0E662B58">
            <wp:extent cx="5262245" cy="3670300"/>
            <wp:effectExtent l="0" t="0" r="0" b="6350"/>
            <wp:docPr id="52844117"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5B92A48" w14:textId="77777777" w:rsidR="00762F6F" w:rsidRPr="005C0DE4" w:rsidRDefault="00762F6F" w:rsidP="00762F6F">
      <w:pPr>
        <w:pStyle w:val="affffa"/>
        <w:ind w:firstLine="402"/>
        <w:rPr>
          <w:b/>
          <w:bCs w:val="0"/>
        </w:rPr>
      </w:pPr>
    </w:p>
    <w:p w14:paraId="3B97DD4E"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b</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4C11C84F" w14:textId="01A3F5BD" w:rsidR="00762F6F" w:rsidRPr="005C0DE4" w:rsidRDefault="00762F6F" w:rsidP="00762F6F">
      <w:pPr>
        <w:pStyle w:val="affffa"/>
        <w:ind w:firstLine="402"/>
        <w:rPr>
          <w:b/>
          <w:bCs w:val="0"/>
        </w:rPr>
      </w:pPr>
      <w:r w:rsidRPr="005C0DE4">
        <w:rPr>
          <w:b/>
          <w:bCs w:val="0"/>
          <w:noProof/>
        </w:rPr>
        <w:drawing>
          <wp:inline distT="0" distB="0" distL="0" distR="0" wp14:anchorId="0E81EA53" wp14:editId="3936AD52">
            <wp:extent cx="5262245" cy="3670300"/>
            <wp:effectExtent l="0" t="0" r="0" b="6350"/>
            <wp:docPr id="134960640"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13E69C5" w14:textId="77777777" w:rsidR="00762F6F" w:rsidRPr="005C0DE4" w:rsidRDefault="00762F6F" w:rsidP="00762F6F">
      <w:pPr>
        <w:pStyle w:val="affffa"/>
        <w:ind w:firstLine="400"/>
        <w:rPr>
          <w:rStyle w:val="afffff0"/>
        </w:rPr>
      </w:pPr>
      <w:r w:rsidRPr="005C0DE4">
        <w:rPr>
          <w:rStyle w:val="afffff0"/>
        </w:rPr>
        <w:br w:type="page"/>
      </w:r>
    </w:p>
    <w:p w14:paraId="326C9A10"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c</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0B5F1615" w14:textId="043F162E" w:rsidR="00762F6F" w:rsidRPr="005C0DE4" w:rsidRDefault="00762F6F" w:rsidP="00762F6F">
      <w:pPr>
        <w:pStyle w:val="affffa"/>
        <w:ind w:firstLine="402"/>
        <w:rPr>
          <w:b/>
          <w:bCs w:val="0"/>
        </w:rPr>
      </w:pPr>
      <w:r w:rsidRPr="005C0DE4">
        <w:rPr>
          <w:b/>
          <w:bCs w:val="0"/>
          <w:noProof/>
        </w:rPr>
        <w:drawing>
          <wp:inline distT="0" distB="0" distL="0" distR="0" wp14:anchorId="29071E70" wp14:editId="3F0D81F3">
            <wp:extent cx="5262245" cy="3670300"/>
            <wp:effectExtent l="0" t="0" r="0" b="6350"/>
            <wp:docPr id="758551538"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9DED4EE" w14:textId="77777777" w:rsidR="00762F6F" w:rsidRPr="005C0DE4" w:rsidRDefault="00762F6F" w:rsidP="00762F6F">
      <w:pPr>
        <w:pStyle w:val="affffa"/>
        <w:ind w:firstLine="402"/>
        <w:rPr>
          <w:b/>
          <w:bCs w:val="0"/>
        </w:rPr>
      </w:pPr>
    </w:p>
    <w:p w14:paraId="549B9C3B"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c</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0C5613E" w14:textId="3DE252C0" w:rsidR="00762F6F" w:rsidRPr="005C0DE4" w:rsidRDefault="00762F6F" w:rsidP="00762F6F">
      <w:pPr>
        <w:pStyle w:val="affffa"/>
        <w:ind w:firstLine="402"/>
        <w:rPr>
          <w:b/>
          <w:bCs w:val="0"/>
        </w:rPr>
      </w:pPr>
      <w:r w:rsidRPr="005C0DE4">
        <w:rPr>
          <w:b/>
          <w:bCs w:val="0"/>
          <w:noProof/>
        </w:rPr>
        <w:drawing>
          <wp:inline distT="0" distB="0" distL="0" distR="0" wp14:anchorId="11276F94" wp14:editId="28F44406">
            <wp:extent cx="5262245" cy="3670300"/>
            <wp:effectExtent l="0" t="0" r="0" b="6350"/>
            <wp:docPr id="1372547107"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F30713F" w14:textId="77777777" w:rsidR="00762F6F" w:rsidRPr="005C0DE4" w:rsidRDefault="00762F6F" w:rsidP="00762F6F">
      <w:pPr>
        <w:pStyle w:val="affffa"/>
        <w:ind w:firstLine="400"/>
        <w:rPr>
          <w:rStyle w:val="afffff0"/>
        </w:rPr>
      </w:pPr>
      <w:r w:rsidRPr="005C0DE4">
        <w:rPr>
          <w:rStyle w:val="afffff0"/>
        </w:rPr>
        <w:br w:type="page"/>
      </w:r>
    </w:p>
    <w:p w14:paraId="6075631D"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d</w:t>
      </w:r>
      <w:r w:rsidRPr="005C0DE4">
        <w:rPr>
          <w:b/>
          <w:bCs w:val="0"/>
          <w:lang w:val="de-DE"/>
        </w:rPr>
        <w:t xml:space="preserve"> </w:t>
      </w:r>
      <w:r w:rsidRPr="005C0DE4">
        <w:rPr>
          <w:b/>
          <w:bCs w:val="0"/>
          <w:vertAlign w:val="superscript"/>
          <w:lang w:val="de-DE"/>
        </w:rPr>
        <w:t>1</w:t>
      </w:r>
      <w:r w:rsidRPr="005C0DE4">
        <w:rPr>
          <w:b/>
          <w:bCs w:val="0"/>
          <w:lang w:val="de-DE"/>
        </w:rPr>
        <w:t>H NMR (400 MHz, DMSO-</w:t>
      </w:r>
      <w:r w:rsidRPr="005C0DE4">
        <w:rPr>
          <w:b/>
          <w:bCs w:val="0"/>
          <w:i/>
          <w:iCs/>
          <w:lang w:val="de-DE"/>
        </w:rPr>
        <w:t>d</w:t>
      </w:r>
      <w:r w:rsidRPr="005C0DE4">
        <w:rPr>
          <w:b/>
          <w:bCs w:val="0"/>
          <w:vertAlign w:val="subscript"/>
          <w:lang w:val="de-DE"/>
        </w:rPr>
        <w:t>6</w:t>
      </w:r>
      <w:r w:rsidRPr="005C0DE4">
        <w:rPr>
          <w:b/>
          <w:bCs w:val="0"/>
          <w:lang w:val="de-DE"/>
        </w:rPr>
        <w:t>)</w:t>
      </w:r>
    </w:p>
    <w:p w14:paraId="12683896" w14:textId="30330A51" w:rsidR="00762F6F" w:rsidRPr="005C0DE4" w:rsidRDefault="00762F6F" w:rsidP="00762F6F">
      <w:pPr>
        <w:pStyle w:val="affffa"/>
        <w:ind w:firstLine="402"/>
        <w:rPr>
          <w:b/>
          <w:bCs w:val="0"/>
        </w:rPr>
      </w:pPr>
      <w:r w:rsidRPr="005C0DE4">
        <w:rPr>
          <w:b/>
          <w:bCs w:val="0"/>
          <w:noProof/>
        </w:rPr>
        <w:drawing>
          <wp:inline distT="0" distB="0" distL="0" distR="0" wp14:anchorId="30F03FC8" wp14:editId="2D8A5D89">
            <wp:extent cx="5262245" cy="3670300"/>
            <wp:effectExtent l="0" t="0" r="0" b="6350"/>
            <wp:docPr id="1675023495"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34F9F4B" w14:textId="77777777" w:rsidR="00762F6F" w:rsidRPr="005C0DE4" w:rsidRDefault="00762F6F" w:rsidP="00762F6F">
      <w:pPr>
        <w:pStyle w:val="affffa"/>
        <w:ind w:firstLine="402"/>
        <w:rPr>
          <w:b/>
          <w:bCs w:val="0"/>
        </w:rPr>
      </w:pPr>
    </w:p>
    <w:p w14:paraId="609EE10D"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d</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4A2CA3A3" w14:textId="610FF4F3" w:rsidR="00762F6F" w:rsidRPr="005C0DE4" w:rsidRDefault="00762F6F" w:rsidP="00762F6F">
      <w:pPr>
        <w:pStyle w:val="affffa"/>
        <w:ind w:firstLine="402"/>
        <w:rPr>
          <w:b/>
          <w:bCs w:val="0"/>
        </w:rPr>
      </w:pPr>
      <w:r w:rsidRPr="005C0DE4">
        <w:rPr>
          <w:b/>
          <w:bCs w:val="0"/>
          <w:noProof/>
        </w:rPr>
        <w:drawing>
          <wp:inline distT="0" distB="0" distL="0" distR="0" wp14:anchorId="0BCBAC48" wp14:editId="3B52583D">
            <wp:extent cx="5262245" cy="3670300"/>
            <wp:effectExtent l="0" t="0" r="0" b="6350"/>
            <wp:docPr id="695098774"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D8E7DFB" w14:textId="77777777" w:rsidR="00762F6F" w:rsidRPr="005C0DE4" w:rsidRDefault="00762F6F" w:rsidP="00762F6F">
      <w:pPr>
        <w:pStyle w:val="affffa"/>
        <w:ind w:firstLine="400"/>
        <w:rPr>
          <w:rStyle w:val="afffff0"/>
        </w:rPr>
      </w:pPr>
      <w:r w:rsidRPr="005C0DE4">
        <w:rPr>
          <w:rStyle w:val="afffff0"/>
        </w:rPr>
        <w:br w:type="page"/>
      </w:r>
    </w:p>
    <w:p w14:paraId="4E83D0E3"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e</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31F171FA" w14:textId="2C191908" w:rsidR="00762F6F" w:rsidRPr="005C0DE4" w:rsidRDefault="00762F6F" w:rsidP="00762F6F">
      <w:pPr>
        <w:pStyle w:val="affffa"/>
        <w:ind w:firstLine="402"/>
        <w:rPr>
          <w:b/>
          <w:bCs w:val="0"/>
        </w:rPr>
      </w:pPr>
      <w:r w:rsidRPr="005C0DE4">
        <w:rPr>
          <w:b/>
          <w:bCs w:val="0"/>
          <w:noProof/>
        </w:rPr>
        <w:drawing>
          <wp:inline distT="0" distB="0" distL="0" distR="0" wp14:anchorId="1F9D0AB8" wp14:editId="5608D67B">
            <wp:extent cx="5262245" cy="3670300"/>
            <wp:effectExtent l="0" t="0" r="0" b="6350"/>
            <wp:docPr id="934096659"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6AE51AC" w14:textId="77777777" w:rsidR="00762F6F" w:rsidRPr="005C0DE4" w:rsidRDefault="00762F6F" w:rsidP="00762F6F">
      <w:pPr>
        <w:pStyle w:val="affffa"/>
        <w:ind w:firstLine="402"/>
        <w:rPr>
          <w:b/>
          <w:bCs w:val="0"/>
        </w:rPr>
      </w:pPr>
    </w:p>
    <w:p w14:paraId="388002C2"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e</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21F6AD10" w14:textId="48656370" w:rsidR="00762F6F" w:rsidRPr="005C0DE4" w:rsidRDefault="00762F6F" w:rsidP="00762F6F">
      <w:pPr>
        <w:pStyle w:val="affffa"/>
        <w:ind w:firstLine="402"/>
        <w:rPr>
          <w:b/>
          <w:bCs w:val="0"/>
        </w:rPr>
      </w:pPr>
      <w:r w:rsidRPr="005C0DE4">
        <w:rPr>
          <w:b/>
          <w:bCs w:val="0"/>
          <w:noProof/>
        </w:rPr>
        <w:drawing>
          <wp:inline distT="0" distB="0" distL="0" distR="0" wp14:anchorId="66B0F009" wp14:editId="184C765C">
            <wp:extent cx="5262245" cy="3670300"/>
            <wp:effectExtent l="0" t="0" r="0" b="6350"/>
            <wp:docPr id="1415006527"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F59F776" w14:textId="77777777" w:rsidR="00762F6F" w:rsidRPr="005C0DE4" w:rsidRDefault="00762F6F" w:rsidP="00762F6F">
      <w:pPr>
        <w:pStyle w:val="affffa"/>
        <w:ind w:firstLine="400"/>
        <w:rPr>
          <w:rStyle w:val="afffff0"/>
        </w:rPr>
      </w:pPr>
      <w:r w:rsidRPr="005C0DE4">
        <w:rPr>
          <w:rStyle w:val="afffff0"/>
        </w:rPr>
        <w:br w:type="page"/>
      </w:r>
    </w:p>
    <w:p w14:paraId="097729A3"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f</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3B84F56F" w14:textId="541B2F12" w:rsidR="00762F6F" w:rsidRPr="005C0DE4" w:rsidRDefault="00762F6F" w:rsidP="00762F6F">
      <w:pPr>
        <w:pStyle w:val="affffa"/>
        <w:ind w:firstLine="402"/>
        <w:rPr>
          <w:b/>
          <w:bCs w:val="0"/>
        </w:rPr>
      </w:pPr>
      <w:r w:rsidRPr="005C0DE4">
        <w:rPr>
          <w:b/>
          <w:bCs w:val="0"/>
          <w:noProof/>
        </w:rPr>
        <w:drawing>
          <wp:inline distT="0" distB="0" distL="0" distR="0" wp14:anchorId="2CF57624" wp14:editId="7BA7169B">
            <wp:extent cx="5262245" cy="3670300"/>
            <wp:effectExtent l="0" t="0" r="0" b="6350"/>
            <wp:docPr id="1238643927"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6C86509" w14:textId="77777777" w:rsidR="00762F6F" w:rsidRPr="005C0DE4" w:rsidRDefault="00762F6F" w:rsidP="00762F6F">
      <w:pPr>
        <w:pStyle w:val="affffa"/>
        <w:ind w:firstLine="402"/>
        <w:rPr>
          <w:b/>
          <w:bCs w:val="0"/>
        </w:rPr>
      </w:pPr>
    </w:p>
    <w:p w14:paraId="00D8EF94"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f</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1D6BA40F" w14:textId="560E50FD" w:rsidR="00762F6F" w:rsidRPr="005C0DE4" w:rsidRDefault="00762F6F" w:rsidP="00762F6F">
      <w:pPr>
        <w:pStyle w:val="affffa"/>
        <w:ind w:firstLine="402"/>
        <w:rPr>
          <w:b/>
          <w:bCs w:val="0"/>
        </w:rPr>
      </w:pPr>
      <w:r w:rsidRPr="005C0DE4">
        <w:rPr>
          <w:b/>
          <w:bCs w:val="0"/>
          <w:noProof/>
        </w:rPr>
        <w:drawing>
          <wp:inline distT="0" distB="0" distL="0" distR="0" wp14:anchorId="5FC219FE" wp14:editId="49016862">
            <wp:extent cx="5262245" cy="3670300"/>
            <wp:effectExtent l="0" t="0" r="0" b="6350"/>
            <wp:docPr id="669860133"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5819C21" w14:textId="77777777" w:rsidR="00762F6F" w:rsidRDefault="00762F6F" w:rsidP="00762F6F">
      <w:pPr>
        <w:pStyle w:val="affffa"/>
        <w:ind w:firstLine="402"/>
        <w:rPr>
          <w:b/>
          <w:bCs w:val="0"/>
        </w:rPr>
      </w:pPr>
    </w:p>
    <w:p w14:paraId="184F8AAD" w14:textId="77777777" w:rsidR="00762F6F" w:rsidRDefault="00762F6F" w:rsidP="00762F6F">
      <w:pPr>
        <w:pStyle w:val="affffa"/>
        <w:ind w:firstLine="402"/>
        <w:rPr>
          <w:b/>
          <w:bCs w:val="0"/>
        </w:rPr>
      </w:pPr>
    </w:p>
    <w:p w14:paraId="3E87C133" w14:textId="77777777" w:rsidR="00762F6F" w:rsidRPr="005C0DE4" w:rsidRDefault="00762F6F" w:rsidP="00762F6F">
      <w:pPr>
        <w:pStyle w:val="affffa"/>
        <w:ind w:firstLine="402"/>
        <w:rPr>
          <w:b/>
          <w:bCs w:val="0"/>
        </w:rPr>
      </w:pPr>
    </w:p>
    <w:p w14:paraId="790B9DC3" w14:textId="77777777" w:rsidR="00762F6F" w:rsidRPr="005C0DE4" w:rsidRDefault="00762F6F" w:rsidP="00762F6F">
      <w:pPr>
        <w:pStyle w:val="affffa"/>
        <w:ind w:firstLine="402"/>
        <w:rPr>
          <w:b/>
          <w:bCs w:val="0"/>
        </w:rPr>
      </w:pPr>
      <w:r w:rsidRPr="005C0DE4">
        <w:rPr>
          <w:rFonts w:hint="eastAsia"/>
          <w:b/>
          <w:bCs w:val="0"/>
        </w:rPr>
        <w:lastRenderedPageBreak/>
        <w:t>4</w:t>
      </w:r>
      <w:r w:rsidRPr="005C0DE4">
        <w:rPr>
          <w:b/>
          <w:bCs w:val="0"/>
        </w:rPr>
        <w:t xml:space="preserve">f </w:t>
      </w:r>
      <w:r w:rsidRPr="005C0DE4">
        <w:rPr>
          <w:b/>
          <w:bCs w:val="0"/>
          <w:vertAlign w:val="superscript"/>
        </w:rPr>
        <w:t>19</w:t>
      </w:r>
      <w:r w:rsidRPr="005C0DE4">
        <w:rPr>
          <w:b/>
          <w:bCs w:val="0"/>
        </w:rPr>
        <w:t>F NMR (376 MHz, CDCl</w:t>
      </w:r>
      <w:r w:rsidRPr="005C0DE4">
        <w:rPr>
          <w:b/>
          <w:bCs w:val="0"/>
          <w:vertAlign w:val="subscript"/>
        </w:rPr>
        <w:t>3</w:t>
      </w:r>
      <w:r w:rsidRPr="005C0DE4">
        <w:rPr>
          <w:b/>
          <w:bCs w:val="0"/>
        </w:rPr>
        <w:t>)</w:t>
      </w:r>
    </w:p>
    <w:p w14:paraId="4DB032AE" w14:textId="6829F261" w:rsidR="00762F6F" w:rsidRPr="005C0DE4" w:rsidRDefault="00762F6F" w:rsidP="00762F6F">
      <w:pPr>
        <w:pStyle w:val="affffa"/>
        <w:ind w:firstLine="402"/>
        <w:rPr>
          <w:b/>
          <w:bCs w:val="0"/>
        </w:rPr>
      </w:pPr>
      <w:r w:rsidRPr="005C0DE4">
        <w:rPr>
          <w:b/>
          <w:bCs w:val="0"/>
          <w:noProof/>
        </w:rPr>
        <w:drawing>
          <wp:inline distT="0" distB="0" distL="0" distR="0" wp14:anchorId="346C1A16" wp14:editId="7512AAA8">
            <wp:extent cx="5262245" cy="3670300"/>
            <wp:effectExtent l="0" t="0" r="0" b="6350"/>
            <wp:docPr id="1496384083"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B952C54" w14:textId="77777777" w:rsidR="00762F6F" w:rsidRPr="005C0DE4" w:rsidRDefault="00762F6F" w:rsidP="00762F6F">
      <w:pPr>
        <w:pStyle w:val="affffa"/>
        <w:ind w:firstLine="400"/>
        <w:rPr>
          <w:rStyle w:val="afffff0"/>
        </w:rPr>
      </w:pPr>
      <w:r w:rsidRPr="005C0DE4">
        <w:rPr>
          <w:rStyle w:val="afffff0"/>
        </w:rPr>
        <w:br w:type="page"/>
      </w:r>
    </w:p>
    <w:p w14:paraId="24D27AAB"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g</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39B8B82E" w14:textId="73BEEB5B" w:rsidR="00762F6F" w:rsidRPr="005C0DE4" w:rsidRDefault="00762F6F" w:rsidP="00762F6F">
      <w:pPr>
        <w:pStyle w:val="affffa"/>
        <w:ind w:firstLine="402"/>
        <w:rPr>
          <w:b/>
          <w:bCs w:val="0"/>
        </w:rPr>
      </w:pPr>
      <w:r w:rsidRPr="005C0DE4">
        <w:rPr>
          <w:b/>
          <w:bCs w:val="0"/>
          <w:noProof/>
        </w:rPr>
        <w:drawing>
          <wp:inline distT="0" distB="0" distL="0" distR="0" wp14:anchorId="32319EA7" wp14:editId="0156A32F">
            <wp:extent cx="5262245" cy="3670300"/>
            <wp:effectExtent l="0" t="0" r="0" b="6350"/>
            <wp:docPr id="1159375874"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E7E902D" w14:textId="77777777" w:rsidR="00762F6F" w:rsidRPr="005C0DE4" w:rsidRDefault="00762F6F" w:rsidP="00762F6F">
      <w:pPr>
        <w:pStyle w:val="affffa"/>
        <w:ind w:firstLine="402"/>
        <w:rPr>
          <w:b/>
          <w:bCs w:val="0"/>
        </w:rPr>
      </w:pPr>
    </w:p>
    <w:p w14:paraId="586E1BE3"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g</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1330B1F4" w14:textId="0B36E7D1" w:rsidR="00762F6F" w:rsidRPr="005C0DE4" w:rsidRDefault="00762F6F" w:rsidP="00762F6F">
      <w:pPr>
        <w:pStyle w:val="affffa"/>
        <w:ind w:firstLine="402"/>
        <w:rPr>
          <w:b/>
          <w:bCs w:val="0"/>
        </w:rPr>
      </w:pPr>
      <w:r w:rsidRPr="005C0DE4">
        <w:rPr>
          <w:b/>
          <w:bCs w:val="0"/>
          <w:noProof/>
        </w:rPr>
        <w:drawing>
          <wp:inline distT="0" distB="0" distL="0" distR="0" wp14:anchorId="34A02C48" wp14:editId="7C0C9ED9">
            <wp:extent cx="5262245" cy="3670300"/>
            <wp:effectExtent l="0" t="0" r="0" b="6350"/>
            <wp:docPr id="1914200353"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E2792FD" w14:textId="77777777" w:rsidR="00762F6F" w:rsidRDefault="00762F6F" w:rsidP="00762F6F">
      <w:pPr>
        <w:pStyle w:val="affffa"/>
        <w:ind w:firstLine="400"/>
        <w:rPr>
          <w:rStyle w:val="afffff0"/>
        </w:rPr>
      </w:pPr>
    </w:p>
    <w:p w14:paraId="5F3EDA56" w14:textId="77777777" w:rsidR="00762F6F" w:rsidRDefault="00762F6F" w:rsidP="00762F6F">
      <w:pPr>
        <w:pStyle w:val="affffa"/>
        <w:ind w:firstLine="400"/>
        <w:rPr>
          <w:rStyle w:val="afffff0"/>
        </w:rPr>
      </w:pPr>
    </w:p>
    <w:p w14:paraId="094AFAB3" w14:textId="77777777" w:rsidR="00762F6F" w:rsidRPr="005C0DE4" w:rsidRDefault="00762F6F" w:rsidP="00762F6F">
      <w:pPr>
        <w:pStyle w:val="affffa"/>
        <w:ind w:firstLine="400"/>
        <w:rPr>
          <w:rStyle w:val="afffff0"/>
        </w:rPr>
      </w:pPr>
    </w:p>
    <w:p w14:paraId="1C805642"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g</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 DEPT 135</w:t>
      </w:r>
    </w:p>
    <w:p w14:paraId="0279E26B" w14:textId="28727919" w:rsidR="00762F6F" w:rsidRPr="005C0DE4" w:rsidRDefault="00762F6F" w:rsidP="00762F6F">
      <w:pPr>
        <w:pStyle w:val="affffa"/>
        <w:ind w:firstLine="402"/>
        <w:rPr>
          <w:b/>
          <w:bCs w:val="0"/>
        </w:rPr>
      </w:pPr>
      <w:r w:rsidRPr="005C0DE4">
        <w:rPr>
          <w:b/>
          <w:bCs w:val="0"/>
          <w:noProof/>
        </w:rPr>
        <w:drawing>
          <wp:inline distT="0" distB="0" distL="0" distR="0" wp14:anchorId="7FCFA829" wp14:editId="784FCCD8">
            <wp:extent cx="5262245" cy="3670300"/>
            <wp:effectExtent l="0" t="0" r="0" b="6350"/>
            <wp:docPr id="784121901"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8EFDE71" w14:textId="77777777" w:rsidR="00762F6F" w:rsidRPr="005C0DE4" w:rsidRDefault="00762F6F" w:rsidP="00762F6F">
      <w:pPr>
        <w:pStyle w:val="affffa"/>
        <w:ind w:firstLine="402"/>
        <w:rPr>
          <w:b/>
          <w:bCs w:val="0"/>
        </w:rPr>
      </w:pPr>
      <w:r w:rsidRPr="005C0DE4">
        <w:rPr>
          <w:b/>
          <w:bCs w:val="0"/>
        </w:rPr>
        <w:br w:type="page"/>
      </w:r>
    </w:p>
    <w:p w14:paraId="4535580A"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h</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2A7F50F3" w14:textId="6DCC0893" w:rsidR="00762F6F" w:rsidRPr="005C0DE4" w:rsidRDefault="00762F6F" w:rsidP="00762F6F">
      <w:pPr>
        <w:pStyle w:val="affffa"/>
        <w:ind w:firstLine="402"/>
        <w:rPr>
          <w:b/>
          <w:bCs w:val="0"/>
        </w:rPr>
      </w:pPr>
      <w:r w:rsidRPr="005C0DE4">
        <w:rPr>
          <w:b/>
          <w:bCs w:val="0"/>
          <w:noProof/>
        </w:rPr>
        <w:drawing>
          <wp:inline distT="0" distB="0" distL="0" distR="0" wp14:anchorId="5C731D36" wp14:editId="2F626BBD">
            <wp:extent cx="5262245" cy="3670300"/>
            <wp:effectExtent l="0" t="0" r="0" b="6350"/>
            <wp:docPr id="1199526476"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1514188" w14:textId="77777777" w:rsidR="00762F6F" w:rsidRPr="005C0DE4" w:rsidRDefault="00762F6F" w:rsidP="00762F6F">
      <w:pPr>
        <w:pStyle w:val="affffa"/>
        <w:ind w:firstLine="402"/>
        <w:rPr>
          <w:b/>
          <w:bCs w:val="0"/>
        </w:rPr>
      </w:pPr>
    </w:p>
    <w:p w14:paraId="554BF4A4"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h</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5DF529B1" w14:textId="1B4BAB11" w:rsidR="00762F6F" w:rsidRPr="005C0DE4" w:rsidRDefault="00762F6F" w:rsidP="00762F6F">
      <w:pPr>
        <w:pStyle w:val="affffa"/>
        <w:ind w:firstLine="402"/>
        <w:rPr>
          <w:b/>
          <w:bCs w:val="0"/>
        </w:rPr>
      </w:pPr>
      <w:r w:rsidRPr="005C0DE4">
        <w:rPr>
          <w:b/>
          <w:bCs w:val="0"/>
          <w:noProof/>
        </w:rPr>
        <w:drawing>
          <wp:inline distT="0" distB="0" distL="0" distR="0" wp14:anchorId="4734853F" wp14:editId="3C6C2170">
            <wp:extent cx="5262245" cy="3670300"/>
            <wp:effectExtent l="0" t="0" r="0" b="6350"/>
            <wp:docPr id="1281539248"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14D5DA5" w14:textId="77777777" w:rsidR="00762F6F" w:rsidRPr="005C0DE4" w:rsidRDefault="00762F6F" w:rsidP="00762F6F">
      <w:pPr>
        <w:pStyle w:val="affffa"/>
        <w:ind w:firstLine="400"/>
        <w:rPr>
          <w:rStyle w:val="afffff0"/>
        </w:rPr>
      </w:pPr>
      <w:r w:rsidRPr="005C0DE4">
        <w:rPr>
          <w:rStyle w:val="afffff0"/>
        </w:rPr>
        <w:br w:type="page"/>
      </w:r>
    </w:p>
    <w:p w14:paraId="300E3D76"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i</w:t>
      </w:r>
      <w:r w:rsidRPr="005C0DE4">
        <w:rPr>
          <w:b/>
          <w:bCs w:val="0"/>
        </w:rPr>
        <w:t xml:space="preserve"> </w:t>
      </w:r>
      <w:r w:rsidRPr="005C0DE4">
        <w:rPr>
          <w:b/>
          <w:bCs w:val="0"/>
          <w:vertAlign w:val="superscript"/>
        </w:rPr>
        <w:t>1</w:t>
      </w:r>
      <w:r w:rsidRPr="005C0DE4">
        <w:rPr>
          <w:b/>
          <w:bCs w:val="0"/>
        </w:rPr>
        <w:t>H NMR (400 MHz, DMSO-</w:t>
      </w:r>
      <w:r w:rsidRPr="005C0DE4">
        <w:rPr>
          <w:b/>
          <w:bCs w:val="0"/>
          <w:i/>
          <w:iCs/>
        </w:rPr>
        <w:t>d</w:t>
      </w:r>
      <w:r w:rsidRPr="005C0DE4">
        <w:rPr>
          <w:b/>
          <w:bCs w:val="0"/>
          <w:vertAlign w:val="subscript"/>
        </w:rPr>
        <w:t>6</w:t>
      </w:r>
      <w:r w:rsidRPr="005C0DE4">
        <w:rPr>
          <w:b/>
          <w:bCs w:val="0"/>
        </w:rPr>
        <w:t>)</w:t>
      </w:r>
    </w:p>
    <w:p w14:paraId="2D58AC63" w14:textId="4D9FD56F" w:rsidR="00762F6F" w:rsidRPr="005C0DE4" w:rsidRDefault="00762F6F" w:rsidP="00762F6F">
      <w:pPr>
        <w:pStyle w:val="affffa"/>
        <w:ind w:firstLine="402"/>
        <w:rPr>
          <w:b/>
          <w:bCs w:val="0"/>
        </w:rPr>
      </w:pPr>
      <w:r w:rsidRPr="005C0DE4">
        <w:rPr>
          <w:b/>
          <w:bCs w:val="0"/>
          <w:noProof/>
        </w:rPr>
        <w:drawing>
          <wp:inline distT="0" distB="0" distL="0" distR="0" wp14:anchorId="44E8998E" wp14:editId="36B4B566">
            <wp:extent cx="5262245" cy="3670300"/>
            <wp:effectExtent l="0" t="0" r="0" b="6350"/>
            <wp:docPr id="177875200"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DDA279C" w14:textId="77777777" w:rsidR="00762F6F" w:rsidRPr="005C0DE4" w:rsidRDefault="00762F6F" w:rsidP="00762F6F">
      <w:pPr>
        <w:pStyle w:val="affffa"/>
        <w:ind w:firstLine="402"/>
        <w:rPr>
          <w:b/>
          <w:bCs w:val="0"/>
        </w:rPr>
      </w:pPr>
    </w:p>
    <w:p w14:paraId="752E56BF"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i</w:t>
      </w:r>
      <w:r w:rsidRPr="005C0DE4">
        <w:rPr>
          <w:b/>
          <w:bCs w:val="0"/>
        </w:rPr>
        <w:t xml:space="preserve"> </w:t>
      </w:r>
      <w:r w:rsidRPr="005C0DE4">
        <w:rPr>
          <w:b/>
          <w:bCs w:val="0"/>
          <w:vertAlign w:val="superscript"/>
        </w:rPr>
        <w:t>13</w:t>
      </w:r>
      <w:r w:rsidRPr="005C0DE4">
        <w:rPr>
          <w:b/>
          <w:bCs w:val="0"/>
        </w:rPr>
        <w:t>C NMR (101 MHz, DMSO-</w:t>
      </w:r>
      <w:r w:rsidRPr="005C0DE4">
        <w:rPr>
          <w:b/>
          <w:bCs w:val="0"/>
          <w:i/>
          <w:iCs/>
        </w:rPr>
        <w:t>d</w:t>
      </w:r>
      <w:r w:rsidRPr="005C0DE4">
        <w:rPr>
          <w:b/>
          <w:bCs w:val="0"/>
          <w:vertAlign w:val="subscript"/>
        </w:rPr>
        <w:t>6</w:t>
      </w:r>
      <w:r w:rsidRPr="005C0DE4">
        <w:rPr>
          <w:b/>
          <w:bCs w:val="0"/>
        </w:rPr>
        <w:t>)</w:t>
      </w:r>
    </w:p>
    <w:p w14:paraId="0DC2DDBE" w14:textId="4C073DFE" w:rsidR="00762F6F" w:rsidRPr="005C0DE4" w:rsidRDefault="00762F6F" w:rsidP="00762F6F">
      <w:pPr>
        <w:pStyle w:val="affffa"/>
        <w:ind w:firstLine="402"/>
        <w:rPr>
          <w:b/>
          <w:bCs w:val="0"/>
        </w:rPr>
      </w:pPr>
      <w:r w:rsidRPr="005C0DE4">
        <w:rPr>
          <w:b/>
          <w:bCs w:val="0"/>
          <w:noProof/>
        </w:rPr>
        <w:drawing>
          <wp:inline distT="0" distB="0" distL="0" distR="0" wp14:anchorId="2A57A3FF" wp14:editId="2F077459">
            <wp:extent cx="5262245" cy="3670300"/>
            <wp:effectExtent l="0" t="0" r="0" b="6350"/>
            <wp:docPr id="681988644"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7C17B59" w14:textId="77777777" w:rsidR="00762F6F" w:rsidRPr="005C0DE4" w:rsidRDefault="00762F6F" w:rsidP="00762F6F">
      <w:pPr>
        <w:pStyle w:val="affffa"/>
        <w:ind w:firstLine="400"/>
        <w:rPr>
          <w:rStyle w:val="afffff0"/>
        </w:rPr>
      </w:pPr>
      <w:r w:rsidRPr="005C0DE4">
        <w:rPr>
          <w:rStyle w:val="afffff0"/>
        </w:rPr>
        <w:br w:type="page"/>
      </w:r>
    </w:p>
    <w:p w14:paraId="24A5B716"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j</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046D91D9" w14:textId="316C7F5B" w:rsidR="00762F6F" w:rsidRPr="005C0DE4" w:rsidRDefault="00762F6F" w:rsidP="00762F6F">
      <w:pPr>
        <w:pStyle w:val="affffa"/>
        <w:ind w:firstLine="402"/>
        <w:rPr>
          <w:b/>
          <w:bCs w:val="0"/>
        </w:rPr>
      </w:pPr>
      <w:r w:rsidRPr="005C0DE4">
        <w:rPr>
          <w:b/>
          <w:bCs w:val="0"/>
          <w:noProof/>
        </w:rPr>
        <w:drawing>
          <wp:inline distT="0" distB="0" distL="0" distR="0" wp14:anchorId="7F3B2515" wp14:editId="7FE5E419">
            <wp:extent cx="5262245" cy="3670300"/>
            <wp:effectExtent l="0" t="0" r="0" b="6350"/>
            <wp:docPr id="202520173"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A80F6EA" w14:textId="77777777" w:rsidR="00762F6F" w:rsidRPr="005C0DE4" w:rsidRDefault="00762F6F" w:rsidP="00762F6F">
      <w:pPr>
        <w:pStyle w:val="affffa"/>
        <w:ind w:firstLine="402"/>
        <w:rPr>
          <w:b/>
          <w:bCs w:val="0"/>
        </w:rPr>
      </w:pPr>
    </w:p>
    <w:p w14:paraId="408D5AFB"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j</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09E81F49" w14:textId="412EA7B6" w:rsidR="00762F6F" w:rsidRPr="005C0DE4" w:rsidRDefault="00762F6F" w:rsidP="00762F6F">
      <w:pPr>
        <w:pStyle w:val="affffa"/>
        <w:ind w:firstLine="402"/>
        <w:rPr>
          <w:b/>
          <w:bCs w:val="0"/>
        </w:rPr>
      </w:pPr>
      <w:r w:rsidRPr="005C0DE4">
        <w:rPr>
          <w:b/>
          <w:bCs w:val="0"/>
          <w:noProof/>
        </w:rPr>
        <w:drawing>
          <wp:inline distT="0" distB="0" distL="0" distR="0" wp14:anchorId="1B0A805B" wp14:editId="21D9F23C">
            <wp:extent cx="5262245" cy="3670300"/>
            <wp:effectExtent l="0" t="0" r="0" b="6350"/>
            <wp:docPr id="1414290698"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904EDAA" w14:textId="77777777" w:rsidR="00762F6F" w:rsidRPr="005C0DE4" w:rsidRDefault="00762F6F" w:rsidP="00762F6F">
      <w:pPr>
        <w:pStyle w:val="affffa"/>
        <w:ind w:firstLine="400"/>
        <w:rPr>
          <w:rStyle w:val="afffff0"/>
        </w:rPr>
      </w:pPr>
      <w:r w:rsidRPr="005C0DE4">
        <w:rPr>
          <w:rStyle w:val="afffff0"/>
        </w:rPr>
        <w:br w:type="page"/>
      </w:r>
    </w:p>
    <w:p w14:paraId="3D1E6ACD"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k</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2F3FE5B" w14:textId="4A1C1B31" w:rsidR="00762F6F" w:rsidRPr="005C0DE4" w:rsidRDefault="00762F6F" w:rsidP="00762F6F">
      <w:pPr>
        <w:pStyle w:val="affffa"/>
        <w:ind w:firstLine="402"/>
        <w:rPr>
          <w:b/>
          <w:bCs w:val="0"/>
        </w:rPr>
      </w:pPr>
      <w:r w:rsidRPr="005C0DE4">
        <w:rPr>
          <w:b/>
          <w:bCs w:val="0"/>
          <w:noProof/>
        </w:rPr>
        <w:drawing>
          <wp:inline distT="0" distB="0" distL="0" distR="0" wp14:anchorId="7CEAE1EC" wp14:editId="47D17902">
            <wp:extent cx="5262245" cy="3670300"/>
            <wp:effectExtent l="0" t="0" r="0" b="6350"/>
            <wp:docPr id="1092102401"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571D8A0" w14:textId="77777777" w:rsidR="00762F6F" w:rsidRPr="005C0DE4" w:rsidRDefault="00762F6F" w:rsidP="00762F6F">
      <w:pPr>
        <w:pStyle w:val="affffa"/>
        <w:ind w:firstLine="402"/>
        <w:rPr>
          <w:b/>
          <w:bCs w:val="0"/>
        </w:rPr>
      </w:pPr>
    </w:p>
    <w:p w14:paraId="2B905DB9"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k</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5C6855C0" w14:textId="41A042AA" w:rsidR="00762F6F" w:rsidRPr="005C0DE4" w:rsidRDefault="00762F6F" w:rsidP="00762F6F">
      <w:pPr>
        <w:pStyle w:val="affffa"/>
        <w:ind w:firstLine="402"/>
        <w:rPr>
          <w:b/>
          <w:bCs w:val="0"/>
        </w:rPr>
      </w:pPr>
      <w:r w:rsidRPr="005C0DE4">
        <w:rPr>
          <w:b/>
          <w:bCs w:val="0"/>
          <w:noProof/>
        </w:rPr>
        <w:drawing>
          <wp:inline distT="0" distB="0" distL="0" distR="0" wp14:anchorId="59EA03C8" wp14:editId="2605A539">
            <wp:extent cx="5270500" cy="3670300"/>
            <wp:effectExtent l="0" t="0" r="6350" b="6350"/>
            <wp:docPr id="119004755"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70500" cy="3670300"/>
                    </a:xfrm>
                    <a:prstGeom prst="rect">
                      <a:avLst/>
                    </a:prstGeom>
                    <a:noFill/>
                    <a:ln>
                      <a:noFill/>
                    </a:ln>
                  </pic:spPr>
                </pic:pic>
              </a:graphicData>
            </a:graphic>
          </wp:inline>
        </w:drawing>
      </w:r>
    </w:p>
    <w:p w14:paraId="29AE94E5" w14:textId="77777777" w:rsidR="00762F6F" w:rsidRPr="005C0DE4" w:rsidRDefault="00762F6F" w:rsidP="00762F6F">
      <w:pPr>
        <w:pStyle w:val="affffa"/>
        <w:ind w:firstLine="400"/>
        <w:rPr>
          <w:rStyle w:val="afffff0"/>
        </w:rPr>
      </w:pPr>
      <w:r w:rsidRPr="005C0DE4">
        <w:rPr>
          <w:rStyle w:val="afffff0"/>
        </w:rPr>
        <w:br w:type="page"/>
      </w:r>
    </w:p>
    <w:p w14:paraId="2992EF7B"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l</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04FA16CE" w14:textId="3EDE7910" w:rsidR="00762F6F" w:rsidRPr="005C0DE4" w:rsidRDefault="00762F6F" w:rsidP="00762F6F">
      <w:pPr>
        <w:pStyle w:val="affffa"/>
        <w:ind w:firstLine="402"/>
        <w:rPr>
          <w:b/>
          <w:bCs w:val="0"/>
        </w:rPr>
      </w:pPr>
      <w:r w:rsidRPr="005C0DE4">
        <w:rPr>
          <w:b/>
          <w:bCs w:val="0"/>
          <w:noProof/>
        </w:rPr>
        <w:drawing>
          <wp:inline distT="0" distB="0" distL="0" distR="0" wp14:anchorId="01A002FA" wp14:editId="39B70F9B">
            <wp:extent cx="5262245" cy="3670300"/>
            <wp:effectExtent l="0" t="0" r="0" b="6350"/>
            <wp:docPr id="39385218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9499D81" w14:textId="77777777" w:rsidR="00762F6F" w:rsidRPr="005C0DE4" w:rsidRDefault="00762F6F" w:rsidP="00762F6F">
      <w:pPr>
        <w:pStyle w:val="affffa"/>
        <w:ind w:firstLine="402"/>
        <w:rPr>
          <w:b/>
          <w:bCs w:val="0"/>
        </w:rPr>
      </w:pPr>
    </w:p>
    <w:p w14:paraId="682C07F9"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l</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C3AB871" w14:textId="2725CC1D" w:rsidR="00762F6F" w:rsidRPr="005C0DE4" w:rsidRDefault="00762F6F" w:rsidP="00762F6F">
      <w:pPr>
        <w:pStyle w:val="affffa"/>
        <w:ind w:firstLine="402"/>
        <w:rPr>
          <w:b/>
          <w:bCs w:val="0"/>
        </w:rPr>
      </w:pPr>
      <w:r w:rsidRPr="005C0DE4">
        <w:rPr>
          <w:b/>
          <w:bCs w:val="0"/>
          <w:noProof/>
        </w:rPr>
        <w:drawing>
          <wp:inline distT="0" distB="0" distL="0" distR="0" wp14:anchorId="729ED2D6" wp14:editId="4159A543">
            <wp:extent cx="5262245" cy="3670300"/>
            <wp:effectExtent l="0" t="0" r="0" b="6350"/>
            <wp:docPr id="1007777366"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3C2B0D9" w14:textId="77777777" w:rsidR="00762F6F" w:rsidRPr="005C0DE4" w:rsidRDefault="00762F6F" w:rsidP="00762F6F">
      <w:pPr>
        <w:pStyle w:val="affffa"/>
        <w:ind w:firstLine="400"/>
        <w:rPr>
          <w:rStyle w:val="afffff0"/>
        </w:rPr>
      </w:pPr>
      <w:r w:rsidRPr="005C0DE4">
        <w:rPr>
          <w:rStyle w:val="afffff0"/>
        </w:rPr>
        <w:br w:type="page"/>
      </w:r>
    </w:p>
    <w:p w14:paraId="0F0760F5"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m</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291F4EAD" w14:textId="36398BB6" w:rsidR="00762F6F" w:rsidRPr="005C0DE4" w:rsidRDefault="00762F6F" w:rsidP="00762F6F">
      <w:pPr>
        <w:pStyle w:val="affffa"/>
        <w:ind w:firstLine="402"/>
        <w:rPr>
          <w:b/>
          <w:bCs w:val="0"/>
        </w:rPr>
      </w:pPr>
      <w:r w:rsidRPr="005C0DE4">
        <w:rPr>
          <w:b/>
          <w:bCs w:val="0"/>
          <w:noProof/>
        </w:rPr>
        <w:drawing>
          <wp:inline distT="0" distB="0" distL="0" distR="0" wp14:anchorId="520B476A" wp14:editId="03CEF92B">
            <wp:extent cx="5262245" cy="3670300"/>
            <wp:effectExtent l="0" t="0" r="0" b="6350"/>
            <wp:docPr id="964196260"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11A1B1D" w14:textId="77777777" w:rsidR="00762F6F" w:rsidRPr="005C0DE4" w:rsidRDefault="00762F6F" w:rsidP="00762F6F">
      <w:pPr>
        <w:pStyle w:val="affffa"/>
        <w:ind w:firstLine="402"/>
        <w:rPr>
          <w:b/>
          <w:bCs w:val="0"/>
        </w:rPr>
      </w:pPr>
    </w:p>
    <w:p w14:paraId="518F0053"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m</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60C535B" w14:textId="594BBC2A" w:rsidR="00762F6F" w:rsidRPr="005C0DE4" w:rsidRDefault="00762F6F" w:rsidP="00762F6F">
      <w:pPr>
        <w:pStyle w:val="affffa"/>
        <w:ind w:firstLine="402"/>
        <w:rPr>
          <w:b/>
          <w:bCs w:val="0"/>
        </w:rPr>
      </w:pPr>
      <w:r w:rsidRPr="005C0DE4">
        <w:rPr>
          <w:b/>
          <w:bCs w:val="0"/>
          <w:noProof/>
        </w:rPr>
        <w:drawing>
          <wp:inline distT="0" distB="0" distL="0" distR="0" wp14:anchorId="15BF93A3" wp14:editId="6CFA4C3D">
            <wp:extent cx="5262245" cy="3670300"/>
            <wp:effectExtent l="0" t="0" r="0" b="6350"/>
            <wp:docPr id="909368256"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1E6B6C7" w14:textId="77777777" w:rsidR="00762F6F" w:rsidRDefault="00762F6F" w:rsidP="00762F6F">
      <w:pPr>
        <w:pStyle w:val="affffa"/>
        <w:ind w:firstLine="402"/>
        <w:rPr>
          <w:b/>
          <w:bCs w:val="0"/>
        </w:rPr>
      </w:pPr>
    </w:p>
    <w:p w14:paraId="1AFEDFB7" w14:textId="77777777" w:rsidR="00762F6F" w:rsidRDefault="00762F6F" w:rsidP="00762F6F">
      <w:pPr>
        <w:pStyle w:val="affffa"/>
        <w:ind w:firstLine="402"/>
        <w:rPr>
          <w:b/>
          <w:bCs w:val="0"/>
        </w:rPr>
      </w:pPr>
    </w:p>
    <w:p w14:paraId="3ED926C7" w14:textId="77777777" w:rsidR="00762F6F" w:rsidRPr="005C0DE4" w:rsidRDefault="00762F6F" w:rsidP="00762F6F">
      <w:pPr>
        <w:pStyle w:val="affffa"/>
        <w:ind w:firstLine="402"/>
        <w:rPr>
          <w:b/>
          <w:bCs w:val="0"/>
        </w:rPr>
      </w:pPr>
    </w:p>
    <w:p w14:paraId="2BB17C15"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m</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 DEPT 135</w:t>
      </w:r>
    </w:p>
    <w:p w14:paraId="52F1F8A9" w14:textId="1C12D925" w:rsidR="00762F6F" w:rsidRPr="005C0DE4" w:rsidRDefault="00762F6F" w:rsidP="00762F6F">
      <w:pPr>
        <w:pStyle w:val="affffa"/>
        <w:ind w:firstLine="402"/>
        <w:rPr>
          <w:b/>
          <w:bCs w:val="0"/>
        </w:rPr>
      </w:pPr>
      <w:r w:rsidRPr="005C0DE4">
        <w:rPr>
          <w:b/>
          <w:bCs w:val="0"/>
          <w:noProof/>
        </w:rPr>
        <w:drawing>
          <wp:inline distT="0" distB="0" distL="0" distR="0" wp14:anchorId="718F9DCB" wp14:editId="0FD2910A">
            <wp:extent cx="5262245" cy="3670300"/>
            <wp:effectExtent l="0" t="0" r="0" b="6350"/>
            <wp:docPr id="1860927043"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7DD4CBA" w14:textId="77777777" w:rsidR="00762F6F" w:rsidRPr="005C0DE4" w:rsidRDefault="00762F6F" w:rsidP="00762F6F">
      <w:pPr>
        <w:pStyle w:val="affffa"/>
        <w:ind w:firstLine="400"/>
        <w:rPr>
          <w:rStyle w:val="afffff0"/>
        </w:rPr>
      </w:pPr>
      <w:r w:rsidRPr="005C0DE4">
        <w:rPr>
          <w:rStyle w:val="afffff0"/>
        </w:rPr>
        <w:br w:type="page"/>
      </w:r>
    </w:p>
    <w:p w14:paraId="6FD55389"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n</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65F2920C" w14:textId="6558810C" w:rsidR="00762F6F" w:rsidRPr="005C0DE4" w:rsidRDefault="00762F6F" w:rsidP="00762F6F">
      <w:pPr>
        <w:pStyle w:val="affffa"/>
        <w:ind w:firstLine="402"/>
        <w:rPr>
          <w:b/>
          <w:bCs w:val="0"/>
        </w:rPr>
      </w:pPr>
      <w:r w:rsidRPr="005C0DE4">
        <w:rPr>
          <w:b/>
          <w:bCs w:val="0"/>
          <w:noProof/>
        </w:rPr>
        <w:drawing>
          <wp:inline distT="0" distB="0" distL="0" distR="0" wp14:anchorId="2DA55CD3" wp14:editId="25D48755">
            <wp:extent cx="5262245" cy="3670300"/>
            <wp:effectExtent l="0" t="0" r="0" b="6350"/>
            <wp:docPr id="1745001904"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5D9CA20" w14:textId="77777777" w:rsidR="00762F6F" w:rsidRPr="005C0DE4" w:rsidRDefault="00762F6F" w:rsidP="00762F6F">
      <w:pPr>
        <w:pStyle w:val="affffa"/>
        <w:ind w:firstLine="402"/>
        <w:rPr>
          <w:b/>
          <w:bCs w:val="0"/>
        </w:rPr>
      </w:pPr>
    </w:p>
    <w:p w14:paraId="2F2BF974"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n</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450DAA16" w14:textId="095CF8B5" w:rsidR="00762F6F" w:rsidRPr="005C0DE4" w:rsidRDefault="00762F6F" w:rsidP="00762F6F">
      <w:pPr>
        <w:pStyle w:val="affffa"/>
        <w:ind w:firstLine="402"/>
        <w:rPr>
          <w:b/>
          <w:bCs w:val="0"/>
        </w:rPr>
      </w:pPr>
      <w:r w:rsidRPr="005C0DE4">
        <w:rPr>
          <w:b/>
          <w:bCs w:val="0"/>
          <w:noProof/>
        </w:rPr>
        <w:drawing>
          <wp:inline distT="0" distB="0" distL="0" distR="0" wp14:anchorId="3BE6C9AB" wp14:editId="2BB2E737">
            <wp:extent cx="5262245" cy="3670300"/>
            <wp:effectExtent l="0" t="0" r="0" b="6350"/>
            <wp:docPr id="182141970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842EAC1" w14:textId="77777777" w:rsidR="00762F6F" w:rsidRPr="005C0DE4" w:rsidRDefault="00762F6F" w:rsidP="00762F6F">
      <w:pPr>
        <w:pStyle w:val="affffa"/>
        <w:ind w:firstLine="400"/>
        <w:rPr>
          <w:rStyle w:val="afffff0"/>
        </w:rPr>
      </w:pPr>
      <w:r w:rsidRPr="005C0DE4">
        <w:rPr>
          <w:rStyle w:val="afffff0"/>
        </w:rPr>
        <w:br w:type="page"/>
      </w:r>
    </w:p>
    <w:p w14:paraId="7A34C301"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o</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529F5D9" w14:textId="76D85742" w:rsidR="00762F6F" w:rsidRPr="005C0DE4" w:rsidRDefault="00762F6F" w:rsidP="00762F6F">
      <w:pPr>
        <w:pStyle w:val="affffa"/>
        <w:ind w:firstLine="402"/>
        <w:rPr>
          <w:b/>
          <w:bCs w:val="0"/>
        </w:rPr>
      </w:pPr>
      <w:r w:rsidRPr="005C0DE4">
        <w:rPr>
          <w:b/>
          <w:bCs w:val="0"/>
          <w:noProof/>
        </w:rPr>
        <w:drawing>
          <wp:inline distT="0" distB="0" distL="0" distR="0" wp14:anchorId="1FD375BF" wp14:editId="2BB917F2">
            <wp:extent cx="5262245" cy="3670300"/>
            <wp:effectExtent l="0" t="0" r="0" b="6350"/>
            <wp:docPr id="883702292"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5C962AB" w14:textId="77777777" w:rsidR="00762F6F" w:rsidRPr="005C0DE4" w:rsidRDefault="00762F6F" w:rsidP="00762F6F">
      <w:pPr>
        <w:pStyle w:val="affffa"/>
        <w:ind w:firstLine="402"/>
        <w:rPr>
          <w:b/>
          <w:bCs w:val="0"/>
        </w:rPr>
      </w:pPr>
    </w:p>
    <w:p w14:paraId="59DB15FB"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o</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44E7328C" w14:textId="2341A0A1" w:rsidR="00762F6F" w:rsidRPr="005C0DE4" w:rsidRDefault="00762F6F" w:rsidP="00762F6F">
      <w:pPr>
        <w:pStyle w:val="affffa"/>
        <w:ind w:firstLine="402"/>
        <w:rPr>
          <w:b/>
          <w:bCs w:val="0"/>
        </w:rPr>
      </w:pPr>
      <w:r w:rsidRPr="005C0DE4">
        <w:rPr>
          <w:b/>
          <w:bCs w:val="0"/>
          <w:noProof/>
        </w:rPr>
        <w:drawing>
          <wp:inline distT="0" distB="0" distL="0" distR="0" wp14:anchorId="0E58E4F3" wp14:editId="78850C9B">
            <wp:extent cx="5262245" cy="3670300"/>
            <wp:effectExtent l="0" t="0" r="0" b="6350"/>
            <wp:docPr id="1904881822"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48B0211" w14:textId="77777777" w:rsidR="00762F6F" w:rsidRDefault="00762F6F" w:rsidP="00762F6F">
      <w:pPr>
        <w:pStyle w:val="affffa"/>
        <w:ind w:firstLine="402"/>
        <w:rPr>
          <w:b/>
          <w:bCs w:val="0"/>
        </w:rPr>
      </w:pPr>
    </w:p>
    <w:p w14:paraId="13DB44E2" w14:textId="77777777" w:rsidR="00762F6F" w:rsidRDefault="00762F6F" w:rsidP="00762F6F">
      <w:pPr>
        <w:pStyle w:val="affffa"/>
        <w:ind w:firstLine="402"/>
        <w:rPr>
          <w:b/>
          <w:bCs w:val="0"/>
        </w:rPr>
      </w:pPr>
    </w:p>
    <w:p w14:paraId="5DEE4B92" w14:textId="77777777" w:rsidR="00762F6F" w:rsidRPr="005C0DE4" w:rsidRDefault="00762F6F" w:rsidP="00762F6F">
      <w:pPr>
        <w:pStyle w:val="affffa"/>
        <w:ind w:firstLine="402"/>
        <w:rPr>
          <w:b/>
          <w:bCs w:val="0"/>
        </w:rPr>
      </w:pPr>
    </w:p>
    <w:p w14:paraId="19D60618"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o</w:t>
      </w:r>
      <w:r w:rsidRPr="005C0DE4">
        <w:rPr>
          <w:b/>
          <w:bCs w:val="0"/>
          <w:lang w:val="de-DE"/>
        </w:rPr>
        <w:t xml:space="preserve"> </w:t>
      </w:r>
      <w:r w:rsidRPr="005C0DE4">
        <w:rPr>
          <w:b/>
          <w:bCs w:val="0"/>
          <w:vertAlign w:val="superscript"/>
          <w:lang w:val="de-DE"/>
        </w:rPr>
        <w:t>19</w:t>
      </w:r>
      <w:r w:rsidRPr="005C0DE4">
        <w:rPr>
          <w:b/>
          <w:bCs w:val="0"/>
          <w:lang w:val="de-DE"/>
        </w:rPr>
        <w:t>F NMR (376 MHz, CDCl</w:t>
      </w:r>
      <w:r w:rsidRPr="005C0DE4">
        <w:rPr>
          <w:b/>
          <w:bCs w:val="0"/>
          <w:vertAlign w:val="subscript"/>
          <w:lang w:val="de-DE"/>
        </w:rPr>
        <w:t>3</w:t>
      </w:r>
      <w:r w:rsidRPr="005C0DE4">
        <w:rPr>
          <w:b/>
          <w:bCs w:val="0"/>
          <w:lang w:val="de-DE"/>
        </w:rPr>
        <w:t>)</w:t>
      </w:r>
    </w:p>
    <w:p w14:paraId="42B48955" w14:textId="6D9E3468" w:rsidR="00762F6F" w:rsidRPr="005C0DE4" w:rsidRDefault="00762F6F" w:rsidP="00762F6F">
      <w:pPr>
        <w:pStyle w:val="affffa"/>
        <w:ind w:firstLine="402"/>
        <w:rPr>
          <w:b/>
          <w:bCs w:val="0"/>
        </w:rPr>
      </w:pPr>
      <w:r w:rsidRPr="005C0DE4">
        <w:rPr>
          <w:b/>
          <w:bCs w:val="0"/>
          <w:noProof/>
        </w:rPr>
        <w:drawing>
          <wp:inline distT="0" distB="0" distL="0" distR="0" wp14:anchorId="0353F97A" wp14:editId="70CC6DD3">
            <wp:extent cx="5262245" cy="3670300"/>
            <wp:effectExtent l="0" t="0" r="0" b="6350"/>
            <wp:docPr id="1607140402"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30547B7" w14:textId="77777777" w:rsidR="00762F6F" w:rsidRPr="005C0DE4" w:rsidRDefault="00762F6F" w:rsidP="00762F6F">
      <w:pPr>
        <w:pStyle w:val="affffa"/>
        <w:ind w:firstLine="400"/>
        <w:rPr>
          <w:rStyle w:val="afffff0"/>
        </w:rPr>
      </w:pPr>
      <w:r w:rsidRPr="005C0DE4">
        <w:rPr>
          <w:rStyle w:val="afffff0"/>
        </w:rPr>
        <w:br w:type="page"/>
      </w:r>
    </w:p>
    <w:p w14:paraId="1C9CF60C"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p</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4C97F789" w14:textId="5100CCDB" w:rsidR="00762F6F" w:rsidRPr="005C0DE4" w:rsidRDefault="00762F6F" w:rsidP="00762F6F">
      <w:pPr>
        <w:pStyle w:val="affffa"/>
        <w:ind w:firstLine="402"/>
        <w:rPr>
          <w:b/>
          <w:bCs w:val="0"/>
        </w:rPr>
      </w:pPr>
      <w:r w:rsidRPr="005C0DE4">
        <w:rPr>
          <w:b/>
          <w:bCs w:val="0"/>
          <w:noProof/>
        </w:rPr>
        <w:drawing>
          <wp:inline distT="0" distB="0" distL="0" distR="0" wp14:anchorId="47965D77" wp14:editId="6EF1E591">
            <wp:extent cx="5262245" cy="3670300"/>
            <wp:effectExtent l="0" t="0" r="0" b="6350"/>
            <wp:docPr id="92093243"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D00200D" w14:textId="77777777" w:rsidR="00762F6F" w:rsidRPr="005C0DE4" w:rsidRDefault="00762F6F" w:rsidP="00762F6F">
      <w:pPr>
        <w:pStyle w:val="affffa"/>
        <w:ind w:firstLine="402"/>
        <w:rPr>
          <w:b/>
          <w:bCs w:val="0"/>
        </w:rPr>
      </w:pPr>
    </w:p>
    <w:p w14:paraId="08DA9866"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p</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45153654" w14:textId="6DE50146" w:rsidR="00762F6F" w:rsidRPr="005C0DE4" w:rsidRDefault="00762F6F" w:rsidP="00762F6F">
      <w:pPr>
        <w:pStyle w:val="affffa"/>
        <w:ind w:firstLine="402"/>
        <w:rPr>
          <w:b/>
          <w:bCs w:val="0"/>
        </w:rPr>
      </w:pPr>
      <w:r w:rsidRPr="005C0DE4">
        <w:rPr>
          <w:b/>
          <w:bCs w:val="0"/>
          <w:noProof/>
        </w:rPr>
        <w:drawing>
          <wp:inline distT="0" distB="0" distL="0" distR="0" wp14:anchorId="6E8C7526" wp14:editId="0C2B22DC">
            <wp:extent cx="5262245" cy="3670300"/>
            <wp:effectExtent l="0" t="0" r="0" b="6350"/>
            <wp:docPr id="1848867737"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9D213F9" w14:textId="77777777" w:rsidR="00762F6F" w:rsidRPr="005C0DE4" w:rsidRDefault="00762F6F" w:rsidP="00762F6F">
      <w:pPr>
        <w:pStyle w:val="affffa"/>
        <w:ind w:firstLine="400"/>
        <w:rPr>
          <w:rStyle w:val="afffff0"/>
        </w:rPr>
      </w:pPr>
      <w:r w:rsidRPr="005C0DE4">
        <w:rPr>
          <w:rStyle w:val="afffff0"/>
        </w:rPr>
        <w:br w:type="page"/>
      </w:r>
    </w:p>
    <w:p w14:paraId="6B552107"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q</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3BE10720" w14:textId="5AF91B45" w:rsidR="00762F6F" w:rsidRPr="005C0DE4" w:rsidRDefault="00762F6F" w:rsidP="00762F6F">
      <w:pPr>
        <w:pStyle w:val="affffa"/>
        <w:ind w:firstLine="402"/>
        <w:rPr>
          <w:b/>
          <w:bCs w:val="0"/>
        </w:rPr>
      </w:pPr>
      <w:r w:rsidRPr="005C0DE4">
        <w:rPr>
          <w:b/>
          <w:bCs w:val="0"/>
          <w:noProof/>
        </w:rPr>
        <w:drawing>
          <wp:inline distT="0" distB="0" distL="0" distR="0" wp14:anchorId="1D771843" wp14:editId="584B473F">
            <wp:extent cx="5262245" cy="3670300"/>
            <wp:effectExtent l="0" t="0" r="0" b="6350"/>
            <wp:docPr id="358635789"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2DB1A96" w14:textId="77777777" w:rsidR="00762F6F" w:rsidRPr="005C0DE4" w:rsidRDefault="00762F6F" w:rsidP="00762F6F">
      <w:pPr>
        <w:pStyle w:val="affffa"/>
        <w:ind w:firstLine="402"/>
        <w:rPr>
          <w:b/>
          <w:bCs w:val="0"/>
        </w:rPr>
      </w:pPr>
    </w:p>
    <w:p w14:paraId="6A97BCAA"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q</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5A2DAD3C" w14:textId="16910C5F" w:rsidR="00762F6F" w:rsidRPr="005C0DE4" w:rsidRDefault="00762F6F" w:rsidP="00762F6F">
      <w:pPr>
        <w:pStyle w:val="affffa"/>
        <w:ind w:firstLine="402"/>
        <w:rPr>
          <w:b/>
          <w:bCs w:val="0"/>
        </w:rPr>
      </w:pPr>
      <w:r w:rsidRPr="005C0DE4">
        <w:rPr>
          <w:b/>
          <w:bCs w:val="0"/>
          <w:noProof/>
        </w:rPr>
        <w:drawing>
          <wp:inline distT="0" distB="0" distL="0" distR="0" wp14:anchorId="7CEA73B7" wp14:editId="33DF3F6D">
            <wp:extent cx="5262245" cy="3670300"/>
            <wp:effectExtent l="0" t="0" r="0" b="6350"/>
            <wp:docPr id="207405512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55BAAB8" w14:textId="77777777" w:rsidR="00762F6F" w:rsidRPr="005C0DE4" w:rsidRDefault="00762F6F" w:rsidP="00762F6F">
      <w:pPr>
        <w:pStyle w:val="affffa"/>
        <w:ind w:firstLine="400"/>
        <w:rPr>
          <w:rStyle w:val="afffff0"/>
        </w:rPr>
      </w:pPr>
      <w:r w:rsidRPr="005C0DE4">
        <w:rPr>
          <w:rStyle w:val="afffff0"/>
        </w:rPr>
        <w:br w:type="page"/>
      </w:r>
    </w:p>
    <w:p w14:paraId="48B1191A"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r</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4D1CE67E" w14:textId="56377935" w:rsidR="00762F6F" w:rsidRPr="005C0DE4" w:rsidRDefault="00762F6F" w:rsidP="00762F6F">
      <w:pPr>
        <w:pStyle w:val="affffa"/>
        <w:ind w:firstLine="402"/>
        <w:rPr>
          <w:b/>
          <w:bCs w:val="0"/>
        </w:rPr>
      </w:pPr>
      <w:r w:rsidRPr="005C0DE4">
        <w:rPr>
          <w:b/>
          <w:bCs w:val="0"/>
          <w:noProof/>
        </w:rPr>
        <w:drawing>
          <wp:inline distT="0" distB="0" distL="0" distR="0" wp14:anchorId="49662838" wp14:editId="565A0325">
            <wp:extent cx="5262245" cy="3670300"/>
            <wp:effectExtent l="0" t="0" r="0" b="6350"/>
            <wp:docPr id="1557542805"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8C346C3" w14:textId="77777777" w:rsidR="00762F6F" w:rsidRPr="005C0DE4" w:rsidRDefault="00762F6F" w:rsidP="00762F6F">
      <w:pPr>
        <w:pStyle w:val="affffa"/>
        <w:ind w:firstLine="402"/>
        <w:rPr>
          <w:b/>
          <w:bCs w:val="0"/>
        </w:rPr>
      </w:pPr>
    </w:p>
    <w:p w14:paraId="267EA2A0"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r</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63318A4C" w14:textId="3A4EFA44" w:rsidR="00762F6F" w:rsidRPr="005C0DE4" w:rsidRDefault="00762F6F" w:rsidP="00762F6F">
      <w:pPr>
        <w:pStyle w:val="affffa"/>
        <w:ind w:firstLine="402"/>
        <w:rPr>
          <w:b/>
          <w:bCs w:val="0"/>
        </w:rPr>
      </w:pPr>
      <w:r w:rsidRPr="005C0DE4">
        <w:rPr>
          <w:b/>
          <w:bCs w:val="0"/>
          <w:noProof/>
        </w:rPr>
        <w:drawing>
          <wp:inline distT="0" distB="0" distL="0" distR="0" wp14:anchorId="6F21C62E" wp14:editId="41BE3DA0">
            <wp:extent cx="5262245" cy="3670300"/>
            <wp:effectExtent l="0" t="0" r="0" b="6350"/>
            <wp:docPr id="1049727710"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E936BF5" w14:textId="77777777" w:rsidR="00762F6F" w:rsidRPr="005C0DE4" w:rsidRDefault="00762F6F" w:rsidP="00762F6F">
      <w:pPr>
        <w:pStyle w:val="affffa"/>
        <w:ind w:firstLine="400"/>
        <w:rPr>
          <w:rStyle w:val="afffff0"/>
        </w:rPr>
      </w:pPr>
      <w:r w:rsidRPr="005C0DE4">
        <w:rPr>
          <w:rStyle w:val="afffff0"/>
        </w:rPr>
        <w:br w:type="page"/>
      </w:r>
    </w:p>
    <w:p w14:paraId="78A19AD9"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s</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6ABE78FB" w14:textId="5DF1ADD5" w:rsidR="00762F6F" w:rsidRPr="005C0DE4" w:rsidRDefault="00762F6F" w:rsidP="00762F6F">
      <w:pPr>
        <w:pStyle w:val="affffa"/>
        <w:ind w:firstLine="402"/>
        <w:rPr>
          <w:b/>
          <w:bCs w:val="0"/>
        </w:rPr>
      </w:pPr>
      <w:r w:rsidRPr="005C0DE4">
        <w:rPr>
          <w:b/>
          <w:bCs w:val="0"/>
          <w:noProof/>
        </w:rPr>
        <w:drawing>
          <wp:inline distT="0" distB="0" distL="0" distR="0" wp14:anchorId="7DBCCABE" wp14:editId="46023680">
            <wp:extent cx="5262245" cy="3670300"/>
            <wp:effectExtent l="0" t="0" r="0" b="6350"/>
            <wp:docPr id="1395724202"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83422A8" w14:textId="77777777" w:rsidR="00762F6F" w:rsidRPr="005C0DE4" w:rsidRDefault="00762F6F" w:rsidP="00762F6F">
      <w:pPr>
        <w:pStyle w:val="affffa"/>
        <w:ind w:firstLine="402"/>
        <w:rPr>
          <w:b/>
          <w:bCs w:val="0"/>
        </w:rPr>
      </w:pPr>
    </w:p>
    <w:p w14:paraId="732248F7"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s</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055625F1" w14:textId="0C1893EF" w:rsidR="00762F6F" w:rsidRPr="005C0DE4" w:rsidRDefault="00762F6F" w:rsidP="00762F6F">
      <w:pPr>
        <w:pStyle w:val="affffa"/>
        <w:ind w:firstLine="402"/>
        <w:rPr>
          <w:b/>
          <w:bCs w:val="0"/>
        </w:rPr>
      </w:pPr>
      <w:r w:rsidRPr="005C0DE4">
        <w:rPr>
          <w:b/>
          <w:bCs w:val="0"/>
          <w:noProof/>
        </w:rPr>
        <w:drawing>
          <wp:inline distT="0" distB="0" distL="0" distR="0" wp14:anchorId="4EBADAED" wp14:editId="5B20959D">
            <wp:extent cx="5262245" cy="3670300"/>
            <wp:effectExtent l="0" t="0" r="0" b="6350"/>
            <wp:docPr id="1038776588"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4FA4BEB" w14:textId="77777777" w:rsidR="00762F6F" w:rsidRDefault="00762F6F" w:rsidP="00762F6F">
      <w:pPr>
        <w:pStyle w:val="affffa"/>
        <w:ind w:firstLine="402"/>
        <w:rPr>
          <w:b/>
          <w:bCs w:val="0"/>
        </w:rPr>
      </w:pPr>
    </w:p>
    <w:p w14:paraId="213F4725" w14:textId="77777777" w:rsidR="00762F6F" w:rsidRDefault="00762F6F" w:rsidP="00762F6F">
      <w:pPr>
        <w:pStyle w:val="affffa"/>
        <w:ind w:firstLine="402"/>
        <w:rPr>
          <w:b/>
          <w:bCs w:val="0"/>
        </w:rPr>
      </w:pPr>
    </w:p>
    <w:p w14:paraId="139928F1" w14:textId="77777777" w:rsidR="00762F6F" w:rsidRPr="005C0DE4" w:rsidRDefault="00762F6F" w:rsidP="00762F6F">
      <w:pPr>
        <w:pStyle w:val="affffa"/>
        <w:ind w:firstLine="402"/>
        <w:rPr>
          <w:b/>
          <w:bCs w:val="0"/>
        </w:rPr>
      </w:pPr>
    </w:p>
    <w:p w14:paraId="75C45880"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s</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 DEPT135</w:t>
      </w:r>
    </w:p>
    <w:p w14:paraId="08841420" w14:textId="32313E75" w:rsidR="00762F6F" w:rsidRPr="005C0DE4" w:rsidRDefault="00762F6F" w:rsidP="00762F6F">
      <w:pPr>
        <w:pStyle w:val="affffa"/>
        <w:ind w:firstLine="402"/>
        <w:rPr>
          <w:b/>
          <w:bCs w:val="0"/>
        </w:rPr>
      </w:pPr>
      <w:r w:rsidRPr="005C0DE4">
        <w:rPr>
          <w:b/>
          <w:bCs w:val="0"/>
          <w:noProof/>
        </w:rPr>
        <w:drawing>
          <wp:inline distT="0" distB="0" distL="0" distR="0" wp14:anchorId="716D9255" wp14:editId="2F8591A5">
            <wp:extent cx="5262245" cy="3670300"/>
            <wp:effectExtent l="0" t="0" r="0" b="6350"/>
            <wp:docPr id="1869668500"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E04B936" w14:textId="77777777" w:rsidR="00762F6F" w:rsidRPr="005C0DE4" w:rsidRDefault="00762F6F" w:rsidP="00762F6F">
      <w:pPr>
        <w:pStyle w:val="affffa"/>
        <w:ind w:firstLine="400"/>
        <w:rPr>
          <w:rStyle w:val="afffff0"/>
        </w:rPr>
      </w:pPr>
      <w:r w:rsidRPr="005C0DE4">
        <w:rPr>
          <w:rStyle w:val="afffff0"/>
        </w:rPr>
        <w:br w:type="page"/>
      </w:r>
    </w:p>
    <w:p w14:paraId="26421F31"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t</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51B354B8" w14:textId="7EC061BD" w:rsidR="00762F6F" w:rsidRPr="005C0DE4" w:rsidRDefault="00762F6F" w:rsidP="00762F6F">
      <w:pPr>
        <w:pStyle w:val="affffa"/>
        <w:ind w:firstLine="402"/>
        <w:rPr>
          <w:b/>
          <w:bCs w:val="0"/>
        </w:rPr>
      </w:pPr>
      <w:r w:rsidRPr="005C0DE4">
        <w:rPr>
          <w:b/>
          <w:bCs w:val="0"/>
          <w:noProof/>
        </w:rPr>
        <w:drawing>
          <wp:inline distT="0" distB="0" distL="0" distR="0" wp14:anchorId="1393B7B9" wp14:editId="56365DFC">
            <wp:extent cx="5262245" cy="3670300"/>
            <wp:effectExtent l="0" t="0" r="0" b="6350"/>
            <wp:docPr id="1952510753"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7C60057" w14:textId="77777777" w:rsidR="00762F6F" w:rsidRPr="005C0DE4" w:rsidRDefault="00762F6F" w:rsidP="00762F6F">
      <w:pPr>
        <w:pStyle w:val="affffa"/>
        <w:ind w:firstLine="402"/>
        <w:rPr>
          <w:b/>
          <w:bCs w:val="0"/>
        </w:rPr>
      </w:pPr>
    </w:p>
    <w:p w14:paraId="3208003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t</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7FD2C6C" w14:textId="0545AF70" w:rsidR="00762F6F" w:rsidRPr="005C0DE4" w:rsidRDefault="00762F6F" w:rsidP="00762F6F">
      <w:pPr>
        <w:pStyle w:val="affffa"/>
        <w:ind w:firstLine="402"/>
        <w:rPr>
          <w:b/>
          <w:bCs w:val="0"/>
        </w:rPr>
      </w:pPr>
      <w:r w:rsidRPr="005C0DE4">
        <w:rPr>
          <w:b/>
          <w:bCs w:val="0"/>
          <w:noProof/>
        </w:rPr>
        <w:drawing>
          <wp:inline distT="0" distB="0" distL="0" distR="0" wp14:anchorId="24FBFCF7" wp14:editId="76506528">
            <wp:extent cx="5262245" cy="3670300"/>
            <wp:effectExtent l="0" t="0" r="0" b="6350"/>
            <wp:docPr id="613246429"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69E2165" w14:textId="77777777" w:rsidR="00762F6F" w:rsidRPr="005C0DE4" w:rsidRDefault="00762F6F" w:rsidP="00762F6F">
      <w:pPr>
        <w:pStyle w:val="affffa"/>
        <w:ind w:firstLine="400"/>
        <w:rPr>
          <w:rStyle w:val="afffff0"/>
        </w:rPr>
      </w:pPr>
      <w:r w:rsidRPr="005C0DE4">
        <w:rPr>
          <w:rStyle w:val="afffff0"/>
        </w:rPr>
        <w:br w:type="page"/>
      </w:r>
    </w:p>
    <w:p w14:paraId="3B740AC4"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u</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6DCDCA55" w14:textId="49249B8E" w:rsidR="00762F6F" w:rsidRPr="005C0DE4" w:rsidRDefault="00762F6F" w:rsidP="00762F6F">
      <w:pPr>
        <w:pStyle w:val="affffa"/>
        <w:ind w:firstLine="402"/>
        <w:rPr>
          <w:b/>
          <w:bCs w:val="0"/>
        </w:rPr>
      </w:pPr>
      <w:r w:rsidRPr="005C0DE4">
        <w:rPr>
          <w:b/>
          <w:bCs w:val="0"/>
          <w:noProof/>
        </w:rPr>
        <w:drawing>
          <wp:inline distT="0" distB="0" distL="0" distR="0" wp14:anchorId="72245184" wp14:editId="0061F5F0">
            <wp:extent cx="5262245" cy="3670300"/>
            <wp:effectExtent l="0" t="0" r="0" b="6350"/>
            <wp:docPr id="320296186"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AD80383" w14:textId="77777777" w:rsidR="00762F6F" w:rsidRPr="005C0DE4" w:rsidRDefault="00762F6F" w:rsidP="00762F6F">
      <w:pPr>
        <w:pStyle w:val="affffa"/>
        <w:ind w:firstLine="402"/>
        <w:rPr>
          <w:b/>
          <w:bCs w:val="0"/>
        </w:rPr>
      </w:pPr>
    </w:p>
    <w:p w14:paraId="1C0B69F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u</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CED1D77" w14:textId="037C506C" w:rsidR="00762F6F" w:rsidRPr="005C0DE4" w:rsidRDefault="00762F6F" w:rsidP="00762F6F">
      <w:pPr>
        <w:pStyle w:val="affffa"/>
        <w:ind w:firstLine="402"/>
        <w:rPr>
          <w:b/>
          <w:bCs w:val="0"/>
        </w:rPr>
      </w:pPr>
      <w:r w:rsidRPr="005C0DE4">
        <w:rPr>
          <w:b/>
          <w:bCs w:val="0"/>
          <w:noProof/>
        </w:rPr>
        <w:drawing>
          <wp:inline distT="0" distB="0" distL="0" distR="0" wp14:anchorId="76582139" wp14:editId="03021F6D">
            <wp:extent cx="5262245" cy="3670300"/>
            <wp:effectExtent l="0" t="0" r="0" b="6350"/>
            <wp:docPr id="1373857557"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F905E49" w14:textId="77777777" w:rsidR="00762F6F" w:rsidRPr="005C0DE4" w:rsidRDefault="00762F6F" w:rsidP="00762F6F">
      <w:pPr>
        <w:pStyle w:val="affffa"/>
        <w:ind w:firstLine="400"/>
        <w:rPr>
          <w:rStyle w:val="afffff0"/>
        </w:rPr>
      </w:pPr>
      <w:r w:rsidRPr="005C0DE4">
        <w:rPr>
          <w:rStyle w:val="afffff0"/>
        </w:rPr>
        <w:br w:type="page"/>
      </w:r>
    </w:p>
    <w:p w14:paraId="507DDA54"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v</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072DB11F" w14:textId="5AAE7485" w:rsidR="00762F6F" w:rsidRPr="005C0DE4" w:rsidRDefault="00762F6F" w:rsidP="00762F6F">
      <w:pPr>
        <w:pStyle w:val="affffa"/>
        <w:ind w:firstLine="402"/>
        <w:rPr>
          <w:b/>
          <w:bCs w:val="0"/>
        </w:rPr>
      </w:pPr>
      <w:r w:rsidRPr="005C0DE4">
        <w:rPr>
          <w:b/>
          <w:bCs w:val="0"/>
          <w:noProof/>
        </w:rPr>
        <w:drawing>
          <wp:inline distT="0" distB="0" distL="0" distR="0" wp14:anchorId="2DFF73AE" wp14:editId="2FE0B5E2">
            <wp:extent cx="5262245" cy="3670300"/>
            <wp:effectExtent l="0" t="0" r="0" b="6350"/>
            <wp:docPr id="109373060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EF09540" w14:textId="77777777" w:rsidR="00762F6F" w:rsidRPr="005C0DE4" w:rsidRDefault="00762F6F" w:rsidP="00762F6F">
      <w:pPr>
        <w:pStyle w:val="affffa"/>
        <w:ind w:firstLine="402"/>
        <w:rPr>
          <w:b/>
          <w:bCs w:val="0"/>
        </w:rPr>
      </w:pPr>
    </w:p>
    <w:p w14:paraId="6E9AB1C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v</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3FA33779" w14:textId="32526FFA" w:rsidR="00762F6F" w:rsidRPr="005C0DE4" w:rsidRDefault="00762F6F" w:rsidP="00762F6F">
      <w:pPr>
        <w:pStyle w:val="affffa"/>
        <w:ind w:firstLine="402"/>
        <w:rPr>
          <w:b/>
          <w:bCs w:val="0"/>
        </w:rPr>
      </w:pPr>
      <w:r w:rsidRPr="005C0DE4">
        <w:rPr>
          <w:b/>
          <w:bCs w:val="0"/>
          <w:noProof/>
        </w:rPr>
        <w:drawing>
          <wp:inline distT="0" distB="0" distL="0" distR="0" wp14:anchorId="3C05AA4F" wp14:editId="44E22280">
            <wp:extent cx="5262245" cy="3670300"/>
            <wp:effectExtent l="0" t="0" r="0" b="6350"/>
            <wp:docPr id="141962947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393F37F" w14:textId="77777777" w:rsidR="00762F6F" w:rsidRPr="005C0DE4" w:rsidRDefault="00762F6F" w:rsidP="00762F6F">
      <w:pPr>
        <w:pStyle w:val="affffa"/>
        <w:ind w:firstLine="400"/>
        <w:rPr>
          <w:rStyle w:val="afffff0"/>
        </w:rPr>
      </w:pPr>
      <w:r w:rsidRPr="005C0DE4">
        <w:rPr>
          <w:rStyle w:val="afffff0"/>
        </w:rPr>
        <w:br w:type="page"/>
      </w:r>
    </w:p>
    <w:p w14:paraId="0DF1477A"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w</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7C4FBC01" w14:textId="33CA47F0" w:rsidR="00762F6F" w:rsidRPr="005C0DE4" w:rsidRDefault="00762F6F" w:rsidP="00762F6F">
      <w:pPr>
        <w:pStyle w:val="affffa"/>
        <w:ind w:firstLine="402"/>
        <w:rPr>
          <w:b/>
          <w:bCs w:val="0"/>
        </w:rPr>
      </w:pPr>
      <w:r w:rsidRPr="005C0DE4">
        <w:rPr>
          <w:b/>
          <w:bCs w:val="0"/>
          <w:noProof/>
        </w:rPr>
        <w:drawing>
          <wp:inline distT="0" distB="0" distL="0" distR="0" wp14:anchorId="40637935" wp14:editId="6E865DD3">
            <wp:extent cx="5262245" cy="3670300"/>
            <wp:effectExtent l="0" t="0" r="0" b="6350"/>
            <wp:docPr id="1901793537"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9EC6468" w14:textId="77777777" w:rsidR="00762F6F" w:rsidRPr="005C0DE4" w:rsidRDefault="00762F6F" w:rsidP="00762F6F">
      <w:pPr>
        <w:pStyle w:val="affffa"/>
        <w:ind w:firstLine="402"/>
        <w:rPr>
          <w:b/>
          <w:bCs w:val="0"/>
        </w:rPr>
      </w:pPr>
    </w:p>
    <w:p w14:paraId="1CD4AEF1"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w</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26482021" w14:textId="47002BAD" w:rsidR="00762F6F" w:rsidRPr="005C0DE4" w:rsidRDefault="00762F6F" w:rsidP="00762F6F">
      <w:pPr>
        <w:pStyle w:val="affffa"/>
        <w:ind w:firstLine="402"/>
        <w:rPr>
          <w:b/>
          <w:bCs w:val="0"/>
        </w:rPr>
      </w:pPr>
      <w:r w:rsidRPr="005C0DE4">
        <w:rPr>
          <w:b/>
          <w:bCs w:val="0"/>
          <w:noProof/>
        </w:rPr>
        <w:drawing>
          <wp:inline distT="0" distB="0" distL="0" distR="0" wp14:anchorId="432DBE4B" wp14:editId="25303F7C">
            <wp:extent cx="5262245" cy="3670300"/>
            <wp:effectExtent l="0" t="0" r="0" b="6350"/>
            <wp:docPr id="939598614"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8055DE4" w14:textId="77777777" w:rsidR="00762F6F" w:rsidRPr="005C0DE4" w:rsidRDefault="00762F6F" w:rsidP="00762F6F">
      <w:pPr>
        <w:pStyle w:val="affffa"/>
        <w:ind w:firstLine="400"/>
        <w:rPr>
          <w:rStyle w:val="afffff0"/>
        </w:rPr>
      </w:pPr>
      <w:r w:rsidRPr="005C0DE4">
        <w:rPr>
          <w:rStyle w:val="afffff0"/>
        </w:rPr>
        <w:br w:type="page"/>
      </w:r>
    </w:p>
    <w:p w14:paraId="40EFCDBE"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x</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4AB4CAAA" w14:textId="617F146F" w:rsidR="00762F6F" w:rsidRPr="005C0DE4" w:rsidRDefault="00762F6F" w:rsidP="00762F6F">
      <w:pPr>
        <w:pStyle w:val="affffa"/>
        <w:ind w:firstLine="402"/>
        <w:rPr>
          <w:b/>
          <w:bCs w:val="0"/>
        </w:rPr>
      </w:pPr>
      <w:r w:rsidRPr="005C0DE4">
        <w:rPr>
          <w:b/>
          <w:bCs w:val="0"/>
          <w:noProof/>
        </w:rPr>
        <w:drawing>
          <wp:inline distT="0" distB="0" distL="0" distR="0" wp14:anchorId="4CEA2D7E" wp14:editId="31C158F9">
            <wp:extent cx="5262245" cy="3670300"/>
            <wp:effectExtent l="0" t="0" r="0" b="6350"/>
            <wp:docPr id="213747415"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4CFB107" w14:textId="77777777" w:rsidR="00762F6F" w:rsidRPr="005C0DE4" w:rsidRDefault="00762F6F" w:rsidP="00762F6F">
      <w:pPr>
        <w:pStyle w:val="affffa"/>
        <w:ind w:firstLine="402"/>
        <w:rPr>
          <w:b/>
          <w:bCs w:val="0"/>
        </w:rPr>
      </w:pPr>
    </w:p>
    <w:p w14:paraId="7EC72824"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x</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395BDBAC" w14:textId="3AF11D66" w:rsidR="00762F6F" w:rsidRPr="005C0DE4" w:rsidRDefault="00762F6F" w:rsidP="00762F6F">
      <w:pPr>
        <w:pStyle w:val="affffa"/>
        <w:ind w:firstLine="402"/>
        <w:rPr>
          <w:b/>
          <w:bCs w:val="0"/>
        </w:rPr>
      </w:pPr>
      <w:r w:rsidRPr="005C0DE4">
        <w:rPr>
          <w:b/>
          <w:bCs w:val="0"/>
          <w:noProof/>
        </w:rPr>
        <w:drawing>
          <wp:inline distT="0" distB="0" distL="0" distR="0" wp14:anchorId="4EE02A57" wp14:editId="51761ADB">
            <wp:extent cx="5262245" cy="3670300"/>
            <wp:effectExtent l="0" t="0" r="0" b="6350"/>
            <wp:docPr id="1607739963"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4073339" w14:textId="77777777" w:rsidR="00762F6F" w:rsidRPr="005C0DE4" w:rsidRDefault="00762F6F" w:rsidP="00762F6F">
      <w:pPr>
        <w:pStyle w:val="affffa"/>
        <w:ind w:firstLine="402"/>
        <w:rPr>
          <w:b/>
          <w:bCs w:val="0"/>
        </w:rPr>
      </w:pPr>
      <w:r w:rsidRPr="005C0DE4">
        <w:rPr>
          <w:b/>
          <w:bCs w:val="0"/>
        </w:rPr>
        <w:br w:type="page"/>
      </w:r>
    </w:p>
    <w:p w14:paraId="7344CE19"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y</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31A37E5C" w14:textId="0E666E7F" w:rsidR="00762F6F" w:rsidRPr="005C0DE4" w:rsidRDefault="00762F6F" w:rsidP="00762F6F">
      <w:pPr>
        <w:pStyle w:val="affffa"/>
        <w:ind w:firstLine="402"/>
        <w:rPr>
          <w:b/>
          <w:bCs w:val="0"/>
        </w:rPr>
      </w:pPr>
      <w:r w:rsidRPr="005C0DE4">
        <w:rPr>
          <w:b/>
          <w:bCs w:val="0"/>
          <w:noProof/>
        </w:rPr>
        <w:drawing>
          <wp:inline distT="0" distB="0" distL="0" distR="0" wp14:anchorId="08C53735" wp14:editId="720A40D7">
            <wp:extent cx="5262245" cy="3670300"/>
            <wp:effectExtent l="0" t="0" r="0" b="6350"/>
            <wp:docPr id="24001308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8334AD6" w14:textId="77777777" w:rsidR="00762F6F" w:rsidRPr="005C0DE4" w:rsidRDefault="00762F6F" w:rsidP="00762F6F">
      <w:pPr>
        <w:pStyle w:val="affffa"/>
        <w:ind w:firstLine="402"/>
        <w:rPr>
          <w:b/>
          <w:bCs w:val="0"/>
        </w:rPr>
      </w:pPr>
    </w:p>
    <w:p w14:paraId="12CAF585"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y</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0F39B9E0" w14:textId="13FB67A6" w:rsidR="00762F6F" w:rsidRPr="005C0DE4" w:rsidRDefault="00762F6F" w:rsidP="00762F6F">
      <w:pPr>
        <w:pStyle w:val="affffa"/>
        <w:ind w:firstLine="402"/>
        <w:rPr>
          <w:b/>
          <w:bCs w:val="0"/>
        </w:rPr>
      </w:pPr>
      <w:r w:rsidRPr="005C0DE4">
        <w:rPr>
          <w:b/>
          <w:bCs w:val="0"/>
          <w:noProof/>
        </w:rPr>
        <w:drawing>
          <wp:inline distT="0" distB="0" distL="0" distR="0" wp14:anchorId="10E39970" wp14:editId="68DD7C6E">
            <wp:extent cx="5262245" cy="3670300"/>
            <wp:effectExtent l="0" t="0" r="0" b="6350"/>
            <wp:docPr id="1278354679"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49C6F96" w14:textId="77777777" w:rsidR="00762F6F" w:rsidRDefault="00762F6F" w:rsidP="00762F6F">
      <w:pPr>
        <w:pStyle w:val="affffa"/>
        <w:ind w:firstLine="402"/>
        <w:rPr>
          <w:b/>
          <w:bCs w:val="0"/>
        </w:rPr>
      </w:pPr>
    </w:p>
    <w:p w14:paraId="7071A395" w14:textId="77777777" w:rsidR="00762F6F" w:rsidRDefault="00762F6F" w:rsidP="00762F6F">
      <w:pPr>
        <w:pStyle w:val="affffa"/>
        <w:ind w:firstLine="402"/>
        <w:rPr>
          <w:b/>
          <w:bCs w:val="0"/>
        </w:rPr>
      </w:pPr>
    </w:p>
    <w:p w14:paraId="529D8004" w14:textId="77777777" w:rsidR="00762F6F" w:rsidRPr="005C0DE4" w:rsidRDefault="00762F6F" w:rsidP="00762F6F">
      <w:pPr>
        <w:pStyle w:val="affffa"/>
        <w:ind w:firstLine="402"/>
        <w:rPr>
          <w:b/>
          <w:bCs w:val="0"/>
        </w:rPr>
      </w:pPr>
    </w:p>
    <w:p w14:paraId="7F450113"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y</w:t>
      </w:r>
      <w:r w:rsidRPr="005C0DE4">
        <w:rPr>
          <w:b/>
          <w:bCs w:val="0"/>
        </w:rPr>
        <w:t xml:space="preserve"> </w:t>
      </w:r>
      <w:r w:rsidRPr="005C0DE4">
        <w:rPr>
          <w:b/>
          <w:bCs w:val="0"/>
          <w:vertAlign w:val="superscript"/>
        </w:rPr>
        <w:t>19</w:t>
      </w:r>
      <w:r w:rsidRPr="005C0DE4">
        <w:rPr>
          <w:b/>
          <w:bCs w:val="0"/>
        </w:rPr>
        <w:t>F NMR (376 MHz, CDCl</w:t>
      </w:r>
      <w:r w:rsidRPr="005C0DE4">
        <w:rPr>
          <w:b/>
          <w:bCs w:val="0"/>
          <w:vertAlign w:val="subscript"/>
        </w:rPr>
        <w:t>3</w:t>
      </w:r>
      <w:r w:rsidRPr="005C0DE4">
        <w:rPr>
          <w:b/>
          <w:bCs w:val="0"/>
        </w:rPr>
        <w:t>)</w:t>
      </w:r>
    </w:p>
    <w:p w14:paraId="15473E20" w14:textId="05F02000" w:rsidR="00762F6F" w:rsidRPr="005C0DE4" w:rsidRDefault="00762F6F" w:rsidP="00762F6F">
      <w:pPr>
        <w:pStyle w:val="affffa"/>
        <w:ind w:firstLine="402"/>
        <w:rPr>
          <w:b/>
          <w:bCs w:val="0"/>
        </w:rPr>
      </w:pPr>
      <w:r w:rsidRPr="005C0DE4">
        <w:rPr>
          <w:b/>
          <w:bCs w:val="0"/>
          <w:noProof/>
        </w:rPr>
        <w:drawing>
          <wp:inline distT="0" distB="0" distL="0" distR="0" wp14:anchorId="06822579" wp14:editId="3D6C7C7A">
            <wp:extent cx="5262245" cy="3670300"/>
            <wp:effectExtent l="0" t="0" r="0" b="6350"/>
            <wp:docPr id="175925631"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9270DCA" w14:textId="77777777" w:rsidR="00762F6F" w:rsidRPr="005C0DE4" w:rsidRDefault="00762F6F" w:rsidP="00762F6F">
      <w:pPr>
        <w:pStyle w:val="affffa"/>
        <w:ind w:firstLine="402"/>
        <w:rPr>
          <w:b/>
          <w:bCs w:val="0"/>
        </w:rPr>
      </w:pPr>
      <w:r w:rsidRPr="005C0DE4">
        <w:rPr>
          <w:b/>
          <w:bCs w:val="0"/>
        </w:rPr>
        <w:br w:type="page"/>
      </w:r>
    </w:p>
    <w:p w14:paraId="1A48F91E"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z</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7C89BB9A" w14:textId="034BB34F" w:rsidR="00762F6F" w:rsidRPr="005C0DE4" w:rsidRDefault="00762F6F" w:rsidP="00762F6F">
      <w:pPr>
        <w:pStyle w:val="affffa"/>
        <w:ind w:firstLine="402"/>
        <w:rPr>
          <w:b/>
          <w:bCs w:val="0"/>
        </w:rPr>
      </w:pPr>
      <w:r w:rsidRPr="005C0DE4">
        <w:rPr>
          <w:b/>
          <w:bCs w:val="0"/>
          <w:noProof/>
        </w:rPr>
        <w:drawing>
          <wp:inline distT="0" distB="0" distL="0" distR="0" wp14:anchorId="49E446E2" wp14:editId="029E05A8">
            <wp:extent cx="5262245" cy="3670300"/>
            <wp:effectExtent l="0" t="0" r="0" b="6350"/>
            <wp:docPr id="1434585807"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AEEFCA1" w14:textId="77777777" w:rsidR="00762F6F" w:rsidRPr="005C0DE4" w:rsidRDefault="00762F6F" w:rsidP="00762F6F">
      <w:pPr>
        <w:pStyle w:val="affffa"/>
        <w:ind w:firstLine="402"/>
        <w:rPr>
          <w:b/>
          <w:bCs w:val="0"/>
        </w:rPr>
      </w:pPr>
    </w:p>
    <w:p w14:paraId="4D5E85BA"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z</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3E3D1739" w14:textId="50C51358" w:rsidR="00762F6F" w:rsidRPr="005C0DE4" w:rsidRDefault="00762F6F" w:rsidP="00762F6F">
      <w:pPr>
        <w:pStyle w:val="affffa"/>
        <w:ind w:firstLine="402"/>
        <w:rPr>
          <w:b/>
          <w:bCs w:val="0"/>
        </w:rPr>
      </w:pPr>
      <w:r w:rsidRPr="005C0DE4">
        <w:rPr>
          <w:b/>
          <w:bCs w:val="0"/>
          <w:noProof/>
        </w:rPr>
        <w:drawing>
          <wp:inline distT="0" distB="0" distL="0" distR="0" wp14:anchorId="55802138" wp14:editId="7A45546F">
            <wp:extent cx="5262245" cy="3670300"/>
            <wp:effectExtent l="0" t="0" r="0" b="6350"/>
            <wp:docPr id="2011841935"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8B0B9B4" w14:textId="77777777" w:rsidR="00762F6F" w:rsidRPr="005C0DE4" w:rsidRDefault="00762F6F" w:rsidP="00762F6F">
      <w:pPr>
        <w:pStyle w:val="affffa"/>
        <w:ind w:firstLine="402"/>
        <w:rPr>
          <w:b/>
          <w:bCs w:val="0"/>
        </w:rPr>
      </w:pPr>
      <w:r w:rsidRPr="005C0DE4">
        <w:rPr>
          <w:b/>
          <w:bCs w:val="0"/>
        </w:rPr>
        <w:br w:type="page"/>
      </w:r>
    </w:p>
    <w:p w14:paraId="3ED0F99E"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aa</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72050A52" w14:textId="3085F06B" w:rsidR="00762F6F" w:rsidRPr="005C0DE4" w:rsidRDefault="00762F6F" w:rsidP="00762F6F">
      <w:pPr>
        <w:pStyle w:val="affffa"/>
        <w:ind w:firstLine="402"/>
        <w:rPr>
          <w:b/>
          <w:bCs w:val="0"/>
        </w:rPr>
      </w:pPr>
      <w:r w:rsidRPr="005C0DE4">
        <w:rPr>
          <w:b/>
          <w:bCs w:val="0"/>
          <w:noProof/>
        </w:rPr>
        <w:drawing>
          <wp:inline distT="0" distB="0" distL="0" distR="0" wp14:anchorId="2F87485F" wp14:editId="2BB742AF">
            <wp:extent cx="5262245" cy="3670300"/>
            <wp:effectExtent l="0" t="0" r="0" b="6350"/>
            <wp:docPr id="1882115356"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669E985" w14:textId="77777777" w:rsidR="00762F6F" w:rsidRPr="005C0DE4" w:rsidRDefault="00762F6F" w:rsidP="00762F6F">
      <w:pPr>
        <w:pStyle w:val="affffa"/>
        <w:ind w:firstLine="402"/>
        <w:rPr>
          <w:b/>
          <w:bCs w:val="0"/>
        </w:rPr>
      </w:pPr>
    </w:p>
    <w:p w14:paraId="6830655C"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aa</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23AD76A8" w14:textId="715D3E55" w:rsidR="00762F6F" w:rsidRPr="005C0DE4" w:rsidRDefault="00762F6F" w:rsidP="00762F6F">
      <w:pPr>
        <w:pStyle w:val="affffa"/>
        <w:ind w:firstLine="402"/>
        <w:rPr>
          <w:b/>
          <w:bCs w:val="0"/>
        </w:rPr>
      </w:pPr>
      <w:r w:rsidRPr="005C0DE4">
        <w:rPr>
          <w:b/>
          <w:bCs w:val="0"/>
          <w:noProof/>
        </w:rPr>
        <w:drawing>
          <wp:inline distT="0" distB="0" distL="0" distR="0" wp14:anchorId="73F034FB" wp14:editId="2E118663">
            <wp:extent cx="5262245" cy="3670300"/>
            <wp:effectExtent l="0" t="0" r="0" b="6350"/>
            <wp:docPr id="1381967309"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0ADC4A7" w14:textId="77777777" w:rsidR="00762F6F" w:rsidRPr="005C0DE4" w:rsidRDefault="00762F6F" w:rsidP="00762F6F">
      <w:pPr>
        <w:pStyle w:val="affffa"/>
        <w:ind w:firstLine="400"/>
        <w:rPr>
          <w:rStyle w:val="afffff0"/>
        </w:rPr>
      </w:pPr>
      <w:r w:rsidRPr="005C0DE4">
        <w:rPr>
          <w:rStyle w:val="afffff0"/>
        </w:rPr>
        <w:br w:type="page"/>
      </w:r>
    </w:p>
    <w:p w14:paraId="355E084B"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ab</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737105FA" w14:textId="3CEF52EC" w:rsidR="00762F6F" w:rsidRPr="005C0DE4" w:rsidRDefault="00762F6F" w:rsidP="00762F6F">
      <w:pPr>
        <w:pStyle w:val="affffa"/>
        <w:ind w:firstLine="402"/>
        <w:rPr>
          <w:b/>
          <w:bCs w:val="0"/>
        </w:rPr>
      </w:pPr>
      <w:r w:rsidRPr="005C0DE4">
        <w:rPr>
          <w:b/>
          <w:bCs w:val="0"/>
          <w:noProof/>
        </w:rPr>
        <w:drawing>
          <wp:inline distT="0" distB="0" distL="0" distR="0" wp14:anchorId="612D8488" wp14:editId="5A8BB6C4">
            <wp:extent cx="5262245" cy="3670300"/>
            <wp:effectExtent l="0" t="0" r="0" b="6350"/>
            <wp:docPr id="426937269"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1FF34C4" w14:textId="77777777" w:rsidR="00762F6F" w:rsidRPr="005C0DE4" w:rsidRDefault="00762F6F" w:rsidP="00762F6F">
      <w:pPr>
        <w:pStyle w:val="affffa"/>
        <w:ind w:firstLine="402"/>
        <w:rPr>
          <w:b/>
          <w:bCs w:val="0"/>
        </w:rPr>
      </w:pPr>
    </w:p>
    <w:p w14:paraId="4698213D"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ab</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553FF96D" w14:textId="0EFD23DF" w:rsidR="00762F6F" w:rsidRPr="005C0DE4" w:rsidRDefault="00762F6F" w:rsidP="00762F6F">
      <w:pPr>
        <w:pStyle w:val="affffa"/>
        <w:ind w:firstLine="402"/>
        <w:rPr>
          <w:b/>
          <w:bCs w:val="0"/>
        </w:rPr>
      </w:pPr>
      <w:r w:rsidRPr="005C0DE4">
        <w:rPr>
          <w:b/>
          <w:bCs w:val="0"/>
          <w:noProof/>
        </w:rPr>
        <w:drawing>
          <wp:inline distT="0" distB="0" distL="0" distR="0" wp14:anchorId="2A423F48" wp14:editId="450C96AC">
            <wp:extent cx="5262245" cy="3670300"/>
            <wp:effectExtent l="0" t="0" r="0" b="6350"/>
            <wp:docPr id="21351624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250A364" w14:textId="77777777" w:rsidR="00762F6F" w:rsidRPr="005C0DE4" w:rsidRDefault="00762F6F" w:rsidP="00762F6F">
      <w:pPr>
        <w:pStyle w:val="affffa"/>
        <w:ind w:firstLine="402"/>
        <w:rPr>
          <w:b/>
          <w:bCs w:val="0"/>
        </w:rPr>
      </w:pPr>
      <w:r w:rsidRPr="005C0DE4">
        <w:rPr>
          <w:b/>
          <w:bCs w:val="0"/>
        </w:rPr>
        <w:br w:type="page"/>
      </w:r>
    </w:p>
    <w:p w14:paraId="3A98F02C"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ac</w:t>
      </w:r>
      <w:r w:rsidRPr="005C0DE4">
        <w:rPr>
          <w:b/>
          <w:bCs w:val="0"/>
          <w:lang w:val="de-DE"/>
        </w:rPr>
        <w:t xml:space="preserve"> </w:t>
      </w:r>
      <w:r w:rsidRPr="005C0DE4">
        <w:rPr>
          <w:b/>
          <w:bCs w:val="0"/>
          <w:vertAlign w:val="superscript"/>
          <w:lang w:val="de-DE"/>
        </w:rPr>
        <w:t>1</w:t>
      </w:r>
      <w:r w:rsidRPr="005C0DE4">
        <w:rPr>
          <w:b/>
          <w:bCs w:val="0"/>
          <w:lang w:val="de-DE"/>
        </w:rPr>
        <w:t>H NMR (400 MHz, DMSO-</w:t>
      </w:r>
      <w:r w:rsidRPr="005C0DE4">
        <w:rPr>
          <w:b/>
          <w:bCs w:val="0"/>
          <w:i/>
          <w:iCs/>
          <w:lang w:val="de-DE"/>
        </w:rPr>
        <w:t>d</w:t>
      </w:r>
      <w:r w:rsidRPr="005C0DE4">
        <w:rPr>
          <w:b/>
          <w:bCs w:val="0"/>
          <w:vertAlign w:val="subscript"/>
          <w:lang w:val="de-DE"/>
        </w:rPr>
        <w:t>6</w:t>
      </w:r>
      <w:r w:rsidRPr="005C0DE4">
        <w:rPr>
          <w:b/>
          <w:bCs w:val="0"/>
          <w:lang w:val="de-DE"/>
        </w:rPr>
        <w:t>)</w:t>
      </w:r>
    </w:p>
    <w:p w14:paraId="18428E58" w14:textId="3C32A24F" w:rsidR="00762F6F" w:rsidRPr="005C0DE4" w:rsidRDefault="00762F6F" w:rsidP="00762F6F">
      <w:pPr>
        <w:pStyle w:val="affffa"/>
        <w:ind w:firstLine="402"/>
        <w:rPr>
          <w:b/>
          <w:bCs w:val="0"/>
        </w:rPr>
      </w:pPr>
      <w:r w:rsidRPr="005C0DE4">
        <w:rPr>
          <w:b/>
          <w:bCs w:val="0"/>
          <w:noProof/>
        </w:rPr>
        <w:drawing>
          <wp:inline distT="0" distB="0" distL="0" distR="0" wp14:anchorId="4A8279E2" wp14:editId="64200A29">
            <wp:extent cx="5262245" cy="3670300"/>
            <wp:effectExtent l="0" t="0" r="0" b="6350"/>
            <wp:docPr id="1525523313"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C5B8EF3" w14:textId="77777777" w:rsidR="00762F6F" w:rsidRPr="005C0DE4" w:rsidRDefault="00762F6F" w:rsidP="00762F6F">
      <w:pPr>
        <w:pStyle w:val="affffa"/>
        <w:ind w:firstLine="402"/>
        <w:rPr>
          <w:b/>
          <w:bCs w:val="0"/>
        </w:rPr>
      </w:pPr>
    </w:p>
    <w:p w14:paraId="6F87D6F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ac</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494EC800" w14:textId="51C7DEE8" w:rsidR="00762F6F" w:rsidRPr="005C0DE4" w:rsidRDefault="00762F6F" w:rsidP="00762F6F">
      <w:pPr>
        <w:pStyle w:val="affffa"/>
        <w:ind w:firstLine="402"/>
        <w:rPr>
          <w:b/>
          <w:bCs w:val="0"/>
        </w:rPr>
      </w:pPr>
      <w:r w:rsidRPr="005C0DE4">
        <w:rPr>
          <w:b/>
          <w:bCs w:val="0"/>
          <w:noProof/>
        </w:rPr>
        <w:drawing>
          <wp:inline distT="0" distB="0" distL="0" distR="0" wp14:anchorId="0A8AACF2" wp14:editId="49DA2B9C">
            <wp:extent cx="5262245" cy="3670300"/>
            <wp:effectExtent l="0" t="0" r="0" b="6350"/>
            <wp:docPr id="1362353871"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E5B9505" w14:textId="77777777" w:rsidR="00762F6F" w:rsidRPr="005C0DE4" w:rsidRDefault="00762F6F" w:rsidP="00762F6F">
      <w:pPr>
        <w:pStyle w:val="affffa"/>
        <w:ind w:firstLine="402"/>
        <w:rPr>
          <w:b/>
          <w:bCs w:val="0"/>
        </w:rPr>
      </w:pPr>
      <w:r w:rsidRPr="005C0DE4">
        <w:rPr>
          <w:b/>
          <w:bCs w:val="0"/>
        </w:rPr>
        <w:br w:type="page"/>
      </w:r>
    </w:p>
    <w:p w14:paraId="4A70C5AB"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ad</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635C1DD7" w14:textId="7EB4AD74" w:rsidR="00762F6F" w:rsidRPr="005C0DE4" w:rsidRDefault="00762F6F" w:rsidP="00762F6F">
      <w:pPr>
        <w:pStyle w:val="affffa"/>
        <w:ind w:firstLine="402"/>
        <w:rPr>
          <w:b/>
          <w:bCs w:val="0"/>
        </w:rPr>
      </w:pPr>
      <w:r w:rsidRPr="005C0DE4">
        <w:rPr>
          <w:b/>
          <w:bCs w:val="0"/>
          <w:noProof/>
        </w:rPr>
        <w:drawing>
          <wp:inline distT="0" distB="0" distL="0" distR="0" wp14:anchorId="05196B3A" wp14:editId="182C8345">
            <wp:extent cx="5262245" cy="3670300"/>
            <wp:effectExtent l="0" t="0" r="0" b="6350"/>
            <wp:docPr id="594730428"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FF1B073" w14:textId="77777777" w:rsidR="00762F6F" w:rsidRPr="005C0DE4" w:rsidRDefault="00762F6F" w:rsidP="00762F6F">
      <w:pPr>
        <w:pStyle w:val="affffa"/>
        <w:ind w:firstLine="402"/>
        <w:rPr>
          <w:b/>
          <w:bCs w:val="0"/>
        </w:rPr>
      </w:pPr>
    </w:p>
    <w:p w14:paraId="560B0278"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ad</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7F6A9580" w14:textId="54652B4D" w:rsidR="00762F6F" w:rsidRPr="005C0DE4" w:rsidRDefault="00762F6F" w:rsidP="00762F6F">
      <w:pPr>
        <w:pStyle w:val="affffa"/>
        <w:ind w:firstLine="402"/>
        <w:rPr>
          <w:b/>
          <w:bCs w:val="0"/>
        </w:rPr>
      </w:pPr>
      <w:r w:rsidRPr="005C0DE4">
        <w:rPr>
          <w:b/>
          <w:bCs w:val="0"/>
          <w:noProof/>
        </w:rPr>
        <w:drawing>
          <wp:inline distT="0" distB="0" distL="0" distR="0" wp14:anchorId="3B334319" wp14:editId="4FE30C8C">
            <wp:extent cx="5262245" cy="3670300"/>
            <wp:effectExtent l="0" t="0" r="0" b="6350"/>
            <wp:docPr id="2083434997"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6F63C86" w14:textId="77777777" w:rsidR="00762F6F" w:rsidRPr="005C0DE4" w:rsidRDefault="00762F6F" w:rsidP="00762F6F">
      <w:pPr>
        <w:pStyle w:val="affffa"/>
        <w:ind w:firstLine="402"/>
        <w:rPr>
          <w:b/>
          <w:bCs w:val="0"/>
        </w:rPr>
      </w:pPr>
      <w:r w:rsidRPr="005C0DE4">
        <w:rPr>
          <w:b/>
          <w:bCs w:val="0"/>
        </w:rPr>
        <w:br w:type="page"/>
      </w:r>
    </w:p>
    <w:p w14:paraId="1F7C9F3F"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ae</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0AF60111" w14:textId="3BA83AF4" w:rsidR="00762F6F" w:rsidRPr="005C0DE4" w:rsidRDefault="00762F6F" w:rsidP="00762F6F">
      <w:pPr>
        <w:pStyle w:val="affffa"/>
        <w:ind w:firstLine="402"/>
        <w:rPr>
          <w:b/>
          <w:bCs w:val="0"/>
        </w:rPr>
      </w:pPr>
      <w:r w:rsidRPr="005C0DE4">
        <w:rPr>
          <w:b/>
          <w:bCs w:val="0"/>
          <w:noProof/>
        </w:rPr>
        <w:drawing>
          <wp:inline distT="0" distB="0" distL="0" distR="0" wp14:anchorId="38A1E44F" wp14:editId="70139E2E">
            <wp:extent cx="5262245" cy="3670300"/>
            <wp:effectExtent l="0" t="0" r="0" b="6350"/>
            <wp:docPr id="10309012"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A93A01A" w14:textId="77777777" w:rsidR="00762F6F" w:rsidRPr="005C0DE4" w:rsidRDefault="00762F6F" w:rsidP="00762F6F">
      <w:pPr>
        <w:pStyle w:val="affffa"/>
        <w:ind w:firstLine="402"/>
        <w:rPr>
          <w:b/>
          <w:bCs w:val="0"/>
        </w:rPr>
      </w:pPr>
    </w:p>
    <w:p w14:paraId="2C71BE64"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ae</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22A1DDF8" w14:textId="582A444B" w:rsidR="00762F6F" w:rsidRPr="005C0DE4" w:rsidRDefault="00762F6F" w:rsidP="00762F6F">
      <w:pPr>
        <w:pStyle w:val="affffa"/>
        <w:ind w:firstLine="402"/>
        <w:rPr>
          <w:b/>
          <w:bCs w:val="0"/>
        </w:rPr>
      </w:pPr>
      <w:r w:rsidRPr="005C0DE4">
        <w:rPr>
          <w:b/>
          <w:bCs w:val="0"/>
          <w:noProof/>
        </w:rPr>
        <w:drawing>
          <wp:inline distT="0" distB="0" distL="0" distR="0" wp14:anchorId="35C07674" wp14:editId="14DF5E1D">
            <wp:extent cx="5262245" cy="3670300"/>
            <wp:effectExtent l="0" t="0" r="0" b="6350"/>
            <wp:docPr id="1517137454"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6CD2C31" w14:textId="77777777" w:rsidR="00762F6F" w:rsidRDefault="00762F6F" w:rsidP="00762F6F">
      <w:pPr>
        <w:pStyle w:val="affffa"/>
        <w:ind w:firstLine="402"/>
        <w:rPr>
          <w:b/>
          <w:bCs w:val="0"/>
        </w:rPr>
      </w:pPr>
    </w:p>
    <w:p w14:paraId="78251702" w14:textId="77777777" w:rsidR="00762F6F" w:rsidRDefault="00762F6F" w:rsidP="00762F6F">
      <w:pPr>
        <w:pStyle w:val="affffa"/>
        <w:ind w:firstLine="402"/>
        <w:rPr>
          <w:b/>
          <w:bCs w:val="0"/>
        </w:rPr>
      </w:pPr>
    </w:p>
    <w:p w14:paraId="41F0A54E" w14:textId="77777777" w:rsidR="00762F6F" w:rsidRPr="005C0DE4" w:rsidRDefault="00762F6F" w:rsidP="00762F6F">
      <w:pPr>
        <w:pStyle w:val="affffa"/>
        <w:ind w:firstLine="402"/>
        <w:rPr>
          <w:b/>
          <w:bCs w:val="0"/>
        </w:rPr>
      </w:pPr>
    </w:p>
    <w:p w14:paraId="48028BA9"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ae</w:t>
      </w:r>
      <w:r w:rsidRPr="005C0DE4">
        <w:rPr>
          <w:b/>
          <w:bCs w:val="0"/>
        </w:rPr>
        <w:t xml:space="preserve"> </w:t>
      </w:r>
      <w:r w:rsidRPr="005C0DE4">
        <w:rPr>
          <w:b/>
          <w:bCs w:val="0"/>
          <w:vertAlign w:val="superscript"/>
        </w:rPr>
        <w:t>19</w:t>
      </w:r>
      <w:r w:rsidRPr="005C0DE4">
        <w:rPr>
          <w:b/>
          <w:bCs w:val="0"/>
        </w:rPr>
        <w:t>F NMR (376 MHz, CDCl</w:t>
      </w:r>
      <w:r w:rsidRPr="005C0DE4">
        <w:rPr>
          <w:b/>
          <w:bCs w:val="0"/>
          <w:vertAlign w:val="subscript"/>
        </w:rPr>
        <w:t>3</w:t>
      </w:r>
      <w:r w:rsidRPr="005C0DE4">
        <w:rPr>
          <w:b/>
          <w:bCs w:val="0"/>
        </w:rPr>
        <w:t>)</w:t>
      </w:r>
    </w:p>
    <w:p w14:paraId="24B4A292" w14:textId="391273A1" w:rsidR="00762F6F" w:rsidRPr="005C0DE4" w:rsidRDefault="00762F6F" w:rsidP="00762F6F">
      <w:pPr>
        <w:pStyle w:val="affffa"/>
        <w:ind w:firstLine="402"/>
        <w:rPr>
          <w:b/>
          <w:bCs w:val="0"/>
        </w:rPr>
      </w:pPr>
      <w:r w:rsidRPr="005C0DE4">
        <w:rPr>
          <w:b/>
          <w:bCs w:val="0"/>
          <w:noProof/>
        </w:rPr>
        <w:drawing>
          <wp:inline distT="0" distB="0" distL="0" distR="0" wp14:anchorId="338D0C1E" wp14:editId="0B78EC6B">
            <wp:extent cx="5262245" cy="3670300"/>
            <wp:effectExtent l="0" t="0" r="0" b="6350"/>
            <wp:docPr id="339186048"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0CD7C27" w14:textId="77777777" w:rsidR="00762F6F" w:rsidRPr="005C0DE4" w:rsidRDefault="00762F6F" w:rsidP="00762F6F">
      <w:pPr>
        <w:pStyle w:val="affffa"/>
        <w:ind w:firstLine="402"/>
        <w:rPr>
          <w:b/>
          <w:bCs w:val="0"/>
        </w:rPr>
      </w:pPr>
      <w:r w:rsidRPr="005C0DE4">
        <w:rPr>
          <w:b/>
          <w:bCs w:val="0"/>
        </w:rPr>
        <w:br w:type="page"/>
      </w:r>
    </w:p>
    <w:p w14:paraId="2620B817"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af</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0430E9D" w14:textId="5F5DC07D" w:rsidR="00762F6F" w:rsidRPr="005C0DE4" w:rsidRDefault="00762F6F" w:rsidP="00762F6F">
      <w:pPr>
        <w:pStyle w:val="affffa"/>
        <w:ind w:firstLine="402"/>
        <w:rPr>
          <w:b/>
          <w:bCs w:val="0"/>
        </w:rPr>
      </w:pPr>
      <w:r w:rsidRPr="005C0DE4">
        <w:rPr>
          <w:b/>
          <w:bCs w:val="0"/>
          <w:noProof/>
        </w:rPr>
        <w:drawing>
          <wp:inline distT="0" distB="0" distL="0" distR="0" wp14:anchorId="4516BBC8" wp14:editId="2089BE7F">
            <wp:extent cx="5262245" cy="3670300"/>
            <wp:effectExtent l="0" t="0" r="0" b="6350"/>
            <wp:docPr id="2058813577"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7948915" w14:textId="77777777" w:rsidR="00762F6F" w:rsidRPr="005C0DE4" w:rsidRDefault="00762F6F" w:rsidP="00762F6F">
      <w:pPr>
        <w:pStyle w:val="affffa"/>
        <w:ind w:firstLine="402"/>
        <w:rPr>
          <w:b/>
          <w:bCs w:val="0"/>
        </w:rPr>
      </w:pPr>
    </w:p>
    <w:p w14:paraId="585BC19F"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af</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531FC62E" w14:textId="7726C9E0" w:rsidR="00762F6F" w:rsidRPr="005C0DE4" w:rsidRDefault="00762F6F" w:rsidP="00762F6F">
      <w:pPr>
        <w:pStyle w:val="affffa"/>
        <w:ind w:firstLine="402"/>
        <w:rPr>
          <w:b/>
          <w:bCs w:val="0"/>
        </w:rPr>
      </w:pPr>
      <w:r w:rsidRPr="005C0DE4">
        <w:rPr>
          <w:b/>
          <w:bCs w:val="0"/>
          <w:noProof/>
        </w:rPr>
        <w:drawing>
          <wp:inline distT="0" distB="0" distL="0" distR="0" wp14:anchorId="142EBC2E" wp14:editId="373E96AA">
            <wp:extent cx="5262245" cy="3670300"/>
            <wp:effectExtent l="0" t="0" r="0" b="6350"/>
            <wp:docPr id="867584441"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502AF40" w14:textId="77777777" w:rsidR="00762F6F" w:rsidRPr="005C0DE4" w:rsidRDefault="00762F6F" w:rsidP="00762F6F">
      <w:pPr>
        <w:pStyle w:val="affffa"/>
        <w:ind w:firstLine="402"/>
        <w:rPr>
          <w:b/>
          <w:bCs w:val="0"/>
        </w:rPr>
      </w:pPr>
      <w:r w:rsidRPr="005C0DE4">
        <w:rPr>
          <w:b/>
          <w:bCs w:val="0"/>
        </w:rPr>
        <w:br w:type="page"/>
      </w:r>
    </w:p>
    <w:p w14:paraId="5309EA3D"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ag</w:t>
      </w:r>
      <w:r w:rsidRPr="005C0DE4">
        <w:rPr>
          <w:b/>
          <w:bCs w:val="0"/>
          <w:lang w:val="de-DE"/>
        </w:rPr>
        <w:t xml:space="preserve"> </w:t>
      </w:r>
      <w:r w:rsidRPr="005C0DE4">
        <w:rPr>
          <w:b/>
          <w:bCs w:val="0"/>
          <w:vertAlign w:val="superscript"/>
          <w:lang w:val="de-DE"/>
        </w:rPr>
        <w:t>1</w:t>
      </w:r>
      <w:r w:rsidRPr="005C0DE4">
        <w:rPr>
          <w:b/>
          <w:bCs w:val="0"/>
          <w:lang w:val="de-DE"/>
        </w:rPr>
        <w:t>H NMR (400 MHz, DMSO-</w:t>
      </w:r>
      <w:r w:rsidRPr="005C0DE4">
        <w:rPr>
          <w:b/>
          <w:bCs w:val="0"/>
          <w:i/>
          <w:iCs/>
          <w:lang w:val="de-DE"/>
        </w:rPr>
        <w:t>d</w:t>
      </w:r>
      <w:r w:rsidRPr="005C0DE4">
        <w:rPr>
          <w:b/>
          <w:bCs w:val="0"/>
          <w:vertAlign w:val="subscript"/>
          <w:lang w:val="de-DE"/>
        </w:rPr>
        <w:t>6</w:t>
      </w:r>
      <w:r w:rsidRPr="005C0DE4">
        <w:rPr>
          <w:b/>
          <w:bCs w:val="0"/>
          <w:lang w:val="de-DE"/>
        </w:rPr>
        <w:t>)</w:t>
      </w:r>
    </w:p>
    <w:p w14:paraId="3E6C04A5" w14:textId="13AB7548" w:rsidR="00762F6F" w:rsidRPr="005C0DE4" w:rsidRDefault="00762F6F" w:rsidP="00762F6F">
      <w:pPr>
        <w:pStyle w:val="affffa"/>
        <w:ind w:firstLine="402"/>
        <w:rPr>
          <w:b/>
          <w:bCs w:val="0"/>
        </w:rPr>
      </w:pPr>
      <w:r w:rsidRPr="005C0DE4">
        <w:rPr>
          <w:b/>
          <w:bCs w:val="0"/>
          <w:noProof/>
        </w:rPr>
        <w:drawing>
          <wp:inline distT="0" distB="0" distL="0" distR="0" wp14:anchorId="5FF5DFFD" wp14:editId="6684E754">
            <wp:extent cx="5262245" cy="3670300"/>
            <wp:effectExtent l="0" t="0" r="0" b="6350"/>
            <wp:docPr id="1358934104"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0FB09A7" w14:textId="77777777" w:rsidR="00762F6F" w:rsidRPr="005C0DE4" w:rsidRDefault="00762F6F" w:rsidP="00762F6F">
      <w:pPr>
        <w:pStyle w:val="affffa"/>
        <w:ind w:firstLine="402"/>
        <w:rPr>
          <w:b/>
          <w:bCs w:val="0"/>
        </w:rPr>
      </w:pPr>
    </w:p>
    <w:p w14:paraId="49AE321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ag</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3AC4A82C" w14:textId="49081885" w:rsidR="00762F6F" w:rsidRPr="005C0DE4" w:rsidRDefault="00762F6F" w:rsidP="00762F6F">
      <w:pPr>
        <w:pStyle w:val="affffa"/>
        <w:ind w:firstLine="402"/>
        <w:rPr>
          <w:b/>
          <w:bCs w:val="0"/>
        </w:rPr>
      </w:pPr>
      <w:r w:rsidRPr="005C0DE4">
        <w:rPr>
          <w:b/>
          <w:bCs w:val="0"/>
          <w:noProof/>
        </w:rPr>
        <w:drawing>
          <wp:inline distT="0" distB="0" distL="0" distR="0" wp14:anchorId="769EDE59" wp14:editId="4B319AAF">
            <wp:extent cx="5262245" cy="3670300"/>
            <wp:effectExtent l="0" t="0" r="0" b="6350"/>
            <wp:docPr id="2106581245"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5747794" w14:textId="77777777" w:rsidR="00762F6F" w:rsidRPr="005C0DE4" w:rsidRDefault="00762F6F" w:rsidP="00762F6F">
      <w:pPr>
        <w:pStyle w:val="affffa"/>
        <w:ind w:firstLine="400"/>
        <w:rPr>
          <w:rStyle w:val="afffff0"/>
        </w:rPr>
      </w:pPr>
      <w:r w:rsidRPr="005C0DE4">
        <w:rPr>
          <w:rStyle w:val="afffff0"/>
        </w:rPr>
        <w:br w:type="page"/>
      </w:r>
    </w:p>
    <w:p w14:paraId="001C2935"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ah</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36591D2" w14:textId="184B0020" w:rsidR="00762F6F" w:rsidRPr="005C0DE4" w:rsidRDefault="00762F6F" w:rsidP="00762F6F">
      <w:pPr>
        <w:pStyle w:val="affffa"/>
        <w:ind w:firstLine="402"/>
        <w:rPr>
          <w:b/>
          <w:bCs w:val="0"/>
        </w:rPr>
      </w:pPr>
      <w:r w:rsidRPr="005C0DE4">
        <w:rPr>
          <w:b/>
          <w:bCs w:val="0"/>
          <w:noProof/>
        </w:rPr>
        <w:drawing>
          <wp:inline distT="0" distB="0" distL="0" distR="0" wp14:anchorId="47C4FCAF" wp14:editId="5D476DC5">
            <wp:extent cx="5262245" cy="3670300"/>
            <wp:effectExtent l="0" t="0" r="0" b="6350"/>
            <wp:docPr id="1341715643"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A980EA3" w14:textId="77777777" w:rsidR="00762F6F" w:rsidRPr="005C0DE4" w:rsidRDefault="00762F6F" w:rsidP="00762F6F">
      <w:pPr>
        <w:pStyle w:val="affffa"/>
        <w:ind w:firstLine="402"/>
        <w:rPr>
          <w:b/>
          <w:bCs w:val="0"/>
        </w:rPr>
      </w:pPr>
    </w:p>
    <w:p w14:paraId="36767A47"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ah</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7A3DC164" w14:textId="73FB912E" w:rsidR="00762F6F" w:rsidRPr="005C0DE4" w:rsidRDefault="00762F6F" w:rsidP="00762F6F">
      <w:pPr>
        <w:pStyle w:val="affffa"/>
        <w:ind w:firstLine="402"/>
        <w:rPr>
          <w:b/>
          <w:bCs w:val="0"/>
        </w:rPr>
      </w:pPr>
      <w:r w:rsidRPr="005C0DE4">
        <w:rPr>
          <w:b/>
          <w:bCs w:val="0"/>
          <w:noProof/>
        </w:rPr>
        <w:drawing>
          <wp:inline distT="0" distB="0" distL="0" distR="0" wp14:anchorId="6B1EA541" wp14:editId="78050772">
            <wp:extent cx="5262245" cy="3670300"/>
            <wp:effectExtent l="0" t="0" r="0" b="6350"/>
            <wp:docPr id="1675017294"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E312419" w14:textId="77777777" w:rsidR="00762F6F" w:rsidRPr="005C0DE4" w:rsidRDefault="00762F6F" w:rsidP="00762F6F">
      <w:pPr>
        <w:pStyle w:val="affffa"/>
        <w:ind w:firstLine="400"/>
        <w:rPr>
          <w:rStyle w:val="afffff0"/>
        </w:rPr>
      </w:pPr>
      <w:r w:rsidRPr="005C0DE4">
        <w:rPr>
          <w:rStyle w:val="afffff0"/>
        </w:rPr>
        <w:br w:type="page"/>
      </w:r>
    </w:p>
    <w:p w14:paraId="2E4295D8"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ai</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4B7B533D" w14:textId="06365F00" w:rsidR="00762F6F" w:rsidRPr="005C0DE4" w:rsidRDefault="00762F6F" w:rsidP="00762F6F">
      <w:pPr>
        <w:pStyle w:val="affffa"/>
        <w:ind w:firstLine="402"/>
        <w:rPr>
          <w:b/>
          <w:bCs w:val="0"/>
        </w:rPr>
      </w:pPr>
      <w:r w:rsidRPr="005C0DE4">
        <w:rPr>
          <w:b/>
          <w:bCs w:val="0"/>
          <w:noProof/>
        </w:rPr>
        <w:drawing>
          <wp:inline distT="0" distB="0" distL="0" distR="0" wp14:anchorId="11B6AD18" wp14:editId="23516FAF">
            <wp:extent cx="5262245" cy="3670300"/>
            <wp:effectExtent l="0" t="0" r="0" b="6350"/>
            <wp:docPr id="1207459849"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53527D8" w14:textId="77777777" w:rsidR="00762F6F" w:rsidRPr="005C0DE4" w:rsidRDefault="00762F6F" w:rsidP="00762F6F">
      <w:pPr>
        <w:pStyle w:val="affffa"/>
        <w:ind w:firstLine="402"/>
        <w:rPr>
          <w:b/>
          <w:bCs w:val="0"/>
        </w:rPr>
      </w:pPr>
    </w:p>
    <w:p w14:paraId="73467DC1"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ai</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25351B7" w14:textId="7C029ADE" w:rsidR="00762F6F" w:rsidRPr="005C0DE4" w:rsidRDefault="00762F6F" w:rsidP="00762F6F">
      <w:pPr>
        <w:pStyle w:val="affffa"/>
        <w:ind w:firstLine="402"/>
        <w:rPr>
          <w:b/>
          <w:bCs w:val="0"/>
        </w:rPr>
      </w:pPr>
      <w:r w:rsidRPr="005C0DE4">
        <w:rPr>
          <w:b/>
          <w:bCs w:val="0"/>
          <w:noProof/>
        </w:rPr>
        <w:drawing>
          <wp:inline distT="0" distB="0" distL="0" distR="0" wp14:anchorId="281B3C93" wp14:editId="6832B2CF">
            <wp:extent cx="5262245" cy="3670300"/>
            <wp:effectExtent l="0" t="0" r="0" b="6350"/>
            <wp:docPr id="266200789"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172DC62" w14:textId="77777777" w:rsidR="00762F6F" w:rsidRPr="005C0DE4" w:rsidRDefault="00762F6F" w:rsidP="00762F6F">
      <w:pPr>
        <w:pStyle w:val="affffa"/>
        <w:ind w:firstLine="400"/>
        <w:rPr>
          <w:rStyle w:val="afffff0"/>
        </w:rPr>
      </w:pPr>
      <w:r w:rsidRPr="005C0DE4">
        <w:rPr>
          <w:rStyle w:val="afffff0"/>
        </w:rPr>
        <w:br w:type="page"/>
      </w:r>
    </w:p>
    <w:p w14:paraId="2E7D5BAB"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aj</w:t>
      </w:r>
      <w:r w:rsidRPr="005C0DE4">
        <w:rPr>
          <w:b/>
          <w:bCs w:val="0"/>
        </w:rPr>
        <w:t xml:space="preserve"> </w:t>
      </w:r>
      <w:r w:rsidRPr="005C0DE4">
        <w:rPr>
          <w:b/>
          <w:bCs w:val="0"/>
          <w:vertAlign w:val="superscript"/>
        </w:rPr>
        <w:t>1</w:t>
      </w:r>
      <w:r w:rsidRPr="005C0DE4">
        <w:rPr>
          <w:b/>
          <w:bCs w:val="0"/>
        </w:rPr>
        <w:t>H NMR (400 MHz, DMSO-</w:t>
      </w:r>
      <w:r w:rsidRPr="005C0DE4">
        <w:rPr>
          <w:b/>
          <w:bCs w:val="0"/>
          <w:i/>
          <w:iCs/>
        </w:rPr>
        <w:t>d</w:t>
      </w:r>
      <w:r w:rsidRPr="005C0DE4">
        <w:rPr>
          <w:b/>
          <w:bCs w:val="0"/>
          <w:vertAlign w:val="subscript"/>
        </w:rPr>
        <w:t>6</w:t>
      </w:r>
      <w:r w:rsidRPr="005C0DE4">
        <w:rPr>
          <w:b/>
          <w:bCs w:val="0"/>
        </w:rPr>
        <w:t>)</w:t>
      </w:r>
    </w:p>
    <w:p w14:paraId="1A326E37" w14:textId="2FE842F0" w:rsidR="00762F6F" w:rsidRPr="005C0DE4" w:rsidRDefault="00762F6F" w:rsidP="00762F6F">
      <w:pPr>
        <w:pStyle w:val="affffa"/>
        <w:ind w:firstLine="402"/>
        <w:rPr>
          <w:b/>
          <w:bCs w:val="0"/>
        </w:rPr>
      </w:pPr>
      <w:r w:rsidRPr="005C0DE4">
        <w:rPr>
          <w:b/>
          <w:bCs w:val="0"/>
          <w:noProof/>
        </w:rPr>
        <w:drawing>
          <wp:inline distT="0" distB="0" distL="0" distR="0" wp14:anchorId="37EF987D" wp14:editId="7A0BC096">
            <wp:extent cx="5262245" cy="3670300"/>
            <wp:effectExtent l="0" t="0" r="0" b="6350"/>
            <wp:docPr id="1214824685"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BBAF0B6" w14:textId="77777777" w:rsidR="00762F6F" w:rsidRPr="005C0DE4" w:rsidRDefault="00762F6F" w:rsidP="00762F6F">
      <w:pPr>
        <w:pStyle w:val="affffa"/>
        <w:ind w:firstLine="402"/>
        <w:rPr>
          <w:b/>
          <w:bCs w:val="0"/>
        </w:rPr>
      </w:pPr>
    </w:p>
    <w:p w14:paraId="6DB14534"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aj</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44B8BE3C" w14:textId="56BADDE9" w:rsidR="00762F6F" w:rsidRPr="005C0DE4" w:rsidRDefault="00762F6F" w:rsidP="00762F6F">
      <w:pPr>
        <w:pStyle w:val="affffa"/>
        <w:ind w:firstLine="402"/>
        <w:rPr>
          <w:b/>
          <w:bCs w:val="0"/>
        </w:rPr>
      </w:pPr>
      <w:r w:rsidRPr="005C0DE4">
        <w:rPr>
          <w:b/>
          <w:bCs w:val="0"/>
          <w:noProof/>
        </w:rPr>
        <w:drawing>
          <wp:inline distT="0" distB="0" distL="0" distR="0" wp14:anchorId="7DB9B904" wp14:editId="01814183">
            <wp:extent cx="5262245" cy="3670300"/>
            <wp:effectExtent l="0" t="0" r="0" b="6350"/>
            <wp:docPr id="141143775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E66DA09" w14:textId="77777777" w:rsidR="00762F6F" w:rsidRPr="005C0DE4" w:rsidRDefault="00762F6F" w:rsidP="00762F6F">
      <w:pPr>
        <w:pStyle w:val="affffa"/>
        <w:ind w:firstLine="400"/>
        <w:rPr>
          <w:rStyle w:val="afffff0"/>
        </w:rPr>
      </w:pPr>
      <w:r w:rsidRPr="005C0DE4">
        <w:rPr>
          <w:rStyle w:val="afffff0"/>
        </w:rPr>
        <w:br w:type="page"/>
      </w:r>
    </w:p>
    <w:p w14:paraId="4AC78E18"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ak</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64A30E40" w14:textId="63D42B87" w:rsidR="00762F6F" w:rsidRPr="005C0DE4" w:rsidRDefault="00762F6F" w:rsidP="00762F6F">
      <w:pPr>
        <w:pStyle w:val="affffa"/>
        <w:ind w:firstLine="402"/>
        <w:rPr>
          <w:b/>
          <w:bCs w:val="0"/>
        </w:rPr>
      </w:pPr>
      <w:r w:rsidRPr="005C0DE4">
        <w:rPr>
          <w:b/>
          <w:bCs w:val="0"/>
          <w:noProof/>
        </w:rPr>
        <w:drawing>
          <wp:inline distT="0" distB="0" distL="0" distR="0" wp14:anchorId="58FBC4D7" wp14:editId="2B4727F2">
            <wp:extent cx="5262245" cy="3670300"/>
            <wp:effectExtent l="0" t="0" r="0" b="6350"/>
            <wp:docPr id="207114819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E669DCA" w14:textId="77777777" w:rsidR="00762F6F" w:rsidRPr="005C0DE4" w:rsidRDefault="00762F6F" w:rsidP="00762F6F">
      <w:pPr>
        <w:pStyle w:val="affffa"/>
        <w:ind w:firstLine="402"/>
        <w:rPr>
          <w:b/>
          <w:bCs w:val="0"/>
        </w:rPr>
      </w:pPr>
    </w:p>
    <w:p w14:paraId="21C047D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ak</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6890EDCD" w14:textId="26469521" w:rsidR="00762F6F" w:rsidRPr="005C0DE4" w:rsidRDefault="00762F6F" w:rsidP="00762F6F">
      <w:pPr>
        <w:pStyle w:val="affffa"/>
        <w:ind w:firstLine="402"/>
        <w:rPr>
          <w:b/>
          <w:bCs w:val="0"/>
        </w:rPr>
      </w:pPr>
      <w:r w:rsidRPr="005C0DE4">
        <w:rPr>
          <w:b/>
          <w:bCs w:val="0"/>
          <w:noProof/>
        </w:rPr>
        <w:drawing>
          <wp:inline distT="0" distB="0" distL="0" distR="0" wp14:anchorId="4DBB45A5" wp14:editId="6D2B0408">
            <wp:extent cx="5262245" cy="3670300"/>
            <wp:effectExtent l="0" t="0" r="0" b="6350"/>
            <wp:docPr id="29251291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AFFC47D" w14:textId="77777777" w:rsidR="00762F6F" w:rsidRDefault="00762F6F" w:rsidP="00762F6F">
      <w:pPr>
        <w:pStyle w:val="affffa"/>
        <w:ind w:firstLine="402"/>
        <w:rPr>
          <w:b/>
          <w:bCs w:val="0"/>
        </w:rPr>
      </w:pPr>
    </w:p>
    <w:p w14:paraId="6121C247" w14:textId="77777777" w:rsidR="00762F6F" w:rsidRDefault="00762F6F" w:rsidP="00762F6F">
      <w:pPr>
        <w:pStyle w:val="affffa"/>
        <w:ind w:firstLine="402"/>
        <w:rPr>
          <w:b/>
          <w:bCs w:val="0"/>
        </w:rPr>
      </w:pPr>
    </w:p>
    <w:p w14:paraId="672719F2" w14:textId="77777777" w:rsidR="00762F6F" w:rsidRPr="005C0DE4" w:rsidRDefault="00762F6F" w:rsidP="00762F6F">
      <w:pPr>
        <w:pStyle w:val="affffa"/>
        <w:ind w:firstLine="402"/>
        <w:rPr>
          <w:b/>
          <w:bCs w:val="0"/>
        </w:rPr>
      </w:pPr>
    </w:p>
    <w:p w14:paraId="621B584A"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ak</w:t>
      </w:r>
      <w:r w:rsidRPr="005C0DE4">
        <w:rPr>
          <w:b/>
          <w:bCs w:val="0"/>
        </w:rPr>
        <w:t xml:space="preserve"> </w:t>
      </w:r>
      <w:r w:rsidRPr="005C0DE4">
        <w:rPr>
          <w:b/>
          <w:bCs w:val="0"/>
          <w:vertAlign w:val="superscript"/>
        </w:rPr>
        <w:t>19</w:t>
      </w:r>
      <w:r w:rsidRPr="005C0DE4">
        <w:rPr>
          <w:b/>
          <w:bCs w:val="0"/>
        </w:rPr>
        <w:t>F NMR (376 MHz, CDCl</w:t>
      </w:r>
      <w:r w:rsidRPr="005C0DE4">
        <w:rPr>
          <w:b/>
          <w:bCs w:val="0"/>
          <w:vertAlign w:val="subscript"/>
        </w:rPr>
        <w:t>3</w:t>
      </w:r>
      <w:r w:rsidRPr="005C0DE4">
        <w:rPr>
          <w:b/>
          <w:bCs w:val="0"/>
        </w:rPr>
        <w:t>)</w:t>
      </w:r>
    </w:p>
    <w:p w14:paraId="4E1706FE" w14:textId="4ADF103D" w:rsidR="00762F6F" w:rsidRPr="005C0DE4" w:rsidRDefault="00762F6F" w:rsidP="00762F6F">
      <w:pPr>
        <w:pStyle w:val="affffa"/>
        <w:ind w:firstLine="402"/>
        <w:rPr>
          <w:b/>
          <w:bCs w:val="0"/>
        </w:rPr>
      </w:pPr>
      <w:r w:rsidRPr="005C0DE4">
        <w:rPr>
          <w:b/>
          <w:bCs w:val="0"/>
          <w:noProof/>
        </w:rPr>
        <w:drawing>
          <wp:inline distT="0" distB="0" distL="0" distR="0" wp14:anchorId="246BA71B" wp14:editId="3D9CFE93">
            <wp:extent cx="5262245" cy="3670300"/>
            <wp:effectExtent l="0" t="0" r="0" b="6350"/>
            <wp:docPr id="454653848"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4741EA1" w14:textId="77777777" w:rsidR="00762F6F" w:rsidRPr="005C0DE4" w:rsidRDefault="00762F6F" w:rsidP="00762F6F">
      <w:pPr>
        <w:pStyle w:val="affffa"/>
        <w:ind w:firstLine="402"/>
        <w:rPr>
          <w:b/>
          <w:bCs w:val="0"/>
        </w:rPr>
      </w:pPr>
      <w:r w:rsidRPr="005C0DE4">
        <w:rPr>
          <w:b/>
          <w:bCs w:val="0"/>
        </w:rPr>
        <w:br w:type="page"/>
      </w:r>
    </w:p>
    <w:p w14:paraId="55C7F6F4"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al</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7359E121" w14:textId="54F1BF87" w:rsidR="00762F6F" w:rsidRPr="005C0DE4" w:rsidRDefault="00762F6F" w:rsidP="00762F6F">
      <w:pPr>
        <w:pStyle w:val="affffa"/>
        <w:ind w:firstLine="402"/>
        <w:rPr>
          <w:b/>
          <w:bCs w:val="0"/>
        </w:rPr>
      </w:pPr>
      <w:r w:rsidRPr="005C0DE4">
        <w:rPr>
          <w:b/>
          <w:bCs w:val="0"/>
          <w:noProof/>
        </w:rPr>
        <w:drawing>
          <wp:inline distT="0" distB="0" distL="0" distR="0" wp14:anchorId="50F67A51" wp14:editId="3F3AFC67">
            <wp:extent cx="5262245" cy="3670300"/>
            <wp:effectExtent l="0" t="0" r="0" b="6350"/>
            <wp:docPr id="164843161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A1E9DCE" w14:textId="77777777" w:rsidR="00762F6F" w:rsidRPr="005C0DE4" w:rsidRDefault="00762F6F" w:rsidP="00762F6F">
      <w:pPr>
        <w:pStyle w:val="affffa"/>
        <w:ind w:firstLine="402"/>
        <w:rPr>
          <w:b/>
          <w:bCs w:val="0"/>
        </w:rPr>
      </w:pPr>
    </w:p>
    <w:p w14:paraId="6398DA8D"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al</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A053095" w14:textId="2384054E" w:rsidR="00762F6F" w:rsidRPr="005C0DE4" w:rsidRDefault="00762F6F" w:rsidP="00762F6F">
      <w:pPr>
        <w:pStyle w:val="affffa"/>
        <w:ind w:firstLine="402"/>
        <w:rPr>
          <w:b/>
          <w:bCs w:val="0"/>
        </w:rPr>
      </w:pPr>
      <w:r w:rsidRPr="005C0DE4">
        <w:rPr>
          <w:b/>
          <w:bCs w:val="0"/>
          <w:noProof/>
        </w:rPr>
        <w:drawing>
          <wp:inline distT="0" distB="0" distL="0" distR="0" wp14:anchorId="1ABF6885" wp14:editId="2A1FDD92">
            <wp:extent cx="5262245" cy="3670300"/>
            <wp:effectExtent l="0" t="0" r="0" b="6350"/>
            <wp:docPr id="1194203186"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425AA68" w14:textId="77777777" w:rsidR="00762F6F" w:rsidRPr="005C0DE4" w:rsidRDefault="00762F6F" w:rsidP="00762F6F">
      <w:pPr>
        <w:pStyle w:val="affffa"/>
        <w:ind w:firstLine="402"/>
        <w:rPr>
          <w:b/>
          <w:bCs w:val="0"/>
        </w:rPr>
      </w:pPr>
      <w:r w:rsidRPr="005C0DE4">
        <w:rPr>
          <w:b/>
          <w:bCs w:val="0"/>
        </w:rPr>
        <w:br w:type="page"/>
      </w:r>
    </w:p>
    <w:p w14:paraId="24072F60"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am</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42B13650" w14:textId="4A2F3A08" w:rsidR="00762F6F" w:rsidRPr="005C0DE4" w:rsidRDefault="00762F6F" w:rsidP="00762F6F">
      <w:pPr>
        <w:pStyle w:val="affffa"/>
        <w:ind w:firstLine="402"/>
        <w:rPr>
          <w:b/>
          <w:bCs w:val="0"/>
        </w:rPr>
      </w:pPr>
      <w:r w:rsidRPr="005C0DE4">
        <w:rPr>
          <w:b/>
          <w:bCs w:val="0"/>
          <w:noProof/>
        </w:rPr>
        <w:drawing>
          <wp:inline distT="0" distB="0" distL="0" distR="0" wp14:anchorId="3C1969CB" wp14:editId="06E99614">
            <wp:extent cx="5262245" cy="3670300"/>
            <wp:effectExtent l="0" t="0" r="0" b="6350"/>
            <wp:docPr id="1059118914"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37D7CFF" w14:textId="77777777" w:rsidR="00762F6F" w:rsidRPr="005C0DE4" w:rsidRDefault="00762F6F" w:rsidP="00762F6F">
      <w:pPr>
        <w:pStyle w:val="affffa"/>
        <w:ind w:firstLine="402"/>
        <w:rPr>
          <w:b/>
          <w:bCs w:val="0"/>
        </w:rPr>
      </w:pPr>
    </w:p>
    <w:p w14:paraId="203105A0"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am</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13B18D71" w14:textId="0B6489E1" w:rsidR="00762F6F" w:rsidRPr="005C0DE4" w:rsidRDefault="00762F6F" w:rsidP="00762F6F">
      <w:pPr>
        <w:pStyle w:val="affffa"/>
        <w:ind w:firstLine="402"/>
        <w:rPr>
          <w:b/>
          <w:bCs w:val="0"/>
        </w:rPr>
      </w:pPr>
      <w:r w:rsidRPr="005C0DE4">
        <w:rPr>
          <w:b/>
          <w:bCs w:val="0"/>
          <w:noProof/>
        </w:rPr>
        <w:drawing>
          <wp:inline distT="0" distB="0" distL="0" distR="0" wp14:anchorId="35FC626B" wp14:editId="6EDC1027">
            <wp:extent cx="5262245" cy="3670300"/>
            <wp:effectExtent l="0" t="0" r="0" b="6350"/>
            <wp:docPr id="107267407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D8BD203" w14:textId="77777777" w:rsidR="00762F6F" w:rsidRPr="005C0DE4" w:rsidRDefault="00762F6F" w:rsidP="00762F6F">
      <w:pPr>
        <w:pStyle w:val="affffa"/>
        <w:ind w:firstLine="402"/>
        <w:rPr>
          <w:b/>
          <w:bCs w:val="0"/>
        </w:rPr>
      </w:pPr>
      <w:r w:rsidRPr="005C0DE4">
        <w:rPr>
          <w:b/>
          <w:bCs w:val="0"/>
        </w:rPr>
        <w:br w:type="page"/>
      </w:r>
    </w:p>
    <w:p w14:paraId="18048C24"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an</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01810CC3" w14:textId="4B50568A" w:rsidR="00762F6F" w:rsidRPr="005C0DE4" w:rsidRDefault="00762F6F" w:rsidP="00762F6F">
      <w:pPr>
        <w:pStyle w:val="affffa"/>
        <w:ind w:firstLine="402"/>
        <w:rPr>
          <w:b/>
          <w:bCs w:val="0"/>
        </w:rPr>
      </w:pPr>
      <w:r w:rsidRPr="005C0DE4">
        <w:rPr>
          <w:b/>
          <w:bCs w:val="0"/>
          <w:noProof/>
        </w:rPr>
        <w:drawing>
          <wp:inline distT="0" distB="0" distL="0" distR="0" wp14:anchorId="2E587C43" wp14:editId="0364C118">
            <wp:extent cx="5262245" cy="3670300"/>
            <wp:effectExtent l="0" t="0" r="0" b="6350"/>
            <wp:docPr id="1308504697"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ED3337C" w14:textId="77777777" w:rsidR="00762F6F" w:rsidRPr="005C0DE4" w:rsidRDefault="00762F6F" w:rsidP="00762F6F">
      <w:pPr>
        <w:pStyle w:val="affffa"/>
        <w:ind w:firstLine="402"/>
        <w:rPr>
          <w:b/>
          <w:bCs w:val="0"/>
        </w:rPr>
      </w:pPr>
    </w:p>
    <w:p w14:paraId="176B010E"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an</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7F142F54" w14:textId="45631EFE" w:rsidR="00762F6F" w:rsidRPr="005C0DE4" w:rsidRDefault="00762F6F" w:rsidP="00762F6F">
      <w:pPr>
        <w:pStyle w:val="affffa"/>
        <w:ind w:firstLine="402"/>
        <w:rPr>
          <w:b/>
          <w:bCs w:val="0"/>
        </w:rPr>
      </w:pPr>
      <w:r w:rsidRPr="005C0DE4">
        <w:rPr>
          <w:b/>
          <w:bCs w:val="0"/>
          <w:noProof/>
        </w:rPr>
        <w:drawing>
          <wp:inline distT="0" distB="0" distL="0" distR="0" wp14:anchorId="13A3E491" wp14:editId="200D9D95">
            <wp:extent cx="5262245" cy="3670300"/>
            <wp:effectExtent l="0" t="0" r="0" b="6350"/>
            <wp:docPr id="70749363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468A107" w14:textId="77777777" w:rsidR="00762F6F" w:rsidRPr="005C0DE4" w:rsidRDefault="00762F6F" w:rsidP="00762F6F">
      <w:pPr>
        <w:pStyle w:val="affffa"/>
        <w:ind w:firstLine="402"/>
        <w:rPr>
          <w:b/>
          <w:bCs w:val="0"/>
        </w:rPr>
      </w:pPr>
      <w:r w:rsidRPr="005C0DE4">
        <w:rPr>
          <w:b/>
          <w:bCs w:val="0"/>
        </w:rPr>
        <w:br w:type="page"/>
      </w:r>
    </w:p>
    <w:p w14:paraId="7CF65897"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ao</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11B18AE6" w14:textId="3ECEB9B1" w:rsidR="00762F6F" w:rsidRPr="005C0DE4" w:rsidRDefault="00762F6F" w:rsidP="00762F6F">
      <w:pPr>
        <w:pStyle w:val="affffa"/>
        <w:ind w:firstLine="402"/>
        <w:rPr>
          <w:b/>
          <w:bCs w:val="0"/>
        </w:rPr>
      </w:pPr>
      <w:r w:rsidRPr="005C0DE4">
        <w:rPr>
          <w:b/>
          <w:bCs w:val="0"/>
          <w:noProof/>
        </w:rPr>
        <w:drawing>
          <wp:inline distT="0" distB="0" distL="0" distR="0" wp14:anchorId="11845A6E" wp14:editId="6A14E62A">
            <wp:extent cx="5262245" cy="3670300"/>
            <wp:effectExtent l="0" t="0" r="0" b="6350"/>
            <wp:docPr id="143815712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32A5EB6" w14:textId="77777777" w:rsidR="00762F6F" w:rsidRPr="005C0DE4" w:rsidRDefault="00762F6F" w:rsidP="00762F6F">
      <w:pPr>
        <w:pStyle w:val="affffa"/>
        <w:ind w:firstLine="402"/>
        <w:rPr>
          <w:b/>
          <w:bCs w:val="0"/>
        </w:rPr>
      </w:pPr>
    </w:p>
    <w:p w14:paraId="6B805F0E"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ao</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36CB8E5A" w14:textId="67D55C1B" w:rsidR="00762F6F" w:rsidRPr="005C0DE4" w:rsidRDefault="00762F6F" w:rsidP="00762F6F">
      <w:pPr>
        <w:pStyle w:val="affffa"/>
        <w:ind w:firstLine="402"/>
        <w:rPr>
          <w:b/>
          <w:bCs w:val="0"/>
        </w:rPr>
      </w:pPr>
      <w:r w:rsidRPr="005C0DE4">
        <w:rPr>
          <w:b/>
          <w:bCs w:val="0"/>
          <w:noProof/>
        </w:rPr>
        <w:drawing>
          <wp:inline distT="0" distB="0" distL="0" distR="0" wp14:anchorId="1D8DF9F1" wp14:editId="16E199C8">
            <wp:extent cx="5262245" cy="3670300"/>
            <wp:effectExtent l="0" t="0" r="0" b="6350"/>
            <wp:docPr id="860573229"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A20ECAF" w14:textId="77777777" w:rsidR="00762F6F" w:rsidRPr="005C0DE4" w:rsidRDefault="00762F6F" w:rsidP="00762F6F">
      <w:pPr>
        <w:pStyle w:val="affffa"/>
        <w:ind w:firstLine="402"/>
        <w:rPr>
          <w:b/>
          <w:bCs w:val="0"/>
        </w:rPr>
      </w:pPr>
      <w:r w:rsidRPr="005C0DE4">
        <w:rPr>
          <w:b/>
          <w:bCs w:val="0"/>
        </w:rPr>
        <w:br w:type="page"/>
      </w:r>
    </w:p>
    <w:p w14:paraId="1C24D52F"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ap</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4C133D39" w14:textId="0C6AF406" w:rsidR="00762F6F" w:rsidRPr="005C0DE4" w:rsidRDefault="00762F6F" w:rsidP="00762F6F">
      <w:pPr>
        <w:pStyle w:val="affffa"/>
        <w:ind w:firstLine="402"/>
        <w:rPr>
          <w:b/>
          <w:bCs w:val="0"/>
        </w:rPr>
      </w:pPr>
      <w:r w:rsidRPr="005C0DE4">
        <w:rPr>
          <w:b/>
          <w:bCs w:val="0"/>
          <w:noProof/>
        </w:rPr>
        <w:drawing>
          <wp:inline distT="0" distB="0" distL="0" distR="0" wp14:anchorId="6ABA4D11" wp14:editId="22E37E24">
            <wp:extent cx="5262245" cy="3670300"/>
            <wp:effectExtent l="0" t="0" r="0" b="6350"/>
            <wp:docPr id="47737509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92082AF" w14:textId="77777777" w:rsidR="00762F6F" w:rsidRPr="005C0DE4" w:rsidRDefault="00762F6F" w:rsidP="00762F6F">
      <w:pPr>
        <w:pStyle w:val="affffa"/>
        <w:ind w:firstLine="402"/>
        <w:rPr>
          <w:b/>
          <w:bCs w:val="0"/>
        </w:rPr>
      </w:pPr>
    </w:p>
    <w:p w14:paraId="0F423849"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ap</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7A7611A5" w14:textId="00B80010" w:rsidR="00762F6F" w:rsidRPr="005C0DE4" w:rsidRDefault="00762F6F" w:rsidP="00762F6F">
      <w:pPr>
        <w:pStyle w:val="affffa"/>
        <w:ind w:firstLine="402"/>
        <w:rPr>
          <w:b/>
          <w:bCs w:val="0"/>
        </w:rPr>
      </w:pPr>
      <w:r w:rsidRPr="005C0DE4">
        <w:rPr>
          <w:b/>
          <w:bCs w:val="0"/>
          <w:noProof/>
        </w:rPr>
        <w:drawing>
          <wp:inline distT="0" distB="0" distL="0" distR="0" wp14:anchorId="082B8010" wp14:editId="5423E93F">
            <wp:extent cx="5262245" cy="3670300"/>
            <wp:effectExtent l="0" t="0" r="0" b="6350"/>
            <wp:docPr id="861672652"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E8FF1F0" w14:textId="77777777" w:rsidR="00762F6F" w:rsidRPr="005C0DE4" w:rsidRDefault="00762F6F" w:rsidP="00762F6F">
      <w:pPr>
        <w:pStyle w:val="affffa"/>
        <w:ind w:firstLine="402"/>
        <w:rPr>
          <w:b/>
          <w:bCs w:val="0"/>
        </w:rPr>
      </w:pPr>
      <w:r w:rsidRPr="005C0DE4">
        <w:rPr>
          <w:b/>
          <w:bCs w:val="0"/>
        </w:rPr>
        <w:br w:type="page"/>
      </w:r>
    </w:p>
    <w:p w14:paraId="13413591"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aq</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47B0CA0D" w14:textId="4492FD34" w:rsidR="00762F6F" w:rsidRPr="005C0DE4" w:rsidRDefault="00762F6F" w:rsidP="00762F6F">
      <w:pPr>
        <w:pStyle w:val="affffa"/>
        <w:ind w:firstLine="402"/>
        <w:rPr>
          <w:b/>
          <w:bCs w:val="0"/>
        </w:rPr>
      </w:pPr>
      <w:r w:rsidRPr="005C0DE4">
        <w:rPr>
          <w:b/>
          <w:bCs w:val="0"/>
          <w:noProof/>
        </w:rPr>
        <w:drawing>
          <wp:inline distT="0" distB="0" distL="0" distR="0" wp14:anchorId="07DC9519" wp14:editId="713620BE">
            <wp:extent cx="5262245" cy="3670300"/>
            <wp:effectExtent l="0" t="0" r="0" b="6350"/>
            <wp:docPr id="74873208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4442E69" w14:textId="77777777" w:rsidR="00762F6F" w:rsidRPr="005C0DE4" w:rsidRDefault="00762F6F" w:rsidP="00762F6F">
      <w:pPr>
        <w:pStyle w:val="affffa"/>
        <w:ind w:firstLine="402"/>
        <w:rPr>
          <w:b/>
          <w:bCs w:val="0"/>
        </w:rPr>
      </w:pPr>
    </w:p>
    <w:p w14:paraId="26B55C3F"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aq</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16A09828" w14:textId="55F346D3" w:rsidR="00762F6F" w:rsidRPr="005C0DE4" w:rsidRDefault="00762F6F" w:rsidP="00762F6F">
      <w:pPr>
        <w:pStyle w:val="affffa"/>
        <w:ind w:firstLine="402"/>
        <w:rPr>
          <w:b/>
          <w:bCs w:val="0"/>
        </w:rPr>
      </w:pPr>
      <w:r w:rsidRPr="005C0DE4">
        <w:rPr>
          <w:b/>
          <w:bCs w:val="0"/>
          <w:noProof/>
        </w:rPr>
        <w:drawing>
          <wp:inline distT="0" distB="0" distL="0" distR="0" wp14:anchorId="345084CC" wp14:editId="43A96E24">
            <wp:extent cx="5262245" cy="3670300"/>
            <wp:effectExtent l="0" t="0" r="0" b="6350"/>
            <wp:docPr id="152222812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9FA0402" w14:textId="77777777" w:rsidR="00762F6F" w:rsidRDefault="00762F6F" w:rsidP="00762F6F">
      <w:pPr>
        <w:pStyle w:val="affffa"/>
        <w:ind w:firstLine="402"/>
        <w:rPr>
          <w:b/>
          <w:bCs w:val="0"/>
        </w:rPr>
      </w:pPr>
    </w:p>
    <w:p w14:paraId="77789385" w14:textId="77777777" w:rsidR="00762F6F" w:rsidRDefault="00762F6F" w:rsidP="00762F6F">
      <w:pPr>
        <w:pStyle w:val="affffa"/>
        <w:ind w:firstLine="402"/>
        <w:rPr>
          <w:b/>
          <w:bCs w:val="0"/>
        </w:rPr>
      </w:pPr>
    </w:p>
    <w:p w14:paraId="67C04A81" w14:textId="77777777" w:rsidR="00762F6F" w:rsidRPr="005C0DE4" w:rsidRDefault="00762F6F" w:rsidP="00762F6F">
      <w:pPr>
        <w:pStyle w:val="affffa"/>
        <w:ind w:firstLine="402"/>
        <w:rPr>
          <w:b/>
          <w:bCs w:val="0"/>
        </w:rPr>
      </w:pPr>
    </w:p>
    <w:p w14:paraId="56F71400"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aq</w:t>
      </w:r>
      <w:r w:rsidRPr="005C0DE4">
        <w:rPr>
          <w:b/>
          <w:bCs w:val="0"/>
        </w:rPr>
        <w:t xml:space="preserve"> </w:t>
      </w:r>
      <w:r w:rsidRPr="005C0DE4">
        <w:rPr>
          <w:b/>
          <w:bCs w:val="0"/>
          <w:vertAlign w:val="superscript"/>
        </w:rPr>
        <w:t>19</w:t>
      </w:r>
      <w:r w:rsidRPr="005C0DE4">
        <w:rPr>
          <w:b/>
          <w:bCs w:val="0"/>
        </w:rPr>
        <w:t>F NMR (376 MHz, CDCl</w:t>
      </w:r>
      <w:r w:rsidRPr="005C0DE4">
        <w:rPr>
          <w:b/>
          <w:bCs w:val="0"/>
          <w:vertAlign w:val="subscript"/>
        </w:rPr>
        <w:t>3</w:t>
      </w:r>
      <w:r w:rsidRPr="005C0DE4">
        <w:rPr>
          <w:b/>
          <w:bCs w:val="0"/>
        </w:rPr>
        <w:t>)</w:t>
      </w:r>
    </w:p>
    <w:p w14:paraId="5FC7155F" w14:textId="366784DE" w:rsidR="00762F6F" w:rsidRPr="005C0DE4" w:rsidRDefault="00762F6F" w:rsidP="00762F6F">
      <w:pPr>
        <w:pStyle w:val="affffa"/>
        <w:ind w:firstLine="402"/>
        <w:rPr>
          <w:b/>
          <w:bCs w:val="0"/>
        </w:rPr>
      </w:pPr>
      <w:r w:rsidRPr="005C0DE4">
        <w:rPr>
          <w:b/>
          <w:bCs w:val="0"/>
          <w:noProof/>
        </w:rPr>
        <w:drawing>
          <wp:inline distT="0" distB="0" distL="0" distR="0" wp14:anchorId="1003601A" wp14:editId="5E2E6F0F">
            <wp:extent cx="5262245" cy="3670300"/>
            <wp:effectExtent l="0" t="0" r="0" b="6350"/>
            <wp:docPr id="147949841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38BC163" w14:textId="77777777" w:rsidR="00762F6F" w:rsidRPr="005C0DE4" w:rsidRDefault="00762F6F" w:rsidP="00762F6F">
      <w:pPr>
        <w:pStyle w:val="affffa"/>
        <w:ind w:firstLine="402"/>
        <w:rPr>
          <w:b/>
          <w:bCs w:val="0"/>
        </w:rPr>
      </w:pPr>
      <w:r w:rsidRPr="005C0DE4">
        <w:rPr>
          <w:b/>
          <w:bCs w:val="0"/>
        </w:rPr>
        <w:br w:type="page"/>
      </w:r>
    </w:p>
    <w:p w14:paraId="5386F809"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ar</w:t>
      </w:r>
      <w:r w:rsidRPr="005C0DE4">
        <w:rPr>
          <w:b/>
          <w:bCs w:val="0"/>
          <w:lang w:val="de-DE"/>
        </w:rPr>
        <w:t xml:space="preserve"> </w:t>
      </w:r>
      <w:r w:rsidRPr="005C0DE4">
        <w:rPr>
          <w:b/>
          <w:bCs w:val="0"/>
          <w:vertAlign w:val="superscript"/>
          <w:lang w:val="de-DE"/>
        </w:rPr>
        <w:t>1</w:t>
      </w:r>
      <w:r w:rsidRPr="005C0DE4">
        <w:rPr>
          <w:b/>
          <w:bCs w:val="0"/>
          <w:lang w:val="de-DE"/>
        </w:rPr>
        <w:t>H NMR (400 MHz, DMSO-</w:t>
      </w:r>
      <w:r w:rsidRPr="005C0DE4">
        <w:rPr>
          <w:b/>
          <w:bCs w:val="0"/>
          <w:i/>
          <w:iCs/>
          <w:lang w:val="de-DE"/>
        </w:rPr>
        <w:t>d</w:t>
      </w:r>
      <w:r w:rsidRPr="005C0DE4">
        <w:rPr>
          <w:b/>
          <w:bCs w:val="0"/>
          <w:vertAlign w:val="subscript"/>
          <w:lang w:val="de-DE"/>
        </w:rPr>
        <w:t>6</w:t>
      </w:r>
      <w:r w:rsidRPr="005C0DE4">
        <w:rPr>
          <w:b/>
          <w:bCs w:val="0"/>
          <w:lang w:val="de-DE"/>
        </w:rPr>
        <w:t>)</w:t>
      </w:r>
    </w:p>
    <w:p w14:paraId="7BE661E2" w14:textId="75EAADDD" w:rsidR="00762F6F" w:rsidRPr="005C0DE4" w:rsidRDefault="00762F6F" w:rsidP="00762F6F">
      <w:pPr>
        <w:pStyle w:val="affffa"/>
        <w:ind w:firstLine="402"/>
        <w:rPr>
          <w:b/>
          <w:bCs w:val="0"/>
        </w:rPr>
      </w:pPr>
      <w:r w:rsidRPr="005C0DE4">
        <w:rPr>
          <w:b/>
          <w:bCs w:val="0"/>
          <w:noProof/>
        </w:rPr>
        <w:drawing>
          <wp:inline distT="0" distB="0" distL="0" distR="0" wp14:anchorId="6C8A7EB0" wp14:editId="38D59CBC">
            <wp:extent cx="5262245" cy="3670300"/>
            <wp:effectExtent l="0" t="0" r="0" b="6350"/>
            <wp:docPr id="1633449268"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0461B87" w14:textId="77777777" w:rsidR="00762F6F" w:rsidRPr="005C0DE4" w:rsidRDefault="00762F6F" w:rsidP="00762F6F">
      <w:pPr>
        <w:pStyle w:val="affffa"/>
        <w:ind w:firstLine="402"/>
        <w:rPr>
          <w:b/>
          <w:bCs w:val="0"/>
        </w:rPr>
      </w:pPr>
    </w:p>
    <w:p w14:paraId="2C9AF0C5"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ar</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4F139087" w14:textId="51F05B40" w:rsidR="00762F6F" w:rsidRPr="005C0DE4" w:rsidRDefault="00762F6F" w:rsidP="00762F6F">
      <w:pPr>
        <w:pStyle w:val="affffa"/>
        <w:ind w:firstLine="402"/>
        <w:rPr>
          <w:b/>
          <w:bCs w:val="0"/>
        </w:rPr>
      </w:pPr>
      <w:r w:rsidRPr="005C0DE4">
        <w:rPr>
          <w:b/>
          <w:bCs w:val="0"/>
          <w:noProof/>
        </w:rPr>
        <w:drawing>
          <wp:inline distT="0" distB="0" distL="0" distR="0" wp14:anchorId="182B1D73" wp14:editId="4E69F532">
            <wp:extent cx="5262245" cy="3670300"/>
            <wp:effectExtent l="0" t="0" r="0" b="6350"/>
            <wp:docPr id="191118773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C9C7884" w14:textId="77777777" w:rsidR="00762F6F" w:rsidRPr="005C0DE4" w:rsidRDefault="00762F6F" w:rsidP="00762F6F">
      <w:pPr>
        <w:pStyle w:val="affffa"/>
        <w:ind w:firstLine="402"/>
        <w:rPr>
          <w:b/>
          <w:bCs w:val="0"/>
        </w:rPr>
      </w:pPr>
      <w:r w:rsidRPr="005C0DE4">
        <w:rPr>
          <w:b/>
          <w:bCs w:val="0"/>
        </w:rPr>
        <w:br w:type="page"/>
      </w:r>
    </w:p>
    <w:p w14:paraId="59C821E4"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as</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6DC8FBAC" w14:textId="3E3CF1E7" w:rsidR="00762F6F" w:rsidRPr="005C0DE4" w:rsidRDefault="00762F6F" w:rsidP="00762F6F">
      <w:pPr>
        <w:pStyle w:val="affffa"/>
        <w:ind w:firstLine="402"/>
        <w:rPr>
          <w:b/>
          <w:bCs w:val="0"/>
        </w:rPr>
      </w:pPr>
      <w:r w:rsidRPr="005C0DE4">
        <w:rPr>
          <w:b/>
          <w:bCs w:val="0"/>
          <w:noProof/>
        </w:rPr>
        <w:drawing>
          <wp:inline distT="0" distB="0" distL="0" distR="0" wp14:anchorId="491593D4" wp14:editId="63408BB8">
            <wp:extent cx="5262245" cy="3670300"/>
            <wp:effectExtent l="0" t="0" r="0" b="6350"/>
            <wp:docPr id="85469172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26BD923" w14:textId="77777777" w:rsidR="00762F6F" w:rsidRPr="005C0DE4" w:rsidRDefault="00762F6F" w:rsidP="00762F6F">
      <w:pPr>
        <w:pStyle w:val="affffa"/>
        <w:ind w:firstLine="402"/>
        <w:rPr>
          <w:b/>
          <w:bCs w:val="0"/>
        </w:rPr>
      </w:pPr>
    </w:p>
    <w:p w14:paraId="0E760409"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as</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60858B75" w14:textId="611CFF74" w:rsidR="00762F6F" w:rsidRPr="005C0DE4" w:rsidRDefault="00762F6F" w:rsidP="00762F6F">
      <w:pPr>
        <w:pStyle w:val="affffa"/>
        <w:ind w:firstLine="402"/>
        <w:rPr>
          <w:b/>
          <w:bCs w:val="0"/>
        </w:rPr>
      </w:pPr>
      <w:r w:rsidRPr="005C0DE4">
        <w:rPr>
          <w:b/>
          <w:bCs w:val="0"/>
          <w:noProof/>
        </w:rPr>
        <w:drawing>
          <wp:inline distT="0" distB="0" distL="0" distR="0" wp14:anchorId="5BD4F7B1" wp14:editId="0E4DFE2F">
            <wp:extent cx="5262245" cy="3670300"/>
            <wp:effectExtent l="0" t="0" r="0" b="6350"/>
            <wp:docPr id="65835268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E43FE90" w14:textId="77777777" w:rsidR="00762F6F" w:rsidRPr="005C0DE4" w:rsidRDefault="00762F6F" w:rsidP="00762F6F">
      <w:pPr>
        <w:pStyle w:val="affffa"/>
        <w:ind w:firstLine="402"/>
        <w:rPr>
          <w:b/>
          <w:bCs w:val="0"/>
        </w:rPr>
      </w:pPr>
      <w:r w:rsidRPr="005C0DE4">
        <w:rPr>
          <w:b/>
          <w:bCs w:val="0"/>
        </w:rPr>
        <w:br w:type="page"/>
      </w:r>
    </w:p>
    <w:p w14:paraId="1189CC35"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at</w:t>
      </w:r>
      <w:r w:rsidRPr="005C0DE4">
        <w:rPr>
          <w:b/>
          <w:bCs w:val="0"/>
        </w:rPr>
        <w:t xml:space="preserve"> </w:t>
      </w:r>
      <w:r w:rsidRPr="005C0DE4">
        <w:rPr>
          <w:b/>
          <w:bCs w:val="0"/>
          <w:vertAlign w:val="superscript"/>
        </w:rPr>
        <w:t>1</w:t>
      </w:r>
      <w:r w:rsidRPr="005C0DE4">
        <w:rPr>
          <w:b/>
          <w:bCs w:val="0"/>
        </w:rPr>
        <w:t>H NMR (400 MHz, DMSO-</w:t>
      </w:r>
      <w:r w:rsidRPr="005C0DE4">
        <w:rPr>
          <w:b/>
          <w:bCs w:val="0"/>
          <w:i/>
          <w:iCs/>
        </w:rPr>
        <w:t>d</w:t>
      </w:r>
      <w:r w:rsidRPr="005C0DE4">
        <w:rPr>
          <w:b/>
          <w:bCs w:val="0"/>
          <w:vertAlign w:val="subscript"/>
        </w:rPr>
        <w:t>6</w:t>
      </w:r>
      <w:r w:rsidRPr="005C0DE4">
        <w:rPr>
          <w:b/>
          <w:bCs w:val="0"/>
        </w:rPr>
        <w:t>)</w:t>
      </w:r>
    </w:p>
    <w:p w14:paraId="6E6BC453" w14:textId="0199AA79" w:rsidR="00762F6F" w:rsidRPr="005C0DE4" w:rsidRDefault="00762F6F" w:rsidP="00762F6F">
      <w:pPr>
        <w:pStyle w:val="affffa"/>
        <w:ind w:firstLine="402"/>
        <w:rPr>
          <w:b/>
          <w:bCs w:val="0"/>
        </w:rPr>
      </w:pPr>
      <w:r w:rsidRPr="005C0DE4">
        <w:rPr>
          <w:b/>
          <w:bCs w:val="0"/>
          <w:noProof/>
        </w:rPr>
        <w:drawing>
          <wp:inline distT="0" distB="0" distL="0" distR="0" wp14:anchorId="142F2CAD" wp14:editId="6C9A96D7">
            <wp:extent cx="5262245" cy="3670300"/>
            <wp:effectExtent l="0" t="0" r="0" b="6350"/>
            <wp:docPr id="159101632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7579166" w14:textId="77777777" w:rsidR="00762F6F" w:rsidRPr="005C0DE4" w:rsidRDefault="00762F6F" w:rsidP="00762F6F">
      <w:pPr>
        <w:pStyle w:val="affffa"/>
        <w:ind w:firstLine="402"/>
        <w:rPr>
          <w:b/>
          <w:bCs w:val="0"/>
        </w:rPr>
      </w:pPr>
    </w:p>
    <w:p w14:paraId="3571C99A"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at</w:t>
      </w:r>
      <w:r w:rsidRPr="005C0DE4">
        <w:rPr>
          <w:b/>
          <w:bCs w:val="0"/>
        </w:rPr>
        <w:t xml:space="preserve"> </w:t>
      </w:r>
      <w:r w:rsidRPr="005C0DE4">
        <w:rPr>
          <w:b/>
          <w:bCs w:val="0"/>
          <w:vertAlign w:val="superscript"/>
        </w:rPr>
        <w:t>13</w:t>
      </w:r>
      <w:r w:rsidRPr="005C0DE4">
        <w:rPr>
          <w:b/>
          <w:bCs w:val="0"/>
        </w:rPr>
        <w:t>C NMR (101 MHz, DMSO-</w:t>
      </w:r>
      <w:r w:rsidRPr="005C0DE4">
        <w:rPr>
          <w:b/>
          <w:bCs w:val="0"/>
          <w:i/>
          <w:iCs/>
        </w:rPr>
        <w:t>d</w:t>
      </w:r>
      <w:r w:rsidRPr="005C0DE4">
        <w:rPr>
          <w:b/>
          <w:bCs w:val="0"/>
          <w:vertAlign w:val="subscript"/>
        </w:rPr>
        <w:t>6</w:t>
      </w:r>
      <w:r w:rsidRPr="005C0DE4">
        <w:rPr>
          <w:b/>
          <w:bCs w:val="0"/>
        </w:rPr>
        <w:t>)</w:t>
      </w:r>
    </w:p>
    <w:p w14:paraId="694FE0B9" w14:textId="21E80301" w:rsidR="00762F6F" w:rsidRPr="005C0DE4" w:rsidRDefault="00762F6F" w:rsidP="00762F6F">
      <w:pPr>
        <w:pStyle w:val="affffa"/>
        <w:ind w:firstLine="402"/>
        <w:rPr>
          <w:b/>
          <w:bCs w:val="0"/>
        </w:rPr>
      </w:pPr>
      <w:r w:rsidRPr="005C0DE4">
        <w:rPr>
          <w:b/>
          <w:bCs w:val="0"/>
          <w:noProof/>
        </w:rPr>
        <w:drawing>
          <wp:inline distT="0" distB="0" distL="0" distR="0" wp14:anchorId="70D1A77C" wp14:editId="112DB791">
            <wp:extent cx="5262245" cy="3670300"/>
            <wp:effectExtent l="0" t="0" r="0" b="6350"/>
            <wp:docPr id="170798278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86D19DC" w14:textId="77777777" w:rsidR="00762F6F" w:rsidRPr="005C0DE4" w:rsidRDefault="00762F6F" w:rsidP="00762F6F">
      <w:pPr>
        <w:pStyle w:val="affffa"/>
        <w:ind w:firstLine="402"/>
        <w:rPr>
          <w:b/>
          <w:bCs w:val="0"/>
        </w:rPr>
      </w:pPr>
      <w:r w:rsidRPr="005C0DE4">
        <w:rPr>
          <w:b/>
          <w:bCs w:val="0"/>
        </w:rPr>
        <w:br w:type="page"/>
      </w:r>
    </w:p>
    <w:p w14:paraId="4C85E20A"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au</w:t>
      </w:r>
      <w:r w:rsidRPr="005C0DE4">
        <w:rPr>
          <w:b/>
          <w:bCs w:val="0"/>
          <w:lang w:val="de-DE"/>
        </w:rPr>
        <w:t xml:space="preserve"> </w:t>
      </w:r>
      <w:r w:rsidRPr="005C0DE4">
        <w:rPr>
          <w:b/>
          <w:bCs w:val="0"/>
          <w:vertAlign w:val="superscript"/>
          <w:lang w:val="de-DE"/>
        </w:rPr>
        <w:t>1</w:t>
      </w:r>
      <w:r w:rsidRPr="005C0DE4">
        <w:rPr>
          <w:b/>
          <w:bCs w:val="0"/>
          <w:lang w:val="de-DE"/>
        </w:rPr>
        <w:t>H NMR (400 MHz, DMSO-</w:t>
      </w:r>
      <w:r w:rsidRPr="005C0DE4">
        <w:rPr>
          <w:b/>
          <w:bCs w:val="0"/>
          <w:i/>
          <w:iCs/>
          <w:lang w:val="de-DE"/>
        </w:rPr>
        <w:t>d</w:t>
      </w:r>
      <w:r w:rsidRPr="005C0DE4">
        <w:rPr>
          <w:b/>
          <w:bCs w:val="0"/>
          <w:vertAlign w:val="subscript"/>
          <w:lang w:val="de-DE"/>
        </w:rPr>
        <w:t>6</w:t>
      </w:r>
      <w:r w:rsidRPr="005C0DE4">
        <w:rPr>
          <w:b/>
          <w:bCs w:val="0"/>
          <w:lang w:val="de-DE"/>
        </w:rPr>
        <w:t>)</w:t>
      </w:r>
    </w:p>
    <w:p w14:paraId="473D80A9" w14:textId="7A447D69" w:rsidR="00762F6F" w:rsidRPr="005C0DE4" w:rsidRDefault="00762F6F" w:rsidP="00762F6F">
      <w:pPr>
        <w:pStyle w:val="affffa"/>
        <w:ind w:firstLine="402"/>
        <w:rPr>
          <w:b/>
          <w:bCs w:val="0"/>
        </w:rPr>
      </w:pPr>
      <w:r w:rsidRPr="005C0DE4">
        <w:rPr>
          <w:b/>
          <w:bCs w:val="0"/>
          <w:noProof/>
        </w:rPr>
        <w:drawing>
          <wp:inline distT="0" distB="0" distL="0" distR="0" wp14:anchorId="36133A8E" wp14:editId="17322866">
            <wp:extent cx="5262245" cy="3670300"/>
            <wp:effectExtent l="0" t="0" r="0" b="6350"/>
            <wp:docPr id="80073951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D7DA3DF" w14:textId="77777777" w:rsidR="00762F6F" w:rsidRPr="005C0DE4" w:rsidRDefault="00762F6F" w:rsidP="00762F6F">
      <w:pPr>
        <w:pStyle w:val="affffa"/>
        <w:ind w:firstLine="402"/>
        <w:rPr>
          <w:b/>
          <w:bCs w:val="0"/>
        </w:rPr>
      </w:pPr>
    </w:p>
    <w:p w14:paraId="780458A2"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au</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59C928A6" w14:textId="3C38E52B" w:rsidR="00762F6F" w:rsidRPr="005C0DE4" w:rsidRDefault="00762F6F" w:rsidP="00762F6F">
      <w:pPr>
        <w:pStyle w:val="affffa"/>
        <w:ind w:firstLine="402"/>
        <w:rPr>
          <w:b/>
          <w:bCs w:val="0"/>
        </w:rPr>
      </w:pPr>
      <w:r w:rsidRPr="005C0DE4">
        <w:rPr>
          <w:b/>
          <w:bCs w:val="0"/>
          <w:noProof/>
        </w:rPr>
        <w:drawing>
          <wp:inline distT="0" distB="0" distL="0" distR="0" wp14:anchorId="1ABA32D4" wp14:editId="00E0696B">
            <wp:extent cx="5262245" cy="3670300"/>
            <wp:effectExtent l="0" t="0" r="0" b="6350"/>
            <wp:docPr id="178944498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529546E" w14:textId="77777777" w:rsidR="00762F6F" w:rsidRPr="005C0DE4" w:rsidRDefault="00762F6F" w:rsidP="00762F6F">
      <w:pPr>
        <w:pStyle w:val="affffa"/>
        <w:ind w:firstLine="402"/>
        <w:rPr>
          <w:b/>
          <w:bCs w:val="0"/>
        </w:rPr>
      </w:pPr>
      <w:r w:rsidRPr="005C0DE4">
        <w:rPr>
          <w:b/>
          <w:bCs w:val="0"/>
        </w:rPr>
        <w:br w:type="page"/>
      </w:r>
    </w:p>
    <w:p w14:paraId="6D98B78E"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av</w:t>
      </w:r>
      <w:r w:rsidRPr="005C0DE4">
        <w:rPr>
          <w:b/>
          <w:bCs w:val="0"/>
        </w:rPr>
        <w:t xml:space="preserve"> </w:t>
      </w:r>
      <w:r w:rsidRPr="005C0DE4">
        <w:rPr>
          <w:b/>
          <w:bCs w:val="0"/>
          <w:vertAlign w:val="superscript"/>
        </w:rPr>
        <w:t>1</w:t>
      </w:r>
      <w:r w:rsidRPr="005C0DE4">
        <w:rPr>
          <w:b/>
          <w:bCs w:val="0"/>
        </w:rPr>
        <w:t>H NMR (400 MHz, DMSO-</w:t>
      </w:r>
      <w:r w:rsidRPr="005C0DE4">
        <w:rPr>
          <w:b/>
          <w:bCs w:val="0"/>
          <w:i/>
          <w:iCs/>
        </w:rPr>
        <w:t>d</w:t>
      </w:r>
      <w:r w:rsidRPr="005C0DE4">
        <w:rPr>
          <w:b/>
          <w:bCs w:val="0"/>
          <w:vertAlign w:val="subscript"/>
        </w:rPr>
        <w:t>6</w:t>
      </w:r>
      <w:r w:rsidRPr="005C0DE4">
        <w:rPr>
          <w:b/>
          <w:bCs w:val="0"/>
        </w:rPr>
        <w:t>)</w:t>
      </w:r>
    </w:p>
    <w:p w14:paraId="16C6BA40" w14:textId="04140DB1" w:rsidR="00762F6F" w:rsidRPr="005C0DE4" w:rsidRDefault="00762F6F" w:rsidP="00762F6F">
      <w:pPr>
        <w:pStyle w:val="affffa"/>
        <w:ind w:firstLine="402"/>
        <w:rPr>
          <w:b/>
          <w:bCs w:val="0"/>
        </w:rPr>
      </w:pPr>
      <w:r w:rsidRPr="005C0DE4">
        <w:rPr>
          <w:b/>
          <w:bCs w:val="0"/>
          <w:noProof/>
        </w:rPr>
        <w:drawing>
          <wp:inline distT="0" distB="0" distL="0" distR="0" wp14:anchorId="743CAF4D" wp14:editId="56909795">
            <wp:extent cx="5262245" cy="3670300"/>
            <wp:effectExtent l="0" t="0" r="0" b="6350"/>
            <wp:docPr id="80111460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0E3DFDF" w14:textId="77777777" w:rsidR="00762F6F" w:rsidRPr="005C0DE4" w:rsidRDefault="00762F6F" w:rsidP="00762F6F">
      <w:pPr>
        <w:pStyle w:val="affffa"/>
        <w:ind w:firstLine="402"/>
        <w:rPr>
          <w:b/>
          <w:bCs w:val="0"/>
        </w:rPr>
      </w:pPr>
    </w:p>
    <w:p w14:paraId="211057D0"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av</w:t>
      </w:r>
      <w:r w:rsidRPr="005C0DE4">
        <w:rPr>
          <w:b/>
          <w:bCs w:val="0"/>
        </w:rPr>
        <w:t xml:space="preserve"> </w:t>
      </w:r>
      <w:r w:rsidRPr="005C0DE4">
        <w:rPr>
          <w:b/>
          <w:bCs w:val="0"/>
          <w:vertAlign w:val="superscript"/>
        </w:rPr>
        <w:t>13</w:t>
      </w:r>
      <w:r w:rsidRPr="005C0DE4">
        <w:rPr>
          <w:b/>
          <w:bCs w:val="0"/>
        </w:rPr>
        <w:t>C NMR (101 MHz, DMSO-</w:t>
      </w:r>
      <w:r w:rsidRPr="005C0DE4">
        <w:rPr>
          <w:b/>
          <w:bCs w:val="0"/>
          <w:i/>
          <w:iCs/>
        </w:rPr>
        <w:t>d</w:t>
      </w:r>
      <w:r w:rsidRPr="005C0DE4">
        <w:rPr>
          <w:b/>
          <w:bCs w:val="0"/>
          <w:vertAlign w:val="subscript"/>
        </w:rPr>
        <w:t>6</w:t>
      </w:r>
      <w:r w:rsidRPr="005C0DE4">
        <w:rPr>
          <w:b/>
          <w:bCs w:val="0"/>
        </w:rPr>
        <w:t>)</w:t>
      </w:r>
    </w:p>
    <w:p w14:paraId="0B058C53" w14:textId="51E0CED1" w:rsidR="00762F6F" w:rsidRPr="005C0DE4" w:rsidRDefault="00762F6F" w:rsidP="00762F6F">
      <w:pPr>
        <w:pStyle w:val="affffa"/>
        <w:ind w:firstLine="402"/>
        <w:rPr>
          <w:b/>
          <w:bCs w:val="0"/>
        </w:rPr>
      </w:pPr>
      <w:r w:rsidRPr="005C0DE4">
        <w:rPr>
          <w:b/>
          <w:bCs w:val="0"/>
          <w:noProof/>
        </w:rPr>
        <w:drawing>
          <wp:inline distT="0" distB="0" distL="0" distR="0" wp14:anchorId="571E1754" wp14:editId="257D4585">
            <wp:extent cx="5262245" cy="3670300"/>
            <wp:effectExtent l="0" t="0" r="0" b="6350"/>
            <wp:docPr id="87981578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EE503BF" w14:textId="77777777" w:rsidR="00762F6F" w:rsidRPr="005C0DE4" w:rsidRDefault="00762F6F" w:rsidP="00762F6F">
      <w:pPr>
        <w:pStyle w:val="affffa"/>
        <w:ind w:firstLine="402"/>
        <w:rPr>
          <w:b/>
          <w:bCs w:val="0"/>
        </w:rPr>
      </w:pPr>
      <w:r w:rsidRPr="005C0DE4">
        <w:rPr>
          <w:b/>
          <w:bCs w:val="0"/>
        </w:rPr>
        <w:br w:type="page"/>
      </w:r>
    </w:p>
    <w:p w14:paraId="62CDAE0C"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aw</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079ADF59" w14:textId="14FD7E27" w:rsidR="00762F6F" w:rsidRPr="005C0DE4" w:rsidRDefault="00762F6F" w:rsidP="00762F6F">
      <w:pPr>
        <w:pStyle w:val="affffa"/>
        <w:ind w:firstLine="402"/>
        <w:rPr>
          <w:b/>
          <w:bCs w:val="0"/>
        </w:rPr>
      </w:pPr>
      <w:r w:rsidRPr="005C0DE4">
        <w:rPr>
          <w:b/>
          <w:bCs w:val="0"/>
          <w:noProof/>
        </w:rPr>
        <w:drawing>
          <wp:inline distT="0" distB="0" distL="0" distR="0" wp14:anchorId="3871E32F" wp14:editId="546A81AC">
            <wp:extent cx="5262245" cy="3670300"/>
            <wp:effectExtent l="0" t="0" r="0" b="6350"/>
            <wp:docPr id="61106114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B771CC4" w14:textId="77777777" w:rsidR="00762F6F" w:rsidRPr="005C0DE4" w:rsidRDefault="00762F6F" w:rsidP="00762F6F">
      <w:pPr>
        <w:pStyle w:val="affffa"/>
        <w:ind w:firstLine="402"/>
        <w:rPr>
          <w:b/>
          <w:bCs w:val="0"/>
        </w:rPr>
      </w:pPr>
    </w:p>
    <w:p w14:paraId="03977754"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aw</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64C9891C" w14:textId="22AECFBE" w:rsidR="00762F6F" w:rsidRPr="005C0DE4" w:rsidRDefault="00762F6F" w:rsidP="00762F6F">
      <w:pPr>
        <w:pStyle w:val="affffa"/>
        <w:ind w:firstLine="402"/>
        <w:rPr>
          <w:b/>
          <w:bCs w:val="0"/>
        </w:rPr>
      </w:pPr>
      <w:r w:rsidRPr="005C0DE4">
        <w:rPr>
          <w:b/>
          <w:bCs w:val="0"/>
          <w:noProof/>
        </w:rPr>
        <w:drawing>
          <wp:inline distT="0" distB="0" distL="0" distR="0" wp14:anchorId="04254A9C" wp14:editId="1BFF0D52">
            <wp:extent cx="5262245" cy="3670300"/>
            <wp:effectExtent l="0" t="0" r="0" b="6350"/>
            <wp:docPr id="90358477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29DEED6" w14:textId="77777777" w:rsidR="00762F6F" w:rsidRPr="005C0DE4" w:rsidRDefault="00762F6F" w:rsidP="00762F6F">
      <w:pPr>
        <w:pStyle w:val="affffa"/>
        <w:ind w:firstLine="402"/>
        <w:rPr>
          <w:b/>
          <w:bCs w:val="0"/>
        </w:rPr>
      </w:pPr>
      <w:r w:rsidRPr="005C0DE4">
        <w:rPr>
          <w:b/>
          <w:bCs w:val="0"/>
        </w:rPr>
        <w:br w:type="page"/>
      </w:r>
    </w:p>
    <w:p w14:paraId="1FE03E4B"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ax</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78C27FB6" w14:textId="031DFC1A" w:rsidR="00762F6F" w:rsidRPr="005C0DE4" w:rsidRDefault="00762F6F" w:rsidP="00762F6F">
      <w:pPr>
        <w:pStyle w:val="affffa"/>
        <w:ind w:firstLine="402"/>
        <w:rPr>
          <w:b/>
          <w:bCs w:val="0"/>
        </w:rPr>
      </w:pPr>
      <w:r w:rsidRPr="005C0DE4">
        <w:rPr>
          <w:b/>
          <w:bCs w:val="0"/>
          <w:noProof/>
        </w:rPr>
        <w:drawing>
          <wp:inline distT="0" distB="0" distL="0" distR="0" wp14:anchorId="25ABEF8E" wp14:editId="6A7E1CA6">
            <wp:extent cx="5262245" cy="3670300"/>
            <wp:effectExtent l="0" t="0" r="0" b="6350"/>
            <wp:docPr id="157719319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8AA595C" w14:textId="77777777" w:rsidR="00762F6F" w:rsidRPr="005C0DE4" w:rsidRDefault="00762F6F" w:rsidP="00762F6F">
      <w:pPr>
        <w:pStyle w:val="affffa"/>
        <w:ind w:firstLine="402"/>
        <w:rPr>
          <w:b/>
          <w:bCs w:val="0"/>
        </w:rPr>
      </w:pPr>
    </w:p>
    <w:p w14:paraId="1A32FC29"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ax</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31006D4A" w14:textId="31180939" w:rsidR="00762F6F" w:rsidRPr="005C0DE4" w:rsidRDefault="00762F6F" w:rsidP="00762F6F">
      <w:pPr>
        <w:pStyle w:val="affffa"/>
        <w:ind w:firstLine="402"/>
        <w:rPr>
          <w:b/>
          <w:bCs w:val="0"/>
        </w:rPr>
      </w:pPr>
      <w:r w:rsidRPr="005C0DE4">
        <w:rPr>
          <w:b/>
          <w:bCs w:val="0"/>
          <w:noProof/>
        </w:rPr>
        <w:drawing>
          <wp:inline distT="0" distB="0" distL="0" distR="0" wp14:anchorId="5011ECDB" wp14:editId="033F5E79">
            <wp:extent cx="5262245" cy="3670300"/>
            <wp:effectExtent l="0" t="0" r="0" b="6350"/>
            <wp:docPr id="30209005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86D72CA" w14:textId="77777777" w:rsidR="00762F6F" w:rsidRPr="005C0DE4" w:rsidRDefault="00762F6F" w:rsidP="00762F6F">
      <w:pPr>
        <w:pStyle w:val="affffa"/>
        <w:ind w:firstLine="402"/>
        <w:rPr>
          <w:b/>
          <w:bCs w:val="0"/>
        </w:rPr>
      </w:pPr>
      <w:r w:rsidRPr="005C0DE4">
        <w:rPr>
          <w:b/>
          <w:bCs w:val="0"/>
        </w:rPr>
        <w:br w:type="page"/>
      </w:r>
    </w:p>
    <w:p w14:paraId="19D9B775"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ay</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05FB196" w14:textId="6CF7BF53" w:rsidR="00762F6F" w:rsidRPr="005C0DE4" w:rsidRDefault="00762F6F" w:rsidP="00762F6F">
      <w:pPr>
        <w:pStyle w:val="affffa"/>
        <w:ind w:firstLine="402"/>
        <w:rPr>
          <w:b/>
          <w:bCs w:val="0"/>
        </w:rPr>
      </w:pPr>
      <w:r w:rsidRPr="005C0DE4">
        <w:rPr>
          <w:b/>
          <w:bCs w:val="0"/>
          <w:noProof/>
        </w:rPr>
        <w:drawing>
          <wp:inline distT="0" distB="0" distL="0" distR="0" wp14:anchorId="5AB87855" wp14:editId="3F319A43">
            <wp:extent cx="5262245" cy="3670300"/>
            <wp:effectExtent l="0" t="0" r="0" b="6350"/>
            <wp:docPr id="135688939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22C962C" w14:textId="77777777" w:rsidR="00762F6F" w:rsidRPr="005C0DE4" w:rsidRDefault="00762F6F" w:rsidP="00762F6F">
      <w:pPr>
        <w:pStyle w:val="affffa"/>
        <w:ind w:firstLine="402"/>
        <w:rPr>
          <w:b/>
          <w:bCs w:val="0"/>
        </w:rPr>
      </w:pPr>
    </w:p>
    <w:p w14:paraId="0389BED3"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ay</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566A57E8" w14:textId="03B73F89" w:rsidR="00762F6F" w:rsidRPr="005C0DE4" w:rsidRDefault="00762F6F" w:rsidP="00762F6F">
      <w:pPr>
        <w:pStyle w:val="affffa"/>
        <w:ind w:firstLine="402"/>
        <w:rPr>
          <w:b/>
          <w:bCs w:val="0"/>
        </w:rPr>
      </w:pPr>
      <w:r w:rsidRPr="005C0DE4">
        <w:rPr>
          <w:b/>
          <w:bCs w:val="0"/>
          <w:noProof/>
        </w:rPr>
        <w:drawing>
          <wp:inline distT="0" distB="0" distL="0" distR="0" wp14:anchorId="71ED287F" wp14:editId="4BAE95D7">
            <wp:extent cx="5262245" cy="3670300"/>
            <wp:effectExtent l="0" t="0" r="0" b="6350"/>
            <wp:docPr id="49763820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8BB330B" w14:textId="77777777" w:rsidR="00762F6F" w:rsidRPr="005C0DE4" w:rsidRDefault="00762F6F" w:rsidP="00762F6F">
      <w:pPr>
        <w:pStyle w:val="affffa"/>
        <w:ind w:firstLine="402"/>
        <w:rPr>
          <w:b/>
          <w:bCs w:val="0"/>
        </w:rPr>
      </w:pPr>
      <w:r w:rsidRPr="005C0DE4">
        <w:rPr>
          <w:b/>
          <w:bCs w:val="0"/>
        </w:rPr>
        <w:br w:type="page"/>
      </w:r>
    </w:p>
    <w:p w14:paraId="50A1FA65"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az</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710FE6E1" w14:textId="5B053DE7" w:rsidR="00762F6F" w:rsidRPr="005C0DE4" w:rsidRDefault="00762F6F" w:rsidP="00762F6F">
      <w:pPr>
        <w:pStyle w:val="affffa"/>
        <w:ind w:firstLine="402"/>
        <w:rPr>
          <w:b/>
          <w:bCs w:val="0"/>
        </w:rPr>
      </w:pPr>
      <w:r w:rsidRPr="005C0DE4">
        <w:rPr>
          <w:b/>
          <w:bCs w:val="0"/>
          <w:noProof/>
        </w:rPr>
        <w:drawing>
          <wp:inline distT="0" distB="0" distL="0" distR="0" wp14:anchorId="32378540" wp14:editId="68FA07AC">
            <wp:extent cx="5262245" cy="3670300"/>
            <wp:effectExtent l="0" t="0" r="0" b="6350"/>
            <wp:docPr id="144264462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A193F0D" w14:textId="77777777" w:rsidR="00762F6F" w:rsidRPr="005C0DE4" w:rsidRDefault="00762F6F" w:rsidP="00762F6F">
      <w:pPr>
        <w:pStyle w:val="affffa"/>
        <w:ind w:firstLine="402"/>
        <w:rPr>
          <w:b/>
          <w:bCs w:val="0"/>
        </w:rPr>
      </w:pPr>
    </w:p>
    <w:p w14:paraId="05948C33"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az</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2ED33607" w14:textId="6821F15C" w:rsidR="00762F6F" w:rsidRPr="005C0DE4" w:rsidRDefault="00762F6F" w:rsidP="00762F6F">
      <w:pPr>
        <w:pStyle w:val="affffa"/>
        <w:ind w:firstLine="402"/>
        <w:rPr>
          <w:b/>
          <w:bCs w:val="0"/>
        </w:rPr>
      </w:pPr>
      <w:r w:rsidRPr="005C0DE4">
        <w:rPr>
          <w:b/>
          <w:bCs w:val="0"/>
          <w:noProof/>
        </w:rPr>
        <w:drawing>
          <wp:inline distT="0" distB="0" distL="0" distR="0" wp14:anchorId="16FFBE7F" wp14:editId="385D2359">
            <wp:extent cx="5262245" cy="3670300"/>
            <wp:effectExtent l="0" t="0" r="0" b="6350"/>
            <wp:docPr id="188436501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7CC788A" w14:textId="77777777" w:rsidR="00762F6F" w:rsidRPr="005C0DE4" w:rsidRDefault="00762F6F" w:rsidP="00762F6F">
      <w:pPr>
        <w:pStyle w:val="affffa"/>
        <w:ind w:firstLine="402"/>
        <w:rPr>
          <w:b/>
          <w:bCs w:val="0"/>
        </w:rPr>
      </w:pPr>
      <w:r w:rsidRPr="005C0DE4">
        <w:rPr>
          <w:b/>
          <w:bCs w:val="0"/>
        </w:rPr>
        <w:br w:type="page"/>
      </w:r>
    </w:p>
    <w:p w14:paraId="7A3949B4"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ba</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02CD7D19" w14:textId="160DCE2E" w:rsidR="00762F6F" w:rsidRPr="005C0DE4" w:rsidRDefault="00762F6F" w:rsidP="00762F6F">
      <w:pPr>
        <w:pStyle w:val="affffa"/>
        <w:ind w:firstLine="402"/>
        <w:rPr>
          <w:b/>
          <w:bCs w:val="0"/>
        </w:rPr>
      </w:pPr>
      <w:r w:rsidRPr="005C0DE4">
        <w:rPr>
          <w:b/>
          <w:bCs w:val="0"/>
          <w:noProof/>
        </w:rPr>
        <w:drawing>
          <wp:inline distT="0" distB="0" distL="0" distR="0" wp14:anchorId="6C3BC43C" wp14:editId="31F16DCB">
            <wp:extent cx="5262245" cy="3670300"/>
            <wp:effectExtent l="0" t="0" r="0" b="6350"/>
            <wp:docPr id="50974703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044E18E" w14:textId="77777777" w:rsidR="00762F6F" w:rsidRPr="005C0DE4" w:rsidRDefault="00762F6F" w:rsidP="00762F6F">
      <w:pPr>
        <w:pStyle w:val="affffa"/>
        <w:ind w:firstLine="402"/>
        <w:rPr>
          <w:b/>
          <w:bCs w:val="0"/>
        </w:rPr>
      </w:pPr>
    </w:p>
    <w:p w14:paraId="0D8DC448"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ba</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12AFB169" w14:textId="24323252" w:rsidR="00762F6F" w:rsidRPr="005C0DE4" w:rsidRDefault="00762F6F" w:rsidP="00762F6F">
      <w:pPr>
        <w:pStyle w:val="affffa"/>
        <w:ind w:firstLine="402"/>
        <w:rPr>
          <w:b/>
          <w:bCs w:val="0"/>
        </w:rPr>
      </w:pPr>
      <w:r w:rsidRPr="005C0DE4">
        <w:rPr>
          <w:b/>
          <w:bCs w:val="0"/>
          <w:noProof/>
        </w:rPr>
        <w:drawing>
          <wp:inline distT="0" distB="0" distL="0" distR="0" wp14:anchorId="4BE4112E" wp14:editId="740CA566">
            <wp:extent cx="5262245" cy="3670300"/>
            <wp:effectExtent l="0" t="0" r="0" b="6350"/>
            <wp:docPr id="87723612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935C5E9" w14:textId="77777777" w:rsidR="00762F6F" w:rsidRPr="005C0DE4" w:rsidRDefault="00762F6F" w:rsidP="00762F6F">
      <w:pPr>
        <w:pStyle w:val="affffa"/>
        <w:ind w:firstLine="402"/>
        <w:rPr>
          <w:b/>
          <w:bCs w:val="0"/>
        </w:rPr>
      </w:pPr>
      <w:r w:rsidRPr="005C0DE4">
        <w:rPr>
          <w:b/>
          <w:bCs w:val="0"/>
        </w:rPr>
        <w:br w:type="page"/>
      </w:r>
    </w:p>
    <w:p w14:paraId="1EF66166"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bb</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6D03534E" w14:textId="0D7B8F7C" w:rsidR="00762F6F" w:rsidRPr="005C0DE4" w:rsidRDefault="00762F6F" w:rsidP="00762F6F">
      <w:pPr>
        <w:pStyle w:val="affffa"/>
        <w:ind w:firstLine="402"/>
        <w:rPr>
          <w:b/>
          <w:bCs w:val="0"/>
        </w:rPr>
      </w:pPr>
      <w:r w:rsidRPr="005C0DE4">
        <w:rPr>
          <w:b/>
          <w:bCs w:val="0"/>
          <w:noProof/>
        </w:rPr>
        <w:drawing>
          <wp:inline distT="0" distB="0" distL="0" distR="0" wp14:anchorId="0773F465" wp14:editId="29FA96E5">
            <wp:extent cx="5262245" cy="3670300"/>
            <wp:effectExtent l="0" t="0" r="0" b="6350"/>
            <wp:docPr id="66710358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39FBB97" w14:textId="77777777" w:rsidR="00762F6F" w:rsidRPr="005C0DE4" w:rsidRDefault="00762F6F" w:rsidP="00762F6F">
      <w:pPr>
        <w:pStyle w:val="affffa"/>
        <w:ind w:firstLine="402"/>
        <w:rPr>
          <w:b/>
          <w:bCs w:val="0"/>
        </w:rPr>
      </w:pPr>
    </w:p>
    <w:p w14:paraId="11EC6B32"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bb</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35D920C0" w14:textId="61F2A0D4" w:rsidR="00762F6F" w:rsidRPr="005C0DE4" w:rsidRDefault="00762F6F" w:rsidP="00762F6F">
      <w:pPr>
        <w:pStyle w:val="affffa"/>
        <w:ind w:firstLine="402"/>
        <w:rPr>
          <w:b/>
          <w:bCs w:val="0"/>
        </w:rPr>
      </w:pPr>
      <w:r w:rsidRPr="005C0DE4">
        <w:rPr>
          <w:b/>
          <w:bCs w:val="0"/>
          <w:noProof/>
        </w:rPr>
        <w:drawing>
          <wp:inline distT="0" distB="0" distL="0" distR="0" wp14:anchorId="067382A3" wp14:editId="67D498B1">
            <wp:extent cx="5262245" cy="3670300"/>
            <wp:effectExtent l="0" t="0" r="0" b="6350"/>
            <wp:docPr id="75863027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5CA3971" w14:textId="77777777" w:rsidR="00762F6F" w:rsidRPr="005C0DE4" w:rsidRDefault="00762F6F" w:rsidP="00762F6F">
      <w:pPr>
        <w:pStyle w:val="affffa"/>
        <w:ind w:firstLine="402"/>
        <w:rPr>
          <w:b/>
          <w:bCs w:val="0"/>
        </w:rPr>
      </w:pPr>
      <w:r w:rsidRPr="005C0DE4">
        <w:rPr>
          <w:b/>
          <w:bCs w:val="0"/>
        </w:rPr>
        <w:br w:type="page"/>
      </w:r>
    </w:p>
    <w:p w14:paraId="1A0AA022"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bc</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24AE0A66" w14:textId="2C41DC9C" w:rsidR="00762F6F" w:rsidRPr="005C0DE4" w:rsidRDefault="00762F6F" w:rsidP="00762F6F">
      <w:pPr>
        <w:pStyle w:val="affffa"/>
        <w:ind w:firstLine="402"/>
        <w:rPr>
          <w:b/>
          <w:bCs w:val="0"/>
        </w:rPr>
      </w:pPr>
      <w:r w:rsidRPr="005C0DE4">
        <w:rPr>
          <w:b/>
          <w:bCs w:val="0"/>
          <w:noProof/>
        </w:rPr>
        <w:drawing>
          <wp:inline distT="0" distB="0" distL="0" distR="0" wp14:anchorId="186766AF" wp14:editId="66497CB3">
            <wp:extent cx="5262245" cy="3670300"/>
            <wp:effectExtent l="0" t="0" r="0" b="6350"/>
            <wp:docPr id="184943527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3D1C0EC" w14:textId="77777777" w:rsidR="00762F6F" w:rsidRPr="005C0DE4" w:rsidRDefault="00762F6F" w:rsidP="00762F6F">
      <w:pPr>
        <w:pStyle w:val="affffa"/>
        <w:ind w:firstLine="402"/>
        <w:rPr>
          <w:b/>
          <w:bCs w:val="0"/>
        </w:rPr>
      </w:pPr>
    </w:p>
    <w:p w14:paraId="60E2FDB7"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bc</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7F2C4977" w14:textId="15CB17FB" w:rsidR="00762F6F" w:rsidRPr="005C0DE4" w:rsidRDefault="00762F6F" w:rsidP="00762F6F">
      <w:pPr>
        <w:pStyle w:val="affffa"/>
        <w:ind w:firstLine="402"/>
        <w:rPr>
          <w:b/>
          <w:bCs w:val="0"/>
        </w:rPr>
      </w:pPr>
      <w:r w:rsidRPr="005C0DE4">
        <w:rPr>
          <w:b/>
          <w:bCs w:val="0"/>
          <w:noProof/>
        </w:rPr>
        <w:drawing>
          <wp:inline distT="0" distB="0" distL="0" distR="0" wp14:anchorId="51DAF548" wp14:editId="2949F866">
            <wp:extent cx="5262245" cy="3670300"/>
            <wp:effectExtent l="0" t="0" r="0" b="6350"/>
            <wp:docPr id="162711789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10B6153" w14:textId="77777777" w:rsidR="00762F6F" w:rsidRPr="005C0DE4" w:rsidRDefault="00762F6F" w:rsidP="00762F6F">
      <w:pPr>
        <w:pStyle w:val="affffa"/>
        <w:ind w:firstLine="402"/>
        <w:rPr>
          <w:b/>
          <w:bCs w:val="0"/>
        </w:rPr>
      </w:pPr>
      <w:r w:rsidRPr="005C0DE4">
        <w:rPr>
          <w:b/>
          <w:bCs w:val="0"/>
        </w:rPr>
        <w:br w:type="page"/>
      </w:r>
    </w:p>
    <w:p w14:paraId="0CA19A2D"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bd</w:t>
      </w:r>
      <w:r w:rsidRPr="005C0DE4">
        <w:rPr>
          <w:b/>
          <w:bCs w:val="0"/>
        </w:rPr>
        <w:t xml:space="preserve"> </w:t>
      </w:r>
      <w:r w:rsidRPr="005C0DE4">
        <w:rPr>
          <w:b/>
          <w:bCs w:val="0"/>
          <w:vertAlign w:val="superscript"/>
        </w:rPr>
        <w:t>1</w:t>
      </w:r>
      <w:r w:rsidRPr="005C0DE4">
        <w:rPr>
          <w:b/>
          <w:bCs w:val="0"/>
        </w:rPr>
        <w:t>H NMR (500 MHz, CDCl</w:t>
      </w:r>
      <w:r w:rsidRPr="005C0DE4">
        <w:rPr>
          <w:b/>
          <w:bCs w:val="0"/>
          <w:vertAlign w:val="subscript"/>
        </w:rPr>
        <w:t>3</w:t>
      </w:r>
      <w:r w:rsidRPr="005C0DE4">
        <w:rPr>
          <w:b/>
          <w:bCs w:val="0"/>
        </w:rPr>
        <w:t>)</w:t>
      </w:r>
    </w:p>
    <w:p w14:paraId="2EA46ED7" w14:textId="7917599B" w:rsidR="00762F6F" w:rsidRPr="005C0DE4" w:rsidRDefault="00762F6F" w:rsidP="00762F6F">
      <w:pPr>
        <w:pStyle w:val="affffa"/>
        <w:ind w:firstLine="402"/>
        <w:rPr>
          <w:b/>
          <w:bCs w:val="0"/>
        </w:rPr>
      </w:pPr>
      <w:r w:rsidRPr="005C0DE4">
        <w:rPr>
          <w:b/>
          <w:bCs w:val="0"/>
          <w:noProof/>
        </w:rPr>
        <w:drawing>
          <wp:inline distT="0" distB="0" distL="0" distR="0" wp14:anchorId="58009D5A" wp14:editId="11475868">
            <wp:extent cx="5262245" cy="3670300"/>
            <wp:effectExtent l="0" t="0" r="0" b="6350"/>
            <wp:docPr id="68470483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53CF44F" w14:textId="77777777" w:rsidR="00762F6F" w:rsidRPr="005C0DE4" w:rsidRDefault="00762F6F" w:rsidP="00762F6F">
      <w:pPr>
        <w:pStyle w:val="affffa"/>
        <w:ind w:firstLine="402"/>
        <w:rPr>
          <w:b/>
          <w:bCs w:val="0"/>
        </w:rPr>
      </w:pPr>
    </w:p>
    <w:p w14:paraId="3E758278"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bd</w:t>
      </w:r>
      <w:r w:rsidRPr="005C0DE4">
        <w:rPr>
          <w:b/>
          <w:bCs w:val="0"/>
        </w:rPr>
        <w:t xml:space="preserve"> </w:t>
      </w:r>
      <w:r w:rsidRPr="005C0DE4">
        <w:rPr>
          <w:b/>
          <w:bCs w:val="0"/>
          <w:vertAlign w:val="superscript"/>
        </w:rPr>
        <w:t>13</w:t>
      </w:r>
      <w:r w:rsidRPr="005C0DE4">
        <w:rPr>
          <w:b/>
          <w:bCs w:val="0"/>
        </w:rPr>
        <w:t>C NMR (126 MHz, CDCl</w:t>
      </w:r>
      <w:r w:rsidRPr="005C0DE4">
        <w:rPr>
          <w:b/>
          <w:bCs w:val="0"/>
          <w:vertAlign w:val="subscript"/>
        </w:rPr>
        <w:t>3</w:t>
      </w:r>
      <w:r w:rsidRPr="005C0DE4">
        <w:rPr>
          <w:b/>
          <w:bCs w:val="0"/>
        </w:rPr>
        <w:t>)</w:t>
      </w:r>
    </w:p>
    <w:p w14:paraId="3D1B1487" w14:textId="7DB51D53" w:rsidR="00762F6F" w:rsidRPr="005C0DE4" w:rsidRDefault="00762F6F" w:rsidP="00762F6F">
      <w:pPr>
        <w:pStyle w:val="affffa"/>
        <w:ind w:firstLine="402"/>
        <w:rPr>
          <w:b/>
          <w:bCs w:val="0"/>
        </w:rPr>
      </w:pPr>
      <w:r w:rsidRPr="005C0DE4">
        <w:rPr>
          <w:b/>
          <w:bCs w:val="0"/>
          <w:noProof/>
        </w:rPr>
        <w:drawing>
          <wp:inline distT="0" distB="0" distL="0" distR="0" wp14:anchorId="2AA16980" wp14:editId="63CE558E">
            <wp:extent cx="5262245" cy="3670300"/>
            <wp:effectExtent l="0" t="0" r="0" b="6350"/>
            <wp:docPr id="139970874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2EF5E33" w14:textId="77777777" w:rsidR="00762F6F" w:rsidRPr="005C0DE4" w:rsidRDefault="00762F6F" w:rsidP="00762F6F">
      <w:pPr>
        <w:pStyle w:val="affffa"/>
        <w:ind w:firstLine="402"/>
        <w:rPr>
          <w:b/>
          <w:bCs w:val="0"/>
        </w:rPr>
      </w:pPr>
      <w:r w:rsidRPr="005C0DE4">
        <w:rPr>
          <w:b/>
          <w:bCs w:val="0"/>
        </w:rPr>
        <w:br w:type="page"/>
      </w:r>
    </w:p>
    <w:p w14:paraId="43FDBE97"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be</w:t>
      </w:r>
      <w:r w:rsidRPr="005C0DE4">
        <w:rPr>
          <w:b/>
          <w:bCs w:val="0"/>
        </w:rPr>
        <w:t xml:space="preserve"> </w:t>
      </w:r>
      <w:r w:rsidRPr="005C0DE4">
        <w:rPr>
          <w:b/>
          <w:bCs w:val="0"/>
          <w:vertAlign w:val="superscript"/>
        </w:rPr>
        <w:t>1</w:t>
      </w:r>
      <w:r w:rsidRPr="005C0DE4">
        <w:rPr>
          <w:b/>
          <w:bCs w:val="0"/>
        </w:rPr>
        <w:t>H NMR (500 MHz, CDCl</w:t>
      </w:r>
      <w:r w:rsidRPr="005C0DE4">
        <w:rPr>
          <w:b/>
          <w:bCs w:val="0"/>
          <w:vertAlign w:val="subscript"/>
        </w:rPr>
        <w:t>3</w:t>
      </w:r>
      <w:r w:rsidRPr="005C0DE4">
        <w:rPr>
          <w:b/>
          <w:bCs w:val="0"/>
        </w:rPr>
        <w:t>)</w:t>
      </w:r>
    </w:p>
    <w:p w14:paraId="78858E8E" w14:textId="072B2130" w:rsidR="00762F6F" w:rsidRPr="005C0DE4" w:rsidRDefault="00762F6F" w:rsidP="00762F6F">
      <w:pPr>
        <w:pStyle w:val="affffa"/>
        <w:ind w:firstLine="402"/>
        <w:rPr>
          <w:b/>
          <w:bCs w:val="0"/>
        </w:rPr>
      </w:pPr>
      <w:r w:rsidRPr="005C0DE4">
        <w:rPr>
          <w:b/>
          <w:bCs w:val="0"/>
          <w:noProof/>
        </w:rPr>
        <w:drawing>
          <wp:inline distT="0" distB="0" distL="0" distR="0" wp14:anchorId="0D592B3F" wp14:editId="3E275D17">
            <wp:extent cx="5262245" cy="3670300"/>
            <wp:effectExtent l="0" t="0" r="0" b="6350"/>
            <wp:docPr id="6144884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6BAC669" w14:textId="77777777" w:rsidR="00762F6F" w:rsidRPr="005C0DE4" w:rsidRDefault="00762F6F" w:rsidP="00762F6F">
      <w:pPr>
        <w:pStyle w:val="affffa"/>
        <w:ind w:firstLine="402"/>
        <w:rPr>
          <w:b/>
          <w:bCs w:val="0"/>
        </w:rPr>
      </w:pPr>
    </w:p>
    <w:p w14:paraId="365A887B"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be</w:t>
      </w:r>
      <w:r w:rsidRPr="005C0DE4">
        <w:rPr>
          <w:b/>
          <w:bCs w:val="0"/>
        </w:rPr>
        <w:t xml:space="preserve"> </w:t>
      </w:r>
      <w:r w:rsidRPr="005C0DE4">
        <w:rPr>
          <w:b/>
          <w:bCs w:val="0"/>
          <w:vertAlign w:val="superscript"/>
        </w:rPr>
        <w:t>13</w:t>
      </w:r>
      <w:r w:rsidRPr="005C0DE4">
        <w:rPr>
          <w:b/>
          <w:bCs w:val="0"/>
        </w:rPr>
        <w:t>C NMR (126 MHz, CDCl</w:t>
      </w:r>
      <w:r w:rsidRPr="005C0DE4">
        <w:rPr>
          <w:b/>
          <w:bCs w:val="0"/>
          <w:vertAlign w:val="subscript"/>
        </w:rPr>
        <w:t>3</w:t>
      </w:r>
      <w:r w:rsidRPr="005C0DE4">
        <w:rPr>
          <w:b/>
          <w:bCs w:val="0"/>
        </w:rPr>
        <w:t>)</w:t>
      </w:r>
    </w:p>
    <w:p w14:paraId="4A32A475" w14:textId="454E2159" w:rsidR="00762F6F" w:rsidRPr="005C0DE4" w:rsidRDefault="00762F6F" w:rsidP="00762F6F">
      <w:pPr>
        <w:pStyle w:val="affffa"/>
        <w:ind w:firstLine="402"/>
        <w:rPr>
          <w:b/>
          <w:bCs w:val="0"/>
        </w:rPr>
      </w:pPr>
      <w:r w:rsidRPr="005C0DE4">
        <w:rPr>
          <w:b/>
          <w:bCs w:val="0"/>
          <w:noProof/>
        </w:rPr>
        <w:drawing>
          <wp:inline distT="0" distB="0" distL="0" distR="0" wp14:anchorId="30DCB7E6" wp14:editId="30E110CC">
            <wp:extent cx="5262245" cy="3670300"/>
            <wp:effectExtent l="0" t="0" r="0" b="6350"/>
            <wp:docPr id="190394578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3DC0B2D" w14:textId="77777777" w:rsidR="00762F6F" w:rsidRPr="005C0DE4" w:rsidRDefault="00762F6F" w:rsidP="00762F6F">
      <w:pPr>
        <w:pStyle w:val="affffa"/>
        <w:ind w:firstLine="402"/>
        <w:rPr>
          <w:b/>
          <w:bCs w:val="0"/>
        </w:rPr>
      </w:pPr>
      <w:r w:rsidRPr="005C0DE4">
        <w:rPr>
          <w:b/>
          <w:bCs w:val="0"/>
        </w:rPr>
        <w:br w:type="page"/>
      </w:r>
    </w:p>
    <w:p w14:paraId="7BA57BAF"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bf</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1686ED93" w14:textId="5B04073D" w:rsidR="00762F6F" w:rsidRPr="005C0DE4" w:rsidRDefault="00762F6F" w:rsidP="00762F6F">
      <w:pPr>
        <w:pStyle w:val="affffa"/>
        <w:ind w:firstLine="402"/>
        <w:rPr>
          <w:b/>
          <w:bCs w:val="0"/>
        </w:rPr>
      </w:pPr>
      <w:r w:rsidRPr="005C0DE4">
        <w:rPr>
          <w:b/>
          <w:bCs w:val="0"/>
          <w:noProof/>
        </w:rPr>
        <w:drawing>
          <wp:inline distT="0" distB="0" distL="0" distR="0" wp14:anchorId="1E87CC3F" wp14:editId="02C1AC84">
            <wp:extent cx="5262245" cy="3670300"/>
            <wp:effectExtent l="0" t="0" r="0" b="6350"/>
            <wp:docPr id="152794307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154E3C3" w14:textId="77777777" w:rsidR="00762F6F" w:rsidRPr="005C0DE4" w:rsidRDefault="00762F6F" w:rsidP="00762F6F">
      <w:pPr>
        <w:pStyle w:val="affffa"/>
        <w:ind w:firstLine="402"/>
        <w:rPr>
          <w:b/>
          <w:bCs w:val="0"/>
        </w:rPr>
      </w:pPr>
    </w:p>
    <w:p w14:paraId="40B294FE"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bf</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1E0AB65B" w14:textId="31D6559C" w:rsidR="00762F6F" w:rsidRPr="005C0DE4" w:rsidRDefault="00762F6F" w:rsidP="00762F6F">
      <w:pPr>
        <w:pStyle w:val="affffa"/>
        <w:ind w:firstLine="402"/>
        <w:rPr>
          <w:b/>
          <w:bCs w:val="0"/>
        </w:rPr>
      </w:pPr>
      <w:r w:rsidRPr="005C0DE4">
        <w:rPr>
          <w:b/>
          <w:bCs w:val="0"/>
          <w:noProof/>
        </w:rPr>
        <w:drawing>
          <wp:inline distT="0" distB="0" distL="0" distR="0" wp14:anchorId="5AB3509F" wp14:editId="414C93FE">
            <wp:extent cx="5262245" cy="3670300"/>
            <wp:effectExtent l="0" t="0" r="0" b="6350"/>
            <wp:docPr id="149298533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C0291FC" w14:textId="77777777" w:rsidR="00762F6F" w:rsidRPr="005C0DE4" w:rsidRDefault="00762F6F" w:rsidP="00762F6F">
      <w:pPr>
        <w:pStyle w:val="affffa"/>
        <w:ind w:firstLine="402"/>
        <w:rPr>
          <w:b/>
          <w:bCs w:val="0"/>
        </w:rPr>
      </w:pPr>
      <w:r w:rsidRPr="005C0DE4">
        <w:rPr>
          <w:b/>
          <w:bCs w:val="0"/>
        </w:rPr>
        <w:br w:type="page"/>
      </w:r>
    </w:p>
    <w:p w14:paraId="29A72A9E"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bg</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0D1AC079" w14:textId="62CE930C" w:rsidR="00762F6F" w:rsidRPr="005C0DE4" w:rsidRDefault="00762F6F" w:rsidP="00762F6F">
      <w:pPr>
        <w:pStyle w:val="affffa"/>
        <w:ind w:firstLine="402"/>
        <w:rPr>
          <w:b/>
          <w:bCs w:val="0"/>
        </w:rPr>
      </w:pPr>
      <w:r w:rsidRPr="005C0DE4">
        <w:rPr>
          <w:b/>
          <w:bCs w:val="0"/>
          <w:noProof/>
        </w:rPr>
        <w:drawing>
          <wp:inline distT="0" distB="0" distL="0" distR="0" wp14:anchorId="2C28C565" wp14:editId="195B68C2">
            <wp:extent cx="5262245" cy="3670300"/>
            <wp:effectExtent l="0" t="0" r="0" b="6350"/>
            <wp:docPr id="5453641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656A9F6" w14:textId="77777777" w:rsidR="00762F6F" w:rsidRPr="005C0DE4" w:rsidRDefault="00762F6F" w:rsidP="00762F6F">
      <w:pPr>
        <w:pStyle w:val="affffa"/>
        <w:ind w:firstLine="402"/>
        <w:rPr>
          <w:b/>
          <w:bCs w:val="0"/>
        </w:rPr>
      </w:pPr>
    </w:p>
    <w:p w14:paraId="55C3318F"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bg</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3C512A12" w14:textId="686100D6" w:rsidR="00762F6F" w:rsidRPr="005C0DE4" w:rsidRDefault="00762F6F" w:rsidP="00762F6F">
      <w:pPr>
        <w:pStyle w:val="affffa"/>
        <w:ind w:firstLine="402"/>
        <w:rPr>
          <w:b/>
          <w:bCs w:val="0"/>
        </w:rPr>
      </w:pPr>
      <w:r w:rsidRPr="005C0DE4">
        <w:rPr>
          <w:b/>
          <w:bCs w:val="0"/>
          <w:noProof/>
        </w:rPr>
        <w:drawing>
          <wp:inline distT="0" distB="0" distL="0" distR="0" wp14:anchorId="3329812B" wp14:editId="1E4C18D2">
            <wp:extent cx="5262245" cy="3670300"/>
            <wp:effectExtent l="0" t="0" r="0" b="6350"/>
            <wp:docPr id="18383549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0C7B654" w14:textId="77777777" w:rsidR="00762F6F" w:rsidRPr="005C0DE4" w:rsidRDefault="00762F6F" w:rsidP="00762F6F">
      <w:pPr>
        <w:pStyle w:val="affffa"/>
        <w:ind w:firstLine="402"/>
        <w:rPr>
          <w:b/>
          <w:bCs w:val="0"/>
        </w:rPr>
      </w:pPr>
      <w:r w:rsidRPr="005C0DE4">
        <w:rPr>
          <w:b/>
          <w:bCs w:val="0"/>
        </w:rPr>
        <w:br w:type="page"/>
      </w:r>
    </w:p>
    <w:p w14:paraId="58AA7A6C"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bh</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1F276D22" w14:textId="5B5D641B" w:rsidR="00762F6F" w:rsidRPr="005C0DE4" w:rsidRDefault="00762F6F" w:rsidP="00762F6F">
      <w:pPr>
        <w:pStyle w:val="affffa"/>
        <w:ind w:firstLine="402"/>
        <w:rPr>
          <w:b/>
          <w:bCs w:val="0"/>
        </w:rPr>
      </w:pPr>
      <w:r w:rsidRPr="005C0DE4">
        <w:rPr>
          <w:b/>
          <w:bCs w:val="0"/>
          <w:noProof/>
        </w:rPr>
        <w:drawing>
          <wp:inline distT="0" distB="0" distL="0" distR="0" wp14:anchorId="5A4D216A" wp14:editId="698CD893">
            <wp:extent cx="5262245" cy="3670300"/>
            <wp:effectExtent l="0" t="0" r="0" b="6350"/>
            <wp:docPr id="135126630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6927A68" w14:textId="77777777" w:rsidR="00762F6F" w:rsidRPr="005C0DE4" w:rsidRDefault="00762F6F" w:rsidP="00762F6F">
      <w:pPr>
        <w:pStyle w:val="affffa"/>
        <w:ind w:firstLine="402"/>
        <w:rPr>
          <w:b/>
          <w:bCs w:val="0"/>
        </w:rPr>
      </w:pPr>
    </w:p>
    <w:p w14:paraId="7C6EC570"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bh</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40995BD7" w14:textId="7C658556" w:rsidR="00762F6F" w:rsidRPr="005C0DE4" w:rsidRDefault="00762F6F" w:rsidP="00762F6F">
      <w:pPr>
        <w:pStyle w:val="affffa"/>
        <w:ind w:firstLine="402"/>
        <w:rPr>
          <w:b/>
          <w:bCs w:val="0"/>
        </w:rPr>
      </w:pPr>
      <w:r w:rsidRPr="005C0DE4">
        <w:rPr>
          <w:b/>
          <w:bCs w:val="0"/>
          <w:noProof/>
        </w:rPr>
        <w:drawing>
          <wp:inline distT="0" distB="0" distL="0" distR="0" wp14:anchorId="5C07D4B2" wp14:editId="11F4EE45">
            <wp:extent cx="5262245" cy="3670300"/>
            <wp:effectExtent l="0" t="0" r="0" b="6350"/>
            <wp:docPr id="127298109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6650E36" w14:textId="77777777" w:rsidR="00762F6F" w:rsidRPr="005C0DE4" w:rsidRDefault="00762F6F" w:rsidP="00762F6F">
      <w:pPr>
        <w:pStyle w:val="affffa"/>
        <w:ind w:firstLine="402"/>
        <w:rPr>
          <w:b/>
          <w:bCs w:val="0"/>
        </w:rPr>
      </w:pPr>
      <w:r w:rsidRPr="005C0DE4">
        <w:rPr>
          <w:b/>
          <w:bCs w:val="0"/>
        </w:rPr>
        <w:br w:type="page"/>
      </w:r>
    </w:p>
    <w:p w14:paraId="7DDF15EA"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bi</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7258AC37" w14:textId="0AEC88BE" w:rsidR="00762F6F" w:rsidRPr="005C0DE4" w:rsidRDefault="00762F6F" w:rsidP="00762F6F">
      <w:pPr>
        <w:pStyle w:val="affffa"/>
        <w:ind w:firstLine="402"/>
        <w:rPr>
          <w:b/>
          <w:bCs w:val="0"/>
        </w:rPr>
      </w:pPr>
      <w:r w:rsidRPr="005C0DE4">
        <w:rPr>
          <w:b/>
          <w:bCs w:val="0"/>
          <w:noProof/>
        </w:rPr>
        <w:drawing>
          <wp:inline distT="0" distB="0" distL="0" distR="0" wp14:anchorId="33778DCD" wp14:editId="2BE4FDE2">
            <wp:extent cx="5262245" cy="3670300"/>
            <wp:effectExtent l="0" t="0" r="0" b="6350"/>
            <wp:docPr id="166287319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ED39DB6" w14:textId="77777777" w:rsidR="00762F6F" w:rsidRPr="005C0DE4" w:rsidRDefault="00762F6F" w:rsidP="00762F6F">
      <w:pPr>
        <w:pStyle w:val="affffa"/>
        <w:ind w:firstLine="402"/>
        <w:rPr>
          <w:b/>
          <w:bCs w:val="0"/>
        </w:rPr>
      </w:pPr>
    </w:p>
    <w:p w14:paraId="27561FF7"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bi</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2E152032" w14:textId="7712A03E" w:rsidR="00762F6F" w:rsidRPr="005C0DE4" w:rsidRDefault="00762F6F" w:rsidP="00762F6F">
      <w:pPr>
        <w:pStyle w:val="affffa"/>
        <w:ind w:firstLine="402"/>
        <w:rPr>
          <w:b/>
          <w:bCs w:val="0"/>
        </w:rPr>
      </w:pPr>
      <w:r w:rsidRPr="005C0DE4">
        <w:rPr>
          <w:b/>
          <w:bCs w:val="0"/>
          <w:noProof/>
        </w:rPr>
        <w:drawing>
          <wp:inline distT="0" distB="0" distL="0" distR="0" wp14:anchorId="0C87C2D9" wp14:editId="1D739B1E">
            <wp:extent cx="5262245" cy="3670300"/>
            <wp:effectExtent l="0" t="0" r="0" b="6350"/>
            <wp:docPr id="57707987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B80F35B" w14:textId="77777777" w:rsidR="00762F6F" w:rsidRPr="005C0DE4" w:rsidRDefault="00762F6F" w:rsidP="00762F6F">
      <w:pPr>
        <w:pStyle w:val="affffa"/>
        <w:ind w:firstLine="402"/>
        <w:rPr>
          <w:b/>
          <w:bCs w:val="0"/>
        </w:rPr>
      </w:pPr>
      <w:r w:rsidRPr="005C0DE4">
        <w:rPr>
          <w:b/>
          <w:bCs w:val="0"/>
        </w:rPr>
        <w:br w:type="page"/>
      </w:r>
    </w:p>
    <w:p w14:paraId="1D04D80E"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bj</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DE15D70" w14:textId="48BAC508" w:rsidR="00762F6F" w:rsidRPr="005C0DE4" w:rsidRDefault="00762F6F" w:rsidP="00762F6F">
      <w:pPr>
        <w:pStyle w:val="affffa"/>
        <w:ind w:firstLine="402"/>
        <w:rPr>
          <w:b/>
          <w:bCs w:val="0"/>
        </w:rPr>
      </w:pPr>
      <w:r w:rsidRPr="005C0DE4">
        <w:rPr>
          <w:b/>
          <w:bCs w:val="0"/>
          <w:noProof/>
        </w:rPr>
        <w:drawing>
          <wp:inline distT="0" distB="0" distL="0" distR="0" wp14:anchorId="4F4ABC59" wp14:editId="368934C9">
            <wp:extent cx="5262245" cy="3670300"/>
            <wp:effectExtent l="0" t="0" r="0" b="6350"/>
            <wp:docPr id="24975978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9CA6F0D" w14:textId="77777777" w:rsidR="00762F6F" w:rsidRPr="005C0DE4" w:rsidRDefault="00762F6F" w:rsidP="00762F6F">
      <w:pPr>
        <w:pStyle w:val="affffa"/>
        <w:ind w:firstLine="402"/>
        <w:rPr>
          <w:b/>
          <w:bCs w:val="0"/>
        </w:rPr>
      </w:pPr>
    </w:p>
    <w:p w14:paraId="561305A3"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bj</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32CC15BB" w14:textId="666BA39E" w:rsidR="00762F6F" w:rsidRPr="005C0DE4" w:rsidRDefault="00762F6F" w:rsidP="00762F6F">
      <w:pPr>
        <w:pStyle w:val="affffa"/>
        <w:ind w:firstLine="402"/>
        <w:rPr>
          <w:b/>
          <w:bCs w:val="0"/>
        </w:rPr>
      </w:pPr>
      <w:r w:rsidRPr="005C0DE4">
        <w:rPr>
          <w:b/>
          <w:bCs w:val="0"/>
          <w:noProof/>
        </w:rPr>
        <w:drawing>
          <wp:inline distT="0" distB="0" distL="0" distR="0" wp14:anchorId="0128810C" wp14:editId="715BB640">
            <wp:extent cx="5262245" cy="3670300"/>
            <wp:effectExtent l="0" t="0" r="0" b="6350"/>
            <wp:docPr id="167074347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A6A86C4" w14:textId="77777777" w:rsidR="00762F6F" w:rsidRPr="005C0DE4" w:rsidRDefault="00762F6F" w:rsidP="00762F6F">
      <w:pPr>
        <w:pStyle w:val="affffa"/>
        <w:ind w:firstLine="402"/>
        <w:rPr>
          <w:b/>
          <w:bCs w:val="0"/>
        </w:rPr>
      </w:pPr>
      <w:r w:rsidRPr="005C0DE4">
        <w:rPr>
          <w:b/>
          <w:bCs w:val="0"/>
        </w:rPr>
        <w:br w:type="page"/>
      </w:r>
    </w:p>
    <w:p w14:paraId="43C0F341"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bk</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5C40ED96" w14:textId="283DE847" w:rsidR="00762F6F" w:rsidRPr="005C0DE4" w:rsidRDefault="00762F6F" w:rsidP="00762F6F">
      <w:pPr>
        <w:pStyle w:val="affffa"/>
        <w:ind w:firstLine="402"/>
        <w:rPr>
          <w:b/>
          <w:bCs w:val="0"/>
        </w:rPr>
      </w:pPr>
      <w:r w:rsidRPr="005C0DE4">
        <w:rPr>
          <w:b/>
          <w:bCs w:val="0"/>
          <w:noProof/>
        </w:rPr>
        <w:drawing>
          <wp:inline distT="0" distB="0" distL="0" distR="0" wp14:anchorId="09EB4D41" wp14:editId="3AD8BFAB">
            <wp:extent cx="5262245" cy="3670300"/>
            <wp:effectExtent l="0" t="0" r="0" b="6350"/>
            <wp:docPr id="28122183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1E77FB0" w14:textId="77777777" w:rsidR="00762F6F" w:rsidRPr="005C0DE4" w:rsidRDefault="00762F6F" w:rsidP="00762F6F">
      <w:pPr>
        <w:pStyle w:val="affffa"/>
        <w:ind w:firstLine="402"/>
        <w:rPr>
          <w:b/>
          <w:bCs w:val="0"/>
        </w:rPr>
      </w:pPr>
    </w:p>
    <w:p w14:paraId="691A67DD"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bk</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350F7CD3" w14:textId="32CE02FB" w:rsidR="00762F6F" w:rsidRPr="005C0DE4" w:rsidRDefault="00762F6F" w:rsidP="00762F6F">
      <w:pPr>
        <w:pStyle w:val="affffa"/>
        <w:ind w:firstLine="402"/>
        <w:rPr>
          <w:b/>
          <w:bCs w:val="0"/>
        </w:rPr>
      </w:pPr>
      <w:r w:rsidRPr="005C0DE4">
        <w:rPr>
          <w:b/>
          <w:bCs w:val="0"/>
          <w:noProof/>
        </w:rPr>
        <w:drawing>
          <wp:inline distT="0" distB="0" distL="0" distR="0" wp14:anchorId="22FF6A51" wp14:editId="50D5BD5A">
            <wp:extent cx="5262245" cy="3670300"/>
            <wp:effectExtent l="0" t="0" r="0" b="6350"/>
            <wp:docPr id="166623021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E3487F1" w14:textId="77777777" w:rsidR="00762F6F" w:rsidRPr="005C0DE4" w:rsidRDefault="00762F6F" w:rsidP="00762F6F">
      <w:pPr>
        <w:pStyle w:val="affffa"/>
        <w:ind w:firstLine="402"/>
        <w:rPr>
          <w:b/>
          <w:bCs w:val="0"/>
        </w:rPr>
      </w:pPr>
      <w:r w:rsidRPr="005C0DE4">
        <w:rPr>
          <w:b/>
          <w:bCs w:val="0"/>
        </w:rPr>
        <w:br w:type="page"/>
      </w:r>
    </w:p>
    <w:p w14:paraId="304FE17F"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bl</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038AA0C7" w14:textId="17B30419" w:rsidR="00762F6F" w:rsidRPr="005C0DE4" w:rsidRDefault="00762F6F" w:rsidP="00762F6F">
      <w:pPr>
        <w:pStyle w:val="affffa"/>
        <w:ind w:firstLine="402"/>
        <w:rPr>
          <w:b/>
          <w:bCs w:val="0"/>
        </w:rPr>
      </w:pPr>
      <w:r w:rsidRPr="005C0DE4">
        <w:rPr>
          <w:b/>
          <w:bCs w:val="0"/>
          <w:noProof/>
        </w:rPr>
        <w:drawing>
          <wp:inline distT="0" distB="0" distL="0" distR="0" wp14:anchorId="3B9E7124" wp14:editId="2B953F88">
            <wp:extent cx="5262245" cy="3670300"/>
            <wp:effectExtent l="0" t="0" r="0" b="6350"/>
            <wp:docPr id="122505164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846AB63" w14:textId="77777777" w:rsidR="00762F6F" w:rsidRPr="005C0DE4" w:rsidRDefault="00762F6F" w:rsidP="00762F6F">
      <w:pPr>
        <w:pStyle w:val="affffa"/>
        <w:ind w:firstLine="402"/>
        <w:rPr>
          <w:b/>
          <w:bCs w:val="0"/>
        </w:rPr>
      </w:pPr>
    </w:p>
    <w:p w14:paraId="4A29DE8A"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bl</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434B2B6D" w14:textId="58CD6DC3" w:rsidR="00762F6F" w:rsidRPr="005C0DE4" w:rsidRDefault="00762F6F" w:rsidP="00762F6F">
      <w:pPr>
        <w:pStyle w:val="affffa"/>
        <w:ind w:firstLine="402"/>
        <w:rPr>
          <w:b/>
          <w:bCs w:val="0"/>
        </w:rPr>
      </w:pPr>
      <w:r w:rsidRPr="005C0DE4">
        <w:rPr>
          <w:b/>
          <w:bCs w:val="0"/>
          <w:noProof/>
        </w:rPr>
        <w:drawing>
          <wp:inline distT="0" distB="0" distL="0" distR="0" wp14:anchorId="48674DC1" wp14:editId="4CFB1E7D">
            <wp:extent cx="5262245" cy="3670300"/>
            <wp:effectExtent l="0" t="0" r="0" b="6350"/>
            <wp:docPr id="172108620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5CDBF87" w14:textId="77777777" w:rsidR="00762F6F" w:rsidRPr="005C0DE4" w:rsidRDefault="00762F6F" w:rsidP="00762F6F">
      <w:pPr>
        <w:pStyle w:val="affffa"/>
        <w:ind w:firstLine="402"/>
        <w:rPr>
          <w:b/>
          <w:bCs w:val="0"/>
        </w:rPr>
      </w:pPr>
      <w:r w:rsidRPr="005C0DE4">
        <w:rPr>
          <w:b/>
          <w:bCs w:val="0"/>
        </w:rPr>
        <w:br w:type="page"/>
      </w:r>
    </w:p>
    <w:p w14:paraId="31396A19"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bo</w:t>
      </w:r>
      <w:r w:rsidRPr="005C0DE4">
        <w:rPr>
          <w:b/>
          <w:bCs w:val="0"/>
        </w:rPr>
        <w:t xml:space="preserve"> </w:t>
      </w:r>
      <w:r w:rsidRPr="005C0DE4">
        <w:rPr>
          <w:b/>
          <w:bCs w:val="0"/>
          <w:vertAlign w:val="superscript"/>
        </w:rPr>
        <w:t>1</w:t>
      </w:r>
      <w:r w:rsidRPr="005C0DE4">
        <w:rPr>
          <w:b/>
          <w:bCs w:val="0"/>
        </w:rPr>
        <w:t>H NMR (400 MHz, DMSO-</w:t>
      </w:r>
      <w:r w:rsidRPr="005C0DE4">
        <w:rPr>
          <w:b/>
          <w:bCs w:val="0"/>
          <w:i/>
          <w:iCs/>
        </w:rPr>
        <w:t>d</w:t>
      </w:r>
      <w:r w:rsidRPr="005C0DE4">
        <w:rPr>
          <w:b/>
          <w:bCs w:val="0"/>
          <w:vertAlign w:val="subscript"/>
        </w:rPr>
        <w:t>6</w:t>
      </w:r>
      <w:r w:rsidRPr="005C0DE4">
        <w:rPr>
          <w:b/>
          <w:bCs w:val="0"/>
        </w:rPr>
        <w:t>)</w:t>
      </w:r>
    </w:p>
    <w:p w14:paraId="02A80293" w14:textId="2B8D37F5" w:rsidR="00762F6F" w:rsidRPr="005C0DE4" w:rsidRDefault="00762F6F" w:rsidP="00762F6F">
      <w:pPr>
        <w:pStyle w:val="affffa"/>
        <w:ind w:firstLine="402"/>
        <w:rPr>
          <w:b/>
          <w:bCs w:val="0"/>
        </w:rPr>
      </w:pPr>
      <w:r w:rsidRPr="005C0DE4">
        <w:rPr>
          <w:b/>
          <w:bCs w:val="0"/>
          <w:noProof/>
        </w:rPr>
        <w:drawing>
          <wp:inline distT="0" distB="0" distL="0" distR="0" wp14:anchorId="3E1EB4D6" wp14:editId="0BAA9E72">
            <wp:extent cx="5262245" cy="3670300"/>
            <wp:effectExtent l="0" t="0" r="0" b="6350"/>
            <wp:docPr id="153923958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2776B71" w14:textId="77777777" w:rsidR="00762F6F" w:rsidRPr="005C0DE4" w:rsidRDefault="00762F6F" w:rsidP="00762F6F">
      <w:pPr>
        <w:pStyle w:val="affffa"/>
        <w:ind w:firstLine="402"/>
        <w:rPr>
          <w:b/>
          <w:bCs w:val="0"/>
        </w:rPr>
      </w:pPr>
    </w:p>
    <w:p w14:paraId="3A617DB5"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bo</w:t>
      </w:r>
      <w:r w:rsidRPr="005C0DE4">
        <w:rPr>
          <w:b/>
          <w:bCs w:val="0"/>
          <w:lang w:val="de-DE"/>
        </w:rPr>
        <w:t xml:space="preserve"> </w:t>
      </w:r>
      <w:r w:rsidRPr="005C0DE4">
        <w:rPr>
          <w:b/>
          <w:bCs w:val="0"/>
          <w:vertAlign w:val="superscript"/>
          <w:lang w:val="de-DE"/>
        </w:rPr>
        <w:t>13</w:t>
      </w:r>
      <w:r w:rsidRPr="005C0DE4">
        <w:rPr>
          <w:b/>
          <w:bCs w:val="0"/>
          <w:lang w:val="de-DE"/>
        </w:rPr>
        <w:t>C NMR (101 MHz, DMSO-</w:t>
      </w:r>
      <w:r w:rsidRPr="005C0DE4">
        <w:rPr>
          <w:b/>
          <w:bCs w:val="0"/>
          <w:i/>
          <w:iCs/>
          <w:lang w:val="de-DE"/>
        </w:rPr>
        <w:t>d</w:t>
      </w:r>
      <w:r w:rsidRPr="005C0DE4">
        <w:rPr>
          <w:b/>
          <w:bCs w:val="0"/>
          <w:vertAlign w:val="subscript"/>
          <w:lang w:val="de-DE"/>
        </w:rPr>
        <w:t>6</w:t>
      </w:r>
      <w:r w:rsidRPr="005C0DE4">
        <w:rPr>
          <w:b/>
          <w:bCs w:val="0"/>
          <w:lang w:val="de-DE"/>
        </w:rPr>
        <w:t>)</w:t>
      </w:r>
    </w:p>
    <w:p w14:paraId="4920674F" w14:textId="73417B05" w:rsidR="00762F6F" w:rsidRPr="005C0DE4" w:rsidRDefault="00762F6F" w:rsidP="00762F6F">
      <w:pPr>
        <w:pStyle w:val="affffa"/>
        <w:ind w:firstLine="402"/>
        <w:rPr>
          <w:b/>
          <w:bCs w:val="0"/>
          <w:lang w:val="de-DE"/>
        </w:rPr>
      </w:pPr>
      <w:r w:rsidRPr="005C0DE4">
        <w:rPr>
          <w:b/>
          <w:bCs w:val="0"/>
          <w:noProof/>
        </w:rPr>
        <w:drawing>
          <wp:inline distT="0" distB="0" distL="0" distR="0" wp14:anchorId="3B0C59C6" wp14:editId="5458F1CF">
            <wp:extent cx="5262245" cy="3670300"/>
            <wp:effectExtent l="0" t="0" r="0" b="6350"/>
            <wp:docPr id="177768762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B281CBC" w14:textId="77777777" w:rsidR="00762F6F" w:rsidRPr="005C0DE4" w:rsidRDefault="00762F6F" w:rsidP="00762F6F">
      <w:pPr>
        <w:pStyle w:val="affffa"/>
        <w:ind w:firstLine="402"/>
        <w:rPr>
          <w:b/>
          <w:bCs w:val="0"/>
          <w:lang w:val="de-DE"/>
        </w:rPr>
      </w:pPr>
      <w:r w:rsidRPr="005C0DE4">
        <w:rPr>
          <w:b/>
          <w:bCs w:val="0"/>
          <w:lang w:val="de-DE"/>
        </w:rPr>
        <w:br w:type="page"/>
      </w:r>
    </w:p>
    <w:p w14:paraId="4CE34CBC"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bp</w:t>
      </w:r>
      <w:r w:rsidRPr="005C0DE4">
        <w:rPr>
          <w:b/>
          <w:bCs w:val="0"/>
          <w:lang w:val="de-DE"/>
        </w:rPr>
        <w:t xml:space="preserve"> </w:t>
      </w:r>
      <w:r w:rsidRPr="005C0DE4">
        <w:rPr>
          <w:b/>
          <w:bCs w:val="0"/>
          <w:vertAlign w:val="superscript"/>
          <w:lang w:val="de-DE"/>
        </w:rPr>
        <w:t>1</w:t>
      </w:r>
      <w:r w:rsidRPr="005C0DE4">
        <w:rPr>
          <w:b/>
          <w:bCs w:val="0"/>
          <w:lang w:val="de-DE"/>
        </w:rPr>
        <w:t>H NMR (400 MHz, CDCl</w:t>
      </w:r>
      <w:r w:rsidRPr="005C0DE4">
        <w:rPr>
          <w:b/>
          <w:bCs w:val="0"/>
          <w:vertAlign w:val="subscript"/>
          <w:lang w:val="de-DE"/>
        </w:rPr>
        <w:t>3</w:t>
      </w:r>
      <w:r w:rsidRPr="005C0DE4">
        <w:rPr>
          <w:b/>
          <w:bCs w:val="0"/>
          <w:lang w:val="de-DE"/>
        </w:rPr>
        <w:t>)</w:t>
      </w:r>
    </w:p>
    <w:p w14:paraId="4703ACA0" w14:textId="1F1612EA" w:rsidR="00762F6F" w:rsidRPr="005C0DE4" w:rsidRDefault="00762F6F" w:rsidP="00762F6F">
      <w:pPr>
        <w:pStyle w:val="affffa"/>
        <w:ind w:firstLine="402"/>
        <w:rPr>
          <w:b/>
          <w:bCs w:val="0"/>
        </w:rPr>
      </w:pPr>
      <w:r w:rsidRPr="005C0DE4">
        <w:rPr>
          <w:b/>
          <w:bCs w:val="0"/>
          <w:noProof/>
        </w:rPr>
        <w:drawing>
          <wp:inline distT="0" distB="0" distL="0" distR="0" wp14:anchorId="63DCC736" wp14:editId="21E9BD76">
            <wp:extent cx="5262245" cy="3670300"/>
            <wp:effectExtent l="0" t="0" r="0" b="6350"/>
            <wp:docPr id="45647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3025847" w14:textId="77777777" w:rsidR="00762F6F" w:rsidRPr="005C0DE4" w:rsidRDefault="00762F6F" w:rsidP="00762F6F">
      <w:pPr>
        <w:pStyle w:val="affffa"/>
        <w:ind w:firstLine="402"/>
        <w:rPr>
          <w:b/>
          <w:bCs w:val="0"/>
        </w:rPr>
      </w:pPr>
    </w:p>
    <w:p w14:paraId="3C019A0C" w14:textId="77777777" w:rsidR="00762F6F" w:rsidRPr="005C0DE4" w:rsidRDefault="00762F6F" w:rsidP="00762F6F">
      <w:pPr>
        <w:pStyle w:val="affffa"/>
        <w:ind w:firstLine="400"/>
        <w:rPr>
          <w:b/>
          <w:bCs w:val="0"/>
          <w:lang w:val="de-DE"/>
        </w:rPr>
      </w:pPr>
      <w:r w:rsidRPr="005C0DE4">
        <w:rPr>
          <w:rStyle w:val="afffff0"/>
          <w:rFonts w:hint="eastAsia"/>
          <w:lang w:val="de-DE"/>
        </w:rPr>
        <w:t>4</w:t>
      </w:r>
      <w:r w:rsidRPr="005C0DE4">
        <w:rPr>
          <w:rStyle w:val="afffff0"/>
          <w:lang w:val="de-DE"/>
        </w:rPr>
        <w:t>bp</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247F9ABF" w14:textId="5B7C6F7C" w:rsidR="00762F6F" w:rsidRPr="005C0DE4" w:rsidRDefault="00762F6F" w:rsidP="00762F6F">
      <w:pPr>
        <w:pStyle w:val="affffa"/>
        <w:ind w:firstLine="402"/>
        <w:rPr>
          <w:b/>
          <w:bCs w:val="0"/>
        </w:rPr>
      </w:pPr>
      <w:r w:rsidRPr="005C0DE4">
        <w:rPr>
          <w:b/>
          <w:bCs w:val="0"/>
          <w:noProof/>
        </w:rPr>
        <w:drawing>
          <wp:inline distT="0" distB="0" distL="0" distR="0" wp14:anchorId="27D34AFE" wp14:editId="1D1F7948">
            <wp:extent cx="5262245" cy="3670300"/>
            <wp:effectExtent l="0" t="0" r="0" b="6350"/>
            <wp:docPr id="207067814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E6069CD" w14:textId="77777777" w:rsidR="00762F6F" w:rsidRDefault="00762F6F" w:rsidP="00762F6F">
      <w:pPr>
        <w:pStyle w:val="affffa"/>
        <w:ind w:firstLine="402"/>
        <w:rPr>
          <w:b/>
          <w:bCs w:val="0"/>
        </w:rPr>
      </w:pPr>
    </w:p>
    <w:p w14:paraId="63C7C433" w14:textId="77777777" w:rsidR="00762F6F" w:rsidRDefault="00762F6F" w:rsidP="00762F6F">
      <w:pPr>
        <w:pStyle w:val="affffa"/>
        <w:ind w:firstLine="402"/>
        <w:rPr>
          <w:b/>
          <w:bCs w:val="0"/>
        </w:rPr>
      </w:pPr>
    </w:p>
    <w:p w14:paraId="01BEB37F" w14:textId="77777777" w:rsidR="00762F6F" w:rsidRPr="005C0DE4" w:rsidRDefault="00762F6F" w:rsidP="00762F6F">
      <w:pPr>
        <w:pStyle w:val="affffa"/>
        <w:ind w:firstLine="402"/>
        <w:rPr>
          <w:b/>
          <w:bCs w:val="0"/>
        </w:rPr>
      </w:pPr>
    </w:p>
    <w:p w14:paraId="0BF8AFE2" w14:textId="77777777" w:rsidR="00762F6F" w:rsidRPr="005C0DE4" w:rsidRDefault="00762F6F" w:rsidP="00762F6F">
      <w:pPr>
        <w:pStyle w:val="affffa"/>
        <w:ind w:firstLine="400"/>
        <w:rPr>
          <w:b/>
          <w:bCs w:val="0"/>
        </w:rPr>
      </w:pPr>
      <w:r w:rsidRPr="005C0DE4">
        <w:rPr>
          <w:rStyle w:val="afffff0"/>
          <w:rFonts w:hint="eastAsia"/>
        </w:rPr>
        <w:lastRenderedPageBreak/>
        <w:t>4</w:t>
      </w:r>
      <w:r w:rsidRPr="005C0DE4">
        <w:rPr>
          <w:rStyle w:val="afffff0"/>
        </w:rPr>
        <w:t>bp</w:t>
      </w:r>
      <w:r w:rsidRPr="005C0DE4">
        <w:rPr>
          <w:b/>
          <w:bCs w:val="0"/>
        </w:rPr>
        <w:t xml:space="preserve"> </w:t>
      </w:r>
      <w:r w:rsidRPr="005C0DE4">
        <w:rPr>
          <w:b/>
          <w:bCs w:val="0"/>
          <w:vertAlign w:val="superscript"/>
        </w:rPr>
        <w:t>19</w:t>
      </w:r>
      <w:r w:rsidRPr="005C0DE4">
        <w:rPr>
          <w:b/>
          <w:bCs w:val="0"/>
        </w:rPr>
        <w:t>F NMR (376 MHz, CDCl</w:t>
      </w:r>
      <w:r w:rsidRPr="005C0DE4">
        <w:rPr>
          <w:b/>
          <w:bCs w:val="0"/>
          <w:vertAlign w:val="subscript"/>
        </w:rPr>
        <w:t>3</w:t>
      </w:r>
      <w:r w:rsidRPr="005C0DE4">
        <w:rPr>
          <w:b/>
          <w:bCs w:val="0"/>
        </w:rPr>
        <w:t>)</w:t>
      </w:r>
    </w:p>
    <w:p w14:paraId="5E80330A" w14:textId="5AE06781" w:rsidR="00762F6F" w:rsidRPr="005C0DE4" w:rsidRDefault="00762F6F" w:rsidP="00762F6F">
      <w:pPr>
        <w:pStyle w:val="affffa"/>
        <w:ind w:firstLine="402"/>
        <w:rPr>
          <w:b/>
          <w:bCs w:val="0"/>
          <w:lang w:val="de-DE"/>
        </w:rPr>
      </w:pPr>
      <w:r w:rsidRPr="005C0DE4">
        <w:rPr>
          <w:b/>
          <w:bCs w:val="0"/>
          <w:noProof/>
        </w:rPr>
        <w:drawing>
          <wp:inline distT="0" distB="0" distL="0" distR="0" wp14:anchorId="6FF0CD15" wp14:editId="63BCBE60">
            <wp:extent cx="5262245" cy="3670300"/>
            <wp:effectExtent l="0" t="0" r="0" b="6350"/>
            <wp:docPr id="165709890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732F178" w14:textId="77777777" w:rsidR="00762F6F" w:rsidRPr="005C0DE4" w:rsidRDefault="00762F6F" w:rsidP="00762F6F">
      <w:pPr>
        <w:pStyle w:val="affffa"/>
        <w:ind w:firstLine="402"/>
        <w:rPr>
          <w:b/>
          <w:bCs w:val="0"/>
          <w:lang w:val="de-DE"/>
        </w:rPr>
      </w:pPr>
      <w:r w:rsidRPr="005C0DE4">
        <w:rPr>
          <w:b/>
          <w:bCs w:val="0"/>
          <w:lang w:val="de-DE"/>
        </w:rPr>
        <w:br w:type="page"/>
      </w:r>
    </w:p>
    <w:p w14:paraId="78667A42" w14:textId="77777777" w:rsidR="00762F6F" w:rsidRPr="005C0DE4" w:rsidRDefault="00762F6F" w:rsidP="00762F6F">
      <w:pPr>
        <w:pStyle w:val="affffa"/>
        <w:ind w:firstLine="400"/>
        <w:rPr>
          <w:b/>
          <w:bCs w:val="0"/>
          <w:lang w:val="de-DE"/>
        </w:rPr>
      </w:pPr>
      <w:r w:rsidRPr="005C0DE4">
        <w:rPr>
          <w:rStyle w:val="afffff0"/>
          <w:rFonts w:hint="eastAsia"/>
          <w:lang w:val="de-DE"/>
        </w:rPr>
        <w:lastRenderedPageBreak/>
        <w:t>4</w:t>
      </w:r>
      <w:r w:rsidRPr="005C0DE4">
        <w:rPr>
          <w:rStyle w:val="afffff0"/>
          <w:lang w:val="de-DE"/>
        </w:rPr>
        <w:t>bq</w:t>
      </w:r>
      <w:r w:rsidRPr="005C0DE4">
        <w:rPr>
          <w:b/>
          <w:bCs w:val="0"/>
          <w:lang w:val="de-DE"/>
        </w:rPr>
        <w:t xml:space="preserve"> </w:t>
      </w:r>
      <w:r w:rsidRPr="005C0DE4">
        <w:rPr>
          <w:b/>
          <w:bCs w:val="0"/>
          <w:vertAlign w:val="superscript"/>
          <w:lang w:val="de-DE"/>
        </w:rPr>
        <w:t>1</w:t>
      </w:r>
      <w:r w:rsidRPr="005C0DE4">
        <w:rPr>
          <w:b/>
          <w:bCs w:val="0"/>
          <w:lang w:val="de-DE"/>
        </w:rPr>
        <w:t>H NMR (400 MHz, DMSO-</w:t>
      </w:r>
      <w:r w:rsidRPr="005C0DE4">
        <w:rPr>
          <w:b/>
          <w:bCs w:val="0"/>
          <w:i/>
          <w:iCs/>
          <w:lang w:val="de-DE"/>
        </w:rPr>
        <w:t>d</w:t>
      </w:r>
      <w:r w:rsidRPr="005C0DE4">
        <w:rPr>
          <w:b/>
          <w:bCs w:val="0"/>
          <w:vertAlign w:val="subscript"/>
          <w:lang w:val="de-DE"/>
        </w:rPr>
        <w:t>6</w:t>
      </w:r>
      <w:r w:rsidRPr="005C0DE4">
        <w:rPr>
          <w:b/>
          <w:bCs w:val="0"/>
          <w:lang w:val="de-DE"/>
        </w:rPr>
        <w:t>)</w:t>
      </w:r>
    </w:p>
    <w:p w14:paraId="0E6D24F3" w14:textId="29A275D0" w:rsidR="00762F6F" w:rsidRPr="005C0DE4" w:rsidRDefault="00762F6F" w:rsidP="00762F6F">
      <w:pPr>
        <w:pStyle w:val="affffa"/>
        <w:ind w:firstLine="402"/>
        <w:rPr>
          <w:b/>
          <w:bCs w:val="0"/>
        </w:rPr>
      </w:pPr>
      <w:r w:rsidRPr="005C0DE4">
        <w:rPr>
          <w:b/>
          <w:bCs w:val="0"/>
          <w:noProof/>
        </w:rPr>
        <w:drawing>
          <wp:inline distT="0" distB="0" distL="0" distR="0" wp14:anchorId="03F8A488" wp14:editId="1DC5001F">
            <wp:extent cx="5262245" cy="3670300"/>
            <wp:effectExtent l="0" t="0" r="0" b="6350"/>
            <wp:docPr id="102164042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C2F3235" w14:textId="77777777" w:rsidR="00762F6F" w:rsidRPr="005C0DE4" w:rsidRDefault="00762F6F" w:rsidP="00762F6F">
      <w:pPr>
        <w:pStyle w:val="affffa"/>
        <w:ind w:firstLine="402"/>
        <w:rPr>
          <w:b/>
          <w:bCs w:val="0"/>
        </w:rPr>
      </w:pPr>
    </w:p>
    <w:p w14:paraId="09A5CA03" w14:textId="77777777" w:rsidR="00762F6F" w:rsidRPr="005C0DE4" w:rsidRDefault="00762F6F" w:rsidP="00762F6F">
      <w:pPr>
        <w:pStyle w:val="affffa"/>
        <w:ind w:firstLine="400"/>
        <w:rPr>
          <w:b/>
          <w:bCs w:val="0"/>
        </w:rPr>
      </w:pPr>
      <w:r w:rsidRPr="005C0DE4">
        <w:rPr>
          <w:rStyle w:val="afffff0"/>
          <w:rFonts w:hint="eastAsia"/>
        </w:rPr>
        <w:t>4</w:t>
      </w:r>
      <w:r w:rsidRPr="005C0DE4">
        <w:rPr>
          <w:rStyle w:val="afffff0"/>
        </w:rPr>
        <w:t>bq</w:t>
      </w:r>
      <w:r w:rsidRPr="005C0DE4">
        <w:rPr>
          <w:b/>
          <w:bCs w:val="0"/>
        </w:rPr>
        <w:t xml:space="preserve"> </w:t>
      </w:r>
      <w:r w:rsidRPr="005C0DE4">
        <w:rPr>
          <w:b/>
          <w:bCs w:val="0"/>
          <w:vertAlign w:val="superscript"/>
        </w:rPr>
        <w:t>13</w:t>
      </w:r>
      <w:r w:rsidRPr="005C0DE4">
        <w:rPr>
          <w:b/>
          <w:bCs w:val="0"/>
        </w:rPr>
        <w:t>C NMR (101 MHz, DMSO-</w:t>
      </w:r>
      <w:r w:rsidRPr="005C0DE4">
        <w:rPr>
          <w:b/>
          <w:bCs w:val="0"/>
          <w:i/>
          <w:iCs/>
        </w:rPr>
        <w:t>d</w:t>
      </w:r>
      <w:r w:rsidRPr="005C0DE4">
        <w:rPr>
          <w:b/>
          <w:bCs w:val="0"/>
          <w:vertAlign w:val="subscript"/>
        </w:rPr>
        <w:t>6</w:t>
      </w:r>
      <w:r w:rsidRPr="005C0DE4">
        <w:rPr>
          <w:b/>
          <w:bCs w:val="0"/>
        </w:rPr>
        <w:t>)</w:t>
      </w:r>
    </w:p>
    <w:p w14:paraId="384395C1" w14:textId="059806D9" w:rsidR="00762F6F" w:rsidRDefault="00762F6F" w:rsidP="00762F6F">
      <w:pPr>
        <w:pStyle w:val="affffa"/>
        <w:ind w:firstLine="402"/>
        <w:rPr>
          <w:b/>
          <w:bCs w:val="0"/>
        </w:rPr>
      </w:pPr>
      <w:r w:rsidRPr="005C0DE4">
        <w:rPr>
          <w:b/>
          <w:bCs w:val="0"/>
          <w:noProof/>
        </w:rPr>
        <w:drawing>
          <wp:inline distT="0" distB="0" distL="0" distR="0" wp14:anchorId="74CC994B" wp14:editId="4144C074">
            <wp:extent cx="5262245" cy="3670300"/>
            <wp:effectExtent l="0" t="0" r="0" b="6350"/>
            <wp:docPr id="14144378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3D4DD97" w14:textId="77777777" w:rsidR="00762F6F" w:rsidRDefault="00762F6F" w:rsidP="00762F6F">
      <w:pPr>
        <w:pStyle w:val="affffa"/>
        <w:ind w:firstLine="402"/>
        <w:rPr>
          <w:b/>
          <w:bCs w:val="0"/>
        </w:rPr>
      </w:pPr>
      <w:r>
        <w:rPr>
          <w:b/>
          <w:bCs w:val="0"/>
        </w:rPr>
        <w:br w:type="page"/>
      </w:r>
    </w:p>
    <w:p w14:paraId="6845A07A"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br</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522A521E" w14:textId="57FFD963" w:rsidR="00762F6F" w:rsidRPr="005C0DE4" w:rsidRDefault="00762F6F" w:rsidP="00762F6F">
      <w:pPr>
        <w:pStyle w:val="affffa"/>
        <w:ind w:firstLine="400"/>
        <w:rPr>
          <w:b/>
          <w:bCs w:val="0"/>
        </w:rPr>
      </w:pPr>
      <w:r>
        <w:rPr>
          <w:noProof/>
        </w:rPr>
        <w:drawing>
          <wp:inline distT="0" distB="0" distL="0" distR="0" wp14:anchorId="6821D2AC" wp14:editId="5F72F3CD">
            <wp:extent cx="5262245" cy="3670300"/>
            <wp:effectExtent l="0" t="0" r="0" b="6350"/>
            <wp:docPr id="76577034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C9D3505" w14:textId="77777777" w:rsidR="00762F6F" w:rsidRPr="005C0DE4" w:rsidRDefault="00762F6F" w:rsidP="00762F6F">
      <w:pPr>
        <w:pStyle w:val="affffa"/>
        <w:ind w:firstLine="402"/>
        <w:rPr>
          <w:b/>
          <w:bCs w:val="0"/>
        </w:rPr>
      </w:pPr>
    </w:p>
    <w:p w14:paraId="7607DEC6" w14:textId="77777777" w:rsidR="00762F6F" w:rsidRPr="00657835" w:rsidRDefault="00762F6F" w:rsidP="00762F6F">
      <w:pPr>
        <w:pStyle w:val="affffa"/>
        <w:ind w:firstLine="400"/>
        <w:rPr>
          <w:b/>
          <w:bCs w:val="0"/>
        </w:rPr>
      </w:pPr>
      <w:r w:rsidRPr="00657835">
        <w:rPr>
          <w:rStyle w:val="afffff0"/>
          <w:rFonts w:hint="eastAsia"/>
        </w:rPr>
        <w:t>4</w:t>
      </w:r>
      <w:r w:rsidRPr="00657835">
        <w:rPr>
          <w:rStyle w:val="afffff0"/>
        </w:rPr>
        <w:t>br</w:t>
      </w:r>
      <w:r w:rsidRPr="00657835">
        <w:rPr>
          <w:b/>
          <w:bCs w:val="0"/>
        </w:rPr>
        <w:t xml:space="preserve"> </w:t>
      </w:r>
      <w:r w:rsidRPr="00657835">
        <w:rPr>
          <w:b/>
          <w:bCs w:val="0"/>
          <w:vertAlign w:val="superscript"/>
        </w:rPr>
        <w:t>13</w:t>
      </w:r>
      <w:r w:rsidRPr="00657835">
        <w:rPr>
          <w:b/>
          <w:bCs w:val="0"/>
        </w:rPr>
        <w:t>C NMR (101 MHz, CDCl</w:t>
      </w:r>
      <w:r w:rsidRPr="00657835">
        <w:rPr>
          <w:b/>
          <w:bCs w:val="0"/>
          <w:vertAlign w:val="subscript"/>
        </w:rPr>
        <w:t>3</w:t>
      </w:r>
      <w:r w:rsidRPr="00657835">
        <w:rPr>
          <w:b/>
          <w:bCs w:val="0"/>
        </w:rPr>
        <w:t>)</w:t>
      </w:r>
    </w:p>
    <w:p w14:paraId="26FA4998" w14:textId="27D8E797" w:rsidR="00762F6F" w:rsidRDefault="00762F6F" w:rsidP="00762F6F">
      <w:pPr>
        <w:pStyle w:val="affffa"/>
        <w:ind w:firstLine="400"/>
        <w:rPr>
          <w:b/>
          <w:bCs w:val="0"/>
        </w:rPr>
      </w:pPr>
      <w:r>
        <w:rPr>
          <w:noProof/>
        </w:rPr>
        <w:drawing>
          <wp:inline distT="0" distB="0" distL="0" distR="0" wp14:anchorId="749BF735" wp14:editId="6E72093A">
            <wp:extent cx="5262245" cy="3670300"/>
            <wp:effectExtent l="0" t="0" r="0" b="6350"/>
            <wp:docPr id="100046840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AE602D7" w14:textId="77777777" w:rsidR="00762F6F" w:rsidRPr="005C0DE4" w:rsidRDefault="00762F6F" w:rsidP="00762F6F">
      <w:pPr>
        <w:pStyle w:val="affffa"/>
        <w:ind w:firstLine="402"/>
        <w:rPr>
          <w:b/>
          <w:bCs w:val="0"/>
        </w:rPr>
      </w:pPr>
      <w:r w:rsidRPr="005C0DE4">
        <w:rPr>
          <w:b/>
          <w:bCs w:val="0"/>
        </w:rPr>
        <w:br w:type="page"/>
      </w:r>
    </w:p>
    <w:p w14:paraId="1507DBE8" w14:textId="77777777" w:rsidR="00762F6F" w:rsidRPr="00657835" w:rsidRDefault="00762F6F" w:rsidP="00762F6F">
      <w:pPr>
        <w:pStyle w:val="affffa"/>
        <w:ind w:firstLine="400"/>
        <w:rPr>
          <w:b/>
          <w:bCs w:val="0"/>
          <w:lang w:val="de-DE"/>
        </w:rPr>
      </w:pPr>
      <w:r w:rsidRPr="00657835">
        <w:rPr>
          <w:rStyle w:val="afffff0"/>
          <w:rFonts w:hint="eastAsia"/>
          <w:lang w:val="de-DE"/>
        </w:rPr>
        <w:lastRenderedPageBreak/>
        <w:t>4</w:t>
      </w:r>
      <w:r w:rsidRPr="00657835">
        <w:rPr>
          <w:rStyle w:val="afffff0"/>
          <w:lang w:val="de-DE"/>
        </w:rPr>
        <w:t>bs</w:t>
      </w:r>
      <w:r w:rsidRPr="00657835">
        <w:rPr>
          <w:b/>
          <w:bCs w:val="0"/>
          <w:lang w:val="de-DE"/>
        </w:rPr>
        <w:t xml:space="preserve"> </w:t>
      </w:r>
      <w:r w:rsidRPr="00657835">
        <w:rPr>
          <w:b/>
          <w:bCs w:val="0"/>
          <w:vertAlign w:val="superscript"/>
          <w:lang w:val="de-DE"/>
        </w:rPr>
        <w:t>1</w:t>
      </w:r>
      <w:r w:rsidRPr="00657835">
        <w:rPr>
          <w:b/>
          <w:bCs w:val="0"/>
          <w:lang w:val="de-DE"/>
        </w:rPr>
        <w:t>H NMR (400 MHz, CDCl</w:t>
      </w:r>
      <w:r w:rsidRPr="00657835">
        <w:rPr>
          <w:b/>
          <w:bCs w:val="0"/>
          <w:vertAlign w:val="subscript"/>
          <w:lang w:val="de-DE"/>
        </w:rPr>
        <w:t>3</w:t>
      </w:r>
      <w:r w:rsidRPr="00657835">
        <w:rPr>
          <w:b/>
          <w:bCs w:val="0"/>
          <w:lang w:val="de-DE"/>
        </w:rPr>
        <w:t>)</w:t>
      </w:r>
    </w:p>
    <w:p w14:paraId="698C190A" w14:textId="69C829C9" w:rsidR="00762F6F" w:rsidRPr="005C0DE4" w:rsidRDefault="00762F6F" w:rsidP="00762F6F">
      <w:pPr>
        <w:pStyle w:val="affffa"/>
        <w:ind w:firstLine="400"/>
        <w:rPr>
          <w:b/>
          <w:bCs w:val="0"/>
        </w:rPr>
      </w:pPr>
      <w:r>
        <w:rPr>
          <w:noProof/>
        </w:rPr>
        <w:drawing>
          <wp:inline distT="0" distB="0" distL="0" distR="0" wp14:anchorId="1E67AD95" wp14:editId="752A1081">
            <wp:extent cx="5262245" cy="3670300"/>
            <wp:effectExtent l="0" t="0" r="0" b="6350"/>
            <wp:docPr id="61882639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EA97298" w14:textId="77777777" w:rsidR="00762F6F" w:rsidRPr="005C0DE4" w:rsidRDefault="00762F6F" w:rsidP="00762F6F">
      <w:pPr>
        <w:pStyle w:val="affffa"/>
        <w:ind w:firstLine="402"/>
        <w:rPr>
          <w:b/>
          <w:bCs w:val="0"/>
        </w:rPr>
      </w:pPr>
    </w:p>
    <w:p w14:paraId="059E0285" w14:textId="77777777" w:rsidR="00762F6F" w:rsidRPr="00657835" w:rsidRDefault="00762F6F" w:rsidP="00762F6F">
      <w:pPr>
        <w:pStyle w:val="affffa"/>
        <w:ind w:firstLine="400"/>
        <w:rPr>
          <w:b/>
          <w:bCs w:val="0"/>
          <w:lang w:val="de-DE"/>
        </w:rPr>
      </w:pPr>
      <w:r w:rsidRPr="00657835">
        <w:rPr>
          <w:rStyle w:val="afffff0"/>
          <w:rFonts w:hint="eastAsia"/>
          <w:lang w:val="de-DE"/>
        </w:rPr>
        <w:t>4</w:t>
      </w:r>
      <w:r w:rsidRPr="00657835">
        <w:rPr>
          <w:rStyle w:val="afffff0"/>
          <w:lang w:val="de-DE"/>
        </w:rPr>
        <w:t>bs</w:t>
      </w:r>
      <w:r w:rsidRPr="00657835">
        <w:rPr>
          <w:b/>
          <w:bCs w:val="0"/>
          <w:lang w:val="de-DE"/>
        </w:rPr>
        <w:t xml:space="preserve"> </w:t>
      </w:r>
      <w:r w:rsidRPr="00657835">
        <w:rPr>
          <w:b/>
          <w:bCs w:val="0"/>
          <w:vertAlign w:val="superscript"/>
          <w:lang w:val="de-DE"/>
        </w:rPr>
        <w:t>13</w:t>
      </w:r>
      <w:r w:rsidRPr="00657835">
        <w:rPr>
          <w:b/>
          <w:bCs w:val="0"/>
          <w:lang w:val="de-DE"/>
        </w:rPr>
        <w:t>C NMR (101 MHz, CDCl</w:t>
      </w:r>
      <w:r w:rsidRPr="00657835">
        <w:rPr>
          <w:b/>
          <w:bCs w:val="0"/>
          <w:vertAlign w:val="subscript"/>
          <w:lang w:val="de-DE"/>
        </w:rPr>
        <w:t>3</w:t>
      </w:r>
      <w:r w:rsidRPr="00657835">
        <w:rPr>
          <w:b/>
          <w:bCs w:val="0"/>
          <w:lang w:val="de-DE"/>
        </w:rPr>
        <w:t>)</w:t>
      </w:r>
    </w:p>
    <w:p w14:paraId="19D35EDE" w14:textId="1D8E8926" w:rsidR="00762F6F" w:rsidRDefault="00762F6F" w:rsidP="00762F6F">
      <w:pPr>
        <w:pStyle w:val="affffa"/>
        <w:ind w:firstLine="400"/>
        <w:rPr>
          <w:b/>
          <w:bCs w:val="0"/>
        </w:rPr>
      </w:pPr>
      <w:r>
        <w:rPr>
          <w:noProof/>
        </w:rPr>
        <w:drawing>
          <wp:inline distT="0" distB="0" distL="0" distR="0" wp14:anchorId="0A7AF464" wp14:editId="28173665">
            <wp:extent cx="5262245" cy="3670300"/>
            <wp:effectExtent l="0" t="0" r="0" b="6350"/>
            <wp:docPr id="155258707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CEB271D" w14:textId="77777777" w:rsidR="00762F6F" w:rsidRPr="005C0DE4" w:rsidRDefault="00762F6F" w:rsidP="00762F6F">
      <w:pPr>
        <w:pStyle w:val="affffa"/>
        <w:ind w:firstLine="402"/>
        <w:rPr>
          <w:b/>
          <w:bCs w:val="0"/>
        </w:rPr>
      </w:pPr>
      <w:r w:rsidRPr="005C0DE4">
        <w:rPr>
          <w:b/>
          <w:bCs w:val="0"/>
        </w:rPr>
        <w:br w:type="page"/>
      </w:r>
    </w:p>
    <w:p w14:paraId="444873C7"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bt</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2A8E76E1" w14:textId="251BDD1E" w:rsidR="00762F6F" w:rsidRPr="005C0DE4" w:rsidRDefault="00762F6F" w:rsidP="00762F6F">
      <w:pPr>
        <w:pStyle w:val="affffa"/>
        <w:ind w:firstLine="400"/>
        <w:rPr>
          <w:b/>
          <w:bCs w:val="0"/>
        </w:rPr>
      </w:pPr>
      <w:r>
        <w:rPr>
          <w:noProof/>
        </w:rPr>
        <w:drawing>
          <wp:inline distT="0" distB="0" distL="0" distR="0" wp14:anchorId="29FE49D7" wp14:editId="1FC35EE3">
            <wp:extent cx="5262245" cy="3670300"/>
            <wp:effectExtent l="0" t="0" r="0" b="6350"/>
            <wp:docPr id="37817527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6736A8F" w14:textId="77777777" w:rsidR="00762F6F" w:rsidRPr="005C0DE4" w:rsidRDefault="00762F6F" w:rsidP="00762F6F">
      <w:pPr>
        <w:pStyle w:val="affffa"/>
        <w:ind w:firstLine="402"/>
        <w:rPr>
          <w:b/>
          <w:bCs w:val="0"/>
        </w:rPr>
      </w:pPr>
    </w:p>
    <w:p w14:paraId="04CBBB1B" w14:textId="77777777" w:rsidR="00762F6F" w:rsidRPr="00657835" w:rsidRDefault="00762F6F" w:rsidP="00762F6F">
      <w:pPr>
        <w:pStyle w:val="affffa"/>
        <w:ind w:firstLine="400"/>
        <w:rPr>
          <w:b/>
          <w:bCs w:val="0"/>
          <w:lang w:val="de-DE"/>
        </w:rPr>
      </w:pPr>
      <w:r w:rsidRPr="00657835">
        <w:rPr>
          <w:rStyle w:val="afffff0"/>
          <w:rFonts w:hint="eastAsia"/>
          <w:lang w:val="de-DE"/>
        </w:rPr>
        <w:t>4</w:t>
      </w:r>
      <w:r w:rsidRPr="00657835">
        <w:rPr>
          <w:rStyle w:val="afffff0"/>
          <w:lang w:val="de-DE"/>
        </w:rPr>
        <w:t>b</w:t>
      </w:r>
      <w:r>
        <w:rPr>
          <w:rStyle w:val="afffff0"/>
          <w:lang w:val="de-DE"/>
        </w:rPr>
        <w:t>t</w:t>
      </w:r>
      <w:r w:rsidRPr="00657835">
        <w:rPr>
          <w:b/>
          <w:bCs w:val="0"/>
          <w:lang w:val="de-DE"/>
        </w:rPr>
        <w:t xml:space="preserve"> </w:t>
      </w:r>
      <w:r w:rsidRPr="00657835">
        <w:rPr>
          <w:b/>
          <w:bCs w:val="0"/>
          <w:vertAlign w:val="superscript"/>
          <w:lang w:val="de-DE"/>
        </w:rPr>
        <w:t>13</w:t>
      </w:r>
      <w:r w:rsidRPr="00657835">
        <w:rPr>
          <w:b/>
          <w:bCs w:val="0"/>
          <w:lang w:val="de-DE"/>
        </w:rPr>
        <w:t>C NMR (101 MHz, CDCl</w:t>
      </w:r>
      <w:r w:rsidRPr="00657835">
        <w:rPr>
          <w:b/>
          <w:bCs w:val="0"/>
          <w:vertAlign w:val="subscript"/>
          <w:lang w:val="de-DE"/>
        </w:rPr>
        <w:t>3</w:t>
      </w:r>
      <w:r w:rsidRPr="00657835">
        <w:rPr>
          <w:b/>
          <w:bCs w:val="0"/>
          <w:lang w:val="de-DE"/>
        </w:rPr>
        <w:t>)</w:t>
      </w:r>
    </w:p>
    <w:p w14:paraId="16D5B568" w14:textId="27461897" w:rsidR="00762F6F" w:rsidRDefault="00762F6F" w:rsidP="00762F6F">
      <w:pPr>
        <w:pStyle w:val="affffa"/>
        <w:ind w:firstLine="400"/>
        <w:rPr>
          <w:b/>
          <w:bCs w:val="0"/>
        </w:rPr>
      </w:pPr>
      <w:r>
        <w:rPr>
          <w:noProof/>
        </w:rPr>
        <w:drawing>
          <wp:inline distT="0" distB="0" distL="0" distR="0" wp14:anchorId="1B6388B6" wp14:editId="118B4797">
            <wp:extent cx="5262245" cy="3670300"/>
            <wp:effectExtent l="0" t="0" r="0" b="6350"/>
            <wp:docPr id="17974800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1F9D0BE8" w14:textId="77777777" w:rsidR="00762F6F" w:rsidRPr="005C0DE4" w:rsidRDefault="00762F6F" w:rsidP="00762F6F">
      <w:pPr>
        <w:pStyle w:val="affffa"/>
        <w:ind w:firstLine="402"/>
        <w:rPr>
          <w:b/>
          <w:bCs w:val="0"/>
        </w:rPr>
      </w:pPr>
      <w:r w:rsidRPr="005C0DE4">
        <w:rPr>
          <w:b/>
          <w:bCs w:val="0"/>
        </w:rPr>
        <w:br w:type="page"/>
      </w:r>
    </w:p>
    <w:p w14:paraId="66DE94CD"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w:t>
      </w:r>
      <w:r>
        <w:rPr>
          <w:rStyle w:val="afffff0"/>
        </w:rPr>
        <w:t>u</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03FF6E4B" w14:textId="219E9404" w:rsidR="00762F6F" w:rsidRPr="005C0DE4" w:rsidRDefault="00762F6F" w:rsidP="00762F6F">
      <w:pPr>
        <w:pStyle w:val="affffa"/>
        <w:ind w:firstLine="400"/>
        <w:rPr>
          <w:b/>
          <w:bCs w:val="0"/>
        </w:rPr>
      </w:pPr>
      <w:r>
        <w:rPr>
          <w:noProof/>
        </w:rPr>
        <w:drawing>
          <wp:inline distT="0" distB="0" distL="0" distR="0" wp14:anchorId="54806C28" wp14:editId="77556207">
            <wp:extent cx="5262245" cy="3670300"/>
            <wp:effectExtent l="0" t="0" r="0" b="6350"/>
            <wp:docPr id="202760275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936E359" w14:textId="77777777" w:rsidR="00762F6F" w:rsidRPr="005C0DE4" w:rsidRDefault="00762F6F" w:rsidP="00762F6F">
      <w:pPr>
        <w:pStyle w:val="affffa"/>
        <w:ind w:firstLine="402"/>
        <w:rPr>
          <w:b/>
          <w:bCs w:val="0"/>
        </w:rPr>
      </w:pPr>
    </w:p>
    <w:p w14:paraId="49BCBEB3" w14:textId="77777777" w:rsidR="00762F6F" w:rsidRPr="00657835" w:rsidRDefault="00762F6F" w:rsidP="00762F6F">
      <w:pPr>
        <w:pStyle w:val="affffa"/>
        <w:ind w:firstLine="400"/>
        <w:rPr>
          <w:b/>
          <w:bCs w:val="0"/>
        </w:rPr>
      </w:pPr>
      <w:r w:rsidRPr="00657835">
        <w:rPr>
          <w:rStyle w:val="afffff0"/>
          <w:rFonts w:hint="eastAsia"/>
        </w:rPr>
        <w:t>4</w:t>
      </w:r>
      <w:r w:rsidRPr="00657835">
        <w:rPr>
          <w:rStyle w:val="afffff0"/>
        </w:rPr>
        <w:t>bu</w:t>
      </w:r>
      <w:r w:rsidRPr="00657835">
        <w:rPr>
          <w:b/>
          <w:bCs w:val="0"/>
        </w:rPr>
        <w:t xml:space="preserve"> </w:t>
      </w:r>
      <w:r w:rsidRPr="00657835">
        <w:rPr>
          <w:b/>
          <w:bCs w:val="0"/>
          <w:vertAlign w:val="superscript"/>
        </w:rPr>
        <w:t>13</w:t>
      </w:r>
      <w:r w:rsidRPr="00657835">
        <w:rPr>
          <w:b/>
          <w:bCs w:val="0"/>
        </w:rPr>
        <w:t>C NMR (101 MHz, CDCl</w:t>
      </w:r>
      <w:r w:rsidRPr="00657835">
        <w:rPr>
          <w:b/>
          <w:bCs w:val="0"/>
          <w:vertAlign w:val="subscript"/>
        </w:rPr>
        <w:t>3</w:t>
      </w:r>
      <w:r w:rsidRPr="00657835">
        <w:rPr>
          <w:b/>
          <w:bCs w:val="0"/>
        </w:rPr>
        <w:t>)</w:t>
      </w:r>
    </w:p>
    <w:p w14:paraId="68ECAC1F" w14:textId="684D1EFF" w:rsidR="00762F6F" w:rsidRDefault="00762F6F" w:rsidP="00762F6F">
      <w:pPr>
        <w:pStyle w:val="affffa"/>
        <w:ind w:firstLine="400"/>
        <w:rPr>
          <w:b/>
          <w:bCs w:val="0"/>
        </w:rPr>
      </w:pPr>
      <w:r>
        <w:rPr>
          <w:noProof/>
        </w:rPr>
        <w:drawing>
          <wp:inline distT="0" distB="0" distL="0" distR="0" wp14:anchorId="5DC223A7" wp14:editId="03DA49C8">
            <wp:extent cx="5262245" cy="3670300"/>
            <wp:effectExtent l="0" t="0" r="0" b="6350"/>
            <wp:docPr id="190224437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A940BF5" w14:textId="77777777" w:rsidR="00762F6F" w:rsidRPr="005C0DE4" w:rsidRDefault="00762F6F" w:rsidP="00762F6F">
      <w:pPr>
        <w:pStyle w:val="affffa"/>
        <w:ind w:firstLine="402"/>
        <w:rPr>
          <w:b/>
          <w:bCs w:val="0"/>
        </w:rPr>
      </w:pPr>
      <w:r w:rsidRPr="005C0DE4">
        <w:rPr>
          <w:b/>
          <w:bCs w:val="0"/>
        </w:rPr>
        <w:br w:type="page"/>
      </w:r>
    </w:p>
    <w:p w14:paraId="7C9BA904"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w:t>
      </w:r>
      <w:r>
        <w:rPr>
          <w:rStyle w:val="afffff0"/>
        </w:rPr>
        <w:t>v</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7AAFF7AF" w14:textId="613502A1" w:rsidR="00762F6F" w:rsidRPr="005C0DE4" w:rsidRDefault="00762F6F" w:rsidP="00762F6F">
      <w:pPr>
        <w:pStyle w:val="affffa"/>
        <w:ind w:firstLine="400"/>
        <w:rPr>
          <w:b/>
          <w:bCs w:val="0"/>
        </w:rPr>
      </w:pPr>
      <w:r>
        <w:rPr>
          <w:noProof/>
        </w:rPr>
        <w:drawing>
          <wp:inline distT="0" distB="0" distL="0" distR="0" wp14:anchorId="7BDEB7CC" wp14:editId="3EDDE207">
            <wp:extent cx="5262245" cy="3670300"/>
            <wp:effectExtent l="0" t="0" r="0" b="6350"/>
            <wp:docPr id="12226426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BBDF0E1" w14:textId="77777777" w:rsidR="00762F6F" w:rsidRPr="005C0DE4" w:rsidRDefault="00762F6F" w:rsidP="00762F6F">
      <w:pPr>
        <w:pStyle w:val="affffa"/>
        <w:ind w:firstLine="402"/>
        <w:rPr>
          <w:b/>
          <w:bCs w:val="0"/>
        </w:rPr>
      </w:pPr>
    </w:p>
    <w:p w14:paraId="50CECEC4" w14:textId="77777777" w:rsidR="00762F6F" w:rsidRPr="00657835" w:rsidRDefault="00762F6F" w:rsidP="00762F6F">
      <w:pPr>
        <w:pStyle w:val="affffa"/>
        <w:ind w:firstLine="400"/>
        <w:rPr>
          <w:b/>
          <w:bCs w:val="0"/>
        </w:rPr>
      </w:pPr>
      <w:r w:rsidRPr="00657835">
        <w:rPr>
          <w:rStyle w:val="afffff0"/>
          <w:rFonts w:hint="eastAsia"/>
        </w:rPr>
        <w:t>4</w:t>
      </w:r>
      <w:r w:rsidRPr="00657835">
        <w:rPr>
          <w:rStyle w:val="afffff0"/>
        </w:rPr>
        <w:t>b</w:t>
      </w:r>
      <w:r>
        <w:rPr>
          <w:rStyle w:val="afffff0"/>
        </w:rPr>
        <w:t>v</w:t>
      </w:r>
      <w:r w:rsidRPr="00657835">
        <w:rPr>
          <w:b/>
          <w:bCs w:val="0"/>
        </w:rPr>
        <w:t xml:space="preserve"> </w:t>
      </w:r>
      <w:r w:rsidRPr="00657835">
        <w:rPr>
          <w:b/>
          <w:bCs w:val="0"/>
          <w:vertAlign w:val="superscript"/>
        </w:rPr>
        <w:t>13</w:t>
      </w:r>
      <w:r w:rsidRPr="00657835">
        <w:rPr>
          <w:b/>
          <w:bCs w:val="0"/>
        </w:rPr>
        <w:t>C NMR (101 MHz, CDCl</w:t>
      </w:r>
      <w:r w:rsidRPr="00657835">
        <w:rPr>
          <w:b/>
          <w:bCs w:val="0"/>
          <w:vertAlign w:val="subscript"/>
        </w:rPr>
        <w:t>3</w:t>
      </w:r>
      <w:r w:rsidRPr="00657835">
        <w:rPr>
          <w:b/>
          <w:bCs w:val="0"/>
        </w:rPr>
        <w:t>)</w:t>
      </w:r>
    </w:p>
    <w:p w14:paraId="28DF05AE" w14:textId="7E313913" w:rsidR="00762F6F" w:rsidRDefault="00762F6F" w:rsidP="00762F6F">
      <w:pPr>
        <w:pStyle w:val="affffa"/>
        <w:ind w:firstLine="400"/>
        <w:rPr>
          <w:b/>
          <w:bCs w:val="0"/>
        </w:rPr>
      </w:pPr>
      <w:r>
        <w:rPr>
          <w:noProof/>
        </w:rPr>
        <w:drawing>
          <wp:inline distT="0" distB="0" distL="0" distR="0" wp14:anchorId="2A3E1029" wp14:editId="10BEAE4B">
            <wp:extent cx="5262245" cy="3670300"/>
            <wp:effectExtent l="0" t="0" r="0" b="6350"/>
            <wp:docPr id="65094118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EE99AD6" w14:textId="77777777" w:rsidR="00762F6F" w:rsidRPr="005C0DE4" w:rsidRDefault="00762F6F" w:rsidP="00762F6F">
      <w:pPr>
        <w:pStyle w:val="affffa"/>
        <w:ind w:firstLine="402"/>
        <w:rPr>
          <w:b/>
          <w:bCs w:val="0"/>
        </w:rPr>
      </w:pPr>
      <w:r w:rsidRPr="005C0DE4">
        <w:rPr>
          <w:b/>
          <w:bCs w:val="0"/>
        </w:rPr>
        <w:br w:type="page"/>
      </w:r>
    </w:p>
    <w:p w14:paraId="32E5C72E"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w:t>
      </w:r>
      <w:r>
        <w:rPr>
          <w:rStyle w:val="afffff0"/>
        </w:rPr>
        <w:t>w</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3416F578" w14:textId="7F0FEB27" w:rsidR="00762F6F" w:rsidRPr="005C0DE4" w:rsidRDefault="00762F6F" w:rsidP="00762F6F">
      <w:pPr>
        <w:pStyle w:val="affffa"/>
        <w:ind w:firstLine="400"/>
        <w:rPr>
          <w:b/>
          <w:bCs w:val="0"/>
        </w:rPr>
      </w:pPr>
      <w:r>
        <w:rPr>
          <w:noProof/>
        </w:rPr>
        <w:drawing>
          <wp:inline distT="0" distB="0" distL="0" distR="0" wp14:anchorId="29FEC2E6" wp14:editId="11A8429B">
            <wp:extent cx="5262245" cy="3670300"/>
            <wp:effectExtent l="0" t="0" r="0" b="6350"/>
            <wp:docPr id="13123643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FD3DA8D" w14:textId="77777777" w:rsidR="00762F6F" w:rsidRPr="005C0DE4" w:rsidRDefault="00762F6F" w:rsidP="00762F6F">
      <w:pPr>
        <w:pStyle w:val="affffa"/>
        <w:ind w:firstLine="402"/>
        <w:rPr>
          <w:b/>
          <w:bCs w:val="0"/>
        </w:rPr>
      </w:pPr>
    </w:p>
    <w:p w14:paraId="2D744AE2" w14:textId="77777777" w:rsidR="00762F6F" w:rsidRPr="00657835" w:rsidRDefault="00762F6F" w:rsidP="00762F6F">
      <w:pPr>
        <w:pStyle w:val="affffa"/>
        <w:ind w:firstLine="400"/>
        <w:rPr>
          <w:b/>
          <w:bCs w:val="0"/>
          <w:lang w:val="de-DE"/>
        </w:rPr>
      </w:pPr>
      <w:r w:rsidRPr="00657835">
        <w:rPr>
          <w:rStyle w:val="afffff0"/>
          <w:rFonts w:hint="eastAsia"/>
          <w:lang w:val="de-DE"/>
        </w:rPr>
        <w:t>4</w:t>
      </w:r>
      <w:r w:rsidRPr="00657835">
        <w:rPr>
          <w:rStyle w:val="afffff0"/>
          <w:lang w:val="de-DE"/>
        </w:rPr>
        <w:t>bw</w:t>
      </w:r>
      <w:r w:rsidRPr="00657835">
        <w:rPr>
          <w:b/>
          <w:bCs w:val="0"/>
          <w:lang w:val="de-DE"/>
        </w:rPr>
        <w:t xml:space="preserve"> </w:t>
      </w:r>
      <w:r w:rsidRPr="00657835">
        <w:rPr>
          <w:b/>
          <w:bCs w:val="0"/>
          <w:vertAlign w:val="superscript"/>
          <w:lang w:val="de-DE"/>
        </w:rPr>
        <w:t>13</w:t>
      </w:r>
      <w:r w:rsidRPr="00657835">
        <w:rPr>
          <w:b/>
          <w:bCs w:val="0"/>
          <w:lang w:val="de-DE"/>
        </w:rPr>
        <w:t>C NMR (101 MHz, CDCl</w:t>
      </w:r>
      <w:r w:rsidRPr="00657835">
        <w:rPr>
          <w:b/>
          <w:bCs w:val="0"/>
          <w:vertAlign w:val="subscript"/>
          <w:lang w:val="de-DE"/>
        </w:rPr>
        <w:t>3</w:t>
      </w:r>
      <w:r w:rsidRPr="00657835">
        <w:rPr>
          <w:b/>
          <w:bCs w:val="0"/>
          <w:lang w:val="de-DE"/>
        </w:rPr>
        <w:t>)</w:t>
      </w:r>
    </w:p>
    <w:p w14:paraId="61699D16" w14:textId="7F6743AF" w:rsidR="00762F6F" w:rsidRDefault="00762F6F" w:rsidP="00762F6F">
      <w:pPr>
        <w:pStyle w:val="affffa"/>
        <w:ind w:firstLine="400"/>
        <w:rPr>
          <w:b/>
          <w:bCs w:val="0"/>
        </w:rPr>
      </w:pPr>
      <w:r>
        <w:rPr>
          <w:noProof/>
        </w:rPr>
        <w:drawing>
          <wp:inline distT="0" distB="0" distL="0" distR="0" wp14:anchorId="2D87A867" wp14:editId="4D9C4747">
            <wp:extent cx="5262245" cy="3670300"/>
            <wp:effectExtent l="0" t="0" r="0" b="6350"/>
            <wp:docPr id="16391677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BBC3ECB" w14:textId="77777777" w:rsidR="00762F6F" w:rsidRPr="005C0DE4" w:rsidRDefault="00762F6F" w:rsidP="00762F6F">
      <w:pPr>
        <w:pStyle w:val="affffa"/>
        <w:ind w:firstLine="402"/>
        <w:rPr>
          <w:b/>
          <w:bCs w:val="0"/>
        </w:rPr>
      </w:pPr>
      <w:r w:rsidRPr="005C0DE4">
        <w:rPr>
          <w:b/>
          <w:bCs w:val="0"/>
        </w:rPr>
        <w:br w:type="page"/>
      </w:r>
    </w:p>
    <w:p w14:paraId="6FC1B780"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w:t>
      </w:r>
      <w:r>
        <w:rPr>
          <w:rStyle w:val="afffff0"/>
        </w:rPr>
        <w:t>x</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75A9ADD2" w14:textId="71652C09" w:rsidR="00762F6F" w:rsidRPr="005C0DE4" w:rsidRDefault="00762F6F" w:rsidP="00762F6F">
      <w:pPr>
        <w:pStyle w:val="affffa"/>
        <w:ind w:firstLine="400"/>
        <w:rPr>
          <w:b/>
          <w:bCs w:val="0"/>
        </w:rPr>
      </w:pPr>
      <w:r>
        <w:rPr>
          <w:noProof/>
        </w:rPr>
        <w:drawing>
          <wp:inline distT="0" distB="0" distL="0" distR="0" wp14:anchorId="48544FC2" wp14:editId="43E2DDD6">
            <wp:extent cx="5262245" cy="3670300"/>
            <wp:effectExtent l="0" t="0" r="0" b="6350"/>
            <wp:docPr id="1242485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097E491A" w14:textId="77777777" w:rsidR="00762F6F" w:rsidRPr="005C0DE4" w:rsidRDefault="00762F6F" w:rsidP="00762F6F">
      <w:pPr>
        <w:pStyle w:val="affffa"/>
        <w:ind w:firstLine="402"/>
        <w:rPr>
          <w:b/>
          <w:bCs w:val="0"/>
        </w:rPr>
      </w:pPr>
    </w:p>
    <w:p w14:paraId="4CC72F01" w14:textId="77777777" w:rsidR="00762F6F" w:rsidRPr="00657835" w:rsidRDefault="00762F6F" w:rsidP="00762F6F">
      <w:pPr>
        <w:pStyle w:val="affffa"/>
        <w:ind w:firstLine="400"/>
        <w:rPr>
          <w:b/>
          <w:bCs w:val="0"/>
        </w:rPr>
      </w:pPr>
      <w:r w:rsidRPr="00657835">
        <w:rPr>
          <w:rStyle w:val="afffff0"/>
          <w:rFonts w:hint="eastAsia"/>
        </w:rPr>
        <w:t>4</w:t>
      </w:r>
      <w:r w:rsidRPr="00657835">
        <w:rPr>
          <w:rStyle w:val="afffff0"/>
        </w:rPr>
        <w:t>bx</w:t>
      </w:r>
      <w:r w:rsidRPr="00657835">
        <w:rPr>
          <w:b/>
          <w:bCs w:val="0"/>
        </w:rPr>
        <w:t xml:space="preserve"> </w:t>
      </w:r>
      <w:r w:rsidRPr="00657835">
        <w:rPr>
          <w:b/>
          <w:bCs w:val="0"/>
          <w:vertAlign w:val="superscript"/>
        </w:rPr>
        <w:t>13</w:t>
      </w:r>
      <w:r w:rsidRPr="00657835">
        <w:rPr>
          <w:b/>
          <w:bCs w:val="0"/>
        </w:rPr>
        <w:t>C NMR (101 MHz, CDCl</w:t>
      </w:r>
      <w:r w:rsidRPr="00657835">
        <w:rPr>
          <w:b/>
          <w:bCs w:val="0"/>
          <w:vertAlign w:val="subscript"/>
        </w:rPr>
        <w:t>3</w:t>
      </w:r>
      <w:r w:rsidRPr="00657835">
        <w:rPr>
          <w:b/>
          <w:bCs w:val="0"/>
        </w:rPr>
        <w:t>)</w:t>
      </w:r>
    </w:p>
    <w:p w14:paraId="10631AEC" w14:textId="72E8FF20" w:rsidR="00762F6F" w:rsidRDefault="00762F6F" w:rsidP="00762F6F">
      <w:pPr>
        <w:pStyle w:val="affffa"/>
        <w:ind w:firstLine="400"/>
        <w:rPr>
          <w:b/>
          <w:bCs w:val="0"/>
        </w:rPr>
      </w:pPr>
      <w:r>
        <w:rPr>
          <w:noProof/>
        </w:rPr>
        <w:drawing>
          <wp:inline distT="0" distB="0" distL="0" distR="0" wp14:anchorId="6584A53C" wp14:editId="0A6F825E">
            <wp:extent cx="5262245" cy="3670300"/>
            <wp:effectExtent l="0" t="0" r="0" b="6350"/>
            <wp:docPr id="7128744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50C963E" w14:textId="77777777" w:rsidR="00762F6F" w:rsidRPr="005C0DE4" w:rsidRDefault="00762F6F" w:rsidP="00762F6F">
      <w:pPr>
        <w:pStyle w:val="affffa"/>
        <w:ind w:firstLine="402"/>
        <w:rPr>
          <w:b/>
          <w:bCs w:val="0"/>
        </w:rPr>
      </w:pPr>
      <w:r w:rsidRPr="005C0DE4">
        <w:rPr>
          <w:b/>
          <w:bCs w:val="0"/>
        </w:rPr>
        <w:br w:type="page"/>
      </w:r>
    </w:p>
    <w:p w14:paraId="0EEC9F72"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w:t>
      </w:r>
      <w:r>
        <w:rPr>
          <w:rStyle w:val="afffff0"/>
        </w:rPr>
        <w:t>y</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26AD8081" w14:textId="2A4AFCDD" w:rsidR="00762F6F" w:rsidRPr="005C0DE4" w:rsidRDefault="00762F6F" w:rsidP="00762F6F">
      <w:pPr>
        <w:pStyle w:val="affffa"/>
        <w:ind w:firstLine="400"/>
        <w:rPr>
          <w:b/>
          <w:bCs w:val="0"/>
        </w:rPr>
      </w:pPr>
      <w:r>
        <w:rPr>
          <w:noProof/>
        </w:rPr>
        <w:drawing>
          <wp:inline distT="0" distB="0" distL="0" distR="0" wp14:anchorId="2CC3CDE2" wp14:editId="2EEBE207">
            <wp:extent cx="5262245" cy="3670300"/>
            <wp:effectExtent l="0" t="0" r="0" b="6350"/>
            <wp:docPr id="87279778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9278F28" w14:textId="77777777" w:rsidR="00762F6F" w:rsidRPr="005C0DE4" w:rsidRDefault="00762F6F" w:rsidP="00762F6F">
      <w:pPr>
        <w:pStyle w:val="affffa"/>
        <w:ind w:firstLine="402"/>
        <w:rPr>
          <w:b/>
          <w:bCs w:val="0"/>
        </w:rPr>
      </w:pPr>
    </w:p>
    <w:p w14:paraId="2DABD783" w14:textId="77777777" w:rsidR="00762F6F" w:rsidRPr="00657835" w:rsidRDefault="00762F6F" w:rsidP="00762F6F">
      <w:pPr>
        <w:pStyle w:val="affffa"/>
        <w:ind w:firstLine="400"/>
        <w:rPr>
          <w:b/>
          <w:bCs w:val="0"/>
        </w:rPr>
      </w:pPr>
      <w:r w:rsidRPr="00657835">
        <w:rPr>
          <w:rStyle w:val="afffff0"/>
          <w:rFonts w:hint="eastAsia"/>
        </w:rPr>
        <w:t>4</w:t>
      </w:r>
      <w:r w:rsidRPr="00657835">
        <w:rPr>
          <w:rStyle w:val="afffff0"/>
        </w:rPr>
        <w:t>b</w:t>
      </w:r>
      <w:r>
        <w:rPr>
          <w:rStyle w:val="afffff0"/>
        </w:rPr>
        <w:t>y</w:t>
      </w:r>
      <w:r w:rsidRPr="00657835">
        <w:rPr>
          <w:b/>
          <w:bCs w:val="0"/>
        </w:rPr>
        <w:t xml:space="preserve"> </w:t>
      </w:r>
      <w:r w:rsidRPr="00657835">
        <w:rPr>
          <w:b/>
          <w:bCs w:val="0"/>
          <w:vertAlign w:val="superscript"/>
        </w:rPr>
        <w:t>13</w:t>
      </w:r>
      <w:r w:rsidRPr="00657835">
        <w:rPr>
          <w:b/>
          <w:bCs w:val="0"/>
        </w:rPr>
        <w:t>C NMR (101 MHz, CDCl</w:t>
      </w:r>
      <w:r w:rsidRPr="00657835">
        <w:rPr>
          <w:b/>
          <w:bCs w:val="0"/>
          <w:vertAlign w:val="subscript"/>
        </w:rPr>
        <w:t>3</w:t>
      </w:r>
      <w:r w:rsidRPr="00657835">
        <w:rPr>
          <w:b/>
          <w:bCs w:val="0"/>
        </w:rPr>
        <w:t>)</w:t>
      </w:r>
    </w:p>
    <w:p w14:paraId="3477783C" w14:textId="4BE2ABF6" w:rsidR="00762F6F" w:rsidRDefault="00762F6F" w:rsidP="00762F6F">
      <w:pPr>
        <w:pStyle w:val="affffa"/>
        <w:ind w:firstLine="400"/>
        <w:rPr>
          <w:b/>
          <w:bCs w:val="0"/>
        </w:rPr>
      </w:pPr>
      <w:r>
        <w:rPr>
          <w:noProof/>
        </w:rPr>
        <w:drawing>
          <wp:inline distT="0" distB="0" distL="0" distR="0" wp14:anchorId="6EBE1DD5" wp14:editId="1CA39D9F">
            <wp:extent cx="5262245" cy="3670300"/>
            <wp:effectExtent l="0" t="0" r="0" b="6350"/>
            <wp:docPr id="144835097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664C5FC0" w14:textId="77777777" w:rsidR="00762F6F" w:rsidRPr="005C0DE4" w:rsidRDefault="00762F6F" w:rsidP="00762F6F">
      <w:pPr>
        <w:pStyle w:val="affffa"/>
        <w:ind w:firstLine="402"/>
        <w:rPr>
          <w:b/>
          <w:bCs w:val="0"/>
        </w:rPr>
      </w:pPr>
      <w:r w:rsidRPr="005C0DE4">
        <w:rPr>
          <w:b/>
          <w:bCs w:val="0"/>
        </w:rPr>
        <w:br w:type="page"/>
      </w:r>
    </w:p>
    <w:p w14:paraId="1B022D4E" w14:textId="77777777" w:rsidR="00762F6F" w:rsidRPr="00657835" w:rsidRDefault="00762F6F" w:rsidP="00762F6F">
      <w:pPr>
        <w:pStyle w:val="affffa"/>
        <w:ind w:firstLine="400"/>
        <w:rPr>
          <w:b/>
          <w:bCs w:val="0"/>
        </w:rPr>
      </w:pPr>
      <w:r w:rsidRPr="00657835">
        <w:rPr>
          <w:rStyle w:val="afffff0"/>
          <w:rFonts w:hint="eastAsia"/>
        </w:rPr>
        <w:lastRenderedPageBreak/>
        <w:t>4</w:t>
      </w:r>
      <w:r w:rsidRPr="00657835">
        <w:rPr>
          <w:rStyle w:val="afffff0"/>
        </w:rPr>
        <w:t>b</w:t>
      </w:r>
      <w:r>
        <w:rPr>
          <w:rStyle w:val="afffff0"/>
        </w:rPr>
        <w:t>z</w:t>
      </w:r>
      <w:r w:rsidRPr="00657835">
        <w:rPr>
          <w:b/>
          <w:bCs w:val="0"/>
        </w:rPr>
        <w:t xml:space="preserve"> </w:t>
      </w:r>
      <w:r w:rsidRPr="00657835">
        <w:rPr>
          <w:b/>
          <w:bCs w:val="0"/>
          <w:vertAlign w:val="superscript"/>
        </w:rPr>
        <w:t>1</w:t>
      </w:r>
      <w:r w:rsidRPr="00657835">
        <w:rPr>
          <w:b/>
          <w:bCs w:val="0"/>
        </w:rPr>
        <w:t>H NMR (400 MHz, CDCl</w:t>
      </w:r>
      <w:r w:rsidRPr="00657835">
        <w:rPr>
          <w:b/>
          <w:bCs w:val="0"/>
          <w:vertAlign w:val="subscript"/>
        </w:rPr>
        <w:t>3</w:t>
      </w:r>
      <w:r w:rsidRPr="00657835">
        <w:rPr>
          <w:b/>
          <w:bCs w:val="0"/>
        </w:rPr>
        <w:t>)</w:t>
      </w:r>
    </w:p>
    <w:p w14:paraId="3D90DA09" w14:textId="09000CD6" w:rsidR="00762F6F" w:rsidRPr="005C0DE4" w:rsidRDefault="00762F6F" w:rsidP="00762F6F">
      <w:pPr>
        <w:pStyle w:val="affffa"/>
        <w:ind w:firstLine="400"/>
        <w:rPr>
          <w:b/>
          <w:bCs w:val="0"/>
        </w:rPr>
      </w:pPr>
      <w:r>
        <w:rPr>
          <w:noProof/>
        </w:rPr>
        <w:drawing>
          <wp:inline distT="0" distB="0" distL="0" distR="0" wp14:anchorId="0E8B6034" wp14:editId="37A67C6C">
            <wp:extent cx="5262245" cy="3670300"/>
            <wp:effectExtent l="0" t="0" r="0" b="6350"/>
            <wp:docPr id="11030762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90956CB" w14:textId="77777777" w:rsidR="00762F6F" w:rsidRPr="005C0DE4" w:rsidRDefault="00762F6F" w:rsidP="00762F6F">
      <w:pPr>
        <w:pStyle w:val="affffa"/>
        <w:ind w:firstLine="402"/>
        <w:rPr>
          <w:b/>
          <w:bCs w:val="0"/>
        </w:rPr>
      </w:pPr>
    </w:p>
    <w:p w14:paraId="7653AD8B" w14:textId="77777777" w:rsidR="00762F6F" w:rsidRPr="00657835" w:rsidRDefault="00762F6F" w:rsidP="00762F6F">
      <w:pPr>
        <w:pStyle w:val="affffa"/>
        <w:ind w:firstLine="400"/>
        <w:rPr>
          <w:b/>
          <w:bCs w:val="0"/>
          <w:lang w:val="de-DE"/>
        </w:rPr>
      </w:pPr>
      <w:r w:rsidRPr="00657835">
        <w:rPr>
          <w:rStyle w:val="afffff0"/>
          <w:rFonts w:hint="eastAsia"/>
          <w:lang w:val="de-DE"/>
        </w:rPr>
        <w:t>4</w:t>
      </w:r>
      <w:r w:rsidRPr="00657835">
        <w:rPr>
          <w:rStyle w:val="afffff0"/>
          <w:lang w:val="de-DE"/>
        </w:rPr>
        <w:t>bz</w:t>
      </w:r>
      <w:r w:rsidRPr="00657835">
        <w:rPr>
          <w:b/>
          <w:bCs w:val="0"/>
          <w:lang w:val="de-DE"/>
        </w:rPr>
        <w:t xml:space="preserve"> </w:t>
      </w:r>
      <w:r w:rsidRPr="00657835">
        <w:rPr>
          <w:b/>
          <w:bCs w:val="0"/>
          <w:vertAlign w:val="superscript"/>
          <w:lang w:val="de-DE"/>
        </w:rPr>
        <w:t>13</w:t>
      </w:r>
      <w:r w:rsidRPr="00657835">
        <w:rPr>
          <w:b/>
          <w:bCs w:val="0"/>
          <w:lang w:val="de-DE"/>
        </w:rPr>
        <w:t>C NMR (101 MHz, CDCl</w:t>
      </w:r>
      <w:r w:rsidRPr="00657835">
        <w:rPr>
          <w:b/>
          <w:bCs w:val="0"/>
          <w:vertAlign w:val="subscript"/>
          <w:lang w:val="de-DE"/>
        </w:rPr>
        <w:t>3</w:t>
      </w:r>
      <w:r w:rsidRPr="00657835">
        <w:rPr>
          <w:b/>
          <w:bCs w:val="0"/>
          <w:lang w:val="de-DE"/>
        </w:rPr>
        <w:t>)</w:t>
      </w:r>
    </w:p>
    <w:p w14:paraId="03359AD2" w14:textId="1894A343" w:rsidR="00762F6F" w:rsidRDefault="00762F6F" w:rsidP="00762F6F">
      <w:pPr>
        <w:pStyle w:val="affffa"/>
        <w:ind w:firstLine="400"/>
        <w:rPr>
          <w:b/>
          <w:bCs w:val="0"/>
        </w:rPr>
      </w:pPr>
      <w:r>
        <w:rPr>
          <w:noProof/>
        </w:rPr>
        <w:drawing>
          <wp:inline distT="0" distB="0" distL="0" distR="0" wp14:anchorId="13F66D0E" wp14:editId="040D9834">
            <wp:extent cx="5262245" cy="3670300"/>
            <wp:effectExtent l="0" t="0" r="0" b="6350"/>
            <wp:docPr id="16156734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A811E5D" w14:textId="77777777" w:rsidR="00762F6F" w:rsidRPr="005C0DE4" w:rsidRDefault="00762F6F" w:rsidP="00762F6F">
      <w:pPr>
        <w:pStyle w:val="affffa"/>
        <w:ind w:firstLine="402"/>
        <w:rPr>
          <w:b/>
          <w:bCs w:val="0"/>
        </w:rPr>
      </w:pPr>
      <w:r w:rsidRPr="005C0DE4">
        <w:rPr>
          <w:b/>
          <w:bCs w:val="0"/>
        </w:rPr>
        <w:br w:type="page"/>
      </w:r>
    </w:p>
    <w:p w14:paraId="0676B8D9" w14:textId="77777777" w:rsidR="00762F6F" w:rsidRPr="005C0DE4" w:rsidRDefault="00762F6F" w:rsidP="00762F6F">
      <w:pPr>
        <w:pStyle w:val="affffa"/>
        <w:ind w:firstLine="400"/>
        <w:rPr>
          <w:b/>
          <w:bCs w:val="0"/>
        </w:rPr>
      </w:pPr>
      <w:r w:rsidRPr="005C0DE4">
        <w:rPr>
          <w:rStyle w:val="afffff0"/>
          <w:rFonts w:hint="eastAsia"/>
        </w:rPr>
        <w:lastRenderedPageBreak/>
        <w:t>4</w:t>
      </w:r>
      <w:r>
        <w:rPr>
          <w:rStyle w:val="afffff0"/>
        </w:rPr>
        <w:t>ca</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139E05E5" w14:textId="68151D66" w:rsidR="00762F6F" w:rsidRPr="005C0DE4" w:rsidRDefault="00762F6F" w:rsidP="00762F6F">
      <w:pPr>
        <w:pStyle w:val="affffa"/>
        <w:ind w:firstLine="402"/>
        <w:rPr>
          <w:b/>
          <w:bCs w:val="0"/>
        </w:rPr>
      </w:pPr>
      <w:r w:rsidRPr="005C0DE4">
        <w:rPr>
          <w:b/>
          <w:bCs w:val="0"/>
          <w:noProof/>
        </w:rPr>
        <w:drawing>
          <wp:inline distT="0" distB="0" distL="0" distR="0" wp14:anchorId="6FC27478" wp14:editId="40250A9E">
            <wp:extent cx="5262245" cy="3670300"/>
            <wp:effectExtent l="0" t="0" r="0" b="6350"/>
            <wp:docPr id="18120755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054EA59" w14:textId="77777777" w:rsidR="00762F6F" w:rsidRPr="005C0DE4" w:rsidRDefault="00762F6F" w:rsidP="00762F6F">
      <w:pPr>
        <w:pStyle w:val="affffa"/>
        <w:ind w:firstLine="402"/>
        <w:rPr>
          <w:b/>
          <w:bCs w:val="0"/>
        </w:rPr>
      </w:pPr>
    </w:p>
    <w:p w14:paraId="44AF2F19" w14:textId="77777777" w:rsidR="00762F6F" w:rsidRPr="005C0DE4" w:rsidRDefault="00762F6F" w:rsidP="00762F6F">
      <w:pPr>
        <w:pStyle w:val="affffa"/>
        <w:ind w:firstLine="400"/>
        <w:rPr>
          <w:b/>
          <w:bCs w:val="0"/>
        </w:rPr>
      </w:pPr>
      <w:r w:rsidRPr="005C0DE4">
        <w:rPr>
          <w:rStyle w:val="afffff0"/>
          <w:rFonts w:hint="eastAsia"/>
        </w:rPr>
        <w:t>4</w:t>
      </w:r>
      <w:r>
        <w:rPr>
          <w:rStyle w:val="afffff0"/>
        </w:rPr>
        <w:t>ca</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0FAEB8F6" w14:textId="32B7FFC3" w:rsidR="00762F6F" w:rsidRPr="005C0DE4" w:rsidRDefault="00762F6F" w:rsidP="00762F6F">
      <w:pPr>
        <w:pStyle w:val="affffa"/>
        <w:ind w:firstLine="402"/>
        <w:rPr>
          <w:b/>
          <w:bCs w:val="0"/>
        </w:rPr>
      </w:pPr>
      <w:r w:rsidRPr="005C0DE4">
        <w:rPr>
          <w:b/>
          <w:bCs w:val="0"/>
          <w:noProof/>
        </w:rPr>
        <w:drawing>
          <wp:inline distT="0" distB="0" distL="0" distR="0" wp14:anchorId="11FB1D40" wp14:editId="26FF7F01">
            <wp:extent cx="5262245" cy="3670300"/>
            <wp:effectExtent l="0" t="0" r="0" b="6350"/>
            <wp:docPr id="86215168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CFA77E7" w14:textId="77777777" w:rsidR="00762F6F" w:rsidRPr="005C0DE4" w:rsidRDefault="00762F6F" w:rsidP="00762F6F">
      <w:pPr>
        <w:pStyle w:val="affffa"/>
        <w:ind w:firstLine="402"/>
        <w:rPr>
          <w:b/>
          <w:bCs w:val="0"/>
        </w:rPr>
      </w:pPr>
      <w:r w:rsidRPr="005C0DE4">
        <w:rPr>
          <w:b/>
          <w:bCs w:val="0"/>
        </w:rPr>
        <w:br w:type="page"/>
      </w:r>
    </w:p>
    <w:p w14:paraId="6FD6BE25" w14:textId="77777777" w:rsidR="00762F6F" w:rsidRPr="0054435C" w:rsidRDefault="00762F6F" w:rsidP="00762F6F">
      <w:pPr>
        <w:pStyle w:val="affffa"/>
        <w:ind w:firstLine="400"/>
        <w:rPr>
          <w:b/>
          <w:bCs w:val="0"/>
        </w:rPr>
      </w:pPr>
      <w:r w:rsidRPr="0054435C">
        <w:rPr>
          <w:rStyle w:val="afffff0"/>
          <w:rFonts w:hint="eastAsia"/>
        </w:rPr>
        <w:lastRenderedPageBreak/>
        <w:t>4</w:t>
      </w:r>
      <w:r w:rsidRPr="0054435C">
        <w:rPr>
          <w:rStyle w:val="afffff0"/>
        </w:rPr>
        <w:t>cb</w:t>
      </w:r>
      <w:r w:rsidRPr="0054435C">
        <w:rPr>
          <w:b/>
          <w:bCs w:val="0"/>
        </w:rPr>
        <w:t xml:space="preserve"> </w:t>
      </w:r>
      <w:r w:rsidRPr="0054435C">
        <w:rPr>
          <w:b/>
          <w:bCs w:val="0"/>
          <w:vertAlign w:val="superscript"/>
        </w:rPr>
        <w:t>1</w:t>
      </w:r>
      <w:r w:rsidRPr="0054435C">
        <w:rPr>
          <w:b/>
          <w:bCs w:val="0"/>
        </w:rPr>
        <w:t>H NMR (400 MHz, CDCl</w:t>
      </w:r>
      <w:r w:rsidRPr="0054435C">
        <w:rPr>
          <w:b/>
          <w:bCs w:val="0"/>
          <w:vertAlign w:val="subscript"/>
        </w:rPr>
        <w:t>3</w:t>
      </w:r>
      <w:r w:rsidRPr="0054435C">
        <w:rPr>
          <w:b/>
          <w:bCs w:val="0"/>
        </w:rPr>
        <w:t>)</w:t>
      </w:r>
    </w:p>
    <w:p w14:paraId="1C497A7E" w14:textId="3F650F42" w:rsidR="00762F6F" w:rsidRPr="005C0DE4" w:rsidRDefault="00762F6F" w:rsidP="00762F6F">
      <w:pPr>
        <w:pStyle w:val="affffa"/>
        <w:ind w:firstLine="402"/>
        <w:rPr>
          <w:b/>
          <w:bCs w:val="0"/>
        </w:rPr>
      </w:pPr>
      <w:r w:rsidRPr="005C0DE4">
        <w:rPr>
          <w:b/>
          <w:bCs w:val="0"/>
          <w:noProof/>
        </w:rPr>
        <w:drawing>
          <wp:inline distT="0" distB="0" distL="0" distR="0" wp14:anchorId="699DEB40" wp14:editId="2BFA60EC">
            <wp:extent cx="5262245" cy="3670300"/>
            <wp:effectExtent l="0" t="0" r="0" b="6350"/>
            <wp:docPr id="11240410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49ED00B9" w14:textId="77777777" w:rsidR="00762F6F" w:rsidRPr="005C0DE4" w:rsidRDefault="00762F6F" w:rsidP="00762F6F">
      <w:pPr>
        <w:pStyle w:val="affffa"/>
        <w:ind w:firstLine="402"/>
        <w:rPr>
          <w:b/>
          <w:bCs w:val="0"/>
        </w:rPr>
      </w:pPr>
    </w:p>
    <w:p w14:paraId="2441A7F4" w14:textId="77777777" w:rsidR="00762F6F" w:rsidRPr="0054435C" w:rsidRDefault="00762F6F" w:rsidP="00762F6F">
      <w:pPr>
        <w:pStyle w:val="affffa"/>
        <w:ind w:firstLine="400"/>
        <w:rPr>
          <w:b/>
          <w:bCs w:val="0"/>
        </w:rPr>
      </w:pPr>
      <w:r w:rsidRPr="0054435C">
        <w:rPr>
          <w:rStyle w:val="afffff0"/>
          <w:rFonts w:hint="eastAsia"/>
        </w:rPr>
        <w:t>4</w:t>
      </w:r>
      <w:r w:rsidRPr="0054435C">
        <w:rPr>
          <w:rStyle w:val="afffff0"/>
        </w:rPr>
        <w:t>cb</w:t>
      </w:r>
      <w:r w:rsidRPr="0054435C">
        <w:rPr>
          <w:b/>
          <w:bCs w:val="0"/>
        </w:rPr>
        <w:t xml:space="preserve"> </w:t>
      </w:r>
      <w:r w:rsidRPr="0054435C">
        <w:rPr>
          <w:b/>
          <w:bCs w:val="0"/>
          <w:vertAlign w:val="superscript"/>
        </w:rPr>
        <w:t>13</w:t>
      </w:r>
      <w:r w:rsidRPr="0054435C">
        <w:rPr>
          <w:b/>
          <w:bCs w:val="0"/>
        </w:rPr>
        <w:t>C NMR (101 MHz, CDCl</w:t>
      </w:r>
      <w:r w:rsidRPr="0054435C">
        <w:rPr>
          <w:b/>
          <w:bCs w:val="0"/>
          <w:vertAlign w:val="subscript"/>
        </w:rPr>
        <w:t>3</w:t>
      </w:r>
      <w:r w:rsidRPr="0054435C">
        <w:rPr>
          <w:b/>
          <w:bCs w:val="0"/>
        </w:rPr>
        <w:t>)</w:t>
      </w:r>
    </w:p>
    <w:p w14:paraId="05D500F4" w14:textId="135E00A6" w:rsidR="00762F6F" w:rsidRPr="005C0DE4" w:rsidRDefault="00762F6F" w:rsidP="00762F6F">
      <w:pPr>
        <w:pStyle w:val="affffa"/>
        <w:ind w:firstLine="402"/>
        <w:rPr>
          <w:b/>
          <w:bCs w:val="0"/>
        </w:rPr>
      </w:pPr>
      <w:r w:rsidRPr="005C0DE4">
        <w:rPr>
          <w:b/>
          <w:bCs w:val="0"/>
          <w:noProof/>
        </w:rPr>
        <w:drawing>
          <wp:inline distT="0" distB="0" distL="0" distR="0" wp14:anchorId="6A56EFA2" wp14:editId="5E19805B">
            <wp:extent cx="5262245" cy="3670300"/>
            <wp:effectExtent l="0" t="0" r="0" b="6350"/>
            <wp:docPr id="7438367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579244CA" w14:textId="77777777" w:rsidR="00762F6F" w:rsidRPr="005C0DE4" w:rsidRDefault="00762F6F" w:rsidP="00762F6F">
      <w:pPr>
        <w:pStyle w:val="affffa"/>
        <w:ind w:firstLine="402"/>
        <w:rPr>
          <w:b/>
          <w:bCs w:val="0"/>
        </w:rPr>
      </w:pPr>
      <w:r w:rsidRPr="005C0DE4">
        <w:rPr>
          <w:b/>
          <w:bCs w:val="0"/>
        </w:rPr>
        <w:br w:type="page"/>
      </w:r>
    </w:p>
    <w:p w14:paraId="2165E369" w14:textId="77777777" w:rsidR="00762F6F" w:rsidRPr="0054435C" w:rsidRDefault="00762F6F" w:rsidP="00762F6F">
      <w:pPr>
        <w:pStyle w:val="affffa"/>
        <w:ind w:firstLine="400"/>
        <w:rPr>
          <w:b/>
          <w:bCs w:val="0"/>
          <w:lang w:val="de-DE"/>
        </w:rPr>
      </w:pPr>
      <w:r w:rsidRPr="0054435C">
        <w:rPr>
          <w:rStyle w:val="afffff0"/>
          <w:rFonts w:hint="eastAsia"/>
          <w:lang w:val="de-DE"/>
        </w:rPr>
        <w:lastRenderedPageBreak/>
        <w:t>4</w:t>
      </w:r>
      <w:r w:rsidRPr="0054435C">
        <w:rPr>
          <w:rStyle w:val="afffff0"/>
          <w:lang w:val="de-DE"/>
        </w:rPr>
        <w:t>cc</w:t>
      </w:r>
      <w:r w:rsidRPr="0054435C">
        <w:rPr>
          <w:b/>
          <w:bCs w:val="0"/>
          <w:lang w:val="de-DE"/>
        </w:rPr>
        <w:t xml:space="preserve"> </w:t>
      </w:r>
      <w:r w:rsidRPr="0054435C">
        <w:rPr>
          <w:b/>
          <w:bCs w:val="0"/>
          <w:vertAlign w:val="superscript"/>
          <w:lang w:val="de-DE"/>
        </w:rPr>
        <w:t>1</w:t>
      </w:r>
      <w:r w:rsidRPr="0054435C">
        <w:rPr>
          <w:b/>
          <w:bCs w:val="0"/>
          <w:lang w:val="de-DE"/>
        </w:rPr>
        <w:t>H NMR (400 MHz, CDCl</w:t>
      </w:r>
      <w:r w:rsidRPr="0054435C">
        <w:rPr>
          <w:b/>
          <w:bCs w:val="0"/>
          <w:vertAlign w:val="subscript"/>
          <w:lang w:val="de-DE"/>
        </w:rPr>
        <w:t>3</w:t>
      </w:r>
      <w:r w:rsidRPr="0054435C">
        <w:rPr>
          <w:b/>
          <w:bCs w:val="0"/>
          <w:lang w:val="de-DE"/>
        </w:rPr>
        <w:t>)</w:t>
      </w:r>
    </w:p>
    <w:p w14:paraId="5CD1E771" w14:textId="76002175" w:rsidR="00762F6F" w:rsidRPr="005C0DE4" w:rsidRDefault="00762F6F" w:rsidP="00762F6F">
      <w:pPr>
        <w:pStyle w:val="affffa"/>
        <w:ind w:firstLine="402"/>
        <w:rPr>
          <w:b/>
          <w:bCs w:val="0"/>
        </w:rPr>
      </w:pPr>
      <w:r w:rsidRPr="005C0DE4">
        <w:rPr>
          <w:b/>
          <w:bCs w:val="0"/>
          <w:noProof/>
        </w:rPr>
        <w:drawing>
          <wp:inline distT="0" distB="0" distL="0" distR="0" wp14:anchorId="2433FD95" wp14:editId="40C2388C">
            <wp:extent cx="5262245" cy="3670300"/>
            <wp:effectExtent l="0" t="0" r="0" b="6350"/>
            <wp:docPr id="18247814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BA8D202" w14:textId="77777777" w:rsidR="00762F6F" w:rsidRPr="005C0DE4" w:rsidRDefault="00762F6F" w:rsidP="00762F6F">
      <w:pPr>
        <w:pStyle w:val="affffa"/>
        <w:ind w:firstLine="402"/>
        <w:rPr>
          <w:b/>
          <w:bCs w:val="0"/>
        </w:rPr>
      </w:pPr>
    </w:p>
    <w:p w14:paraId="168D8F84" w14:textId="77777777" w:rsidR="00762F6F" w:rsidRPr="005C0DE4" w:rsidRDefault="00762F6F" w:rsidP="00762F6F">
      <w:pPr>
        <w:pStyle w:val="affffa"/>
        <w:ind w:firstLine="400"/>
        <w:rPr>
          <w:b/>
          <w:bCs w:val="0"/>
          <w:lang w:val="de-DE"/>
        </w:rPr>
      </w:pPr>
      <w:r w:rsidRPr="005C0DE4">
        <w:rPr>
          <w:rStyle w:val="afffff0"/>
          <w:rFonts w:hint="eastAsia"/>
          <w:lang w:val="de-DE"/>
        </w:rPr>
        <w:t>4</w:t>
      </w:r>
      <w:r>
        <w:rPr>
          <w:rStyle w:val="afffff0"/>
          <w:lang w:val="de-DE"/>
        </w:rPr>
        <w:t>cc</w:t>
      </w:r>
      <w:r w:rsidRPr="005C0DE4">
        <w:rPr>
          <w:b/>
          <w:bCs w:val="0"/>
          <w:lang w:val="de-DE"/>
        </w:rPr>
        <w:t xml:space="preserve"> </w:t>
      </w:r>
      <w:r w:rsidRPr="005C0DE4">
        <w:rPr>
          <w:b/>
          <w:bCs w:val="0"/>
          <w:vertAlign w:val="superscript"/>
          <w:lang w:val="de-DE"/>
        </w:rPr>
        <w:t>13</w:t>
      </w:r>
      <w:r w:rsidRPr="005C0DE4">
        <w:rPr>
          <w:b/>
          <w:bCs w:val="0"/>
          <w:lang w:val="de-DE"/>
        </w:rPr>
        <w:t>C NMR (101 MHz, CDCl</w:t>
      </w:r>
      <w:r w:rsidRPr="005C0DE4">
        <w:rPr>
          <w:b/>
          <w:bCs w:val="0"/>
          <w:vertAlign w:val="subscript"/>
          <w:lang w:val="de-DE"/>
        </w:rPr>
        <w:t>3</w:t>
      </w:r>
      <w:r w:rsidRPr="005C0DE4">
        <w:rPr>
          <w:b/>
          <w:bCs w:val="0"/>
          <w:lang w:val="de-DE"/>
        </w:rPr>
        <w:t>)</w:t>
      </w:r>
    </w:p>
    <w:p w14:paraId="4FC766EF" w14:textId="4A08A867" w:rsidR="00762F6F" w:rsidRPr="005C0DE4" w:rsidRDefault="00762F6F" w:rsidP="00762F6F">
      <w:pPr>
        <w:pStyle w:val="affffa"/>
        <w:ind w:firstLine="402"/>
        <w:rPr>
          <w:b/>
          <w:bCs w:val="0"/>
        </w:rPr>
      </w:pPr>
      <w:r w:rsidRPr="005C0DE4">
        <w:rPr>
          <w:b/>
          <w:bCs w:val="0"/>
          <w:noProof/>
        </w:rPr>
        <w:drawing>
          <wp:inline distT="0" distB="0" distL="0" distR="0" wp14:anchorId="79940DE6" wp14:editId="623FF0E0">
            <wp:extent cx="5262245" cy="3670300"/>
            <wp:effectExtent l="0" t="0" r="0" b="6350"/>
            <wp:docPr id="16336753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2FC4D091" w14:textId="77777777" w:rsidR="00762F6F" w:rsidRPr="005C0DE4" w:rsidRDefault="00762F6F" w:rsidP="00762F6F">
      <w:pPr>
        <w:pStyle w:val="affffa"/>
        <w:ind w:firstLine="402"/>
        <w:rPr>
          <w:b/>
          <w:bCs w:val="0"/>
        </w:rPr>
      </w:pPr>
      <w:r w:rsidRPr="005C0DE4">
        <w:rPr>
          <w:b/>
          <w:bCs w:val="0"/>
        </w:rPr>
        <w:br w:type="page"/>
      </w:r>
    </w:p>
    <w:p w14:paraId="2C821A2D" w14:textId="77777777" w:rsidR="00762F6F" w:rsidRPr="005C0DE4" w:rsidRDefault="00762F6F" w:rsidP="00762F6F">
      <w:pPr>
        <w:pStyle w:val="affffa"/>
        <w:ind w:firstLine="400"/>
        <w:rPr>
          <w:b/>
          <w:bCs w:val="0"/>
        </w:rPr>
      </w:pPr>
      <w:r w:rsidRPr="005C0DE4">
        <w:rPr>
          <w:rStyle w:val="afffff0"/>
        </w:rPr>
        <w:lastRenderedPageBreak/>
        <w:t>6</w:t>
      </w:r>
      <w:r w:rsidRPr="005C0DE4">
        <w:rPr>
          <w:b/>
          <w:bCs w:val="0"/>
        </w:rPr>
        <w:t xml:space="preserve"> </w:t>
      </w:r>
      <w:r w:rsidRPr="005C0DE4">
        <w:rPr>
          <w:b/>
          <w:bCs w:val="0"/>
          <w:vertAlign w:val="superscript"/>
        </w:rPr>
        <w:t>1</w:t>
      </w:r>
      <w:r w:rsidRPr="005C0DE4">
        <w:rPr>
          <w:b/>
          <w:bCs w:val="0"/>
        </w:rPr>
        <w:t>H NMR (400 MHz, CDCl</w:t>
      </w:r>
      <w:r w:rsidRPr="005C0DE4">
        <w:rPr>
          <w:b/>
          <w:bCs w:val="0"/>
          <w:vertAlign w:val="subscript"/>
        </w:rPr>
        <w:t>3</w:t>
      </w:r>
      <w:r w:rsidRPr="005C0DE4">
        <w:rPr>
          <w:b/>
          <w:bCs w:val="0"/>
        </w:rPr>
        <w:t>)</w:t>
      </w:r>
    </w:p>
    <w:p w14:paraId="1632FF7A" w14:textId="01C57992" w:rsidR="00762F6F" w:rsidRPr="005C0DE4" w:rsidRDefault="00762F6F" w:rsidP="00762F6F">
      <w:pPr>
        <w:pStyle w:val="affffa"/>
        <w:ind w:firstLine="402"/>
        <w:rPr>
          <w:b/>
          <w:bCs w:val="0"/>
        </w:rPr>
      </w:pPr>
      <w:r w:rsidRPr="005C0DE4">
        <w:rPr>
          <w:b/>
          <w:bCs w:val="0"/>
          <w:noProof/>
        </w:rPr>
        <w:drawing>
          <wp:inline distT="0" distB="0" distL="0" distR="0" wp14:anchorId="3FE6296A" wp14:editId="44AB7C1F">
            <wp:extent cx="5262245" cy="3670300"/>
            <wp:effectExtent l="0" t="0" r="0" b="6350"/>
            <wp:docPr id="12455202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3D7F979A" w14:textId="77777777" w:rsidR="00762F6F" w:rsidRPr="005C0DE4" w:rsidRDefault="00762F6F" w:rsidP="00762F6F">
      <w:pPr>
        <w:pStyle w:val="affffa"/>
        <w:ind w:firstLine="402"/>
        <w:rPr>
          <w:b/>
          <w:bCs w:val="0"/>
        </w:rPr>
      </w:pPr>
    </w:p>
    <w:p w14:paraId="62E7D632" w14:textId="77777777" w:rsidR="00762F6F" w:rsidRPr="005C0DE4" w:rsidRDefault="00762F6F" w:rsidP="00762F6F">
      <w:pPr>
        <w:pStyle w:val="affffa"/>
        <w:ind w:firstLine="400"/>
        <w:rPr>
          <w:b/>
          <w:bCs w:val="0"/>
        </w:rPr>
      </w:pPr>
      <w:r w:rsidRPr="005C0DE4">
        <w:rPr>
          <w:rStyle w:val="afffff0"/>
        </w:rPr>
        <w:t>6</w:t>
      </w:r>
      <w:r w:rsidRPr="005C0DE4">
        <w:rPr>
          <w:b/>
          <w:bCs w:val="0"/>
        </w:rPr>
        <w:t xml:space="preserve"> </w:t>
      </w:r>
      <w:r w:rsidRPr="005C0DE4">
        <w:rPr>
          <w:b/>
          <w:bCs w:val="0"/>
          <w:vertAlign w:val="superscript"/>
        </w:rPr>
        <w:t>13</w:t>
      </w:r>
      <w:r w:rsidRPr="005C0DE4">
        <w:rPr>
          <w:b/>
          <w:bCs w:val="0"/>
        </w:rPr>
        <w:t>C NMR (101 MHz, CDCl</w:t>
      </w:r>
      <w:r w:rsidRPr="005C0DE4">
        <w:rPr>
          <w:b/>
          <w:bCs w:val="0"/>
          <w:vertAlign w:val="subscript"/>
        </w:rPr>
        <w:t>3</w:t>
      </w:r>
      <w:r w:rsidRPr="005C0DE4">
        <w:rPr>
          <w:b/>
          <w:bCs w:val="0"/>
        </w:rPr>
        <w:t>)</w:t>
      </w:r>
    </w:p>
    <w:p w14:paraId="7311218A" w14:textId="4D398ABE" w:rsidR="00762F6F" w:rsidRPr="005C0DE4" w:rsidRDefault="00762F6F" w:rsidP="00762F6F">
      <w:pPr>
        <w:pStyle w:val="affffa"/>
        <w:ind w:firstLine="402"/>
        <w:rPr>
          <w:b/>
          <w:bCs w:val="0"/>
        </w:rPr>
      </w:pPr>
      <w:r w:rsidRPr="005C0DE4">
        <w:rPr>
          <w:b/>
          <w:bCs w:val="0"/>
          <w:noProof/>
        </w:rPr>
        <w:drawing>
          <wp:inline distT="0" distB="0" distL="0" distR="0" wp14:anchorId="7BCFA0E5" wp14:editId="15893EC3">
            <wp:extent cx="5262245" cy="3670300"/>
            <wp:effectExtent l="0" t="0" r="0" b="6350"/>
            <wp:docPr id="8734719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262245" cy="3670300"/>
                    </a:xfrm>
                    <a:prstGeom prst="rect">
                      <a:avLst/>
                    </a:prstGeom>
                    <a:noFill/>
                    <a:ln>
                      <a:noFill/>
                    </a:ln>
                  </pic:spPr>
                </pic:pic>
              </a:graphicData>
            </a:graphic>
          </wp:inline>
        </w:drawing>
      </w:r>
    </w:p>
    <w:p w14:paraId="7340A21E" w14:textId="77777777" w:rsidR="00762F6F" w:rsidRPr="00C6683F" w:rsidRDefault="00762F6F" w:rsidP="00762F6F">
      <w:pPr>
        <w:ind w:firstLine="400"/>
        <w:rPr>
          <w:rStyle w:val="afffff0"/>
          <w:b w:val="0"/>
          <w:bCs w:val="0"/>
        </w:rPr>
      </w:pPr>
    </w:p>
    <w:p w14:paraId="19217920" w14:textId="77777777" w:rsidR="00C144C0" w:rsidRDefault="00C144C0">
      <w:pPr>
        <w:pStyle w:val="affff9"/>
        <w:tabs>
          <w:tab w:val="left" w:pos="1701"/>
        </w:tabs>
      </w:pPr>
    </w:p>
    <w:p w14:paraId="343083B0" w14:textId="77777777" w:rsidR="00C144C0" w:rsidRDefault="00C144C0">
      <w:pPr>
        <w:pStyle w:val="affff9"/>
        <w:tabs>
          <w:tab w:val="left" w:pos="1701"/>
        </w:tabs>
        <w:sectPr w:rsidR="00C144C0" w:rsidSect="00705426">
          <w:pgSz w:w="11907" w:h="16839"/>
          <w:pgMar w:top="1440" w:right="1800" w:bottom="1440" w:left="1800" w:header="720" w:footer="720" w:gutter="0"/>
          <w:cols w:space="720"/>
          <w:docGrid w:linePitch="360"/>
        </w:sectPr>
      </w:pPr>
    </w:p>
    <w:p w14:paraId="4438C038" w14:textId="77777777" w:rsidR="00C144C0" w:rsidRDefault="00000000">
      <w:pPr>
        <w:pStyle w:val="1"/>
        <w:tabs>
          <w:tab w:val="left" w:pos="1701"/>
        </w:tabs>
        <w:spacing w:before="240" w:after="240"/>
      </w:pPr>
      <w:bookmarkStart w:id="29" w:name="_Toc157519033"/>
      <w:r>
        <w:lastRenderedPageBreak/>
        <w:t>References</w:t>
      </w:r>
      <w:bookmarkEnd w:id="29"/>
    </w:p>
    <w:p w14:paraId="4683349F" w14:textId="286341F5" w:rsidR="004E5ADF" w:rsidRPr="004E5ADF" w:rsidRDefault="00000000" w:rsidP="004E5ADF">
      <w:pPr>
        <w:pStyle w:val="EndNoteBibliography"/>
        <w:rPr>
          <w:noProof/>
        </w:rPr>
      </w:pPr>
      <w:r>
        <w:fldChar w:fldCharType="begin"/>
      </w:r>
      <w:r>
        <w:instrText xml:space="preserve"> ADDIN EN.REFLIST </w:instrText>
      </w:r>
      <w:r>
        <w:fldChar w:fldCharType="separate"/>
      </w:r>
      <w:r w:rsidR="004E5ADF" w:rsidRPr="004E5ADF">
        <w:rPr>
          <w:noProof/>
        </w:rPr>
        <w:t>1</w:t>
      </w:r>
      <w:r w:rsidR="004E5ADF" w:rsidRPr="004E5ADF">
        <w:rPr>
          <w:noProof/>
        </w:rPr>
        <w:tab/>
        <w:t>Tabata, M., Moriyama, K. &amp; Togo, H. One-</w:t>
      </w:r>
      <w:r w:rsidR="00C831A8" w:rsidRPr="004E5ADF">
        <w:rPr>
          <w:noProof/>
        </w:rPr>
        <w:t>pot transformation of methylarenes into aromatic aldehydes under metal-free cond</w:t>
      </w:r>
      <w:r w:rsidR="004E5ADF" w:rsidRPr="004E5ADF">
        <w:rPr>
          <w:noProof/>
        </w:rPr>
        <w:t xml:space="preserve">itions. </w:t>
      </w:r>
      <w:r w:rsidR="004E5ADF" w:rsidRPr="004E5ADF">
        <w:rPr>
          <w:i/>
          <w:noProof/>
        </w:rPr>
        <w:t>Eur. J. Org. Chem.</w:t>
      </w:r>
      <w:r w:rsidR="004E5ADF" w:rsidRPr="004E5ADF">
        <w:rPr>
          <w:noProof/>
        </w:rPr>
        <w:t xml:space="preserve"> </w:t>
      </w:r>
      <w:r w:rsidR="004E5ADF" w:rsidRPr="004E5ADF">
        <w:rPr>
          <w:b/>
          <w:noProof/>
        </w:rPr>
        <w:t>2014</w:t>
      </w:r>
      <w:r w:rsidR="004E5ADF" w:rsidRPr="004E5ADF">
        <w:rPr>
          <w:noProof/>
        </w:rPr>
        <w:t>, 3402-3410 (2014).</w:t>
      </w:r>
    </w:p>
    <w:p w14:paraId="3B8AC644" w14:textId="61ECB0AC" w:rsidR="004E5ADF" w:rsidRPr="004E5ADF" w:rsidRDefault="004E5ADF" w:rsidP="004E5ADF">
      <w:pPr>
        <w:pStyle w:val="EndNoteBibliography"/>
        <w:rPr>
          <w:noProof/>
        </w:rPr>
      </w:pPr>
      <w:r w:rsidRPr="004E5ADF">
        <w:rPr>
          <w:noProof/>
        </w:rPr>
        <w:t>2</w:t>
      </w:r>
      <w:r w:rsidRPr="004E5ADF">
        <w:rPr>
          <w:noProof/>
        </w:rPr>
        <w:tab/>
        <w:t>Chen, Y. X.</w:t>
      </w:r>
      <w:r w:rsidRPr="004E5ADF">
        <w:rPr>
          <w:i/>
          <w:noProof/>
        </w:rPr>
        <w:t xml:space="preserve"> et al.</w:t>
      </w:r>
      <w:r w:rsidRPr="004E5ADF">
        <w:rPr>
          <w:noProof/>
        </w:rPr>
        <w:t xml:space="preserve"> Photochemical </w:t>
      </w:r>
      <w:r w:rsidR="00C831A8" w:rsidRPr="004E5ADF">
        <w:rPr>
          <w:noProof/>
        </w:rPr>
        <w:t>organocatalytic aerobic cleav</w:t>
      </w:r>
      <w:r w:rsidRPr="004E5ADF">
        <w:rPr>
          <w:noProof/>
        </w:rPr>
        <w:t>age of C</w:t>
      </w:r>
      <w:r w:rsidR="00C831A8">
        <w:rPr>
          <w:noProof/>
        </w:rPr>
        <w:sym w:font="Symbol" w:char="F02D"/>
      </w:r>
      <w:r w:rsidRPr="004E5ADF">
        <w:rPr>
          <w:noProof/>
        </w:rPr>
        <w:t xml:space="preserve">C </w:t>
      </w:r>
      <w:r w:rsidR="00C831A8" w:rsidRPr="004E5ADF">
        <w:rPr>
          <w:noProof/>
        </w:rPr>
        <w:t>bonds enabled by charge-transfer complex for</w:t>
      </w:r>
      <w:r w:rsidRPr="004E5ADF">
        <w:rPr>
          <w:noProof/>
        </w:rPr>
        <w:t xml:space="preserve">mation. </w:t>
      </w:r>
      <w:r w:rsidRPr="004E5ADF">
        <w:rPr>
          <w:i/>
          <w:noProof/>
        </w:rPr>
        <w:t>Org. Lett.</w:t>
      </w:r>
      <w:r w:rsidRPr="004E5ADF">
        <w:rPr>
          <w:noProof/>
        </w:rPr>
        <w:t xml:space="preserve"> </w:t>
      </w:r>
      <w:r w:rsidRPr="004E5ADF">
        <w:rPr>
          <w:b/>
          <w:noProof/>
        </w:rPr>
        <w:t>24</w:t>
      </w:r>
      <w:r w:rsidRPr="004E5ADF">
        <w:rPr>
          <w:noProof/>
        </w:rPr>
        <w:t>, 3920-3925 (2022).</w:t>
      </w:r>
    </w:p>
    <w:p w14:paraId="4A76514F" w14:textId="73DFADE4" w:rsidR="004E5ADF" w:rsidRPr="004E5ADF" w:rsidRDefault="004E5ADF" w:rsidP="004E5ADF">
      <w:pPr>
        <w:pStyle w:val="EndNoteBibliography"/>
        <w:rPr>
          <w:noProof/>
        </w:rPr>
      </w:pPr>
      <w:r w:rsidRPr="004E5ADF">
        <w:rPr>
          <w:noProof/>
        </w:rPr>
        <w:t>3</w:t>
      </w:r>
      <w:r w:rsidRPr="004E5ADF">
        <w:rPr>
          <w:noProof/>
        </w:rPr>
        <w:tab/>
        <w:t>Xiao, Y.</w:t>
      </w:r>
      <w:r w:rsidRPr="004E5ADF">
        <w:rPr>
          <w:i/>
          <w:noProof/>
        </w:rPr>
        <w:t xml:space="preserve"> et al.</w:t>
      </w:r>
      <w:r w:rsidRPr="004E5ADF">
        <w:rPr>
          <w:noProof/>
        </w:rPr>
        <w:t xml:space="preserve"> Rhodium-</w:t>
      </w:r>
      <w:r w:rsidR="00C831A8" w:rsidRPr="004E5ADF">
        <w:rPr>
          <w:noProof/>
        </w:rPr>
        <w:t>catalyzed reaction of azobenzenes and nitrosoarenes toward phena</w:t>
      </w:r>
      <w:r w:rsidRPr="004E5ADF">
        <w:rPr>
          <w:noProof/>
        </w:rPr>
        <w:t xml:space="preserve">zines. </w:t>
      </w:r>
      <w:r w:rsidRPr="004E5ADF">
        <w:rPr>
          <w:i/>
          <w:noProof/>
        </w:rPr>
        <w:t>Org. Lett.</w:t>
      </w:r>
      <w:r w:rsidRPr="004E5ADF">
        <w:rPr>
          <w:noProof/>
        </w:rPr>
        <w:t xml:space="preserve"> </w:t>
      </w:r>
      <w:r w:rsidRPr="004E5ADF">
        <w:rPr>
          <w:b/>
          <w:noProof/>
        </w:rPr>
        <w:t>21</w:t>
      </w:r>
      <w:r w:rsidRPr="004E5ADF">
        <w:rPr>
          <w:noProof/>
        </w:rPr>
        <w:t>, 2565-2568 (2019).</w:t>
      </w:r>
    </w:p>
    <w:p w14:paraId="6A26A291" w14:textId="77777777" w:rsidR="004E5ADF" w:rsidRPr="004E5ADF" w:rsidRDefault="004E5ADF" w:rsidP="004E5ADF">
      <w:pPr>
        <w:pStyle w:val="EndNoteBibliography"/>
        <w:rPr>
          <w:noProof/>
        </w:rPr>
      </w:pPr>
      <w:r w:rsidRPr="004E5ADF">
        <w:rPr>
          <w:noProof/>
        </w:rPr>
        <w:t>4</w:t>
      </w:r>
      <w:r w:rsidRPr="004E5ADF">
        <w:rPr>
          <w:noProof/>
        </w:rPr>
        <w:tab/>
        <w:t xml:space="preserve">Sarkar, S., Sahoo, T., Sen, C. &amp; Ghosh, S. C. Copper(II) mediated </w:t>
      </w:r>
      <w:r w:rsidRPr="00C831A8">
        <w:rPr>
          <w:i/>
          <w:iCs/>
          <w:noProof/>
        </w:rPr>
        <w:t>ortho</w:t>
      </w:r>
      <w:r w:rsidRPr="004E5ADF">
        <w:rPr>
          <w:noProof/>
        </w:rPr>
        <w:t xml:space="preserve"> C-H alkoxylation of aromatic amines using organic peroxides: efficient synthesis of hindered ethers. </w:t>
      </w:r>
      <w:r w:rsidRPr="004E5ADF">
        <w:rPr>
          <w:i/>
          <w:noProof/>
        </w:rPr>
        <w:t>Chem. Commun.</w:t>
      </w:r>
      <w:r w:rsidRPr="004E5ADF">
        <w:rPr>
          <w:noProof/>
        </w:rPr>
        <w:t xml:space="preserve"> </w:t>
      </w:r>
      <w:r w:rsidRPr="004E5ADF">
        <w:rPr>
          <w:b/>
          <w:noProof/>
        </w:rPr>
        <w:t>57</w:t>
      </w:r>
      <w:r w:rsidRPr="004E5ADF">
        <w:rPr>
          <w:noProof/>
        </w:rPr>
        <w:t>, 8949-8952 (2021).</w:t>
      </w:r>
    </w:p>
    <w:p w14:paraId="31DB7D31" w14:textId="2F72A6A6" w:rsidR="004E5ADF" w:rsidRPr="004E5ADF" w:rsidRDefault="004E5ADF" w:rsidP="004E5ADF">
      <w:pPr>
        <w:pStyle w:val="EndNoteBibliography"/>
        <w:rPr>
          <w:noProof/>
        </w:rPr>
      </w:pPr>
      <w:r w:rsidRPr="004E5ADF">
        <w:rPr>
          <w:noProof/>
        </w:rPr>
        <w:t>5</w:t>
      </w:r>
      <w:r w:rsidRPr="004E5ADF">
        <w:rPr>
          <w:noProof/>
        </w:rPr>
        <w:tab/>
        <w:t>Liu, C.</w:t>
      </w:r>
      <w:r w:rsidRPr="004E5ADF">
        <w:rPr>
          <w:i/>
          <w:noProof/>
        </w:rPr>
        <w:t xml:space="preserve"> et al.</w:t>
      </w:r>
      <w:r w:rsidRPr="004E5ADF">
        <w:rPr>
          <w:noProof/>
        </w:rPr>
        <w:t xml:space="preserve"> Palladium-</w:t>
      </w:r>
      <w:r w:rsidR="00C831A8" w:rsidRPr="004E5ADF">
        <w:rPr>
          <w:noProof/>
        </w:rPr>
        <w:t>catalyzed cascade cyclization for the synthesis of fused benzo-</w:t>
      </w:r>
      <w:r w:rsidR="00C831A8" w:rsidRPr="00C831A8">
        <w:rPr>
          <w:i/>
          <w:iCs/>
          <w:noProof/>
        </w:rPr>
        <w:t>aza</w:t>
      </w:r>
      <w:r w:rsidR="00C831A8" w:rsidRPr="004E5ADF">
        <w:rPr>
          <w:noProof/>
        </w:rPr>
        <w:t>-</w:t>
      </w:r>
      <w:r w:rsidR="00C831A8" w:rsidRPr="00C831A8">
        <w:rPr>
          <w:i/>
          <w:iCs/>
          <w:noProof/>
        </w:rPr>
        <w:t>oxa</w:t>
      </w:r>
      <w:r w:rsidR="00C831A8" w:rsidRPr="004E5ADF">
        <w:rPr>
          <w:noProof/>
        </w:rPr>
        <w:t>-[5-6-5] tetrac</w:t>
      </w:r>
      <w:r w:rsidRPr="004E5ADF">
        <w:rPr>
          <w:noProof/>
        </w:rPr>
        <w:t xml:space="preserve">ycles. </w:t>
      </w:r>
      <w:r w:rsidRPr="004E5ADF">
        <w:rPr>
          <w:i/>
          <w:noProof/>
        </w:rPr>
        <w:t>Angew. Chem. Int. Ed.</w:t>
      </w:r>
      <w:r w:rsidRPr="004E5ADF">
        <w:rPr>
          <w:noProof/>
        </w:rPr>
        <w:t xml:space="preserve"> </w:t>
      </w:r>
      <w:r w:rsidRPr="004E5ADF">
        <w:rPr>
          <w:b/>
          <w:noProof/>
        </w:rPr>
        <w:t>61</w:t>
      </w:r>
      <w:r w:rsidRPr="004E5ADF">
        <w:rPr>
          <w:noProof/>
        </w:rPr>
        <w:t>, e202215020 (2022).</w:t>
      </w:r>
    </w:p>
    <w:p w14:paraId="1A3CE59E" w14:textId="555826F6" w:rsidR="00C144C0" w:rsidRDefault="00000000">
      <w:pPr>
        <w:tabs>
          <w:tab w:val="left" w:pos="1701"/>
        </w:tabs>
        <w:ind w:firstLineChars="0" w:firstLine="0"/>
      </w:pPr>
      <w:r>
        <w:fldChar w:fldCharType="end"/>
      </w:r>
    </w:p>
    <w:sectPr w:rsidR="00C144C0">
      <w:pgSz w:w="11907" w:h="1683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CBC1" w14:textId="77777777" w:rsidR="00705426" w:rsidRDefault="00705426">
      <w:pPr>
        <w:spacing w:line="240" w:lineRule="auto"/>
        <w:ind w:firstLine="400"/>
      </w:pPr>
      <w:r>
        <w:separator/>
      </w:r>
    </w:p>
  </w:endnote>
  <w:endnote w:type="continuationSeparator" w:id="0">
    <w:p w14:paraId="532C0170" w14:textId="77777777" w:rsidR="00705426" w:rsidRDefault="00705426">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TimesNewRomanPS-ItalicMT">
    <w:altName w:val="Times New Roman"/>
    <w:charset w:val="00"/>
    <w:family w:val="auto"/>
    <w:pitch w:val="default"/>
    <w:sig w:usb0="00000000" w:usb1="00000000" w:usb2="00000000" w:usb3="00000000" w:csb0="00040001" w:csb1="00000000"/>
  </w:font>
  <w:font w:name="Arno Pro">
    <w:altName w:val="Constantia"/>
    <w:panose1 w:val="02020502040506020403"/>
    <w:charset w:val="00"/>
    <w:family w:val="roman"/>
    <w:notTrueType/>
    <w:pitch w:val="variable"/>
    <w:sig w:usb0="60000287" w:usb1="00000001" w:usb2="00000000" w:usb3="00000000" w:csb0="0000019F" w:csb1="00000000"/>
  </w:font>
  <w:font w:name="Avenir Black">
    <w:altName w:val="Trebuchet MS"/>
    <w:charset w:val="00"/>
    <w:family w:val="auto"/>
    <w:pitch w:val="default"/>
    <w:sig w:usb0="00000000" w:usb1="00000000" w:usb2="00000000" w:usb3="00000000" w:csb0="0000009B" w:csb1="00000000"/>
  </w:font>
  <w:font w:name="TimesNewRomanPSMT">
    <w:altName w:val="Times New Roman"/>
    <w:charset w:val="00"/>
    <w:family w:val="auto"/>
    <w:pitch w:val="default"/>
    <w:sig w:usb0="00000000" w:usb1="00000000" w:usb2="00000000"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FDDA" w14:textId="77777777" w:rsidR="00C144C0" w:rsidRDefault="00C144C0">
    <w:pPr>
      <w:pStyle w:val="aff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4A53" w14:textId="77777777" w:rsidR="00C144C0" w:rsidRDefault="00C144C0">
    <w:pPr>
      <w:pStyle w:val="aff6"/>
      <w:ind w:firstLine="360"/>
      <w:jc w:val="center"/>
      <w:rPr>
        <w:lang w:eastAsia="zh-CN"/>
      </w:rPr>
    </w:pPr>
  </w:p>
  <w:p w14:paraId="18EA39EE" w14:textId="77777777" w:rsidR="00C144C0" w:rsidRDefault="00C144C0">
    <w:pPr>
      <w:pStyle w:val="aff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C591" w14:textId="77777777" w:rsidR="00C144C0" w:rsidRDefault="00C144C0">
    <w:pPr>
      <w:pStyle w:val="aff6"/>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A0FC" w14:textId="77777777" w:rsidR="00C144C0" w:rsidRDefault="00000000">
    <w:pPr>
      <w:pStyle w:val="aff6"/>
      <w:ind w:firstLineChars="0" w:firstLine="0"/>
      <w:jc w:val="center"/>
      <w:rPr>
        <w:sz w:val="20"/>
        <w:szCs w:val="20"/>
      </w:rPr>
    </w:pPr>
    <w:r>
      <w:rPr>
        <w:rFonts w:hint="eastAsia"/>
        <w:sz w:val="20"/>
        <w:szCs w:val="20"/>
        <w:lang w:eastAsia="zh-CN"/>
      </w:rPr>
      <w:t>S</w:t>
    </w:r>
    <w:sdt>
      <w:sdtPr>
        <w:rPr>
          <w:sz w:val="20"/>
          <w:szCs w:val="20"/>
        </w:rPr>
        <w:id w:val="-1975437964"/>
        <w:docPartObj>
          <w:docPartGallery w:val="AutoText"/>
        </w:docPartObj>
      </w:sdtPr>
      <w:sdtContent>
        <w:r>
          <w:rPr>
            <w:sz w:val="20"/>
            <w:szCs w:val="20"/>
          </w:rPr>
          <w:fldChar w:fldCharType="begin"/>
        </w:r>
        <w:r>
          <w:rPr>
            <w:sz w:val="20"/>
            <w:szCs w:val="20"/>
          </w:rPr>
          <w:instrText>PAGE   \* MERGEFORMAT</w:instrText>
        </w:r>
        <w:r>
          <w:rPr>
            <w:sz w:val="20"/>
            <w:szCs w:val="20"/>
          </w:rPr>
          <w:fldChar w:fldCharType="separate"/>
        </w:r>
        <w:r>
          <w:rPr>
            <w:sz w:val="20"/>
            <w:szCs w:val="20"/>
            <w:lang w:val="zh-CN" w:eastAsia="zh-CN"/>
          </w:rPr>
          <w:t>49</w:t>
        </w:r>
        <w:r>
          <w:rPr>
            <w:sz w:val="20"/>
            <w:szCs w:val="20"/>
          </w:rPr>
          <w:fldChar w:fldCharType="end"/>
        </w:r>
      </w:sdtContent>
    </w:sdt>
  </w:p>
  <w:p w14:paraId="65BDA64E" w14:textId="77777777" w:rsidR="00C144C0" w:rsidRDefault="00C144C0">
    <w:pPr>
      <w:pStyle w:val="aff6"/>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1D35" w14:textId="77777777" w:rsidR="00705426" w:rsidRDefault="00705426">
      <w:pPr>
        <w:spacing w:line="240" w:lineRule="auto"/>
        <w:ind w:firstLine="400"/>
      </w:pPr>
      <w:r>
        <w:separator/>
      </w:r>
    </w:p>
  </w:footnote>
  <w:footnote w:type="continuationSeparator" w:id="0">
    <w:p w14:paraId="4B414FC2" w14:textId="77777777" w:rsidR="00705426" w:rsidRDefault="00705426">
      <w:pPr>
        <w:spacing w:line="240" w:lineRule="auto"/>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DB04" w14:textId="77777777" w:rsidR="00C144C0" w:rsidRDefault="00C144C0">
    <w:pPr>
      <w:pStyle w:val="aff8"/>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328F" w14:textId="77777777" w:rsidR="00C144C0" w:rsidRDefault="00C144C0">
    <w:pPr>
      <w:pStyle w:val="aff8"/>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8CF8" w14:textId="77777777" w:rsidR="00C144C0" w:rsidRDefault="00C144C0">
    <w:pPr>
      <w:pStyle w:val="aff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08A30219"/>
    <w:multiLevelType w:val="multilevel"/>
    <w:tmpl w:val="08A30219"/>
    <w:lvl w:ilvl="0">
      <w:start w:val="1"/>
      <w:numFmt w:val="decimal"/>
      <w:pStyle w:val="1"/>
      <w:lvlText w:val="%1"/>
      <w:lvlJc w:val="left"/>
      <w:pPr>
        <w:ind w:left="562" w:hanging="420"/>
      </w:pPr>
      <w:rPr>
        <w:rFonts w:hint="eastAsia"/>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1" w15:restartNumberingAfterBreak="0">
    <w:nsid w:val="31A664DA"/>
    <w:multiLevelType w:val="hybridMultilevel"/>
    <w:tmpl w:val="7D3A90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1896728"/>
    <w:multiLevelType w:val="hybridMultilevel"/>
    <w:tmpl w:val="C9F08DBE"/>
    <w:lvl w:ilvl="0" w:tplc="E55C99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BEA18B8"/>
    <w:multiLevelType w:val="hybridMultilevel"/>
    <w:tmpl w:val="730C2C0E"/>
    <w:lvl w:ilvl="0" w:tplc="04090011">
      <w:start w:val="1"/>
      <w:numFmt w:val="decimal"/>
      <w:lvlText w:val="%1)"/>
      <w:lvlJc w:val="left"/>
      <w:pPr>
        <w:ind w:left="1413"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386999963">
    <w:abstractNumId w:val="10"/>
  </w:num>
  <w:num w:numId="2" w16cid:durableId="336664184">
    <w:abstractNumId w:val="3"/>
  </w:num>
  <w:num w:numId="3" w16cid:durableId="1401056393">
    <w:abstractNumId w:val="5"/>
  </w:num>
  <w:num w:numId="4" w16cid:durableId="855078414">
    <w:abstractNumId w:val="8"/>
  </w:num>
  <w:num w:numId="5" w16cid:durableId="1893538115">
    <w:abstractNumId w:val="9"/>
  </w:num>
  <w:num w:numId="6" w16cid:durableId="1956520096">
    <w:abstractNumId w:val="6"/>
  </w:num>
  <w:num w:numId="7" w16cid:durableId="152992924">
    <w:abstractNumId w:val="2"/>
  </w:num>
  <w:num w:numId="8" w16cid:durableId="779179309">
    <w:abstractNumId w:val="7"/>
  </w:num>
  <w:num w:numId="9" w16cid:durableId="122425511">
    <w:abstractNumId w:val="4"/>
  </w:num>
  <w:num w:numId="10" w16cid:durableId="71896929">
    <w:abstractNumId w:val="1"/>
  </w:num>
  <w:num w:numId="11" w16cid:durableId="1742288435">
    <w:abstractNumId w:val="0"/>
  </w:num>
  <w:num w:numId="12" w16cid:durableId="1729108419">
    <w:abstractNumId w:val="11"/>
  </w:num>
  <w:num w:numId="13" w16cid:durableId="1217663900">
    <w:abstractNumId w:val="12"/>
  </w:num>
  <w:num w:numId="14" w16cid:durableId="2138252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24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0&lt;/FontSize&gt;&lt;ReflistTitle&gt;&lt;/ReflistTitle&gt;&lt;StartingRefnum&gt;1&lt;/StartingRefnum&gt;&lt;FirstLineIndent&gt;566&lt;/FirstLineIndent&gt;&lt;HangingIndent&gt;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fe9wd2w0qdtax4ezf9mpxv23z09xfxxdxaw9&quot;&gt;Select&lt;record-ids&gt;&lt;item&gt;618&lt;/item&gt;&lt;item&gt;828&lt;/item&gt;&lt;item&gt;829&lt;/item&gt;&lt;item&gt;830&lt;/item&gt;&lt;item&gt;908&lt;/item&gt;&lt;/record-ids&gt;&lt;/item&gt;&lt;/Libraries&gt;"/>
  </w:docVars>
  <w:rsids>
    <w:rsidRoot w:val="0037577E"/>
    <w:rsid w:val="00000319"/>
    <w:rsid w:val="00000BE4"/>
    <w:rsid w:val="00002514"/>
    <w:rsid w:val="00003278"/>
    <w:rsid w:val="0000537A"/>
    <w:rsid w:val="0000664A"/>
    <w:rsid w:val="00010611"/>
    <w:rsid w:val="0001113A"/>
    <w:rsid w:val="0001415A"/>
    <w:rsid w:val="00017FDD"/>
    <w:rsid w:val="00025214"/>
    <w:rsid w:val="000256CB"/>
    <w:rsid w:val="00027F15"/>
    <w:rsid w:val="00032646"/>
    <w:rsid w:val="00037F1A"/>
    <w:rsid w:val="00040443"/>
    <w:rsid w:val="000416F3"/>
    <w:rsid w:val="00042CCD"/>
    <w:rsid w:val="000438DB"/>
    <w:rsid w:val="00044E5D"/>
    <w:rsid w:val="00050241"/>
    <w:rsid w:val="0005528F"/>
    <w:rsid w:val="00057066"/>
    <w:rsid w:val="0006139B"/>
    <w:rsid w:val="0006255D"/>
    <w:rsid w:val="00066252"/>
    <w:rsid w:val="00070DF5"/>
    <w:rsid w:val="000711E7"/>
    <w:rsid w:val="000731D0"/>
    <w:rsid w:val="00074041"/>
    <w:rsid w:val="00076373"/>
    <w:rsid w:val="000779D3"/>
    <w:rsid w:val="00081355"/>
    <w:rsid w:val="000818F7"/>
    <w:rsid w:val="00081FA4"/>
    <w:rsid w:val="00084A40"/>
    <w:rsid w:val="0008631A"/>
    <w:rsid w:val="00093944"/>
    <w:rsid w:val="00093C61"/>
    <w:rsid w:val="00096B14"/>
    <w:rsid w:val="000A09C5"/>
    <w:rsid w:val="000B0B1B"/>
    <w:rsid w:val="000B2C5B"/>
    <w:rsid w:val="000B66A6"/>
    <w:rsid w:val="000C171B"/>
    <w:rsid w:val="000C456D"/>
    <w:rsid w:val="000C5600"/>
    <w:rsid w:val="000D0A2E"/>
    <w:rsid w:val="000D351B"/>
    <w:rsid w:val="000D59E5"/>
    <w:rsid w:val="000D7B31"/>
    <w:rsid w:val="000E0588"/>
    <w:rsid w:val="000E0A55"/>
    <w:rsid w:val="000E0BC5"/>
    <w:rsid w:val="000E113F"/>
    <w:rsid w:val="000E11A3"/>
    <w:rsid w:val="000E1C75"/>
    <w:rsid w:val="000E26EB"/>
    <w:rsid w:val="000E5780"/>
    <w:rsid w:val="000F0AAF"/>
    <w:rsid w:val="000F0F29"/>
    <w:rsid w:val="000F3B33"/>
    <w:rsid w:val="000F3EBF"/>
    <w:rsid w:val="000F452D"/>
    <w:rsid w:val="00101578"/>
    <w:rsid w:val="00102FC5"/>
    <w:rsid w:val="00105D4B"/>
    <w:rsid w:val="00105FB7"/>
    <w:rsid w:val="0010683D"/>
    <w:rsid w:val="0010786C"/>
    <w:rsid w:val="00107EE6"/>
    <w:rsid w:val="00113C2E"/>
    <w:rsid w:val="00115F20"/>
    <w:rsid w:val="0012764F"/>
    <w:rsid w:val="00131F93"/>
    <w:rsid w:val="00134967"/>
    <w:rsid w:val="00136467"/>
    <w:rsid w:val="00136A73"/>
    <w:rsid w:val="001404BD"/>
    <w:rsid w:val="001410C9"/>
    <w:rsid w:val="0014182B"/>
    <w:rsid w:val="0014199A"/>
    <w:rsid w:val="001456FA"/>
    <w:rsid w:val="00145FD1"/>
    <w:rsid w:val="0014657B"/>
    <w:rsid w:val="00147243"/>
    <w:rsid w:val="0015158B"/>
    <w:rsid w:val="00152218"/>
    <w:rsid w:val="00153613"/>
    <w:rsid w:val="00154D85"/>
    <w:rsid w:val="00160C15"/>
    <w:rsid w:val="00160D94"/>
    <w:rsid w:val="00162B36"/>
    <w:rsid w:val="001632DC"/>
    <w:rsid w:val="001654FE"/>
    <w:rsid w:val="001659FB"/>
    <w:rsid w:val="00170CAE"/>
    <w:rsid w:val="00177463"/>
    <w:rsid w:val="001778A6"/>
    <w:rsid w:val="00180BF2"/>
    <w:rsid w:val="00185589"/>
    <w:rsid w:val="00185CA7"/>
    <w:rsid w:val="00193111"/>
    <w:rsid w:val="0019495F"/>
    <w:rsid w:val="001A0C5B"/>
    <w:rsid w:val="001A6E44"/>
    <w:rsid w:val="001A73F7"/>
    <w:rsid w:val="001A79DB"/>
    <w:rsid w:val="001B1A47"/>
    <w:rsid w:val="001B2942"/>
    <w:rsid w:val="001B5D48"/>
    <w:rsid w:val="001B77C3"/>
    <w:rsid w:val="001C53FB"/>
    <w:rsid w:val="001C5912"/>
    <w:rsid w:val="001D1BF5"/>
    <w:rsid w:val="001D58F0"/>
    <w:rsid w:val="001E28D8"/>
    <w:rsid w:val="001E4787"/>
    <w:rsid w:val="001F1313"/>
    <w:rsid w:val="001F2E19"/>
    <w:rsid w:val="001F405E"/>
    <w:rsid w:val="001F4D6D"/>
    <w:rsid w:val="001F68D1"/>
    <w:rsid w:val="00201CD5"/>
    <w:rsid w:val="00211979"/>
    <w:rsid w:val="00213924"/>
    <w:rsid w:val="0022131C"/>
    <w:rsid w:val="00224F9B"/>
    <w:rsid w:val="00225C57"/>
    <w:rsid w:val="00227433"/>
    <w:rsid w:val="00234133"/>
    <w:rsid w:val="0023488D"/>
    <w:rsid w:val="00237B5F"/>
    <w:rsid w:val="00242ED6"/>
    <w:rsid w:val="0024390C"/>
    <w:rsid w:val="0024398E"/>
    <w:rsid w:val="00245577"/>
    <w:rsid w:val="00245904"/>
    <w:rsid w:val="0024656F"/>
    <w:rsid w:val="00250E4A"/>
    <w:rsid w:val="002516D6"/>
    <w:rsid w:val="0025253A"/>
    <w:rsid w:val="00254269"/>
    <w:rsid w:val="00254D7B"/>
    <w:rsid w:val="00257736"/>
    <w:rsid w:val="00261A29"/>
    <w:rsid w:val="00262340"/>
    <w:rsid w:val="002636E5"/>
    <w:rsid w:val="00266389"/>
    <w:rsid w:val="0026796B"/>
    <w:rsid w:val="00270C79"/>
    <w:rsid w:val="0027365A"/>
    <w:rsid w:val="00276750"/>
    <w:rsid w:val="002771A8"/>
    <w:rsid w:val="00277972"/>
    <w:rsid w:val="00283645"/>
    <w:rsid w:val="00285040"/>
    <w:rsid w:val="002864AA"/>
    <w:rsid w:val="002948DD"/>
    <w:rsid w:val="00294FBC"/>
    <w:rsid w:val="00297A6D"/>
    <w:rsid w:val="002A2D88"/>
    <w:rsid w:val="002A3ADE"/>
    <w:rsid w:val="002A4078"/>
    <w:rsid w:val="002A68C2"/>
    <w:rsid w:val="002A6EFF"/>
    <w:rsid w:val="002B0795"/>
    <w:rsid w:val="002B125B"/>
    <w:rsid w:val="002B2429"/>
    <w:rsid w:val="002B69F3"/>
    <w:rsid w:val="002B76F8"/>
    <w:rsid w:val="002D2677"/>
    <w:rsid w:val="002D2B54"/>
    <w:rsid w:val="002D41D3"/>
    <w:rsid w:val="002D5057"/>
    <w:rsid w:val="002E105D"/>
    <w:rsid w:val="002E4E2C"/>
    <w:rsid w:val="002E6A19"/>
    <w:rsid w:val="002E7554"/>
    <w:rsid w:val="002F1001"/>
    <w:rsid w:val="002F1BCF"/>
    <w:rsid w:val="002F2754"/>
    <w:rsid w:val="002F2D26"/>
    <w:rsid w:val="002F2EA2"/>
    <w:rsid w:val="002F31AF"/>
    <w:rsid w:val="002F4392"/>
    <w:rsid w:val="002F60D7"/>
    <w:rsid w:val="002F7D7B"/>
    <w:rsid w:val="00302550"/>
    <w:rsid w:val="00302F01"/>
    <w:rsid w:val="003041D7"/>
    <w:rsid w:val="00310070"/>
    <w:rsid w:val="0031711C"/>
    <w:rsid w:val="0032325F"/>
    <w:rsid w:val="003233EB"/>
    <w:rsid w:val="00336CD2"/>
    <w:rsid w:val="003412BE"/>
    <w:rsid w:val="00341B2A"/>
    <w:rsid w:val="00343C9F"/>
    <w:rsid w:val="003470F7"/>
    <w:rsid w:val="0034763F"/>
    <w:rsid w:val="0035063C"/>
    <w:rsid w:val="00351C94"/>
    <w:rsid w:val="00354F7D"/>
    <w:rsid w:val="0035620D"/>
    <w:rsid w:val="00357807"/>
    <w:rsid w:val="00361F3F"/>
    <w:rsid w:val="00365E06"/>
    <w:rsid w:val="00366729"/>
    <w:rsid w:val="00374E41"/>
    <w:rsid w:val="0037577E"/>
    <w:rsid w:val="0037635D"/>
    <w:rsid w:val="00376EF4"/>
    <w:rsid w:val="003846CF"/>
    <w:rsid w:val="003849E8"/>
    <w:rsid w:val="00385E49"/>
    <w:rsid w:val="0039122C"/>
    <w:rsid w:val="00395E50"/>
    <w:rsid w:val="00396D75"/>
    <w:rsid w:val="003A0356"/>
    <w:rsid w:val="003A21AF"/>
    <w:rsid w:val="003A275D"/>
    <w:rsid w:val="003B0454"/>
    <w:rsid w:val="003B27FA"/>
    <w:rsid w:val="003B4521"/>
    <w:rsid w:val="003B4914"/>
    <w:rsid w:val="003B4926"/>
    <w:rsid w:val="003B65DD"/>
    <w:rsid w:val="003C1607"/>
    <w:rsid w:val="003C1983"/>
    <w:rsid w:val="003C6457"/>
    <w:rsid w:val="003D16B2"/>
    <w:rsid w:val="003D3566"/>
    <w:rsid w:val="003D5E97"/>
    <w:rsid w:val="003D7201"/>
    <w:rsid w:val="003E040A"/>
    <w:rsid w:val="003E0512"/>
    <w:rsid w:val="003E2437"/>
    <w:rsid w:val="003F67E1"/>
    <w:rsid w:val="00400FF6"/>
    <w:rsid w:val="004056F6"/>
    <w:rsid w:val="00407C18"/>
    <w:rsid w:val="00410283"/>
    <w:rsid w:val="00416105"/>
    <w:rsid w:val="0042266E"/>
    <w:rsid w:val="00431B32"/>
    <w:rsid w:val="004328D5"/>
    <w:rsid w:val="00434537"/>
    <w:rsid w:val="00435F70"/>
    <w:rsid w:val="0044235B"/>
    <w:rsid w:val="004431EF"/>
    <w:rsid w:val="00445F27"/>
    <w:rsid w:val="00450D2E"/>
    <w:rsid w:val="00452C54"/>
    <w:rsid w:val="00452FED"/>
    <w:rsid w:val="0045567A"/>
    <w:rsid w:val="00455FE5"/>
    <w:rsid w:val="0046012D"/>
    <w:rsid w:val="00465FC6"/>
    <w:rsid w:val="0047065D"/>
    <w:rsid w:val="004709D5"/>
    <w:rsid w:val="00473223"/>
    <w:rsid w:val="004753FB"/>
    <w:rsid w:val="00476951"/>
    <w:rsid w:val="004844FB"/>
    <w:rsid w:val="004852AA"/>
    <w:rsid w:val="00486844"/>
    <w:rsid w:val="00490040"/>
    <w:rsid w:val="00491611"/>
    <w:rsid w:val="00491D40"/>
    <w:rsid w:val="00496141"/>
    <w:rsid w:val="004A093A"/>
    <w:rsid w:val="004A5536"/>
    <w:rsid w:val="004B5299"/>
    <w:rsid w:val="004C74BE"/>
    <w:rsid w:val="004D140C"/>
    <w:rsid w:val="004D36B0"/>
    <w:rsid w:val="004D3F4A"/>
    <w:rsid w:val="004D5D73"/>
    <w:rsid w:val="004D636E"/>
    <w:rsid w:val="004D7920"/>
    <w:rsid w:val="004E2A7B"/>
    <w:rsid w:val="004E2FAE"/>
    <w:rsid w:val="004E5ADF"/>
    <w:rsid w:val="004F48DE"/>
    <w:rsid w:val="004F5059"/>
    <w:rsid w:val="00501558"/>
    <w:rsid w:val="005016EB"/>
    <w:rsid w:val="00505051"/>
    <w:rsid w:val="005059EA"/>
    <w:rsid w:val="005075A8"/>
    <w:rsid w:val="005122B3"/>
    <w:rsid w:val="00514819"/>
    <w:rsid w:val="00515996"/>
    <w:rsid w:val="0052169D"/>
    <w:rsid w:val="00521D2F"/>
    <w:rsid w:val="00522D3D"/>
    <w:rsid w:val="00524FE9"/>
    <w:rsid w:val="00525363"/>
    <w:rsid w:val="00531221"/>
    <w:rsid w:val="005355EA"/>
    <w:rsid w:val="0054105A"/>
    <w:rsid w:val="005428BD"/>
    <w:rsid w:val="0054435C"/>
    <w:rsid w:val="00547477"/>
    <w:rsid w:val="00553DAD"/>
    <w:rsid w:val="0055590B"/>
    <w:rsid w:val="00565651"/>
    <w:rsid w:val="00567433"/>
    <w:rsid w:val="005676FB"/>
    <w:rsid w:val="00571EC5"/>
    <w:rsid w:val="00573080"/>
    <w:rsid w:val="00574611"/>
    <w:rsid w:val="0057611F"/>
    <w:rsid w:val="00583263"/>
    <w:rsid w:val="00583304"/>
    <w:rsid w:val="005909CC"/>
    <w:rsid w:val="005A378D"/>
    <w:rsid w:val="005A6BF5"/>
    <w:rsid w:val="005A7E94"/>
    <w:rsid w:val="005B2A29"/>
    <w:rsid w:val="005B3507"/>
    <w:rsid w:val="005B4143"/>
    <w:rsid w:val="005B59A9"/>
    <w:rsid w:val="005B6848"/>
    <w:rsid w:val="005B6B0C"/>
    <w:rsid w:val="005C09D8"/>
    <w:rsid w:val="005C0CC0"/>
    <w:rsid w:val="005C0DE4"/>
    <w:rsid w:val="005C3FD2"/>
    <w:rsid w:val="005D42F3"/>
    <w:rsid w:val="005E21A7"/>
    <w:rsid w:val="005F0D61"/>
    <w:rsid w:val="005F1F11"/>
    <w:rsid w:val="005F5906"/>
    <w:rsid w:val="00600A41"/>
    <w:rsid w:val="00601B8D"/>
    <w:rsid w:val="00602C5C"/>
    <w:rsid w:val="00603DAE"/>
    <w:rsid w:val="006072B9"/>
    <w:rsid w:val="00607A42"/>
    <w:rsid w:val="0061030D"/>
    <w:rsid w:val="0061056F"/>
    <w:rsid w:val="00612E9A"/>
    <w:rsid w:val="00613365"/>
    <w:rsid w:val="00613FD3"/>
    <w:rsid w:val="0061400D"/>
    <w:rsid w:val="00617BFB"/>
    <w:rsid w:val="00617E3E"/>
    <w:rsid w:val="00620FE5"/>
    <w:rsid w:val="006218C9"/>
    <w:rsid w:val="00624873"/>
    <w:rsid w:val="00624A18"/>
    <w:rsid w:val="00625FF0"/>
    <w:rsid w:val="00627D57"/>
    <w:rsid w:val="006327EC"/>
    <w:rsid w:val="00634093"/>
    <w:rsid w:val="00634C90"/>
    <w:rsid w:val="00635151"/>
    <w:rsid w:val="00636063"/>
    <w:rsid w:val="006469EE"/>
    <w:rsid w:val="00647C71"/>
    <w:rsid w:val="006526EC"/>
    <w:rsid w:val="0065381B"/>
    <w:rsid w:val="00656F6C"/>
    <w:rsid w:val="00666BC2"/>
    <w:rsid w:val="006719B7"/>
    <w:rsid w:val="00672B24"/>
    <w:rsid w:val="0068523D"/>
    <w:rsid w:val="00692579"/>
    <w:rsid w:val="00692BB2"/>
    <w:rsid w:val="006968F7"/>
    <w:rsid w:val="00696DEC"/>
    <w:rsid w:val="006A0A92"/>
    <w:rsid w:val="006A0BBC"/>
    <w:rsid w:val="006A39A1"/>
    <w:rsid w:val="006B0CF7"/>
    <w:rsid w:val="006B0D2E"/>
    <w:rsid w:val="006B17C6"/>
    <w:rsid w:val="006B69EC"/>
    <w:rsid w:val="006B78DA"/>
    <w:rsid w:val="006C351F"/>
    <w:rsid w:val="006C3A7F"/>
    <w:rsid w:val="006C5EC1"/>
    <w:rsid w:val="006D283C"/>
    <w:rsid w:val="006E05B5"/>
    <w:rsid w:val="006E4B1D"/>
    <w:rsid w:val="006E5398"/>
    <w:rsid w:val="006E65E6"/>
    <w:rsid w:val="006E7AB0"/>
    <w:rsid w:val="006F24A2"/>
    <w:rsid w:val="006F2DC7"/>
    <w:rsid w:val="006F3016"/>
    <w:rsid w:val="006F4E0E"/>
    <w:rsid w:val="006F5649"/>
    <w:rsid w:val="0070012A"/>
    <w:rsid w:val="007005A2"/>
    <w:rsid w:val="00703818"/>
    <w:rsid w:val="00704D31"/>
    <w:rsid w:val="00705426"/>
    <w:rsid w:val="00705F0C"/>
    <w:rsid w:val="00707B0D"/>
    <w:rsid w:val="0071236D"/>
    <w:rsid w:val="007129CE"/>
    <w:rsid w:val="00713CF6"/>
    <w:rsid w:val="00716D34"/>
    <w:rsid w:val="00717B61"/>
    <w:rsid w:val="00721236"/>
    <w:rsid w:val="007256A1"/>
    <w:rsid w:val="0072697D"/>
    <w:rsid w:val="00730795"/>
    <w:rsid w:val="0073338B"/>
    <w:rsid w:val="00740807"/>
    <w:rsid w:val="007408D2"/>
    <w:rsid w:val="00743056"/>
    <w:rsid w:val="00743B9B"/>
    <w:rsid w:val="00744A89"/>
    <w:rsid w:val="00745EA0"/>
    <w:rsid w:val="007562D1"/>
    <w:rsid w:val="0076264B"/>
    <w:rsid w:val="007629DB"/>
    <w:rsid w:val="00762F6F"/>
    <w:rsid w:val="00764D62"/>
    <w:rsid w:val="0076795D"/>
    <w:rsid w:val="00773957"/>
    <w:rsid w:val="00773F6A"/>
    <w:rsid w:val="00776135"/>
    <w:rsid w:val="00782374"/>
    <w:rsid w:val="00784038"/>
    <w:rsid w:val="00785E45"/>
    <w:rsid w:val="00786CBC"/>
    <w:rsid w:val="007907E4"/>
    <w:rsid w:val="00791294"/>
    <w:rsid w:val="0079762E"/>
    <w:rsid w:val="007A45E3"/>
    <w:rsid w:val="007A6D10"/>
    <w:rsid w:val="007A7D47"/>
    <w:rsid w:val="007B1A00"/>
    <w:rsid w:val="007B2ED7"/>
    <w:rsid w:val="007B323D"/>
    <w:rsid w:val="007B3C65"/>
    <w:rsid w:val="007B5961"/>
    <w:rsid w:val="007B59E3"/>
    <w:rsid w:val="007C4CB2"/>
    <w:rsid w:val="007C71CA"/>
    <w:rsid w:val="007D1824"/>
    <w:rsid w:val="007D2186"/>
    <w:rsid w:val="007D5DB2"/>
    <w:rsid w:val="007E0F5C"/>
    <w:rsid w:val="007E20F8"/>
    <w:rsid w:val="007E2B5B"/>
    <w:rsid w:val="007E544B"/>
    <w:rsid w:val="007E7A60"/>
    <w:rsid w:val="007F21EF"/>
    <w:rsid w:val="007F23E6"/>
    <w:rsid w:val="007F59F7"/>
    <w:rsid w:val="007F6882"/>
    <w:rsid w:val="007F73B5"/>
    <w:rsid w:val="007F7B0B"/>
    <w:rsid w:val="00800B21"/>
    <w:rsid w:val="00802063"/>
    <w:rsid w:val="00804F44"/>
    <w:rsid w:val="008139F6"/>
    <w:rsid w:val="00816853"/>
    <w:rsid w:val="00826693"/>
    <w:rsid w:val="008302DA"/>
    <w:rsid w:val="00832DCD"/>
    <w:rsid w:val="00840F23"/>
    <w:rsid w:val="008428CC"/>
    <w:rsid w:val="0085136A"/>
    <w:rsid w:val="0085708A"/>
    <w:rsid w:val="00870429"/>
    <w:rsid w:val="00870714"/>
    <w:rsid w:val="008762C3"/>
    <w:rsid w:val="00877D45"/>
    <w:rsid w:val="008858E8"/>
    <w:rsid w:val="00890A4D"/>
    <w:rsid w:val="00892544"/>
    <w:rsid w:val="00892CD1"/>
    <w:rsid w:val="00894E25"/>
    <w:rsid w:val="00894FD9"/>
    <w:rsid w:val="008A0F58"/>
    <w:rsid w:val="008A3910"/>
    <w:rsid w:val="008A434D"/>
    <w:rsid w:val="008A5E51"/>
    <w:rsid w:val="008A6B4F"/>
    <w:rsid w:val="008A794B"/>
    <w:rsid w:val="008B2091"/>
    <w:rsid w:val="008B69EE"/>
    <w:rsid w:val="008B6DBD"/>
    <w:rsid w:val="008D02FE"/>
    <w:rsid w:val="008D55DB"/>
    <w:rsid w:val="008D58E2"/>
    <w:rsid w:val="008E08C8"/>
    <w:rsid w:val="008E17D6"/>
    <w:rsid w:val="008E3269"/>
    <w:rsid w:val="008E3360"/>
    <w:rsid w:val="008E33AA"/>
    <w:rsid w:val="008E453B"/>
    <w:rsid w:val="008E4AB8"/>
    <w:rsid w:val="008E550E"/>
    <w:rsid w:val="008F2520"/>
    <w:rsid w:val="008F3C85"/>
    <w:rsid w:val="008F6737"/>
    <w:rsid w:val="00901D61"/>
    <w:rsid w:val="00902BB7"/>
    <w:rsid w:val="009039F8"/>
    <w:rsid w:val="00907F25"/>
    <w:rsid w:val="009123AB"/>
    <w:rsid w:val="00916CCB"/>
    <w:rsid w:val="00920902"/>
    <w:rsid w:val="00921984"/>
    <w:rsid w:val="00922F53"/>
    <w:rsid w:val="00923002"/>
    <w:rsid w:val="00924A75"/>
    <w:rsid w:val="00925D35"/>
    <w:rsid w:val="009270DB"/>
    <w:rsid w:val="009316EE"/>
    <w:rsid w:val="0093451A"/>
    <w:rsid w:val="009363C3"/>
    <w:rsid w:val="00947D6B"/>
    <w:rsid w:val="00951833"/>
    <w:rsid w:val="009562BE"/>
    <w:rsid w:val="0096614B"/>
    <w:rsid w:val="00966647"/>
    <w:rsid w:val="00966683"/>
    <w:rsid w:val="00967233"/>
    <w:rsid w:val="00967B18"/>
    <w:rsid w:val="00972D31"/>
    <w:rsid w:val="009801E1"/>
    <w:rsid w:val="009807C0"/>
    <w:rsid w:val="00980B40"/>
    <w:rsid w:val="009851D0"/>
    <w:rsid w:val="00985814"/>
    <w:rsid w:val="00990B5C"/>
    <w:rsid w:val="00993E54"/>
    <w:rsid w:val="009969DD"/>
    <w:rsid w:val="00997403"/>
    <w:rsid w:val="00997B1C"/>
    <w:rsid w:val="00997CB9"/>
    <w:rsid w:val="009A2BBD"/>
    <w:rsid w:val="009A368B"/>
    <w:rsid w:val="009A46CC"/>
    <w:rsid w:val="009A5C0F"/>
    <w:rsid w:val="009A6219"/>
    <w:rsid w:val="009A7772"/>
    <w:rsid w:val="009B076A"/>
    <w:rsid w:val="009B3C3B"/>
    <w:rsid w:val="009C0AF0"/>
    <w:rsid w:val="009C62F8"/>
    <w:rsid w:val="009C6C37"/>
    <w:rsid w:val="009D0395"/>
    <w:rsid w:val="009D1DD1"/>
    <w:rsid w:val="009D25D5"/>
    <w:rsid w:val="009D5996"/>
    <w:rsid w:val="009E4F9C"/>
    <w:rsid w:val="009E5975"/>
    <w:rsid w:val="009E6F40"/>
    <w:rsid w:val="009F0051"/>
    <w:rsid w:val="009F5D4A"/>
    <w:rsid w:val="00A00A5D"/>
    <w:rsid w:val="00A0180C"/>
    <w:rsid w:val="00A03745"/>
    <w:rsid w:val="00A1015C"/>
    <w:rsid w:val="00A15607"/>
    <w:rsid w:val="00A16776"/>
    <w:rsid w:val="00A168FB"/>
    <w:rsid w:val="00A33045"/>
    <w:rsid w:val="00A33A76"/>
    <w:rsid w:val="00A378F8"/>
    <w:rsid w:val="00A404CF"/>
    <w:rsid w:val="00A42B69"/>
    <w:rsid w:val="00A508F5"/>
    <w:rsid w:val="00A53445"/>
    <w:rsid w:val="00A57547"/>
    <w:rsid w:val="00A62BA1"/>
    <w:rsid w:val="00A642D0"/>
    <w:rsid w:val="00A65EF7"/>
    <w:rsid w:val="00A678BD"/>
    <w:rsid w:val="00A70CFB"/>
    <w:rsid w:val="00A7241C"/>
    <w:rsid w:val="00A75B9D"/>
    <w:rsid w:val="00A75CB8"/>
    <w:rsid w:val="00A7623E"/>
    <w:rsid w:val="00A7774C"/>
    <w:rsid w:val="00A828D4"/>
    <w:rsid w:val="00A83529"/>
    <w:rsid w:val="00A83D5D"/>
    <w:rsid w:val="00A84D27"/>
    <w:rsid w:val="00A8512F"/>
    <w:rsid w:val="00A868AA"/>
    <w:rsid w:val="00A87858"/>
    <w:rsid w:val="00A95ECC"/>
    <w:rsid w:val="00A965F1"/>
    <w:rsid w:val="00A97935"/>
    <w:rsid w:val="00AA14C2"/>
    <w:rsid w:val="00AA1F82"/>
    <w:rsid w:val="00AA2CE7"/>
    <w:rsid w:val="00AA4A08"/>
    <w:rsid w:val="00AA4C64"/>
    <w:rsid w:val="00AA614D"/>
    <w:rsid w:val="00AA664F"/>
    <w:rsid w:val="00AA7E08"/>
    <w:rsid w:val="00AB1069"/>
    <w:rsid w:val="00AB5DFE"/>
    <w:rsid w:val="00AB6BA5"/>
    <w:rsid w:val="00AC1A10"/>
    <w:rsid w:val="00AD0136"/>
    <w:rsid w:val="00AD1796"/>
    <w:rsid w:val="00AD1B23"/>
    <w:rsid w:val="00AD7AA1"/>
    <w:rsid w:val="00AE177E"/>
    <w:rsid w:val="00AE266A"/>
    <w:rsid w:val="00AE2D23"/>
    <w:rsid w:val="00AE5DCD"/>
    <w:rsid w:val="00AE7335"/>
    <w:rsid w:val="00AF1069"/>
    <w:rsid w:val="00AF20F4"/>
    <w:rsid w:val="00AF211E"/>
    <w:rsid w:val="00AF324B"/>
    <w:rsid w:val="00AF5366"/>
    <w:rsid w:val="00AF6EF6"/>
    <w:rsid w:val="00B00ED2"/>
    <w:rsid w:val="00B017D7"/>
    <w:rsid w:val="00B02D5C"/>
    <w:rsid w:val="00B0696A"/>
    <w:rsid w:val="00B069F3"/>
    <w:rsid w:val="00B06F14"/>
    <w:rsid w:val="00B07513"/>
    <w:rsid w:val="00B105FA"/>
    <w:rsid w:val="00B11CED"/>
    <w:rsid w:val="00B138D6"/>
    <w:rsid w:val="00B152E6"/>
    <w:rsid w:val="00B16D54"/>
    <w:rsid w:val="00B20721"/>
    <w:rsid w:val="00B22A19"/>
    <w:rsid w:val="00B305AE"/>
    <w:rsid w:val="00B317AE"/>
    <w:rsid w:val="00B31D91"/>
    <w:rsid w:val="00B32C13"/>
    <w:rsid w:val="00B32F0E"/>
    <w:rsid w:val="00B35DC5"/>
    <w:rsid w:val="00B370A7"/>
    <w:rsid w:val="00B37A9E"/>
    <w:rsid w:val="00B40108"/>
    <w:rsid w:val="00B42FE8"/>
    <w:rsid w:val="00B44057"/>
    <w:rsid w:val="00B4472B"/>
    <w:rsid w:val="00B45102"/>
    <w:rsid w:val="00B457A4"/>
    <w:rsid w:val="00B47F0C"/>
    <w:rsid w:val="00B548E5"/>
    <w:rsid w:val="00B57A7D"/>
    <w:rsid w:val="00B611F4"/>
    <w:rsid w:val="00B74A91"/>
    <w:rsid w:val="00B754C8"/>
    <w:rsid w:val="00B80A52"/>
    <w:rsid w:val="00B8164B"/>
    <w:rsid w:val="00B82FB6"/>
    <w:rsid w:val="00B902A4"/>
    <w:rsid w:val="00B928A4"/>
    <w:rsid w:val="00B92B04"/>
    <w:rsid w:val="00BA192D"/>
    <w:rsid w:val="00BA3BA7"/>
    <w:rsid w:val="00BA3EA0"/>
    <w:rsid w:val="00BB2A5F"/>
    <w:rsid w:val="00BB3BC0"/>
    <w:rsid w:val="00BC4D26"/>
    <w:rsid w:val="00BC6DAC"/>
    <w:rsid w:val="00BD0F85"/>
    <w:rsid w:val="00BD13B4"/>
    <w:rsid w:val="00BD1F60"/>
    <w:rsid w:val="00BD4739"/>
    <w:rsid w:val="00BD5EE4"/>
    <w:rsid w:val="00BD7ADF"/>
    <w:rsid w:val="00BE7D4F"/>
    <w:rsid w:val="00BF2B53"/>
    <w:rsid w:val="00BF679A"/>
    <w:rsid w:val="00BF692D"/>
    <w:rsid w:val="00C0055F"/>
    <w:rsid w:val="00C038DE"/>
    <w:rsid w:val="00C045AF"/>
    <w:rsid w:val="00C04BF8"/>
    <w:rsid w:val="00C05BBA"/>
    <w:rsid w:val="00C06929"/>
    <w:rsid w:val="00C06D3E"/>
    <w:rsid w:val="00C072CE"/>
    <w:rsid w:val="00C075D5"/>
    <w:rsid w:val="00C144C0"/>
    <w:rsid w:val="00C1679F"/>
    <w:rsid w:val="00C24B48"/>
    <w:rsid w:val="00C30030"/>
    <w:rsid w:val="00C314DE"/>
    <w:rsid w:val="00C3441F"/>
    <w:rsid w:val="00C354DD"/>
    <w:rsid w:val="00C365FA"/>
    <w:rsid w:val="00C40040"/>
    <w:rsid w:val="00C4007D"/>
    <w:rsid w:val="00C43146"/>
    <w:rsid w:val="00C466D6"/>
    <w:rsid w:val="00C50BAB"/>
    <w:rsid w:val="00C52640"/>
    <w:rsid w:val="00C6412C"/>
    <w:rsid w:val="00C651E3"/>
    <w:rsid w:val="00C66591"/>
    <w:rsid w:val="00C71EFF"/>
    <w:rsid w:val="00C72B6C"/>
    <w:rsid w:val="00C73F29"/>
    <w:rsid w:val="00C747A7"/>
    <w:rsid w:val="00C751AD"/>
    <w:rsid w:val="00C75CF0"/>
    <w:rsid w:val="00C75FC2"/>
    <w:rsid w:val="00C7632D"/>
    <w:rsid w:val="00C7750C"/>
    <w:rsid w:val="00C82E60"/>
    <w:rsid w:val="00C831A8"/>
    <w:rsid w:val="00C8362F"/>
    <w:rsid w:val="00C84CCA"/>
    <w:rsid w:val="00C867BA"/>
    <w:rsid w:val="00C9036E"/>
    <w:rsid w:val="00C92430"/>
    <w:rsid w:val="00C937FD"/>
    <w:rsid w:val="00C9435F"/>
    <w:rsid w:val="00C95E70"/>
    <w:rsid w:val="00CA0D33"/>
    <w:rsid w:val="00CA30DE"/>
    <w:rsid w:val="00CB0B28"/>
    <w:rsid w:val="00CB15B6"/>
    <w:rsid w:val="00CB24C2"/>
    <w:rsid w:val="00CB2E40"/>
    <w:rsid w:val="00CB5D9B"/>
    <w:rsid w:val="00CC0EA3"/>
    <w:rsid w:val="00CC1AA1"/>
    <w:rsid w:val="00CC4198"/>
    <w:rsid w:val="00CC4A94"/>
    <w:rsid w:val="00CC66FB"/>
    <w:rsid w:val="00CC7252"/>
    <w:rsid w:val="00CD0024"/>
    <w:rsid w:val="00CD4D4C"/>
    <w:rsid w:val="00CE3D5F"/>
    <w:rsid w:val="00CE54A5"/>
    <w:rsid w:val="00CE686A"/>
    <w:rsid w:val="00CE70CC"/>
    <w:rsid w:val="00CE74F6"/>
    <w:rsid w:val="00CE76F6"/>
    <w:rsid w:val="00CF2FBF"/>
    <w:rsid w:val="00CF33F5"/>
    <w:rsid w:val="00CF4CCC"/>
    <w:rsid w:val="00CF68BA"/>
    <w:rsid w:val="00CF7CA0"/>
    <w:rsid w:val="00D03CFE"/>
    <w:rsid w:val="00D20633"/>
    <w:rsid w:val="00D22348"/>
    <w:rsid w:val="00D23187"/>
    <w:rsid w:val="00D25661"/>
    <w:rsid w:val="00D25B00"/>
    <w:rsid w:val="00D35185"/>
    <w:rsid w:val="00D367B2"/>
    <w:rsid w:val="00D43B2E"/>
    <w:rsid w:val="00D440CB"/>
    <w:rsid w:val="00D46A47"/>
    <w:rsid w:val="00D51168"/>
    <w:rsid w:val="00D52383"/>
    <w:rsid w:val="00D52513"/>
    <w:rsid w:val="00D6115A"/>
    <w:rsid w:val="00D6203C"/>
    <w:rsid w:val="00D64297"/>
    <w:rsid w:val="00D679F4"/>
    <w:rsid w:val="00D67EAB"/>
    <w:rsid w:val="00D72674"/>
    <w:rsid w:val="00D72C73"/>
    <w:rsid w:val="00D754B9"/>
    <w:rsid w:val="00D77182"/>
    <w:rsid w:val="00D80259"/>
    <w:rsid w:val="00D829D0"/>
    <w:rsid w:val="00D8438A"/>
    <w:rsid w:val="00D85612"/>
    <w:rsid w:val="00D874FA"/>
    <w:rsid w:val="00D91EEF"/>
    <w:rsid w:val="00D93681"/>
    <w:rsid w:val="00D9462A"/>
    <w:rsid w:val="00D957CC"/>
    <w:rsid w:val="00DA112D"/>
    <w:rsid w:val="00DA23E5"/>
    <w:rsid w:val="00DA2658"/>
    <w:rsid w:val="00DB10D2"/>
    <w:rsid w:val="00DB1C8A"/>
    <w:rsid w:val="00DB51E9"/>
    <w:rsid w:val="00DB70A5"/>
    <w:rsid w:val="00DB74B6"/>
    <w:rsid w:val="00DB7587"/>
    <w:rsid w:val="00DC3B9A"/>
    <w:rsid w:val="00DC61E5"/>
    <w:rsid w:val="00DD5018"/>
    <w:rsid w:val="00DD5EC0"/>
    <w:rsid w:val="00DE1614"/>
    <w:rsid w:val="00DE1979"/>
    <w:rsid w:val="00DE3315"/>
    <w:rsid w:val="00DE4B78"/>
    <w:rsid w:val="00DE5329"/>
    <w:rsid w:val="00DE6B40"/>
    <w:rsid w:val="00DE6C6C"/>
    <w:rsid w:val="00DF0E8F"/>
    <w:rsid w:val="00DF4728"/>
    <w:rsid w:val="00DF52CC"/>
    <w:rsid w:val="00E04719"/>
    <w:rsid w:val="00E050B4"/>
    <w:rsid w:val="00E12A00"/>
    <w:rsid w:val="00E13C00"/>
    <w:rsid w:val="00E13F37"/>
    <w:rsid w:val="00E14304"/>
    <w:rsid w:val="00E16E31"/>
    <w:rsid w:val="00E17A41"/>
    <w:rsid w:val="00E2106A"/>
    <w:rsid w:val="00E211A6"/>
    <w:rsid w:val="00E256FD"/>
    <w:rsid w:val="00E25E97"/>
    <w:rsid w:val="00E2797F"/>
    <w:rsid w:val="00E27F73"/>
    <w:rsid w:val="00E32C1E"/>
    <w:rsid w:val="00E37186"/>
    <w:rsid w:val="00E41AEE"/>
    <w:rsid w:val="00E432CC"/>
    <w:rsid w:val="00E43808"/>
    <w:rsid w:val="00E46AD1"/>
    <w:rsid w:val="00E5040C"/>
    <w:rsid w:val="00E50BFB"/>
    <w:rsid w:val="00E510F9"/>
    <w:rsid w:val="00E531B3"/>
    <w:rsid w:val="00E57652"/>
    <w:rsid w:val="00E611D4"/>
    <w:rsid w:val="00E632CA"/>
    <w:rsid w:val="00E67268"/>
    <w:rsid w:val="00E67348"/>
    <w:rsid w:val="00E73598"/>
    <w:rsid w:val="00E7388C"/>
    <w:rsid w:val="00E7423A"/>
    <w:rsid w:val="00E75488"/>
    <w:rsid w:val="00E77041"/>
    <w:rsid w:val="00E77F32"/>
    <w:rsid w:val="00E80D8E"/>
    <w:rsid w:val="00E82065"/>
    <w:rsid w:val="00E8706D"/>
    <w:rsid w:val="00E90019"/>
    <w:rsid w:val="00E909C7"/>
    <w:rsid w:val="00E95052"/>
    <w:rsid w:val="00E959E9"/>
    <w:rsid w:val="00EA0E02"/>
    <w:rsid w:val="00EA0F1E"/>
    <w:rsid w:val="00EA1971"/>
    <w:rsid w:val="00EA1DA8"/>
    <w:rsid w:val="00EA2E58"/>
    <w:rsid w:val="00EA4DBF"/>
    <w:rsid w:val="00EB0984"/>
    <w:rsid w:val="00EB12FF"/>
    <w:rsid w:val="00EB153E"/>
    <w:rsid w:val="00EB690A"/>
    <w:rsid w:val="00EB7250"/>
    <w:rsid w:val="00EB73D8"/>
    <w:rsid w:val="00EB7E30"/>
    <w:rsid w:val="00EC2ECD"/>
    <w:rsid w:val="00EC3EDC"/>
    <w:rsid w:val="00EC46BD"/>
    <w:rsid w:val="00EC6FBF"/>
    <w:rsid w:val="00ED3A0D"/>
    <w:rsid w:val="00ED5266"/>
    <w:rsid w:val="00EE063B"/>
    <w:rsid w:val="00EE0756"/>
    <w:rsid w:val="00EE21F7"/>
    <w:rsid w:val="00EE3200"/>
    <w:rsid w:val="00EE3663"/>
    <w:rsid w:val="00EE5B34"/>
    <w:rsid w:val="00EE6021"/>
    <w:rsid w:val="00EE72D0"/>
    <w:rsid w:val="00EF251B"/>
    <w:rsid w:val="00EF4952"/>
    <w:rsid w:val="00EF5C94"/>
    <w:rsid w:val="00F015EA"/>
    <w:rsid w:val="00F027F0"/>
    <w:rsid w:val="00F0476E"/>
    <w:rsid w:val="00F05F84"/>
    <w:rsid w:val="00F10C17"/>
    <w:rsid w:val="00F10D65"/>
    <w:rsid w:val="00F15D80"/>
    <w:rsid w:val="00F1763A"/>
    <w:rsid w:val="00F22245"/>
    <w:rsid w:val="00F22C10"/>
    <w:rsid w:val="00F274D5"/>
    <w:rsid w:val="00F27724"/>
    <w:rsid w:val="00F31E95"/>
    <w:rsid w:val="00F33839"/>
    <w:rsid w:val="00F42C6D"/>
    <w:rsid w:val="00F43F8D"/>
    <w:rsid w:val="00F44A0B"/>
    <w:rsid w:val="00F50F80"/>
    <w:rsid w:val="00F551AD"/>
    <w:rsid w:val="00F55E53"/>
    <w:rsid w:val="00F63287"/>
    <w:rsid w:val="00F65BA5"/>
    <w:rsid w:val="00F6671C"/>
    <w:rsid w:val="00F67A74"/>
    <w:rsid w:val="00F701B9"/>
    <w:rsid w:val="00F705D1"/>
    <w:rsid w:val="00F70A08"/>
    <w:rsid w:val="00F7469A"/>
    <w:rsid w:val="00F75D26"/>
    <w:rsid w:val="00F80110"/>
    <w:rsid w:val="00F8366D"/>
    <w:rsid w:val="00F85FA8"/>
    <w:rsid w:val="00F95C43"/>
    <w:rsid w:val="00F95CA8"/>
    <w:rsid w:val="00F9730D"/>
    <w:rsid w:val="00FA07B6"/>
    <w:rsid w:val="00FA0DF4"/>
    <w:rsid w:val="00FA614E"/>
    <w:rsid w:val="00FA6ACA"/>
    <w:rsid w:val="00FA73F3"/>
    <w:rsid w:val="00FB2828"/>
    <w:rsid w:val="00FC0DCF"/>
    <w:rsid w:val="00FC29B2"/>
    <w:rsid w:val="00FC3F32"/>
    <w:rsid w:val="00FC452A"/>
    <w:rsid w:val="00FC693C"/>
    <w:rsid w:val="00FC7540"/>
    <w:rsid w:val="00FD5FC4"/>
    <w:rsid w:val="00FD6C41"/>
    <w:rsid w:val="00FD6E04"/>
    <w:rsid w:val="00FE1EF5"/>
    <w:rsid w:val="00FF115D"/>
    <w:rsid w:val="00FF3C73"/>
    <w:rsid w:val="00FF6016"/>
    <w:rsid w:val="00FF728A"/>
    <w:rsid w:val="3B2A1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A7E7A"/>
  <w15:docId w15:val="{BBD32B79-2B29-4F95-8D7E-07CF58B8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uiPriority="99" w:unhideWhenUsed="1"/>
    <w:lsdException w:name="footer" w:uiPriority="99" w:unhideWhenUsed="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iPriority="99" w:unhideWhenUsed="1"/>
    <w:lsdException w:name="annotation reference" w:semiHidden="1" w:unhideWhenUsed="1" w:qFormat="1"/>
    <w:lsdException w:name="line number" w:semiHidden="1" w:uiPriority="99" w:unhideWhenUsed="1"/>
    <w:lsdException w:name="page number" w:qFormat="1"/>
    <w:lsdException w:name="endnote reference" w:semiHidden="1" w:uiPriority="99"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uiPriority="10"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uiPriority="99" w:qFormat="1"/>
    <w:lsdException w:name="FollowedHyperlink" w:semiHidden="1" w:uiPriority="99" w:unhideWhenUsed="1" w:qFormat="1"/>
    <w:lsdException w:name="Strong" w:uiPriority="22" w:qFormat="1"/>
    <w:lsdException w:name="Emphasis" w:uiPriority="20" w:qFormat="1"/>
    <w:lsdException w:name="Document Map" w:semiHidden="1" w:qFormat="1"/>
    <w:lsdException w:name="Plain Text" w:uiPriority="99" w:qFormat="1"/>
    <w:lsdException w:name="E-mail Signature" w:semiHidden="1" w:qFormat="1"/>
    <w:lsdException w:name="HTML Top of Form" w:semiHidden="1" w:uiPriority="99" w:unhideWhenUsed="1"/>
    <w:lsdException w:name="HTML Bottom of Form" w:semiHidden="1" w:uiPriority="99" w:unhideWhenUsed="1"/>
    <w:lsdException w:name="Normal (Web)" w:uiPriority="99"/>
    <w:lsdException w:name="HTML Acronym" w:semiHidden="1" w:uiPriority="99" w:unhideWhenUsed="1"/>
    <w:lsdException w:name="HTML Address" w:semiHidden="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qFormat="1"/>
    <w:lsdException w:name="Table Grid" w:uiPriority="3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adjustRightInd w:val="0"/>
      <w:snapToGrid w:val="0"/>
      <w:spacing w:line="360" w:lineRule="auto"/>
      <w:ind w:firstLineChars="200" w:firstLine="200"/>
      <w:jc w:val="both"/>
    </w:pPr>
    <w:rPr>
      <w:lang w:eastAsia="en-US"/>
    </w:rPr>
  </w:style>
  <w:style w:type="paragraph" w:styleId="1">
    <w:name w:val="heading 1"/>
    <w:basedOn w:val="a1"/>
    <w:next w:val="a1"/>
    <w:link w:val="10"/>
    <w:uiPriority w:val="9"/>
    <w:qFormat/>
    <w:pPr>
      <w:keepNext/>
      <w:numPr>
        <w:numId w:val="1"/>
      </w:numPr>
      <w:tabs>
        <w:tab w:val="left" w:pos="360"/>
      </w:tabs>
      <w:spacing w:beforeLines="100" w:before="100" w:afterLines="100" w:after="100"/>
      <w:ind w:left="0" w:firstLineChars="0" w:firstLine="0"/>
      <w:outlineLvl w:val="0"/>
    </w:pPr>
    <w:rPr>
      <w:b/>
      <w:kern w:val="32"/>
      <w:sz w:val="24"/>
      <w:szCs w:val="24"/>
      <w:lang w:eastAsia="zh-CN"/>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link w:val="32"/>
    <w:semiHidden/>
    <w:qFormat/>
    <w:pPr>
      <w:keepNext/>
      <w:spacing w:line="480" w:lineRule="auto"/>
      <w:outlineLvl w:val="2"/>
    </w:pPr>
    <w:rPr>
      <w:rFonts w:ascii="Times" w:eastAsia="Times" w:hAnsi="Times"/>
      <w:b/>
    </w:rPr>
  </w:style>
  <w:style w:type="paragraph" w:styleId="41">
    <w:name w:val="heading 4"/>
    <w:basedOn w:val="a1"/>
    <w:next w:val="a1"/>
    <w:link w:val="42"/>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33">
    <w:name w:val="List 3"/>
    <w:basedOn w:val="a1"/>
    <w:semiHidden/>
    <w:qFormat/>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qFormat/>
    <w:pPr>
      <w:numPr>
        <w:numId w:val="2"/>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3"/>
      </w:numPr>
      <w:contextualSpacing/>
    </w:pPr>
  </w:style>
  <w:style w:type="paragraph" w:styleId="81">
    <w:name w:val="index 8"/>
    <w:basedOn w:val="a1"/>
    <w:next w:val="a1"/>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4"/>
      </w:numPr>
      <w:contextualSpacing/>
    </w:pPr>
  </w:style>
  <w:style w:type="paragraph" w:styleId="ac">
    <w:name w:val="Normal Indent"/>
    <w:basedOn w:val="a1"/>
    <w:semiHidden/>
    <w:qFormat/>
    <w:pPr>
      <w:ind w:left="720"/>
    </w:pPr>
  </w:style>
  <w:style w:type="paragraph" w:styleId="ad">
    <w:name w:val="caption"/>
    <w:basedOn w:val="a1"/>
    <w:next w:val="a1"/>
    <w:semiHidden/>
    <w:qFormat/>
    <w:rPr>
      <w:b/>
      <w:bCs/>
    </w:rPr>
  </w:style>
  <w:style w:type="paragraph" w:styleId="53">
    <w:name w:val="index 5"/>
    <w:basedOn w:val="a1"/>
    <w:next w:val="a1"/>
    <w:semiHidden/>
    <w:qFormat/>
    <w:pPr>
      <w:ind w:left="1200" w:hanging="240"/>
    </w:pPr>
  </w:style>
  <w:style w:type="paragraph" w:styleId="a0">
    <w:name w:val="List Bullet"/>
    <w:basedOn w:val="a1"/>
    <w:semiHidden/>
    <w:qFormat/>
    <w:pPr>
      <w:numPr>
        <w:numId w:val="5"/>
      </w:numPr>
      <w:contextualSpacing/>
    </w:pPr>
  </w:style>
  <w:style w:type="paragraph" w:styleId="ae">
    <w:name w:val="envelope address"/>
    <w:basedOn w:val="a1"/>
    <w:semiHidden/>
    <w:qFormat/>
    <w:pPr>
      <w:framePr w:w="7920" w:h="1980" w:hRule="exact" w:hSpace="180" w:wrap="around" w:hAnchor="page" w:xAlign="center" w:yAlign="bottom"/>
      <w:ind w:left="2880"/>
    </w:pPr>
    <w:rPr>
      <w:rFonts w:ascii="Cambria" w:hAnsi="Cambria"/>
      <w:szCs w:val="24"/>
    </w:rPr>
  </w:style>
  <w:style w:type="paragraph" w:styleId="af">
    <w:name w:val="Document Map"/>
    <w:basedOn w:val="a1"/>
    <w:link w:val="af0"/>
    <w:semiHidden/>
    <w:qFormat/>
    <w:rPr>
      <w:rFonts w:ascii="Tahoma" w:hAnsi="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style>
  <w:style w:type="paragraph" w:styleId="61">
    <w:name w:val="index 6"/>
    <w:basedOn w:val="a1"/>
    <w:next w:val="a1"/>
    <w:semiHidden/>
    <w:qFormat/>
    <w:pPr>
      <w:ind w:left="1440" w:hanging="240"/>
    </w:pPr>
  </w:style>
  <w:style w:type="paragraph" w:styleId="af4">
    <w:name w:val="Salutation"/>
    <w:basedOn w:val="a1"/>
    <w:next w:val="a1"/>
    <w:link w:val="af5"/>
    <w:semiHidden/>
    <w:qFormat/>
  </w:style>
  <w:style w:type="paragraph" w:styleId="34">
    <w:name w:val="Body Text 3"/>
    <w:basedOn w:val="a1"/>
    <w:link w:val="35"/>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6"/>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7"/>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8"/>
      </w:numPr>
      <w:contextualSpacing/>
    </w:pPr>
  </w:style>
  <w:style w:type="paragraph" w:styleId="HTML">
    <w:name w:val="HTML Address"/>
    <w:basedOn w:val="a1"/>
    <w:link w:val="HTML0"/>
    <w:semiHidden/>
    <w:qFormat/>
    <w:rPr>
      <w:i/>
      <w:iCs/>
    </w:rPr>
  </w:style>
  <w:style w:type="paragraph" w:styleId="43">
    <w:name w:val="index 4"/>
    <w:basedOn w:val="a1"/>
    <w:next w:val="a1"/>
    <w:semiHidden/>
    <w:qFormat/>
    <w:pPr>
      <w:ind w:left="960" w:hanging="240"/>
    </w:pPr>
  </w:style>
  <w:style w:type="paragraph" w:styleId="TOC5">
    <w:name w:val="toc 5"/>
    <w:basedOn w:val="a1"/>
    <w:next w:val="a1"/>
    <w:semiHidden/>
    <w:qFormat/>
    <w:pPr>
      <w:ind w:left="960"/>
    </w:pPr>
  </w:style>
  <w:style w:type="paragraph" w:styleId="TOC3">
    <w:name w:val="toc 3"/>
    <w:basedOn w:val="a1"/>
    <w:next w:val="a1"/>
    <w:uiPriority w:val="39"/>
    <w:qFormat/>
    <w:pPr>
      <w:ind w:left="480"/>
    </w:pPr>
  </w:style>
  <w:style w:type="paragraph" w:styleId="afe">
    <w:name w:val="Plain Text"/>
    <w:basedOn w:val="a1"/>
    <w:link w:val="aff"/>
    <w:uiPriority w:val="99"/>
    <w:qFormat/>
    <w:rPr>
      <w:rFonts w:ascii="Courier New" w:hAnsi="Courier New"/>
    </w:rPr>
  </w:style>
  <w:style w:type="paragraph" w:styleId="50">
    <w:name w:val="List Bullet 5"/>
    <w:basedOn w:val="a1"/>
    <w:semiHidden/>
    <w:qFormat/>
    <w:pPr>
      <w:numPr>
        <w:numId w:val="9"/>
      </w:numPr>
      <w:contextualSpacing/>
    </w:pPr>
  </w:style>
  <w:style w:type="paragraph" w:styleId="4">
    <w:name w:val="List Number 4"/>
    <w:basedOn w:val="a1"/>
    <w:semiHidden/>
    <w:qFormat/>
    <w:pPr>
      <w:numPr>
        <w:numId w:val="10"/>
      </w:numPr>
      <w:contextualSpacing/>
    </w:pPr>
  </w:style>
  <w:style w:type="paragraph" w:styleId="TOC8">
    <w:name w:val="toc 8"/>
    <w:basedOn w:val="a1"/>
    <w:next w:val="a1"/>
    <w:semiHidden/>
    <w:qFormat/>
    <w:pPr>
      <w:ind w:left="1680"/>
    </w:pPr>
  </w:style>
  <w:style w:type="paragraph" w:styleId="36">
    <w:name w:val="index 3"/>
    <w:basedOn w:val="a1"/>
    <w:next w:val="a1"/>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style>
  <w:style w:type="paragraph" w:styleId="54">
    <w:name w:val="List Continue 5"/>
    <w:basedOn w:val="a1"/>
    <w:semiHidden/>
    <w:qFormat/>
    <w:pPr>
      <w:spacing w:after="120"/>
      <w:ind w:left="1800"/>
      <w:contextualSpacing/>
    </w:pPr>
  </w:style>
  <w:style w:type="paragraph" w:styleId="aff4">
    <w:name w:val="Balloon Text"/>
    <w:basedOn w:val="a1"/>
    <w:link w:val="aff5"/>
    <w:uiPriority w:val="99"/>
    <w:semiHidden/>
    <w:qFormat/>
    <w:rPr>
      <w:rFonts w:ascii="Tahoma" w:hAnsi="Tahoma"/>
      <w:sz w:val="16"/>
      <w:szCs w:val="16"/>
    </w:rPr>
  </w:style>
  <w:style w:type="paragraph" w:styleId="aff6">
    <w:name w:val="footer"/>
    <w:basedOn w:val="a1"/>
    <w:link w:val="11"/>
    <w:uiPriority w:val="99"/>
    <w:unhideWhenUsed/>
    <w:qFormat/>
    <w:pPr>
      <w:tabs>
        <w:tab w:val="center" w:pos="4153"/>
        <w:tab w:val="right" w:pos="8306"/>
      </w:tabs>
    </w:pPr>
    <w:rPr>
      <w:sz w:val="18"/>
      <w:szCs w:val="18"/>
    </w:rPr>
  </w:style>
  <w:style w:type="paragraph" w:styleId="aff7">
    <w:name w:val="envelope return"/>
    <w:basedOn w:val="a1"/>
    <w:semiHidden/>
    <w:qFormat/>
    <w:rPr>
      <w:rFonts w:ascii="Cambria" w:hAnsi="Cambria"/>
    </w:rPr>
  </w:style>
  <w:style w:type="paragraph" w:styleId="aff8">
    <w:name w:val="header"/>
    <w:basedOn w:val="a1"/>
    <w:link w:val="12"/>
    <w:uiPriority w:val="99"/>
    <w:unhideWhenUsed/>
    <w:pPr>
      <w:pBdr>
        <w:bottom w:val="single" w:sz="6" w:space="1" w:color="auto"/>
      </w:pBdr>
      <w:tabs>
        <w:tab w:val="center" w:pos="4153"/>
        <w:tab w:val="right" w:pos="8306"/>
      </w:tabs>
      <w:jc w:val="center"/>
    </w:pPr>
    <w:rPr>
      <w:sz w:val="18"/>
      <w:szCs w:val="18"/>
    </w:rPr>
  </w:style>
  <w:style w:type="paragraph" w:styleId="aff9">
    <w:name w:val="Signature"/>
    <w:basedOn w:val="a1"/>
    <w:link w:val="affa"/>
    <w:semiHidden/>
    <w:qFormat/>
    <w:pPr>
      <w:ind w:left="4320"/>
    </w:pPr>
  </w:style>
  <w:style w:type="paragraph" w:styleId="TOC1">
    <w:name w:val="toc 1"/>
    <w:basedOn w:val="a1"/>
    <w:next w:val="a1"/>
    <w:uiPriority w:val="39"/>
    <w:qFormat/>
    <w:pPr>
      <w:tabs>
        <w:tab w:val="left" w:pos="240"/>
        <w:tab w:val="left" w:pos="960"/>
        <w:tab w:val="right" w:leader="dot" w:pos="8630"/>
      </w:tabs>
      <w:ind w:firstLineChars="0" w:firstLine="0"/>
    </w:pPr>
    <w:rPr>
      <w:b/>
      <w:bCs/>
    </w:rPr>
  </w:style>
  <w:style w:type="paragraph" w:styleId="44">
    <w:name w:val="List Continue 4"/>
    <w:basedOn w:val="a1"/>
    <w:semiHidden/>
    <w:qFormat/>
    <w:pPr>
      <w:spacing w:after="120"/>
      <w:ind w:left="1440"/>
      <w:contextualSpacing/>
    </w:pPr>
  </w:style>
  <w:style w:type="paragraph" w:styleId="TOC4">
    <w:name w:val="toc 4"/>
    <w:basedOn w:val="a1"/>
    <w:next w:val="a1"/>
    <w:semiHidden/>
    <w:qFormat/>
    <w:pPr>
      <w:ind w:left="720"/>
    </w:pPr>
  </w:style>
  <w:style w:type="paragraph" w:styleId="affb">
    <w:name w:val="index heading"/>
    <w:basedOn w:val="a1"/>
    <w:next w:val="13"/>
    <w:semiHidden/>
    <w:qFormat/>
    <w:rPr>
      <w:rFonts w:ascii="Cambria" w:hAnsi="Cambria"/>
      <w:b/>
      <w:bCs/>
    </w:rPr>
  </w:style>
  <w:style w:type="paragraph" w:styleId="13">
    <w:name w:val="index 1"/>
    <w:basedOn w:val="a1"/>
    <w:next w:val="a1"/>
    <w:semiHidden/>
    <w:qFormat/>
    <w:pPr>
      <w:ind w:left="240" w:hanging="240"/>
    </w:pPr>
  </w:style>
  <w:style w:type="paragraph" w:styleId="affc">
    <w:name w:val="Subtitle"/>
    <w:basedOn w:val="a1"/>
    <w:next w:val="a1"/>
    <w:link w:val="affd"/>
    <w:pPr>
      <w:spacing w:after="60"/>
      <w:jc w:val="center"/>
      <w:outlineLvl w:val="1"/>
    </w:pPr>
    <w:rPr>
      <w:rFonts w:ascii="Cambria" w:hAnsi="Cambria"/>
      <w:szCs w:val="24"/>
    </w:rPr>
  </w:style>
  <w:style w:type="paragraph" w:styleId="5">
    <w:name w:val="List Number 5"/>
    <w:basedOn w:val="a1"/>
    <w:semiHidden/>
    <w:qFormat/>
    <w:pPr>
      <w:numPr>
        <w:numId w:val="11"/>
      </w:numPr>
      <w:contextualSpacing/>
    </w:pPr>
  </w:style>
  <w:style w:type="paragraph" w:styleId="affe">
    <w:name w:val="List"/>
    <w:basedOn w:val="a1"/>
    <w:semiHidden/>
    <w:qFormat/>
    <w:pPr>
      <w:ind w:left="360" w:hanging="360"/>
      <w:contextualSpacing/>
    </w:pPr>
  </w:style>
  <w:style w:type="paragraph" w:styleId="afff">
    <w:name w:val="footnote text"/>
    <w:basedOn w:val="a1"/>
    <w:link w:val="afff0"/>
    <w:semiHidden/>
    <w:qFormat/>
  </w:style>
  <w:style w:type="paragraph" w:styleId="TOC6">
    <w:name w:val="toc 6"/>
    <w:basedOn w:val="a1"/>
    <w:next w:val="a1"/>
    <w:semiHidden/>
    <w:pPr>
      <w:ind w:left="1200"/>
    </w:pPr>
  </w:style>
  <w:style w:type="paragraph" w:styleId="55">
    <w:name w:val="List 5"/>
    <w:basedOn w:val="a1"/>
    <w:semiHidden/>
    <w:qFormat/>
    <w:pPr>
      <w:ind w:left="1800" w:hanging="360"/>
      <w:contextualSpacing/>
    </w:pPr>
  </w:style>
  <w:style w:type="paragraph" w:styleId="37">
    <w:name w:val="Body Text Indent 3"/>
    <w:basedOn w:val="a1"/>
    <w:link w:val="38"/>
    <w:semiHidden/>
    <w:qFormat/>
    <w:pPr>
      <w:spacing w:after="120"/>
      <w:ind w:left="360"/>
    </w:pPr>
    <w:rPr>
      <w:sz w:val="16"/>
      <w:szCs w:val="16"/>
    </w:rPr>
  </w:style>
  <w:style w:type="paragraph" w:styleId="71">
    <w:name w:val="index 7"/>
    <w:basedOn w:val="a1"/>
    <w:next w:val="a1"/>
    <w:semiHidden/>
    <w:qFormat/>
    <w:pPr>
      <w:ind w:left="1680" w:hanging="240"/>
    </w:pPr>
  </w:style>
  <w:style w:type="paragraph" w:styleId="91">
    <w:name w:val="index 9"/>
    <w:basedOn w:val="a1"/>
    <w:next w:val="a1"/>
    <w:semiHidden/>
    <w:qFormat/>
    <w:pPr>
      <w:ind w:left="2160" w:hanging="240"/>
    </w:pPr>
  </w:style>
  <w:style w:type="paragraph" w:styleId="afff1">
    <w:name w:val="table of figures"/>
    <w:basedOn w:val="a1"/>
    <w:next w:val="a1"/>
    <w:semiHidden/>
    <w:qFormat/>
  </w:style>
  <w:style w:type="paragraph" w:styleId="TOC2">
    <w:name w:val="toc 2"/>
    <w:basedOn w:val="a1"/>
    <w:next w:val="a1"/>
    <w:uiPriority w:val="39"/>
    <w:qFormat/>
    <w:pPr>
      <w:ind w:left="240"/>
    </w:pPr>
  </w:style>
  <w:style w:type="paragraph" w:styleId="TOC9">
    <w:name w:val="toc 9"/>
    <w:basedOn w:val="a1"/>
    <w:next w:val="a1"/>
    <w:semiHidden/>
    <w:qFormat/>
    <w:pPr>
      <w:ind w:left="1920"/>
    </w:pPr>
  </w:style>
  <w:style w:type="paragraph" w:styleId="26">
    <w:name w:val="Body Text 2"/>
    <w:basedOn w:val="a1"/>
    <w:link w:val="27"/>
    <w:semiHidden/>
    <w:qFormat/>
    <w:pPr>
      <w:spacing w:after="120" w:line="480" w:lineRule="auto"/>
    </w:pPr>
  </w:style>
  <w:style w:type="paragraph" w:styleId="45">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2">
    <w:name w:val="Message Header"/>
    <w:basedOn w:val="a1"/>
    <w:link w:val="afff3"/>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rPr>
  </w:style>
  <w:style w:type="paragraph" w:styleId="afff4">
    <w:name w:val="Normal (Web)"/>
    <w:basedOn w:val="a1"/>
    <w:uiPriority w:val="99"/>
    <w:rPr>
      <w:szCs w:val="24"/>
    </w:rPr>
  </w:style>
  <w:style w:type="paragraph" w:styleId="39">
    <w:name w:val="List Continue 3"/>
    <w:basedOn w:val="a1"/>
    <w:semiHidden/>
    <w:qFormat/>
    <w:pPr>
      <w:spacing w:after="120"/>
      <w:ind w:left="1080"/>
      <w:contextualSpacing/>
    </w:pPr>
  </w:style>
  <w:style w:type="paragraph" w:styleId="29">
    <w:name w:val="index 2"/>
    <w:basedOn w:val="a1"/>
    <w:next w:val="a1"/>
    <w:semiHidden/>
    <w:qFormat/>
    <w:pPr>
      <w:ind w:left="480" w:hanging="240"/>
    </w:pPr>
  </w:style>
  <w:style w:type="paragraph" w:styleId="afff5">
    <w:name w:val="Title"/>
    <w:basedOn w:val="a1"/>
    <w:next w:val="a1"/>
    <w:link w:val="afff6"/>
    <w:uiPriority w:val="10"/>
    <w:qFormat/>
    <w:pPr>
      <w:spacing w:before="240" w:after="60"/>
      <w:jc w:val="center"/>
      <w:outlineLvl w:val="0"/>
    </w:pPr>
    <w:rPr>
      <w:rFonts w:ascii="Cambria" w:hAnsi="Cambria"/>
      <w:b/>
      <w:bCs/>
      <w:kern w:val="28"/>
      <w:sz w:val="32"/>
      <w:szCs w:val="32"/>
    </w:rPr>
  </w:style>
  <w:style w:type="paragraph" w:styleId="afff7">
    <w:name w:val="annotation subject"/>
    <w:basedOn w:val="af2"/>
    <w:next w:val="af2"/>
    <w:link w:val="afff8"/>
    <w:semiHidden/>
    <w:qFormat/>
    <w:rPr>
      <w:b/>
      <w:bCs/>
    </w:rPr>
  </w:style>
  <w:style w:type="paragraph" w:styleId="afff9">
    <w:name w:val="Body Text First Indent"/>
    <w:basedOn w:val="af8"/>
    <w:link w:val="afffa"/>
    <w:semiHidden/>
    <w:qFormat/>
    <w:pPr>
      <w:ind w:firstLine="210"/>
    </w:pPr>
  </w:style>
  <w:style w:type="paragraph" w:styleId="2a">
    <w:name w:val="Body Text First Indent 2"/>
    <w:basedOn w:val="afa"/>
    <w:link w:val="2b"/>
    <w:semiHidden/>
    <w:qFormat/>
    <w:pPr>
      <w:ind w:firstLine="210"/>
    </w:pPr>
  </w:style>
  <w:style w:type="table" w:styleId="afffb">
    <w:name w:val="Table Grid"/>
    <w:basedOn w:val="a3"/>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page number"/>
    <w:basedOn w:val="a2"/>
    <w:qFormat/>
  </w:style>
  <w:style w:type="character" w:styleId="afffd">
    <w:name w:val="FollowedHyperlink"/>
    <w:basedOn w:val="a2"/>
    <w:uiPriority w:val="99"/>
    <w:semiHidden/>
    <w:unhideWhenUsed/>
    <w:qFormat/>
    <w:rPr>
      <w:color w:val="800080" w:themeColor="followedHyperlink"/>
      <w:u w:val="single"/>
    </w:rPr>
  </w:style>
  <w:style w:type="character" w:styleId="afffe">
    <w:name w:val="Hyperlink"/>
    <w:uiPriority w:val="99"/>
    <w:qFormat/>
    <w:rPr>
      <w:color w:val="0000FF"/>
      <w:u w:val="single"/>
    </w:rPr>
  </w:style>
  <w:style w:type="character" w:styleId="affff">
    <w:name w:val="annotation reference"/>
    <w:semiHidden/>
    <w:unhideWhenUsed/>
    <w:qFormat/>
    <w:rPr>
      <w:sz w:val="21"/>
      <w:szCs w:val="21"/>
    </w:rPr>
  </w:style>
  <w:style w:type="character" w:customStyle="1" w:styleId="12">
    <w:name w:val="页眉 字符1"/>
    <w:basedOn w:val="a2"/>
    <w:link w:val="aff8"/>
    <w:qFormat/>
    <w:rPr>
      <w:sz w:val="18"/>
      <w:szCs w:val="18"/>
    </w:rPr>
  </w:style>
  <w:style w:type="character" w:customStyle="1" w:styleId="11">
    <w:name w:val="页脚 字符1"/>
    <w:basedOn w:val="a2"/>
    <w:link w:val="aff6"/>
    <w:uiPriority w:val="99"/>
    <w:qFormat/>
    <w:rPr>
      <w:sz w:val="18"/>
      <w:szCs w:val="18"/>
    </w:rPr>
  </w:style>
  <w:style w:type="character" w:customStyle="1" w:styleId="1Char">
    <w:name w:val="标题 1 Char"/>
    <w:uiPriority w:val="9"/>
    <w:qFormat/>
    <w:rsid w:val="004753FB"/>
    <w:rPr>
      <w:sz w:val="40"/>
      <w:szCs w:val="40"/>
    </w:rPr>
  </w:style>
  <w:style w:type="character" w:customStyle="1" w:styleId="2Char">
    <w:name w:val="标题 2 Char"/>
    <w:basedOn w:val="a2"/>
    <w:uiPriority w:val="9"/>
    <w:semiHidden/>
    <w:qFormat/>
    <w:rPr>
      <w:rFonts w:asciiTheme="majorHAnsi" w:eastAsiaTheme="majorEastAsia" w:hAnsiTheme="majorHAnsi" w:cstheme="majorBidi"/>
      <w:b/>
      <w:bCs/>
      <w:kern w:val="0"/>
      <w:sz w:val="32"/>
      <w:szCs w:val="32"/>
      <w:lang w:eastAsia="en-US"/>
    </w:rPr>
  </w:style>
  <w:style w:type="character" w:customStyle="1" w:styleId="32">
    <w:name w:val="标题 3 字符"/>
    <w:basedOn w:val="a2"/>
    <w:link w:val="31"/>
    <w:semiHidden/>
    <w:qFormat/>
    <w:rPr>
      <w:rFonts w:ascii="Times" w:eastAsia="Times" w:hAnsi="Times" w:cs="Times New Roman"/>
      <w:b/>
      <w:kern w:val="0"/>
      <w:sz w:val="24"/>
      <w:szCs w:val="20"/>
      <w:lang w:eastAsia="en-US"/>
    </w:rPr>
  </w:style>
  <w:style w:type="character" w:customStyle="1" w:styleId="42">
    <w:name w:val="标题 4 字符"/>
    <w:basedOn w:val="a2"/>
    <w:link w:val="41"/>
    <w:semiHidden/>
    <w:qFormat/>
    <w:rPr>
      <w:rFonts w:ascii="Times" w:eastAsia="宋体" w:hAnsi="Times" w:cs="Times New Roman"/>
      <w:b/>
      <w:color w:val="0000FF"/>
      <w:kern w:val="0"/>
      <w:sz w:val="44"/>
      <w:szCs w:val="20"/>
      <w:lang w:eastAsia="en-US"/>
    </w:rPr>
  </w:style>
  <w:style w:type="character" w:customStyle="1" w:styleId="5Char">
    <w:name w:val="标题 5 Char"/>
    <w:basedOn w:val="a2"/>
    <w:uiPriority w:val="9"/>
    <w:semiHidden/>
    <w:qFormat/>
    <w:rPr>
      <w:rFonts w:ascii="Times New Roman" w:eastAsia="宋体" w:hAnsi="Times New Roman" w:cs="Times New Roman"/>
      <w:b/>
      <w:bCs/>
      <w:kern w:val="0"/>
      <w:sz w:val="28"/>
      <w:szCs w:val="28"/>
      <w:lang w:eastAsia="en-US"/>
    </w:rPr>
  </w:style>
  <w:style w:type="character" w:customStyle="1" w:styleId="6Char">
    <w:name w:val="标题 6 Char"/>
    <w:basedOn w:val="a2"/>
    <w:uiPriority w:val="9"/>
    <w:semiHidden/>
    <w:qFormat/>
    <w:rPr>
      <w:rFonts w:asciiTheme="majorHAnsi" w:eastAsiaTheme="majorEastAsia" w:hAnsiTheme="majorHAnsi" w:cstheme="majorBidi"/>
      <w:b/>
      <w:bCs/>
      <w:kern w:val="0"/>
      <w:sz w:val="24"/>
      <w:szCs w:val="24"/>
      <w:lang w:eastAsia="en-US"/>
    </w:rPr>
  </w:style>
  <w:style w:type="character" w:customStyle="1" w:styleId="7Char">
    <w:name w:val="标题 7 Char"/>
    <w:basedOn w:val="a2"/>
    <w:uiPriority w:val="9"/>
    <w:semiHidden/>
    <w:qFormat/>
    <w:rPr>
      <w:rFonts w:ascii="Times New Roman" w:eastAsia="宋体" w:hAnsi="Times New Roman" w:cs="Times New Roman"/>
      <w:b/>
      <w:bCs/>
      <w:kern w:val="0"/>
      <w:sz w:val="24"/>
      <w:szCs w:val="24"/>
      <w:lang w:eastAsia="en-US"/>
    </w:rPr>
  </w:style>
  <w:style w:type="character" w:customStyle="1" w:styleId="8Char">
    <w:name w:val="标题 8 Char"/>
    <w:basedOn w:val="a2"/>
    <w:uiPriority w:val="9"/>
    <w:semiHidden/>
    <w:qFormat/>
    <w:rPr>
      <w:rFonts w:asciiTheme="majorHAnsi" w:eastAsiaTheme="majorEastAsia" w:hAnsiTheme="majorHAnsi" w:cstheme="majorBidi"/>
      <w:kern w:val="0"/>
      <w:sz w:val="24"/>
      <w:szCs w:val="24"/>
      <w:lang w:eastAsia="en-US"/>
    </w:rPr>
  </w:style>
  <w:style w:type="character" w:customStyle="1" w:styleId="9Char">
    <w:name w:val="标题 9 Char"/>
    <w:basedOn w:val="a2"/>
    <w:uiPriority w:val="9"/>
    <w:semiHidden/>
    <w:qFormat/>
    <w:rPr>
      <w:rFonts w:asciiTheme="majorHAnsi" w:eastAsiaTheme="majorEastAsia" w:hAnsiTheme="majorHAnsi" w:cstheme="majorBidi"/>
      <w:kern w:val="0"/>
      <w:szCs w:val="21"/>
      <w:lang w:eastAsia="en-US"/>
    </w:rPr>
  </w:style>
  <w:style w:type="character" w:customStyle="1" w:styleId="10">
    <w:name w:val="标题 1 字符"/>
    <w:link w:val="1"/>
    <w:uiPriority w:val="9"/>
    <w:qFormat/>
    <w:rPr>
      <w:rFonts w:ascii="Times New Roman" w:eastAsia="宋体" w:hAnsi="Times New Roman" w:cs="Times New Roman"/>
      <w:b/>
      <w:kern w:val="32"/>
      <w:sz w:val="24"/>
      <w:szCs w:val="24"/>
    </w:rPr>
  </w:style>
  <w:style w:type="character" w:customStyle="1" w:styleId="22">
    <w:name w:val="标题 2 字符"/>
    <w:link w:val="21"/>
    <w:semiHidden/>
    <w:qFormat/>
    <w:rPr>
      <w:rFonts w:ascii="Cambria" w:eastAsia="宋体" w:hAnsi="Cambria" w:cs="Times New Roman"/>
      <w:b/>
      <w:bCs/>
      <w:i/>
      <w:iCs/>
      <w:kern w:val="0"/>
      <w:sz w:val="28"/>
      <w:szCs w:val="28"/>
    </w:rPr>
  </w:style>
  <w:style w:type="character" w:customStyle="1" w:styleId="52">
    <w:name w:val="标题 5 字符"/>
    <w:link w:val="51"/>
    <w:semiHidden/>
    <w:qFormat/>
    <w:rPr>
      <w:rFonts w:ascii="Calibri" w:eastAsia="宋体" w:hAnsi="Calibri" w:cs="Times New Roman"/>
      <w:b/>
      <w:bCs/>
      <w:i/>
      <w:iCs/>
      <w:kern w:val="0"/>
      <w:sz w:val="26"/>
      <w:szCs w:val="26"/>
    </w:rPr>
  </w:style>
  <w:style w:type="character" w:customStyle="1" w:styleId="60">
    <w:name w:val="标题 6 字符"/>
    <w:link w:val="6"/>
    <w:semiHidden/>
    <w:qFormat/>
    <w:rPr>
      <w:rFonts w:ascii="Calibri" w:eastAsia="宋体" w:hAnsi="Calibri" w:cs="Times New Roman"/>
      <w:b/>
      <w:bCs/>
      <w:kern w:val="0"/>
      <w:sz w:val="22"/>
    </w:rPr>
  </w:style>
  <w:style w:type="character" w:customStyle="1" w:styleId="70">
    <w:name w:val="标题 7 字符"/>
    <w:link w:val="7"/>
    <w:semiHidden/>
    <w:qFormat/>
    <w:rPr>
      <w:rFonts w:ascii="Calibri" w:eastAsia="宋体" w:hAnsi="Calibri" w:cs="Times New Roman"/>
      <w:kern w:val="0"/>
      <w:sz w:val="24"/>
      <w:szCs w:val="24"/>
    </w:rPr>
  </w:style>
  <w:style w:type="character" w:customStyle="1" w:styleId="80">
    <w:name w:val="标题 8 字符"/>
    <w:link w:val="8"/>
    <w:semiHidden/>
    <w:qFormat/>
    <w:rPr>
      <w:rFonts w:ascii="Calibri" w:eastAsia="宋体" w:hAnsi="Calibri" w:cs="Times New Roman"/>
      <w:i/>
      <w:iCs/>
      <w:kern w:val="0"/>
      <w:sz w:val="24"/>
      <w:szCs w:val="24"/>
    </w:rPr>
  </w:style>
  <w:style w:type="character" w:customStyle="1" w:styleId="90">
    <w:name w:val="标题 9 字符"/>
    <w:link w:val="9"/>
    <w:semiHidden/>
    <w:qFormat/>
    <w:rPr>
      <w:rFonts w:ascii="Cambria" w:eastAsia="宋体" w:hAnsi="Cambria" w:cs="Times New Roman"/>
      <w:kern w:val="0"/>
      <w:sz w:val="22"/>
    </w:rPr>
  </w:style>
  <w:style w:type="paragraph" w:customStyle="1" w:styleId="SMHeading">
    <w:name w:val="SM Heading"/>
    <w:basedOn w:val="1"/>
  </w:style>
  <w:style w:type="paragraph" w:customStyle="1" w:styleId="SMSubheading">
    <w:name w:val="SM Subheading"/>
    <w:basedOn w:val="a1"/>
    <w:rPr>
      <w:u w:val="words"/>
    </w:rPr>
  </w:style>
  <w:style w:type="paragraph" w:customStyle="1" w:styleId="SMText">
    <w:name w:val="SM Text"/>
    <w:basedOn w:val="a1"/>
    <w:pPr>
      <w:ind w:firstLine="480"/>
    </w:pPr>
  </w:style>
  <w:style w:type="paragraph" w:customStyle="1" w:styleId="SMcaption">
    <w:name w:val="SM caption"/>
    <w:basedOn w:val="SMText"/>
    <w:pPr>
      <w:ind w:firstLine="0"/>
    </w:pPr>
  </w:style>
  <w:style w:type="character" w:customStyle="1" w:styleId="Char">
    <w:name w:val="批注框文本 Char"/>
    <w:basedOn w:val="a2"/>
    <w:uiPriority w:val="99"/>
    <w:semiHidden/>
    <w:qFormat/>
    <w:rPr>
      <w:rFonts w:ascii="Times New Roman" w:eastAsia="宋体" w:hAnsi="Times New Roman" w:cs="Times New Roman"/>
      <w:kern w:val="0"/>
      <w:sz w:val="18"/>
      <w:szCs w:val="18"/>
      <w:lang w:eastAsia="en-US"/>
    </w:rPr>
  </w:style>
  <w:style w:type="character" w:customStyle="1" w:styleId="aff5">
    <w:name w:val="批注框文本 字符"/>
    <w:link w:val="aff4"/>
    <w:uiPriority w:val="99"/>
    <w:semiHidden/>
    <w:qFormat/>
    <w:rPr>
      <w:rFonts w:ascii="Tahoma" w:eastAsia="宋体" w:hAnsi="Tahoma" w:cs="Times New Roman"/>
      <w:kern w:val="0"/>
      <w:sz w:val="16"/>
      <w:szCs w:val="16"/>
    </w:rPr>
  </w:style>
  <w:style w:type="paragraph" w:customStyle="1" w:styleId="14">
    <w:name w:val="书目1"/>
    <w:basedOn w:val="a1"/>
    <w:next w:val="a1"/>
    <w:uiPriority w:val="37"/>
    <w:semiHidden/>
    <w:qFormat/>
  </w:style>
  <w:style w:type="character" w:customStyle="1" w:styleId="Char0">
    <w:name w:val="正文文本 Char"/>
    <w:basedOn w:val="a2"/>
    <w:uiPriority w:val="99"/>
    <w:semiHidden/>
    <w:qFormat/>
    <w:rPr>
      <w:rFonts w:ascii="Times New Roman" w:eastAsia="宋体" w:hAnsi="Times New Roman" w:cs="Times New Roman"/>
      <w:kern w:val="0"/>
      <w:sz w:val="24"/>
      <w:szCs w:val="20"/>
      <w:lang w:eastAsia="en-US"/>
    </w:rPr>
  </w:style>
  <w:style w:type="character" w:customStyle="1" w:styleId="af9">
    <w:name w:val="正文文本 字符"/>
    <w:link w:val="af8"/>
    <w:semiHidden/>
    <w:qFormat/>
    <w:rPr>
      <w:rFonts w:ascii="Times New Roman" w:eastAsia="宋体" w:hAnsi="Times New Roman" w:cs="Times New Roman"/>
      <w:kern w:val="0"/>
      <w:sz w:val="24"/>
      <w:szCs w:val="20"/>
    </w:rPr>
  </w:style>
  <w:style w:type="character" w:customStyle="1" w:styleId="2Char0">
    <w:name w:val="正文文本 2 Char"/>
    <w:basedOn w:val="a2"/>
    <w:uiPriority w:val="99"/>
    <w:semiHidden/>
    <w:qFormat/>
    <w:rPr>
      <w:rFonts w:ascii="Times New Roman" w:eastAsia="宋体" w:hAnsi="Times New Roman" w:cs="Times New Roman"/>
      <w:kern w:val="0"/>
      <w:sz w:val="24"/>
      <w:szCs w:val="20"/>
      <w:lang w:eastAsia="en-US"/>
    </w:rPr>
  </w:style>
  <w:style w:type="character" w:customStyle="1" w:styleId="27">
    <w:name w:val="正文文本 2 字符"/>
    <w:link w:val="26"/>
    <w:semiHidden/>
    <w:qFormat/>
    <w:rPr>
      <w:rFonts w:ascii="Times New Roman" w:eastAsia="宋体" w:hAnsi="Times New Roman" w:cs="Times New Roman"/>
      <w:kern w:val="0"/>
      <w:sz w:val="24"/>
      <w:szCs w:val="20"/>
    </w:rPr>
  </w:style>
  <w:style w:type="character" w:customStyle="1" w:styleId="3Char">
    <w:name w:val="正文文本 3 Char"/>
    <w:basedOn w:val="a2"/>
    <w:uiPriority w:val="99"/>
    <w:semiHidden/>
    <w:qFormat/>
    <w:rPr>
      <w:rFonts w:ascii="Times New Roman" w:eastAsia="宋体" w:hAnsi="Times New Roman" w:cs="Times New Roman"/>
      <w:kern w:val="0"/>
      <w:sz w:val="16"/>
      <w:szCs w:val="16"/>
      <w:lang w:eastAsia="en-US"/>
    </w:rPr>
  </w:style>
  <w:style w:type="character" w:customStyle="1" w:styleId="35">
    <w:name w:val="正文文本 3 字符"/>
    <w:link w:val="34"/>
    <w:semiHidden/>
    <w:qFormat/>
    <w:rPr>
      <w:rFonts w:ascii="Times New Roman" w:eastAsia="宋体" w:hAnsi="Times New Roman" w:cs="Times New Roman"/>
      <w:kern w:val="0"/>
      <w:sz w:val="16"/>
      <w:szCs w:val="16"/>
    </w:rPr>
  </w:style>
  <w:style w:type="character" w:customStyle="1" w:styleId="Char1">
    <w:name w:val="正文首行缩进 Char"/>
    <w:basedOn w:val="Char0"/>
    <w:uiPriority w:val="99"/>
    <w:semiHidden/>
    <w:qFormat/>
    <w:rPr>
      <w:rFonts w:ascii="Times New Roman" w:eastAsia="宋体" w:hAnsi="Times New Roman" w:cs="Times New Roman"/>
      <w:kern w:val="0"/>
      <w:sz w:val="24"/>
      <w:szCs w:val="20"/>
      <w:lang w:eastAsia="en-US"/>
    </w:rPr>
  </w:style>
  <w:style w:type="character" w:customStyle="1" w:styleId="afffa">
    <w:name w:val="正文文本首行缩进 字符"/>
    <w:link w:val="afff9"/>
    <w:semiHidden/>
    <w:qFormat/>
    <w:rPr>
      <w:rFonts w:ascii="Times New Roman" w:eastAsia="宋体" w:hAnsi="Times New Roman" w:cs="Times New Roman"/>
      <w:kern w:val="0"/>
      <w:sz w:val="24"/>
      <w:szCs w:val="20"/>
    </w:rPr>
  </w:style>
  <w:style w:type="character" w:customStyle="1" w:styleId="Char2">
    <w:name w:val="正文文本缩进 Char"/>
    <w:basedOn w:val="a2"/>
    <w:uiPriority w:val="99"/>
    <w:semiHidden/>
    <w:qFormat/>
    <w:rPr>
      <w:rFonts w:ascii="Times New Roman" w:eastAsia="宋体" w:hAnsi="Times New Roman" w:cs="Times New Roman"/>
      <w:kern w:val="0"/>
      <w:sz w:val="24"/>
      <w:szCs w:val="20"/>
      <w:lang w:eastAsia="en-US"/>
    </w:rPr>
  </w:style>
  <w:style w:type="character" w:customStyle="1" w:styleId="afb">
    <w:name w:val="正文文本缩进 字符"/>
    <w:link w:val="afa"/>
    <w:semiHidden/>
    <w:qFormat/>
    <w:rPr>
      <w:rFonts w:ascii="Times New Roman" w:eastAsia="宋体" w:hAnsi="Times New Roman" w:cs="Times New Roman"/>
      <w:kern w:val="0"/>
      <w:sz w:val="24"/>
      <w:szCs w:val="20"/>
    </w:rPr>
  </w:style>
  <w:style w:type="character" w:customStyle="1" w:styleId="2Char1">
    <w:name w:val="正文首行缩进 2 Char"/>
    <w:basedOn w:val="Char2"/>
    <w:uiPriority w:val="99"/>
    <w:semiHidden/>
    <w:qFormat/>
    <w:rPr>
      <w:rFonts w:ascii="Times New Roman" w:eastAsia="宋体" w:hAnsi="Times New Roman" w:cs="Times New Roman"/>
      <w:kern w:val="0"/>
      <w:sz w:val="24"/>
      <w:szCs w:val="20"/>
      <w:lang w:eastAsia="en-US"/>
    </w:rPr>
  </w:style>
  <w:style w:type="character" w:customStyle="1" w:styleId="2b">
    <w:name w:val="正文文本首行缩进 2 字符"/>
    <w:link w:val="2a"/>
    <w:semiHidden/>
    <w:qFormat/>
    <w:rPr>
      <w:rFonts w:ascii="Times New Roman" w:eastAsia="宋体" w:hAnsi="Times New Roman" w:cs="Times New Roman"/>
      <w:kern w:val="0"/>
      <w:sz w:val="24"/>
      <w:szCs w:val="20"/>
    </w:rPr>
  </w:style>
  <w:style w:type="character" w:customStyle="1" w:styleId="2Char2">
    <w:name w:val="正文文本缩进 2 Char"/>
    <w:basedOn w:val="a2"/>
    <w:uiPriority w:val="99"/>
    <w:semiHidden/>
    <w:qFormat/>
    <w:rPr>
      <w:rFonts w:ascii="Times New Roman" w:eastAsia="宋体" w:hAnsi="Times New Roman" w:cs="Times New Roman"/>
      <w:kern w:val="0"/>
      <w:sz w:val="24"/>
      <w:szCs w:val="20"/>
      <w:lang w:eastAsia="en-US"/>
    </w:rPr>
  </w:style>
  <w:style w:type="character" w:customStyle="1" w:styleId="25">
    <w:name w:val="正文文本缩进 2 字符"/>
    <w:link w:val="24"/>
    <w:semiHidden/>
    <w:qFormat/>
    <w:rPr>
      <w:rFonts w:ascii="Times New Roman" w:eastAsia="宋体" w:hAnsi="Times New Roman" w:cs="Times New Roman"/>
      <w:kern w:val="0"/>
      <w:sz w:val="24"/>
      <w:szCs w:val="20"/>
    </w:rPr>
  </w:style>
  <w:style w:type="character" w:customStyle="1" w:styleId="3Char0">
    <w:name w:val="正文文本缩进 3 Char"/>
    <w:basedOn w:val="a2"/>
    <w:uiPriority w:val="99"/>
    <w:semiHidden/>
    <w:qFormat/>
    <w:rPr>
      <w:rFonts w:ascii="Times New Roman" w:eastAsia="宋体" w:hAnsi="Times New Roman" w:cs="Times New Roman"/>
      <w:kern w:val="0"/>
      <w:sz w:val="16"/>
      <w:szCs w:val="16"/>
      <w:lang w:eastAsia="en-US"/>
    </w:rPr>
  </w:style>
  <w:style w:type="character" w:customStyle="1" w:styleId="38">
    <w:name w:val="正文文本缩进 3 字符"/>
    <w:link w:val="37"/>
    <w:semiHidden/>
    <w:qFormat/>
    <w:rPr>
      <w:rFonts w:ascii="Times New Roman" w:eastAsia="宋体" w:hAnsi="Times New Roman" w:cs="Times New Roman"/>
      <w:kern w:val="0"/>
      <w:sz w:val="16"/>
      <w:szCs w:val="16"/>
    </w:rPr>
  </w:style>
  <w:style w:type="character" w:customStyle="1" w:styleId="Char3">
    <w:name w:val="结束语 Char"/>
    <w:basedOn w:val="a2"/>
    <w:uiPriority w:val="99"/>
    <w:semiHidden/>
    <w:qFormat/>
    <w:rPr>
      <w:rFonts w:ascii="Times New Roman" w:eastAsia="宋体" w:hAnsi="Times New Roman" w:cs="Times New Roman"/>
      <w:kern w:val="0"/>
      <w:sz w:val="24"/>
      <w:szCs w:val="20"/>
      <w:lang w:eastAsia="en-US"/>
    </w:rPr>
  </w:style>
  <w:style w:type="character" w:customStyle="1" w:styleId="af7">
    <w:name w:val="结束语 字符"/>
    <w:link w:val="af6"/>
    <w:semiHidden/>
    <w:qFormat/>
    <w:rPr>
      <w:rFonts w:ascii="Times New Roman" w:eastAsia="宋体" w:hAnsi="Times New Roman" w:cs="Times New Roman"/>
      <w:kern w:val="0"/>
      <w:sz w:val="24"/>
      <w:szCs w:val="20"/>
    </w:rPr>
  </w:style>
  <w:style w:type="character" w:customStyle="1" w:styleId="Char4">
    <w:name w:val="批注文字 Char"/>
    <w:basedOn w:val="a2"/>
    <w:uiPriority w:val="99"/>
    <w:semiHidden/>
    <w:qFormat/>
    <w:rPr>
      <w:rFonts w:ascii="Times New Roman" w:eastAsia="宋体" w:hAnsi="Times New Roman" w:cs="Times New Roman"/>
      <w:kern w:val="0"/>
      <w:sz w:val="24"/>
      <w:szCs w:val="20"/>
      <w:lang w:eastAsia="en-US"/>
    </w:rPr>
  </w:style>
  <w:style w:type="character" w:customStyle="1" w:styleId="af3">
    <w:name w:val="批注文字 字符"/>
    <w:basedOn w:val="a2"/>
    <w:link w:val="af2"/>
    <w:semiHidden/>
    <w:qFormat/>
    <w:rPr>
      <w:rFonts w:ascii="Times New Roman" w:eastAsia="宋体" w:hAnsi="Times New Roman" w:cs="Times New Roman"/>
      <w:kern w:val="0"/>
      <w:sz w:val="20"/>
      <w:szCs w:val="20"/>
      <w:lang w:eastAsia="en-US"/>
    </w:rPr>
  </w:style>
  <w:style w:type="character" w:customStyle="1" w:styleId="Char5">
    <w:name w:val="批注主题 Char"/>
    <w:basedOn w:val="Char4"/>
    <w:uiPriority w:val="99"/>
    <w:semiHidden/>
    <w:qFormat/>
    <w:rPr>
      <w:rFonts w:ascii="Times New Roman" w:eastAsia="宋体" w:hAnsi="Times New Roman" w:cs="Times New Roman"/>
      <w:b/>
      <w:bCs/>
      <w:kern w:val="0"/>
      <w:sz w:val="24"/>
      <w:szCs w:val="20"/>
      <w:lang w:eastAsia="en-US"/>
    </w:rPr>
  </w:style>
  <w:style w:type="character" w:customStyle="1" w:styleId="afff8">
    <w:name w:val="批注主题 字符"/>
    <w:link w:val="afff7"/>
    <w:semiHidden/>
    <w:qFormat/>
    <w:rPr>
      <w:rFonts w:ascii="Times New Roman" w:eastAsia="宋体" w:hAnsi="Times New Roman" w:cs="Times New Roman"/>
      <w:b/>
      <w:bCs/>
      <w:kern w:val="0"/>
      <w:sz w:val="20"/>
      <w:szCs w:val="20"/>
    </w:rPr>
  </w:style>
  <w:style w:type="character" w:customStyle="1" w:styleId="Char6">
    <w:name w:val="日期 Char"/>
    <w:basedOn w:val="a2"/>
    <w:uiPriority w:val="99"/>
    <w:semiHidden/>
    <w:qFormat/>
    <w:rPr>
      <w:rFonts w:ascii="Times New Roman" w:eastAsia="宋体" w:hAnsi="Times New Roman" w:cs="Times New Roman"/>
      <w:kern w:val="0"/>
      <w:sz w:val="24"/>
      <w:szCs w:val="20"/>
      <w:lang w:eastAsia="en-US"/>
    </w:rPr>
  </w:style>
  <w:style w:type="character" w:customStyle="1" w:styleId="aff1">
    <w:name w:val="日期 字符"/>
    <w:link w:val="aff0"/>
    <w:semiHidden/>
    <w:qFormat/>
    <w:rPr>
      <w:rFonts w:ascii="Times New Roman" w:eastAsia="宋体" w:hAnsi="Times New Roman" w:cs="Times New Roman"/>
      <w:kern w:val="0"/>
      <w:sz w:val="24"/>
      <w:szCs w:val="20"/>
    </w:rPr>
  </w:style>
  <w:style w:type="character" w:customStyle="1" w:styleId="Char7">
    <w:name w:val="文档结构图 Char"/>
    <w:basedOn w:val="a2"/>
    <w:uiPriority w:val="99"/>
    <w:semiHidden/>
    <w:qFormat/>
    <w:rPr>
      <w:rFonts w:ascii="宋体" w:eastAsia="宋体" w:hAnsi="Times New Roman" w:cs="Times New Roman"/>
      <w:kern w:val="0"/>
      <w:sz w:val="18"/>
      <w:szCs w:val="18"/>
      <w:lang w:eastAsia="en-US"/>
    </w:rPr>
  </w:style>
  <w:style w:type="character" w:customStyle="1" w:styleId="af0">
    <w:name w:val="文档结构图 字符"/>
    <w:link w:val="af"/>
    <w:semiHidden/>
    <w:qFormat/>
    <w:rPr>
      <w:rFonts w:ascii="Tahoma" w:eastAsia="宋体" w:hAnsi="Tahoma" w:cs="Times New Roman"/>
      <w:kern w:val="0"/>
      <w:sz w:val="16"/>
      <w:szCs w:val="16"/>
    </w:rPr>
  </w:style>
  <w:style w:type="character" w:customStyle="1" w:styleId="Char8">
    <w:name w:val="电子邮件签名 Char"/>
    <w:basedOn w:val="a2"/>
    <w:uiPriority w:val="99"/>
    <w:semiHidden/>
    <w:qFormat/>
    <w:rPr>
      <w:rFonts w:ascii="Times New Roman" w:eastAsia="宋体" w:hAnsi="Times New Roman" w:cs="Times New Roman"/>
      <w:kern w:val="0"/>
      <w:sz w:val="24"/>
      <w:szCs w:val="20"/>
      <w:lang w:eastAsia="en-US"/>
    </w:rPr>
  </w:style>
  <w:style w:type="character" w:customStyle="1" w:styleId="ab">
    <w:name w:val="电子邮件签名 字符"/>
    <w:link w:val="aa"/>
    <w:semiHidden/>
    <w:qFormat/>
    <w:rPr>
      <w:rFonts w:ascii="Times New Roman" w:eastAsia="宋体" w:hAnsi="Times New Roman" w:cs="Times New Roman"/>
      <w:kern w:val="0"/>
      <w:sz w:val="24"/>
      <w:szCs w:val="20"/>
    </w:rPr>
  </w:style>
  <w:style w:type="character" w:customStyle="1" w:styleId="Char9">
    <w:name w:val="尾注文本 Char"/>
    <w:basedOn w:val="a2"/>
    <w:uiPriority w:val="99"/>
    <w:semiHidden/>
    <w:qFormat/>
    <w:rPr>
      <w:rFonts w:ascii="Times New Roman" w:eastAsia="宋体" w:hAnsi="Times New Roman" w:cs="Times New Roman"/>
      <w:kern w:val="0"/>
      <w:sz w:val="24"/>
      <w:szCs w:val="20"/>
      <w:lang w:eastAsia="en-US"/>
    </w:rPr>
  </w:style>
  <w:style w:type="character" w:customStyle="1" w:styleId="aff3">
    <w:name w:val="尾注文本 字符"/>
    <w:basedOn w:val="a2"/>
    <w:link w:val="aff2"/>
    <w:semiHidden/>
    <w:qFormat/>
    <w:rPr>
      <w:rFonts w:ascii="Times New Roman" w:eastAsia="宋体" w:hAnsi="Times New Roman" w:cs="Times New Roman"/>
      <w:kern w:val="0"/>
      <w:sz w:val="20"/>
      <w:szCs w:val="20"/>
      <w:lang w:eastAsia="en-US"/>
    </w:rPr>
  </w:style>
  <w:style w:type="character" w:customStyle="1" w:styleId="affff0">
    <w:name w:val="页脚 字符"/>
    <w:uiPriority w:val="99"/>
    <w:qFormat/>
    <w:rPr>
      <w:sz w:val="24"/>
    </w:rPr>
  </w:style>
  <w:style w:type="character" w:customStyle="1" w:styleId="Chara">
    <w:name w:val="脚注文本 Char"/>
    <w:basedOn w:val="a2"/>
    <w:uiPriority w:val="99"/>
    <w:semiHidden/>
    <w:qFormat/>
    <w:rPr>
      <w:rFonts w:ascii="Times New Roman" w:eastAsia="宋体" w:hAnsi="Times New Roman" w:cs="Times New Roman"/>
      <w:kern w:val="0"/>
      <w:sz w:val="18"/>
      <w:szCs w:val="18"/>
      <w:lang w:eastAsia="en-US"/>
    </w:rPr>
  </w:style>
  <w:style w:type="character" w:customStyle="1" w:styleId="afff0">
    <w:name w:val="脚注文本 字符"/>
    <w:basedOn w:val="a2"/>
    <w:link w:val="afff"/>
    <w:semiHidden/>
    <w:qFormat/>
    <w:rPr>
      <w:rFonts w:ascii="Times New Roman" w:eastAsia="宋体" w:hAnsi="Times New Roman" w:cs="Times New Roman"/>
      <w:kern w:val="0"/>
      <w:sz w:val="20"/>
      <w:szCs w:val="20"/>
      <w:lang w:eastAsia="en-US"/>
    </w:rPr>
  </w:style>
  <w:style w:type="character" w:customStyle="1" w:styleId="affff1">
    <w:name w:val="页眉 字符"/>
    <w:uiPriority w:val="99"/>
    <w:qFormat/>
    <w:rPr>
      <w:sz w:val="24"/>
    </w:rPr>
  </w:style>
  <w:style w:type="character" w:customStyle="1" w:styleId="HTMLChar">
    <w:name w:val="HTML 地址 Char"/>
    <w:basedOn w:val="a2"/>
    <w:uiPriority w:val="99"/>
    <w:semiHidden/>
    <w:qFormat/>
    <w:rPr>
      <w:rFonts w:ascii="Times New Roman" w:eastAsia="宋体" w:hAnsi="Times New Roman" w:cs="Times New Roman"/>
      <w:i/>
      <w:iCs/>
      <w:kern w:val="0"/>
      <w:sz w:val="24"/>
      <w:szCs w:val="20"/>
      <w:lang w:eastAsia="en-US"/>
    </w:rPr>
  </w:style>
  <w:style w:type="character" w:customStyle="1" w:styleId="HTML0">
    <w:name w:val="HTML 地址 字符"/>
    <w:link w:val="HTML"/>
    <w:semiHidden/>
    <w:qFormat/>
    <w:rPr>
      <w:rFonts w:ascii="Times New Roman" w:eastAsia="宋体" w:hAnsi="Times New Roman" w:cs="Times New Roman"/>
      <w:i/>
      <w:iCs/>
      <w:kern w:val="0"/>
      <w:sz w:val="24"/>
      <w:szCs w:val="20"/>
    </w:rPr>
  </w:style>
  <w:style w:type="character" w:customStyle="1" w:styleId="HTMLChar0">
    <w:name w:val="HTML 预设格式 Char"/>
    <w:basedOn w:val="a2"/>
    <w:uiPriority w:val="99"/>
    <w:semiHidden/>
    <w:qFormat/>
    <w:rPr>
      <w:rFonts w:ascii="Courier New" w:eastAsia="宋体" w:hAnsi="Courier New" w:cs="Courier New"/>
      <w:kern w:val="0"/>
      <w:sz w:val="20"/>
      <w:szCs w:val="20"/>
      <w:lang w:eastAsia="en-US"/>
    </w:rPr>
  </w:style>
  <w:style w:type="character" w:customStyle="1" w:styleId="HTML2">
    <w:name w:val="HTML 预设格式 字符"/>
    <w:link w:val="HTML1"/>
    <w:semiHidden/>
    <w:qFormat/>
    <w:rPr>
      <w:rFonts w:ascii="Courier New" w:eastAsia="宋体" w:hAnsi="Courier New" w:cs="Times New Roman"/>
      <w:kern w:val="0"/>
      <w:sz w:val="20"/>
      <w:szCs w:val="20"/>
    </w:rPr>
  </w:style>
  <w:style w:type="paragraph" w:styleId="affff2">
    <w:name w:val="Intense Quote"/>
    <w:basedOn w:val="a1"/>
    <w:next w:val="a1"/>
    <w:link w:val="affff3"/>
    <w:uiPriority w:val="30"/>
    <w:qFormat/>
    <w:pPr>
      <w:pBdr>
        <w:bottom w:val="single" w:sz="4" w:space="4" w:color="4F81BD"/>
      </w:pBdr>
      <w:spacing w:before="200" w:after="280"/>
      <w:ind w:left="936" w:right="936"/>
    </w:pPr>
    <w:rPr>
      <w:b/>
      <w:bCs/>
      <w:i/>
      <w:iCs/>
      <w:color w:val="4F81BD"/>
    </w:rPr>
  </w:style>
  <w:style w:type="character" w:customStyle="1" w:styleId="Charb">
    <w:name w:val="明显引用 Char"/>
    <w:basedOn w:val="a2"/>
    <w:uiPriority w:val="30"/>
    <w:qFormat/>
    <w:rPr>
      <w:rFonts w:ascii="Times New Roman" w:eastAsia="宋体" w:hAnsi="Times New Roman" w:cs="Times New Roman"/>
      <w:b/>
      <w:bCs/>
      <w:i/>
      <w:iCs/>
      <w:color w:val="4F81BD" w:themeColor="accent1"/>
      <w:kern w:val="0"/>
      <w:sz w:val="24"/>
      <w:szCs w:val="20"/>
      <w:lang w:eastAsia="en-US"/>
    </w:rPr>
  </w:style>
  <w:style w:type="character" w:customStyle="1" w:styleId="affff3">
    <w:name w:val="明显引用 字符"/>
    <w:link w:val="affff2"/>
    <w:uiPriority w:val="30"/>
    <w:qFormat/>
    <w:rPr>
      <w:rFonts w:ascii="Times New Roman" w:eastAsia="宋体" w:hAnsi="Times New Roman" w:cs="Times New Roman"/>
      <w:b/>
      <w:bCs/>
      <w:i/>
      <w:iCs/>
      <w:color w:val="4F81BD"/>
      <w:kern w:val="0"/>
      <w:sz w:val="24"/>
      <w:szCs w:val="20"/>
    </w:rPr>
  </w:style>
  <w:style w:type="paragraph" w:styleId="affff4">
    <w:name w:val="List Paragraph"/>
    <w:basedOn w:val="a1"/>
    <w:uiPriority w:val="34"/>
    <w:qFormat/>
    <w:pPr>
      <w:ind w:left="720"/>
    </w:pPr>
  </w:style>
  <w:style w:type="character" w:customStyle="1" w:styleId="Charc">
    <w:name w:val="宏文本 Char"/>
    <w:basedOn w:val="a2"/>
    <w:uiPriority w:val="99"/>
    <w:semiHidden/>
    <w:qFormat/>
    <w:rPr>
      <w:rFonts w:ascii="Courier New" w:eastAsia="宋体" w:hAnsi="Courier New" w:cs="Courier New"/>
      <w:kern w:val="0"/>
      <w:sz w:val="24"/>
      <w:szCs w:val="24"/>
      <w:lang w:eastAsia="en-US"/>
    </w:rPr>
  </w:style>
  <w:style w:type="character" w:customStyle="1" w:styleId="a6">
    <w:name w:val="宏文本 字符"/>
    <w:link w:val="a5"/>
    <w:semiHidden/>
    <w:qFormat/>
    <w:rPr>
      <w:rFonts w:ascii="Courier New" w:eastAsia="宋体" w:hAnsi="Courier New" w:cs="Courier New"/>
      <w:kern w:val="0"/>
      <w:sz w:val="20"/>
      <w:szCs w:val="20"/>
      <w:lang w:eastAsia="en-US"/>
    </w:rPr>
  </w:style>
  <w:style w:type="character" w:customStyle="1" w:styleId="Chard">
    <w:name w:val="信息标题 Char"/>
    <w:basedOn w:val="a2"/>
    <w:uiPriority w:val="99"/>
    <w:semiHidden/>
    <w:qFormat/>
    <w:rPr>
      <w:rFonts w:asciiTheme="majorHAnsi" w:eastAsiaTheme="majorEastAsia" w:hAnsiTheme="majorHAnsi" w:cstheme="majorBidi"/>
      <w:kern w:val="0"/>
      <w:sz w:val="24"/>
      <w:szCs w:val="24"/>
      <w:shd w:val="pct20" w:color="auto" w:fill="auto"/>
      <w:lang w:eastAsia="en-US"/>
    </w:rPr>
  </w:style>
  <w:style w:type="character" w:customStyle="1" w:styleId="afff3">
    <w:name w:val="信息标题 字符"/>
    <w:link w:val="afff2"/>
    <w:semiHidden/>
    <w:qFormat/>
    <w:rPr>
      <w:rFonts w:ascii="Cambria" w:eastAsia="宋体" w:hAnsi="Cambria" w:cs="Times New Roman"/>
      <w:kern w:val="0"/>
      <w:sz w:val="24"/>
      <w:szCs w:val="24"/>
      <w:shd w:val="pct20" w:color="auto" w:fill="auto"/>
    </w:rPr>
  </w:style>
  <w:style w:type="paragraph" w:styleId="affff5">
    <w:name w:val="No Spacing"/>
    <w:basedOn w:val="afff4"/>
    <w:uiPriority w:val="1"/>
    <w:qFormat/>
    <w:pPr>
      <w:ind w:firstLineChars="0" w:firstLine="0"/>
    </w:pPr>
    <w:rPr>
      <w:lang w:eastAsia="zh-CN"/>
    </w:rPr>
  </w:style>
  <w:style w:type="character" w:customStyle="1" w:styleId="Chare">
    <w:name w:val="注释标题 Char"/>
    <w:basedOn w:val="a2"/>
    <w:uiPriority w:val="99"/>
    <w:semiHidden/>
    <w:qFormat/>
    <w:rPr>
      <w:rFonts w:ascii="Times New Roman" w:eastAsia="宋体" w:hAnsi="Times New Roman" w:cs="Times New Roman"/>
      <w:kern w:val="0"/>
      <w:sz w:val="24"/>
      <w:szCs w:val="20"/>
      <w:lang w:eastAsia="en-US"/>
    </w:rPr>
  </w:style>
  <w:style w:type="character" w:customStyle="1" w:styleId="a9">
    <w:name w:val="注释标题 字符"/>
    <w:link w:val="a8"/>
    <w:semiHidden/>
    <w:qFormat/>
    <w:rPr>
      <w:rFonts w:ascii="Times New Roman" w:eastAsia="宋体" w:hAnsi="Times New Roman" w:cs="Times New Roman"/>
      <w:kern w:val="0"/>
      <w:sz w:val="24"/>
      <w:szCs w:val="20"/>
    </w:rPr>
  </w:style>
  <w:style w:type="character" w:customStyle="1" w:styleId="Charf">
    <w:name w:val="纯文本 Char"/>
    <w:basedOn w:val="a2"/>
    <w:uiPriority w:val="99"/>
    <w:semiHidden/>
    <w:qFormat/>
    <w:rPr>
      <w:rFonts w:ascii="宋体" w:eastAsia="宋体" w:hAnsi="Courier New" w:cs="Courier New"/>
      <w:kern w:val="0"/>
      <w:szCs w:val="21"/>
      <w:lang w:eastAsia="en-US"/>
    </w:rPr>
  </w:style>
  <w:style w:type="character" w:customStyle="1" w:styleId="aff">
    <w:name w:val="纯文本 字符"/>
    <w:link w:val="afe"/>
    <w:uiPriority w:val="99"/>
    <w:qFormat/>
    <w:rPr>
      <w:rFonts w:ascii="Courier New" w:eastAsia="宋体" w:hAnsi="Courier New" w:cs="Times New Roman"/>
      <w:kern w:val="0"/>
      <w:sz w:val="20"/>
      <w:szCs w:val="20"/>
    </w:rPr>
  </w:style>
  <w:style w:type="paragraph" w:styleId="affff6">
    <w:name w:val="Quote"/>
    <w:basedOn w:val="a1"/>
    <w:next w:val="a1"/>
    <w:link w:val="affff7"/>
    <w:uiPriority w:val="29"/>
    <w:qFormat/>
    <w:rPr>
      <w:i/>
      <w:iCs/>
      <w:color w:val="000000"/>
    </w:rPr>
  </w:style>
  <w:style w:type="character" w:customStyle="1" w:styleId="Charf0">
    <w:name w:val="引用 Char"/>
    <w:basedOn w:val="a2"/>
    <w:uiPriority w:val="29"/>
    <w:qFormat/>
    <w:rPr>
      <w:rFonts w:ascii="Times New Roman" w:eastAsia="宋体" w:hAnsi="Times New Roman" w:cs="Times New Roman"/>
      <w:i/>
      <w:iCs/>
      <w:color w:val="000000" w:themeColor="text1"/>
      <w:kern w:val="0"/>
      <w:sz w:val="24"/>
      <w:szCs w:val="20"/>
      <w:lang w:eastAsia="en-US"/>
    </w:rPr>
  </w:style>
  <w:style w:type="character" w:customStyle="1" w:styleId="affff7">
    <w:name w:val="引用 字符"/>
    <w:link w:val="affff6"/>
    <w:uiPriority w:val="29"/>
    <w:qFormat/>
    <w:rPr>
      <w:rFonts w:ascii="Times New Roman" w:eastAsia="宋体" w:hAnsi="Times New Roman" w:cs="Times New Roman"/>
      <w:i/>
      <w:iCs/>
      <w:color w:val="000000"/>
      <w:kern w:val="0"/>
      <w:sz w:val="24"/>
      <w:szCs w:val="20"/>
    </w:rPr>
  </w:style>
  <w:style w:type="character" w:customStyle="1" w:styleId="Charf1">
    <w:name w:val="称呼 Char"/>
    <w:basedOn w:val="a2"/>
    <w:uiPriority w:val="99"/>
    <w:semiHidden/>
    <w:qFormat/>
    <w:rPr>
      <w:rFonts w:ascii="Times New Roman" w:eastAsia="宋体" w:hAnsi="Times New Roman" w:cs="Times New Roman"/>
      <w:kern w:val="0"/>
      <w:sz w:val="24"/>
      <w:szCs w:val="20"/>
      <w:lang w:eastAsia="en-US"/>
    </w:rPr>
  </w:style>
  <w:style w:type="character" w:customStyle="1" w:styleId="af5">
    <w:name w:val="称呼 字符"/>
    <w:link w:val="af4"/>
    <w:semiHidden/>
    <w:qFormat/>
    <w:rPr>
      <w:rFonts w:ascii="Times New Roman" w:eastAsia="宋体" w:hAnsi="Times New Roman" w:cs="Times New Roman"/>
      <w:kern w:val="0"/>
      <w:sz w:val="24"/>
      <w:szCs w:val="20"/>
    </w:rPr>
  </w:style>
  <w:style w:type="character" w:customStyle="1" w:styleId="Charf2">
    <w:name w:val="签名 Char"/>
    <w:basedOn w:val="a2"/>
    <w:uiPriority w:val="99"/>
    <w:semiHidden/>
    <w:qFormat/>
    <w:rPr>
      <w:rFonts w:ascii="Times New Roman" w:eastAsia="宋体" w:hAnsi="Times New Roman" w:cs="Times New Roman"/>
      <w:kern w:val="0"/>
      <w:sz w:val="24"/>
      <w:szCs w:val="20"/>
      <w:lang w:eastAsia="en-US"/>
    </w:rPr>
  </w:style>
  <w:style w:type="character" w:customStyle="1" w:styleId="affa">
    <w:name w:val="签名 字符"/>
    <w:link w:val="aff9"/>
    <w:semiHidden/>
    <w:qFormat/>
    <w:rPr>
      <w:rFonts w:ascii="Times New Roman" w:eastAsia="宋体" w:hAnsi="Times New Roman" w:cs="Times New Roman"/>
      <w:kern w:val="0"/>
      <w:sz w:val="24"/>
      <w:szCs w:val="20"/>
    </w:rPr>
  </w:style>
  <w:style w:type="character" w:customStyle="1" w:styleId="Charf3">
    <w:name w:val="副标题 Char"/>
    <w:basedOn w:val="a2"/>
    <w:uiPriority w:val="11"/>
    <w:qFormat/>
    <w:rPr>
      <w:rFonts w:asciiTheme="majorHAnsi" w:eastAsia="宋体" w:hAnsiTheme="majorHAnsi" w:cstheme="majorBidi"/>
      <w:b/>
      <w:bCs/>
      <w:kern w:val="28"/>
      <w:sz w:val="32"/>
      <w:szCs w:val="32"/>
      <w:lang w:eastAsia="en-US"/>
    </w:rPr>
  </w:style>
  <w:style w:type="character" w:customStyle="1" w:styleId="affd">
    <w:name w:val="副标题 字符"/>
    <w:link w:val="affc"/>
    <w:qFormat/>
    <w:rPr>
      <w:rFonts w:ascii="Cambria" w:eastAsia="宋体" w:hAnsi="Cambria" w:cs="Times New Roman"/>
      <w:kern w:val="0"/>
      <w:sz w:val="24"/>
      <w:szCs w:val="24"/>
    </w:rPr>
  </w:style>
  <w:style w:type="character" w:customStyle="1" w:styleId="Charf4">
    <w:name w:val="标题 Char"/>
    <w:basedOn w:val="a2"/>
    <w:uiPriority w:val="10"/>
    <w:qFormat/>
    <w:rPr>
      <w:rFonts w:asciiTheme="majorHAnsi" w:eastAsia="宋体" w:hAnsiTheme="majorHAnsi" w:cstheme="majorBidi"/>
      <w:b/>
      <w:bCs/>
      <w:kern w:val="0"/>
      <w:sz w:val="32"/>
      <w:szCs w:val="32"/>
      <w:lang w:eastAsia="en-US"/>
    </w:rPr>
  </w:style>
  <w:style w:type="character" w:customStyle="1" w:styleId="afff6">
    <w:name w:val="标题 字符"/>
    <w:link w:val="afff5"/>
    <w:uiPriority w:val="10"/>
    <w:qFormat/>
    <w:rPr>
      <w:rFonts w:ascii="Cambria" w:eastAsia="宋体" w:hAnsi="Cambria" w:cs="Times New Roman"/>
      <w:b/>
      <w:bCs/>
      <w:kern w:val="28"/>
      <w:sz w:val="32"/>
      <w:szCs w:val="32"/>
    </w:rPr>
  </w:style>
  <w:style w:type="paragraph" w:customStyle="1" w:styleId="TOC10">
    <w:name w:val="TOC 标题1"/>
    <w:basedOn w:val="1"/>
    <w:next w:val="a1"/>
    <w:uiPriority w:val="39"/>
    <w:unhideWhenUsed/>
    <w:qFormat/>
    <w:pPr>
      <w:numPr>
        <w:numId w:val="0"/>
      </w:numPr>
      <w:jc w:val="center"/>
      <w:outlineLvl w:val="9"/>
    </w:pPr>
    <w:rPr>
      <w:sz w:val="32"/>
      <w:szCs w:val="32"/>
    </w:rPr>
  </w:style>
  <w:style w:type="character" w:customStyle="1" w:styleId="15">
    <w:name w:val="@他1"/>
    <w:uiPriority w:val="99"/>
    <w:semiHidden/>
    <w:unhideWhenUsed/>
    <w:qFormat/>
    <w:rPr>
      <w:color w:val="2B579A"/>
      <w:shd w:val="clear" w:color="auto" w:fill="E6E6E6"/>
    </w:rPr>
  </w:style>
  <w:style w:type="paragraph" w:customStyle="1" w:styleId="BCAuthorAddress">
    <w:name w:val="BC_Author_Address"/>
    <w:basedOn w:val="a1"/>
    <w:next w:val="a1"/>
    <w:pPr>
      <w:spacing w:after="240" w:line="480" w:lineRule="auto"/>
      <w:jc w:val="center"/>
    </w:pPr>
    <w:rPr>
      <w:rFonts w:ascii="Times" w:hAnsi="Times"/>
    </w:rPr>
  </w:style>
  <w:style w:type="paragraph" w:customStyle="1" w:styleId="BIEmailAddress">
    <w:name w:val="BI_Email_Address"/>
    <w:basedOn w:val="a1"/>
    <w:next w:val="a1"/>
    <w:pPr>
      <w:spacing w:after="200" w:line="480" w:lineRule="auto"/>
    </w:pPr>
    <w:rPr>
      <w:rFonts w:ascii="Times" w:hAnsi="Times"/>
    </w:rPr>
  </w:style>
  <w:style w:type="paragraph" w:customStyle="1" w:styleId="ExperimentalSection">
    <w:name w:val="ExperimentalSection"/>
    <w:basedOn w:val="a1"/>
    <w:pPr>
      <w:spacing w:line="200" w:lineRule="exact"/>
    </w:pPr>
    <w:rPr>
      <w:rFonts w:ascii="Arial" w:eastAsia="MS Mincho" w:hAnsi="Arial"/>
      <w:sz w:val="16"/>
      <w:szCs w:val="24"/>
      <w:lang w:val="en-GB" w:eastAsia="ja-JP"/>
    </w:rPr>
  </w:style>
  <w:style w:type="character" w:customStyle="1" w:styleId="apple-style-span">
    <w:name w:val="apple-style-span"/>
    <w:basedOn w:val="a2"/>
  </w:style>
  <w:style w:type="paragraph" w:customStyle="1" w:styleId="16">
    <w:name w:val="1"/>
    <w:unhideWhenUsed/>
    <w:rPr>
      <w:sz w:val="24"/>
      <w:lang w:eastAsia="en-US"/>
    </w:rPr>
  </w:style>
  <w:style w:type="table" w:customStyle="1" w:styleId="17">
    <w:name w:val="网格型浅色1"/>
    <w:basedOn w:val="a3"/>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8">
    <w:name w:val="小标题"/>
    <w:basedOn w:val="a1"/>
    <w:link w:val="Charf5"/>
    <w:qFormat/>
    <w:pPr>
      <w:autoSpaceDE w:val="0"/>
      <w:autoSpaceDN w:val="0"/>
      <w:spacing w:beforeLines="100" w:before="240" w:afterLines="50" w:after="120"/>
      <w:ind w:firstLineChars="0" w:firstLine="0"/>
    </w:pPr>
    <w:rPr>
      <w:b/>
      <w:szCs w:val="21"/>
      <w:lang w:eastAsia="zh-CN"/>
    </w:rPr>
  </w:style>
  <w:style w:type="paragraph" w:customStyle="1" w:styleId="affff9">
    <w:name w:val="图表居中"/>
    <w:basedOn w:val="a1"/>
    <w:link w:val="Charf6"/>
    <w:qFormat/>
    <w:pPr>
      <w:autoSpaceDE w:val="0"/>
      <w:autoSpaceDN w:val="0"/>
      <w:ind w:firstLineChars="0" w:firstLine="0"/>
      <w:jc w:val="center"/>
    </w:pPr>
    <w:rPr>
      <w:bCs/>
      <w:szCs w:val="21"/>
      <w:lang w:eastAsia="zh-CN"/>
    </w:rPr>
  </w:style>
  <w:style w:type="character" w:customStyle="1" w:styleId="Charf5">
    <w:name w:val="小标题 Char"/>
    <w:basedOn w:val="a2"/>
    <w:link w:val="affff8"/>
    <w:qFormat/>
    <w:rPr>
      <w:rFonts w:ascii="Times New Roman" w:eastAsia="宋体" w:hAnsi="Times New Roman" w:cs="Times New Roman"/>
      <w:b/>
      <w:kern w:val="0"/>
      <w:sz w:val="24"/>
      <w:szCs w:val="21"/>
    </w:rPr>
  </w:style>
  <w:style w:type="paragraph" w:customStyle="1" w:styleId="affffa">
    <w:name w:val="图表文字"/>
    <w:basedOn w:val="a1"/>
    <w:link w:val="affffb"/>
    <w:qFormat/>
    <w:pPr>
      <w:autoSpaceDE w:val="0"/>
      <w:autoSpaceDN w:val="0"/>
      <w:ind w:firstLineChars="0" w:firstLine="0"/>
      <w:jc w:val="center"/>
    </w:pPr>
    <w:rPr>
      <w:bCs/>
      <w:szCs w:val="21"/>
      <w:lang w:eastAsia="zh-CN"/>
    </w:rPr>
  </w:style>
  <w:style w:type="character" w:customStyle="1" w:styleId="Charf6">
    <w:name w:val="图表居中 Char"/>
    <w:basedOn w:val="a2"/>
    <w:link w:val="affff9"/>
    <w:rPr>
      <w:rFonts w:ascii="Times New Roman" w:eastAsia="宋体" w:hAnsi="Times New Roman" w:cs="Times New Roman"/>
      <w:bCs/>
      <w:kern w:val="0"/>
      <w:sz w:val="20"/>
      <w:szCs w:val="21"/>
    </w:rPr>
  </w:style>
  <w:style w:type="paragraph" w:customStyle="1" w:styleId="EndNoteBibliographyTitle">
    <w:name w:val="EndNote Bibliography Title"/>
    <w:basedOn w:val="a1"/>
    <w:link w:val="EndNoteBibliographyTitleChar"/>
    <w:pPr>
      <w:jc w:val="center"/>
    </w:pPr>
  </w:style>
  <w:style w:type="character" w:customStyle="1" w:styleId="affffb">
    <w:name w:val="图表文字 字符"/>
    <w:basedOn w:val="a2"/>
    <w:link w:val="affffa"/>
    <w:qFormat/>
    <w:rPr>
      <w:rFonts w:ascii="Times New Roman" w:eastAsia="宋体" w:hAnsi="Times New Roman" w:cs="Times New Roman"/>
      <w:bCs/>
      <w:kern w:val="0"/>
      <w:sz w:val="20"/>
      <w:szCs w:val="21"/>
    </w:rPr>
  </w:style>
  <w:style w:type="character" w:customStyle="1" w:styleId="EndNoteBibliographyTitleChar">
    <w:name w:val="EndNote Bibliography Title Char"/>
    <w:basedOn w:val="a2"/>
    <w:link w:val="EndNoteBibliographyTitle"/>
    <w:qFormat/>
    <w:rPr>
      <w:lang w:eastAsia="en-US"/>
    </w:rPr>
  </w:style>
  <w:style w:type="paragraph" w:customStyle="1" w:styleId="EndNoteBibliography">
    <w:name w:val="EndNote Bibliography"/>
    <w:basedOn w:val="a1"/>
    <w:link w:val="EndNoteBibliographyChar"/>
    <w:qFormat/>
    <w:pPr>
      <w:ind w:firstLineChars="0" w:firstLine="0"/>
    </w:pPr>
  </w:style>
  <w:style w:type="character" w:customStyle="1" w:styleId="EndNoteBibliographyChar">
    <w:name w:val="EndNote Bibliography Char"/>
    <w:basedOn w:val="a2"/>
    <w:link w:val="EndNoteBibliography"/>
    <w:qFormat/>
    <w:rPr>
      <w:lang w:eastAsia="en-US"/>
    </w:rPr>
  </w:style>
  <w:style w:type="character" w:styleId="affffc">
    <w:name w:val="Placeholder Text"/>
    <w:basedOn w:val="a2"/>
    <w:uiPriority w:val="99"/>
    <w:semiHidden/>
    <w:rPr>
      <w:color w:val="808080"/>
    </w:rPr>
  </w:style>
  <w:style w:type="character" w:customStyle="1" w:styleId="fontstyle01">
    <w:name w:val="fontstyle01"/>
    <w:basedOn w:val="a2"/>
    <w:rPr>
      <w:rFonts w:ascii="CIDFont+F2" w:hAnsi="CIDFont+F2" w:hint="default"/>
      <w:b/>
      <w:bCs/>
      <w:color w:val="000000"/>
      <w:sz w:val="24"/>
      <w:szCs w:val="24"/>
    </w:rPr>
  </w:style>
  <w:style w:type="character" w:customStyle="1" w:styleId="fontstyle11">
    <w:name w:val="fontstyle11"/>
    <w:basedOn w:val="a2"/>
    <w:rPr>
      <w:rFonts w:ascii="CIDFont+F3" w:hAnsi="CIDFont+F3" w:hint="default"/>
      <w:b/>
      <w:bCs/>
      <w:i/>
      <w:iCs/>
      <w:color w:val="000000"/>
      <w:sz w:val="24"/>
      <w:szCs w:val="24"/>
    </w:rPr>
  </w:style>
  <w:style w:type="character" w:customStyle="1" w:styleId="fontstyle21">
    <w:name w:val="fontstyle21"/>
    <w:basedOn w:val="a2"/>
    <w:rPr>
      <w:rFonts w:ascii="TimesNewRomanPS-ItalicMT" w:hAnsi="TimesNewRomanPS-ItalicMT" w:hint="default"/>
      <w:i/>
      <w:iCs/>
      <w:color w:val="000000"/>
      <w:sz w:val="20"/>
      <w:szCs w:val="20"/>
    </w:rPr>
  </w:style>
  <w:style w:type="paragraph" w:customStyle="1" w:styleId="affffd">
    <w:name w:val="表注"/>
    <w:basedOn w:val="affff9"/>
    <w:link w:val="affffe"/>
    <w:qFormat/>
    <w:pPr>
      <w:jc w:val="both"/>
    </w:pPr>
  </w:style>
  <w:style w:type="character" w:customStyle="1" w:styleId="affffe">
    <w:name w:val="表注 字符"/>
    <w:basedOn w:val="Charf6"/>
    <w:link w:val="affffd"/>
    <w:qFormat/>
    <w:rPr>
      <w:rFonts w:ascii="Times New Roman" w:eastAsia="宋体" w:hAnsi="Times New Roman" w:cs="Times New Roman"/>
      <w:bCs/>
      <w:kern w:val="0"/>
      <w:sz w:val="20"/>
      <w:szCs w:val="21"/>
    </w:rPr>
  </w:style>
  <w:style w:type="paragraph" w:customStyle="1" w:styleId="BBAuthorName">
    <w:name w:val="BB_Author_Name"/>
    <w:basedOn w:val="a1"/>
    <w:next w:val="BCAuthorAddress"/>
    <w:pPr>
      <w:adjustRightInd/>
      <w:snapToGrid/>
      <w:spacing w:after="180" w:line="240" w:lineRule="auto"/>
      <w:ind w:firstLineChars="0" w:firstLine="0"/>
      <w:jc w:val="left"/>
    </w:pPr>
    <w:rPr>
      <w:rFonts w:ascii="Arno Pro" w:eastAsiaTheme="minorEastAsia" w:hAnsi="Arno Pro"/>
      <w:kern w:val="26"/>
      <w:sz w:val="24"/>
    </w:rPr>
  </w:style>
  <w:style w:type="paragraph" w:styleId="afffff">
    <w:name w:val="Revision"/>
    <w:hidden/>
    <w:uiPriority w:val="99"/>
    <w:unhideWhenUsed/>
    <w:rsid w:val="004E2FAE"/>
    <w:rPr>
      <w:lang w:eastAsia="en-US"/>
    </w:rPr>
  </w:style>
  <w:style w:type="character" w:styleId="afffff0">
    <w:name w:val="Strong"/>
    <w:basedOn w:val="a2"/>
    <w:uiPriority w:val="22"/>
    <w:rsid w:val="005C0D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9344">
      <w:bodyDiv w:val="1"/>
      <w:marLeft w:val="0"/>
      <w:marRight w:val="0"/>
      <w:marTop w:val="0"/>
      <w:marBottom w:val="0"/>
      <w:divBdr>
        <w:top w:val="none" w:sz="0" w:space="0" w:color="auto"/>
        <w:left w:val="none" w:sz="0" w:space="0" w:color="auto"/>
        <w:bottom w:val="none" w:sz="0" w:space="0" w:color="auto"/>
        <w:right w:val="none" w:sz="0" w:space="0" w:color="auto"/>
      </w:divBdr>
    </w:div>
    <w:div w:id="58216110">
      <w:bodyDiv w:val="1"/>
      <w:marLeft w:val="0"/>
      <w:marRight w:val="0"/>
      <w:marTop w:val="0"/>
      <w:marBottom w:val="0"/>
      <w:divBdr>
        <w:top w:val="none" w:sz="0" w:space="0" w:color="auto"/>
        <w:left w:val="none" w:sz="0" w:space="0" w:color="auto"/>
        <w:bottom w:val="none" w:sz="0" w:space="0" w:color="auto"/>
        <w:right w:val="none" w:sz="0" w:space="0" w:color="auto"/>
      </w:divBdr>
    </w:div>
    <w:div w:id="152182387">
      <w:bodyDiv w:val="1"/>
      <w:marLeft w:val="0"/>
      <w:marRight w:val="0"/>
      <w:marTop w:val="0"/>
      <w:marBottom w:val="0"/>
      <w:divBdr>
        <w:top w:val="none" w:sz="0" w:space="0" w:color="auto"/>
        <w:left w:val="none" w:sz="0" w:space="0" w:color="auto"/>
        <w:bottom w:val="none" w:sz="0" w:space="0" w:color="auto"/>
        <w:right w:val="none" w:sz="0" w:space="0" w:color="auto"/>
      </w:divBdr>
    </w:div>
    <w:div w:id="212810975">
      <w:bodyDiv w:val="1"/>
      <w:marLeft w:val="0"/>
      <w:marRight w:val="0"/>
      <w:marTop w:val="0"/>
      <w:marBottom w:val="0"/>
      <w:divBdr>
        <w:top w:val="none" w:sz="0" w:space="0" w:color="auto"/>
        <w:left w:val="none" w:sz="0" w:space="0" w:color="auto"/>
        <w:bottom w:val="none" w:sz="0" w:space="0" w:color="auto"/>
        <w:right w:val="none" w:sz="0" w:space="0" w:color="auto"/>
      </w:divBdr>
    </w:div>
    <w:div w:id="339893061">
      <w:bodyDiv w:val="1"/>
      <w:marLeft w:val="0"/>
      <w:marRight w:val="0"/>
      <w:marTop w:val="0"/>
      <w:marBottom w:val="0"/>
      <w:divBdr>
        <w:top w:val="none" w:sz="0" w:space="0" w:color="auto"/>
        <w:left w:val="none" w:sz="0" w:space="0" w:color="auto"/>
        <w:bottom w:val="none" w:sz="0" w:space="0" w:color="auto"/>
        <w:right w:val="none" w:sz="0" w:space="0" w:color="auto"/>
      </w:divBdr>
    </w:div>
    <w:div w:id="387383427">
      <w:bodyDiv w:val="1"/>
      <w:marLeft w:val="0"/>
      <w:marRight w:val="0"/>
      <w:marTop w:val="0"/>
      <w:marBottom w:val="0"/>
      <w:divBdr>
        <w:top w:val="none" w:sz="0" w:space="0" w:color="auto"/>
        <w:left w:val="none" w:sz="0" w:space="0" w:color="auto"/>
        <w:bottom w:val="none" w:sz="0" w:space="0" w:color="auto"/>
        <w:right w:val="none" w:sz="0" w:space="0" w:color="auto"/>
      </w:divBdr>
    </w:div>
    <w:div w:id="465663751">
      <w:bodyDiv w:val="1"/>
      <w:marLeft w:val="0"/>
      <w:marRight w:val="0"/>
      <w:marTop w:val="0"/>
      <w:marBottom w:val="0"/>
      <w:divBdr>
        <w:top w:val="none" w:sz="0" w:space="0" w:color="auto"/>
        <w:left w:val="none" w:sz="0" w:space="0" w:color="auto"/>
        <w:bottom w:val="none" w:sz="0" w:space="0" w:color="auto"/>
        <w:right w:val="none" w:sz="0" w:space="0" w:color="auto"/>
      </w:divBdr>
    </w:div>
    <w:div w:id="466509976">
      <w:bodyDiv w:val="1"/>
      <w:marLeft w:val="0"/>
      <w:marRight w:val="0"/>
      <w:marTop w:val="0"/>
      <w:marBottom w:val="0"/>
      <w:divBdr>
        <w:top w:val="none" w:sz="0" w:space="0" w:color="auto"/>
        <w:left w:val="none" w:sz="0" w:space="0" w:color="auto"/>
        <w:bottom w:val="none" w:sz="0" w:space="0" w:color="auto"/>
        <w:right w:val="none" w:sz="0" w:space="0" w:color="auto"/>
      </w:divBdr>
    </w:div>
    <w:div w:id="506554683">
      <w:bodyDiv w:val="1"/>
      <w:marLeft w:val="0"/>
      <w:marRight w:val="0"/>
      <w:marTop w:val="0"/>
      <w:marBottom w:val="0"/>
      <w:divBdr>
        <w:top w:val="none" w:sz="0" w:space="0" w:color="auto"/>
        <w:left w:val="none" w:sz="0" w:space="0" w:color="auto"/>
        <w:bottom w:val="none" w:sz="0" w:space="0" w:color="auto"/>
        <w:right w:val="none" w:sz="0" w:space="0" w:color="auto"/>
      </w:divBdr>
    </w:div>
    <w:div w:id="540439365">
      <w:bodyDiv w:val="1"/>
      <w:marLeft w:val="0"/>
      <w:marRight w:val="0"/>
      <w:marTop w:val="0"/>
      <w:marBottom w:val="0"/>
      <w:divBdr>
        <w:top w:val="none" w:sz="0" w:space="0" w:color="auto"/>
        <w:left w:val="none" w:sz="0" w:space="0" w:color="auto"/>
        <w:bottom w:val="none" w:sz="0" w:space="0" w:color="auto"/>
        <w:right w:val="none" w:sz="0" w:space="0" w:color="auto"/>
      </w:divBdr>
    </w:div>
    <w:div w:id="743375723">
      <w:bodyDiv w:val="1"/>
      <w:marLeft w:val="0"/>
      <w:marRight w:val="0"/>
      <w:marTop w:val="0"/>
      <w:marBottom w:val="0"/>
      <w:divBdr>
        <w:top w:val="none" w:sz="0" w:space="0" w:color="auto"/>
        <w:left w:val="none" w:sz="0" w:space="0" w:color="auto"/>
        <w:bottom w:val="none" w:sz="0" w:space="0" w:color="auto"/>
        <w:right w:val="none" w:sz="0" w:space="0" w:color="auto"/>
      </w:divBdr>
    </w:div>
    <w:div w:id="784882829">
      <w:bodyDiv w:val="1"/>
      <w:marLeft w:val="0"/>
      <w:marRight w:val="0"/>
      <w:marTop w:val="0"/>
      <w:marBottom w:val="0"/>
      <w:divBdr>
        <w:top w:val="none" w:sz="0" w:space="0" w:color="auto"/>
        <w:left w:val="none" w:sz="0" w:space="0" w:color="auto"/>
        <w:bottom w:val="none" w:sz="0" w:space="0" w:color="auto"/>
        <w:right w:val="none" w:sz="0" w:space="0" w:color="auto"/>
      </w:divBdr>
    </w:div>
    <w:div w:id="839197675">
      <w:bodyDiv w:val="1"/>
      <w:marLeft w:val="0"/>
      <w:marRight w:val="0"/>
      <w:marTop w:val="0"/>
      <w:marBottom w:val="0"/>
      <w:divBdr>
        <w:top w:val="none" w:sz="0" w:space="0" w:color="auto"/>
        <w:left w:val="none" w:sz="0" w:space="0" w:color="auto"/>
        <w:bottom w:val="none" w:sz="0" w:space="0" w:color="auto"/>
        <w:right w:val="none" w:sz="0" w:space="0" w:color="auto"/>
      </w:divBdr>
    </w:div>
    <w:div w:id="890963155">
      <w:bodyDiv w:val="1"/>
      <w:marLeft w:val="0"/>
      <w:marRight w:val="0"/>
      <w:marTop w:val="0"/>
      <w:marBottom w:val="0"/>
      <w:divBdr>
        <w:top w:val="none" w:sz="0" w:space="0" w:color="auto"/>
        <w:left w:val="none" w:sz="0" w:space="0" w:color="auto"/>
        <w:bottom w:val="none" w:sz="0" w:space="0" w:color="auto"/>
        <w:right w:val="none" w:sz="0" w:space="0" w:color="auto"/>
      </w:divBdr>
    </w:div>
    <w:div w:id="944113858">
      <w:bodyDiv w:val="1"/>
      <w:marLeft w:val="0"/>
      <w:marRight w:val="0"/>
      <w:marTop w:val="0"/>
      <w:marBottom w:val="0"/>
      <w:divBdr>
        <w:top w:val="none" w:sz="0" w:space="0" w:color="auto"/>
        <w:left w:val="none" w:sz="0" w:space="0" w:color="auto"/>
        <w:bottom w:val="none" w:sz="0" w:space="0" w:color="auto"/>
        <w:right w:val="none" w:sz="0" w:space="0" w:color="auto"/>
      </w:divBdr>
    </w:div>
    <w:div w:id="1012606499">
      <w:bodyDiv w:val="1"/>
      <w:marLeft w:val="0"/>
      <w:marRight w:val="0"/>
      <w:marTop w:val="0"/>
      <w:marBottom w:val="0"/>
      <w:divBdr>
        <w:top w:val="none" w:sz="0" w:space="0" w:color="auto"/>
        <w:left w:val="none" w:sz="0" w:space="0" w:color="auto"/>
        <w:bottom w:val="none" w:sz="0" w:space="0" w:color="auto"/>
        <w:right w:val="none" w:sz="0" w:space="0" w:color="auto"/>
      </w:divBdr>
    </w:div>
    <w:div w:id="1082064950">
      <w:bodyDiv w:val="1"/>
      <w:marLeft w:val="0"/>
      <w:marRight w:val="0"/>
      <w:marTop w:val="0"/>
      <w:marBottom w:val="0"/>
      <w:divBdr>
        <w:top w:val="none" w:sz="0" w:space="0" w:color="auto"/>
        <w:left w:val="none" w:sz="0" w:space="0" w:color="auto"/>
        <w:bottom w:val="none" w:sz="0" w:space="0" w:color="auto"/>
        <w:right w:val="none" w:sz="0" w:space="0" w:color="auto"/>
      </w:divBdr>
    </w:div>
    <w:div w:id="1221402067">
      <w:bodyDiv w:val="1"/>
      <w:marLeft w:val="0"/>
      <w:marRight w:val="0"/>
      <w:marTop w:val="0"/>
      <w:marBottom w:val="0"/>
      <w:divBdr>
        <w:top w:val="none" w:sz="0" w:space="0" w:color="auto"/>
        <w:left w:val="none" w:sz="0" w:space="0" w:color="auto"/>
        <w:bottom w:val="none" w:sz="0" w:space="0" w:color="auto"/>
        <w:right w:val="none" w:sz="0" w:space="0" w:color="auto"/>
      </w:divBdr>
    </w:div>
    <w:div w:id="1226647794">
      <w:bodyDiv w:val="1"/>
      <w:marLeft w:val="0"/>
      <w:marRight w:val="0"/>
      <w:marTop w:val="0"/>
      <w:marBottom w:val="0"/>
      <w:divBdr>
        <w:top w:val="none" w:sz="0" w:space="0" w:color="auto"/>
        <w:left w:val="none" w:sz="0" w:space="0" w:color="auto"/>
        <w:bottom w:val="none" w:sz="0" w:space="0" w:color="auto"/>
        <w:right w:val="none" w:sz="0" w:space="0" w:color="auto"/>
      </w:divBdr>
    </w:div>
    <w:div w:id="1514222986">
      <w:bodyDiv w:val="1"/>
      <w:marLeft w:val="0"/>
      <w:marRight w:val="0"/>
      <w:marTop w:val="0"/>
      <w:marBottom w:val="0"/>
      <w:divBdr>
        <w:top w:val="none" w:sz="0" w:space="0" w:color="auto"/>
        <w:left w:val="none" w:sz="0" w:space="0" w:color="auto"/>
        <w:bottom w:val="none" w:sz="0" w:space="0" w:color="auto"/>
        <w:right w:val="none" w:sz="0" w:space="0" w:color="auto"/>
      </w:divBdr>
    </w:div>
    <w:div w:id="1515145560">
      <w:bodyDiv w:val="1"/>
      <w:marLeft w:val="0"/>
      <w:marRight w:val="0"/>
      <w:marTop w:val="0"/>
      <w:marBottom w:val="0"/>
      <w:divBdr>
        <w:top w:val="none" w:sz="0" w:space="0" w:color="auto"/>
        <w:left w:val="none" w:sz="0" w:space="0" w:color="auto"/>
        <w:bottom w:val="none" w:sz="0" w:space="0" w:color="auto"/>
        <w:right w:val="none" w:sz="0" w:space="0" w:color="auto"/>
      </w:divBdr>
    </w:div>
    <w:div w:id="1525442090">
      <w:bodyDiv w:val="1"/>
      <w:marLeft w:val="0"/>
      <w:marRight w:val="0"/>
      <w:marTop w:val="0"/>
      <w:marBottom w:val="0"/>
      <w:divBdr>
        <w:top w:val="none" w:sz="0" w:space="0" w:color="auto"/>
        <w:left w:val="none" w:sz="0" w:space="0" w:color="auto"/>
        <w:bottom w:val="none" w:sz="0" w:space="0" w:color="auto"/>
        <w:right w:val="none" w:sz="0" w:space="0" w:color="auto"/>
      </w:divBdr>
    </w:div>
    <w:div w:id="1547524135">
      <w:bodyDiv w:val="1"/>
      <w:marLeft w:val="0"/>
      <w:marRight w:val="0"/>
      <w:marTop w:val="0"/>
      <w:marBottom w:val="0"/>
      <w:divBdr>
        <w:top w:val="none" w:sz="0" w:space="0" w:color="auto"/>
        <w:left w:val="none" w:sz="0" w:space="0" w:color="auto"/>
        <w:bottom w:val="none" w:sz="0" w:space="0" w:color="auto"/>
        <w:right w:val="none" w:sz="0" w:space="0" w:color="auto"/>
      </w:divBdr>
    </w:div>
    <w:div w:id="1671714874">
      <w:bodyDiv w:val="1"/>
      <w:marLeft w:val="0"/>
      <w:marRight w:val="0"/>
      <w:marTop w:val="0"/>
      <w:marBottom w:val="0"/>
      <w:divBdr>
        <w:top w:val="none" w:sz="0" w:space="0" w:color="auto"/>
        <w:left w:val="none" w:sz="0" w:space="0" w:color="auto"/>
        <w:bottom w:val="none" w:sz="0" w:space="0" w:color="auto"/>
        <w:right w:val="none" w:sz="0" w:space="0" w:color="auto"/>
      </w:divBdr>
    </w:div>
    <w:div w:id="1747923470">
      <w:bodyDiv w:val="1"/>
      <w:marLeft w:val="0"/>
      <w:marRight w:val="0"/>
      <w:marTop w:val="0"/>
      <w:marBottom w:val="0"/>
      <w:divBdr>
        <w:top w:val="none" w:sz="0" w:space="0" w:color="auto"/>
        <w:left w:val="none" w:sz="0" w:space="0" w:color="auto"/>
        <w:bottom w:val="none" w:sz="0" w:space="0" w:color="auto"/>
        <w:right w:val="none" w:sz="0" w:space="0" w:color="auto"/>
      </w:divBdr>
    </w:div>
    <w:div w:id="1796409175">
      <w:bodyDiv w:val="1"/>
      <w:marLeft w:val="0"/>
      <w:marRight w:val="0"/>
      <w:marTop w:val="0"/>
      <w:marBottom w:val="0"/>
      <w:divBdr>
        <w:top w:val="none" w:sz="0" w:space="0" w:color="auto"/>
        <w:left w:val="none" w:sz="0" w:space="0" w:color="auto"/>
        <w:bottom w:val="none" w:sz="0" w:space="0" w:color="auto"/>
        <w:right w:val="none" w:sz="0" w:space="0" w:color="auto"/>
      </w:divBdr>
    </w:div>
    <w:div w:id="1829248005">
      <w:bodyDiv w:val="1"/>
      <w:marLeft w:val="0"/>
      <w:marRight w:val="0"/>
      <w:marTop w:val="0"/>
      <w:marBottom w:val="0"/>
      <w:divBdr>
        <w:top w:val="none" w:sz="0" w:space="0" w:color="auto"/>
        <w:left w:val="none" w:sz="0" w:space="0" w:color="auto"/>
        <w:bottom w:val="none" w:sz="0" w:space="0" w:color="auto"/>
        <w:right w:val="none" w:sz="0" w:space="0" w:color="auto"/>
      </w:divBdr>
    </w:div>
    <w:div w:id="1879470549">
      <w:bodyDiv w:val="1"/>
      <w:marLeft w:val="0"/>
      <w:marRight w:val="0"/>
      <w:marTop w:val="0"/>
      <w:marBottom w:val="0"/>
      <w:divBdr>
        <w:top w:val="none" w:sz="0" w:space="0" w:color="auto"/>
        <w:left w:val="none" w:sz="0" w:space="0" w:color="auto"/>
        <w:bottom w:val="none" w:sz="0" w:space="0" w:color="auto"/>
        <w:right w:val="none" w:sz="0" w:space="0" w:color="auto"/>
      </w:divBdr>
    </w:div>
    <w:div w:id="1942760026">
      <w:bodyDiv w:val="1"/>
      <w:marLeft w:val="0"/>
      <w:marRight w:val="0"/>
      <w:marTop w:val="0"/>
      <w:marBottom w:val="0"/>
      <w:divBdr>
        <w:top w:val="none" w:sz="0" w:space="0" w:color="auto"/>
        <w:left w:val="none" w:sz="0" w:space="0" w:color="auto"/>
        <w:bottom w:val="none" w:sz="0" w:space="0" w:color="auto"/>
        <w:right w:val="none" w:sz="0" w:space="0" w:color="auto"/>
      </w:divBdr>
    </w:div>
    <w:div w:id="1971742033">
      <w:bodyDiv w:val="1"/>
      <w:marLeft w:val="0"/>
      <w:marRight w:val="0"/>
      <w:marTop w:val="0"/>
      <w:marBottom w:val="0"/>
      <w:divBdr>
        <w:top w:val="none" w:sz="0" w:space="0" w:color="auto"/>
        <w:left w:val="none" w:sz="0" w:space="0" w:color="auto"/>
        <w:bottom w:val="none" w:sz="0" w:space="0" w:color="auto"/>
        <w:right w:val="none" w:sz="0" w:space="0" w:color="auto"/>
      </w:divBdr>
    </w:div>
    <w:div w:id="2098212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70.emf"/><Relationship Id="rId21" Type="http://schemas.openxmlformats.org/officeDocument/2006/relationships/oleObject" Target="embeddings/oleObject3.bin"/><Relationship Id="rId63" Type="http://schemas.openxmlformats.org/officeDocument/2006/relationships/oleObject" Target="embeddings/oleObject24.bin"/><Relationship Id="rId159" Type="http://schemas.openxmlformats.org/officeDocument/2006/relationships/oleObject" Target="embeddings/oleObject72.bin"/><Relationship Id="rId324" Type="http://schemas.openxmlformats.org/officeDocument/2006/relationships/image" Target="media/image195.emf"/><Relationship Id="rId366" Type="http://schemas.openxmlformats.org/officeDocument/2006/relationships/image" Target="media/image237.emf"/><Relationship Id="rId170" Type="http://schemas.openxmlformats.org/officeDocument/2006/relationships/image" Target="media/image78.emf"/><Relationship Id="rId226" Type="http://schemas.openxmlformats.org/officeDocument/2006/relationships/image" Target="media/image106.emf"/><Relationship Id="rId268" Type="http://schemas.openxmlformats.org/officeDocument/2006/relationships/image" Target="media/image139.emf"/><Relationship Id="rId32" Type="http://schemas.openxmlformats.org/officeDocument/2006/relationships/image" Target="media/image9.emf"/><Relationship Id="rId74" Type="http://schemas.openxmlformats.org/officeDocument/2006/relationships/image" Target="media/image30.emf"/><Relationship Id="rId128" Type="http://schemas.openxmlformats.org/officeDocument/2006/relationships/image" Target="media/image57.emf"/><Relationship Id="rId335" Type="http://schemas.openxmlformats.org/officeDocument/2006/relationships/image" Target="media/image206.emf"/><Relationship Id="rId377" Type="http://schemas.openxmlformats.org/officeDocument/2006/relationships/image" Target="media/image248.emf"/><Relationship Id="rId5" Type="http://schemas.openxmlformats.org/officeDocument/2006/relationships/settings" Target="settings.xml"/><Relationship Id="rId181" Type="http://schemas.openxmlformats.org/officeDocument/2006/relationships/oleObject" Target="embeddings/oleObject83.bin"/><Relationship Id="rId237" Type="http://schemas.openxmlformats.org/officeDocument/2006/relationships/oleObject" Target="embeddings/oleObject111.bin"/><Relationship Id="rId402" Type="http://schemas.openxmlformats.org/officeDocument/2006/relationships/image" Target="media/image273.emf"/><Relationship Id="rId279" Type="http://schemas.openxmlformats.org/officeDocument/2006/relationships/image" Target="media/image150.emf"/><Relationship Id="rId43" Type="http://schemas.openxmlformats.org/officeDocument/2006/relationships/oleObject" Target="embeddings/oleObject14.bin"/><Relationship Id="rId139" Type="http://schemas.openxmlformats.org/officeDocument/2006/relationships/oleObject" Target="embeddings/oleObject62.bin"/><Relationship Id="rId290" Type="http://schemas.openxmlformats.org/officeDocument/2006/relationships/image" Target="media/image161.emf"/><Relationship Id="rId304" Type="http://schemas.openxmlformats.org/officeDocument/2006/relationships/image" Target="media/image175.emf"/><Relationship Id="rId346" Type="http://schemas.openxmlformats.org/officeDocument/2006/relationships/image" Target="media/image217.emf"/><Relationship Id="rId388" Type="http://schemas.openxmlformats.org/officeDocument/2006/relationships/image" Target="media/image259.emf"/><Relationship Id="rId85" Type="http://schemas.openxmlformats.org/officeDocument/2006/relationships/oleObject" Target="embeddings/oleObject35.bin"/><Relationship Id="rId150" Type="http://schemas.openxmlformats.org/officeDocument/2006/relationships/image" Target="media/image68.emf"/><Relationship Id="rId192" Type="http://schemas.openxmlformats.org/officeDocument/2006/relationships/image" Target="media/image89.emf"/><Relationship Id="rId206" Type="http://schemas.openxmlformats.org/officeDocument/2006/relationships/image" Target="media/image96.emf"/><Relationship Id="rId413" Type="http://schemas.openxmlformats.org/officeDocument/2006/relationships/image" Target="media/image284.emf"/><Relationship Id="rId248" Type="http://schemas.openxmlformats.org/officeDocument/2006/relationships/image" Target="media/image119.emf"/><Relationship Id="rId12" Type="http://schemas.openxmlformats.org/officeDocument/2006/relationships/footer" Target="footer2.xml"/><Relationship Id="rId108" Type="http://schemas.openxmlformats.org/officeDocument/2006/relationships/image" Target="media/image47.emf"/><Relationship Id="rId315" Type="http://schemas.openxmlformats.org/officeDocument/2006/relationships/image" Target="media/image186.emf"/><Relationship Id="rId357" Type="http://schemas.openxmlformats.org/officeDocument/2006/relationships/image" Target="media/image228.emf"/><Relationship Id="rId54" Type="http://schemas.openxmlformats.org/officeDocument/2006/relationships/image" Target="media/image20.emf"/><Relationship Id="rId96" Type="http://schemas.openxmlformats.org/officeDocument/2006/relationships/image" Target="media/image41.emf"/><Relationship Id="rId161" Type="http://schemas.openxmlformats.org/officeDocument/2006/relationships/oleObject" Target="embeddings/oleObject73.bin"/><Relationship Id="rId217" Type="http://schemas.openxmlformats.org/officeDocument/2006/relationships/oleObject" Target="embeddings/oleObject101.bin"/><Relationship Id="rId399" Type="http://schemas.openxmlformats.org/officeDocument/2006/relationships/image" Target="media/image270.emf"/><Relationship Id="rId259" Type="http://schemas.openxmlformats.org/officeDocument/2006/relationships/image" Target="media/image130.emf"/><Relationship Id="rId23" Type="http://schemas.openxmlformats.org/officeDocument/2006/relationships/oleObject" Target="embeddings/oleObject4.bin"/><Relationship Id="rId119" Type="http://schemas.openxmlformats.org/officeDocument/2006/relationships/oleObject" Target="embeddings/oleObject52.bin"/><Relationship Id="rId270" Type="http://schemas.openxmlformats.org/officeDocument/2006/relationships/image" Target="media/image141.emf"/><Relationship Id="rId326" Type="http://schemas.openxmlformats.org/officeDocument/2006/relationships/image" Target="media/image197.emf"/><Relationship Id="rId65" Type="http://schemas.openxmlformats.org/officeDocument/2006/relationships/oleObject" Target="embeddings/oleObject25.bin"/><Relationship Id="rId130" Type="http://schemas.openxmlformats.org/officeDocument/2006/relationships/image" Target="media/image58.emf"/><Relationship Id="rId368" Type="http://schemas.openxmlformats.org/officeDocument/2006/relationships/image" Target="media/image239.emf"/><Relationship Id="rId172" Type="http://schemas.openxmlformats.org/officeDocument/2006/relationships/image" Target="media/image79.emf"/><Relationship Id="rId228" Type="http://schemas.openxmlformats.org/officeDocument/2006/relationships/image" Target="media/image107.emf"/><Relationship Id="rId281" Type="http://schemas.openxmlformats.org/officeDocument/2006/relationships/image" Target="media/image152.emf"/><Relationship Id="rId337" Type="http://schemas.openxmlformats.org/officeDocument/2006/relationships/image" Target="media/image208.emf"/><Relationship Id="rId34" Type="http://schemas.openxmlformats.org/officeDocument/2006/relationships/image" Target="media/image10.emf"/><Relationship Id="rId76" Type="http://schemas.openxmlformats.org/officeDocument/2006/relationships/image" Target="media/image31.emf"/><Relationship Id="rId141" Type="http://schemas.openxmlformats.org/officeDocument/2006/relationships/oleObject" Target="embeddings/oleObject63.bin"/><Relationship Id="rId379" Type="http://schemas.openxmlformats.org/officeDocument/2006/relationships/image" Target="media/image250.emf"/><Relationship Id="rId7" Type="http://schemas.openxmlformats.org/officeDocument/2006/relationships/footnotes" Target="footnotes.xml"/><Relationship Id="rId183" Type="http://schemas.openxmlformats.org/officeDocument/2006/relationships/oleObject" Target="embeddings/oleObject84.bin"/><Relationship Id="rId239" Type="http://schemas.openxmlformats.org/officeDocument/2006/relationships/oleObject" Target="embeddings/oleObject112.bin"/><Relationship Id="rId390" Type="http://schemas.openxmlformats.org/officeDocument/2006/relationships/image" Target="media/image261.emf"/><Relationship Id="rId404" Type="http://schemas.openxmlformats.org/officeDocument/2006/relationships/image" Target="media/image275.emf"/><Relationship Id="rId250" Type="http://schemas.openxmlformats.org/officeDocument/2006/relationships/image" Target="media/image121.emf"/><Relationship Id="rId292" Type="http://schemas.openxmlformats.org/officeDocument/2006/relationships/image" Target="media/image163.emf"/><Relationship Id="rId306" Type="http://schemas.openxmlformats.org/officeDocument/2006/relationships/image" Target="media/image177.emf"/><Relationship Id="rId45" Type="http://schemas.openxmlformats.org/officeDocument/2006/relationships/oleObject" Target="embeddings/oleObject15.bin"/><Relationship Id="rId87" Type="http://schemas.openxmlformats.org/officeDocument/2006/relationships/oleObject" Target="embeddings/oleObject36.bin"/><Relationship Id="rId110" Type="http://schemas.openxmlformats.org/officeDocument/2006/relationships/image" Target="media/image48.emf"/><Relationship Id="rId348" Type="http://schemas.openxmlformats.org/officeDocument/2006/relationships/image" Target="media/image219.emf"/><Relationship Id="rId152" Type="http://schemas.openxmlformats.org/officeDocument/2006/relationships/image" Target="media/image69.emf"/><Relationship Id="rId194" Type="http://schemas.openxmlformats.org/officeDocument/2006/relationships/image" Target="media/image90.emf"/><Relationship Id="rId208" Type="http://schemas.openxmlformats.org/officeDocument/2006/relationships/image" Target="media/image97.emf"/><Relationship Id="rId415" Type="http://schemas.openxmlformats.org/officeDocument/2006/relationships/image" Target="media/image286.emf"/><Relationship Id="rId261" Type="http://schemas.openxmlformats.org/officeDocument/2006/relationships/image" Target="media/image132.emf"/><Relationship Id="rId14" Type="http://schemas.openxmlformats.org/officeDocument/2006/relationships/footer" Target="footer3.xml"/><Relationship Id="rId56" Type="http://schemas.openxmlformats.org/officeDocument/2006/relationships/image" Target="media/image21.emf"/><Relationship Id="rId317" Type="http://schemas.openxmlformats.org/officeDocument/2006/relationships/image" Target="media/image188.emf"/><Relationship Id="rId359" Type="http://schemas.openxmlformats.org/officeDocument/2006/relationships/image" Target="media/image230.emf"/><Relationship Id="rId98" Type="http://schemas.openxmlformats.org/officeDocument/2006/relationships/image" Target="media/image42.emf"/><Relationship Id="rId121" Type="http://schemas.openxmlformats.org/officeDocument/2006/relationships/oleObject" Target="embeddings/oleObject53.bin"/><Relationship Id="rId163" Type="http://schemas.openxmlformats.org/officeDocument/2006/relationships/oleObject" Target="embeddings/oleObject74.bin"/><Relationship Id="rId219" Type="http://schemas.openxmlformats.org/officeDocument/2006/relationships/oleObject" Target="embeddings/oleObject102.bin"/><Relationship Id="rId370" Type="http://schemas.openxmlformats.org/officeDocument/2006/relationships/image" Target="media/image241.emf"/><Relationship Id="rId230" Type="http://schemas.openxmlformats.org/officeDocument/2006/relationships/image" Target="media/image108.emf"/><Relationship Id="rId25" Type="http://schemas.openxmlformats.org/officeDocument/2006/relationships/oleObject" Target="embeddings/oleObject5.bin"/><Relationship Id="rId67" Type="http://schemas.openxmlformats.org/officeDocument/2006/relationships/oleObject" Target="embeddings/oleObject26.bin"/><Relationship Id="rId272" Type="http://schemas.openxmlformats.org/officeDocument/2006/relationships/image" Target="media/image143.emf"/><Relationship Id="rId328" Type="http://schemas.openxmlformats.org/officeDocument/2006/relationships/image" Target="media/image199.emf"/><Relationship Id="rId132" Type="http://schemas.openxmlformats.org/officeDocument/2006/relationships/image" Target="media/image59.emf"/><Relationship Id="rId174" Type="http://schemas.openxmlformats.org/officeDocument/2006/relationships/image" Target="media/image80.emf"/><Relationship Id="rId381" Type="http://schemas.openxmlformats.org/officeDocument/2006/relationships/image" Target="media/image252.emf"/><Relationship Id="rId241" Type="http://schemas.openxmlformats.org/officeDocument/2006/relationships/oleObject" Target="embeddings/oleObject113.bin"/><Relationship Id="rId36" Type="http://schemas.openxmlformats.org/officeDocument/2006/relationships/image" Target="media/image11.emf"/><Relationship Id="rId283" Type="http://schemas.openxmlformats.org/officeDocument/2006/relationships/image" Target="media/image154.emf"/><Relationship Id="rId339" Type="http://schemas.openxmlformats.org/officeDocument/2006/relationships/image" Target="media/image210.emf"/><Relationship Id="rId78" Type="http://schemas.openxmlformats.org/officeDocument/2006/relationships/image" Target="media/image32.emf"/><Relationship Id="rId101" Type="http://schemas.openxmlformats.org/officeDocument/2006/relationships/oleObject" Target="embeddings/oleObject43.bin"/><Relationship Id="rId143" Type="http://schemas.openxmlformats.org/officeDocument/2006/relationships/oleObject" Target="embeddings/oleObject64.bin"/><Relationship Id="rId185" Type="http://schemas.openxmlformats.org/officeDocument/2006/relationships/oleObject" Target="embeddings/oleObject85.bin"/><Relationship Id="rId350" Type="http://schemas.openxmlformats.org/officeDocument/2006/relationships/image" Target="media/image221.emf"/><Relationship Id="rId406" Type="http://schemas.openxmlformats.org/officeDocument/2006/relationships/image" Target="media/image277.emf"/><Relationship Id="rId9" Type="http://schemas.openxmlformats.org/officeDocument/2006/relationships/header" Target="header1.xml"/><Relationship Id="rId210" Type="http://schemas.openxmlformats.org/officeDocument/2006/relationships/image" Target="media/image98.emf"/><Relationship Id="rId392" Type="http://schemas.openxmlformats.org/officeDocument/2006/relationships/image" Target="media/image263.emf"/><Relationship Id="rId252" Type="http://schemas.openxmlformats.org/officeDocument/2006/relationships/image" Target="media/image123.emf"/><Relationship Id="rId294" Type="http://schemas.openxmlformats.org/officeDocument/2006/relationships/image" Target="media/image165.emf"/><Relationship Id="rId308" Type="http://schemas.openxmlformats.org/officeDocument/2006/relationships/image" Target="media/image179.emf"/><Relationship Id="rId47" Type="http://schemas.openxmlformats.org/officeDocument/2006/relationships/oleObject" Target="embeddings/oleObject16.bin"/><Relationship Id="rId89" Type="http://schemas.openxmlformats.org/officeDocument/2006/relationships/oleObject" Target="embeddings/oleObject37.bin"/><Relationship Id="rId112" Type="http://schemas.openxmlformats.org/officeDocument/2006/relationships/image" Target="media/image49.emf"/><Relationship Id="rId154" Type="http://schemas.openxmlformats.org/officeDocument/2006/relationships/image" Target="media/image70.emf"/><Relationship Id="rId361" Type="http://schemas.openxmlformats.org/officeDocument/2006/relationships/image" Target="media/image232.emf"/><Relationship Id="rId196" Type="http://schemas.openxmlformats.org/officeDocument/2006/relationships/image" Target="media/image91.emf"/><Relationship Id="rId417" Type="http://schemas.openxmlformats.org/officeDocument/2006/relationships/theme" Target="theme/theme1.xml"/><Relationship Id="rId16" Type="http://schemas.openxmlformats.org/officeDocument/2006/relationships/image" Target="media/image1.emf"/><Relationship Id="rId221" Type="http://schemas.openxmlformats.org/officeDocument/2006/relationships/oleObject" Target="embeddings/oleObject103.bin"/><Relationship Id="rId263" Type="http://schemas.openxmlformats.org/officeDocument/2006/relationships/image" Target="media/image134.emf"/><Relationship Id="rId319" Type="http://schemas.openxmlformats.org/officeDocument/2006/relationships/image" Target="media/image190.emf"/><Relationship Id="rId58" Type="http://schemas.openxmlformats.org/officeDocument/2006/relationships/image" Target="media/image22.emf"/><Relationship Id="rId123" Type="http://schemas.openxmlformats.org/officeDocument/2006/relationships/oleObject" Target="embeddings/oleObject54.bin"/><Relationship Id="rId330" Type="http://schemas.openxmlformats.org/officeDocument/2006/relationships/image" Target="media/image201.emf"/><Relationship Id="rId165" Type="http://schemas.openxmlformats.org/officeDocument/2006/relationships/oleObject" Target="embeddings/oleObject75.bin"/><Relationship Id="rId372" Type="http://schemas.openxmlformats.org/officeDocument/2006/relationships/image" Target="media/image243.emf"/><Relationship Id="rId232" Type="http://schemas.openxmlformats.org/officeDocument/2006/relationships/image" Target="media/image109.emf"/><Relationship Id="rId274" Type="http://schemas.openxmlformats.org/officeDocument/2006/relationships/image" Target="media/image145.emf"/><Relationship Id="rId27" Type="http://schemas.openxmlformats.org/officeDocument/2006/relationships/oleObject" Target="embeddings/oleObject6.bin"/><Relationship Id="rId69" Type="http://schemas.openxmlformats.org/officeDocument/2006/relationships/oleObject" Target="embeddings/oleObject27.bin"/><Relationship Id="rId134" Type="http://schemas.openxmlformats.org/officeDocument/2006/relationships/image" Target="media/image60.emf"/><Relationship Id="rId80" Type="http://schemas.openxmlformats.org/officeDocument/2006/relationships/image" Target="media/image33.emf"/><Relationship Id="rId176" Type="http://schemas.openxmlformats.org/officeDocument/2006/relationships/image" Target="media/image81.emf"/><Relationship Id="rId341" Type="http://schemas.openxmlformats.org/officeDocument/2006/relationships/image" Target="media/image212.emf"/><Relationship Id="rId383" Type="http://schemas.openxmlformats.org/officeDocument/2006/relationships/image" Target="media/image254.emf"/><Relationship Id="rId201" Type="http://schemas.openxmlformats.org/officeDocument/2006/relationships/oleObject" Target="embeddings/oleObject93.bin"/><Relationship Id="rId222" Type="http://schemas.openxmlformats.org/officeDocument/2006/relationships/image" Target="media/image104.emf"/><Relationship Id="rId243" Type="http://schemas.openxmlformats.org/officeDocument/2006/relationships/image" Target="media/image115.emf"/><Relationship Id="rId264" Type="http://schemas.openxmlformats.org/officeDocument/2006/relationships/image" Target="media/image135.emf"/><Relationship Id="rId285" Type="http://schemas.openxmlformats.org/officeDocument/2006/relationships/image" Target="media/image156.emf"/><Relationship Id="rId17" Type="http://schemas.openxmlformats.org/officeDocument/2006/relationships/oleObject" Target="embeddings/oleObject1.bin"/><Relationship Id="rId38" Type="http://schemas.openxmlformats.org/officeDocument/2006/relationships/image" Target="media/image12.emf"/><Relationship Id="rId59" Type="http://schemas.openxmlformats.org/officeDocument/2006/relationships/oleObject" Target="embeddings/oleObject22.bin"/><Relationship Id="rId103" Type="http://schemas.openxmlformats.org/officeDocument/2006/relationships/oleObject" Target="embeddings/oleObject44.bin"/><Relationship Id="rId124" Type="http://schemas.openxmlformats.org/officeDocument/2006/relationships/image" Target="media/image55.emf"/><Relationship Id="rId310" Type="http://schemas.openxmlformats.org/officeDocument/2006/relationships/image" Target="media/image181.emf"/><Relationship Id="rId70" Type="http://schemas.openxmlformats.org/officeDocument/2006/relationships/image" Target="media/image28.e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image" Target="media/image76.emf"/><Relationship Id="rId187" Type="http://schemas.openxmlformats.org/officeDocument/2006/relationships/oleObject" Target="embeddings/oleObject86.bin"/><Relationship Id="rId331" Type="http://schemas.openxmlformats.org/officeDocument/2006/relationships/image" Target="media/image202.emf"/><Relationship Id="rId352" Type="http://schemas.openxmlformats.org/officeDocument/2006/relationships/image" Target="media/image223.emf"/><Relationship Id="rId373" Type="http://schemas.openxmlformats.org/officeDocument/2006/relationships/image" Target="media/image244.emf"/><Relationship Id="rId394" Type="http://schemas.openxmlformats.org/officeDocument/2006/relationships/image" Target="media/image265.emf"/><Relationship Id="rId408" Type="http://schemas.openxmlformats.org/officeDocument/2006/relationships/image" Target="media/image279.emf"/><Relationship Id="rId1" Type="http://schemas.openxmlformats.org/officeDocument/2006/relationships/customXml" Target="../customXml/item1.xml"/><Relationship Id="rId212" Type="http://schemas.openxmlformats.org/officeDocument/2006/relationships/image" Target="media/image99.emf"/><Relationship Id="rId233" Type="http://schemas.openxmlformats.org/officeDocument/2006/relationships/oleObject" Target="embeddings/oleObject109.bin"/><Relationship Id="rId254" Type="http://schemas.openxmlformats.org/officeDocument/2006/relationships/image" Target="media/image125.emf"/><Relationship Id="rId28" Type="http://schemas.openxmlformats.org/officeDocument/2006/relationships/image" Target="media/image7.emf"/><Relationship Id="rId49" Type="http://schemas.openxmlformats.org/officeDocument/2006/relationships/oleObject" Target="embeddings/oleObject17.bin"/><Relationship Id="rId114" Type="http://schemas.openxmlformats.org/officeDocument/2006/relationships/image" Target="media/image50.emf"/><Relationship Id="rId275" Type="http://schemas.openxmlformats.org/officeDocument/2006/relationships/image" Target="media/image146.emf"/><Relationship Id="rId296" Type="http://schemas.openxmlformats.org/officeDocument/2006/relationships/image" Target="media/image167.emf"/><Relationship Id="rId300" Type="http://schemas.openxmlformats.org/officeDocument/2006/relationships/image" Target="media/image171.emf"/><Relationship Id="rId60" Type="http://schemas.openxmlformats.org/officeDocument/2006/relationships/image" Target="media/image23.emf"/><Relationship Id="rId81" Type="http://schemas.openxmlformats.org/officeDocument/2006/relationships/oleObject" Target="embeddings/oleObject33.bin"/><Relationship Id="rId135" Type="http://schemas.openxmlformats.org/officeDocument/2006/relationships/oleObject" Target="embeddings/oleObject60.bin"/><Relationship Id="rId156" Type="http://schemas.openxmlformats.org/officeDocument/2006/relationships/image" Target="media/image71.emf"/><Relationship Id="rId177" Type="http://schemas.openxmlformats.org/officeDocument/2006/relationships/oleObject" Target="embeddings/oleObject81.bin"/><Relationship Id="rId198" Type="http://schemas.openxmlformats.org/officeDocument/2006/relationships/image" Target="media/image92.emf"/><Relationship Id="rId321" Type="http://schemas.openxmlformats.org/officeDocument/2006/relationships/image" Target="media/image192.emf"/><Relationship Id="rId342" Type="http://schemas.openxmlformats.org/officeDocument/2006/relationships/image" Target="media/image213.emf"/><Relationship Id="rId363" Type="http://schemas.openxmlformats.org/officeDocument/2006/relationships/image" Target="media/image234.emf"/><Relationship Id="rId384" Type="http://schemas.openxmlformats.org/officeDocument/2006/relationships/image" Target="media/image255.emf"/><Relationship Id="rId202" Type="http://schemas.openxmlformats.org/officeDocument/2006/relationships/image" Target="media/image94.emf"/><Relationship Id="rId223" Type="http://schemas.openxmlformats.org/officeDocument/2006/relationships/oleObject" Target="embeddings/oleObject104.bin"/><Relationship Id="rId244" Type="http://schemas.openxmlformats.org/officeDocument/2006/relationships/oleObject" Target="embeddings/oleObject114.bin"/><Relationship Id="rId18" Type="http://schemas.openxmlformats.org/officeDocument/2006/relationships/image" Target="media/image2.emf"/><Relationship Id="rId39" Type="http://schemas.openxmlformats.org/officeDocument/2006/relationships/oleObject" Target="embeddings/oleObject12.bin"/><Relationship Id="rId265" Type="http://schemas.openxmlformats.org/officeDocument/2006/relationships/image" Target="media/image136.emf"/><Relationship Id="rId286" Type="http://schemas.openxmlformats.org/officeDocument/2006/relationships/image" Target="media/image157.emf"/><Relationship Id="rId50" Type="http://schemas.openxmlformats.org/officeDocument/2006/relationships/image" Target="media/image18.emf"/><Relationship Id="rId104" Type="http://schemas.openxmlformats.org/officeDocument/2006/relationships/image" Target="media/image45.emf"/><Relationship Id="rId125" Type="http://schemas.openxmlformats.org/officeDocument/2006/relationships/oleObject" Target="embeddings/oleObject55.bin"/><Relationship Id="rId146" Type="http://schemas.openxmlformats.org/officeDocument/2006/relationships/image" Target="media/image66.emf"/><Relationship Id="rId167" Type="http://schemas.openxmlformats.org/officeDocument/2006/relationships/oleObject" Target="embeddings/oleObject76.bin"/><Relationship Id="rId188" Type="http://schemas.openxmlformats.org/officeDocument/2006/relationships/image" Target="media/image87.emf"/><Relationship Id="rId311" Type="http://schemas.openxmlformats.org/officeDocument/2006/relationships/image" Target="media/image182.emf"/><Relationship Id="rId332" Type="http://schemas.openxmlformats.org/officeDocument/2006/relationships/image" Target="media/image203.emf"/><Relationship Id="rId353" Type="http://schemas.openxmlformats.org/officeDocument/2006/relationships/image" Target="media/image224.emf"/><Relationship Id="rId374" Type="http://schemas.openxmlformats.org/officeDocument/2006/relationships/image" Target="media/image245.emf"/><Relationship Id="rId395" Type="http://schemas.openxmlformats.org/officeDocument/2006/relationships/image" Target="media/image266.emf"/><Relationship Id="rId409" Type="http://schemas.openxmlformats.org/officeDocument/2006/relationships/image" Target="media/image280.emf"/><Relationship Id="rId71" Type="http://schemas.openxmlformats.org/officeDocument/2006/relationships/oleObject" Target="embeddings/oleObject28.bin"/><Relationship Id="rId92" Type="http://schemas.openxmlformats.org/officeDocument/2006/relationships/image" Target="media/image39.emf"/><Relationship Id="rId213" Type="http://schemas.openxmlformats.org/officeDocument/2006/relationships/oleObject" Target="embeddings/oleObject99.bin"/><Relationship Id="rId234" Type="http://schemas.openxmlformats.org/officeDocument/2006/relationships/image" Target="media/image110.emf"/><Relationship Id="rId2" Type="http://schemas.openxmlformats.org/officeDocument/2006/relationships/customXml" Target="../customXml/item2.xml"/><Relationship Id="rId29" Type="http://schemas.openxmlformats.org/officeDocument/2006/relationships/oleObject" Target="embeddings/oleObject7.bin"/><Relationship Id="rId255" Type="http://schemas.openxmlformats.org/officeDocument/2006/relationships/image" Target="media/image126.emf"/><Relationship Id="rId276" Type="http://schemas.openxmlformats.org/officeDocument/2006/relationships/image" Target="media/image147.emf"/><Relationship Id="rId297" Type="http://schemas.openxmlformats.org/officeDocument/2006/relationships/image" Target="media/image168.emf"/><Relationship Id="rId40" Type="http://schemas.openxmlformats.org/officeDocument/2006/relationships/image" Target="media/image13.emf"/><Relationship Id="rId115" Type="http://schemas.openxmlformats.org/officeDocument/2006/relationships/oleObject" Target="embeddings/oleObject50.bin"/><Relationship Id="rId136" Type="http://schemas.openxmlformats.org/officeDocument/2006/relationships/image" Target="media/image61.emf"/><Relationship Id="rId157" Type="http://schemas.openxmlformats.org/officeDocument/2006/relationships/oleObject" Target="embeddings/oleObject71.bin"/><Relationship Id="rId178" Type="http://schemas.openxmlformats.org/officeDocument/2006/relationships/image" Target="media/image82.emf"/><Relationship Id="rId301" Type="http://schemas.openxmlformats.org/officeDocument/2006/relationships/image" Target="media/image172.emf"/><Relationship Id="rId322" Type="http://schemas.openxmlformats.org/officeDocument/2006/relationships/image" Target="media/image193.emf"/><Relationship Id="rId343" Type="http://schemas.openxmlformats.org/officeDocument/2006/relationships/image" Target="media/image214.emf"/><Relationship Id="rId364" Type="http://schemas.openxmlformats.org/officeDocument/2006/relationships/image" Target="media/image235.emf"/><Relationship Id="rId61" Type="http://schemas.openxmlformats.org/officeDocument/2006/relationships/oleObject" Target="embeddings/oleObject23.bin"/><Relationship Id="rId82" Type="http://schemas.openxmlformats.org/officeDocument/2006/relationships/image" Target="media/image34.emf"/><Relationship Id="rId199" Type="http://schemas.openxmlformats.org/officeDocument/2006/relationships/oleObject" Target="embeddings/oleObject92.bin"/><Relationship Id="rId203" Type="http://schemas.openxmlformats.org/officeDocument/2006/relationships/oleObject" Target="embeddings/oleObject94.bin"/><Relationship Id="rId385" Type="http://schemas.openxmlformats.org/officeDocument/2006/relationships/image" Target="media/image256.emf"/><Relationship Id="rId19" Type="http://schemas.openxmlformats.org/officeDocument/2006/relationships/oleObject" Target="embeddings/oleObject2.bin"/><Relationship Id="rId224" Type="http://schemas.openxmlformats.org/officeDocument/2006/relationships/image" Target="media/image105.emf"/><Relationship Id="rId245" Type="http://schemas.openxmlformats.org/officeDocument/2006/relationships/image" Target="media/image116.png"/><Relationship Id="rId266" Type="http://schemas.openxmlformats.org/officeDocument/2006/relationships/image" Target="media/image137.emf"/><Relationship Id="rId287" Type="http://schemas.openxmlformats.org/officeDocument/2006/relationships/image" Target="media/image158.emf"/><Relationship Id="rId410" Type="http://schemas.openxmlformats.org/officeDocument/2006/relationships/image" Target="media/image281.emf"/><Relationship Id="rId30" Type="http://schemas.openxmlformats.org/officeDocument/2006/relationships/image" Target="media/image8.emf"/><Relationship Id="rId105" Type="http://schemas.openxmlformats.org/officeDocument/2006/relationships/oleObject" Target="embeddings/oleObject45.bin"/><Relationship Id="rId126" Type="http://schemas.openxmlformats.org/officeDocument/2006/relationships/image" Target="media/image56.emf"/><Relationship Id="rId147" Type="http://schemas.openxmlformats.org/officeDocument/2006/relationships/oleObject" Target="embeddings/oleObject66.bin"/><Relationship Id="rId168" Type="http://schemas.openxmlformats.org/officeDocument/2006/relationships/image" Target="media/image77.emf"/><Relationship Id="rId312" Type="http://schemas.openxmlformats.org/officeDocument/2006/relationships/image" Target="media/image183.emf"/><Relationship Id="rId333" Type="http://schemas.openxmlformats.org/officeDocument/2006/relationships/image" Target="media/image204.emf"/><Relationship Id="rId354" Type="http://schemas.openxmlformats.org/officeDocument/2006/relationships/image" Target="media/image225.emf"/><Relationship Id="rId51" Type="http://schemas.openxmlformats.org/officeDocument/2006/relationships/oleObject" Target="embeddings/oleObject18.bin"/><Relationship Id="rId72" Type="http://schemas.openxmlformats.org/officeDocument/2006/relationships/image" Target="media/image29.emf"/><Relationship Id="rId93" Type="http://schemas.openxmlformats.org/officeDocument/2006/relationships/oleObject" Target="embeddings/oleObject39.bin"/><Relationship Id="rId189" Type="http://schemas.openxmlformats.org/officeDocument/2006/relationships/oleObject" Target="embeddings/oleObject87.bin"/><Relationship Id="rId375" Type="http://schemas.openxmlformats.org/officeDocument/2006/relationships/image" Target="media/image246.emf"/><Relationship Id="rId396" Type="http://schemas.openxmlformats.org/officeDocument/2006/relationships/image" Target="media/image267.emf"/><Relationship Id="rId3" Type="http://schemas.openxmlformats.org/officeDocument/2006/relationships/numbering" Target="numbering.xml"/><Relationship Id="rId214" Type="http://schemas.openxmlformats.org/officeDocument/2006/relationships/image" Target="media/image100.emf"/><Relationship Id="rId235" Type="http://schemas.openxmlformats.org/officeDocument/2006/relationships/oleObject" Target="embeddings/oleObject110.bin"/><Relationship Id="rId256" Type="http://schemas.openxmlformats.org/officeDocument/2006/relationships/image" Target="media/image127.emf"/><Relationship Id="rId277" Type="http://schemas.openxmlformats.org/officeDocument/2006/relationships/image" Target="media/image148.emf"/><Relationship Id="rId298" Type="http://schemas.openxmlformats.org/officeDocument/2006/relationships/image" Target="media/image169.emf"/><Relationship Id="rId400" Type="http://schemas.openxmlformats.org/officeDocument/2006/relationships/image" Target="media/image271.emf"/><Relationship Id="rId116" Type="http://schemas.openxmlformats.org/officeDocument/2006/relationships/image" Target="media/image51.emf"/><Relationship Id="rId137" Type="http://schemas.openxmlformats.org/officeDocument/2006/relationships/oleObject" Target="embeddings/oleObject61.bin"/><Relationship Id="rId158" Type="http://schemas.openxmlformats.org/officeDocument/2006/relationships/image" Target="media/image72.emf"/><Relationship Id="rId302" Type="http://schemas.openxmlformats.org/officeDocument/2006/relationships/image" Target="media/image173.emf"/><Relationship Id="rId323" Type="http://schemas.openxmlformats.org/officeDocument/2006/relationships/image" Target="media/image194.emf"/><Relationship Id="rId344" Type="http://schemas.openxmlformats.org/officeDocument/2006/relationships/image" Target="media/image215.emf"/><Relationship Id="rId20" Type="http://schemas.openxmlformats.org/officeDocument/2006/relationships/image" Target="media/image3.emf"/><Relationship Id="rId41" Type="http://schemas.openxmlformats.org/officeDocument/2006/relationships/oleObject" Target="embeddings/oleObject13.bin"/><Relationship Id="rId62" Type="http://schemas.openxmlformats.org/officeDocument/2006/relationships/image" Target="media/image24.emf"/><Relationship Id="rId83" Type="http://schemas.openxmlformats.org/officeDocument/2006/relationships/oleObject" Target="embeddings/oleObject34.bin"/><Relationship Id="rId179" Type="http://schemas.openxmlformats.org/officeDocument/2006/relationships/oleObject" Target="embeddings/oleObject82.bin"/><Relationship Id="rId365" Type="http://schemas.openxmlformats.org/officeDocument/2006/relationships/image" Target="media/image236.emf"/><Relationship Id="rId386" Type="http://schemas.openxmlformats.org/officeDocument/2006/relationships/image" Target="media/image257.emf"/><Relationship Id="rId190" Type="http://schemas.openxmlformats.org/officeDocument/2006/relationships/image" Target="media/image88.emf"/><Relationship Id="rId204" Type="http://schemas.openxmlformats.org/officeDocument/2006/relationships/image" Target="media/image95.emf"/><Relationship Id="rId225" Type="http://schemas.openxmlformats.org/officeDocument/2006/relationships/oleObject" Target="embeddings/oleObject105.bin"/><Relationship Id="rId246" Type="http://schemas.openxmlformats.org/officeDocument/2006/relationships/image" Target="media/image117.emf"/><Relationship Id="rId267" Type="http://schemas.openxmlformats.org/officeDocument/2006/relationships/image" Target="media/image138.emf"/><Relationship Id="rId288" Type="http://schemas.openxmlformats.org/officeDocument/2006/relationships/image" Target="media/image159.emf"/><Relationship Id="rId411" Type="http://schemas.openxmlformats.org/officeDocument/2006/relationships/image" Target="media/image282.emf"/><Relationship Id="rId106" Type="http://schemas.openxmlformats.org/officeDocument/2006/relationships/image" Target="media/image46.emf"/><Relationship Id="rId127" Type="http://schemas.openxmlformats.org/officeDocument/2006/relationships/oleObject" Target="embeddings/oleObject56.bin"/><Relationship Id="rId313" Type="http://schemas.openxmlformats.org/officeDocument/2006/relationships/image" Target="media/image184.emf"/><Relationship Id="rId10" Type="http://schemas.openxmlformats.org/officeDocument/2006/relationships/header" Target="header2.xml"/><Relationship Id="rId31" Type="http://schemas.openxmlformats.org/officeDocument/2006/relationships/oleObject" Target="embeddings/oleObject8.bin"/><Relationship Id="rId52" Type="http://schemas.openxmlformats.org/officeDocument/2006/relationships/image" Target="media/image19.emf"/><Relationship Id="rId73" Type="http://schemas.openxmlformats.org/officeDocument/2006/relationships/oleObject" Target="embeddings/oleObject29.bin"/><Relationship Id="rId94" Type="http://schemas.openxmlformats.org/officeDocument/2006/relationships/image" Target="media/image40.emf"/><Relationship Id="rId148" Type="http://schemas.openxmlformats.org/officeDocument/2006/relationships/image" Target="media/image67.emf"/><Relationship Id="rId169" Type="http://schemas.openxmlformats.org/officeDocument/2006/relationships/oleObject" Target="embeddings/oleObject77.bin"/><Relationship Id="rId334" Type="http://schemas.openxmlformats.org/officeDocument/2006/relationships/image" Target="media/image205.emf"/><Relationship Id="rId355" Type="http://schemas.openxmlformats.org/officeDocument/2006/relationships/image" Target="media/image226.emf"/><Relationship Id="rId376" Type="http://schemas.openxmlformats.org/officeDocument/2006/relationships/image" Target="media/image247.emf"/><Relationship Id="rId397" Type="http://schemas.openxmlformats.org/officeDocument/2006/relationships/image" Target="media/image268.emf"/><Relationship Id="rId4" Type="http://schemas.openxmlformats.org/officeDocument/2006/relationships/styles" Target="styles.xml"/><Relationship Id="rId180" Type="http://schemas.openxmlformats.org/officeDocument/2006/relationships/image" Target="media/image83.emf"/><Relationship Id="rId215" Type="http://schemas.openxmlformats.org/officeDocument/2006/relationships/oleObject" Target="embeddings/oleObject100.bin"/><Relationship Id="rId236" Type="http://schemas.openxmlformats.org/officeDocument/2006/relationships/image" Target="media/image111.emf"/><Relationship Id="rId257" Type="http://schemas.openxmlformats.org/officeDocument/2006/relationships/image" Target="media/image128.emf"/><Relationship Id="rId278" Type="http://schemas.openxmlformats.org/officeDocument/2006/relationships/image" Target="media/image149.emf"/><Relationship Id="rId401" Type="http://schemas.openxmlformats.org/officeDocument/2006/relationships/image" Target="media/image272.emf"/><Relationship Id="rId303" Type="http://schemas.openxmlformats.org/officeDocument/2006/relationships/image" Target="media/image174.emf"/><Relationship Id="rId42" Type="http://schemas.openxmlformats.org/officeDocument/2006/relationships/image" Target="media/image14.emf"/><Relationship Id="rId84" Type="http://schemas.openxmlformats.org/officeDocument/2006/relationships/image" Target="media/image35.emf"/><Relationship Id="rId138" Type="http://schemas.openxmlformats.org/officeDocument/2006/relationships/image" Target="media/image62.emf"/><Relationship Id="rId345" Type="http://schemas.openxmlformats.org/officeDocument/2006/relationships/image" Target="media/image216.emf"/><Relationship Id="rId387" Type="http://schemas.openxmlformats.org/officeDocument/2006/relationships/image" Target="media/image258.emf"/><Relationship Id="rId191" Type="http://schemas.openxmlformats.org/officeDocument/2006/relationships/oleObject" Target="embeddings/oleObject88.bin"/><Relationship Id="rId205" Type="http://schemas.openxmlformats.org/officeDocument/2006/relationships/oleObject" Target="embeddings/oleObject95.bin"/><Relationship Id="rId247" Type="http://schemas.openxmlformats.org/officeDocument/2006/relationships/image" Target="media/image118.emf"/><Relationship Id="rId412" Type="http://schemas.openxmlformats.org/officeDocument/2006/relationships/image" Target="media/image283.emf"/><Relationship Id="rId107" Type="http://schemas.openxmlformats.org/officeDocument/2006/relationships/oleObject" Target="embeddings/oleObject46.bin"/><Relationship Id="rId289" Type="http://schemas.openxmlformats.org/officeDocument/2006/relationships/image" Target="media/image160.emf"/><Relationship Id="rId11" Type="http://schemas.openxmlformats.org/officeDocument/2006/relationships/footer" Target="footer1.xml"/><Relationship Id="rId53" Type="http://schemas.openxmlformats.org/officeDocument/2006/relationships/oleObject" Target="embeddings/oleObject19.bin"/><Relationship Id="rId149" Type="http://schemas.openxmlformats.org/officeDocument/2006/relationships/oleObject" Target="embeddings/oleObject67.bin"/><Relationship Id="rId314" Type="http://schemas.openxmlformats.org/officeDocument/2006/relationships/image" Target="media/image185.emf"/><Relationship Id="rId356" Type="http://schemas.openxmlformats.org/officeDocument/2006/relationships/image" Target="media/image227.emf"/><Relationship Id="rId398" Type="http://schemas.openxmlformats.org/officeDocument/2006/relationships/image" Target="media/image269.emf"/><Relationship Id="rId95" Type="http://schemas.openxmlformats.org/officeDocument/2006/relationships/oleObject" Target="embeddings/oleObject40.bin"/><Relationship Id="rId160" Type="http://schemas.openxmlformats.org/officeDocument/2006/relationships/image" Target="media/image73.emf"/><Relationship Id="rId216" Type="http://schemas.openxmlformats.org/officeDocument/2006/relationships/image" Target="media/image101.emf"/><Relationship Id="rId258" Type="http://schemas.openxmlformats.org/officeDocument/2006/relationships/image" Target="media/image129.emf"/><Relationship Id="rId22" Type="http://schemas.openxmlformats.org/officeDocument/2006/relationships/image" Target="media/image4.emf"/><Relationship Id="rId64" Type="http://schemas.openxmlformats.org/officeDocument/2006/relationships/image" Target="media/image25.emf"/><Relationship Id="rId118" Type="http://schemas.openxmlformats.org/officeDocument/2006/relationships/image" Target="media/image52.emf"/><Relationship Id="rId325" Type="http://schemas.openxmlformats.org/officeDocument/2006/relationships/image" Target="media/image196.emf"/><Relationship Id="rId367" Type="http://schemas.openxmlformats.org/officeDocument/2006/relationships/image" Target="media/image238.emf"/><Relationship Id="rId171" Type="http://schemas.openxmlformats.org/officeDocument/2006/relationships/oleObject" Target="embeddings/oleObject78.bin"/><Relationship Id="rId227" Type="http://schemas.openxmlformats.org/officeDocument/2006/relationships/oleObject" Target="embeddings/oleObject106.bin"/><Relationship Id="rId269" Type="http://schemas.openxmlformats.org/officeDocument/2006/relationships/image" Target="media/image140.emf"/><Relationship Id="rId33" Type="http://schemas.openxmlformats.org/officeDocument/2006/relationships/oleObject" Target="embeddings/oleObject9.bin"/><Relationship Id="rId129" Type="http://schemas.openxmlformats.org/officeDocument/2006/relationships/oleObject" Target="embeddings/oleObject57.bin"/><Relationship Id="rId280" Type="http://schemas.openxmlformats.org/officeDocument/2006/relationships/image" Target="media/image151.emf"/><Relationship Id="rId336" Type="http://schemas.openxmlformats.org/officeDocument/2006/relationships/image" Target="media/image207.emf"/><Relationship Id="rId75" Type="http://schemas.openxmlformats.org/officeDocument/2006/relationships/oleObject" Target="embeddings/oleObject30.bin"/><Relationship Id="rId140" Type="http://schemas.openxmlformats.org/officeDocument/2006/relationships/image" Target="media/image63.emf"/><Relationship Id="rId182" Type="http://schemas.openxmlformats.org/officeDocument/2006/relationships/image" Target="media/image84.emf"/><Relationship Id="rId378" Type="http://schemas.openxmlformats.org/officeDocument/2006/relationships/image" Target="media/image249.emf"/><Relationship Id="rId403" Type="http://schemas.openxmlformats.org/officeDocument/2006/relationships/image" Target="media/image274.emf"/><Relationship Id="rId6" Type="http://schemas.openxmlformats.org/officeDocument/2006/relationships/webSettings" Target="webSettings.xml"/><Relationship Id="rId238" Type="http://schemas.openxmlformats.org/officeDocument/2006/relationships/image" Target="media/image112.emf"/><Relationship Id="rId291" Type="http://schemas.openxmlformats.org/officeDocument/2006/relationships/image" Target="media/image162.emf"/><Relationship Id="rId305" Type="http://schemas.openxmlformats.org/officeDocument/2006/relationships/image" Target="media/image176.emf"/><Relationship Id="rId347" Type="http://schemas.openxmlformats.org/officeDocument/2006/relationships/image" Target="media/image218.emf"/><Relationship Id="rId44" Type="http://schemas.openxmlformats.org/officeDocument/2006/relationships/image" Target="media/image15.emf"/><Relationship Id="rId86" Type="http://schemas.openxmlformats.org/officeDocument/2006/relationships/image" Target="media/image36.emf"/><Relationship Id="rId151" Type="http://schemas.openxmlformats.org/officeDocument/2006/relationships/oleObject" Target="embeddings/oleObject68.bin"/><Relationship Id="rId389" Type="http://schemas.openxmlformats.org/officeDocument/2006/relationships/image" Target="media/image260.emf"/><Relationship Id="rId193" Type="http://schemas.openxmlformats.org/officeDocument/2006/relationships/oleObject" Target="embeddings/oleObject89.bin"/><Relationship Id="rId207" Type="http://schemas.openxmlformats.org/officeDocument/2006/relationships/oleObject" Target="embeddings/oleObject96.bin"/><Relationship Id="rId249" Type="http://schemas.openxmlformats.org/officeDocument/2006/relationships/image" Target="media/image120.emf"/><Relationship Id="rId414" Type="http://schemas.openxmlformats.org/officeDocument/2006/relationships/image" Target="media/image285.emf"/><Relationship Id="rId13" Type="http://schemas.openxmlformats.org/officeDocument/2006/relationships/header" Target="header3.xml"/><Relationship Id="rId109" Type="http://schemas.openxmlformats.org/officeDocument/2006/relationships/oleObject" Target="embeddings/oleObject47.bin"/><Relationship Id="rId260" Type="http://schemas.openxmlformats.org/officeDocument/2006/relationships/image" Target="media/image131.emf"/><Relationship Id="rId316" Type="http://schemas.openxmlformats.org/officeDocument/2006/relationships/image" Target="media/image187.emf"/><Relationship Id="rId55" Type="http://schemas.openxmlformats.org/officeDocument/2006/relationships/oleObject" Target="embeddings/oleObject20.bin"/><Relationship Id="rId97" Type="http://schemas.openxmlformats.org/officeDocument/2006/relationships/oleObject" Target="embeddings/oleObject41.bin"/><Relationship Id="rId120" Type="http://schemas.openxmlformats.org/officeDocument/2006/relationships/image" Target="media/image53.emf"/><Relationship Id="rId358" Type="http://schemas.openxmlformats.org/officeDocument/2006/relationships/image" Target="media/image229.emf"/><Relationship Id="rId162" Type="http://schemas.openxmlformats.org/officeDocument/2006/relationships/image" Target="media/image74.emf"/><Relationship Id="rId218" Type="http://schemas.openxmlformats.org/officeDocument/2006/relationships/image" Target="media/image102.emf"/><Relationship Id="rId271" Type="http://schemas.openxmlformats.org/officeDocument/2006/relationships/image" Target="media/image142.emf"/><Relationship Id="rId24" Type="http://schemas.openxmlformats.org/officeDocument/2006/relationships/image" Target="media/image5.emf"/><Relationship Id="rId66" Type="http://schemas.openxmlformats.org/officeDocument/2006/relationships/image" Target="media/image26.emf"/><Relationship Id="rId131" Type="http://schemas.openxmlformats.org/officeDocument/2006/relationships/oleObject" Target="embeddings/oleObject58.bin"/><Relationship Id="rId327" Type="http://schemas.openxmlformats.org/officeDocument/2006/relationships/image" Target="media/image198.emf"/><Relationship Id="rId369" Type="http://schemas.openxmlformats.org/officeDocument/2006/relationships/image" Target="media/image240.emf"/><Relationship Id="rId173" Type="http://schemas.openxmlformats.org/officeDocument/2006/relationships/oleObject" Target="embeddings/oleObject79.bin"/><Relationship Id="rId229" Type="http://schemas.openxmlformats.org/officeDocument/2006/relationships/oleObject" Target="embeddings/oleObject107.bin"/><Relationship Id="rId380" Type="http://schemas.openxmlformats.org/officeDocument/2006/relationships/image" Target="media/image251.emf"/><Relationship Id="rId240" Type="http://schemas.openxmlformats.org/officeDocument/2006/relationships/image" Target="media/image113.emf"/><Relationship Id="rId35" Type="http://schemas.openxmlformats.org/officeDocument/2006/relationships/oleObject" Target="embeddings/oleObject10.bin"/><Relationship Id="rId77" Type="http://schemas.openxmlformats.org/officeDocument/2006/relationships/oleObject" Target="embeddings/oleObject31.bin"/><Relationship Id="rId100" Type="http://schemas.openxmlformats.org/officeDocument/2006/relationships/image" Target="media/image43.emf"/><Relationship Id="rId282" Type="http://schemas.openxmlformats.org/officeDocument/2006/relationships/image" Target="media/image153.emf"/><Relationship Id="rId338" Type="http://schemas.openxmlformats.org/officeDocument/2006/relationships/image" Target="media/image209.emf"/><Relationship Id="rId8" Type="http://schemas.openxmlformats.org/officeDocument/2006/relationships/endnotes" Target="endnotes.xml"/><Relationship Id="rId142" Type="http://schemas.openxmlformats.org/officeDocument/2006/relationships/image" Target="media/image64.emf"/><Relationship Id="rId184" Type="http://schemas.openxmlformats.org/officeDocument/2006/relationships/image" Target="media/image85.emf"/><Relationship Id="rId391" Type="http://schemas.openxmlformats.org/officeDocument/2006/relationships/image" Target="media/image262.emf"/><Relationship Id="rId405" Type="http://schemas.openxmlformats.org/officeDocument/2006/relationships/image" Target="media/image276.emf"/><Relationship Id="rId251" Type="http://schemas.openxmlformats.org/officeDocument/2006/relationships/image" Target="media/image122.emf"/><Relationship Id="rId46" Type="http://schemas.openxmlformats.org/officeDocument/2006/relationships/image" Target="media/image16.emf"/><Relationship Id="rId293" Type="http://schemas.openxmlformats.org/officeDocument/2006/relationships/image" Target="media/image164.emf"/><Relationship Id="rId307" Type="http://schemas.openxmlformats.org/officeDocument/2006/relationships/image" Target="media/image178.emf"/><Relationship Id="rId349" Type="http://schemas.openxmlformats.org/officeDocument/2006/relationships/image" Target="media/image220.emf"/><Relationship Id="rId88" Type="http://schemas.openxmlformats.org/officeDocument/2006/relationships/image" Target="media/image37.emf"/><Relationship Id="rId111" Type="http://schemas.openxmlformats.org/officeDocument/2006/relationships/oleObject" Target="embeddings/oleObject48.bin"/><Relationship Id="rId153" Type="http://schemas.openxmlformats.org/officeDocument/2006/relationships/oleObject" Target="embeddings/oleObject69.bin"/><Relationship Id="rId195" Type="http://schemas.openxmlformats.org/officeDocument/2006/relationships/oleObject" Target="embeddings/oleObject90.bin"/><Relationship Id="rId209" Type="http://schemas.openxmlformats.org/officeDocument/2006/relationships/oleObject" Target="embeddings/oleObject97.bin"/><Relationship Id="rId360" Type="http://schemas.openxmlformats.org/officeDocument/2006/relationships/image" Target="media/image231.emf"/><Relationship Id="rId416" Type="http://schemas.openxmlformats.org/officeDocument/2006/relationships/fontTable" Target="fontTable.xml"/><Relationship Id="rId220" Type="http://schemas.openxmlformats.org/officeDocument/2006/relationships/image" Target="media/image103.emf"/><Relationship Id="rId15" Type="http://schemas.openxmlformats.org/officeDocument/2006/relationships/footer" Target="footer4.xml"/><Relationship Id="rId57" Type="http://schemas.openxmlformats.org/officeDocument/2006/relationships/oleObject" Target="embeddings/oleObject21.bin"/><Relationship Id="rId262" Type="http://schemas.openxmlformats.org/officeDocument/2006/relationships/image" Target="media/image133.emf"/><Relationship Id="rId318" Type="http://schemas.openxmlformats.org/officeDocument/2006/relationships/image" Target="media/image189.emf"/><Relationship Id="rId99" Type="http://schemas.openxmlformats.org/officeDocument/2006/relationships/oleObject" Target="embeddings/oleObject42.bin"/><Relationship Id="rId122" Type="http://schemas.openxmlformats.org/officeDocument/2006/relationships/image" Target="media/image54.emf"/><Relationship Id="rId164" Type="http://schemas.openxmlformats.org/officeDocument/2006/relationships/image" Target="media/image75.emf"/><Relationship Id="rId371" Type="http://schemas.openxmlformats.org/officeDocument/2006/relationships/image" Target="media/image242.emf"/><Relationship Id="rId26" Type="http://schemas.openxmlformats.org/officeDocument/2006/relationships/image" Target="media/image6.emf"/><Relationship Id="rId231" Type="http://schemas.openxmlformats.org/officeDocument/2006/relationships/oleObject" Target="embeddings/oleObject108.bin"/><Relationship Id="rId273" Type="http://schemas.openxmlformats.org/officeDocument/2006/relationships/image" Target="media/image144.emf"/><Relationship Id="rId329" Type="http://schemas.openxmlformats.org/officeDocument/2006/relationships/image" Target="media/image200.emf"/><Relationship Id="rId68" Type="http://schemas.openxmlformats.org/officeDocument/2006/relationships/image" Target="media/image27.emf"/><Relationship Id="rId133" Type="http://schemas.openxmlformats.org/officeDocument/2006/relationships/oleObject" Target="embeddings/oleObject59.bin"/><Relationship Id="rId175" Type="http://schemas.openxmlformats.org/officeDocument/2006/relationships/oleObject" Target="embeddings/oleObject80.bin"/><Relationship Id="rId340" Type="http://schemas.openxmlformats.org/officeDocument/2006/relationships/image" Target="media/image211.emf"/><Relationship Id="rId200" Type="http://schemas.openxmlformats.org/officeDocument/2006/relationships/image" Target="media/image93.emf"/><Relationship Id="rId382" Type="http://schemas.openxmlformats.org/officeDocument/2006/relationships/image" Target="media/image253.emf"/><Relationship Id="rId242" Type="http://schemas.openxmlformats.org/officeDocument/2006/relationships/image" Target="media/image114.png"/><Relationship Id="rId284" Type="http://schemas.openxmlformats.org/officeDocument/2006/relationships/image" Target="media/image155.emf"/><Relationship Id="rId37" Type="http://schemas.openxmlformats.org/officeDocument/2006/relationships/oleObject" Target="embeddings/oleObject11.bin"/><Relationship Id="rId79" Type="http://schemas.openxmlformats.org/officeDocument/2006/relationships/oleObject" Target="embeddings/oleObject32.bin"/><Relationship Id="rId102" Type="http://schemas.openxmlformats.org/officeDocument/2006/relationships/image" Target="media/image44.emf"/><Relationship Id="rId144" Type="http://schemas.openxmlformats.org/officeDocument/2006/relationships/image" Target="media/image65.emf"/><Relationship Id="rId90" Type="http://schemas.openxmlformats.org/officeDocument/2006/relationships/image" Target="media/image38.emf"/><Relationship Id="rId186" Type="http://schemas.openxmlformats.org/officeDocument/2006/relationships/image" Target="media/image86.emf"/><Relationship Id="rId351" Type="http://schemas.openxmlformats.org/officeDocument/2006/relationships/image" Target="media/image222.emf"/><Relationship Id="rId393" Type="http://schemas.openxmlformats.org/officeDocument/2006/relationships/image" Target="media/image264.emf"/><Relationship Id="rId407" Type="http://schemas.openxmlformats.org/officeDocument/2006/relationships/image" Target="media/image278.emf"/><Relationship Id="rId211" Type="http://schemas.openxmlformats.org/officeDocument/2006/relationships/oleObject" Target="embeddings/oleObject98.bin"/><Relationship Id="rId253" Type="http://schemas.openxmlformats.org/officeDocument/2006/relationships/image" Target="media/image124.emf"/><Relationship Id="rId295" Type="http://schemas.openxmlformats.org/officeDocument/2006/relationships/image" Target="media/image166.emf"/><Relationship Id="rId309" Type="http://schemas.openxmlformats.org/officeDocument/2006/relationships/image" Target="media/image180.emf"/><Relationship Id="rId48" Type="http://schemas.openxmlformats.org/officeDocument/2006/relationships/image" Target="media/image17.emf"/><Relationship Id="rId113" Type="http://schemas.openxmlformats.org/officeDocument/2006/relationships/oleObject" Target="embeddings/oleObject49.bin"/><Relationship Id="rId320" Type="http://schemas.openxmlformats.org/officeDocument/2006/relationships/image" Target="media/image191.emf"/><Relationship Id="rId155" Type="http://schemas.openxmlformats.org/officeDocument/2006/relationships/oleObject" Target="embeddings/oleObject70.bin"/><Relationship Id="rId197" Type="http://schemas.openxmlformats.org/officeDocument/2006/relationships/oleObject" Target="embeddings/oleObject91.bin"/><Relationship Id="rId362" Type="http://schemas.openxmlformats.org/officeDocument/2006/relationships/image" Target="media/image23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3E81CF1D-B33B-4B0D-9C38-7EB0F9F0CA5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167</Pages>
  <Words>21987</Words>
  <Characters>125331</Characters>
  <Application>Microsoft Office Word</Application>
  <DocSecurity>0</DocSecurity>
  <Lines>1044</Lines>
  <Paragraphs>294</Paragraphs>
  <ScaleCrop>false</ScaleCrop>
  <Company>Microsoft</Company>
  <LinksUpToDate>false</LinksUpToDate>
  <CharactersWithSpaces>147024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Xiangwen Tan</dc:creator>
  <cp:lastModifiedBy>相文 谭</cp:lastModifiedBy>
  <cp:revision>63</cp:revision>
  <cp:lastPrinted>2024-02-01T14:40:00Z</cp:lastPrinted>
  <dcterms:created xsi:type="dcterms:W3CDTF">2023-12-25T01:04:00Z</dcterms:created>
  <dcterms:modified xsi:type="dcterms:W3CDTF">2024-02-01T14:41:00Z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