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default"/>
          <w:lang w:val="en-US"/>
        </w:rPr>
      </w:pPr>
      <w:r>
        <w:rPr>
          <w:rFonts w:hint="default"/>
          <w:lang w:val="en-US"/>
        </w:rPr>
        <w:t>Data Collection Tools</w:t>
      </w:r>
    </w:p>
    <w:p>
      <w:pPr>
        <w:numPr>
          <w:ilvl w:val="0"/>
          <w:numId w:val="11"/>
        </w:numPr>
        <w:spacing w:line="360" w:lineRule="auto"/>
        <w:rPr>
          <w:rFonts w:hint="default" w:ascii="Times New Roman" w:hAnsi="Times New Roman" w:cs="Times New Roman"/>
          <w:b/>
        </w:rPr>
      </w:pPr>
      <w:r>
        <w:rPr>
          <w:rFonts w:hint="default" w:ascii="Times New Roman" w:hAnsi="Times New Roman" w:cs="Times New Roman"/>
        </w:rPr>
        <w:t>Structured questionnaire for assessing the quality of routine heath information and associated factors in health facilities with in/outside CBMP of MU in eastern Tigray, Ethiopia.</w:t>
      </w:r>
    </w:p>
    <w:p>
      <w:pPr>
        <w:spacing w:line="360" w:lineRule="auto"/>
        <w:rPr>
          <w:rFonts w:hint="default" w:ascii="Times New Roman" w:hAnsi="Times New Roman" w:cs="Times New Roman"/>
        </w:rPr>
      </w:pPr>
      <w:r>
        <w:rPr>
          <w:rFonts w:hint="default" w:ascii="Times New Roman" w:hAnsi="Times New Roman" w:cs="Times New Roman"/>
        </w:rPr>
        <w:t>Subject information sheet</w:t>
      </w:r>
    </w:p>
    <w:p>
      <w:pPr>
        <w:spacing w:line="360" w:lineRule="auto"/>
        <w:rPr>
          <w:rFonts w:hint="default" w:ascii="Times New Roman" w:hAnsi="Times New Roman" w:cs="Times New Roman"/>
        </w:rPr>
      </w:pPr>
      <w:r>
        <w:rPr>
          <w:rFonts w:hint="default" w:ascii="Times New Roman" w:hAnsi="Times New Roman" w:cs="Times New Roman"/>
        </w:rPr>
        <w:t>Greetings:</w:t>
      </w:r>
    </w:p>
    <w:p>
      <w:pPr>
        <w:spacing w:line="360" w:lineRule="auto"/>
        <w:rPr>
          <w:rFonts w:hint="default" w:ascii="Times New Roman" w:hAnsi="Times New Roman" w:cs="Times New Roman"/>
        </w:rPr>
      </w:pPr>
      <w:r>
        <w:rPr>
          <w:rFonts w:hint="default" w:ascii="Times New Roman" w:hAnsi="Times New Roman" w:cs="Times New Roman"/>
        </w:rPr>
        <w:t xml:space="preserve">My name is </w:t>
      </w:r>
      <w:r>
        <w:rPr>
          <w:rFonts w:hint="default" w:ascii="Times New Roman" w:hAnsi="Times New Roman" w:cs="Times New Roman"/>
          <w:b/>
        </w:rPr>
        <w:t>Shimuye Nigusse</w:t>
      </w:r>
      <w:r>
        <w:rPr>
          <w:rFonts w:hint="default" w:ascii="Times New Roman" w:hAnsi="Times New Roman" w:cs="Times New Roman"/>
        </w:rPr>
        <w:t xml:space="preserve"> with currently I am a post graduate student Biostatistics and Health Informatics in department of Biostatistics, school of public health, college of health science Mekelle University.</w:t>
      </w:r>
    </w:p>
    <w:p>
      <w:pPr>
        <w:spacing w:line="360" w:lineRule="auto"/>
        <w:rPr>
          <w:rFonts w:hint="default" w:ascii="Times New Roman" w:hAnsi="Times New Roman" w:cs="Times New Roman"/>
        </w:rPr>
      </w:pPr>
      <w:r>
        <w:rPr>
          <w:rFonts w:hint="default" w:ascii="Times New Roman" w:hAnsi="Times New Roman" w:cs="Times New Roman"/>
        </w:rPr>
        <w:t>The objective of the study is to assess the quality of routine heath information and associated factors in health facilities supported and not supported CBMP of MU in eastern Tigray region. Around 23 Health facilities are chosen to participate in the study. In each facility, all individuals whose works involve providing health activities (health professionals) and filling the registries at units are selected. And you are selected just because of your position. Even though study is conducted for the partial fulfillment of master program in biostatistics and health informatics, it is believed to contribute much for the understanding of the current information quality and utilization pattern and to identify the factors contributing to the existing situations. This in turn is hoped to give insight as to how to improve the HIS quality and use in the facilities as well as others.</w:t>
      </w:r>
    </w:p>
    <w:p>
      <w:pPr>
        <w:spacing w:line="360" w:lineRule="auto"/>
        <w:rPr>
          <w:rFonts w:hint="default" w:ascii="Times New Roman" w:hAnsi="Times New Roman" w:cs="Times New Roman"/>
        </w:rPr>
      </w:pPr>
      <w:r>
        <w:rPr>
          <w:rFonts w:hint="default" w:ascii="Times New Roman" w:hAnsi="Times New Roman" w:cs="Times New Roman"/>
        </w:rPr>
        <w:t>You will be asked to fill a questionnaire that will help in investigating the issues. Your co-operation is very helpful. Your name will not be written on the questionnaire and all the information you will provide will be kept strictly confidential. You will be facing no harm by participating and you are also not obliged to answer any question you don’t wish to answer. To fill the questionnaire 25-30 minutes will be required. If you wish to comment, feel free to use the contact address.</w:t>
      </w:r>
    </w:p>
    <w:p>
      <w:pPr>
        <w:spacing w:line="360" w:lineRule="auto"/>
        <w:rPr>
          <w:rFonts w:hint="default" w:ascii="Times New Roman" w:hAnsi="Times New Roman" w:cs="Times New Roman"/>
          <w:b/>
        </w:rPr>
      </w:pPr>
      <w:r>
        <w:rPr>
          <w:rFonts w:hint="default" w:ascii="Times New Roman" w:hAnsi="Times New Roman" w:cs="Times New Roman"/>
          <w:b/>
        </w:rPr>
        <w:t>Consent Form</w:t>
      </w:r>
    </w:p>
    <w:p>
      <w:pPr>
        <w:spacing w:line="360" w:lineRule="auto"/>
        <w:rPr>
          <w:rFonts w:hint="default" w:ascii="Times New Roman" w:hAnsi="Times New Roman" w:cs="Times New Roman"/>
        </w:rPr>
      </w:pPr>
      <w:r>
        <w:rPr>
          <w:rFonts w:hint="default" w:ascii="Times New Roman" w:hAnsi="Times New Roman" w:cs="Times New Roman"/>
        </w:rPr>
        <w:t>Considering the information, you get from the general information sheet, we would be thankful if you spend some time with us solving questions related to the issues. Are you comfortable to participate in this study?</w:t>
      </w:r>
    </w:p>
    <w:p>
      <w:pPr>
        <w:spacing w:line="360" w:lineRule="auto"/>
        <w:rPr>
          <w:rFonts w:hint="default" w:ascii="Times New Roman" w:hAnsi="Times New Roman" w:cs="Times New Roman"/>
        </w:rPr>
      </w:pPr>
      <w:r>
        <w:rPr>
          <w:rFonts w:hint="default" w:ascii="Times New Roman" w:hAnsi="Times New Roman" w:cs="Times New Roman"/>
        </w:rPr>
        <w:t>• If yes, continue to next page</w:t>
      </w:r>
    </w:p>
    <w:p>
      <w:pPr>
        <w:spacing w:line="360" w:lineRule="auto"/>
        <w:rPr>
          <w:rFonts w:hint="default" w:ascii="Times New Roman" w:hAnsi="Times New Roman" w:cs="Times New Roman"/>
        </w:rPr>
      </w:pPr>
      <w:r>
        <w:rPr>
          <w:rFonts w:hint="default" w:ascii="Times New Roman" w:hAnsi="Times New Roman" w:cs="Times New Roman"/>
        </w:rPr>
        <w:t>• If no, respond the questionnaire to the collector</w:t>
      </w:r>
    </w:p>
    <w:p>
      <w:pPr>
        <w:spacing w:line="360" w:lineRule="auto"/>
        <w:rPr>
          <w:rFonts w:hint="default" w:ascii="Times New Roman" w:hAnsi="Times New Roman" w:cs="Times New Roman"/>
        </w:rPr>
      </w:pPr>
      <w:r>
        <w:rPr>
          <w:rFonts w:hint="default" w:ascii="Times New Roman" w:hAnsi="Times New Roman" w:cs="Times New Roman"/>
        </w:rPr>
        <w:t>Contact</w:t>
      </w:r>
    </w:p>
    <w:p>
      <w:pPr>
        <w:spacing w:line="360" w:lineRule="auto"/>
        <w:rPr>
          <w:rFonts w:hint="default" w:ascii="Times New Roman" w:hAnsi="Times New Roman" w:cs="Times New Roman"/>
        </w:rPr>
      </w:pPr>
      <w:r>
        <w:rPr>
          <w:rFonts w:hint="default" w:ascii="Times New Roman" w:hAnsi="Times New Roman" w:cs="Times New Roman"/>
        </w:rPr>
        <w:t>Name: Shimuye Nigusse</w:t>
      </w:r>
    </w:p>
    <w:p>
      <w:pPr>
        <w:spacing w:line="360" w:lineRule="auto"/>
        <w:rPr>
          <w:rStyle w:val="51"/>
          <w:rFonts w:hint="default" w:cs="Times New Roman"/>
          <w:lang w:val="en-US"/>
        </w:rPr>
      </w:pPr>
      <w:r>
        <w:rPr>
          <w:rFonts w:hint="default" w:ascii="Times New Roman" w:hAnsi="Times New Roman" w:cs="Times New Roman"/>
        </w:rPr>
        <w:t xml:space="preserve">Tel: 251-914-38-6318  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"mailto:shimuyenigusse21@gmail.com" </w:instrText>
      </w:r>
      <w:r>
        <w:rPr>
          <w:rFonts w:hint="default" w:ascii="Times New Roman" w:hAnsi="Times New Roman" w:cs="Times New Roman"/>
        </w:rPr>
        <w:fldChar w:fldCharType="separate"/>
      </w:r>
      <w:r>
        <w:rPr>
          <w:rStyle w:val="51"/>
          <w:rFonts w:hint="default" w:ascii="Times New Roman" w:hAnsi="Times New Roman" w:cs="Times New Roman"/>
        </w:rPr>
        <w:t>shimuyenigusse21@gmail.com</w:t>
      </w:r>
      <w:r>
        <w:rPr>
          <w:rStyle w:val="51"/>
          <w:rFonts w:hint="default" w:ascii="Times New Roman" w:hAnsi="Times New Roman" w:cs="Times New Roman"/>
        </w:rPr>
        <w:fldChar w:fldCharType="end"/>
      </w:r>
      <w:r>
        <w:rPr>
          <w:rStyle w:val="51"/>
          <w:rFonts w:hint="default" w:cs="Times New Roman"/>
          <w:lang w:val="en-US"/>
        </w:rPr>
        <w:t xml:space="preserve"> </w:t>
      </w:r>
    </w:p>
    <w:p>
      <w:pPr>
        <w:spacing w:line="360" w:lineRule="auto"/>
        <w:ind w:left="120" w:hanging="120" w:hangingChars="50"/>
        <w:rPr>
          <w:rStyle w:val="51"/>
          <w:rFonts w:hint="default" w:cs="Times New Roman"/>
          <w:lang w:val="en-US"/>
        </w:rPr>
      </w:pPr>
      <w:r>
        <w:rPr>
          <w:rStyle w:val="51"/>
          <w:rFonts w:hint="default" w:cs="Times New Roman"/>
          <w:color w:val="000000" w:themeColor="text1"/>
          <w:u w:val="none"/>
          <w:lang w:val="en-US"/>
          <w14:textFill>
            <w14:solidFill>
              <w14:schemeClr w14:val="tx1"/>
            </w14:solidFill>
          </w14:textFill>
        </w:rPr>
        <w:t>Alternative emails;</w:t>
      </w:r>
      <w:r>
        <w:rPr>
          <w:rStyle w:val="51"/>
          <w:rFonts w:hint="default" w:cs="Times New Roman"/>
          <w:u w:val="none"/>
          <w:lang w:val="en-US"/>
        </w:rPr>
        <w:t xml:space="preserve"> </w:t>
      </w:r>
      <w:r>
        <w:rPr>
          <w:rStyle w:val="51"/>
          <w:rFonts w:hint="default" w:cs="Times New Roman"/>
          <w:u w:val="none"/>
          <w:lang w:val="en-US"/>
        </w:rPr>
        <w:fldChar w:fldCharType="begin"/>
      </w:r>
      <w:r>
        <w:rPr>
          <w:rStyle w:val="51"/>
          <w:rFonts w:hint="default" w:cs="Times New Roman"/>
          <w:u w:val="none"/>
          <w:lang w:val="en-US"/>
        </w:rPr>
        <w:instrText xml:space="preserve"> HYPERLINK "mailto:Shimuyenigusse21@outlook.com" </w:instrText>
      </w:r>
      <w:r>
        <w:rPr>
          <w:rStyle w:val="51"/>
          <w:rFonts w:hint="default" w:cs="Times New Roman"/>
          <w:u w:val="none"/>
          <w:lang w:val="en-US"/>
        </w:rPr>
        <w:fldChar w:fldCharType="separate"/>
      </w:r>
      <w:r>
        <w:rPr>
          <w:rStyle w:val="51"/>
          <w:rFonts w:hint="default" w:cs="Times New Roman"/>
          <w:u w:val="none"/>
          <w:lang w:val="en-US"/>
        </w:rPr>
        <w:t>Shimuyenigusse21@outlook.com</w:t>
      </w:r>
      <w:r>
        <w:rPr>
          <w:rStyle w:val="51"/>
          <w:rFonts w:hint="default" w:cs="Times New Roman"/>
          <w:u w:val="none"/>
          <w:lang w:val="en-US"/>
        </w:rPr>
        <w:fldChar w:fldCharType="end"/>
      </w:r>
      <w:r>
        <w:rPr>
          <w:rStyle w:val="51"/>
          <w:rFonts w:hint="default" w:cs="Times New Roman"/>
          <w:u w:val="none"/>
          <w:lang w:val="en-US"/>
        </w:rPr>
        <w:t xml:space="preserve"> / </w:t>
      </w:r>
      <w:r>
        <w:rPr>
          <w:rStyle w:val="51"/>
          <w:rFonts w:hint="default" w:cs="Times New Roman"/>
          <w:lang w:val="en-US"/>
        </w:rPr>
        <w:t>Shimuye.nigusse@adu.edu.et</w:t>
      </w:r>
    </w:p>
    <w:p>
      <w:pPr>
        <w:spacing w:line="360" w:lineRule="auto"/>
        <w:jc w:val="left"/>
        <w:rPr>
          <w:rFonts w:hint="default" w:ascii="Times New Roman" w:hAnsi="Times New Roman" w:cs="Times New Roman"/>
        </w:rPr>
      </w:pPr>
      <w:r>
        <w:rPr>
          <w:rFonts w:hint="default" w:ascii="Times New Roman" w:hAnsi="Times New Roman" w:cs="Times New Roman"/>
        </w:rPr>
        <w:br w:type="page"/>
      </w:r>
    </w:p>
    <w:p>
      <w:pPr>
        <w:spacing w:line="360" w:lineRule="auto"/>
        <w:rPr>
          <w:rFonts w:hint="default" w:ascii="Times New Roman" w:hAnsi="Times New Roman" w:cs="Times New Roman"/>
        </w:rPr>
      </w:pPr>
    </w:p>
    <w:tbl>
      <w:tblPr>
        <w:tblStyle w:val="12"/>
        <w:tblW w:w="10080" w:type="dxa"/>
        <w:tblInd w:w="-365" w:type="dxa"/>
        <w:tblLayout w:type="autofit"/>
        <w:tblCellMar>
          <w:top w:w="0" w:type="dxa"/>
          <w:left w:w="108" w:type="dxa"/>
          <w:bottom w:w="0" w:type="dxa"/>
          <w:right w:w="108" w:type="dxa"/>
        </w:tblCellMar>
      </w:tblPr>
      <w:tblGrid>
        <w:gridCol w:w="5509"/>
        <w:gridCol w:w="68"/>
        <w:gridCol w:w="743"/>
        <w:gridCol w:w="247"/>
        <w:gridCol w:w="370"/>
        <w:gridCol w:w="376"/>
        <w:gridCol w:w="213"/>
        <w:gridCol w:w="777"/>
        <w:gridCol w:w="207"/>
        <w:gridCol w:w="783"/>
        <w:gridCol w:w="787"/>
      </w:tblGrid>
      <w:tr>
        <w:tblPrEx>
          <w:tblCellMar>
            <w:top w:w="0" w:type="dxa"/>
            <w:left w:w="108" w:type="dxa"/>
            <w:bottom w:w="0" w:type="dxa"/>
            <w:right w:w="108" w:type="dxa"/>
          </w:tblCellMar>
        </w:tblPrEx>
        <w:trPr>
          <w:trHeight w:val="320" w:hRule="atLeast"/>
        </w:trPr>
        <w:tc>
          <w:tcPr>
            <w:tcW w:w="10080" w:type="dxa"/>
            <w:gridSpan w:val="11"/>
            <w:tcBorders>
              <w:bottom w:val="single" w:color="auto" w:sz="4" w:space="0"/>
            </w:tcBorders>
            <w:shd w:val="clear" w:color="auto" w:fill="F1F1F1" w:themeFill="background1" w:themeFillShade="F2"/>
          </w:tcPr>
          <w:p>
            <w:pPr>
              <w:spacing w:line="360" w:lineRule="auto"/>
              <w:jc w:val="center"/>
              <w:rPr>
                <w:rFonts w:hint="default" w:ascii="Times New Roman" w:hAnsi="Times New Roman" w:cs="Times New Roman"/>
                <w:b/>
              </w:rPr>
            </w:pPr>
            <w:bookmarkStart w:id="0" w:name="_Toc473748659"/>
            <w:bookmarkStart w:id="1" w:name="_Toc483865517"/>
            <w:bookmarkStart w:id="2" w:name="_Toc476249772"/>
            <w:bookmarkStart w:id="3" w:name="_Toc475451089"/>
            <w:bookmarkStart w:id="4" w:name="_Toc475449706"/>
            <w:bookmarkStart w:id="5" w:name="_Toc484429149"/>
            <w:bookmarkStart w:id="6" w:name="_Toc476251224"/>
            <w:r>
              <w:rPr>
                <w:rFonts w:hint="default" w:ascii="Times New Roman" w:hAnsi="Times New Roman" w:cs="Times New Roman"/>
                <w:b/>
              </w:rPr>
              <w:t>Section one: Socio demographic related questions.</w:t>
            </w:r>
            <w:bookmarkEnd w:id="0"/>
            <w:bookmarkEnd w:id="1"/>
            <w:bookmarkEnd w:id="2"/>
            <w:bookmarkEnd w:id="3"/>
            <w:bookmarkEnd w:id="4"/>
            <w:bookmarkEnd w:id="5"/>
            <w:bookmarkEnd w:id="6"/>
          </w:p>
        </w:tc>
      </w:tr>
      <w:tr>
        <w:tblPrEx>
          <w:tblCellMar>
            <w:top w:w="0" w:type="dxa"/>
            <w:left w:w="108" w:type="dxa"/>
            <w:bottom w:w="0" w:type="dxa"/>
            <w:right w:w="108" w:type="dxa"/>
          </w:tblCellMar>
        </w:tblPrEx>
        <w:trPr>
          <w:trHeight w:val="227" w:hRule="atLeast"/>
        </w:trPr>
        <w:tc>
          <w:tcPr>
            <w:tcW w:w="10080" w:type="dxa"/>
            <w:gridSpan w:val="11"/>
            <w:tcBorders>
              <w:top w:val="single" w:color="auto" w:sz="4" w:space="0"/>
              <w:bottom w:val="single" w:color="auto" w:sz="4" w:space="0"/>
            </w:tcBorders>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w:t xml:space="preserve">Age (in complete year)  </w:t>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p>
        </w:tc>
      </w:tr>
      <w:tr>
        <w:tblPrEx>
          <w:tblCellMar>
            <w:top w:w="0" w:type="dxa"/>
            <w:left w:w="108" w:type="dxa"/>
            <w:bottom w:w="0" w:type="dxa"/>
            <w:right w:w="108" w:type="dxa"/>
          </w:tblCellMar>
        </w:tblPrEx>
        <w:tc>
          <w:tcPr>
            <w:tcW w:w="10080" w:type="dxa"/>
            <w:gridSpan w:val="11"/>
            <w:tcBorders>
              <w:top w:val="single" w:color="auto" w:sz="4" w:space="0"/>
            </w:tcBorders>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60288" behindDoc="0" locked="0" layoutInCell="1" allowOverlap="1">
                      <wp:simplePos x="0" y="0"/>
                      <wp:positionH relativeFrom="column">
                        <wp:posOffset>2766695</wp:posOffset>
                      </wp:positionH>
                      <wp:positionV relativeFrom="paragraph">
                        <wp:posOffset>38735</wp:posOffset>
                      </wp:positionV>
                      <wp:extent cx="203200" cy="123190"/>
                      <wp:effectExtent l="4445" t="5080" r="20955" b="5080"/>
                      <wp:wrapNone/>
                      <wp:docPr id="119" name="Rectangle 3"/>
                      <wp:cNvGraphicFramePr/>
                      <a:graphic xmlns:a="http://schemas.openxmlformats.org/drawingml/2006/main">
                        <a:graphicData uri="http://schemas.microsoft.com/office/word/2010/wordprocessingShape">
                          <wps:wsp>
                            <wps:cNvSpPr>
                              <a:spLocks noChangeArrowheads="1"/>
                            </wps:cNvSpPr>
                            <wps:spPr bwMode="auto">
                              <a:xfrm>
                                <a:off x="0" y="0"/>
                                <a:ext cx="203200" cy="123190"/>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17.85pt;margin-top:3.05pt;height:9.7pt;width:16pt;z-index:251660288;mso-width-relative:page;mso-height-relative:page;" fillcolor="#FFFFFF" filled="t" stroked="t" coordsize="21600,21600" o:gfxdata="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cDmRNcAAAAIAQAADwAAAAAAAAABACAAAAAiAAAAZHJzL2Rvd25yZXYueG1sUEsB&#10;AhQAFAAAAAgAh07iQEHuL50vAgAAfg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59264" behindDoc="0" locked="0" layoutInCell="1" allowOverlap="1">
                      <wp:simplePos x="0" y="0"/>
                      <wp:positionH relativeFrom="column">
                        <wp:posOffset>1939925</wp:posOffset>
                      </wp:positionH>
                      <wp:positionV relativeFrom="paragraph">
                        <wp:posOffset>46990</wp:posOffset>
                      </wp:positionV>
                      <wp:extent cx="203200" cy="114935"/>
                      <wp:effectExtent l="4445" t="4445" r="20955" b="13970"/>
                      <wp:wrapNone/>
                      <wp:docPr id="118" name="Rectangle 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152.75pt;margin-top:3.7pt;height:9.05pt;width:16pt;z-index:251659264;mso-width-relative:page;mso-height-relative:page;" fillcolor="#FFFFFF" filled="t" stroked="t" coordsize="21600,21600" o:gfxdata="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QohCDWAAAACAEAAA8AAAAAAAAAAQAgAAAAIgAAAGRycy9kb3ducmV2LnhtbFBLAQIU&#10;ABQAAAAIAIdO4kCm1CPv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Sex                                                Male              Female</w:t>
            </w:r>
          </w:p>
        </w:tc>
      </w:tr>
      <w:tr>
        <w:tblPrEx>
          <w:tblCellMar>
            <w:top w:w="0" w:type="dxa"/>
            <w:left w:w="108" w:type="dxa"/>
            <w:bottom w:w="0" w:type="dxa"/>
            <w:right w:w="108" w:type="dxa"/>
          </w:tblCellMar>
        </w:tblPrEx>
        <w:tc>
          <w:tcPr>
            <w:tcW w:w="10080" w:type="dxa"/>
            <w:gridSpan w:val="11"/>
          </w:tcPr>
          <w:p>
            <w:pPr>
              <w:pStyle w:val="250"/>
              <w:numPr>
                <w:ilvl w:val="0"/>
                <w:numId w:val="12"/>
              </w:numPr>
              <w:tabs>
                <w:tab w:val="left" w:pos="3115"/>
              </w:tabs>
              <w:spacing w:line="360" w:lineRule="auto"/>
              <w:rPr>
                <w:rFonts w:hint="default" w:ascii="Times New Roman" w:hAnsi="Times New Roman" w:cs="Times New Roman"/>
                <w:szCs w:val="24"/>
              </w:rPr>
            </w:pPr>
            <w:r>
              <w:rPr>
                <w:rFonts w:hint="default" w:ascii="Times New Roman" w:hAnsi="Times New Roman" w:cs="Times New Roman"/>
                <w:color w:val="000000"/>
                <w:szCs w:val="24"/>
              </w:rPr>
              <mc:AlternateContent>
                <mc:Choice Requires="wps">
                  <w:drawing>
                    <wp:anchor distT="0" distB="0" distL="114300" distR="114300" simplePos="0" relativeHeight="251662336" behindDoc="0" locked="0" layoutInCell="1" allowOverlap="1">
                      <wp:simplePos x="0" y="0"/>
                      <wp:positionH relativeFrom="column">
                        <wp:posOffset>2613025</wp:posOffset>
                      </wp:positionH>
                      <wp:positionV relativeFrom="paragraph">
                        <wp:posOffset>35560</wp:posOffset>
                      </wp:positionV>
                      <wp:extent cx="203200" cy="114935"/>
                      <wp:effectExtent l="4445" t="4445" r="20955" b="13970"/>
                      <wp:wrapNone/>
                      <wp:docPr id="116" name="Rectangle 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05.75pt;margin-top:2.8pt;height:9.05pt;width:16pt;z-index:251662336;mso-width-relative:page;mso-height-relative:page;" fillcolor="#FFFFFF" filled="t" stroked="t" coordsize="21600,21600" o:gfxdata="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5bboV1gAAAAgBAAAPAAAAAAAAAAEAIAAAACIAAABkcnMvZG93bnJldi54bWxQSwEC&#10;FAAUAAAACACHTuJAvXkUBy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664384" behindDoc="0" locked="0" layoutInCell="1" allowOverlap="1">
                      <wp:simplePos x="0" y="0"/>
                      <wp:positionH relativeFrom="column">
                        <wp:posOffset>4578350</wp:posOffset>
                      </wp:positionH>
                      <wp:positionV relativeFrom="paragraph">
                        <wp:posOffset>35560</wp:posOffset>
                      </wp:positionV>
                      <wp:extent cx="203200" cy="114935"/>
                      <wp:effectExtent l="4445" t="4445" r="20955" b="13970"/>
                      <wp:wrapNone/>
                      <wp:docPr id="117" name="Rectangle 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360.5pt;margin-top:2.8pt;height:9.05pt;width:16pt;z-index:251664384;mso-width-relative:page;mso-height-relative:page;" fillcolor="#FFFFFF" filled="t" stroked="t" coordsize="21600,21600" o:gfxdata="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cYbQLWAAAACAEAAA8AAAAAAAAAAQAgAAAAIgAAAGRycy9kb3ducmV2LnhtbFBLAQIU&#10;ABQAAAAIAIdO4kDTxOWm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663360" behindDoc="0" locked="0" layoutInCell="1" allowOverlap="1">
                      <wp:simplePos x="0" y="0"/>
                      <wp:positionH relativeFrom="column">
                        <wp:posOffset>3625215</wp:posOffset>
                      </wp:positionH>
                      <wp:positionV relativeFrom="paragraph">
                        <wp:posOffset>35560</wp:posOffset>
                      </wp:positionV>
                      <wp:extent cx="203200" cy="114935"/>
                      <wp:effectExtent l="4445" t="4445" r="20955" b="13970"/>
                      <wp:wrapNone/>
                      <wp:docPr id="115" name="Rectangle 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 o:spid="_x0000_s1026" o:spt="1" style="position:absolute;left:0pt;margin-left:285.45pt;margin-top:2.8pt;height:9.05pt;width:16pt;z-index:251663360;mso-width-relative:page;mso-height-relative:page;" fillcolor="#FFFFFF" filled="t" stroked="t" coordsize="21600,21600" o:gfxdata="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e3JiDWAAAACAEAAA8AAAAAAAAAAQAgAAAAIgAAAGRycy9kb3ducmV2LnhtbFBLAQIU&#10;ABQAAAAIAIdO4kDg/6IP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661312" behindDoc="0" locked="0" layoutInCell="1" allowOverlap="1">
                      <wp:simplePos x="0" y="0"/>
                      <wp:positionH relativeFrom="column">
                        <wp:posOffset>1600835</wp:posOffset>
                      </wp:positionH>
                      <wp:positionV relativeFrom="paragraph">
                        <wp:posOffset>35560</wp:posOffset>
                      </wp:positionV>
                      <wp:extent cx="203200" cy="114935"/>
                      <wp:effectExtent l="4445" t="4445" r="20955" b="13970"/>
                      <wp:wrapNone/>
                      <wp:docPr id="114" name="Rectangle 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126.05pt;margin-top:2.8pt;height:9.05pt;width:16pt;z-index:251661312;mso-width-relative:page;mso-height-relative:page;" fillcolor="#FFFFFF" filled="t" stroked="t" coordsize="21600,21600" o:gfxdata="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95S4HXAAAACAEAAA8AAAAAAAAAAQAgAAAAIgAAAGRycy9kb3ducmV2LnhtbFBLAQIU&#10;ABQAAAAIAIdO4kCOQlOuLQIAAH4EAAAOAAAAAAAAAAEAIAAAACY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Level of education            Diploma             BSc                    Master              PhD</w:t>
            </w:r>
          </w:p>
        </w:tc>
      </w:tr>
      <w:tr>
        <w:tblPrEx>
          <w:tblCellMar>
            <w:top w:w="0" w:type="dxa"/>
            <w:left w:w="108" w:type="dxa"/>
            <w:bottom w:w="0" w:type="dxa"/>
            <w:right w:w="108" w:type="dxa"/>
          </w:tblCellMar>
        </w:tblPrEx>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65408" behindDoc="0" locked="0" layoutInCell="1" allowOverlap="1">
                      <wp:simplePos x="0" y="0"/>
                      <wp:positionH relativeFrom="column">
                        <wp:posOffset>932815</wp:posOffset>
                      </wp:positionH>
                      <wp:positionV relativeFrom="paragraph">
                        <wp:posOffset>27940</wp:posOffset>
                      </wp:positionV>
                      <wp:extent cx="278765" cy="114935"/>
                      <wp:effectExtent l="4445" t="4445" r="21590" b="13970"/>
                      <wp:wrapNone/>
                      <wp:docPr id="107" name="Rectangle 8"/>
                      <wp:cNvGraphicFramePr/>
                      <a:graphic xmlns:a="http://schemas.openxmlformats.org/drawingml/2006/main">
                        <a:graphicData uri="http://schemas.microsoft.com/office/word/2010/wordprocessingShape">
                          <wps:wsp>
                            <wps:cNvSpPr>
                              <a:spLocks noChangeArrowheads="1"/>
                            </wps:cNvSpPr>
                            <wps:spPr bwMode="auto">
                              <a:xfrm>
                                <a:off x="0" y="0"/>
                                <a:ext cx="278765"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73.45pt;margin-top:2.2pt;height:9.05pt;width:21.95pt;z-index:251665408;mso-width-relative:page;mso-height-relative:page;" fillcolor="#FFFFFF" filled="t" stroked="t" coordsize="21600,21600" o:gfxdata="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Xh57LVAAAACAEAAA8AAAAAAAAAAQAgAAAAIgAAAGRycy9kb3ducmV2LnhtbFBLAQIU&#10;ABQAAAAIAIdO4kBBhMDQLwIAAH4EAAAOAAAAAAAAAAEAIAAAACQ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71552" behindDoc="0" locked="0" layoutInCell="1" allowOverlap="1">
                      <wp:simplePos x="0" y="0"/>
                      <wp:positionH relativeFrom="column">
                        <wp:posOffset>5413375</wp:posOffset>
                      </wp:positionH>
                      <wp:positionV relativeFrom="paragraph">
                        <wp:posOffset>34290</wp:posOffset>
                      </wp:positionV>
                      <wp:extent cx="203200" cy="114935"/>
                      <wp:effectExtent l="4445" t="4445" r="20955" b="13970"/>
                      <wp:wrapNone/>
                      <wp:docPr id="112" name="Rectangle 1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4" o:spid="_x0000_s1026" o:spt="1" style="position:absolute;left:0pt;margin-left:426.25pt;margin-top:2.7pt;height:9.05pt;width:16pt;z-index:251671552;mso-width-relative:page;mso-height-relative:page;" fillcolor="#FFFFFF" filled="t" stroked="t" coordsize="21600,21600" o:gfxdata="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gWZpV1gAAAAgBAAAPAAAAAAAAAAEAIAAAACIAAABkcnMvZG93bnJldi54bWxQSwEC&#10;FAAUAAAACACHTuJAZRROki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67456" behindDoc="0" locked="0" layoutInCell="1" allowOverlap="1">
                      <wp:simplePos x="0" y="0"/>
                      <wp:positionH relativeFrom="column">
                        <wp:posOffset>4624705</wp:posOffset>
                      </wp:positionH>
                      <wp:positionV relativeFrom="paragraph">
                        <wp:posOffset>8890</wp:posOffset>
                      </wp:positionV>
                      <wp:extent cx="203200" cy="114935"/>
                      <wp:effectExtent l="4445" t="4445" r="20955" b="13970"/>
                      <wp:wrapNone/>
                      <wp:docPr id="110" name="Rectangle 1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 o:spid="_x0000_s1026" o:spt="1" style="position:absolute;left:0pt;margin-left:364.15pt;margin-top:0.7pt;height:9.05pt;width:16pt;z-index:251667456;mso-width-relative:page;mso-height-relative:page;" fillcolor="#FFFFFF" filled="t" stroked="t" coordsize="21600,21600" o:gfxdata="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lif7jWAAAACAEAAA8AAAAAAAAAAQAgAAAAIgAAAGRycy9kb3ducmV2LnhtbFBLAQIU&#10;ABQAAAAIAIdO4kAnJBqqLgIAAH8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68480" behindDoc="0" locked="0" layoutInCell="1" allowOverlap="1">
                      <wp:simplePos x="0" y="0"/>
                      <wp:positionH relativeFrom="column">
                        <wp:posOffset>3893185</wp:posOffset>
                      </wp:positionH>
                      <wp:positionV relativeFrom="paragraph">
                        <wp:posOffset>46990</wp:posOffset>
                      </wp:positionV>
                      <wp:extent cx="203200" cy="114935"/>
                      <wp:effectExtent l="4445" t="4445" r="20955" b="13970"/>
                      <wp:wrapNone/>
                      <wp:docPr id="109" name="Rectangle 1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306.55pt;margin-top:3.7pt;height:9.05pt;width:16pt;z-index:251668480;mso-width-relative:page;mso-height-relative:page;" fillcolor="#FFFFFF" filled="t" stroked="t" coordsize="21600,21600" o:gfxdata="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UjtvtYAAAAIAQAADwAAAAAAAAABACAAAAAiAAAAZHJzL2Rvd25yZXYueG1sUEsBAhQA&#10;FAAAAAgAh07iQJ07FFstAgAAfwQAAA4AAAAAAAAAAQAgAAAAJQ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66432" behindDoc="0" locked="0" layoutInCell="1" allowOverlap="1">
                      <wp:simplePos x="0" y="0"/>
                      <wp:positionH relativeFrom="column">
                        <wp:posOffset>2249170</wp:posOffset>
                      </wp:positionH>
                      <wp:positionV relativeFrom="paragraph">
                        <wp:posOffset>56515</wp:posOffset>
                      </wp:positionV>
                      <wp:extent cx="203200" cy="114935"/>
                      <wp:effectExtent l="4445" t="4445" r="20955" b="13970"/>
                      <wp:wrapNone/>
                      <wp:docPr id="111" name="Rectangle 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177.1pt;margin-top:4.45pt;height:9.05pt;width:16pt;z-index:251666432;mso-width-relative:page;mso-height-relative:page;" fillcolor="#FFFFFF" filled="t" stroked="t" coordsize="21600,21600" o:gfxdata="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Qh9d1wAAAAgBAAAPAAAAAAAAAAEAIAAAACIAAABkcnMvZG93bnJldi54bWxQSwEC&#10;FAAUAAAACACHTuJA88dgEC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69504" behindDoc="0" locked="0" layoutInCell="1" allowOverlap="1">
                      <wp:simplePos x="0" y="0"/>
                      <wp:positionH relativeFrom="column">
                        <wp:posOffset>941070</wp:posOffset>
                      </wp:positionH>
                      <wp:positionV relativeFrom="paragraph">
                        <wp:posOffset>300990</wp:posOffset>
                      </wp:positionV>
                      <wp:extent cx="203200" cy="114935"/>
                      <wp:effectExtent l="4445" t="4445" r="20955" b="13970"/>
                      <wp:wrapNone/>
                      <wp:docPr id="113" name="Rectangle 1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 o:spid="_x0000_s1026" o:spt="1" style="position:absolute;left:0pt;margin-left:74.1pt;margin-top:23.7pt;height:9.05pt;width:16pt;z-index:251669504;mso-width-relative:page;mso-height-relative:page;" fillcolor="#FFFFFF" filled="t" stroked="t" coordsize="21600,21600" o:gfxdata="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b/3gNcAAAAJAQAADwAAAAAAAAABACAAAAAiAAAAZHJzL2Rvd25yZXYueG1sUEsB&#10;AhQAFAAAAAgAh07iQIkLkN0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70528" behindDoc="0" locked="0" layoutInCell="1" allowOverlap="1">
                      <wp:simplePos x="0" y="0"/>
                      <wp:positionH relativeFrom="column">
                        <wp:posOffset>-8255</wp:posOffset>
                      </wp:positionH>
                      <wp:positionV relativeFrom="paragraph">
                        <wp:posOffset>300990</wp:posOffset>
                      </wp:positionV>
                      <wp:extent cx="203200" cy="114935"/>
                      <wp:effectExtent l="4445" t="4445" r="20955" b="13970"/>
                      <wp:wrapNone/>
                      <wp:docPr id="108" name="Rectangle 1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3" o:spid="_x0000_s1026" o:spt="1" style="position:absolute;left:0pt;margin-left:-0.65pt;margin-top:23.7pt;height:9.05pt;width:16pt;z-index:251670528;mso-width-relative:page;mso-height-relative:page;" fillcolor="#FFFFFF" filled="t" stroked="t" coordsize="21600,21600" o:gfxdata="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zurdcAAAAHAQAADwAAAAAAAAABACAAAAAiAAAAZHJzL2Rvd25yZXYueG1sUEsB&#10;AhQAFAAAAAgAh07iQLwjPkc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Profession          Medical </w:t>
            </w:r>
            <w:r>
              <w:rPr>
                <w:rFonts w:hint="default" w:ascii="Times New Roman" w:hAnsi="Times New Roman" w:cs="Times New Roman"/>
                <w:color w:val="000000"/>
                <w:szCs w:val="24"/>
              </w:rPr>
              <w:t xml:space="preserve">Doctor        Public Health officer           Nurse         Midwife        Pharmacy        Laboratory         Environmental Health    </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73600" behindDoc="0" locked="0" layoutInCell="1" allowOverlap="1">
                      <wp:simplePos x="0" y="0"/>
                      <wp:positionH relativeFrom="column">
                        <wp:posOffset>1736725</wp:posOffset>
                      </wp:positionH>
                      <wp:positionV relativeFrom="paragraph">
                        <wp:posOffset>20955</wp:posOffset>
                      </wp:positionV>
                      <wp:extent cx="203200" cy="114935"/>
                      <wp:effectExtent l="4445" t="4445" r="20955" b="13970"/>
                      <wp:wrapNone/>
                      <wp:docPr id="106" name="Rectangle 1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136.75pt;margin-top:1.65pt;height:9.05pt;width:16pt;z-index:251673600;mso-width-relative:page;mso-height-relative:page;" fillcolor="#FFFFFF" filled="t" stroked="t" coordsize="21600,21600" o:gfxdata="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8eDJy1gAAAAgBAAAPAAAAAAAAAAEAIAAAACIAAABkcnMvZG93bnJldi54bWxQSwEC&#10;FAAUAAAACACHTuJA/uT6vy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72576" behindDoc="0" locked="0" layoutInCell="1" allowOverlap="1">
                      <wp:simplePos x="0" y="0"/>
                      <wp:positionH relativeFrom="column">
                        <wp:posOffset>-8255</wp:posOffset>
                      </wp:positionH>
                      <wp:positionV relativeFrom="paragraph">
                        <wp:posOffset>20955</wp:posOffset>
                      </wp:positionV>
                      <wp:extent cx="203200" cy="114935"/>
                      <wp:effectExtent l="4445" t="4445" r="20955" b="13970"/>
                      <wp:wrapNone/>
                      <wp:docPr id="105" name="Rectangle 1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0.65pt;margin-top:1.65pt;height:9.05pt;width:16pt;z-index:251672576;mso-width-relative:page;mso-height-relative:page;" fillcolor="#FFFFFF" filled="t" stroked="t" coordsize="21600,21600" o:gfxdata="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p5t3jUAAAABgEAAA8AAAAAAAAAAQAgAAAAIgAAAGRycy9kb3ducmV2LnhtbFBLAQIU&#10;ABQAAAAIAIdO4kAzi1GqMAIAAH8EAAAOAAAAAAAAAAEAIAAAACM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 xml:space="preserve">Occupational health             Nutrition  </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74624" behindDoc="0" locked="0" layoutInCell="1" allowOverlap="1">
                      <wp:simplePos x="0" y="0"/>
                      <wp:positionH relativeFrom="column">
                        <wp:posOffset>-8255</wp:posOffset>
                      </wp:positionH>
                      <wp:positionV relativeFrom="paragraph">
                        <wp:posOffset>20320</wp:posOffset>
                      </wp:positionV>
                      <wp:extent cx="203200" cy="114935"/>
                      <wp:effectExtent l="4445" t="4445" r="20955" b="13970"/>
                      <wp:wrapNone/>
                      <wp:docPr id="104" name="Rectangle 1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0.65pt;margin-top:1.6pt;height:9.05pt;width:16pt;z-index:251674624;mso-width-relative:page;mso-height-relative:page;" fillcolor="#FFFFFF" filled="t" stroked="t" coordsize="21600,21600" o:gfxdata="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eUX/dQAAAAGAQAADwAAAAAAAAABACAAAAAiAAAAZHJzL2Rvd25yZXYueG1sUEsBAhQA&#10;FAAAAAgAh07iQBKTe7YvAgAAfw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Health Informatics            Other please specify</w:t>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p>
        </w:tc>
      </w:tr>
      <w:tr>
        <w:tblPrEx>
          <w:tblCellMar>
            <w:top w:w="0" w:type="dxa"/>
            <w:left w:w="108" w:type="dxa"/>
            <w:bottom w:w="0" w:type="dxa"/>
            <w:right w:w="108" w:type="dxa"/>
          </w:tblCellMar>
        </w:tblPrEx>
        <w:tc>
          <w:tcPr>
            <w:tcW w:w="10080" w:type="dxa"/>
            <w:gridSpan w:val="11"/>
          </w:tcPr>
          <w:p>
            <w:pPr>
              <w:pStyle w:val="250"/>
              <w:numPr>
                <w:ilvl w:val="0"/>
                <w:numId w:val="12"/>
              </w:numPr>
              <w:tabs>
                <w:tab w:val="left" w:pos="1017"/>
              </w:tabs>
              <w:spacing w:line="360" w:lineRule="auto"/>
              <w:rPr>
                <w:rFonts w:hint="default" w:ascii="Times New Roman" w:hAnsi="Times New Roman" w:cs="Times New Roman"/>
                <w:szCs w:val="24"/>
              </w:rPr>
            </w:pPr>
            <w:r>
              <w:rPr>
                <w:rFonts w:hint="default" w:ascii="Times New Roman" w:hAnsi="Times New Roman" w:cs="Times New Roman"/>
                <w:color w:val="000000"/>
                <w:szCs w:val="24"/>
              </w:rPr>
              <mc:AlternateContent>
                <mc:Choice Requires="wps">
                  <w:drawing>
                    <wp:anchor distT="0" distB="0" distL="114300" distR="114300" simplePos="0" relativeHeight="251675648" behindDoc="0" locked="0" layoutInCell="1" allowOverlap="1">
                      <wp:simplePos x="0" y="0"/>
                      <wp:positionH relativeFrom="column">
                        <wp:posOffset>2477770</wp:posOffset>
                      </wp:positionH>
                      <wp:positionV relativeFrom="paragraph">
                        <wp:posOffset>29845</wp:posOffset>
                      </wp:positionV>
                      <wp:extent cx="203200" cy="114935"/>
                      <wp:effectExtent l="4445" t="4445" r="20955" b="13970"/>
                      <wp:wrapNone/>
                      <wp:docPr id="102"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195.1pt;margin-top:2.35pt;height:9.05pt;width:16pt;z-index:251675648;mso-width-relative:page;mso-height-relative:page;" fillcolor="#FFFFFF" filled="t" stroked="t" coordsize="21600,21600" o:gfxdata="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kAwr41gAAAAgBAAAPAAAAAAAAAAEAIAAAACIAAABkcnMvZG93bnJldi54bWxQSwEC&#10;FAAUAAAACACHTuJAcQPkWC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76000" behindDoc="0" locked="0" layoutInCell="1" allowOverlap="1">
                      <wp:simplePos x="0" y="0"/>
                      <wp:positionH relativeFrom="column">
                        <wp:posOffset>4939665</wp:posOffset>
                      </wp:positionH>
                      <wp:positionV relativeFrom="paragraph">
                        <wp:posOffset>30480</wp:posOffset>
                      </wp:positionV>
                      <wp:extent cx="282575" cy="114935"/>
                      <wp:effectExtent l="4445" t="4445" r="17780" b="13970"/>
                      <wp:wrapNone/>
                      <wp:docPr id="1032" name="Rectangle 19"/>
                      <wp:cNvGraphicFramePr/>
                      <a:graphic xmlns:a="http://schemas.openxmlformats.org/drawingml/2006/main">
                        <a:graphicData uri="http://schemas.microsoft.com/office/word/2010/wordprocessingShape">
                          <wps:wsp>
                            <wps:cNvSpPr>
                              <a:spLocks noChangeArrowheads="1"/>
                            </wps:cNvSpPr>
                            <wps:spPr bwMode="auto">
                              <a:xfrm flipH="1">
                                <a:off x="0" y="0"/>
                                <a:ext cx="282575"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9" o:spid="_x0000_s1026" o:spt="1" style="position:absolute;left:0pt;flip:x;margin-left:388.95pt;margin-top:2.4pt;height:9.05pt;width:22.25pt;z-index:251776000;mso-width-relative:page;mso-height-relative:page;" fillcolor="#FFFFFF" filled="t" stroked="t" coordsize="21600,21600" o:gfxdata="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T8kzrXAAAACAEAAA8AAAAAAAAAAQAgAAAAIgAAAGRycy9kb3ducmV2&#10;LnhtbFBLAQIUABQAAAAIAIdO4kAeVIbzNgIAAIoEAAAOAAAAAAAAAAEAIAAAACYBAABkcnMvZTJv&#10;RG9jLnhtbFBLBQYAAAAABgAGAFkBAADO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676672" behindDoc="0" locked="0" layoutInCell="1" allowOverlap="1">
                      <wp:simplePos x="0" y="0"/>
                      <wp:positionH relativeFrom="column">
                        <wp:posOffset>3451225</wp:posOffset>
                      </wp:positionH>
                      <wp:positionV relativeFrom="paragraph">
                        <wp:posOffset>40005</wp:posOffset>
                      </wp:positionV>
                      <wp:extent cx="203200" cy="114935"/>
                      <wp:effectExtent l="4445" t="4445" r="20955" b="13970"/>
                      <wp:wrapNone/>
                      <wp:docPr id="103" name="Rectangle 1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9" o:spid="_x0000_s1026" o:spt="1" style="position:absolute;left:0pt;margin-left:271.75pt;margin-top:3.15pt;height:9.05pt;width:16pt;z-index:251676672;mso-width-relative:page;mso-height-relative:page;" fillcolor="#FFFFFF" filled="t" stroked="t" coordsize="21600,21600" o:gfxdata="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4xD5V9cAAAAIAQAADwAAAAAAAAABACAAAAAiAAAAZHJzL2Rvd25yZXYueG1sUEsB&#10;AhQAFAAAAAgAh07iQPXbreI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Type of institution you working in           Hospital              Health Center            Woreda health office</w:t>
            </w:r>
          </w:p>
        </w:tc>
      </w:tr>
      <w:tr>
        <w:tblPrEx>
          <w:tblCellMar>
            <w:top w:w="0" w:type="dxa"/>
            <w:left w:w="108" w:type="dxa"/>
            <w:bottom w:w="0" w:type="dxa"/>
            <w:right w:w="108" w:type="dxa"/>
          </w:tblCellMar>
        </w:tblPrEx>
        <w:tc>
          <w:tcPr>
            <w:tcW w:w="10080" w:type="dxa"/>
            <w:gridSpan w:val="11"/>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color w:val="000000"/>
                <w:szCs w:val="24"/>
              </w:rPr>
              <w:t xml:space="preserve"> Unit/Department currently you are working </w:t>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p>
        </w:tc>
      </w:tr>
      <w:tr>
        <w:tblPrEx>
          <w:tblCellMar>
            <w:top w:w="0" w:type="dxa"/>
            <w:left w:w="108" w:type="dxa"/>
            <w:bottom w:w="0" w:type="dxa"/>
            <w:right w:w="108" w:type="dxa"/>
          </w:tblCellMar>
        </w:tblPrEx>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color w:val="000000"/>
                <w:szCs w:val="24"/>
              </w:rPr>
              <w:t xml:space="preserve">Current position in the organization </w:t>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p>
        </w:tc>
      </w:tr>
      <w:tr>
        <w:tblPrEx>
          <w:tblCellMar>
            <w:top w:w="0" w:type="dxa"/>
            <w:left w:w="108" w:type="dxa"/>
            <w:bottom w:w="0" w:type="dxa"/>
            <w:right w:w="108" w:type="dxa"/>
          </w:tblCellMar>
        </w:tblPrEx>
        <w:trPr>
          <w:trHeight w:val="316" w:hRule="atLeast"/>
        </w:trPr>
        <w:tc>
          <w:tcPr>
            <w:tcW w:w="10080" w:type="dxa"/>
            <w:gridSpan w:val="11"/>
            <w:tcBorders>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color w:val="000000"/>
                <w:szCs w:val="24"/>
              </w:rPr>
              <w:t>Monthly salary in Ethiopian Birr 1. &lt;=3000     2. 3001-4500     3. 4501-6000     4. 6001-7500       5. 7501-9000       6. &gt;9000</w:t>
            </w:r>
          </w:p>
        </w:tc>
      </w:tr>
      <w:tr>
        <w:tblPrEx>
          <w:tblCellMar>
            <w:top w:w="0" w:type="dxa"/>
            <w:left w:w="108" w:type="dxa"/>
            <w:bottom w:w="0" w:type="dxa"/>
            <w:right w:w="108" w:type="dxa"/>
          </w:tblCellMar>
        </w:tblPrEx>
        <w:trPr>
          <w:trHeight w:val="316" w:hRule="atLeast"/>
        </w:trPr>
        <w:tc>
          <w:tcPr>
            <w:tcW w:w="10080" w:type="dxa"/>
            <w:gridSpan w:val="11"/>
            <w:tcBorders>
              <w:bottom w:val="single" w:color="auto" w:sz="4" w:space="0"/>
            </w:tcBorders>
          </w:tcPr>
          <w:p>
            <w:pPr>
              <w:pStyle w:val="250"/>
              <w:numPr>
                <w:ilvl w:val="0"/>
                <w:numId w:val="12"/>
              </w:num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Marital Status________________________</w:t>
            </w:r>
          </w:p>
        </w:tc>
      </w:tr>
      <w:tr>
        <w:tblPrEx>
          <w:tblCellMar>
            <w:top w:w="0" w:type="dxa"/>
            <w:left w:w="108" w:type="dxa"/>
            <w:bottom w:w="0" w:type="dxa"/>
            <w:right w:w="108" w:type="dxa"/>
          </w:tblCellMar>
        </w:tblPrEx>
        <w:trPr>
          <w:trHeight w:val="316" w:hRule="atLeast"/>
        </w:trPr>
        <w:tc>
          <w:tcPr>
            <w:tcW w:w="10080" w:type="dxa"/>
            <w:gridSpan w:val="11"/>
            <w:tcBorders>
              <w:bottom w:val="single" w:color="auto" w:sz="4" w:space="0"/>
            </w:tcBorders>
          </w:tcPr>
          <w:p>
            <w:pPr>
              <w:pStyle w:val="250"/>
              <w:numPr>
                <w:ilvl w:val="0"/>
                <w:numId w:val="12"/>
              </w:num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mc:AlternateContent>
                <mc:Choice Requires="wps">
                  <w:drawing>
                    <wp:anchor distT="0" distB="0" distL="114300" distR="114300" simplePos="0" relativeHeight="251781120" behindDoc="0" locked="0" layoutInCell="1" allowOverlap="1">
                      <wp:simplePos x="0" y="0"/>
                      <wp:positionH relativeFrom="column">
                        <wp:posOffset>-26670</wp:posOffset>
                      </wp:positionH>
                      <wp:positionV relativeFrom="paragraph">
                        <wp:posOffset>222250</wp:posOffset>
                      </wp:positionV>
                      <wp:extent cx="203200" cy="114935"/>
                      <wp:effectExtent l="4445" t="4445" r="20955" b="13970"/>
                      <wp:wrapNone/>
                      <wp:docPr id="1037"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2.1pt;margin-top:17.5pt;height:9.05pt;width:16pt;z-index:251781120;mso-width-relative:page;mso-height-relative:page;" fillcolor="#FFFFFF" filled="t" stroked="t" coordsize="21600,21600" o:gfxdata="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s5BRNYAAAAHAQAADwAAAAAAAAABACAAAAAiAAAAZHJzL2Rvd25yZXYueG1sUEsB&#10;AhQAFAAAAAgAh07iQPZVaSQ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79072" behindDoc="0" locked="0" layoutInCell="1" allowOverlap="1">
                      <wp:simplePos x="0" y="0"/>
                      <wp:positionH relativeFrom="column">
                        <wp:posOffset>4514850</wp:posOffset>
                      </wp:positionH>
                      <wp:positionV relativeFrom="paragraph">
                        <wp:posOffset>25400</wp:posOffset>
                      </wp:positionV>
                      <wp:extent cx="203200" cy="114935"/>
                      <wp:effectExtent l="4445" t="4445" r="20955" b="13970"/>
                      <wp:wrapNone/>
                      <wp:docPr id="1035"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55.5pt;margin-top:2pt;height:9.05pt;width:16pt;z-index:251779072;mso-width-relative:page;mso-height-relative:page;" fillcolor="#FFFFFF" filled="t" stroked="t" coordsize="21600,21600" o:gfxdata="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wbyrv1wAAAAgBAAAPAAAAAAAAAAEAIAAAACIAAABkcnMvZG93bnJldi54bWxQSwEC&#10;FAAUAAAACACHTuJAeWLJTy4CAACA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80096" behindDoc="0" locked="0" layoutInCell="1" allowOverlap="1">
                      <wp:simplePos x="0" y="0"/>
                      <wp:positionH relativeFrom="column">
                        <wp:posOffset>5521325</wp:posOffset>
                      </wp:positionH>
                      <wp:positionV relativeFrom="paragraph">
                        <wp:posOffset>32385</wp:posOffset>
                      </wp:positionV>
                      <wp:extent cx="203200" cy="114935"/>
                      <wp:effectExtent l="4445" t="4445" r="20955" b="13970"/>
                      <wp:wrapNone/>
                      <wp:docPr id="1036"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434.75pt;margin-top:2.55pt;height:9.05pt;width:16pt;z-index:251780096;mso-width-relative:page;mso-height-relative:page;" fillcolor="#FFFFFF" filled="t" stroked="t" coordsize="21600,21600" o:gfxdata="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ILZ7NYAAAAIAQAADwAAAAAAAAABACAAAAAiAAAAZHJzL2Rvd25yZXYueG1sUEsB&#10;AhQAFAAAAAgAh07iQBHNAfw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78048" behindDoc="0" locked="0" layoutInCell="1" allowOverlap="1">
                      <wp:simplePos x="0" y="0"/>
                      <wp:positionH relativeFrom="column">
                        <wp:posOffset>2663825</wp:posOffset>
                      </wp:positionH>
                      <wp:positionV relativeFrom="paragraph">
                        <wp:posOffset>51435</wp:posOffset>
                      </wp:positionV>
                      <wp:extent cx="203200" cy="114935"/>
                      <wp:effectExtent l="4445" t="4445" r="20955" b="13970"/>
                      <wp:wrapNone/>
                      <wp:docPr id="1034"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209.75pt;margin-top:4.05pt;height:9.05pt;width:16pt;z-index:251778048;mso-width-relative:page;mso-height-relative:page;" fillcolor="#FFFFFF" filled="t" stroked="t" coordsize="21600,21600" o:gfxdata="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QZU4TXAAAACAEAAA8AAAAAAAAAAQAgAAAAIgAAAGRycy9kb3ducmV2LnhtbFBL&#10;AQIUABQAAAAIAIdO4kCe+qGXMAIAAIAEAAAOAAAAAAAAAAEAIAAAACYBAABkcnMvZTJvRG9jLnht&#10;bFBLBQYAAAAABgAGAFkBAADI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77024" behindDoc="0" locked="0" layoutInCell="1" allowOverlap="1">
                      <wp:simplePos x="0" y="0"/>
                      <wp:positionH relativeFrom="column">
                        <wp:posOffset>1005840</wp:posOffset>
                      </wp:positionH>
                      <wp:positionV relativeFrom="paragraph">
                        <wp:posOffset>60960</wp:posOffset>
                      </wp:positionV>
                      <wp:extent cx="203200" cy="114935"/>
                      <wp:effectExtent l="4445" t="4445" r="20955" b="13970"/>
                      <wp:wrapNone/>
                      <wp:docPr id="1033"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79.2pt;margin-top:4.8pt;height:9.05pt;width:16pt;z-index:251777024;mso-width-relative:page;mso-height-relative:page;" fillcolor="#FFFFFF" filled="t" stroked="t" coordsize="21600,21600" o:gfxdata="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dI/iN1QAAAAgBAAAPAAAAAAAAAAEAIAAAACIAAABkcnMvZG93bnJldi54bWxQSwEC&#10;FAAUAAAACACHTuJA6Dop8zACAACABAAADgAAAAAAAAABACAAAAAk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 xml:space="preserve">Religion             Orthodox Tewahdo            Catholic Christian          Protestant       Muslim               others( specify) ___________  </w:t>
            </w:r>
          </w:p>
        </w:tc>
      </w:tr>
      <w:tr>
        <w:tblPrEx>
          <w:tblCellMar>
            <w:top w:w="0" w:type="dxa"/>
            <w:left w:w="108" w:type="dxa"/>
            <w:bottom w:w="0" w:type="dxa"/>
            <w:right w:w="108" w:type="dxa"/>
          </w:tblCellMar>
        </w:tblPrEx>
        <w:trPr>
          <w:trHeight w:val="316" w:hRule="atLeast"/>
        </w:trPr>
        <w:tc>
          <w:tcPr>
            <w:tcW w:w="10080" w:type="dxa"/>
            <w:gridSpan w:val="11"/>
            <w:tcBorders>
              <w:bottom w:val="single" w:color="auto" w:sz="4" w:space="0"/>
            </w:tcBorders>
          </w:tcPr>
          <w:p>
            <w:pPr>
              <w:pStyle w:val="250"/>
              <w:numPr>
                <w:ilvl w:val="0"/>
                <w:numId w:val="12"/>
              </w:num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mc:AlternateContent>
                <mc:Choice Requires="wps">
                  <w:drawing>
                    <wp:anchor distT="0" distB="0" distL="114300" distR="114300" simplePos="0" relativeHeight="251789312" behindDoc="0" locked="0" layoutInCell="1" allowOverlap="1">
                      <wp:simplePos x="0" y="0"/>
                      <wp:positionH relativeFrom="column">
                        <wp:posOffset>3957955</wp:posOffset>
                      </wp:positionH>
                      <wp:positionV relativeFrom="paragraph">
                        <wp:posOffset>47625</wp:posOffset>
                      </wp:positionV>
                      <wp:extent cx="203200" cy="114935"/>
                      <wp:effectExtent l="4445" t="4445" r="20955" b="13970"/>
                      <wp:wrapNone/>
                      <wp:docPr id="11"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11.65pt;margin-top:3.75pt;height:9.05pt;width:16pt;z-index:251789312;mso-width-relative:page;mso-height-relative:page;" fillcolor="#FFFFFF" filled="t" stroked="t" coordsize="21600,21600" o:gfxdata="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RmOIfWAAAACAEAAA8AAAAAAAAAAQAgAAAAIgAAAGRycy9kb3ducmV2LnhtbFBLAQIU&#10;ABQAAAAIAIdO4kD2/lMh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83168" behindDoc="0" locked="0" layoutInCell="1" allowOverlap="1">
                      <wp:simplePos x="0" y="0"/>
                      <wp:positionH relativeFrom="column">
                        <wp:posOffset>2786380</wp:posOffset>
                      </wp:positionH>
                      <wp:positionV relativeFrom="paragraph">
                        <wp:posOffset>38100</wp:posOffset>
                      </wp:positionV>
                      <wp:extent cx="203200" cy="114935"/>
                      <wp:effectExtent l="4445" t="4445" r="20955" b="13970"/>
                      <wp:wrapNone/>
                      <wp:docPr id="1040"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219.4pt;margin-top:3pt;height:9.05pt;width:16pt;z-index:251783168;mso-width-relative:page;mso-height-relative:page;" fillcolor="#FFFFFF" filled="t" stroked="t" coordsize="21600,21600" o:gfxdata="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H/3551gAAAAgBAAAPAAAAAAAAAAEAIAAAACIAAABkcnMvZG93bnJldi54bWxQSwEC&#10;FAAUAAAACACHTuJAScnj+S8CAACA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82144" behindDoc="0" locked="0" layoutInCell="1" allowOverlap="1">
                      <wp:simplePos x="0" y="0"/>
                      <wp:positionH relativeFrom="column">
                        <wp:posOffset>1454150</wp:posOffset>
                      </wp:positionH>
                      <wp:positionV relativeFrom="paragraph">
                        <wp:posOffset>50165</wp:posOffset>
                      </wp:positionV>
                      <wp:extent cx="203200" cy="114935"/>
                      <wp:effectExtent l="4445" t="4445" r="20955" b="13970"/>
                      <wp:wrapNone/>
                      <wp:docPr id="1039"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114.5pt;margin-top:3.95pt;height:9.05pt;width:16pt;z-index:251782144;mso-width-relative:page;mso-height-relative:page;" fillcolor="#FFFFFF" filled="t" stroked="t" coordsize="21600,21600" o:gfxdata="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jF2L9YAAAAIAQAADwAAAAAAAAABACAAAAAiAAAAZHJzL2Rvd25yZXYueG1sUEsB&#10;AhQAFAAAAAgAh07iQBrVeO0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Work experience           below 5 years             5-10 years              &gt;10 years</w:t>
            </w:r>
          </w:p>
        </w:tc>
      </w:tr>
      <w:tr>
        <w:tblPrEx>
          <w:tblCellMar>
            <w:top w:w="0" w:type="dxa"/>
            <w:left w:w="108" w:type="dxa"/>
            <w:bottom w:w="0" w:type="dxa"/>
            <w:right w:w="108" w:type="dxa"/>
          </w:tblCellMar>
        </w:tblPrEx>
        <w:trPr>
          <w:trHeight w:val="316" w:hRule="atLeast"/>
        </w:trPr>
        <w:tc>
          <w:tcPr>
            <w:tcW w:w="10080" w:type="dxa"/>
            <w:gridSpan w:val="11"/>
            <w:tcBorders>
              <w:bottom w:val="single" w:color="auto" w:sz="4" w:space="0"/>
            </w:tcBorders>
          </w:tcPr>
          <w:p>
            <w:pPr>
              <w:pStyle w:val="250"/>
              <w:numPr>
                <w:ilvl w:val="0"/>
                <w:numId w:val="12"/>
              </w:num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mc:AlternateContent>
                <mc:Choice Requires="wps">
                  <w:drawing>
                    <wp:anchor distT="0" distB="0" distL="114300" distR="114300" simplePos="0" relativeHeight="251791360" behindDoc="0" locked="0" layoutInCell="1" allowOverlap="1">
                      <wp:simplePos x="0" y="0"/>
                      <wp:positionH relativeFrom="column">
                        <wp:posOffset>5085080</wp:posOffset>
                      </wp:positionH>
                      <wp:positionV relativeFrom="paragraph">
                        <wp:posOffset>27940</wp:posOffset>
                      </wp:positionV>
                      <wp:extent cx="203200" cy="114935"/>
                      <wp:effectExtent l="4445" t="4445" r="20955" b="13970"/>
                      <wp:wrapNone/>
                      <wp:docPr id="1137"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400.4pt;margin-top:2.2pt;height:9.05pt;width:16pt;z-index:251791360;mso-width-relative:page;mso-height-relative:page;" fillcolor="#FFFFFF" filled="t" stroked="t" coordsize="21600,21600" o:gfxdata="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RYGstYAAAAIAQAADwAAAAAAAAABACAAAAAiAAAAZHJzL2Rvd25yZXYueG1sUEsB&#10;AhQAFAAAAAgAh07iQMPzgss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92384" behindDoc="0" locked="0" layoutInCell="1" allowOverlap="1">
                      <wp:simplePos x="0" y="0"/>
                      <wp:positionH relativeFrom="column">
                        <wp:posOffset>-4445</wp:posOffset>
                      </wp:positionH>
                      <wp:positionV relativeFrom="paragraph">
                        <wp:posOffset>305435</wp:posOffset>
                      </wp:positionV>
                      <wp:extent cx="203200" cy="114935"/>
                      <wp:effectExtent l="4445" t="4445" r="20955" b="13970"/>
                      <wp:wrapNone/>
                      <wp:docPr id="1138"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0.35pt;margin-top:24.05pt;height:9.05pt;width:16pt;z-index:251792384;mso-width-relative:page;mso-height-relative:page;" fillcolor="#FFFFFF" filled="t" stroked="t" coordsize="21600,21600" o:gfxdata="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LKoLM1QAAAAYBAAAPAAAAAAAAAAEAIAAAACIAAABkcnMvZG93bnJldi54bWxQSwEC&#10;FAAUAAAACACHTuJAyOv72jACAACABAAADgAAAAAAAAABACAAAAAk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mc:AlternateContent>
                <mc:Choice Requires="wps">
                  <w:drawing>
                    <wp:anchor distT="0" distB="0" distL="114300" distR="114300" simplePos="0" relativeHeight="251790336" behindDoc="0" locked="0" layoutInCell="1" allowOverlap="1">
                      <wp:simplePos x="0" y="0"/>
                      <wp:positionH relativeFrom="column">
                        <wp:posOffset>3811905</wp:posOffset>
                      </wp:positionH>
                      <wp:positionV relativeFrom="paragraph">
                        <wp:posOffset>29210</wp:posOffset>
                      </wp:positionV>
                      <wp:extent cx="203200" cy="114935"/>
                      <wp:effectExtent l="4445" t="4445" r="20955" b="13970"/>
                      <wp:wrapNone/>
                      <wp:docPr id="1136"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00.15pt;margin-top:2.3pt;height:9.05pt;width:16pt;z-index:251790336;mso-width-relative:page;mso-height-relative:page;" fillcolor="#FFFFFF" filled="t" stroked="t" coordsize="21600,21600" o:gfxdata="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DlS+NYAAAAIAQAADwAAAAAAAAABACAAAAAiAAAAZHJzL2Rvd25yZXYueG1sUEsB&#10;AhQAFAAAAAgAh07iQCRr6hM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Distance of home from working health institution(meters)        &lt;10 minutes         10-30 minutes     &gt;30 minutes</w:t>
            </w:r>
          </w:p>
        </w:tc>
      </w:tr>
      <w:tr>
        <w:tblPrEx>
          <w:tblCellMar>
            <w:top w:w="0" w:type="dxa"/>
            <w:left w:w="108" w:type="dxa"/>
            <w:bottom w:w="0" w:type="dxa"/>
            <w:right w:w="108" w:type="dxa"/>
          </w:tblCellMar>
        </w:tblPrEx>
        <w:trPr>
          <w:trHeight w:val="316" w:hRule="atLeast"/>
        </w:trPr>
        <w:tc>
          <w:tcPr>
            <w:tcW w:w="10080" w:type="dxa"/>
            <w:gridSpan w:val="11"/>
            <w:tcBorders>
              <w:bottom w:val="single" w:color="auto" w:sz="4" w:space="0"/>
            </w:tcBorders>
          </w:tcPr>
          <w:p>
            <w:pPr>
              <w:pStyle w:val="250"/>
              <w:numPr>
                <w:ilvl w:val="0"/>
                <w:numId w:val="12"/>
              </w:num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mc:AlternateContent>
                <mc:Choice Requires="wps">
                  <w:drawing>
                    <wp:anchor distT="0" distB="0" distL="114300" distR="114300" simplePos="0" relativeHeight="251793408" behindDoc="0" locked="0" layoutInCell="1" allowOverlap="1">
                      <wp:simplePos x="0" y="0"/>
                      <wp:positionH relativeFrom="column">
                        <wp:posOffset>2614930</wp:posOffset>
                      </wp:positionH>
                      <wp:positionV relativeFrom="paragraph">
                        <wp:posOffset>36195</wp:posOffset>
                      </wp:positionV>
                      <wp:extent cx="203200" cy="114935"/>
                      <wp:effectExtent l="4445" t="4445" r="20955" b="13970"/>
                      <wp:wrapNone/>
                      <wp:docPr id="1139"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205.9pt;margin-top:2.85pt;height:9.05pt;width:16pt;z-index:251793408;mso-width-relative:page;mso-height-relative:page;" fillcolor="#FFFFFF" filled="t" stroked="t" coordsize="21600,21600" o:gfxdata="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4R8729YAAAAIAQAADwAAAAAAAAABACAAAAAiAAAAZHJzL2Rvd25yZXYueG1sUEsB&#10;AhQAFAAAAAgAh07iQC9zkwI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color w:val="000000"/>
                <w:szCs w:val="24"/>
              </w:rPr>
              <w:t xml:space="preserve">Time spent in health facility in hours          &lt;= 8 hours </w:t>
            </w:r>
            <w:r>
              <w:rPr>
                <w:rFonts w:hint="default" w:ascii="Times New Roman" w:hAnsi="Times New Roman" w:cs="Times New Roman"/>
                <w:color w:val="000000"/>
                <w:szCs w:val="24"/>
              </w:rPr>
              <w:drawing>
                <wp:inline distT="0" distB="0" distL="0" distR="0">
                  <wp:extent cx="213360" cy="121920"/>
                  <wp:effectExtent l="0" t="0" r="15240" b="1143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Picture 11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3360" cy="121920"/>
                          </a:xfrm>
                          <a:prstGeom prst="rect">
                            <a:avLst/>
                          </a:prstGeom>
                          <a:noFill/>
                        </pic:spPr>
                      </pic:pic>
                    </a:graphicData>
                  </a:graphic>
                </wp:inline>
              </w:drawing>
            </w:r>
            <w:r>
              <w:rPr>
                <w:rFonts w:hint="default" w:ascii="Times New Roman" w:hAnsi="Times New Roman" w:cs="Times New Roman"/>
                <w:color w:val="000000"/>
                <w:szCs w:val="24"/>
              </w:rPr>
              <w:t xml:space="preserve">   &gt;8 hours</w:t>
            </w:r>
          </w:p>
        </w:tc>
      </w:tr>
      <w:tr>
        <w:tblPrEx>
          <w:tblCellMar>
            <w:top w:w="0" w:type="dxa"/>
            <w:left w:w="108" w:type="dxa"/>
            <w:bottom w:w="0" w:type="dxa"/>
            <w:right w:w="108" w:type="dxa"/>
          </w:tblCellMar>
        </w:tblPrEx>
        <w:trPr>
          <w:trHeight w:val="142" w:hRule="atLeast"/>
        </w:trPr>
        <w:tc>
          <w:tcPr>
            <w:tcW w:w="10080" w:type="dxa"/>
            <w:gridSpan w:val="11"/>
            <w:tcBorders>
              <w:top w:val="single" w:color="auto" w:sz="4" w:space="0"/>
              <w:bottom w:val="single" w:color="auto" w:sz="4" w:space="0"/>
            </w:tcBorders>
            <w:shd w:val="clear" w:color="auto" w:fill="F1F1F1" w:themeFill="background1" w:themeFillShade="F2"/>
          </w:tcPr>
          <w:p>
            <w:pPr>
              <w:spacing w:line="360" w:lineRule="auto"/>
              <w:jc w:val="center"/>
              <w:rPr>
                <w:rFonts w:hint="default" w:ascii="Times New Roman" w:hAnsi="Times New Roman" w:cs="Times New Roman"/>
                <w:b/>
                <w:color w:val="000000"/>
                <w:szCs w:val="24"/>
              </w:rPr>
            </w:pPr>
            <w:r>
              <w:rPr>
                <w:rFonts w:hint="default" w:ascii="Times New Roman" w:hAnsi="Times New Roman" w:cs="Times New Roman"/>
                <w:b/>
                <w:color w:val="000000"/>
                <w:szCs w:val="24"/>
              </w:rPr>
              <w:t>Section two:  Technical Factors</w:t>
            </w:r>
          </w:p>
        </w:tc>
      </w:tr>
      <w:tr>
        <w:tblPrEx>
          <w:tblCellMar>
            <w:top w:w="0" w:type="dxa"/>
            <w:left w:w="108" w:type="dxa"/>
            <w:bottom w:w="0" w:type="dxa"/>
            <w:right w:w="108" w:type="dxa"/>
          </w:tblCellMar>
        </w:tblPrEx>
        <w:trPr>
          <w:trHeight w:val="200" w:hRule="atLeast"/>
        </w:trPr>
        <w:tc>
          <w:tcPr>
            <w:tcW w:w="10080" w:type="dxa"/>
            <w:gridSpan w:val="11"/>
            <w:tcBorders>
              <w:top w:val="single" w:color="auto" w:sz="4" w:space="0"/>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 xml:space="preserve">Did you ever attend training on Health Information System (HIS) the last 2 years? </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77696" behindDoc="0" locked="0" layoutInCell="1" allowOverlap="1">
                      <wp:simplePos x="0" y="0"/>
                      <wp:positionH relativeFrom="column">
                        <wp:posOffset>194945</wp:posOffset>
                      </wp:positionH>
                      <wp:positionV relativeFrom="paragraph">
                        <wp:posOffset>36195</wp:posOffset>
                      </wp:positionV>
                      <wp:extent cx="203200" cy="114935"/>
                      <wp:effectExtent l="4445" t="4445" r="20955" b="13970"/>
                      <wp:wrapNone/>
                      <wp:docPr id="101" name="Rectangle 2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0" o:spid="_x0000_s1026" o:spt="1" style="position:absolute;left:0pt;margin-left:15.35pt;margin-top:2.85pt;height:9.05pt;width:16pt;z-index:251677696;mso-width-relative:page;mso-height-relative:page;" fillcolor="#FFFFFF" filled="t" stroked="t" coordsize="21600,21600" o:gfxdata="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1eM9QAAAAGAQAADwAAAAAAAAABACAAAAAiAAAAZHJzL2Rvd25yZXYueG1sUEsBAhQA&#10;FAAAAAgAh07iQCSX3uovAgAAfw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78720" behindDoc="0" locked="0" layoutInCell="1" allowOverlap="1">
                      <wp:simplePos x="0" y="0"/>
                      <wp:positionH relativeFrom="column">
                        <wp:posOffset>1448435</wp:posOffset>
                      </wp:positionH>
                      <wp:positionV relativeFrom="paragraph">
                        <wp:posOffset>40640</wp:posOffset>
                      </wp:positionV>
                      <wp:extent cx="203200" cy="114935"/>
                      <wp:effectExtent l="4445" t="4445" r="20955" b="13970"/>
                      <wp:wrapNone/>
                      <wp:docPr id="100" name="Rectangle 2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1" o:spid="_x0000_s1026" o:spt="1" style="position:absolute;left:0pt;margin-left:114.05pt;margin-top:3.2pt;height:9.05pt;width:16pt;z-index:251678720;mso-width-relative:page;mso-height-relative:page;" fillcolor="#FFFFFF" filled="t" stroked="t" coordsize="21600,21600" o:gfxdata="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KshAhNYAAAAIAQAADwAAAAAAAAABACAAAAAiAAAAZHJzL2Rvd25yZXYueG1sUEsBAhQA&#10;FAAAAAgAh07iQKBPl1AtAgAAfwQAAA4AAAAAAAAAAQAgAAAAJQ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Yes                          No</w:t>
            </w:r>
          </w:p>
        </w:tc>
      </w:tr>
      <w:tr>
        <w:tblPrEx>
          <w:tblCellMar>
            <w:top w:w="0" w:type="dxa"/>
            <w:left w:w="108" w:type="dxa"/>
            <w:bottom w:w="0" w:type="dxa"/>
            <w:right w:w="108" w:type="dxa"/>
          </w:tblCellMar>
        </w:tblPrEx>
        <w:trPr>
          <w:trHeight w:val="174" w:hRule="atLeast"/>
        </w:trPr>
        <w:tc>
          <w:tcPr>
            <w:tcW w:w="10080" w:type="dxa"/>
            <w:gridSpan w:val="11"/>
            <w:tcBorders>
              <w:top w:val="single" w:color="auto" w:sz="4" w:space="0"/>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80768" behindDoc="0" locked="0" layoutInCell="1" allowOverlap="1">
                      <wp:simplePos x="0" y="0"/>
                      <wp:positionH relativeFrom="column">
                        <wp:posOffset>4829175</wp:posOffset>
                      </wp:positionH>
                      <wp:positionV relativeFrom="paragraph">
                        <wp:posOffset>59690</wp:posOffset>
                      </wp:positionV>
                      <wp:extent cx="203200" cy="114935"/>
                      <wp:effectExtent l="4445" t="4445" r="20955" b="13970"/>
                      <wp:wrapNone/>
                      <wp:docPr id="95" name="Rectangle 2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7" o:spid="_x0000_s1026" o:spt="1" style="position:absolute;left:0pt;margin-left:380.25pt;margin-top:4.7pt;height:9.05pt;width:16pt;z-index:251680768;mso-width-relative:page;mso-height-relative:page;" fillcolor="#FFFFFF" filled="t" stroked="t" coordsize="21600,21600" o:gfxdata="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gzVcXXAAAACAEAAA8AAAAAAAAAAQAgAAAAIgAAAGRycy9kb3ducmV2LnhtbFBLAQIU&#10;ABQAAAAIAIdO4kDkkbcsLQIAAH4EAAAOAAAAAAAAAAEAIAAAACY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79744" behindDoc="0" locked="0" layoutInCell="1" allowOverlap="1">
                      <wp:simplePos x="0" y="0"/>
                      <wp:positionH relativeFrom="column">
                        <wp:posOffset>4034790</wp:posOffset>
                      </wp:positionH>
                      <wp:positionV relativeFrom="paragraph">
                        <wp:posOffset>39370</wp:posOffset>
                      </wp:positionV>
                      <wp:extent cx="203200" cy="114935"/>
                      <wp:effectExtent l="4445" t="4445" r="20955" b="13970"/>
                      <wp:wrapNone/>
                      <wp:docPr id="94" name="Rectangle 2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317.7pt;margin-top:3.1pt;height:9.05pt;width:16pt;z-index:251679744;mso-width-relative:page;mso-height-relative:page;" fillcolor="#FFFFFF" filled="t" stroked="t" coordsize="21600,21600" o:gfxdata="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5MTyXWAAAACAEAAA8AAAAAAAAAAQAgAAAAIgAAAGRycy9kb3ducmV2LnhtbFBLAQIU&#10;ABQAAAAIAIdO4kBgSf6W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Is there on job (on-site) training program in your institution?              Yes           No</w:t>
            </w:r>
          </w:p>
        </w:tc>
      </w:tr>
      <w:tr>
        <w:tblPrEx>
          <w:tblCellMar>
            <w:top w:w="0" w:type="dxa"/>
            <w:left w:w="108" w:type="dxa"/>
            <w:bottom w:w="0" w:type="dxa"/>
            <w:right w:w="108" w:type="dxa"/>
          </w:tblCellMar>
        </w:tblPrEx>
        <w:trPr>
          <w:trHeight w:val="109" w:hRule="atLeast"/>
        </w:trPr>
        <w:tc>
          <w:tcPr>
            <w:tcW w:w="10080" w:type="dxa"/>
            <w:gridSpan w:val="11"/>
            <w:tcBorders>
              <w:top w:val="single" w:color="auto" w:sz="4" w:space="0"/>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If your answer is yes for question number 16, for whom provided the training?</w:t>
            </w:r>
          </w:p>
          <w:p>
            <w:pPr>
              <w:pStyle w:val="250"/>
              <w:spacing w:line="360" w:lineRule="auto"/>
              <w:rPr>
                <w:rFonts w:hint="default" w:ascii="Times New Roman" w:hAnsi="Times New Roman" w:cs="Times New Roman"/>
                <w:b/>
                <w:szCs w:val="24"/>
              </w:rPr>
            </w:pPr>
            <w:r>
              <w:rPr>
                <w:rFonts w:hint="default" w:ascii="Times New Roman" w:hAnsi="Times New Roman" w:cs="Times New Roman"/>
                <w:b/>
                <w:szCs w:val="24"/>
              </w:rPr>
              <w:t>(You can choose more than one answer)</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83840" behindDoc="0" locked="0" layoutInCell="1" allowOverlap="1">
                      <wp:simplePos x="0" y="0"/>
                      <wp:positionH relativeFrom="column">
                        <wp:posOffset>3188970</wp:posOffset>
                      </wp:positionH>
                      <wp:positionV relativeFrom="paragraph">
                        <wp:posOffset>33655</wp:posOffset>
                      </wp:positionV>
                      <wp:extent cx="203200" cy="114935"/>
                      <wp:effectExtent l="4445" t="4445" r="20955" b="13970"/>
                      <wp:wrapNone/>
                      <wp:docPr id="93" name="Rectangle 3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251.1pt;margin-top:2.65pt;height:9.05pt;width:16pt;z-index:251683840;mso-width-relative:page;mso-height-relative:page;" fillcolor="#FFFFFF" filled="t" stroked="t" coordsize="21600,21600" o:gfxdata="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sFO6/WAAAACAEAAA8AAAAAAAAAAQAgAAAAIgAAAGRycy9kb3ducmV2LnhtbFBLAQIU&#10;ABQAAAAIAIdO4kC/Hxmx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82816" behindDoc="0" locked="0" layoutInCell="1" allowOverlap="1">
                      <wp:simplePos x="0" y="0"/>
                      <wp:positionH relativeFrom="column">
                        <wp:posOffset>1600835</wp:posOffset>
                      </wp:positionH>
                      <wp:positionV relativeFrom="paragraph">
                        <wp:posOffset>33655</wp:posOffset>
                      </wp:positionV>
                      <wp:extent cx="203200" cy="114935"/>
                      <wp:effectExtent l="4445" t="4445" r="20955" b="13970"/>
                      <wp:wrapNone/>
                      <wp:docPr id="92" name="Rectangle 2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9" o:spid="_x0000_s1026" o:spt="1" style="position:absolute;left:0pt;margin-left:126.05pt;margin-top:2.65pt;height:9.05pt;width:16pt;z-index:251682816;mso-width-relative:page;mso-height-relative:page;" fillcolor="#FFFFFF" filled="t" stroked="t" coordsize="21600,21600" o:gfxdata="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zPY/WAAAACAEAAA8AAAAAAAAAAQAgAAAAIgAAAGRycy9kb3ducmV2LnhtbFBLAQIU&#10;ABQAAAAIAIdO4kAD2WF4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81792" behindDoc="0" locked="0" layoutInCell="1" allowOverlap="1">
                      <wp:simplePos x="0" y="0"/>
                      <wp:positionH relativeFrom="column">
                        <wp:posOffset>-8255</wp:posOffset>
                      </wp:positionH>
                      <wp:positionV relativeFrom="paragraph">
                        <wp:posOffset>33655</wp:posOffset>
                      </wp:positionV>
                      <wp:extent cx="203200" cy="114935"/>
                      <wp:effectExtent l="4445" t="4445" r="20955" b="13970"/>
                      <wp:wrapNone/>
                      <wp:docPr id="91" name="Rectangle 2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0.65pt;margin-top:2.65pt;height:9.05pt;width:16pt;z-index:251681792;mso-width-relative:page;mso-height-relative:page;" fillcolor="#FFFFFF" filled="t" stroked="t" coordsize="21600,21600" o:gfxdata="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vi5e9UAAAAGAQAADwAAAAAAAAABACAAAAAiAAAAZHJzL2Rvd25yZXYueG1sUEsBAhQA&#10;FAAAAAgAh07iQAg2iKkuAgAAfgQAAA4AAAAAAAAAAQAgAAAAJA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RHIS focal person            For data collectors            For all health worker</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85888" behindDoc="0" locked="0" layoutInCell="1" allowOverlap="1">
                      <wp:simplePos x="0" y="0"/>
                      <wp:positionH relativeFrom="column">
                        <wp:posOffset>1736725</wp:posOffset>
                      </wp:positionH>
                      <wp:positionV relativeFrom="paragraph">
                        <wp:posOffset>38100</wp:posOffset>
                      </wp:positionV>
                      <wp:extent cx="203200" cy="114935"/>
                      <wp:effectExtent l="4445" t="4445" r="20955" b="13970"/>
                      <wp:wrapNone/>
                      <wp:docPr id="90" name="Rectangle 3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136.75pt;margin-top:3pt;height:9.05pt;width:16pt;z-index:251685888;mso-width-relative:page;mso-height-relative:page;" fillcolor="#FFFFFF" filled="t" stroked="t" coordsize="21600,21600" o:gfxdata="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x9x7dUAAAAIAQAADwAAAAAAAAABACAAAAAiAAAAZHJzL2Rvd25yZXYueG1sUEsBAhQA&#10;FAAAAAgAh07iQBEwk8YuAgAAfgQAAA4AAAAAAAAAAQAgAAAAJA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84864" behindDoc="0" locked="0" layoutInCell="1" allowOverlap="1">
                      <wp:simplePos x="0" y="0"/>
                      <wp:positionH relativeFrom="column">
                        <wp:posOffset>-8255</wp:posOffset>
                      </wp:positionH>
                      <wp:positionV relativeFrom="paragraph">
                        <wp:posOffset>38100</wp:posOffset>
                      </wp:positionV>
                      <wp:extent cx="203200" cy="114935"/>
                      <wp:effectExtent l="4445" t="4445" r="20955" b="13970"/>
                      <wp:wrapNone/>
                      <wp:docPr id="89" name="Rectangle 3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1" o:spid="_x0000_s1026" o:spt="1" style="position:absolute;left:0pt;margin-left:-0.65pt;margin-top:3pt;height:9.05pt;width:16pt;z-index:251684864;mso-width-relative:page;mso-height-relative:page;" fillcolor="#FFFFFF" filled="t" stroked="t" coordsize="21600,21600" o:gfxdata="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SWREvVAAAABgEAAA8AAAAAAAAAAQAgAAAAIgAAAGRycy9kb3ducmV2LnhtbFBLAQIUABQA&#10;AAAIAIdO4kBtr9/zLAIAAH4EAAAOAAAAAAAAAAEAIAAAACQ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Unit/Department head          All interested staffs      Other please specify </w:t>
            </w:r>
            <w:r>
              <w:rPr>
                <w:rFonts w:hint="default" w:ascii="Times New Roman" w:hAnsi="Times New Roman" w:cs="Times New Roman"/>
                <w:color w:val="000000"/>
                <w:szCs w:val="24"/>
                <w:u w:val="single"/>
              </w:rPr>
              <w:tab/>
            </w:r>
            <w:r>
              <w:rPr>
                <w:rFonts w:hint="default" w:ascii="Times New Roman" w:hAnsi="Times New Roman" w:cs="Times New Roman"/>
                <w:color w:val="000000"/>
                <w:szCs w:val="24"/>
                <w:u w:val="single"/>
              </w:rPr>
              <w:tab/>
            </w:r>
            <w:r>
              <w:rPr>
                <w:rFonts w:hint="default" w:ascii="Times New Roman" w:hAnsi="Times New Roman" w:cs="Times New Roman"/>
                <w:szCs w:val="24"/>
              </w:rPr>
              <w:t xml:space="preserve">                           </w:t>
            </w:r>
          </w:p>
        </w:tc>
      </w:tr>
      <w:tr>
        <w:tblPrEx>
          <w:tblCellMar>
            <w:top w:w="0" w:type="dxa"/>
            <w:left w:w="108" w:type="dxa"/>
            <w:bottom w:w="0" w:type="dxa"/>
            <w:right w:w="108" w:type="dxa"/>
          </w:tblCellMar>
        </w:tblPrEx>
        <w:trPr>
          <w:trHeight w:val="109" w:hRule="atLeast"/>
        </w:trPr>
        <w:tc>
          <w:tcPr>
            <w:tcW w:w="10080" w:type="dxa"/>
            <w:gridSpan w:val="11"/>
            <w:tcBorders>
              <w:top w:val="single" w:color="auto" w:sz="4" w:space="0"/>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84192" behindDoc="0" locked="0" layoutInCell="1" allowOverlap="1">
                      <wp:simplePos x="0" y="0"/>
                      <wp:positionH relativeFrom="column">
                        <wp:posOffset>4284980</wp:posOffset>
                      </wp:positionH>
                      <wp:positionV relativeFrom="paragraph">
                        <wp:posOffset>25400</wp:posOffset>
                      </wp:positionV>
                      <wp:extent cx="203200" cy="114935"/>
                      <wp:effectExtent l="4445" t="4445" r="20955" b="13970"/>
                      <wp:wrapNone/>
                      <wp:docPr id="1038" name="Rectangle 2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337.4pt;margin-top:2pt;height:9.05pt;width:16pt;z-index:251784192;mso-width-relative:page;mso-height-relative:page;" fillcolor="#FFFFFF" filled="t" stroked="t" coordsize="21600,21600" o:gfxdata="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tB/qtYAAAAIAQAADwAAAAAAAAABACAAAAAiAAAAZHJzL2Rvd25yZXYueG1sUEsB&#10;AhQAFAAAAAgAh07iQFp5CpM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If your answer to question 16 is yes, who provided the training?            RHIS focal person            </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86240" behindDoc="0" locked="0" layoutInCell="1" allowOverlap="1">
                      <wp:simplePos x="0" y="0"/>
                      <wp:positionH relativeFrom="column">
                        <wp:posOffset>2690495</wp:posOffset>
                      </wp:positionH>
                      <wp:positionV relativeFrom="paragraph">
                        <wp:posOffset>25400</wp:posOffset>
                      </wp:positionV>
                      <wp:extent cx="203200" cy="114935"/>
                      <wp:effectExtent l="4445" t="4445" r="20955" b="13970"/>
                      <wp:wrapNone/>
                      <wp:docPr id="1042" name="Rectangle 2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211.85pt;margin-top:2pt;height:9.05pt;width:16pt;z-index:251786240;mso-width-relative:page;mso-height-relative:page;" fillcolor="#FFFFFF" filled="t" stroked="t" coordsize="21600,21600" o:gfxdata="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L8u+tYAAAAIAQAADwAAAAAAAAABACAAAAAiAAAAZHJzL2Rvd25yZXYueG1sUEsB&#10;AhQAFAAAAAgAh07iQGHKWTQ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85216" behindDoc="0" locked="0" layoutInCell="1" allowOverlap="1">
                      <wp:simplePos x="0" y="0"/>
                      <wp:positionH relativeFrom="column">
                        <wp:posOffset>173990</wp:posOffset>
                      </wp:positionH>
                      <wp:positionV relativeFrom="paragraph">
                        <wp:posOffset>10795</wp:posOffset>
                      </wp:positionV>
                      <wp:extent cx="203200" cy="114935"/>
                      <wp:effectExtent l="4445" t="4445" r="20955" b="13970"/>
                      <wp:wrapNone/>
                      <wp:docPr id="1041" name="Rectangle 2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13.7pt;margin-top:0.85pt;height:9.05pt;width:16pt;z-index:251785216;mso-width-relative:page;mso-height-relative:page;" fillcolor="#FFFFFF" filled="t" stroked="t" coordsize="21600,21600" o:gfxdata="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Vr8SLUAAAABgEAAA8AAAAAAAAAAQAgAAAAIgAAAGRycy9kb3ducmV2LnhtbFBLAQIU&#10;ABQAAAAIAIdO4kAJZZGHMAIAAIAEAAAOAAAAAAAAAAEAIAAAACM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Woreda health information experts           Others specify__________ </w:t>
            </w:r>
          </w:p>
        </w:tc>
      </w:tr>
      <w:tr>
        <w:tblPrEx>
          <w:tblCellMar>
            <w:top w:w="0" w:type="dxa"/>
            <w:left w:w="108" w:type="dxa"/>
            <w:bottom w:w="0" w:type="dxa"/>
            <w:right w:w="108" w:type="dxa"/>
          </w:tblCellMar>
        </w:tblPrEx>
        <w:trPr>
          <w:trHeight w:val="129" w:hRule="atLeast"/>
        </w:trPr>
        <w:tc>
          <w:tcPr>
            <w:tcW w:w="10080" w:type="dxa"/>
            <w:gridSpan w:val="11"/>
            <w:tcBorders>
              <w:top w:val="single" w:color="auto" w:sz="4" w:space="0"/>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87936" behindDoc="0" locked="0" layoutInCell="1" allowOverlap="1">
                      <wp:simplePos x="0" y="0"/>
                      <wp:positionH relativeFrom="column">
                        <wp:posOffset>1823085</wp:posOffset>
                      </wp:positionH>
                      <wp:positionV relativeFrom="paragraph">
                        <wp:posOffset>213995</wp:posOffset>
                      </wp:positionV>
                      <wp:extent cx="203200" cy="114935"/>
                      <wp:effectExtent l="4445" t="4445" r="20955" b="13970"/>
                      <wp:wrapNone/>
                      <wp:docPr id="88" name="Rectangle 3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4" o:spid="_x0000_s1026" o:spt="1" style="position:absolute;left:0pt;margin-left:143.55pt;margin-top:16.85pt;height:9.05pt;width:16pt;z-index:251687936;mso-width-relative:page;mso-height-relative:page;" fillcolor="#FFFFFF" filled="t" stroked="t" coordsize="21600,21600" o:gfxdata="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h28/dgAAAAJAQAADwAAAAAAAAABACAAAAAiAAAAZHJzL2Rvd25yZXYueG1sUEsB&#10;AhQAFAAAAAgAh07iQCRwYhouAgAAfgQAAA4AAAAAAAAAAQAgAAAAJw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86912" behindDoc="0" locked="0" layoutInCell="1" allowOverlap="1">
                      <wp:simplePos x="0" y="0"/>
                      <wp:positionH relativeFrom="column">
                        <wp:posOffset>-30480</wp:posOffset>
                      </wp:positionH>
                      <wp:positionV relativeFrom="paragraph">
                        <wp:posOffset>204470</wp:posOffset>
                      </wp:positionV>
                      <wp:extent cx="203200" cy="114935"/>
                      <wp:effectExtent l="4445" t="4445" r="20955" b="13970"/>
                      <wp:wrapNone/>
                      <wp:docPr id="87" name="Rectangle 3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3" o:spid="_x0000_s1026" o:spt="1" style="position:absolute;left:0pt;margin-left:-2.4pt;margin-top:16.1pt;height:9.05pt;width:16pt;z-index:251686912;mso-width-relative:page;mso-height-relative:page;" fillcolor="#FFFFFF" filled="t" stroked="t" coordsize="21600,21600" o:gfxdata="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A/EEPWAAAABwEAAA8AAAAAAAAAAQAgAAAAIgAAAGRycy9kb3ducmV2LnhtbFBLAQIU&#10;ABQAAAAIAIdO4kBHr4z+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Do you take orientation on routine health information utilization during your employment?                  Yes                    </w:t>
            </w:r>
            <w:r>
              <w:rPr>
                <w:rFonts w:hint="default" w:ascii="Times New Roman" w:hAnsi="Times New Roman" w:cs="Times New Roman"/>
                <w:szCs w:val="24"/>
              </w:rPr>
              <w:tab/>
            </w:r>
            <w:r>
              <w:rPr>
                <w:rFonts w:hint="default" w:ascii="Times New Roman" w:hAnsi="Times New Roman" w:cs="Times New Roman"/>
                <w:szCs w:val="24"/>
              </w:rPr>
              <w:tab/>
            </w:r>
            <w:r>
              <w:rPr>
                <w:rFonts w:hint="default" w:ascii="Times New Roman" w:hAnsi="Times New Roman" w:cs="Times New Roman"/>
                <w:szCs w:val="24"/>
              </w:rPr>
              <w:t xml:space="preserve">         No</w:t>
            </w:r>
          </w:p>
        </w:tc>
      </w:tr>
      <w:tr>
        <w:tblPrEx>
          <w:tblCellMar>
            <w:top w:w="0" w:type="dxa"/>
            <w:left w:w="108" w:type="dxa"/>
            <w:bottom w:w="0" w:type="dxa"/>
            <w:right w:w="108" w:type="dxa"/>
          </w:tblCellMar>
        </w:tblPrEx>
        <w:trPr>
          <w:trHeight w:val="140" w:hRule="atLeast"/>
        </w:trPr>
        <w:tc>
          <w:tcPr>
            <w:tcW w:w="10080" w:type="dxa"/>
            <w:gridSpan w:val="11"/>
            <w:tcBorders>
              <w:top w:val="single" w:color="auto" w:sz="4" w:space="0"/>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89984" behindDoc="0" locked="0" layoutInCell="1" allowOverlap="1">
                      <wp:simplePos x="0" y="0"/>
                      <wp:positionH relativeFrom="column">
                        <wp:posOffset>4368800</wp:posOffset>
                      </wp:positionH>
                      <wp:positionV relativeFrom="paragraph">
                        <wp:posOffset>40640</wp:posOffset>
                      </wp:positionV>
                      <wp:extent cx="203200" cy="114935"/>
                      <wp:effectExtent l="4445" t="4445" r="20955" b="13970"/>
                      <wp:wrapNone/>
                      <wp:docPr id="86" name="Rectangle 3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6" o:spid="_x0000_s1026" o:spt="1" style="position:absolute;left:0pt;margin-left:344pt;margin-top:3.2pt;height:9.05pt;width:16pt;z-index:251689984;mso-width-relative:page;mso-height-relative:page;" fillcolor="#FFFFFF" filled="t" stroked="t" coordsize="21600,21600" o:gfxdata="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R76T1wAAAAgBAAAPAAAAAAAAAAEAIAAAACIAAABkcnMvZG93bnJldi54bWxQSwEC&#10;FAAUAAAACACHTuJADnAxFy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88960" behindDoc="0" locked="0" layoutInCell="1" allowOverlap="1">
                      <wp:simplePos x="0" y="0"/>
                      <wp:positionH relativeFrom="column">
                        <wp:posOffset>3327400</wp:posOffset>
                      </wp:positionH>
                      <wp:positionV relativeFrom="paragraph">
                        <wp:posOffset>40640</wp:posOffset>
                      </wp:positionV>
                      <wp:extent cx="203200" cy="114935"/>
                      <wp:effectExtent l="4445" t="4445" r="20955" b="13970"/>
                      <wp:wrapNone/>
                      <wp:docPr id="85" name="Rectangle 3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5" o:spid="_x0000_s1026" o:spt="1" style="position:absolute;left:0pt;margin-left:262pt;margin-top:3.2pt;height:9.05pt;width:16pt;z-index:251688960;mso-width-relative:page;mso-height-relative:page;" fillcolor="#FFFFFF" filled="t" stroked="t" coordsize="21600,21600" o:gfxdata="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sJ1D7WAAAACAEAAA8AAAAAAAAAAQAgAAAAIgAAAGRycy9kb3ducmV2LnhtbFBLAQIU&#10;ABQAAAAIAIdO4kDDH5oC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Is there daily recording system for the activities?         Yes                     No      </w:t>
            </w:r>
          </w:p>
        </w:tc>
      </w:tr>
      <w:tr>
        <w:tblPrEx>
          <w:tblCellMar>
            <w:top w:w="0" w:type="dxa"/>
            <w:left w:w="108" w:type="dxa"/>
            <w:bottom w:w="0" w:type="dxa"/>
            <w:right w:w="108" w:type="dxa"/>
          </w:tblCellMar>
        </w:tblPrEx>
        <w:trPr>
          <w:trHeight w:val="140" w:hRule="atLeast"/>
        </w:trPr>
        <w:tc>
          <w:tcPr>
            <w:tcW w:w="10080" w:type="dxa"/>
            <w:gridSpan w:val="11"/>
            <w:tcBorders>
              <w:top w:val="single" w:color="auto" w:sz="4" w:space="0"/>
              <w:bottom w:val="single" w:color="auto" w:sz="4" w:space="0"/>
            </w:tcBorders>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92032" behindDoc="0" locked="0" layoutInCell="1" allowOverlap="1">
                      <wp:simplePos x="0" y="0"/>
                      <wp:positionH relativeFrom="column">
                        <wp:posOffset>-8255</wp:posOffset>
                      </wp:positionH>
                      <wp:positionV relativeFrom="paragraph">
                        <wp:posOffset>213360</wp:posOffset>
                      </wp:positionV>
                      <wp:extent cx="203200" cy="114935"/>
                      <wp:effectExtent l="4445" t="4445" r="20955" b="13970"/>
                      <wp:wrapNone/>
                      <wp:docPr id="84" name="Rectangle 3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9" o:spid="_x0000_s1026" o:spt="1" style="position:absolute;left:0pt;margin-left:-0.65pt;margin-top:16.8pt;height:9.05pt;width:16pt;z-index:251692032;mso-width-relative:page;mso-height-relative:page;" fillcolor="#FFFFFF" filled="t" stroked="t" coordsize="21600,21600" o:gfxdata="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yrhqTWAAAABwEAAA8AAAAAAAAAAQAgAAAAIgAAAGRycy9kb3ducmV2LnhtbFBLAQIU&#10;ABQAAAAIAIdO4kBzj+4u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91008" behindDoc="0" locked="0" layoutInCell="1" allowOverlap="1">
                      <wp:simplePos x="0" y="0"/>
                      <wp:positionH relativeFrom="column">
                        <wp:posOffset>5217160</wp:posOffset>
                      </wp:positionH>
                      <wp:positionV relativeFrom="paragraph">
                        <wp:posOffset>21590</wp:posOffset>
                      </wp:positionV>
                      <wp:extent cx="203200" cy="114935"/>
                      <wp:effectExtent l="4445" t="4445" r="20955" b="13970"/>
                      <wp:wrapNone/>
                      <wp:docPr id="83" name="Rectangle 3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37" o:spid="_x0000_s1026" o:spt="1" style="position:absolute;left:0pt;margin-left:410.8pt;margin-top:1.7pt;height:9.05pt;width:16pt;z-index:251691008;mso-width-relative:page;mso-height-relative:page;" fillcolor="#FFFFFF" filled="t" stroked="t" coordsize="21600,21600" o:gfxdata="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md/Jt1wAAAAgBAAAPAAAAAAAAAAEAIAAAACIAAABkcnMvZG93bnJldi54bWxQSwEC&#10;FAAUAAAACACHTuJAlMc4ei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If the answer for question 20 is yes, who records the daily activities?     By myself                                       Other health professional         Other please specify </w:t>
            </w:r>
            <w:r>
              <w:rPr>
                <w:rFonts w:hint="default" w:ascii="Times New Roman" w:hAnsi="Times New Roman" w:cs="Times New Roman"/>
                <w:szCs w:val="24"/>
                <w:u w:val="single"/>
              </w:rPr>
              <w:tab/>
            </w:r>
            <w:r>
              <w:rPr>
                <w:rFonts w:hint="default" w:ascii="Times New Roman" w:hAnsi="Times New Roman" w:cs="Times New Roman"/>
                <w:szCs w:val="24"/>
                <w:u w:val="single"/>
              </w:rPr>
              <w:tab/>
            </w:r>
            <w:r>
              <w:rPr>
                <w:rFonts w:hint="default" w:ascii="Times New Roman" w:hAnsi="Times New Roman" w:cs="Times New Roman"/>
                <w:szCs w:val="24"/>
                <w:u w:val="single"/>
              </w:rPr>
              <w:tab/>
            </w:r>
            <w:r>
              <w:rPr>
                <w:rFonts w:hint="default" w:ascii="Times New Roman" w:hAnsi="Times New Roman" w:cs="Times New Roman"/>
                <w:szCs w:val="24"/>
                <w:u w:val="single"/>
              </w:rPr>
              <w:tab/>
            </w:r>
          </w:p>
        </w:tc>
      </w:tr>
      <w:tr>
        <w:tblPrEx>
          <w:tblCellMar>
            <w:top w:w="0" w:type="dxa"/>
            <w:left w:w="108" w:type="dxa"/>
            <w:bottom w:w="0" w:type="dxa"/>
            <w:right w:w="108" w:type="dxa"/>
          </w:tblCellMar>
        </w:tblPrEx>
        <w:trPr>
          <w:trHeight w:val="129" w:hRule="atLeast"/>
        </w:trPr>
        <w:tc>
          <w:tcPr>
            <w:tcW w:w="10080" w:type="dxa"/>
            <w:gridSpan w:val="11"/>
            <w:tcBorders>
              <w:top w:val="single" w:color="auto" w:sz="4" w:space="0"/>
              <w:bottom w:val="single" w:color="auto" w:sz="4" w:space="0"/>
            </w:tcBorders>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w:t xml:space="preserve">Have you use electronic device in routine health information utilization? </w:t>
            </w:r>
          </w:p>
          <w:p>
            <w:pPr>
              <w:pStyle w:val="250"/>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94080" behindDoc="0" locked="0" layoutInCell="1" allowOverlap="1">
                      <wp:simplePos x="0" y="0"/>
                      <wp:positionH relativeFrom="column">
                        <wp:posOffset>1200785</wp:posOffset>
                      </wp:positionH>
                      <wp:positionV relativeFrom="paragraph">
                        <wp:posOffset>42545</wp:posOffset>
                      </wp:positionV>
                      <wp:extent cx="203200" cy="114935"/>
                      <wp:effectExtent l="4445" t="4445" r="20955" b="13970"/>
                      <wp:wrapNone/>
                      <wp:docPr id="82" name="Rectangle 4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1" o:spid="_x0000_s1026" o:spt="1" style="position:absolute;left:0pt;margin-left:94.55pt;margin-top:3.35pt;height:9.05pt;width:16pt;z-index:251694080;mso-width-relative:page;mso-height-relative:page;" fillcolor="#FFFFFF" filled="t" stroked="t" coordsize="21600,21600" o:gfxdata="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4vmavVAAAACAEAAA8AAAAAAAAAAQAgAAAAIgAAAGRycy9kb3ducmV2LnhtbFBLAQIUABQA&#10;AAAIAIdO4kDVpnp2LAIAAH4EAAAOAAAAAAAAAAEAIAAAACQ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93056" behindDoc="0" locked="0" layoutInCell="1" allowOverlap="1">
                      <wp:simplePos x="0" y="0"/>
                      <wp:positionH relativeFrom="column">
                        <wp:posOffset>186690</wp:posOffset>
                      </wp:positionH>
                      <wp:positionV relativeFrom="paragraph">
                        <wp:posOffset>36195</wp:posOffset>
                      </wp:positionV>
                      <wp:extent cx="203200" cy="114935"/>
                      <wp:effectExtent l="4445" t="4445" r="20955" b="13970"/>
                      <wp:wrapNone/>
                      <wp:docPr id="81" name="Rectangle 4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0" o:spid="_x0000_s1026" o:spt="1" style="position:absolute;left:0pt;margin-left:14.7pt;margin-top:2.85pt;height:9.05pt;width:16pt;z-index:251693056;mso-width-relative:page;mso-height-relative:page;" fillcolor="#FFFFFF" filled="t" stroked="t" coordsize="21600,21600" o:gfxdata="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HxiC1AAAAAYBAAAPAAAAAAAAAAEAIAAAACIAAABkcnMvZG93bnJldi54bWxQSwECFAAU&#10;AAAACACHTuJA3kmTpy4CAAB+BAAADgAAAAAAAAABACAAAAAjAQAAZHJzL2Uyb0RvYy54bWxQSwUG&#10;AAAAAAYABgBZAQAAww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Yes                     No</w:t>
            </w:r>
          </w:p>
        </w:tc>
      </w:tr>
      <w:tr>
        <w:tblPrEx>
          <w:tblCellMar>
            <w:top w:w="0" w:type="dxa"/>
            <w:left w:w="108" w:type="dxa"/>
            <w:bottom w:w="0" w:type="dxa"/>
            <w:right w:w="108" w:type="dxa"/>
          </w:tblCellMar>
        </w:tblPrEx>
        <w:trPr>
          <w:trHeight w:val="2690" w:hRule="atLeast"/>
        </w:trPr>
        <w:tc>
          <w:tcPr>
            <w:tcW w:w="10080" w:type="dxa"/>
            <w:gridSpan w:val="11"/>
            <w:tcBorders>
              <w:top w:val="single" w:color="auto" w:sz="4" w:space="0"/>
              <w:bottom w:val="single" w:color="auto" w:sz="4" w:space="0"/>
            </w:tcBorders>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w:t xml:space="preserve">If your answer is yes for question number 22, for what purpose do you use? </w:t>
            </w:r>
          </w:p>
          <w:p>
            <w:pPr>
              <w:pStyle w:val="250"/>
              <w:spacing w:line="360" w:lineRule="auto"/>
              <w:rPr>
                <w:rFonts w:hint="default" w:ascii="Times New Roman" w:hAnsi="Times New Roman" w:cs="Times New Roman"/>
                <w:szCs w:val="24"/>
              </w:rPr>
            </w:pPr>
            <w:r>
              <w:rPr>
                <w:rFonts w:hint="default" w:ascii="Times New Roman" w:hAnsi="Times New Roman" w:cs="Times New Roman"/>
                <w:b/>
                <w:szCs w:val="24"/>
              </w:rPr>
              <w:t>(You can choose more than one answer)</w:t>
            </w:r>
          </w:p>
          <w:p>
            <w:pPr>
              <w:pStyle w:val="250"/>
              <w:spacing w:line="360" w:lineRule="auto"/>
              <w:ind w:left="21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97152" behindDoc="0" locked="0" layoutInCell="1" allowOverlap="1">
                      <wp:simplePos x="0" y="0"/>
                      <wp:positionH relativeFrom="column">
                        <wp:posOffset>3449955</wp:posOffset>
                      </wp:positionH>
                      <wp:positionV relativeFrom="paragraph">
                        <wp:posOffset>45720</wp:posOffset>
                      </wp:positionV>
                      <wp:extent cx="203200" cy="114935"/>
                      <wp:effectExtent l="4445" t="4445" r="20955" b="13970"/>
                      <wp:wrapNone/>
                      <wp:docPr id="80" name="Rectangle 4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4" o:spid="_x0000_s1026" o:spt="1" style="position:absolute;left:0pt;margin-left:271.65pt;margin-top:3.6pt;height:9.05pt;width:16pt;z-index:251697152;mso-width-relative:page;mso-height-relative:page;" fillcolor="#FFFFFF" filled="t" stroked="t" coordsize="21600,21600" o:gfxdata="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gOYJjWAAAACAEAAA8AAAAAAAAAAQAgAAAAIgAAAGRycy9kb3ducmV2LnhtbFBLAQIU&#10;ABQAAAAIAIdO4kD01g8s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95104" behindDoc="0" locked="0" layoutInCell="1" allowOverlap="1">
                      <wp:simplePos x="0" y="0"/>
                      <wp:positionH relativeFrom="column">
                        <wp:posOffset>1143000</wp:posOffset>
                      </wp:positionH>
                      <wp:positionV relativeFrom="paragraph">
                        <wp:posOffset>45720</wp:posOffset>
                      </wp:positionV>
                      <wp:extent cx="203200" cy="114935"/>
                      <wp:effectExtent l="4445" t="4445" r="20955" b="13970"/>
                      <wp:wrapNone/>
                      <wp:docPr id="79" name="Rectangle 4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2" o:spid="_x0000_s1026" o:spt="1" style="position:absolute;left:0pt;margin-left:90pt;margin-top:3.6pt;height:9.05pt;width:16pt;z-index:251695104;mso-width-relative:page;mso-height-relative:page;" fillcolor="#FFFFFF" filled="t" stroked="t" coordsize="21600,21600" o:gfxdata="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2iIZ9UAAAAIAQAADwAAAAAAAAABACAAAAAiAAAAZHJzL2Rvd25yZXYueG1sUEsBAhQA&#10;FAAAAAgAh07iQPWx44EuAgAAfgQAAA4AAAAAAAAAAQAgAAAAJA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Health information collection            Health information report           </w:t>
            </w:r>
          </w:p>
          <w:p>
            <w:pPr>
              <w:pStyle w:val="250"/>
              <w:spacing w:line="360" w:lineRule="auto"/>
              <w:ind w:left="21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696128" behindDoc="0" locked="0" layoutInCell="1" allowOverlap="1">
                      <wp:simplePos x="0" y="0"/>
                      <wp:positionH relativeFrom="column">
                        <wp:posOffset>1143000</wp:posOffset>
                      </wp:positionH>
                      <wp:positionV relativeFrom="paragraph">
                        <wp:posOffset>6350</wp:posOffset>
                      </wp:positionV>
                      <wp:extent cx="203200" cy="114935"/>
                      <wp:effectExtent l="4445" t="4445" r="20955" b="13970"/>
                      <wp:wrapNone/>
                      <wp:docPr id="78" name="Rectangle 4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3" o:spid="_x0000_s1026" o:spt="1" style="position:absolute;left:0pt;margin-left:90pt;margin-top:0.5pt;height:9.05pt;width:16pt;z-index:251696128;mso-width-relative:page;mso-height-relative:page;" fillcolor="#FFFFFF" filled="t" stroked="t" coordsize="21600,21600" o:gfxdata="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kARv7TAAAACAEAAA8AAAAAAAAAAQAgAAAAIgAAAGRycy9kb3ducmV2LnhtbFBLAQIUABQA&#10;AAAIAIdO4kBxaao7LgIAAH4EAAAOAAAAAAAAAAEAIAAAACI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Health information analysis         Other please specify</w:t>
            </w:r>
            <w:r>
              <w:rPr>
                <w:rFonts w:hint="default" w:ascii="Times New Roman" w:hAnsi="Times New Roman" w:cs="Times New Roman"/>
                <w:szCs w:val="24"/>
                <w:u w:val="single"/>
              </w:rPr>
              <w:tab/>
            </w:r>
            <w:r>
              <w:rPr>
                <w:rFonts w:hint="default" w:ascii="Times New Roman" w:hAnsi="Times New Roman" w:cs="Times New Roman"/>
                <w:szCs w:val="24"/>
                <w:u w:val="single"/>
              </w:rPr>
              <w:tab/>
            </w:r>
          </w:p>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w:t>Which information system can you practice on day-to-day work activity?</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b/>
                <w:szCs w:val="24"/>
              </w:rPr>
              <w:t>(You can choose more than one question)</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00224" behindDoc="0" locked="0" layoutInCell="1" allowOverlap="1">
                      <wp:simplePos x="0" y="0"/>
                      <wp:positionH relativeFrom="column">
                        <wp:posOffset>3302000</wp:posOffset>
                      </wp:positionH>
                      <wp:positionV relativeFrom="paragraph">
                        <wp:posOffset>18415</wp:posOffset>
                      </wp:positionV>
                      <wp:extent cx="203200" cy="114935"/>
                      <wp:effectExtent l="4445" t="4445" r="20955" b="13970"/>
                      <wp:wrapNone/>
                      <wp:docPr id="77" name="Rectangle 4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8" o:spid="_x0000_s1026" o:spt="1" style="position:absolute;left:0pt;margin-left:260pt;margin-top:1.45pt;height:9.05pt;width:16pt;z-index:251700224;mso-width-relative:page;mso-height-relative:page;" fillcolor="#FFFFFF" filled="t" stroked="t" coordsize="21600,21600" o:gfxdata="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SpwNtQAAAAIAQAADwAAAAAAAAABACAAAAAiAAAAZHJzL2Rvd25yZXYueG1sUEsBAhQA&#10;FAAAAAgAh07iQEW+WCsvAgAAfg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99200" behindDoc="0" locked="0" layoutInCell="1" allowOverlap="1">
                      <wp:simplePos x="0" y="0"/>
                      <wp:positionH relativeFrom="column">
                        <wp:posOffset>871855</wp:posOffset>
                      </wp:positionH>
                      <wp:positionV relativeFrom="paragraph">
                        <wp:posOffset>18415</wp:posOffset>
                      </wp:positionV>
                      <wp:extent cx="203200" cy="114935"/>
                      <wp:effectExtent l="4445" t="4445" r="20955" b="13970"/>
                      <wp:wrapNone/>
                      <wp:docPr id="76" name="Rectangle 4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7" o:spid="_x0000_s1026" o:spt="1" style="position:absolute;left:0pt;margin-left:68.65pt;margin-top:1.45pt;height:9.05pt;width:16pt;z-index:251699200;mso-width-relative:page;mso-height-relative:page;" fillcolor="#FFFFFF" filled="t" stroked="t" coordsize="21600,21600" o:gfxdata="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0zRtQAAAAIAQAADwAAAAAAAAABACAAAAAiAAAAZHJzL2Rvd25yZXYueG1sUEsBAhQA&#10;FAAAAAgAh07iQFDuT6EvAgAAfg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Health information collection                 Health information presentation(report)</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01248" behindDoc="0" locked="0" layoutInCell="1" allowOverlap="1">
                      <wp:simplePos x="0" y="0"/>
                      <wp:positionH relativeFrom="column">
                        <wp:posOffset>3318510</wp:posOffset>
                      </wp:positionH>
                      <wp:positionV relativeFrom="paragraph">
                        <wp:posOffset>26035</wp:posOffset>
                      </wp:positionV>
                      <wp:extent cx="203200" cy="114935"/>
                      <wp:effectExtent l="4445" t="4445" r="20955" b="13970"/>
                      <wp:wrapNone/>
                      <wp:docPr id="75" name="Rectangle 4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9" o:spid="_x0000_s1026" o:spt="1" style="position:absolute;left:0pt;margin-left:261.3pt;margin-top:2.05pt;height:9.05pt;width:16pt;z-index:251701248;mso-width-relative:page;mso-height-relative:page;" fillcolor="#FFFFFF" filled="t" stroked="t" coordsize="21600,21600" o:gfxdata="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K9o43WAAAACAEAAA8AAAAAAAAAAQAgAAAAIgAAAGRycy9kb3ducmV2LnhtbFBLAQIU&#10;ABQAAAAIAIdO4kCpydki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698176" behindDoc="0" locked="0" layoutInCell="1" allowOverlap="1">
                      <wp:simplePos x="0" y="0"/>
                      <wp:positionH relativeFrom="column">
                        <wp:posOffset>871855</wp:posOffset>
                      </wp:positionH>
                      <wp:positionV relativeFrom="paragraph">
                        <wp:posOffset>9525</wp:posOffset>
                      </wp:positionV>
                      <wp:extent cx="203200" cy="114935"/>
                      <wp:effectExtent l="4445" t="4445" r="20955" b="13970"/>
                      <wp:wrapNone/>
                      <wp:docPr id="74" name="Rectangle 4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45" o:spid="_x0000_s1026" o:spt="1" style="position:absolute;left:0pt;margin-left:68.65pt;margin-top:0.75pt;height:9.05pt;width:16pt;z-index:251698176;mso-width-relative:page;mso-height-relative:page;" fillcolor="#FFFFFF" filled="t" stroked="t" coordsize="21600,21600" o:gfxdata="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HS7L9QAAAAIAQAADwAAAAAAAAABACAAAAAiAAAAZHJzL2Rvd25yZXYueG1sUEsBAhQA&#10;FAAAAAgAh07iQBlZrQ4vAgAAfg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Health information analysis                    Health information use   </w:t>
            </w:r>
          </w:p>
        </w:tc>
      </w:tr>
      <w:tr>
        <w:tblPrEx>
          <w:tblCellMar>
            <w:top w:w="0" w:type="dxa"/>
            <w:left w:w="108" w:type="dxa"/>
            <w:bottom w:w="0" w:type="dxa"/>
            <w:right w:w="108" w:type="dxa"/>
          </w:tblCellMar>
        </w:tblPrEx>
        <w:trPr>
          <w:trHeight w:val="720" w:hRule="atLeast"/>
        </w:trPr>
        <w:tc>
          <w:tcPr>
            <w:tcW w:w="10080" w:type="dxa"/>
            <w:gridSpan w:val="11"/>
            <w:tcBorders>
              <w:top w:val="single" w:color="auto" w:sz="4" w:space="0"/>
              <w:bottom w:val="single" w:color="auto" w:sz="4" w:space="0"/>
            </w:tcBorders>
          </w:tcPr>
          <w:p>
            <w:pPr>
              <w:pStyle w:val="250"/>
              <w:numPr>
                <w:ilvl w:val="0"/>
                <w:numId w:val="12"/>
              </w:numPr>
              <w:spacing w:line="360" w:lineRule="auto"/>
              <w:ind w:left="450"/>
              <w:jc w:val="left"/>
              <w:rPr>
                <w:rFonts w:hint="default" w:ascii="Times New Roman" w:hAnsi="Times New Roman" w:cs="Times New Roman"/>
                <w:szCs w:val="24"/>
              </w:rPr>
            </w:pPr>
            <w:r>
              <w:rPr>
                <w:rFonts w:hint="default" w:ascii="Times New Roman" w:hAnsi="Times New Roman" w:cs="Times New Roman"/>
                <w:szCs w:val="24"/>
              </w:rPr>
              <w:t>Do you know health indicators of health center?</w:t>
            </w:r>
          </w:p>
          <w:p>
            <w:pPr>
              <w:pStyle w:val="250"/>
              <w:spacing w:line="360" w:lineRule="auto"/>
              <w:ind w:left="45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03296" behindDoc="0" locked="0" layoutInCell="1" allowOverlap="1">
                      <wp:simplePos x="0" y="0"/>
                      <wp:positionH relativeFrom="column">
                        <wp:posOffset>2268855</wp:posOffset>
                      </wp:positionH>
                      <wp:positionV relativeFrom="paragraph">
                        <wp:posOffset>36195</wp:posOffset>
                      </wp:positionV>
                      <wp:extent cx="203200" cy="114935"/>
                      <wp:effectExtent l="4445" t="4445" r="20955" b="13970"/>
                      <wp:wrapNone/>
                      <wp:docPr id="73" name="Rectangle 5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1" o:spid="_x0000_s1026" o:spt="1" style="position:absolute;left:0pt;margin-left:178.65pt;margin-top:2.85pt;height:9.05pt;width:16pt;z-index:251703296;mso-width-relative:page;mso-height-relative:page;" fillcolor="#FFFFFF" filled="t" stroked="t" coordsize="21600,21600" o:gfxdata="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Cgd8/XAAAACAEAAA8AAAAAAAAAAQAgAAAAIgAAAGRycy9kb3ducmV2LnhtbFBLAQIU&#10;ABQAAAAIAIdO4kAAjwjtLQIAAH4EAAAOAAAAAAAAAAEAIAAAACY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02272" behindDoc="0" locked="0" layoutInCell="1" allowOverlap="1">
                      <wp:simplePos x="0" y="0"/>
                      <wp:positionH relativeFrom="column">
                        <wp:posOffset>894080</wp:posOffset>
                      </wp:positionH>
                      <wp:positionV relativeFrom="paragraph">
                        <wp:posOffset>36195</wp:posOffset>
                      </wp:positionV>
                      <wp:extent cx="203200" cy="114935"/>
                      <wp:effectExtent l="4445" t="4445" r="20955" b="13970"/>
                      <wp:wrapNone/>
                      <wp:docPr id="72" name="Rectangle 5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0" o:spid="_x0000_s1026" o:spt="1" style="position:absolute;left:0pt;margin-left:70.4pt;margin-top:2.85pt;height:9.05pt;width:16pt;z-index:251702272;mso-width-relative:page;mso-height-relative:page;" fillcolor="#FFFFFF" filled="t" stroked="t" coordsize="21600,21600" o:gfxdata="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uujoPVAAAACAEAAA8AAAAAAAAAAQAgAAAAIgAAAGRycy9kb3ducmV2LnhtbFBLAQIU&#10;ABQAAAAIAIdO4kCEV0FXLwIAAH4EAAAOAAAAAAAAAAEAIAAAACQ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Yes                              No</w:t>
            </w:r>
          </w:p>
        </w:tc>
      </w:tr>
      <w:tr>
        <w:tblPrEx>
          <w:tblCellMar>
            <w:top w:w="0" w:type="dxa"/>
            <w:left w:w="108" w:type="dxa"/>
            <w:bottom w:w="0" w:type="dxa"/>
            <w:right w:w="108" w:type="dxa"/>
          </w:tblCellMar>
        </w:tblPrEx>
        <w:trPr>
          <w:trHeight w:val="530" w:hRule="atLeast"/>
        </w:trPr>
        <w:tc>
          <w:tcPr>
            <w:tcW w:w="10080" w:type="dxa"/>
            <w:gridSpan w:val="11"/>
            <w:tcBorders>
              <w:top w:val="single" w:color="auto" w:sz="4" w:space="0"/>
              <w:bottom w:val="single" w:color="auto" w:sz="4" w:space="0"/>
            </w:tcBorders>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88288" behindDoc="0" locked="0" layoutInCell="1" allowOverlap="1">
                      <wp:simplePos x="0" y="0"/>
                      <wp:positionH relativeFrom="column">
                        <wp:posOffset>5368925</wp:posOffset>
                      </wp:positionH>
                      <wp:positionV relativeFrom="paragraph">
                        <wp:posOffset>51435</wp:posOffset>
                      </wp:positionV>
                      <wp:extent cx="203200" cy="114935"/>
                      <wp:effectExtent l="4445" t="4445" r="20955" b="13970"/>
                      <wp:wrapNone/>
                      <wp:docPr id="8" name="Rectangle 5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0" o:spid="_x0000_s1026" o:spt="1" style="position:absolute;left:0pt;margin-left:422.75pt;margin-top:4.05pt;height:9.05pt;width:16pt;z-index:251788288;mso-width-relative:page;mso-height-relative:page;" fillcolor="#FFFFFF" filled="t" stroked="t" coordsize="21600,21600" o:gfxdata="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IoIYDXAAAACAEAAA8AAAAAAAAAAQAgAAAAIgAAAGRycy9kb3ducmV2LnhtbFBLAQIU&#10;ABQAAAAIAIdO4kDqBlzTLQIAAH0EAAAOAAAAAAAAAAEAIAAAACY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87264" behindDoc="0" locked="0" layoutInCell="1" allowOverlap="1">
                      <wp:simplePos x="0" y="0"/>
                      <wp:positionH relativeFrom="column">
                        <wp:posOffset>4387850</wp:posOffset>
                      </wp:positionH>
                      <wp:positionV relativeFrom="paragraph">
                        <wp:posOffset>60960</wp:posOffset>
                      </wp:positionV>
                      <wp:extent cx="203200" cy="114935"/>
                      <wp:effectExtent l="4445" t="4445" r="20955" b="13970"/>
                      <wp:wrapNone/>
                      <wp:docPr id="7" name="Rectangle 5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0" o:spid="_x0000_s1026" o:spt="1" style="position:absolute;left:0pt;margin-left:345.5pt;margin-top:4.8pt;height:9.05pt;width:16pt;z-index:251787264;mso-width-relative:page;mso-height-relative:page;" fillcolor="#FFFFFF" filled="t" stroked="t" coordsize="21600,21600" o:gfxdata="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O191DWAAAACAEAAA8AAAAAAAAAAQAgAAAAIgAAAGRycy9kb3ducmV2LnhtbFBLAQIU&#10;ABQAAAAIAIdO4kDhHiXCLgIAAH0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Do you have standardized set of indicators in your working office?         Yes                   No</w:t>
            </w:r>
          </w:p>
        </w:tc>
      </w:tr>
      <w:tr>
        <w:tblPrEx>
          <w:tblCellMar>
            <w:top w:w="0" w:type="dxa"/>
            <w:left w:w="108" w:type="dxa"/>
            <w:bottom w:w="0" w:type="dxa"/>
            <w:right w:w="108" w:type="dxa"/>
          </w:tblCellMar>
        </w:tblPrEx>
        <w:trPr>
          <w:trHeight w:val="791" w:hRule="atLeast"/>
        </w:trPr>
        <w:tc>
          <w:tcPr>
            <w:tcW w:w="10080" w:type="dxa"/>
            <w:gridSpan w:val="11"/>
            <w:tcBorders>
              <w:top w:val="single" w:color="auto" w:sz="4" w:space="0"/>
              <w:bottom w:val="single" w:color="auto" w:sz="4" w:space="0"/>
            </w:tcBorders>
          </w:tcPr>
          <w:p>
            <w:pPr>
              <w:pStyle w:val="250"/>
              <w:numPr>
                <w:ilvl w:val="0"/>
                <w:numId w:val="12"/>
              </w:numPr>
              <w:spacing w:before="240" w:line="360" w:lineRule="auto"/>
              <w:jc w:val="left"/>
              <w:rPr>
                <w:rFonts w:hint="default" w:ascii="Times New Roman" w:hAnsi="Times New Roman" w:cs="Times New Roman"/>
                <w:szCs w:val="24"/>
              </w:rPr>
            </w:pPr>
            <w:r>
              <w:rPr>
                <w:rFonts w:hint="default" w:ascii="Times New Roman" w:hAnsi="Times New Roman" w:cs="Times New Roman"/>
                <w:szCs w:val="24"/>
              </w:rPr>
              <w:t xml:space="preserve">In your institution, have you displayed health indicator targets? (check the answer by observation)       </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05344" behindDoc="0" locked="0" layoutInCell="1" allowOverlap="1">
                      <wp:simplePos x="0" y="0"/>
                      <wp:positionH relativeFrom="column">
                        <wp:posOffset>2162175</wp:posOffset>
                      </wp:positionH>
                      <wp:positionV relativeFrom="paragraph">
                        <wp:posOffset>29210</wp:posOffset>
                      </wp:positionV>
                      <wp:extent cx="203200" cy="114935"/>
                      <wp:effectExtent l="4445" t="4445" r="20955" b="13970"/>
                      <wp:wrapNone/>
                      <wp:docPr id="71" name="Rectangle 5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6" o:spid="_x0000_s1026" o:spt="1" style="position:absolute;left:0pt;margin-left:170.25pt;margin-top:2.3pt;height:9.05pt;width:16pt;z-index:251705344;mso-width-relative:page;mso-height-relative:page;" fillcolor="#FFFFFF" filled="t" stroked="t" coordsize="21600,21600" o:gfxdata="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wByi/WAAAACAEAAA8AAAAAAAAAAQAgAAAAIgAAAGRycy9kb3ducmV2LnhtbFBLAQIU&#10;ABQAAAAIAIdO4kDnfz9z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04320" behindDoc="0" locked="0" layoutInCell="1" allowOverlap="1">
                      <wp:simplePos x="0" y="0"/>
                      <wp:positionH relativeFrom="column">
                        <wp:posOffset>934720</wp:posOffset>
                      </wp:positionH>
                      <wp:positionV relativeFrom="paragraph">
                        <wp:posOffset>29845</wp:posOffset>
                      </wp:positionV>
                      <wp:extent cx="203200" cy="114935"/>
                      <wp:effectExtent l="4445" t="4445" r="20955" b="13970"/>
                      <wp:wrapNone/>
                      <wp:docPr id="70" name="Rectangle 5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5" o:spid="_x0000_s1026" o:spt="1" style="position:absolute;left:0pt;margin-left:73.6pt;margin-top:2.35pt;height:9.05pt;width:16pt;z-index:251704320;mso-width-relative:page;mso-height-relative:page;" fillcolor="#FFFFFF" filled="t" stroked="t" coordsize="21600,21600" o:gfxdata="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Z0AXvVAAAACAEAAA8AAAAAAAAAAQAgAAAAIgAAAGRycy9kb3ducmV2LnhtbFBLAQIU&#10;ABQAAAAIAIdO4kClJzQNLwIAAH4EAAAOAAAAAAAAAAEAIAAAACQ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Yes                           No</w:t>
            </w:r>
          </w:p>
        </w:tc>
      </w:tr>
      <w:tr>
        <w:tblPrEx>
          <w:tblCellMar>
            <w:top w:w="0" w:type="dxa"/>
            <w:left w:w="108" w:type="dxa"/>
            <w:bottom w:w="0" w:type="dxa"/>
            <w:right w:w="108" w:type="dxa"/>
          </w:tblCellMar>
        </w:tblPrEx>
        <w:trPr>
          <w:trHeight w:val="720" w:hRule="atLeast"/>
        </w:trPr>
        <w:tc>
          <w:tcPr>
            <w:tcW w:w="10080" w:type="dxa"/>
            <w:gridSpan w:val="11"/>
            <w:tcBorders>
              <w:top w:val="single" w:color="auto" w:sz="4" w:space="0"/>
              <w:bottom w:val="single" w:color="auto" w:sz="4" w:space="0"/>
            </w:tcBorders>
          </w:tcPr>
          <w:p>
            <w:pPr>
              <w:pStyle w:val="250"/>
              <w:numPr>
                <w:ilvl w:val="0"/>
                <w:numId w:val="12"/>
              </w:numPr>
              <w:spacing w:line="360" w:lineRule="auto"/>
              <w:ind w:left="450"/>
              <w:jc w:val="left"/>
              <w:rPr>
                <w:rFonts w:hint="default" w:ascii="Times New Roman" w:hAnsi="Times New Roman" w:cs="Times New Roman"/>
                <w:szCs w:val="24"/>
              </w:rPr>
            </w:pPr>
            <w:r>
              <w:rPr>
                <w:rFonts w:hint="default" w:ascii="Times New Roman" w:hAnsi="Times New Roman" w:cs="Times New Roman"/>
                <w:szCs w:val="24"/>
              </w:rPr>
              <w:t>Have you discuss the monthly performance progress using the standard indicators?</w:t>
            </w:r>
          </w:p>
          <w:p>
            <w:pPr>
              <w:pStyle w:val="250"/>
              <w:spacing w:line="360" w:lineRule="auto"/>
              <w:ind w:left="21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07392" behindDoc="0" locked="0" layoutInCell="1" allowOverlap="1">
                      <wp:simplePos x="0" y="0"/>
                      <wp:positionH relativeFrom="column">
                        <wp:posOffset>2343785</wp:posOffset>
                      </wp:positionH>
                      <wp:positionV relativeFrom="paragraph">
                        <wp:posOffset>39370</wp:posOffset>
                      </wp:positionV>
                      <wp:extent cx="203200" cy="114935"/>
                      <wp:effectExtent l="4445" t="4445" r="20955" b="13970"/>
                      <wp:wrapNone/>
                      <wp:docPr id="69" name="Rectangle 5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8" o:spid="_x0000_s1026" o:spt="1" style="position:absolute;left:0pt;margin-left:184.55pt;margin-top:3.1pt;height:9.05pt;width:16pt;z-index:251707392;mso-width-relative:page;mso-height-relative:page;" fillcolor="#FFFFFF" filled="t" stroked="t" coordsize="21600,21600" o:gfxdata="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Nb4H/WAAAACAEAAA8AAAAAAAAAAQAgAAAAIgAAAGRycy9kb3ducmV2LnhtbFBLAQIU&#10;ABQAAAAIAIdO4kBIMCYI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06368" behindDoc="0" locked="0" layoutInCell="1" allowOverlap="1">
                      <wp:simplePos x="0" y="0"/>
                      <wp:positionH relativeFrom="column">
                        <wp:posOffset>1097280</wp:posOffset>
                      </wp:positionH>
                      <wp:positionV relativeFrom="paragraph">
                        <wp:posOffset>39370</wp:posOffset>
                      </wp:positionV>
                      <wp:extent cx="203200" cy="114935"/>
                      <wp:effectExtent l="4445" t="4445" r="20955" b="13970"/>
                      <wp:wrapNone/>
                      <wp:docPr id="68" name="Rectangle 5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7" o:spid="_x0000_s1026" o:spt="1" style="position:absolute;left:0pt;margin-left:86.4pt;margin-top:3.1pt;height:9.05pt;width:16pt;z-index:251706368;mso-width-relative:page;mso-height-relative:page;" fillcolor="#FFFFFF" filled="t" stroked="t" coordsize="21600,21600" o:gfxdata="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Ayc59UAAAAIAQAADwAAAAAAAAABACAAAAAiAAAAZHJzL2Rvd25yZXYueG1sUEsBAhQA&#10;FAAAAAgAh07iQF1gMYIuAgAAfgQAAA4AAAAAAAAAAQAgAAAAJA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Yes                           No</w:t>
            </w:r>
          </w:p>
        </w:tc>
      </w:tr>
      <w:tr>
        <w:tblPrEx>
          <w:tblCellMar>
            <w:top w:w="0" w:type="dxa"/>
            <w:left w:w="108" w:type="dxa"/>
            <w:bottom w:w="0" w:type="dxa"/>
            <w:right w:w="108" w:type="dxa"/>
          </w:tblCellMar>
        </w:tblPrEx>
        <w:trPr>
          <w:trHeight w:val="1094" w:hRule="atLeast"/>
        </w:trPr>
        <w:tc>
          <w:tcPr>
            <w:tcW w:w="10080" w:type="dxa"/>
            <w:gridSpan w:val="11"/>
            <w:tcBorders>
              <w:top w:val="single" w:color="auto" w:sz="4" w:space="0"/>
              <w:bottom w:val="single" w:color="auto" w:sz="4" w:space="0"/>
            </w:tcBorders>
          </w:tcPr>
          <w:p>
            <w:pPr>
              <w:pStyle w:val="250"/>
              <w:numPr>
                <w:ilvl w:val="0"/>
                <w:numId w:val="12"/>
              </w:numPr>
              <w:spacing w:line="360" w:lineRule="auto"/>
              <w:ind w:left="450"/>
              <w:jc w:val="left"/>
              <w:rPr>
                <w:rFonts w:hint="default" w:ascii="Times New Roman" w:hAnsi="Times New Roman" w:cs="Times New Roman"/>
                <w:szCs w:val="24"/>
              </w:rPr>
            </w:pPr>
            <w:r>
              <w:rPr>
                <w:rFonts w:hint="default" w:ascii="Times New Roman" w:hAnsi="Times New Roman" w:cs="Times New Roman"/>
                <w:szCs w:val="24"/>
              </w:rPr>
              <w:t>What are the common conventional tools you can fill in your daily activity of data collection in your institution?</w:t>
            </w:r>
            <w:r>
              <w:rPr>
                <w:rFonts w:hint="default" w:ascii="Times New Roman" w:hAnsi="Times New Roman" w:cs="Times New Roman"/>
                <w:b/>
                <w:szCs w:val="24"/>
              </w:rPr>
              <w:t xml:space="preserve"> (You can choose more than one answer)</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08416" behindDoc="0" locked="0" layoutInCell="1" allowOverlap="1">
                      <wp:simplePos x="0" y="0"/>
                      <wp:positionH relativeFrom="column">
                        <wp:posOffset>871855</wp:posOffset>
                      </wp:positionH>
                      <wp:positionV relativeFrom="paragraph">
                        <wp:posOffset>62230</wp:posOffset>
                      </wp:positionV>
                      <wp:extent cx="203200" cy="114935"/>
                      <wp:effectExtent l="4445" t="4445" r="20955" b="13970"/>
                      <wp:wrapNone/>
                      <wp:docPr id="67" name="Rectangle 5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59" o:spid="_x0000_s1026" o:spt="1" style="position:absolute;left:0pt;margin-left:68.65pt;margin-top:4.9pt;height:9.05pt;width:16pt;z-index:251708416;mso-width-relative:page;mso-height-relative:page;" fillcolor="#FFFFFF" filled="t" stroked="t" coordsize="21600,21600" o:gfxdata="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LvkD9QAAAAIAQAADwAAAAAAAAABACAAAAAiAAAAZHJzL2Rvd25yZXYueG1sUEsBAhQA&#10;FAAAAAgAh07iQMfwFqMvAgAAfg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10464" behindDoc="0" locked="0" layoutInCell="1" allowOverlap="1">
                      <wp:simplePos x="0" y="0"/>
                      <wp:positionH relativeFrom="column">
                        <wp:posOffset>2214880</wp:posOffset>
                      </wp:positionH>
                      <wp:positionV relativeFrom="paragraph">
                        <wp:posOffset>62230</wp:posOffset>
                      </wp:positionV>
                      <wp:extent cx="203200" cy="114935"/>
                      <wp:effectExtent l="4445" t="4445" r="20955" b="13970"/>
                      <wp:wrapNone/>
                      <wp:docPr id="66" name="Rectangle 6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1" o:spid="_x0000_s1026" o:spt="1" style="position:absolute;left:0pt;margin-left:174.4pt;margin-top:4.9pt;height:9.05pt;width:16pt;z-index:251710464;mso-width-relative:page;mso-height-relative:page;" fillcolor="#FFFFFF" filled="t" stroked="t" coordsize="21600,21600" o:gfxdata="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q7X1tcAAAAIAQAADwAAAAAAAAABACAAAAAiAAAAZHJzL2Rvd25yZXYueG1sUEsBAhQA&#10;FAAAAAgAh07iQB1TjHosAgAAfgQAAA4AAAAAAAAAAQAgAAAAJg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Client cards                 Registration book</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09440" behindDoc="0" locked="0" layoutInCell="1" allowOverlap="1">
                      <wp:simplePos x="0" y="0"/>
                      <wp:positionH relativeFrom="column">
                        <wp:posOffset>871855</wp:posOffset>
                      </wp:positionH>
                      <wp:positionV relativeFrom="paragraph">
                        <wp:posOffset>66675</wp:posOffset>
                      </wp:positionV>
                      <wp:extent cx="203200" cy="114935"/>
                      <wp:effectExtent l="4445" t="4445" r="20955" b="13970"/>
                      <wp:wrapNone/>
                      <wp:docPr id="65" name="Rectangle 6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0" o:spid="_x0000_s1026" o:spt="1" style="position:absolute;left:0pt;margin-left:68.65pt;margin-top:5.25pt;height:9.05pt;width:16pt;z-index:251709440;mso-width-relative:page;mso-height-relative:page;" fillcolor="#FFFFFF" filled="t" stroked="t" coordsize="21600,21600" o:gfxdata="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eWb49cAAAAJAQAADwAAAAAAAAABACAAAAAiAAAAZHJzL2Rvd25yZXYueG1sUEsB&#10;AhQAFAAAAAgAh07iQBa8ZasvAgAAfg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Tally sheets                   Other please specify</w:t>
            </w:r>
            <w:r>
              <w:rPr>
                <w:rFonts w:hint="default" w:ascii="Times New Roman" w:hAnsi="Times New Roman" w:cs="Times New Roman"/>
                <w:szCs w:val="24"/>
                <w:u w:val="single"/>
              </w:rPr>
              <w:tab/>
            </w:r>
            <w:r>
              <w:rPr>
                <w:rFonts w:hint="default" w:ascii="Times New Roman" w:hAnsi="Times New Roman" w:cs="Times New Roman"/>
                <w:szCs w:val="24"/>
                <w:u w:val="single"/>
              </w:rPr>
              <w:tab/>
            </w:r>
            <w:r>
              <w:rPr>
                <w:rFonts w:hint="default" w:ascii="Times New Roman" w:hAnsi="Times New Roman" w:cs="Times New Roman"/>
                <w:szCs w:val="24"/>
                <w:u w:val="single"/>
              </w:rPr>
              <w:tab/>
            </w:r>
            <w:r>
              <w:rPr>
                <w:rFonts w:hint="default" w:ascii="Times New Roman" w:hAnsi="Times New Roman" w:cs="Times New Roman"/>
                <w:szCs w:val="24"/>
                <w:u w:val="single"/>
              </w:rPr>
              <w:tab/>
            </w:r>
          </w:p>
        </w:tc>
      </w:tr>
      <w:tr>
        <w:tblPrEx>
          <w:tblCellMar>
            <w:top w:w="0" w:type="dxa"/>
            <w:left w:w="108" w:type="dxa"/>
            <w:bottom w:w="0" w:type="dxa"/>
            <w:right w:w="108" w:type="dxa"/>
          </w:tblCellMar>
        </w:tblPrEx>
        <w:trPr>
          <w:trHeight w:val="273" w:hRule="atLeast"/>
        </w:trPr>
        <w:tc>
          <w:tcPr>
            <w:tcW w:w="10080" w:type="dxa"/>
            <w:gridSpan w:val="11"/>
            <w:tcBorders>
              <w:top w:val="single" w:color="auto" w:sz="4" w:space="0"/>
              <w:bottom w:val="single" w:color="auto" w:sz="4" w:space="0"/>
            </w:tcBorders>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11488" behindDoc="0" locked="0" layoutInCell="1" allowOverlap="1">
                      <wp:simplePos x="0" y="0"/>
                      <wp:positionH relativeFrom="column">
                        <wp:posOffset>3720465</wp:posOffset>
                      </wp:positionH>
                      <wp:positionV relativeFrom="paragraph">
                        <wp:posOffset>214630</wp:posOffset>
                      </wp:positionV>
                      <wp:extent cx="203200" cy="114935"/>
                      <wp:effectExtent l="4445" t="4445" r="20955" b="13970"/>
                      <wp:wrapNone/>
                      <wp:docPr id="63" name="Rectangle 6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2" o:spid="_x0000_s1026" o:spt="1" style="position:absolute;left:0pt;margin-left:292.95pt;margin-top:16.9pt;height:9.05pt;width:16pt;z-index:251711488;mso-width-relative:page;mso-height-relative:page;" fillcolor="#FFFFFF" filled="t" stroked="t" coordsize="21600,21600" o:gfxdata="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9U/S1wAAAAkBAAAPAAAAAAAAAAEAIAAAACIAAABkcnMvZG93bnJldi54bWxQSwEC&#10;FAAUAAAACACHTuJAQWTH0y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12512" behindDoc="0" locked="0" layoutInCell="1" allowOverlap="1">
                      <wp:simplePos x="0" y="0"/>
                      <wp:positionH relativeFrom="column">
                        <wp:posOffset>2616835</wp:posOffset>
                      </wp:positionH>
                      <wp:positionV relativeFrom="paragraph">
                        <wp:posOffset>186055</wp:posOffset>
                      </wp:positionV>
                      <wp:extent cx="203200" cy="114935"/>
                      <wp:effectExtent l="4445" t="4445" r="20955" b="13970"/>
                      <wp:wrapNone/>
                      <wp:docPr id="64" name="Rectangle 6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3" o:spid="_x0000_s1026" o:spt="1" style="position:absolute;left:0pt;margin-left:206.05pt;margin-top:14.65pt;height:9.05pt;width:16pt;z-index:251712512;mso-width-relative:page;mso-height-relative:page;" fillcolor="#FFFFFF" filled="t" stroked="t" coordsize="21600,21600" o:gfxdata="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rNbjl1wAAAAkBAAAPAAAAAAAAAAEAIAAAACIAAABkcnMvZG93bnJldi54bWxQSwEC&#10;FAAUAAAACACHTuJAVORu1S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Is the tool for data collection correctly and completely fill by the health professionals always? (check the answer by observation)   </w:t>
            </w:r>
            <w:r>
              <w:rPr>
                <w:rFonts w:hint="default" w:ascii="Times New Roman" w:hAnsi="Times New Roman" w:cs="Times New Roman"/>
                <w:szCs w:val="24"/>
              </w:rPr>
              <w:tab/>
            </w:r>
            <w:r>
              <w:rPr>
                <w:rFonts w:hint="default" w:ascii="Times New Roman" w:hAnsi="Times New Roman" w:cs="Times New Roman"/>
                <w:szCs w:val="24"/>
              </w:rPr>
              <w:t xml:space="preserve">    Yes                        No</w:t>
            </w:r>
          </w:p>
        </w:tc>
      </w:tr>
      <w:tr>
        <w:tblPrEx>
          <w:tblCellMar>
            <w:top w:w="0" w:type="dxa"/>
            <w:left w:w="108" w:type="dxa"/>
            <w:bottom w:w="0" w:type="dxa"/>
            <w:right w:w="108" w:type="dxa"/>
          </w:tblCellMar>
        </w:tblPrEx>
        <w:trPr>
          <w:trHeight w:val="129" w:hRule="atLeast"/>
        </w:trPr>
        <w:tc>
          <w:tcPr>
            <w:tcW w:w="10080" w:type="dxa"/>
            <w:gridSpan w:val="11"/>
            <w:tcBorders>
              <w:top w:val="single" w:color="auto" w:sz="4" w:space="0"/>
            </w:tcBorders>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13536" behindDoc="0" locked="0" layoutInCell="1" allowOverlap="1">
                      <wp:simplePos x="0" y="0"/>
                      <wp:positionH relativeFrom="column">
                        <wp:posOffset>514985</wp:posOffset>
                      </wp:positionH>
                      <wp:positionV relativeFrom="paragraph">
                        <wp:posOffset>198755</wp:posOffset>
                      </wp:positionV>
                      <wp:extent cx="203200" cy="114935"/>
                      <wp:effectExtent l="4445" t="4445" r="20955" b="13970"/>
                      <wp:wrapNone/>
                      <wp:docPr id="61" name="Rectangle 6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4" o:spid="_x0000_s1026" o:spt="1" style="position:absolute;left:0pt;margin-left:40.55pt;margin-top:15.65pt;height:9.05pt;width:16pt;z-index:251713536;mso-width-relative:page;mso-height-relative:page;" fillcolor="#FFFFFF" filled="t" stroked="t" coordsize="21600,21600" o:gfxdata="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BivHHWAAAACAEAAA8AAAAAAAAAAQAgAAAAIgAAAGRycy9kb3ducmV2LnhtbFBLAQIU&#10;ABQAAAAIAIdO4kDF1NEv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14560" behindDoc="0" locked="0" layoutInCell="1" allowOverlap="1">
                      <wp:simplePos x="0" y="0"/>
                      <wp:positionH relativeFrom="column">
                        <wp:posOffset>1739900</wp:posOffset>
                      </wp:positionH>
                      <wp:positionV relativeFrom="paragraph">
                        <wp:posOffset>198755</wp:posOffset>
                      </wp:positionV>
                      <wp:extent cx="203200" cy="114935"/>
                      <wp:effectExtent l="4445" t="4445" r="20955" b="13970"/>
                      <wp:wrapNone/>
                      <wp:docPr id="62" name="Rectangle 6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5" o:spid="_x0000_s1026" o:spt="1" style="position:absolute;left:0pt;margin-left:137pt;margin-top:15.65pt;height:9.05pt;width:16pt;z-index:251714560;mso-width-relative:page;mso-height-relative:page;" fillcolor="#FFFFFF" filled="t" stroked="t" coordsize="21600,21600" o:gfxdata="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6j2ADYAAAACQEAAA8AAAAAAAAAAQAgAAAAIgAAAGRycy9kb3ducmV2LnhtbFBL&#10;AQIUABQAAAAIAIdO4kDOOzj+LwIAAH4EAAAOAAAAAAAAAAEAIAAAACcBAABkcnMvZTJvRG9jLnht&#10;bFBLBQYAAAAABgAGAFkBAADI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Have you change the collected data into information in your department? (Check by observation)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0080" w:type="dxa"/>
            <w:gridSpan w:val="11"/>
          </w:tcPr>
          <w:p>
            <w:pPr>
              <w:pStyle w:val="250"/>
              <w:numPr>
                <w:ilvl w:val="0"/>
                <w:numId w:val="12"/>
              </w:numPr>
              <w:spacing w:line="360" w:lineRule="auto"/>
              <w:ind w:left="450"/>
              <w:jc w:val="left"/>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39136" behindDoc="0" locked="0" layoutInCell="1" allowOverlap="1">
                      <wp:simplePos x="0" y="0"/>
                      <wp:positionH relativeFrom="column">
                        <wp:posOffset>620395</wp:posOffset>
                      </wp:positionH>
                      <wp:positionV relativeFrom="paragraph">
                        <wp:posOffset>205105</wp:posOffset>
                      </wp:positionV>
                      <wp:extent cx="203200" cy="114935"/>
                      <wp:effectExtent l="4445" t="4445" r="20955" b="13970"/>
                      <wp:wrapNone/>
                      <wp:docPr id="60" name="Rectangle 9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4" o:spid="_x0000_s1026" o:spt="1" style="position:absolute;left:0pt;margin-left:48.85pt;margin-top:16.15pt;height:9.05pt;width:16pt;z-index:251739136;mso-width-relative:page;mso-height-relative:page;" fillcolor="#FFFFFF" filled="t" stroked="t" coordsize="21600,21600" o:gfxdata="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4IGn1wAAAAgBAAAPAAAAAAAAAAEAIAAAACIAAABkcnMvZG93bnJldi54bWxQSwEC&#10;FAAUAAAACACHTuJA2qBYpC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40160" behindDoc="0" locked="0" layoutInCell="1" allowOverlap="1">
                      <wp:simplePos x="0" y="0"/>
                      <wp:positionH relativeFrom="column">
                        <wp:posOffset>1931670</wp:posOffset>
                      </wp:positionH>
                      <wp:positionV relativeFrom="paragraph">
                        <wp:posOffset>185420</wp:posOffset>
                      </wp:positionV>
                      <wp:extent cx="203200" cy="114935"/>
                      <wp:effectExtent l="4445" t="4445" r="20955" b="13970"/>
                      <wp:wrapNone/>
                      <wp:docPr id="59" name="Rectangle 9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5" o:spid="_x0000_s1026" o:spt="1" style="position:absolute;left:0pt;margin-left:152.1pt;margin-top:14.6pt;height:9.05pt;width:16pt;z-index:251740160;mso-width-relative:page;mso-height-relative:page;" fillcolor="#FFFFFF" filled="t" stroked="t" coordsize="21600,21600" o:gfxdata="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AV0dtcAAAAJAQAADwAAAAAAAAABACAAAAAiAAAAZHJzL2Rvd25yZXYueG1sUEsB&#10;AhQAFAAAAAgAh07iQOaBOigvAgAAfg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Have you reported the collected data in the last three months? (check the answer by observation)            Yes                               No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0080" w:type="dxa"/>
            <w:gridSpan w:val="11"/>
            <w:shd w:val="clear" w:color="auto" w:fill="F1F1F1" w:themeFill="background1" w:themeFillShade="F2"/>
          </w:tcPr>
          <w:p>
            <w:pPr>
              <w:spacing w:line="360" w:lineRule="auto"/>
              <w:jc w:val="center"/>
              <w:rPr>
                <w:rFonts w:hint="default" w:ascii="Times New Roman" w:hAnsi="Times New Roman" w:cs="Times New Roman"/>
                <w:b/>
                <w:szCs w:val="24"/>
              </w:rPr>
            </w:pPr>
            <w:r>
              <w:rPr>
                <w:rFonts w:hint="default" w:ascii="Times New Roman" w:hAnsi="Times New Roman" w:cs="Times New Roman"/>
                <w:b/>
                <w:szCs w:val="24"/>
              </w:rPr>
              <w:t>Section 3:Organizational factor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41184" behindDoc="0" locked="0" layoutInCell="1" allowOverlap="1">
                      <wp:simplePos x="0" y="0"/>
                      <wp:positionH relativeFrom="column">
                        <wp:posOffset>4249420</wp:posOffset>
                      </wp:positionH>
                      <wp:positionV relativeFrom="paragraph">
                        <wp:posOffset>117475</wp:posOffset>
                      </wp:positionV>
                      <wp:extent cx="203200" cy="114935"/>
                      <wp:effectExtent l="4445" t="4445" r="20955" b="13970"/>
                      <wp:wrapNone/>
                      <wp:docPr id="58" name="Rectangle 9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6" o:spid="_x0000_s1026" o:spt="1" style="position:absolute;left:0pt;margin-left:334.6pt;margin-top:9.25pt;height:9.05pt;width:16pt;z-index:251741184;mso-width-relative:page;mso-height-relative:page;" fillcolor="#FFFFFF" filled="t" stroked="t" coordsize="21600,21600" o:gfxdata="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uMcV1wAAAAkBAAAPAAAAAAAAAAEAIAAAACIAAABkcnMvZG93bnJldi54bWxQSwEC&#10;FAAUAAAACACHTuJApNkxVi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42208" behindDoc="0" locked="0" layoutInCell="1" allowOverlap="1">
                      <wp:simplePos x="0" y="0"/>
                      <wp:positionH relativeFrom="column">
                        <wp:posOffset>5115560</wp:posOffset>
                      </wp:positionH>
                      <wp:positionV relativeFrom="paragraph">
                        <wp:posOffset>42545</wp:posOffset>
                      </wp:positionV>
                      <wp:extent cx="203200" cy="114935"/>
                      <wp:effectExtent l="4445" t="4445" r="20955" b="13970"/>
                      <wp:wrapNone/>
                      <wp:docPr id="57" name="Rectangle 9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7" o:spid="_x0000_s1026" o:spt="1" style="position:absolute;left:0pt;margin-left:402.8pt;margin-top:3.35pt;height:9.05pt;width:16pt;z-index:251742208;mso-width-relative:page;mso-height-relative:page;" fillcolor="#FFFFFF" filled="t" stroked="t" coordsize="21600,21600" o:gfxdata="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knltY1wAAAAgBAAAPAAAAAAAAAAEAIAAAACIAAABkcnMvZG93bnJldi54bWxQSwEC&#10;FAAUAAAACACHTuJAzIFpJS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Does your facility system encourage the culture of data use?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 xml:space="preserve">Have you use routine health information for decision making in your organization/unit?  </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74976" behindDoc="0" locked="0" layoutInCell="1" allowOverlap="1">
                      <wp:simplePos x="0" y="0"/>
                      <wp:positionH relativeFrom="column">
                        <wp:posOffset>283845</wp:posOffset>
                      </wp:positionH>
                      <wp:positionV relativeFrom="paragraph">
                        <wp:posOffset>42545</wp:posOffset>
                      </wp:positionV>
                      <wp:extent cx="203200" cy="114935"/>
                      <wp:effectExtent l="4445" t="4445" r="20955" b="13970"/>
                      <wp:wrapNone/>
                      <wp:docPr id="56" name="Rectangle 13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31" o:spid="_x0000_s1026" o:spt="1" style="position:absolute;left:0pt;margin-left:22.35pt;margin-top:3.35pt;height:9.05pt;width:16pt;z-index:251774976;mso-width-relative:page;mso-height-relative:page;" fillcolor="#FFFFFF" filled="t" stroked="t" coordsize="21600,21600" o:gfxdata="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BJzMLUAAAABgEAAA8AAAAAAAAAAQAgAAAAIgAAAGRycy9kb3ducmV2LnhtbFBLAQIUABQA&#10;AAAIAIdO4kAtx1x2LQIAAH8EAAAOAAAAAAAAAAEAIAAAACM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73952" behindDoc="0" locked="0" layoutInCell="1" allowOverlap="1">
                      <wp:simplePos x="0" y="0"/>
                      <wp:positionH relativeFrom="column">
                        <wp:posOffset>1629410</wp:posOffset>
                      </wp:positionH>
                      <wp:positionV relativeFrom="paragraph">
                        <wp:posOffset>34290</wp:posOffset>
                      </wp:positionV>
                      <wp:extent cx="203200" cy="114935"/>
                      <wp:effectExtent l="4445" t="4445" r="20955" b="13970"/>
                      <wp:wrapNone/>
                      <wp:docPr id="55" name="Rectangle 13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30" o:spid="_x0000_s1026" o:spt="1" style="position:absolute;left:0pt;margin-left:128.3pt;margin-top:2.7pt;height:9.05pt;width:16pt;z-index:251773952;mso-width-relative:page;mso-height-relative:page;" fillcolor="#FFFFFF" filled="t" stroked="t" coordsize="21600,21600" o:gfxdata="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rWh71gAAAAgBAAAPAAAAAAAAAAEAIAAAACIAAABkcnMvZG93bnJldi54bWxQSwEC&#10;FAAUAAAACACHTuJAi6anVy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44256" behindDoc="0" locked="0" layoutInCell="1" allowOverlap="1">
                      <wp:simplePos x="0" y="0"/>
                      <wp:positionH relativeFrom="column">
                        <wp:posOffset>5772785</wp:posOffset>
                      </wp:positionH>
                      <wp:positionV relativeFrom="paragraph">
                        <wp:posOffset>13335</wp:posOffset>
                      </wp:positionV>
                      <wp:extent cx="203200" cy="114935"/>
                      <wp:effectExtent l="4445" t="4445" r="20955" b="13970"/>
                      <wp:wrapNone/>
                      <wp:docPr id="53" name="Rectangle 10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1" o:spid="_x0000_s1026" o:spt="1" style="position:absolute;left:0pt;margin-left:454.55pt;margin-top:1.05pt;height:9.05pt;width:16pt;z-index:251744256;mso-width-relative:page;mso-height-relative:page;" fillcolor="#FFFFFF" filled="t" stroked="t" coordsize="21600,21600" o:gfxdata="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0UDIbUAAAACAEAAA8AAAAAAAAAAQAgAAAAIgAAAGRycy9kb3ducmV2LnhtbFBLAQIUABQA&#10;AAAIAIdO4kDFkSgULQIAAH8EAAAOAAAAAAAAAAEAIAAAACM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43232" behindDoc="0" locked="0" layoutInCell="1" allowOverlap="1">
                      <wp:simplePos x="0" y="0"/>
                      <wp:positionH relativeFrom="column">
                        <wp:posOffset>5064760</wp:posOffset>
                      </wp:positionH>
                      <wp:positionV relativeFrom="paragraph">
                        <wp:posOffset>36830</wp:posOffset>
                      </wp:positionV>
                      <wp:extent cx="203200" cy="114935"/>
                      <wp:effectExtent l="4445" t="4445" r="20955" b="13970"/>
                      <wp:wrapNone/>
                      <wp:docPr id="54" name="Rectangle 10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0" o:spid="_x0000_s1026" o:spt="1" style="position:absolute;left:0pt;margin-left:398.8pt;margin-top:2.9pt;height:9.05pt;width:16pt;z-index:251743232;mso-width-relative:page;mso-height-relative:page;" fillcolor="#FFFFFF" filled="t" stroked="t" coordsize="21600,21600" o:gfxdata="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HNxt01gAAAAgBAAAPAAAAAAAAAAEAIAAAACIAAABkcnMvZG93bnJldi54bWxQSwEC&#10;FAAUAAAACACHTuJAb40Lzy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Have you aware of your responsibilities in the organization/unit or department?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 xml:space="preserve">Have you seen any award in your organization as a motivation of good work? </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46304" behindDoc="0" locked="0" layoutInCell="1" allowOverlap="1">
                      <wp:simplePos x="0" y="0"/>
                      <wp:positionH relativeFrom="column">
                        <wp:posOffset>1424305</wp:posOffset>
                      </wp:positionH>
                      <wp:positionV relativeFrom="paragraph">
                        <wp:posOffset>29210</wp:posOffset>
                      </wp:positionV>
                      <wp:extent cx="203200" cy="114935"/>
                      <wp:effectExtent l="4445" t="4445" r="20955" b="13970"/>
                      <wp:wrapNone/>
                      <wp:docPr id="52" name="Rectangle 10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3" o:spid="_x0000_s1026" o:spt="1" style="position:absolute;left:0pt;margin-left:112.15pt;margin-top:2.3pt;height:9.05pt;width:16pt;z-index:251746304;mso-width-relative:page;mso-height-relative:page;" fillcolor="#FFFFFF" filled="t" stroked="t" coordsize="21600,21600" o:gfxdata="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VOzY7VAAAACAEAAA8AAAAAAAAAAQAgAAAAIgAAAGRycy9kb3ducmV2LnhtbFBLAQIU&#10;ABQAAAAIAIdO4kBADtzuLwIAAH8EAAAOAAAAAAAAAAEAIAAAACQ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45280" behindDoc="0" locked="0" layoutInCell="1" allowOverlap="1">
                      <wp:simplePos x="0" y="0"/>
                      <wp:positionH relativeFrom="column">
                        <wp:posOffset>344805</wp:posOffset>
                      </wp:positionH>
                      <wp:positionV relativeFrom="paragraph">
                        <wp:posOffset>43180</wp:posOffset>
                      </wp:positionV>
                      <wp:extent cx="203200" cy="114935"/>
                      <wp:effectExtent l="4445" t="4445" r="20955" b="13970"/>
                      <wp:wrapNone/>
                      <wp:docPr id="51" name="Rectangle 10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2" o:spid="_x0000_s1026" o:spt="1" style="position:absolute;left:0pt;margin-left:27.15pt;margin-top:3.4pt;height:9.05pt;width:16pt;z-index:251745280;mso-width-relative:page;mso-height-relative:page;" fillcolor="#FFFFFF" filled="t" stroked="t" coordsize="21600,21600" o:gfxdata="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WDhCLVAAAABgEAAA8AAAAAAAAAAQAgAAAAIgAAAGRycy9kb3ducmV2LnhtbFBLAQIU&#10;ABQAAAAIAIdO4kDmbyfPLwIAAH8EAAAOAAAAAAAAAAEAIAAAACQ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48352" behindDoc="0" locked="0" layoutInCell="1" allowOverlap="1">
                      <wp:simplePos x="0" y="0"/>
                      <wp:positionH relativeFrom="column">
                        <wp:posOffset>5182235</wp:posOffset>
                      </wp:positionH>
                      <wp:positionV relativeFrom="paragraph">
                        <wp:posOffset>50800</wp:posOffset>
                      </wp:positionV>
                      <wp:extent cx="203200" cy="114935"/>
                      <wp:effectExtent l="4445" t="4445" r="20955" b="13970"/>
                      <wp:wrapNone/>
                      <wp:docPr id="49" name="Rectangle 10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5" o:spid="_x0000_s1026" o:spt="1" style="position:absolute;left:0pt;margin-left:408.05pt;margin-top:4pt;height:9.05pt;width:16pt;z-index:251748352;mso-width-relative:page;mso-height-relative:page;" fillcolor="#FFFFFF" filled="t" stroked="t" coordsize="21600,21600" o:gfxdata="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h384LUAAAACAEAAA8AAAAAAAAAAQAgAAAAIgAAAGRycy9kb3ducmV2LnhtbFBLAQIU&#10;ABQAAAAIAIdO4kDi8pr7MAIAAH8EAAAOAAAAAAAAAAEAIAAAACM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47328" behindDoc="0" locked="0" layoutInCell="1" allowOverlap="1">
                      <wp:simplePos x="0" y="0"/>
                      <wp:positionH relativeFrom="column">
                        <wp:posOffset>4387850</wp:posOffset>
                      </wp:positionH>
                      <wp:positionV relativeFrom="paragraph">
                        <wp:posOffset>34290</wp:posOffset>
                      </wp:positionV>
                      <wp:extent cx="203200" cy="114935"/>
                      <wp:effectExtent l="4445" t="4445" r="20955" b="13970"/>
                      <wp:wrapNone/>
                      <wp:docPr id="50" name="Rectangle 10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4" o:spid="_x0000_s1026" o:spt="1" style="position:absolute;left:0pt;margin-left:345.5pt;margin-top:2.7pt;height:9.05pt;width:16pt;z-index:251747328;mso-width-relative:page;mso-height-relative:page;" fillcolor="#FFFFFF" filled="t" stroked="t" coordsize="21600,21600" o:gfxdata="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xDMsp1wAAAAgBAAAPAAAAAAAAAAEAIAAAACIAAABkcnMvZG93bnJldi54bWxQSwEC&#10;FAAUAAAACACHTuJArvcnZi4CAAB/BAAADgAAAAAAAAABACAAAAAm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Do you have role to make decision relating to your responsibility?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49376" behindDoc="0" locked="0" layoutInCell="1" allowOverlap="1">
                      <wp:simplePos x="0" y="0"/>
                      <wp:positionH relativeFrom="column">
                        <wp:posOffset>-38735</wp:posOffset>
                      </wp:positionH>
                      <wp:positionV relativeFrom="paragraph">
                        <wp:posOffset>203835</wp:posOffset>
                      </wp:positionV>
                      <wp:extent cx="203200" cy="114935"/>
                      <wp:effectExtent l="4445" t="4445" r="20955" b="13970"/>
                      <wp:wrapNone/>
                      <wp:docPr id="48" name="Rectangle 10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6" o:spid="_x0000_s1026" o:spt="1" style="position:absolute;left:0pt;margin-left:-3.05pt;margin-top:16.05pt;height:9.05pt;width:16pt;z-index:251749376;mso-width-relative:page;mso-height-relative:page;" fillcolor="#FFFFFF" filled="t" stroked="t" coordsize="21600,21600" o:gfxdata="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muxMr1gAAAAcBAAAPAAAAAAAAAAEAIAAAACIAAABkcnMvZG93bnJldi54bWxQSwEC&#10;FAAUAAAACACHTuJABC1PYy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50400" behindDoc="0" locked="0" layoutInCell="1" allowOverlap="1">
                      <wp:simplePos x="0" y="0"/>
                      <wp:positionH relativeFrom="column">
                        <wp:posOffset>5675630</wp:posOffset>
                      </wp:positionH>
                      <wp:positionV relativeFrom="paragraph">
                        <wp:posOffset>49530</wp:posOffset>
                      </wp:positionV>
                      <wp:extent cx="203200" cy="114935"/>
                      <wp:effectExtent l="4445" t="4445" r="20955" b="13970"/>
                      <wp:wrapNone/>
                      <wp:docPr id="47" name="Rectangle 10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7" o:spid="_x0000_s1026" o:spt="1" style="position:absolute;left:0pt;margin-left:446.9pt;margin-top:3.9pt;height:9.05pt;width:16pt;z-index:251750400;mso-width-relative:page;mso-height-relative:page;" fillcolor="#FFFFFF" filled="t" stroked="t" coordsize="21600,21600" o:gfxdata="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o58O9cAAAAIAQAADwAAAAAAAAABACAAAAAiAAAAZHJzL2Rvd25yZXYueG1sUEsB&#10;AhQAFAAAAAgAh07iQPfNrZY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Have you experience of accountability for poor performance in your organization?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080" w:type="dxa"/>
            <w:gridSpan w:val="11"/>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w:t>Which organizational factor influence information use in your institution?</w:t>
            </w:r>
            <w:r>
              <w:rPr>
                <w:rFonts w:hint="default" w:ascii="Times New Roman" w:hAnsi="Times New Roman" w:cs="Times New Roman"/>
                <w:b/>
                <w:szCs w:val="24"/>
              </w:rPr>
              <w:t xml:space="preserve"> (You can choose more than one answer)</w:t>
            </w:r>
          </w:p>
          <w:p>
            <w:pPr>
              <w:pStyle w:val="250"/>
              <w:numPr>
                <w:ilvl w:val="0"/>
                <w:numId w:val="13"/>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52448" behindDoc="0" locked="0" layoutInCell="1" allowOverlap="1">
                      <wp:simplePos x="0" y="0"/>
                      <wp:positionH relativeFrom="column">
                        <wp:posOffset>3098800</wp:posOffset>
                      </wp:positionH>
                      <wp:positionV relativeFrom="paragraph">
                        <wp:posOffset>15240</wp:posOffset>
                      </wp:positionV>
                      <wp:extent cx="203200" cy="114935"/>
                      <wp:effectExtent l="4445" t="4445" r="20955" b="13970"/>
                      <wp:wrapNone/>
                      <wp:docPr id="46" name="Rectangle 10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9" o:spid="_x0000_s1026" o:spt="1" style="position:absolute;left:0pt;margin-left:244pt;margin-top:1.2pt;height:9.05pt;width:16pt;z-index:251752448;mso-width-relative:page;mso-height-relative:page;" fillcolor="#FFFFFF" filled="t" stroked="t" coordsize="21600,21600" o:gfxdata="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KC1I01gAAAAgBAAAPAAAAAAAAAAEAIAAAACIAAABkcnMvZG93bnJldi54bWxQSwEC&#10;FAAUAAAACACHTuJAJVpFmC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51424" behindDoc="0" locked="0" layoutInCell="1" allowOverlap="1">
                      <wp:simplePos x="0" y="0"/>
                      <wp:positionH relativeFrom="column">
                        <wp:posOffset>2021840</wp:posOffset>
                      </wp:positionH>
                      <wp:positionV relativeFrom="paragraph">
                        <wp:posOffset>15240</wp:posOffset>
                      </wp:positionV>
                      <wp:extent cx="203200" cy="114935"/>
                      <wp:effectExtent l="4445" t="4445" r="20955" b="13970"/>
                      <wp:wrapNone/>
                      <wp:docPr id="45" name="Rectangle 10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08" o:spid="_x0000_s1026" o:spt="1" style="position:absolute;left:0pt;margin-left:159.2pt;margin-top:1.2pt;height:9.05pt;width:16pt;z-index:251751424;mso-width-relative:page;mso-height-relative:page;" fillcolor="#FFFFFF" filled="t" stroked="t" coordsize="21600,21600" o:gfxdata="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8Q3Ty1gAAAAgBAAAPAAAAAAAAAAEAIAAAACIAAABkcnMvZG93bnJldi54bWxQSwEC&#10;FAAUAAAACACHTuJAgzu+uS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Organizational rules                 Yes                    No</w:t>
            </w:r>
          </w:p>
          <w:p>
            <w:pPr>
              <w:pStyle w:val="250"/>
              <w:numPr>
                <w:ilvl w:val="0"/>
                <w:numId w:val="13"/>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53472" behindDoc="0" locked="0" layoutInCell="1" allowOverlap="1">
                      <wp:simplePos x="0" y="0"/>
                      <wp:positionH relativeFrom="column">
                        <wp:posOffset>2046605</wp:posOffset>
                      </wp:positionH>
                      <wp:positionV relativeFrom="paragraph">
                        <wp:posOffset>40640</wp:posOffset>
                      </wp:positionV>
                      <wp:extent cx="203200" cy="114935"/>
                      <wp:effectExtent l="4445" t="4445" r="20955" b="13970"/>
                      <wp:wrapNone/>
                      <wp:docPr id="44" name="Rectangle 11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0" o:spid="_x0000_s1026" o:spt="1" style="position:absolute;left:0pt;margin-left:161.15pt;margin-top:3.2pt;height:9.05pt;width:16pt;z-index:251753472;mso-width-relative:page;mso-height-relative:page;" fillcolor="#FFFFFF" filled="t" stroked="t" coordsize="21600,21600" o:gfxdata="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IQWnp1gAAAAgBAAAPAAAAAAAAAAEAIAAAACIAAABkcnMvZG93bnJldi54bWxQSwEC&#10;FAAUAAAACACHTuJA+Do59C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54496" behindDoc="0" locked="0" layoutInCell="1" allowOverlap="1">
                      <wp:simplePos x="0" y="0"/>
                      <wp:positionH relativeFrom="column">
                        <wp:posOffset>3107055</wp:posOffset>
                      </wp:positionH>
                      <wp:positionV relativeFrom="paragraph">
                        <wp:posOffset>19685</wp:posOffset>
                      </wp:positionV>
                      <wp:extent cx="203200" cy="114935"/>
                      <wp:effectExtent l="4445" t="4445" r="20955" b="13970"/>
                      <wp:wrapNone/>
                      <wp:docPr id="43" name="Rectangle 11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1" o:spid="_x0000_s1026" o:spt="1" style="position:absolute;left:0pt;margin-left:244.65pt;margin-top:1.55pt;height:9.05pt;width:16pt;z-index:251754496;mso-width-relative:page;mso-height-relative:page;" fillcolor="#FFFFFF" filled="t" stroked="t" coordsize="21600,21600" o:gfxdata="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9PmZ9YAAAAIAQAADwAAAAAAAAABACAAAAAiAAAAZHJzL2Rvd25yZXYueG1sUEsBAhQA&#10;FAAAAAgAh07iQFImGi8tAgAAfwQAAA4AAAAAAAAAAQAgAAAAJQ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Financial resources                   Yes                    No</w:t>
            </w:r>
          </w:p>
          <w:p>
            <w:pPr>
              <w:pStyle w:val="250"/>
              <w:numPr>
                <w:ilvl w:val="0"/>
                <w:numId w:val="13"/>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55520" behindDoc="0" locked="0" layoutInCell="1" allowOverlap="1">
                      <wp:simplePos x="0" y="0"/>
                      <wp:positionH relativeFrom="column">
                        <wp:posOffset>2098040</wp:posOffset>
                      </wp:positionH>
                      <wp:positionV relativeFrom="paragraph">
                        <wp:posOffset>45085</wp:posOffset>
                      </wp:positionV>
                      <wp:extent cx="203200" cy="114935"/>
                      <wp:effectExtent l="4445" t="4445" r="20955" b="13970"/>
                      <wp:wrapNone/>
                      <wp:docPr id="42" name="Rectangle 11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2" o:spid="_x0000_s1026" o:spt="1" style="position:absolute;left:0pt;margin-left:165.2pt;margin-top:3.55pt;height:9.05pt;width:16pt;z-index:251755520;mso-width-relative:page;mso-height-relative:page;" fillcolor="#FFFFFF" filled="t" stroked="t" coordsize="21600,21600" o:gfxdata="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U101g1gAAAAgBAAAPAAAAAAAAAAEAIAAAACIAAABkcnMvZG93bnJldi54bWxQSwEC&#10;FAAUAAAACACHTuJAtPnPty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56544" behindDoc="0" locked="0" layoutInCell="1" allowOverlap="1">
                      <wp:simplePos x="0" y="0"/>
                      <wp:positionH relativeFrom="column">
                        <wp:posOffset>3108325</wp:posOffset>
                      </wp:positionH>
                      <wp:positionV relativeFrom="paragraph">
                        <wp:posOffset>24130</wp:posOffset>
                      </wp:positionV>
                      <wp:extent cx="203200" cy="114935"/>
                      <wp:effectExtent l="4445" t="4445" r="20955" b="13970"/>
                      <wp:wrapNone/>
                      <wp:docPr id="41" name="Rectangle 11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3" o:spid="_x0000_s1026" o:spt="1" style="position:absolute;left:0pt;margin-left:244.75pt;margin-top:1.9pt;height:9.05pt;width:16pt;z-index:251756544;mso-width-relative:page;mso-height-relative:page;" fillcolor="#FFFFFF" filled="t" stroked="t" coordsize="21600,21600" o:gfxdata="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gQIHd1gAAAAgBAAAPAAAAAAAAAAEAIAAAACIAAABkcnMvZG93bnJldi54bWxQSwEC&#10;FAAUAAAACACHTuJAEpg0li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Organizational practice             Yes                   No</w:t>
            </w:r>
          </w:p>
          <w:p>
            <w:pPr>
              <w:pStyle w:val="250"/>
              <w:numPr>
                <w:ilvl w:val="0"/>
                <w:numId w:val="13"/>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57568" behindDoc="0" locked="0" layoutInCell="1" allowOverlap="1">
                      <wp:simplePos x="0" y="0"/>
                      <wp:positionH relativeFrom="column">
                        <wp:posOffset>2192655</wp:posOffset>
                      </wp:positionH>
                      <wp:positionV relativeFrom="paragraph">
                        <wp:posOffset>19050</wp:posOffset>
                      </wp:positionV>
                      <wp:extent cx="203200" cy="114935"/>
                      <wp:effectExtent l="4445" t="4445" r="20955" b="13970"/>
                      <wp:wrapNone/>
                      <wp:docPr id="40" name="Rectangle 11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4" o:spid="_x0000_s1026" o:spt="1" style="position:absolute;left:0pt;margin-left:172.65pt;margin-top:1.5pt;height:9.05pt;width:16pt;z-index:251757568;mso-width-relative:page;mso-height-relative:page;" fillcolor="#FFFFFF" filled="t" stroked="t" coordsize="21600,21600" o:gfxdata="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WTnkNYAAAAIAQAADwAAAAAAAAABACAAAAAiAAAAZHJzL2Rvd25yZXYueG1sUEsBAhQA&#10;FAAAAAgAh07iQDlAFV0tAgAAfwQAAA4AAAAAAAAAAQAgAAAAJQ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58592" behindDoc="0" locked="0" layoutInCell="1" allowOverlap="1">
                      <wp:simplePos x="0" y="0"/>
                      <wp:positionH relativeFrom="column">
                        <wp:posOffset>3148330</wp:posOffset>
                      </wp:positionH>
                      <wp:positionV relativeFrom="paragraph">
                        <wp:posOffset>28575</wp:posOffset>
                      </wp:positionV>
                      <wp:extent cx="203200" cy="114935"/>
                      <wp:effectExtent l="4445" t="4445" r="20955" b="13970"/>
                      <wp:wrapNone/>
                      <wp:docPr id="39" name="Rectangle 11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5" o:spid="_x0000_s1026" o:spt="1" style="position:absolute;left:0pt;margin-left:247.9pt;margin-top:2.25pt;height:9.05pt;width:16pt;z-index:251758592;mso-width-relative:page;mso-height-relative:page;" fillcolor="#FFFFFF" filled="t" stroked="t" coordsize="21600,21600" o:gfxdata="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90UTXAAAACAEAAA8AAAAAAAAAAQAgAAAAIgAAAGRycy9kb3ducmV2LnhtbFBL&#10;AQIUABQAAAAIAIdO4kAIm0LNMAIAAH8EAAAOAAAAAAAAAAEAIAAAACYBAABkcnMvZTJvRG9jLnht&#10;bFBLBQYAAAAABgAGAFkBAADI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Inadequate human resource            Yes                No</w:t>
            </w:r>
          </w:p>
          <w:p>
            <w:pPr>
              <w:pStyle w:val="250"/>
              <w:numPr>
                <w:ilvl w:val="0"/>
                <w:numId w:val="13"/>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60640" behindDoc="0" locked="0" layoutInCell="1" allowOverlap="1">
                      <wp:simplePos x="0" y="0"/>
                      <wp:positionH relativeFrom="column">
                        <wp:posOffset>3024505</wp:posOffset>
                      </wp:positionH>
                      <wp:positionV relativeFrom="paragraph">
                        <wp:posOffset>41275</wp:posOffset>
                      </wp:positionV>
                      <wp:extent cx="203200" cy="114935"/>
                      <wp:effectExtent l="4445" t="4445" r="20955" b="13970"/>
                      <wp:wrapNone/>
                      <wp:docPr id="37" name="Rectangle 11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7" o:spid="_x0000_s1026" o:spt="1" style="position:absolute;left:0pt;margin-left:238.15pt;margin-top:3.25pt;height:9.05pt;width:16pt;z-index:251760640;mso-width-relative:page;mso-height-relative:page;" fillcolor="#FFFFFF" filled="t" stroked="t" coordsize="21600,21600" o:gfxdata="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ljsJdcAAAAIAQAADwAAAAAAAAABACAAAAAiAAAAZHJzL2Rvd25yZXYueG1sUEsB&#10;AhQAFAAAAAgAh07iQB2kdaA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59616" behindDoc="0" locked="0" layoutInCell="1" allowOverlap="1">
                      <wp:simplePos x="0" y="0"/>
                      <wp:positionH relativeFrom="column">
                        <wp:posOffset>1913890</wp:posOffset>
                      </wp:positionH>
                      <wp:positionV relativeFrom="paragraph">
                        <wp:posOffset>23495</wp:posOffset>
                      </wp:positionV>
                      <wp:extent cx="203200" cy="114935"/>
                      <wp:effectExtent l="4445" t="4445" r="20955" b="13970"/>
                      <wp:wrapNone/>
                      <wp:docPr id="38" name="Rectangle 11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6" o:spid="_x0000_s1026" o:spt="1" style="position:absolute;left:0pt;margin-left:150.7pt;margin-top:1.85pt;height:9.05pt;width:16pt;z-index:251759616;mso-width-relative:page;mso-height-relative:page;" fillcolor="#FFFFFF" filled="t" stroked="t" coordsize="21600,21600" o:gfxdata="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lhhnU1gAAAAgBAAAPAAAAAAAAAAEAIAAAACIAAABkcnMvZG93bnJldi54bWxQSwEC&#10;FAAUAAAACACHTuJA7kSXVS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Poor leadership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trPr>
        <w:tc>
          <w:tcPr>
            <w:tcW w:w="10080" w:type="dxa"/>
            <w:gridSpan w:val="11"/>
          </w:tcPr>
          <w:p>
            <w:pPr>
              <w:pStyle w:val="250"/>
              <w:numPr>
                <w:ilvl w:val="0"/>
                <w:numId w:val="12"/>
              </w:numPr>
              <w:spacing w:line="360" w:lineRule="auto"/>
              <w:rPr>
                <w:rFonts w:hint="default" w:ascii="Times New Roman" w:hAnsi="Times New Roman" w:cs="Times New Roman"/>
                <w:b/>
                <w:szCs w:val="24"/>
              </w:rPr>
            </w:pPr>
            <w:r>
              <w:rPr>
                <w:rFonts w:hint="default" w:ascii="Times New Roman" w:hAnsi="Times New Roman" w:cs="Times New Roman"/>
                <w:szCs w:val="24"/>
              </w:rPr>
              <w:t xml:space="preserve">For whom your data is reported? </w:t>
            </w:r>
            <w:r>
              <w:rPr>
                <w:rFonts w:hint="default" w:ascii="Times New Roman" w:hAnsi="Times New Roman" w:cs="Times New Roman"/>
                <w:b/>
                <w:szCs w:val="24"/>
              </w:rPr>
              <w:t>(you can choose more than one choice)</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63712" behindDoc="0" locked="0" layoutInCell="1" allowOverlap="1">
                      <wp:simplePos x="0" y="0"/>
                      <wp:positionH relativeFrom="column">
                        <wp:posOffset>3382645</wp:posOffset>
                      </wp:positionH>
                      <wp:positionV relativeFrom="paragraph">
                        <wp:posOffset>32385</wp:posOffset>
                      </wp:positionV>
                      <wp:extent cx="203200" cy="114935"/>
                      <wp:effectExtent l="4445" t="4445" r="20955" b="13970"/>
                      <wp:wrapNone/>
                      <wp:docPr id="36" name="Rectangle 12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0" o:spid="_x0000_s1026" o:spt="1" style="position:absolute;left:0pt;margin-left:266.35pt;margin-top:2.55pt;height:9.05pt;width:16pt;z-index:251763712;mso-width-relative:page;mso-height-relative:page;" fillcolor="#FFFFFF" filled="t" stroked="t" coordsize="21600,21600" o:gfxdata="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T81R9YAAAAIAQAADwAAAAAAAAABACAAAAAiAAAAZHJzL2Rvd25yZXYueG1sUEsB&#10;AhQAFAAAAAgAh07iQJFITs0wAgAAfw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61664" behindDoc="0" locked="0" layoutInCell="1" allowOverlap="1">
                      <wp:simplePos x="0" y="0"/>
                      <wp:positionH relativeFrom="column">
                        <wp:posOffset>193040</wp:posOffset>
                      </wp:positionH>
                      <wp:positionV relativeFrom="paragraph">
                        <wp:posOffset>33020</wp:posOffset>
                      </wp:positionV>
                      <wp:extent cx="203200" cy="114935"/>
                      <wp:effectExtent l="4445" t="4445" r="20955" b="13970"/>
                      <wp:wrapNone/>
                      <wp:docPr id="35" name="Rectangle 11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8" o:spid="_x0000_s1026" o:spt="1" style="position:absolute;left:0pt;margin-left:15.2pt;margin-top:2.6pt;height:9.05pt;width:16pt;z-index:251761664;mso-width-relative:page;mso-height-relative:page;" fillcolor="#FFFFFF" filled="t" stroked="t" coordsize="21600,21600" o:gfxdata="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i0AlXTAAAABgEAAA8AAAAAAAAAAQAgAAAAIgAAAGRycy9kb3ducmV2LnhtbFBLAQIUABQA&#10;AAAIAIdO4kBpUmaPLgIAAH8EAAAOAAAAAAAAAAEAIAAAACI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To department/unit head                                             To Woreda office</w:t>
            </w:r>
          </w:p>
          <w:p>
            <w:pPr>
              <w:tabs>
                <w:tab w:val="left" w:pos="1260"/>
                <w:tab w:val="left" w:pos="1350"/>
                <w:tab w:val="left" w:pos="1440"/>
              </w:tabs>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66784" behindDoc="0" locked="0" layoutInCell="1" allowOverlap="1">
                      <wp:simplePos x="0" y="0"/>
                      <wp:positionH relativeFrom="column">
                        <wp:posOffset>3418840</wp:posOffset>
                      </wp:positionH>
                      <wp:positionV relativeFrom="paragraph">
                        <wp:posOffset>36195</wp:posOffset>
                      </wp:positionV>
                      <wp:extent cx="203200" cy="114935"/>
                      <wp:effectExtent l="4445" t="4445" r="20955" b="13970"/>
                      <wp:wrapNone/>
                      <wp:docPr id="34" name="Rectangle 12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3" o:spid="_x0000_s1026" o:spt="1" style="position:absolute;left:0pt;margin-left:269.2pt;margin-top:2.85pt;height:9.05pt;width:16pt;z-index:251766784;mso-width-relative:page;mso-height-relative:page;" fillcolor="#FFFFFF" filled="t" stroked="t" coordsize="21600,21600" o:gfxdata="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n3wMtcAAAAIAQAADwAAAAAAAAABACAAAAAiAAAAZHJzL2Rvd25yZXYueG1sUEsB&#10;AhQAFAAAAAgAh07iQLK2QRY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62688" behindDoc="0" locked="0" layoutInCell="1" allowOverlap="1">
                      <wp:simplePos x="0" y="0"/>
                      <wp:positionH relativeFrom="column">
                        <wp:posOffset>193040</wp:posOffset>
                      </wp:positionH>
                      <wp:positionV relativeFrom="paragraph">
                        <wp:posOffset>36830</wp:posOffset>
                      </wp:positionV>
                      <wp:extent cx="203200" cy="114935"/>
                      <wp:effectExtent l="4445" t="4445" r="20955" b="13970"/>
                      <wp:wrapNone/>
                      <wp:docPr id="33" name="Rectangle 11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19" o:spid="_x0000_s1026" o:spt="1" style="position:absolute;left:0pt;margin-left:15.2pt;margin-top:2.9pt;height:9.05pt;width:16pt;z-index:251762688;mso-width-relative:page;mso-height-relative:page;" fillcolor="#FFFFFF" filled="t" stroked="t" coordsize="21600,21600" o:gfxdata="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CcfptQAAAAGAQAADwAAAAAAAAABACAAAAAiAAAAZHJzL2Rvd25yZXYueG1sUEsBAhQA&#10;FAAAAAgAh07iQIBR82ovAgAAfw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To higher management body of the institution           To zonal office</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67808" behindDoc="0" locked="0" layoutInCell="1" allowOverlap="1">
                      <wp:simplePos x="0" y="0"/>
                      <wp:positionH relativeFrom="column">
                        <wp:posOffset>3438525</wp:posOffset>
                      </wp:positionH>
                      <wp:positionV relativeFrom="paragraph">
                        <wp:posOffset>40005</wp:posOffset>
                      </wp:positionV>
                      <wp:extent cx="203200" cy="114935"/>
                      <wp:effectExtent l="4445" t="4445" r="20955" b="13970"/>
                      <wp:wrapNone/>
                      <wp:docPr id="32" name="Rectangle 12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4" o:spid="_x0000_s1026" o:spt="1" style="position:absolute;left:0pt;margin-left:270.75pt;margin-top:3.15pt;height:9.05pt;width:16pt;z-index:251767808;mso-width-relative:page;mso-height-relative:page;" fillcolor="#FFFFFF" filled="t" stroked="t" coordsize="21600,21600" o:gfxdata="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W4VBtcAAAAIAQAADwAAAAAAAAABACAAAAAiAAAAZHJzL2Rvd25yZXYueG1sUEsB&#10;AhQAFAAAAAgAh07iQFAyYmQ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64736" behindDoc="0" locked="0" layoutInCell="1" allowOverlap="1">
                      <wp:simplePos x="0" y="0"/>
                      <wp:positionH relativeFrom="column">
                        <wp:posOffset>193040</wp:posOffset>
                      </wp:positionH>
                      <wp:positionV relativeFrom="paragraph">
                        <wp:posOffset>40640</wp:posOffset>
                      </wp:positionV>
                      <wp:extent cx="203200" cy="114935"/>
                      <wp:effectExtent l="4445" t="4445" r="20955" b="13970"/>
                      <wp:wrapNone/>
                      <wp:docPr id="31" name="Rectangle 12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1" o:spid="_x0000_s1026" o:spt="1" style="position:absolute;left:0pt;margin-left:15.2pt;margin-top:3.2pt;height:9.05pt;width:16pt;z-index:251764736;mso-width-relative:page;mso-height-relative:page;" fillcolor="#FFFFFF" filled="t" stroked="t" coordsize="21600,21600" o:gfxdata="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UYrYHUAAAABgEAAA8AAAAAAAAAAQAgAAAAIgAAAGRycy9kb3ducmV2LnhtbFBLAQIUABQA&#10;AAAIAIdO4kA7VG0WLQIAAH8EAAAOAAAAAAAAAAEAIAAAACM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To HMIS officer                                                         To Minister of health</w:t>
            </w:r>
          </w:p>
          <w:p>
            <w:pPr>
              <w:pStyle w:val="250"/>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65760" behindDoc="0" locked="0" layoutInCell="1" allowOverlap="1">
                      <wp:simplePos x="0" y="0"/>
                      <wp:positionH relativeFrom="column">
                        <wp:posOffset>193040</wp:posOffset>
                      </wp:positionH>
                      <wp:positionV relativeFrom="paragraph">
                        <wp:posOffset>44450</wp:posOffset>
                      </wp:positionV>
                      <wp:extent cx="203200" cy="114935"/>
                      <wp:effectExtent l="4445" t="4445" r="20955" b="13970"/>
                      <wp:wrapNone/>
                      <wp:docPr id="30" name="Rectangle 12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2" o:spid="_x0000_s1026" o:spt="1" style="position:absolute;left:0pt;margin-left:15.2pt;margin-top:3.5pt;height:9.05pt;width:16pt;z-index:251765760;mso-width-relative:page;mso-height-relative:page;" fillcolor="#FFFFFF" filled="t" stroked="t" coordsize="21600,21600" o:gfxdata="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qlIENQAAAAGAQAADwAAAAAAAAABACAAAAAiAAAAZHJzL2Rvd25yZXYueG1sUEsBAhQA&#10;FAAAAAgAh07iQN2LuI4vAgAAfw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To regional office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10080" w:type="dxa"/>
            <w:gridSpan w:val="11"/>
          </w:tcPr>
          <w:p>
            <w:pPr>
              <w:pStyle w:val="250"/>
              <w:numPr>
                <w:ilvl w:val="0"/>
                <w:numId w:val="12"/>
              </w:numPr>
              <w:spacing w:line="360" w:lineRule="auto"/>
              <w:ind w:left="540"/>
              <w:rPr>
                <w:rFonts w:hint="default" w:ascii="Times New Roman" w:hAnsi="Times New Roman" w:cs="Times New Roman"/>
                <w:szCs w:val="24"/>
              </w:rPr>
            </w:pPr>
            <w:r>
              <w:rPr>
                <w:rFonts w:hint="default" w:ascii="Times New Roman" w:hAnsi="Times New Roman" w:cs="Times New Roman"/>
                <w:szCs w:val="24"/>
              </w:rPr>
              <w:t>In what form the generated report is distributed?</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70880" behindDoc="0" locked="0" layoutInCell="1" allowOverlap="1">
                      <wp:simplePos x="0" y="0"/>
                      <wp:positionH relativeFrom="column">
                        <wp:posOffset>2649855</wp:posOffset>
                      </wp:positionH>
                      <wp:positionV relativeFrom="paragraph">
                        <wp:posOffset>32385</wp:posOffset>
                      </wp:positionV>
                      <wp:extent cx="203200" cy="114935"/>
                      <wp:effectExtent l="4445" t="4445" r="20955" b="13970"/>
                      <wp:wrapNone/>
                      <wp:docPr id="29" name="Rectangle 12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7" o:spid="_x0000_s1026" o:spt="1" style="position:absolute;left:0pt;margin-left:208.65pt;margin-top:2.55pt;height:9.05pt;width:16pt;z-index:251770880;mso-width-relative:page;mso-height-relative:page;" fillcolor="#FFFFFF" filled="t" stroked="t" coordsize="21600,21600" o:gfxdata="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oLfRw1gAAAAgBAAAPAAAAAAAAAAEAIAAAACIAAABkcnMvZG93bnJldi54bWxQSwEC&#10;FAAUAAAACACHTuJAXInxQC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68832" behindDoc="0" locked="0" layoutInCell="1" allowOverlap="1">
                      <wp:simplePos x="0" y="0"/>
                      <wp:positionH relativeFrom="column">
                        <wp:posOffset>906145</wp:posOffset>
                      </wp:positionH>
                      <wp:positionV relativeFrom="paragraph">
                        <wp:posOffset>32385</wp:posOffset>
                      </wp:positionV>
                      <wp:extent cx="203200" cy="114935"/>
                      <wp:effectExtent l="4445" t="4445" r="20955" b="13970"/>
                      <wp:wrapNone/>
                      <wp:docPr id="28" name="Rectangle 12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5" o:spid="_x0000_s1026" o:spt="1" style="position:absolute;left:0pt;margin-left:71.35pt;margin-top:2.55pt;height:9.05pt;width:16pt;z-index:251768832;mso-width-relative:page;mso-height-relative:page;" fillcolor="#FFFFFF" filled="t" stroked="t" coordsize="21600,21600" o:gfxdata="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7X5i3VAAAACAEAAA8AAAAAAAAAAQAgAAAAIgAAAGRycy9kb3ducmV2LnhtbFBLAQIUABQA&#10;AAAIAIdO4kDZFgW6LAIAAH8EAAAOAAAAAAAAAAEAIAAAACQ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online                            </w:t>
            </w:r>
            <w:r>
              <w:rPr>
                <w:rFonts w:hint="default" w:ascii="Times New Roman" w:hAnsi="Times New Roman" w:cs="Times New Roman"/>
              </w:rPr>
              <mc:AlternateContent>
                <mc:Choice Requires="wps">
                  <w:drawing>
                    <wp:anchor distT="0" distB="0" distL="114300" distR="114300" simplePos="0" relativeHeight="251769856" behindDoc="0" locked="0" layoutInCell="1" allowOverlap="1">
                      <wp:simplePos x="0" y="0"/>
                      <wp:positionH relativeFrom="column">
                        <wp:posOffset>906145</wp:posOffset>
                      </wp:positionH>
                      <wp:positionV relativeFrom="paragraph">
                        <wp:posOffset>36830</wp:posOffset>
                      </wp:positionV>
                      <wp:extent cx="203200" cy="114935"/>
                      <wp:effectExtent l="4445" t="4445" r="20955" b="13970"/>
                      <wp:wrapNone/>
                      <wp:docPr id="27" name="Rectangle 12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6" o:spid="_x0000_s1026" o:spt="1" style="position:absolute;left:0pt;margin-left:71.35pt;margin-top:2.9pt;height:9.05pt;width:16pt;z-index:251769856;mso-width-relative:page;mso-height-relative:page;" fillcolor="#FFFFFF" filled="t" stroked="t" coordsize="21600,21600" o:gfxdata="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kpwWLVAAAACAEAAA8AAAAAAAAAAQAgAAAAIgAAAGRycy9kb3ducmV2LnhtbFBLAQIU&#10;ABQAAAAIAIdO4kDsdqWLLwIAAH8EAAAOAAAAAAAAAAEAIAAAACQ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offline                 Other please specify</w:t>
            </w:r>
            <w:r>
              <w:rPr>
                <w:rFonts w:hint="default" w:ascii="Times New Roman" w:hAnsi="Times New Roman" w:cs="Times New Roman"/>
                <w:szCs w:val="24"/>
                <w:u w:val="single"/>
              </w:rPr>
              <w:t>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0080" w:type="dxa"/>
            <w:gridSpan w:val="11"/>
          </w:tcPr>
          <w:p>
            <w:pPr>
              <w:pStyle w:val="250"/>
              <w:numPr>
                <w:ilvl w:val="0"/>
                <w:numId w:val="12"/>
              </w:numPr>
              <w:spacing w:line="360" w:lineRule="auto"/>
              <w:ind w:left="54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72928" behindDoc="0" locked="0" layoutInCell="1" allowOverlap="1">
                      <wp:simplePos x="0" y="0"/>
                      <wp:positionH relativeFrom="column">
                        <wp:posOffset>4624070</wp:posOffset>
                      </wp:positionH>
                      <wp:positionV relativeFrom="paragraph">
                        <wp:posOffset>50165</wp:posOffset>
                      </wp:positionV>
                      <wp:extent cx="203200" cy="114935"/>
                      <wp:effectExtent l="4445" t="4445" r="20955" b="13970"/>
                      <wp:wrapNone/>
                      <wp:docPr id="26" name="Rectangle 12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9" o:spid="_x0000_s1026" o:spt="1" style="position:absolute;left:0pt;margin-left:364.1pt;margin-top:3.95pt;height:9.05pt;width:16pt;z-index:251772928;mso-width-relative:page;mso-height-relative:page;" fillcolor="#FFFFFF" filled="t" stroked="t" coordsize="21600,21600" o:gfxdata="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s6nB1gAAAAgBAAAPAAAAAAAAAAEAIAAAACIAAABkcnMvZG93bnJldi54bWxQSwEC&#10;FAAUAAAACACHTuJAXaFs5y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71904" behindDoc="0" locked="0" layoutInCell="1" allowOverlap="1">
                      <wp:simplePos x="0" y="0"/>
                      <wp:positionH relativeFrom="column">
                        <wp:posOffset>3343275</wp:posOffset>
                      </wp:positionH>
                      <wp:positionV relativeFrom="paragraph">
                        <wp:posOffset>50165</wp:posOffset>
                      </wp:positionV>
                      <wp:extent cx="203200" cy="114935"/>
                      <wp:effectExtent l="4445" t="4445" r="20955" b="13970"/>
                      <wp:wrapNone/>
                      <wp:docPr id="25" name="Rectangle 12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128" o:spid="_x0000_s1026" o:spt="1" style="position:absolute;left:0pt;margin-left:263.25pt;margin-top:3.95pt;height:9.05pt;width:16pt;z-index:251771904;mso-width-relative:page;mso-height-relative:page;" fillcolor="#FFFFFF" filled="t" stroked="t" coordsize="21600,21600" o:gfxdata="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4VQ0TWAAAACAEAAA8AAAAAAAAAAQAgAAAAIgAAAGRycy9kb3ducmV2LnhtbFBLAQIUABQA&#10;AAAIAIdO4kD7wJfGKwIAAH8EAAAOAAAAAAAAAAEAIAAAACUBAABkcnMvZTJvRG9jLnhtbFBLBQYA&#10;AAAABgAGAFkBAADC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Your facility has data quality check system?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080" w:type="dxa"/>
            <w:gridSpan w:val="11"/>
          </w:tcPr>
          <w:p>
            <w:pPr>
              <w:pStyle w:val="250"/>
              <w:numPr>
                <w:ilvl w:val="0"/>
                <w:numId w:val="12"/>
              </w:numPr>
              <w:spacing w:line="360" w:lineRule="auto"/>
              <w:ind w:left="54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15584" behindDoc="0" locked="0" layoutInCell="1" allowOverlap="1">
                      <wp:simplePos x="0" y="0"/>
                      <wp:positionH relativeFrom="column">
                        <wp:posOffset>4526915</wp:posOffset>
                      </wp:positionH>
                      <wp:positionV relativeFrom="paragraph">
                        <wp:posOffset>285750</wp:posOffset>
                      </wp:positionV>
                      <wp:extent cx="203200" cy="114935"/>
                      <wp:effectExtent l="4445" t="4445" r="20955" b="13970"/>
                      <wp:wrapNone/>
                      <wp:docPr id="24" name="Rectangle 6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6" o:spid="_x0000_s1026" o:spt="1" style="position:absolute;left:0pt;margin-left:356.45pt;margin-top:22.5pt;height:9.05pt;width:16pt;z-index:251715584;mso-width-relative:page;mso-height-relative:page;" fillcolor="#FFFFFF" filled="t" stroked="t" coordsize="21600,21600" o:gfxdata="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PlGi9gAAAAJAQAADwAAAAAAAAABACAAAAAiAAAAZHJzL2Rvd25yZXYueG1sUEsB&#10;AhQAFAAAAAgAh07iQPbeYx4uAgAAfgQAAA4AAAAAAAAAAQAgAAAAJw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16608" behindDoc="0" locked="0" layoutInCell="1" allowOverlap="1">
                      <wp:simplePos x="0" y="0"/>
                      <wp:positionH relativeFrom="column">
                        <wp:posOffset>2249170</wp:posOffset>
                      </wp:positionH>
                      <wp:positionV relativeFrom="paragraph">
                        <wp:posOffset>294005</wp:posOffset>
                      </wp:positionV>
                      <wp:extent cx="203200" cy="114935"/>
                      <wp:effectExtent l="4445" t="4445" r="20955" b="13970"/>
                      <wp:wrapNone/>
                      <wp:docPr id="23" name="Rectangle 6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7" o:spid="_x0000_s1026" o:spt="1" style="position:absolute;left:0pt;margin-left:177.1pt;margin-top:23.15pt;height:9.05pt;width:16pt;z-index:251716608;mso-width-relative:page;mso-height-relative:page;" fillcolor="#FFFFFF" filled="t" stroked="t" coordsize="21600,21600" o:gfxdata="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qPWcHYAAAACQEAAA8AAAAAAAAAAQAgAAAAIgAAAGRycy9kb3ducmV2LnhtbFBL&#10;AQIUABQAAAAIAIdO4kDjXsoYLwIAAH4EAAAOAAAAAAAAAAEAIAAAACcBAABkcnMvZTJvRG9jLnht&#10;bFBLBQYAAAAABgAGAFkBAADI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38112" behindDoc="0" locked="0" layoutInCell="1" allowOverlap="1">
                      <wp:simplePos x="0" y="0"/>
                      <wp:positionH relativeFrom="column">
                        <wp:posOffset>7195185</wp:posOffset>
                      </wp:positionH>
                      <wp:positionV relativeFrom="paragraph">
                        <wp:posOffset>445135</wp:posOffset>
                      </wp:positionV>
                      <wp:extent cx="203200" cy="114935"/>
                      <wp:effectExtent l="4445" t="4445" r="20955" b="13970"/>
                      <wp:wrapNone/>
                      <wp:docPr id="22" name="Rectangle 9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3" o:spid="_x0000_s1026" o:spt="1" style="position:absolute;left:0pt;margin-left:566.55pt;margin-top:35.05pt;height:9.05pt;width:16pt;z-index:251738112;mso-width-relative:page;mso-height-relative:page;" fillcolor="#FFFFFF" filled="t" stroked="t" coordsize="21600,21600" o:gfxdata="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ewF+ktgAAAALAQAADwAAAAAAAAABACAAAAAiAAAAZHJzL2Rvd25yZXYueG1sUEsB&#10;AhQAFAAAAAgAh07iQDEtt8AuAgAAfgQAAA4AAAAAAAAAAQAgAAAAJw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Does your facility have regular monitoring and evaluation supervision for health information system?                      Yes                </w:t>
            </w:r>
            <w:r>
              <w:rPr>
                <w:rFonts w:hint="default" w:ascii="Times New Roman" w:hAnsi="Times New Roman" w:cs="Times New Roman"/>
                <w:szCs w:val="24"/>
              </w:rPr>
              <w:tab/>
            </w:r>
            <w:r>
              <w:rPr>
                <w:rFonts w:hint="default" w:ascii="Times New Roman" w:hAnsi="Times New Roman" w:cs="Times New Roman"/>
                <w:szCs w:val="24"/>
              </w:rPr>
              <w:tab/>
            </w:r>
            <w:r>
              <w:rPr>
                <w:rFonts w:hint="default" w:ascii="Times New Roman" w:hAnsi="Times New Roman" w:cs="Times New Roman"/>
                <w:szCs w:val="24"/>
              </w:rPr>
              <w:tab/>
            </w:r>
            <w:r>
              <w:rPr>
                <w:rFonts w:hint="default" w:ascii="Times New Roman" w:hAnsi="Times New Roman" w:cs="Times New Roman"/>
                <w:szCs w:val="24"/>
              </w:rPr>
              <w:t xml:space="preserve">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10080" w:type="dxa"/>
            <w:gridSpan w:val="11"/>
          </w:tcPr>
          <w:p>
            <w:pPr>
              <w:pStyle w:val="250"/>
              <w:numPr>
                <w:ilvl w:val="0"/>
                <w:numId w:val="12"/>
              </w:numPr>
              <w:spacing w:line="360" w:lineRule="auto"/>
              <w:ind w:left="540"/>
              <w:rPr>
                <w:rFonts w:hint="default" w:ascii="Times New Roman" w:hAnsi="Times New Roman" w:cs="Times New Roman"/>
                <w:szCs w:val="24"/>
              </w:rPr>
            </w:pPr>
            <w:r>
              <w:rPr>
                <w:rFonts w:hint="default" w:ascii="Times New Roman" w:hAnsi="Times New Roman" w:cs="Times New Roman"/>
                <w:szCs w:val="24"/>
              </w:rPr>
              <w:t>If the answer for question 43 is yes, how many times your unit/department was supervised in the last 6 month?</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18656" behindDoc="0" locked="0" layoutInCell="1" allowOverlap="1">
                      <wp:simplePos x="0" y="0"/>
                      <wp:positionH relativeFrom="column">
                        <wp:posOffset>2021840</wp:posOffset>
                      </wp:positionH>
                      <wp:positionV relativeFrom="paragraph">
                        <wp:posOffset>38735</wp:posOffset>
                      </wp:positionV>
                      <wp:extent cx="203200" cy="114935"/>
                      <wp:effectExtent l="4445" t="4445" r="20955" b="13970"/>
                      <wp:wrapNone/>
                      <wp:docPr id="21" name="Rectangle 6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9" o:spid="_x0000_s1026" o:spt="1" style="position:absolute;left:0pt;margin-left:159.2pt;margin-top:3.05pt;height:9.05pt;width:16pt;z-index:251718656;mso-width-relative:page;mso-height-relative:page;" fillcolor="#FFFFFF" filled="t" stroked="t" coordsize="21600,21600" o:gfxdata="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P51DXWAAAACAEAAA8AAAAAAAAAAQAgAAAAIgAAAGRycy9kb3ducmV2LnhtbFBLAQIU&#10;ABQAAAAIAIdO4kD94TRDLgIAAH4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17632" behindDoc="0" locked="0" layoutInCell="1" allowOverlap="1">
                      <wp:simplePos x="0" y="0"/>
                      <wp:positionH relativeFrom="column">
                        <wp:posOffset>347345</wp:posOffset>
                      </wp:positionH>
                      <wp:positionV relativeFrom="paragraph">
                        <wp:posOffset>38735</wp:posOffset>
                      </wp:positionV>
                      <wp:extent cx="203200" cy="114935"/>
                      <wp:effectExtent l="4445" t="4445" r="20955" b="13970"/>
                      <wp:wrapNone/>
                      <wp:docPr id="120" name="Rectangle 6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68" o:spid="_x0000_s1026" o:spt="1" style="position:absolute;left:0pt;margin-left:27.35pt;margin-top:3.05pt;height:9.05pt;width:16pt;z-index:251717632;mso-width-relative:page;mso-height-relative:page;" fillcolor="#FFFFFF" filled="t" stroked="t" coordsize="21600,21600" o:gfxdata="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tycBdQAAAAGAQAADwAAAAAAAAABACAAAAAiAAAAZHJzL2Rvd25yZXYueG1sUEsBAhQA&#10;FAAAAAgAh07iQNV0tA0vAgAAfwQAAA4AAAAAAAAAAQAgAAAAIw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Every month                     Once</w:t>
            </w:r>
          </w:p>
          <w:p>
            <w:pPr>
              <w:spacing w:line="360" w:lineRule="auto"/>
              <w:rPr>
                <w:rFonts w:hint="default" w:ascii="Times New Roman" w:hAnsi="Times New Roman" w:cs="Times New Roman"/>
                <w:szCs w:val="24"/>
                <w:u w:val="single"/>
              </w:rPr>
            </w:pPr>
            <w:r>
              <w:rPr>
                <w:rFonts w:hint="default" w:ascii="Times New Roman" w:hAnsi="Times New Roman" w:cs="Times New Roman"/>
                <w:szCs w:val="24"/>
              </w:rPr>
              <mc:AlternateContent>
                <mc:Choice Requires="wps">
                  <w:drawing>
                    <wp:anchor distT="0" distB="0" distL="114300" distR="114300" simplePos="0" relativeHeight="251719680" behindDoc="0" locked="0" layoutInCell="1" allowOverlap="1">
                      <wp:simplePos x="0" y="0"/>
                      <wp:positionH relativeFrom="column">
                        <wp:posOffset>377190</wp:posOffset>
                      </wp:positionH>
                      <wp:positionV relativeFrom="paragraph">
                        <wp:posOffset>13335</wp:posOffset>
                      </wp:positionV>
                      <wp:extent cx="203200" cy="114935"/>
                      <wp:effectExtent l="4445" t="4445" r="20955" b="13970"/>
                      <wp:wrapNone/>
                      <wp:docPr id="121" name="Rectangle 7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0" o:spid="_x0000_s1026" o:spt="1" style="position:absolute;left:0pt;margin-left:29.7pt;margin-top:1.05pt;height:9.05pt;width:16pt;z-index:251719680;mso-width-relative:page;mso-height-relative:page;" fillcolor="#FFFFFF" filled="t" stroked="t" coordsize="21600,21600" o:gfxdata="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daFK0wAAAAYBAAAPAAAAAAAAAAEAIAAAACIAAABkcnMvZG93bnJldi54bWxQSwECFAAU&#10;AAAACACHTuJACvLtpi8CAAB/BAAADgAAAAAAAAABACAAAAAiAQAAZHJzL2Uyb0RvYy54bWxQSwUG&#10;AAAAAAYABgBZAQAAww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Quarterly                    Other  (Please specify) </w:t>
            </w:r>
            <w:r>
              <w:rPr>
                <w:rFonts w:hint="default" w:ascii="Times New Roman" w:hAnsi="Times New Roman" w:cs="Times New Roman"/>
                <w:szCs w:val="24"/>
                <w:u w:val="single"/>
              </w:rPr>
              <w:tab/>
            </w:r>
            <w:r>
              <w:rPr>
                <w:rFonts w:hint="default" w:ascii="Times New Roman" w:hAnsi="Times New Roman" w:cs="Times New Roman"/>
                <w:szCs w:val="24"/>
                <w:u w:val="single"/>
              </w:rPr>
              <w:tab/>
            </w:r>
            <w:r>
              <w:rPr>
                <w:rFonts w:hint="default" w:ascii="Times New Roman" w:hAnsi="Times New Roman" w:cs="Times New Roman"/>
                <w:szCs w:val="24"/>
                <w:u w:val="single"/>
              </w:rPr>
              <w:tab/>
            </w:r>
            <w:r>
              <w:rPr>
                <w:rFonts w:hint="default" w:ascii="Times New Roman" w:hAnsi="Times New Roman" w:cs="Times New Roman"/>
                <w:szCs w:val="24"/>
                <w:u w:val="singl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10080" w:type="dxa"/>
            <w:gridSpan w:val="11"/>
          </w:tcPr>
          <w:p>
            <w:pPr>
              <w:pStyle w:val="250"/>
              <w:numPr>
                <w:ilvl w:val="0"/>
                <w:numId w:val="12"/>
              </w:numPr>
              <w:spacing w:line="360" w:lineRule="auto"/>
              <w:ind w:left="540"/>
              <w:rPr>
                <w:rFonts w:hint="default" w:ascii="Times New Roman" w:hAnsi="Times New Roman" w:cs="Times New Roman"/>
                <w:szCs w:val="24"/>
              </w:rPr>
            </w:pPr>
            <w:r>
              <w:rPr>
                <w:rFonts w:hint="default" w:ascii="Times New Roman" w:hAnsi="Times New Roman" w:cs="Times New Roman"/>
                <w:szCs w:val="24"/>
              </w:rPr>
              <w:t xml:space="preserve">If the answer for question 43 is yes, who did the supervision? </w:t>
            </w:r>
            <w:r>
              <w:rPr>
                <w:rFonts w:hint="default" w:ascii="Times New Roman" w:hAnsi="Times New Roman" w:cs="Times New Roman"/>
                <w:b/>
                <w:szCs w:val="24"/>
              </w:rPr>
              <w:t>(you can chose more than one)</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23776" behindDoc="0" locked="0" layoutInCell="1" allowOverlap="1">
                      <wp:simplePos x="0" y="0"/>
                      <wp:positionH relativeFrom="column">
                        <wp:posOffset>2878455</wp:posOffset>
                      </wp:positionH>
                      <wp:positionV relativeFrom="paragraph">
                        <wp:posOffset>55880</wp:posOffset>
                      </wp:positionV>
                      <wp:extent cx="203200" cy="114935"/>
                      <wp:effectExtent l="4445" t="4445" r="20955" b="13970"/>
                      <wp:wrapNone/>
                      <wp:docPr id="122" name="Rectangle 7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7" o:spid="_x0000_s1026" o:spt="1" style="position:absolute;left:0pt;margin-left:226.65pt;margin-top:4.4pt;height:9.05pt;width:16pt;z-index:251723776;mso-width-relative:page;mso-height-relative:page;" fillcolor="#FFFFFF" filled="t" stroked="t" coordsize="21600,21600" o:gfxdata="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h79n9cAAAAIAQAADwAAAAAAAAABACAAAAAiAAAAZHJzL2Rvd25yZXYueG1sUEsB&#10;AhQAFAAAAAgAh07iQAqasuA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20704" behindDoc="0" locked="0" layoutInCell="1" allowOverlap="1">
                      <wp:simplePos x="0" y="0"/>
                      <wp:positionH relativeFrom="column">
                        <wp:posOffset>853440</wp:posOffset>
                      </wp:positionH>
                      <wp:positionV relativeFrom="paragraph">
                        <wp:posOffset>55880</wp:posOffset>
                      </wp:positionV>
                      <wp:extent cx="203200" cy="114935"/>
                      <wp:effectExtent l="4445" t="4445" r="20955" b="13970"/>
                      <wp:wrapNone/>
                      <wp:docPr id="123" name="Rectangle 7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3" o:spid="_x0000_s1026" o:spt="1" style="position:absolute;left:0pt;margin-left:67.2pt;margin-top:4.4pt;height:9.05pt;width:16pt;z-index:251720704;mso-width-relative:page;mso-height-relative:page;" fillcolor="#FFFFFF" filled="t" stroked="t" coordsize="21600,21600" o:gfxdata="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JEckHVAAAACAEAAA8AAAAAAAAAAQAgAAAAIgAAAGRycy9kb3ducmV2LnhtbFBLAQIU&#10;ABQAAAAIAIdO4kAgBS5rLwIAAH8EAAAOAAAAAAAAAAEAIAAAACQ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Ministry of health                     Woreda health office</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24800" behindDoc="0" locked="0" layoutInCell="1" allowOverlap="1">
                      <wp:simplePos x="0" y="0"/>
                      <wp:positionH relativeFrom="column">
                        <wp:posOffset>2878455</wp:posOffset>
                      </wp:positionH>
                      <wp:positionV relativeFrom="paragraph">
                        <wp:posOffset>12700</wp:posOffset>
                      </wp:positionV>
                      <wp:extent cx="203200" cy="114935"/>
                      <wp:effectExtent l="4445" t="4445" r="20955" b="13970"/>
                      <wp:wrapNone/>
                      <wp:docPr id="16" name="Rectangle 7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8" o:spid="_x0000_s1026" o:spt="1" style="position:absolute;left:0pt;margin-left:226.65pt;margin-top:1pt;height:9.05pt;width:16pt;z-index:251724800;mso-width-relative:page;mso-height-relative:page;" fillcolor="#FFFFFF" filled="t" stroked="t" coordsize="21600,21600" o:gfxdata="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aroZNUAAAAIAQAADwAAAAAAAAABACAAAAAiAAAAZHJzL2Rvd25yZXYueG1sUEsBAhQA&#10;FAAAAAgAh07iQI9RntIuAgAAfgQAAA4AAAAAAAAAAQAgAAAAJA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21728" behindDoc="0" locked="0" layoutInCell="1" allowOverlap="1">
                      <wp:simplePos x="0" y="0"/>
                      <wp:positionH relativeFrom="column">
                        <wp:posOffset>853440</wp:posOffset>
                      </wp:positionH>
                      <wp:positionV relativeFrom="paragraph">
                        <wp:posOffset>12700</wp:posOffset>
                      </wp:positionV>
                      <wp:extent cx="203200" cy="114935"/>
                      <wp:effectExtent l="4445" t="4445" r="20955" b="13970"/>
                      <wp:wrapNone/>
                      <wp:docPr id="15" name="Rectangle 7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5" o:spid="_x0000_s1026" o:spt="1" style="position:absolute;left:0pt;margin-left:67.2pt;margin-top:1pt;height:9.05pt;width:16pt;z-index:251721728;mso-width-relative:page;mso-height-relative:page;" fillcolor="#FFFFFF" filled="t" stroked="t" coordsize="21600,21600" o:gfxdata="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d8Ge60wAAAAgBAAAPAAAAAAAAAAEAIAAAACIAAABkcnMvZG93bnJldi54bWxQSwECFAAU&#10;AAAACACHTuJA07Zr9y8CAAB+BAAADgAAAAAAAAABACAAAAAiAQAAZHJzL2Uyb0RvYy54bWxQSwUG&#10;AAAAAAYABgBZAQAAww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Regional health office                The facility administrator</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25824" behindDoc="0" locked="0" layoutInCell="1" allowOverlap="1">
                      <wp:simplePos x="0" y="0"/>
                      <wp:positionH relativeFrom="column">
                        <wp:posOffset>2878455</wp:posOffset>
                      </wp:positionH>
                      <wp:positionV relativeFrom="paragraph">
                        <wp:posOffset>17145</wp:posOffset>
                      </wp:positionV>
                      <wp:extent cx="203200" cy="114935"/>
                      <wp:effectExtent l="4445" t="4445" r="20955" b="13970"/>
                      <wp:wrapNone/>
                      <wp:docPr id="124" name="Rectangle 7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9" o:spid="_x0000_s1026" o:spt="1" style="position:absolute;left:0pt;margin-left:226.65pt;margin-top:1.35pt;height:9.05pt;width:16pt;z-index:251725824;mso-width-relative:page;mso-height-relative:page;" fillcolor="#FFFFFF" filled="t" stroked="t" coordsize="21600,21600" o:gfxdata="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FBvm1gAAAAgBAAAPAAAAAAAAAAEAIAAAACIAAABkcnMvZG93bnJldi54bWxQSwEC&#10;FAAUAAAACACHTuJACkoMbC8CAAB/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22752" behindDoc="0" locked="0" layoutInCell="1" allowOverlap="1">
                      <wp:simplePos x="0" y="0"/>
                      <wp:positionH relativeFrom="column">
                        <wp:posOffset>853440</wp:posOffset>
                      </wp:positionH>
                      <wp:positionV relativeFrom="paragraph">
                        <wp:posOffset>17145</wp:posOffset>
                      </wp:positionV>
                      <wp:extent cx="203200" cy="114935"/>
                      <wp:effectExtent l="4445" t="4445" r="20955" b="13970"/>
                      <wp:wrapNone/>
                      <wp:docPr id="125" name="Rectangle 7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76" o:spid="_x0000_s1026" o:spt="1" style="position:absolute;left:0pt;margin-left:67.2pt;margin-top:1.35pt;height:9.05pt;width:16pt;z-index:251722752;mso-width-relative:page;mso-height-relative:page;" fillcolor="#FFFFFF" filled="t" stroked="t" coordsize="21600,21600" o:gfxdata="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U6UONQAAAAIAQAADwAAAAAAAAABACAAAAAiAAAAZHJzL2Rvd25yZXYueG1sUEsBAhQAFAAA&#10;AAgAh07iQB8aG+YsAgAAfwQAAA4AAAAAAAAAAQAgAAAAIwEAAGRycy9lMm9Eb2MueG1sUEsFBgAA&#10;AAAGAAYAWQEAAME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Zonal health office                    Routine health information commute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26848" behindDoc="0" locked="0" layoutInCell="1" allowOverlap="1">
                      <wp:simplePos x="0" y="0"/>
                      <wp:positionH relativeFrom="column">
                        <wp:posOffset>4277995</wp:posOffset>
                      </wp:positionH>
                      <wp:positionV relativeFrom="paragraph">
                        <wp:posOffset>33655</wp:posOffset>
                      </wp:positionV>
                      <wp:extent cx="203200" cy="114935"/>
                      <wp:effectExtent l="4445" t="4445" r="20955" b="13970"/>
                      <wp:wrapNone/>
                      <wp:docPr id="126" name="Rectangle 8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0" o:spid="_x0000_s1026" o:spt="1" style="position:absolute;left:0pt;margin-left:336.85pt;margin-top:2.65pt;height:9.05pt;width:16pt;z-index:251726848;mso-width-relative:page;mso-height-relative:page;" fillcolor="#FFFFFF" filled="t" stroked="t" coordsize="21600,21600" o:gfxdata="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U/VitcAAAAIAQAADwAAAAAAAAABACAAAAAiAAAAZHJzL2Rvd25yZXYueG1sUEsB&#10;AhQAFAAAAAgAh07iQITehJEvAgAAfwQAAA4AAAAAAAAAAQAgAAAAJg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27872" behindDoc="0" locked="0" layoutInCell="1" allowOverlap="1">
                      <wp:simplePos x="0" y="0"/>
                      <wp:positionH relativeFrom="column">
                        <wp:posOffset>5099050</wp:posOffset>
                      </wp:positionH>
                      <wp:positionV relativeFrom="paragraph">
                        <wp:posOffset>24130</wp:posOffset>
                      </wp:positionV>
                      <wp:extent cx="203200" cy="114935"/>
                      <wp:effectExtent l="4445" t="4445" r="20955" b="13970"/>
                      <wp:wrapNone/>
                      <wp:docPr id="127" name="Rectangle 81"/>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1" o:spid="_x0000_s1026" o:spt="1" style="position:absolute;left:0pt;margin-left:401.5pt;margin-top:1.9pt;height:9.05pt;width:16pt;z-index:251727872;mso-width-relative:page;mso-height-relative:page;" fillcolor="#FFFFFF" filled="t" stroked="t" coordsize="21600,21600" o:gfxdata="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uG1ts1QAAAAgBAAAPAAAAAAAAAAEAIAAAACIAAABkcnMvZG93bnJldi54bWxQSwECFAAU&#10;AAAACACHTuJAAAbNKy0CAAB/BAAADgAAAAAAAAABACAAAAAkAQAAZHJzL2Uyb0RvYy54bWxQSwUG&#10;AAAAAAYABgBZAQAAww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Is the facility have clear health information policies?          Yes                 No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28896" behindDoc="0" locked="0" layoutInCell="1" allowOverlap="1">
                      <wp:simplePos x="0" y="0"/>
                      <wp:positionH relativeFrom="column">
                        <wp:posOffset>4450080</wp:posOffset>
                      </wp:positionH>
                      <wp:positionV relativeFrom="paragraph">
                        <wp:posOffset>59055</wp:posOffset>
                      </wp:positionV>
                      <wp:extent cx="203200" cy="114935"/>
                      <wp:effectExtent l="4445" t="4445" r="20955" b="13970"/>
                      <wp:wrapNone/>
                      <wp:docPr id="1025" name="Rectangle 82"/>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2" o:spid="_x0000_s1026" o:spt="1" style="position:absolute;left:0pt;margin-left:350.4pt;margin-top:4.65pt;height:9.05pt;width:16pt;z-index:251728896;mso-width-relative:page;mso-height-relative:page;" fillcolor="#FFFFFF" filled="t" stroked="t" coordsize="21600,21600" o:gfxdata="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KixB1gAAAAgBAAAPAAAAAAAAAAEAIAAAACIAAABkcnMvZG93bnJldi54bWxQSwECFAAU&#10;AAAACACHTuJAkXFx1iwCAACABAAADgAAAAAAAAABACAAAAAlAQAAZHJzL2Uyb0RvYy54bWxQSwUG&#10;AAAAAAYABgBZAQAAww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29920" behindDoc="0" locked="0" layoutInCell="1" allowOverlap="1">
                      <wp:simplePos x="0" y="0"/>
                      <wp:positionH relativeFrom="column">
                        <wp:posOffset>5081270</wp:posOffset>
                      </wp:positionH>
                      <wp:positionV relativeFrom="paragraph">
                        <wp:posOffset>49530</wp:posOffset>
                      </wp:positionV>
                      <wp:extent cx="203200" cy="114935"/>
                      <wp:effectExtent l="4445" t="4445" r="20955" b="13970"/>
                      <wp:wrapNone/>
                      <wp:docPr id="1024" name="Rectangle 83"/>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3" o:spid="_x0000_s1026" o:spt="1" style="position:absolute;left:0pt;margin-left:400.1pt;margin-top:3.9pt;height:9.05pt;width:16pt;z-index:251729920;mso-width-relative:page;mso-height-relative:page;" fillcolor="#FFFFFF" filled="t" stroked="t" coordsize="21600,21600" o:gfxdata="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CcarZdYAAAAIAQAADwAAAAAAAAABACAAAAAiAAAAZHJzL2Rvd25yZXYueG1sUEsB&#10;AhQAFAAAAAgAh07iQBWpOGw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Is the facility having action plan for routine health information system?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Does your organization have regular meeting to improve health information utilization?</w:t>
            </w:r>
          </w:p>
          <w:p>
            <w:pPr>
              <w:pStyle w:val="250"/>
              <w:spacing w:line="360" w:lineRule="auto"/>
              <w:ind w:left="360"/>
              <w:rPr>
                <w:rFonts w:hint="default" w:ascii="Times New Roman" w:hAnsi="Times New Roman" w:cs="Times New Roman"/>
                <w:szCs w:val="24"/>
              </w:rPr>
            </w:pPr>
            <w:r>
              <w:rPr>
                <w:rFonts w:hint="default" w:ascii="Times New Roman" w:hAnsi="Times New Roman" w:cs="Times New Roman"/>
              </w:rPr>
              <mc:AlternateContent>
                <mc:Choice Requires="wps">
                  <w:drawing>
                    <wp:anchor distT="0" distB="0" distL="114300" distR="114300" simplePos="0" relativeHeight="251731968" behindDoc="0" locked="0" layoutInCell="1" allowOverlap="1">
                      <wp:simplePos x="0" y="0"/>
                      <wp:positionH relativeFrom="column">
                        <wp:posOffset>3075305</wp:posOffset>
                      </wp:positionH>
                      <wp:positionV relativeFrom="paragraph">
                        <wp:posOffset>69850</wp:posOffset>
                      </wp:positionV>
                      <wp:extent cx="203200" cy="114935"/>
                      <wp:effectExtent l="4445" t="4445" r="20955" b="13970"/>
                      <wp:wrapNone/>
                      <wp:docPr id="1027" name="Rectangle 85"/>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5" o:spid="_x0000_s1026" o:spt="1" style="position:absolute;left:0pt;margin-left:242.15pt;margin-top:5.5pt;height:9.05pt;width:16pt;z-index:251731968;mso-width-relative:page;mso-height-relative:page;" fillcolor="#FFFFFF" filled="t" stroked="t" coordsize="21600,21600" o:gfxdata="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1coIL1wAAAAkBAAAPAAAAAAAAAAEAIAAAACIAAABkcnMvZG93bnJldi54bWxQ&#10;SwECFAAUAAAACACHTuJAdoFGSDECAACABAAADgAAAAAAAAABACAAAAAmAQAAZHJzL2Uyb0RvYy54&#10;bWxQSwUGAAAAAAYABgBZAQAAyQ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rPr>
              <mc:AlternateContent>
                <mc:Choice Requires="wps">
                  <w:drawing>
                    <wp:anchor distT="0" distB="0" distL="114300" distR="114300" simplePos="0" relativeHeight="251730944" behindDoc="0" locked="0" layoutInCell="1" allowOverlap="1">
                      <wp:simplePos x="0" y="0"/>
                      <wp:positionH relativeFrom="column">
                        <wp:posOffset>1260475</wp:posOffset>
                      </wp:positionH>
                      <wp:positionV relativeFrom="paragraph">
                        <wp:posOffset>39370</wp:posOffset>
                      </wp:positionV>
                      <wp:extent cx="203200" cy="114935"/>
                      <wp:effectExtent l="4445" t="4445" r="20955" b="13970"/>
                      <wp:wrapNone/>
                      <wp:docPr id="1028" name="Rectangle 84"/>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4" o:spid="_x0000_s1026" o:spt="1" style="position:absolute;left:0pt;margin-left:99.25pt;margin-top:3.1pt;height:9.05pt;width:16pt;z-index:251730944;mso-width-relative:page;mso-height-relative:page;" fillcolor="#FFFFFF" filled="t" stroked="t" coordsize="21600,21600" o:gfxdata="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uj3h1gAAAAgBAAAPAAAAAAAAAAEAIAAAACIAAABkcnMvZG93bnJldi54bWxQSwEC&#10;FAAUAAAACACHTuJAHtkeOy8CAACABAAADgAAAAAAAAABACAAAAAl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32992" behindDoc="0" locked="0" layoutInCell="1" allowOverlap="1">
                      <wp:simplePos x="0" y="0"/>
                      <wp:positionH relativeFrom="column">
                        <wp:posOffset>4879340</wp:posOffset>
                      </wp:positionH>
                      <wp:positionV relativeFrom="paragraph">
                        <wp:posOffset>43815</wp:posOffset>
                      </wp:positionV>
                      <wp:extent cx="203200" cy="114935"/>
                      <wp:effectExtent l="4445" t="4445" r="20955" b="13970"/>
                      <wp:wrapNone/>
                      <wp:docPr id="6" name="Rectangle 86"/>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6" o:spid="_x0000_s1026" o:spt="1" style="position:absolute;left:0pt;margin-left:384.2pt;margin-top:3.45pt;height:9.05pt;width:16pt;z-index:251732992;mso-width-relative:page;mso-height-relative:page;" fillcolor="#FFFFFF" filled="t" stroked="t" coordsize="21600,21600" o:gfxdata="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1ITuTWAAAACAEAAA8AAAAAAAAAAQAgAAAAIgAAAGRycy9kb3ducmV2LnhtbFBLAQIU&#10;ABQAAAAIAIdO4kDwyNmsLgIAAH0EAAAOAAAAAAAAAAEAIAAAACUBAABkcnMvZTJvRG9jLnhtbFBL&#10;BQYAAAAABgAGAFkBAADFBQ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34016" behindDoc="0" locked="0" layoutInCell="1" allowOverlap="1">
                      <wp:simplePos x="0" y="0"/>
                      <wp:positionH relativeFrom="column">
                        <wp:posOffset>3768725</wp:posOffset>
                      </wp:positionH>
                      <wp:positionV relativeFrom="paragraph">
                        <wp:posOffset>43815</wp:posOffset>
                      </wp:positionV>
                      <wp:extent cx="203200" cy="114935"/>
                      <wp:effectExtent l="4445" t="4445" r="20955" b="13970"/>
                      <wp:wrapNone/>
                      <wp:docPr id="1029" name="Rectangle 87"/>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7" o:spid="_x0000_s1026" o:spt="1" style="position:absolute;left:0pt;margin-left:296.75pt;margin-top:3.45pt;height:9.05pt;width:16pt;z-index:251734016;mso-width-relative:page;mso-height-relative:page;" fillcolor="#FFFFFF" filled="t" stroked="t" coordsize="21600,21600" o:gfxdata="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93S1dtYAAAAIAQAADwAAAAAAAAABACAAAAAiAAAAZHJzL2Rvd25yZXYueG1sUEsB&#10;AhQAFAAAAAgAh07iQFyBFUU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Have you received regular feedback on your report?                  Yes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10080" w:type="dxa"/>
            <w:gridSpan w:val="11"/>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If the answer for question 49 is yes, in what interval receive the feedback?</w:t>
            </w:r>
          </w:p>
          <w:p>
            <w:pPr>
              <w:pStyle w:val="250"/>
              <w:spacing w:line="360" w:lineRule="auto"/>
              <w:ind w:left="1800"/>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37088" behindDoc="0" locked="0" layoutInCell="1" allowOverlap="1">
                      <wp:simplePos x="0" y="0"/>
                      <wp:positionH relativeFrom="column">
                        <wp:posOffset>3110865</wp:posOffset>
                      </wp:positionH>
                      <wp:positionV relativeFrom="paragraph">
                        <wp:posOffset>33020</wp:posOffset>
                      </wp:positionV>
                      <wp:extent cx="203200" cy="114935"/>
                      <wp:effectExtent l="4445" t="4445" r="20955" b="13970"/>
                      <wp:wrapNone/>
                      <wp:docPr id="1030" name="Rectangle 90"/>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90" o:spid="_x0000_s1026" o:spt="1" style="position:absolute;left:0pt;margin-left:244.95pt;margin-top:2.6pt;height:9.05pt;width:16pt;z-index:251737088;mso-width-relative:page;mso-height-relative:page;" fillcolor="#FFFFFF" filled="t" stroked="t" coordsize="21600,21600" o:gfxdata="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JBZbtYAAAAIAQAADwAAAAAAAAABACAAAAAiAAAAZHJzL2Rvd25yZXYueG1sUEsB&#10;AhQAFAAAAAgAh07iQE8IdPcwAgAAgAQAAA4AAAAAAAAAAQAgAAAAJQEAAGRycy9lMm9Eb2MueG1s&#10;UEsFBgAAAAAGAAYAWQEAAMc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mc:AlternateContent>
                <mc:Choice Requires="wps">
                  <w:drawing>
                    <wp:anchor distT="0" distB="0" distL="114300" distR="114300" simplePos="0" relativeHeight="251735040" behindDoc="0" locked="0" layoutInCell="1" allowOverlap="1">
                      <wp:simplePos x="0" y="0"/>
                      <wp:positionH relativeFrom="column">
                        <wp:posOffset>853440</wp:posOffset>
                      </wp:positionH>
                      <wp:positionV relativeFrom="paragraph">
                        <wp:posOffset>33020</wp:posOffset>
                      </wp:positionV>
                      <wp:extent cx="203200" cy="114935"/>
                      <wp:effectExtent l="4445" t="4445" r="20955" b="13970"/>
                      <wp:wrapNone/>
                      <wp:docPr id="3" name="Rectangle 88"/>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8" o:spid="_x0000_s1026" o:spt="1" style="position:absolute;left:0pt;margin-left:67.2pt;margin-top:2.6pt;height:9.05pt;width:16pt;z-index:251735040;mso-width-relative:page;mso-height-relative:page;" fillcolor="#FFFFFF" filled="t" stroked="t" coordsize="21600,21600" o:gfxdata="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n3YpNUAAAAIAQAADwAAAAAAAAABACAAAAAiAAAAZHJzL2Rvd25yZXYueG1sUEsBAhQA&#10;FAAAAAgAh07iQJi3r5MuAgAAfQQAAA4AAAAAAAAAAQAgAAAAJAEAAGRycy9lMm9Eb2MueG1sUEsF&#10;BgAAAAAGAAYAWQEAAMQFA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For every report                                 irregularly </w:t>
            </w:r>
          </w:p>
          <w:p>
            <w:pPr>
              <w:spacing w:line="360" w:lineRule="auto"/>
              <w:rPr>
                <w:rFonts w:hint="default" w:ascii="Times New Roman" w:hAnsi="Times New Roman" w:cs="Times New Roman"/>
                <w:szCs w:val="24"/>
              </w:rPr>
            </w:pPr>
            <w:r>
              <w:rPr>
                <w:rFonts w:hint="default" w:ascii="Times New Roman" w:hAnsi="Times New Roman" w:cs="Times New Roman"/>
                <w:szCs w:val="24"/>
              </w:rPr>
              <mc:AlternateContent>
                <mc:Choice Requires="wps">
                  <w:drawing>
                    <wp:anchor distT="0" distB="0" distL="114300" distR="114300" simplePos="0" relativeHeight="251736064" behindDoc="0" locked="0" layoutInCell="1" allowOverlap="1">
                      <wp:simplePos x="0" y="0"/>
                      <wp:positionH relativeFrom="column">
                        <wp:posOffset>807720</wp:posOffset>
                      </wp:positionH>
                      <wp:positionV relativeFrom="paragraph">
                        <wp:posOffset>8890</wp:posOffset>
                      </wp:positionV>
                      <wp:extent cx="203200" cy="114935"/>
                      <wp:effectExtent l="4445" t="4445" r="20955" b="13970"/>
                      <wp:wrapNone/>
                      <wp:docPr id="1031" name="Rectangle 89"/>
                      <wp:cNvGraphicFramePr/>
                      <a:graphic xmlns:a="http://schemas.openxmlformats.org/drawingml/2006/main">
                        <a:graphicData uri="http://schemas.microsoft.com/office/word/2010/wordprocessingShape">
                          <wps:wsp>
                            <wps:cNvSpPr>
                              <a:spLocks noChangeArrowheads="1"/>
                            </wps:cNvSpPr>
                            <wps:spPr bwMode="auto">
                              <a:xfrm>
                                <a:off x="0" y="0"/>
                                <a:ext cx="203200" cy="114935"/>
                              </a:xfrm>
                              <a:prstGeom prst="rect">
                                <a:avLst/>
                              </a:prstGeom>
                              <a:solidFill>
                                <a:srgbClr val="FFFFFF"/>
                              </a:solidFill>
                              <a:ln w="9525">
                                <a:solidFill>
                                  <a:srgbClr val="000000"/>
                                </a:solidFill>
                                <a:miter lim="800000"/>
                              </a:ln>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Rectangle 89" o:spid="_x0000_s1026" o:spt="1" style="position:absolute;left:0pt;margin-left:63.6pt;margin-top:0.7pt;height:9.05pt;width:16pt;z-index:251736064;mso-width-relative:page;mso-height-relative:page;" fillcolor="#FFFFFF" filled="t" stroked="t" coordsize="21600,21600" o:gfxdata="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iJw21QAAAAgBAAAPAAAAAAAAAAEAIAAAACIAAABkcnMvZG93bnJldi54bWxQSwEC&#10;FAAUAAAACACHTuJA884MPjACAACABAAADgAAAAAAAAABACAAAAAkAQAAZHJzL2Uyb0RvYy54bWxQ&#10;SwUGAAAAAAYABgBZAQAAxgUAAAAA&#10;">
                      <v:fill on="t" focussize="0,0"/>
                      <v:stroke color="#000000" miterlimit="8" joinstyle="miter"/>
                      <v:imagedata o:title=""/>
                      <o:lock v:ext="edit" aspectratio="f"/>
                      <v:textbox>
                        <w:txbxContent>
                          <w:p>
                            <w:pPr>
                              <w:jc w:val="center"/>
                            </w:pPr>
                          </w:p>
                        </w:txbxContent>
                      </v:textbox>
                    </v:rect>
                  </w:pict>
                </mc:Fallback>
              </mc:AlternateContent>
            </w:r>
            <w:r>
              <w:rPr>
                <w:rFonts w:hint="default" w:ascii="Times New Roman" w:hAnsi="Times New Roman" w:cs="Times New Roman"/>
                <w:szCs w:val="24"/>
              </w:rPr>
              <w:t xml:space="preserve">                            Quarterly                                         </w:t>
            </w:r>
          </w:p>
          <w:p>
            <w:pPr>
              <w:spacing w:line="360" w:lineRule="auto"/>
              <w:rPr>
                <w:rFonts w:hint="default" w:ascii="Times New Roman" w:hAnsi="Times New Roman" w:cs="Times New Roman"/>
                <w:szCs w:val="24"/>
              </w:rPr>
            </w:pPr>
            <w:r>
              <w:rPr>
                <w:rFonts w:hint="default" w:ascii="Times New Roman" w:hAnsi="Times New Roman" w:cs="Times New Roman"/>
                <w:szCs w:val="24"/>
              </w:rPr>
              <w:t xml:space="preserve">Other please specify </w:t>
            </w:r>
            <w:r>
              <w:rPr>
                <w:rFonts w:hint="default" w:ascii="Times New Roman" w:hAnsi="Times New Roman" w:cs="Times New Roman"/>
                <w:szCs w:val="24"/>
                <w:u w:val="single"/>
              </w:rPr>
              <w:tab/>
            </w:r>
            <w:r>
              <w:rPr>
                <w:rFonts w:hint="default" w:ascii="Times New Roman" w:hAnsi="Times New Roman" w:cs="Times New Roman"/>
                <w:szCs w:val="24"/>
                <w:u w:val="single"/>
              </w:rPr>
              <w:tab/>
            </w:r>
            <w:r>
              <w:rPr>
                <w:rFonts w:hint="default" w:ascii="Times New Roman" w:hAnsi="Times New Roman" w:cs="Times New Roman"/>
                <w:szCs w:val="24"/>
                <w:u w:val="singl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0080" w:type="dxa"/>
            <w:gridSpan w:val="11"/>
            <w:shd w:val="clear" w:color="auto" w:fill="F1F1F1" w:themeFill="background1" w:themeFillShade="F2"/>
          </w:tcPr>
          <w:p>
            <w:pPr>
              <w:spacing w:line="360" w:lineRule="auto"/>
              <w:jc w:val="center"/>
              <w:rPr>
                <w:rFonts w:hint="default" w:ascii="Times New Roman" w:hAnsi="Times New Roman" w:cs="Times New Roman"/>
                <w:b/>
                <w:szCs w:val="24"/>
              </w:rPr>
            </w:pPr>
            <w:r>
              <w:rPr>
                <w:rFonts w:hint="default" w:ascii="Times New Roman" w:hAnsi="Times New Roman" w:cs="Times New Roman"/>
                <w:b/>
                <w:szCs w:val="24"/>
              </w:rPr>
              <w:t>Section four: Behavioral factor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080" w:type="dxa"/>
            <w:gridSpan w:val="11"/>
          </w:tcPr>
          <w:p>
            <w:pPr>
              <w:spacing w:line="360" w:lineRule="auto"/>
              <w:rPr>
                <w:rFonts w:hint="default" w:ascii="Times New Roman" w:hAnsi="Times New Roman" w:cs="Times New Roman"/>
                <w:szCs w:val="24"/>
              </w:rPr>
            </w:pPr>
            <w:r>
              <w:rPr>
                <w:rFonts w:hint="default" w:ascii="Times New Roman" w:hAnsi="Times New Roman" w:cs="Times New Roman"/>
                <w:szCs w:val="24"/>
              </w:rPr>
              <w:t>Please express your level of agreement using the Likert scale; 1-Strongly Disagree, 2 Disagree, 3-Neutral, 4-Agree 5-Strongly agree.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5509" w:type="dxa"/>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w:t>Health care providers have low demand for information</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5509" w:type="dxa"/>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szCs w:val="24"/>
              </w:rPr>
              <w:t>Health professionals have poor attitude toward data collection</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5509" w:type="dxa"/>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color w:val="000000"/>
                <w:szCs w:val="24"/>
              </w:rPr>
              <w:t>Routine health information is useless</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5509" w:type="dxa"/>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Collecting information adds no value for  my activity</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5509" w:type="dxa"/>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szCs w:val="24"/>
              </w:rPr>
              <w:t xml:space="preserve"> The collected data is not customized to patients treatment </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09" w:type="dxa"/>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color w:val="000000"/>
                <w:szCs w:val="24"/>
              </w:rPr>
              <w:t>Routine health information data is useless for monitoring facility performance</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5509" w:type="dxa"/>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color w:val="000000"/>
                <w:szCs w:val="24"/>
              </w:rPr>
              <w:t>Health inonstitution’s staff doesn’t document their activities and keep records</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5509" w:type="dxa"/>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color w:val="000000"/>
                <w:szCs w:val="24"/>
              </w:rPr>
              <w:t>Routine health information outputs doesn’t give feel committed in improving health status of the target community</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5509" w:type="dxa"/>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color w:val="000000"/>
                <w:szCs w:val="24"/>
              </w:rPr>
              <w:t>I do not understand and appreciate my role and responsibilities regarding to managing routine health information</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5509" w:type="dxa"/>
          </w:tcPr>
          <w:p>
            <w:pPr>
              <w:pStyle w:val="250"/>
              <w:numPr>
                <w:ilvl w:val="0"/>
                <w:numId w:val="12"/>
              </w:numPr>
              <w:spacing w:line="360" w:lineRule="auto"/>
              <w:rPr>
                <w:rFonts w:hint="default" w:ascii="Times New Roman" w:hAnsi="Times New Roman" w:cs="Times New Roman"/>
                <w:szCs w:val="24"/>
              </w:rPr>
            </w:pPr>
            <w:r>
              <w:rPr>
                <w:rFonts w:hint="default" w:ascii="Times New Roman" w:hAnsi="Times New Roman" w:cs="Times New Roman"/>
                <w:color w:val="000000"/>
                <w:szCs w:val="24"/>
              </w:rPr>
              <w:t>Frequent use of routine health information data collection had no benefit of patient as well as health facilities</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5509" w:type="dxa"/>
          </w:tcPr>
          <w:p>
            <w:pPr>
              <w:pStyle w:val="250"/>
              <w:numPr>
                <w:ilvl w:val="0"/>
                <w:numId w:val="12"/>
              </w:numPr>
              <w:spacing w:line="360" w:lineRule="auto"/>
              <w:jc w:val="left"/>
              <w:rPr>
                <w:rFonts w:hint="default" w:ascii="Times New Roman" w:hAnsi="Times New Roman" w:cs="Times New Roman"/>
                <w:szCs w:val="24"/>
              </w:rPr>
            </w:pPr>
            <w:r>
              <w:rPr>
                <w:rFonts w:hint="default" w:ascii="Times New Roman" w:hAnsi="Times New Roman" w:cs="Times New Roman"/>
                <w:color w:val="000000"/>
                <w:szCs w:val="24"/>
              </w:rPr>
              <w:t>Decisions based on evidence doesn’t improve services delivery</w:t>
            </w:r>
          </w:p>
        </w:tc>
        <w:tc>
          <w:tcPr>
            <w:tcW w:w="811"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w:t>
            </w:r>
          </w:p>
        </w:tc>
        <w:tc>
          <w:tcPr>
            <w:tcW w:w="61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w:t>
            </w:r>
          </w:p>
        </w:tc>
        <w:tc>
          <w:tcPr>
            <w:tcW w:w="589"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w:t>
            </w:r>
          </w:p>
        </w:tc>
        <w:tc>
          <w:tcPr>
            <w:tcW w:w="984"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w:t>
            </w:r>
          </w:p>
        </w:tc>
        <w:tc>
          <w:tcPr>
            <w:tcW w:w="1570"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10080" w:type="dxa"/>
            <w:gridSpan w:val="11"/>
            <w:shd w:val="clear" w:color="auto" w:fill="F1F1F1" w:themeFill="background1" w:themeFillShade="F2"/>
          </w:tcPr>
          <w:p>
            <w:pPr>
              <w:spacing w:line="360" w:lineRule="auto"/>
              <w:rPr>
                <w:rFonts w:hint="default" w:ascii="Times New Roman" w:hAnsi="Times New Roman" w:cs="Times New Roman"/>
                <w:b/>
                <w:szCs w:val="24"/>
              </w:rPr>
            </w:pPr>
            <w:r>
              <w:rPr>
                <w:rFonts w:hint="default" w:ascii="Times New Roman" w:hAnsi="Times New Roman" w:cs="Times New Roman"/>
                <w:szCs w:val="24"/>
              </w:rPr>
              <w:t xml:space="preserve">                                  </w:t>
            </w:r>
            <w:r>
              <w:rPr>
                <w:rFonts w:hint="default" w:ascii="Times New Roman" w:hAnsi="Times New Roman" w:cs="Times New Roman"/>
                <w:b/>
                <w:szCs w:val="24"/>
              </w:rPr>
              <w:t>Section five : Routine health information 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0080" w:type="dxa"/>
            <w:gridSpan w:val="11"/>
          </w:tcPr>
          <w:p>
            <w:pPr>
              <w:spacing w:line="360" w:lineRule="auto"/>
              <w:rPr>
                <w:rFonts w:hint="default" w:ascii="Times New Roman" w:hAnsi="Times New Roman" w:cs="Times New Roman"/>
                <w:szCs w:val="24"/>
              </w:rPr>
            </w:pPr>
            <w:r>
              <w:rPr>
                <w:rFonts w:hint="default" w:ascii="Times New Roman" w:hAnsi="Times New Roman" w:cs="Times New Roman"/>
                <w:szCs w:val="24"/>
              </w:rPr>
              <w:t xml:space="preserve">Please, of the following statements regarding the utilization of routine health information indicate for what purpose is your department using routine health information (please put what is actually being practiced). 1. Strongly disagree 2. Disagree 3. Neutral 4. Agree 5. Strongly agree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5577" w:type="dxa"/>
            <w:gridSpan w:val="2"/>
          </w:tcPr>
          <w:p>
            <w:pPr>
              <w:spacing w:line="360" w:lineRule="auto"/>
              <w:rPr>
                <w:rFonts w:hint="default" w:ascii="Times New Roman" w:hAnsi="Times New Roman" w:cs="Times New Roman"/>
                <w:b/>
                <w:szCs w:val="24"/>
              </w:rPr>
            </w:pPr>
            <w:r>
              <w:rPr>
                <w:rFonts w:hint="default" w:ascii="Times New Roman" w:hAnsi="Times New Roman" w:cs="Times New Roman"/>
                <w:b/>
                <w:szCs w:val="24"/>
              </w:rPr>
              <w:t>Routine health information used for :</w:t>
            </w:r>
          </w:p>
        </w:tc>
        <w:tc>
          <w:tcPr>
            <w:tcW w:w="990" w:type="dxa"/>
            <w:gridSpan w:val="2"/>
          </w:tcPr>
          <w:p>
            <w:pPr>
              <w:spacing w:line="360" w:lineRule="auto"/>
              <w:rPr>
                <w:rFonts w:hint="default" w:ascii="Times New Roman" w:hAnsi="Times New Roman" w:cs="Times New Roman"/>
                <w:b/>
                <w:szCs w:val="24"/>
              </w:rPr>
            </w:pPr>
            <w:r>
              <w:rPr>
                <w:rFonts w:hint="default" w:ascii="Times New Roman" w:hAnsi="Times New Roman" w:cs="Times New Roman"/>
                <w:b/>
                <w:szCs w:val="24"/>
              </w:rPr>
              <w:t xml:space="preserve"> 1</w:t>
            </w:r>
          </w:p>
        </w:tc>
        <w:tc>
          <w:tcPr>
            <w:tcW w:w="746" w:type="dxa"/>
            <w:gridSpan w:val="2"/>
          </w:tcPr>
          <w:p>
            <w:pPr>
              <w:spacing w:line="360" w:lineRule="auto"/>
              <w:rPr>
                <w:rFonts w:hint="default" w:ascii="Times New Roman" w:hAnsi="Times New Roman" w:cs="Times New Roman"/>
                <w:b/>
                <w:szCs w:val="24"/>
              </w:rPr>
            </w:pPr>
            <w:r>
              <w:rPr>
                <w:rFonts w:hint="default" w:ascii="Times New Roman" w:hAnsi="Times New Roman" w:cs="Times New Roman"/>
                <w:b/>
                <w:szCs w:val="24"/>
              </w:rPr>
              <w:t>2</w:t>
            </w:r>
          </w:p>
        </w:tc>
        <w:tc>
          <w:tcPr>
            <w:tcW w:w="990" w:type="dxa"/>
            <w:gridSpan w:val="2"/>
          </w:tcPr>
          <w:p>
            <w:pPr>
              <w:spacing w:line="360" w:lineRule="auto"/>
              <w:rPr>
                <w:rFonts w:hint="default" w:ascii="Times New Roman" w:hAnsi="Times New Roman" w:cs="Times New Roman"/>
                <w:b/>
                <w:szCs w:val="24"/>
              </w:rPr>
            </w:pPr>
            <w:r>
              <w:rPr>
                <w:rFonts w:hint="default" w:ascii="Times New Roman" w:hAnsi="Times New Roman" w:cs="Times New Roman"/>
                <w:b/>
                <w:szCs w:val="24"/>
              </w:rPr>
              <w:t>3</w:t>
            </w:r>
          </w:p>
        </w:tc>
        <w:tc>
          <w:tcPr>
            <w:tcW w:w="990" w:type="dxa"/>
            <w:gridSpan w:val="2"/>
          </w:tcPr>
          <w:p>
            <w:pPr>
              <w:spacing w:line="360" w:lineRule="auto"/>
              <w:rPr>
                <w:rFonts w:hint="default" w:ascii="Times New Roman" w:hAnsi="Times New Roman" w:cs="Times New Roman"/>
                <w:b/>
                <w:szCs w:val="24"/>
              </w:rPr>
            </w:pPr>
            <w:r>
              <w:rPr>
                <w:rFonts w:hint="default" w:ascii="Times New Roman" w:hAnsi="Times New Roman" w:cs="Times New Roman"/>
                <w:b/>
                <w:szCs w:val="24"/>
              </w:rPr>
              <w:t>4</w:t>
            </w:r>
          </w:p>
        </w:tc>
        <w:tc>
          <w:tcPr>
            <w:tcW w:w="787" w:type="dxa"/>
          </w:tcPr>
          <w:p>
            <w:pPr>
              <w:spacing w:line="360" w:lineRule="auto"/>
              <w:rPr>
                <w:rFonts w:hint="default" w:ascii="Times New Roman" w:hAnsi="Times New Roman" w:cs="Times New Roman"/>
                <w:b/>
                <w:szCs w:val="24"/>
              </w:rPr>
            </w:pPr>
            <w:r>
              <w:rPr>
                <w:rFonts w:hint="default" w:ascii="Times New Roman" w:hAnsi="Times New Roman" w:cs="Times New Roman"/>
                <w:b/>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 Treating  patient</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2. Disease prioritization</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3. Drug procurement</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4. Monitoring day to day health service activities</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5. Checking data quality</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6. Resource allocation</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7. Departments performance evaluation</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8. Planning</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9. Monitoring the  performance of staffs</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10. Selecting  good experience with in the facility</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11. Sharing of best experience for other facility and stakeholders</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12. Decision making</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5577" w:type="dxa"/>
            <w:gridSpan w:val="2"/>
          </w:tcPr>
          <w:p>
            <w:pPr>
              <w:spacing w:line="360" w:lineRule="auto"/>
              <w:rPr>
                <w:rFonts w:hint="default" w:ascii="Times New Roman" w:hAnsi="Times New Roman" w:cs="Times New Roman"/>
                <w:szCs w:val="24"/>
              </w:rPr>
            </w:pPr>
            <w:r>
              <w:rPr>
                <w:rFonts w:hint="default" w:ascii="Times New Roman" w:hAnsi="Times New Roman" w:cs="Times New Roman"/>
                <w:szCs w:val="24"/>
              </w:rPr>
              <w:t>13. Community mobilization and discussion</w:t>
            </w:r>
          </w:p>
        </w:tc>
        <w:tc>
          <w:tcPr>
            <w:tcW w:w="990" w:type="dxa"/>
            <w:gridSpan w:val="2"/>
          </w:tcPr>
          <w:p>
            <w:pPr>
              <w:spacing w:line="360" w:lineRule="auto"/>
              <w:rPr>
                <w:rFonts w:hint="default" w:ascii="Times New Roman" w:hAnsi="Times New Roman" w:cs="Times New Roman"/>
                <w:szCs w:val="24"/>
              </w:rPr>
            </w:pPr>
          </w:p>
        </w:tc>
        <w:tc>
          <w:tcPr>
            <w:tcW w:w="746"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990" w:type="dxa"/>
            <w:gridSpan w:val="2"/>
          </w:tcPr>
          <w:p>
            <w:pPr>
              <w:spacing w:line="360" w:lineRule="auto"/>
              <w:rPr>
                <w:rFonts w:hint="default" w:ascii="Times New Roman" w:hAnsi="Times New Roman" w:cs="Times New Roman"/>
                <w:szCs w:val="24"/>
              </w:rPr>
            </w:pPr>
          </w:p>
        </w:tc>
        <w:tc>
          <w:tcPr>
            <w:tcW w:w="787" w:type="dxa"/>
          </w:tcPr>
          <w:p>
            <w:pPr>
              <w:spacing w:line="360" w:lineRule="auto"/>
              <w:rPr>
                <w:rFonts w:hint="default" w:ascii="Times New Roman" w:hAnsi="Times New Roman" w:cs="Times New Roman"/>
                <w:szCs w:val="24"/>
              </w:rPr>
            </w:pPr>
          </w:p>
        </w:tc>
      </w:tr>
    </w:tbl>
    <w:p>
      <w:pPr>
        <w:numPr>
          <w:numId w:val="0"/>
        </w:numPr>
        <w:spacing w:line="360" w:lineRule="auto"/>
        <w:ind w:leftChars="0"/>
        <w:rPr>
          <w:rFonts w:hint="default" w:ascii="Times New Roman" w:hAnsi="Times New Roman" w:cs="Times New Roman"/>
        </w:rPr>
      </w:pPr>
    </w:p>
    <w:p>
      <w:pPr>
        <w:numPr>
          <w:ilvl w:val="0"/>
          <w:numId w:val="11"/>
        </w:numPr>
        <w:spacing w:line="360" w:lineRule="auto"/>
        <w:ind w:left="0" w:leftChars="0" w:firstLine="0" w:firstLineChars="0"/>
        <w:rPr>
          <w:rFonts w:hint="default" w:ascii="Times New Roman" w:hAnsi="Times New Roman" w:cs="Times New Roman"/>
        </w:rPr>
      </w:pPr>
      <w:r>
        <w:rPr>
          <w:rFonts w:hint="default" w:ascii="Times New Roman" w:hAnsi="Times New Roman" w:cs="Times New Roman"/>
        </w:rPr>
        <w:t>Quality assessment tools for completeness, consistency, accuracy and timeliness in health facilities in eastern Tigray within CBMP of Mekelle University, Ethiopia.</w:t>
      </w:r>
    </w:p>
    <w:p>
      <w:pPr>
        <w:numPr>
          <w:ilvl w:val="0"/>
          <w:numId w:val="14"/>
        </w:numPr>
        <w:spacing w:line="360" w:lineRule="auto"/>
        <w:ind w:leftChars="0"/>
        <w:rPr>
          <w:rFonts w:hint="default" w:ascii="Times New Roman" w:hAnsi="Times New Roman" w:cs="Times New Roman"/>
        </w:rPr>
      </w:pPr>
      <w:r>
        <w:rPr>
          <w:rFonts w:hint="default" w:ascii="Times New Roman" w:hAnsi="Times New Roman" w:cs="Times New Roman"/>
        </w:rPr>
        <w:t>Completeness (summary each health center) (take 10% of the patients in the registry in the reporting period to assess the completeness of the registry</w:t>
      </w:r>
      <w:r>
        <w:rPr>
          <w:rFonts w:hint="default" w:cs="Times New Roman"/>
          <w:lang w:val="en-US"/>
        </w:rPr>
        <w:t xml:space="preserve"> and Eport</w:t>
      </w:r>
      <w:r>
        <w:rPr>
          <w:rFonts w:hint="default" w:ascii="Times New Roman" w:hAnsi="Times New Roman" w:cs="Times New Roman"/>
        </w:rPr>
        <w:t>)</w:t>
      </w:r>
      <w:r>
        <w:rPr>
          <w:rFonts w:hint="default" w:cs="Times New Roman"/>
          <w:lang w:val="en-US"/>
        </w:rPr>
        <w:t xml:space="preserve"> and Report timeliness.</w:t>
      </w:r>
    </w:p>
    <w:p>
      <w:pPr>
        <w:pStyle w:val="250"/>
        <w:spacing w:line="360" w:lineRule="auto"/>
        <w:rPr>
          <w:rFonts w:hint="default" w:ascii="Times New Roman" w:hAnsi="Times New Roman" w:cs="Times New Roman"/>
        </w:rPr>
      </w:pPr>
      <w:r>
        <w:rPr>
          <w:rFonts w:hint="default" w:ascii="Times New Roman" w:hAnsi="Times New Roman" w:cs="Times New Roman"/>
        </w:rPr>
        <w:t xml:space="preserve">Name of HF_____                date of assessment___________ </w:t>
      </w:r>
    </w:p>
    <w:p>
      <w:pPr>
        <w:pStyle w:val="250"/>
        <w:spacing w:line="360" w:lineRule="auto"/>
        <w:rPr>
          <w:rFonts w:hint="default" w:ascii="Times New Roman" w:hAnsi="Times New Roman" w:cs="Times New Roman"/>
          <w:b/>
        </w:rPr>
      </w:pPr>
      <w:r>
        <w:rPr>
          <w:rFonts w:hint="default" w:ascii="Times New Roman" w:hAnsi="Times New Roman" w:cs="Times New Roman"/>
          <w:b/>
        </w:rPr>
        <w:t xml:space="preserve">N.B. Expected number of data elements to be filled in the registry (number of patient (row)* columns   </w:t>
      </w:r>
    </w:p>
    <w:p>
      <w:pPr>
        <w:pStyle w:val="250"/>
        <w:spacing w:line="360" w:lineRule="auto"/>
        <w:rPr>
          <w:rFonts w:hint="default" w:ascii="Times New Roman" w:hAnsi="Times New Roman" w:cs="Times New Roman"/>
        </w:rPr>
      </w:pPr>
      <w:r>
        <w:rPr>
          <w:rFonts w:hint="default" w:ascii="Times New Roman" w:hAnsi="Times New Roman" w:cs="Times New Roman"/>
          <w:b/>
        </w:rPr>
        <w:t xml:space="preserve">Completeness=# filled data elements/total #of data e/ts expected to be filled </w:t>
      </w:r>
    </w:p>
    <w:tbl>
      <w:tblPr>
        <w:tblStyle w:val="12"/>
        <w:tblW w:w="11430" w:type="dxa"/>
        <w:tblInd w:w="-792" w:type="dxa"/>
        <w:tblLayout w:type="fixed"/>
        <w:tblCellMar>
          <w:top w:w="0" w:type="dxa"/>
          <w:left w:w="108" w:type="dxa"/>
          <w:bottom w:w="0" w:type="dxa"/>
          <w:right w:w="108" w:type="dxa"/>
        </w:tblCellMar>
      </w:tblPr>
      <w:tblGrid>
        <w:gridCol w:w="877"/>
        <w:gridCol w:w="1245"/>
        <w:gridCol w:w="733"/>
        <w:gridCol w:w="720"/>
        <w:gridCol w:w="720"/>
        <w:gridCol w:w="720"/>
        <w:gridCol w:w="722"/>
        <w:gridCol w:w="630"/>
        <w:gridCol w:w="990"/>
        <w:gridCol w:w="900"/>
        <w:gridCol w:w="811"/>
        <w:gridCol w:w="11"/>
        <w:gridCol w:w="676"/>
        <w:gridCol w:w="646"/>
        <w:gridCol w:w="1029"/>
      </w:tblGrid>
      <w:tr>
        <w:tblPrEx>
          <w:tblCellMar>
            <w:top w:w="0" w:type="dxa"/>
            <w:left w:w="108" w:type="dxa"/>
            <w:bottom w:w="0" w:type="dxa"/>
            <w:right w:w="108" w:type="dxa"/>
          </w:tblCellMar>
        </w:tblPrEx>
        <w:trPr>
          <w:trHeight w:val="120" w:hRule="atLeast"/>
        </w:trPr>
        <w:tc>
          <w:tcPr>
            <w:tcW w:w="877" w:type="dxa"/>
            <w:vMerge w:val="restart"/>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s.no.</w:t>
            </w:r>
          </w:p>
        </w:tc>
        <w:tc>
          <w:tcPr>
            <w:tcW w:w="1245" w:type="dxa"/>
            <w:vMerge w:val="restart"/>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 xml:space="preserve">Department </w:t>
            </w:r>
          </w:p>
        </w:tc>
        <w:tc>
          <w:tcPr>
            <w:tcW w:w="2173" w:type="dxa"/>
            <w:gridSpan w:val="3"/>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Oct</w:t>
            </w:r>
          </w:p>
        </w:tc>
        <w:tc>
          <w:tcPr>
            <w:tcW w:w="2072" w:type="dxa"/>
            <w:gridSpan w:val="3"/>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Nov</w:t>
            </w:r>
          </w:p>
        </w:tc>
        <w:tc>
          <w:tcPr>
            <w:tcW w:w="2712" w:type="dxa"/>
            <w:gridSpan w:val="4"/>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Dec</w:t>
            </w:r>
          </w:p>
        </w:tc>
        <w:tc>
          <w:tcPr>
            <w:tcW w:w="2351" w:type="dxa"/>
            <w:gridSpan w:val="3"/>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Timeliness(Y/N… within reportable period</w:t>
            </w:r>
          </w:p>
        </w:tc>
      </w:tr>
      <w:tr>
        <w:tblPrEx>
          <w:tblCellMar>
            <w:top w:w="0" w:type="dxa"/>
            <w:left w:w="108" w:type="dxa"/>
            <w:bottom w:w="0" w:type="dxa"/>
            <w:right w:w="108" w:type="dxa"/>
          </w:tblCellMar>
        </w:tblPrEx>
        <w:trPr>
          <w:trHeight w:val="1289" w:hRule="atLeast"/>
        </w:trPr>
        <w:tc>
          <w:tcPr>
            <w:tcW w:w="877" w:type="dxa"/>
            <w:vMerge w:val="continue"/>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245" w:type="dxa"/>
            <w:vMerge w:val="continue"/>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33" w:type="dxa"/>
            <w:vMerge w:val="restart"/>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sz w:val="21"/>
                <w:szCs w:val="21"/>
              </w:rPr>
            </w:pPr>
            <w:r>
              <w:rPr>
                <w:rStyle w:val="251"/>
                <w:rFonts w:hint="default" w:ascii="Times New Roman" w:hAnsi="Times New Roman" w:cs="Times New Roman"/>
                <w:sz w:val="21"/>
                <w:szCs w:val="21"/>
              </w:rPr>
              <w:t xml:space="preserve">#expected </w:t>
            </w:r>
          </w:p>
          <w:p>
            <w:pPr>
              <w:spacing w:line="360" w:lineRule="auto"/>
              <w:rPr>
                <w:rFonts w:hint="default" w:ascii="Times New Roman" w:hAnsi="Times New Roman" w:cs="Times New Roman"/>
                <w:sz w:val="21"/>
                <w:szCs w:val="21"/>
              </w:rPr>
            </w:pPr>
            <w:r>
              <w:rPr>
                <w:rStyle w:val="251"/>
                <w:rFonts w:hint="default" w:ascii="Times New Roman" w:hAnsi="Times New Roman" w:cs="Times New Roman"/>
                <w:sz w:val="21"/>
                <w:szCs w:val="21"/>
              </w:rPr>
              <w:t>Data</w:t>
            </w:r>
            <w:r>
              <w:rPr>
                <w:rFonts w:hint="default" w:ascii="Times New Roman" w:hAnsi="Times New Roman" w:cs="Times New Roman"/>
                <w:color w:val="000000"/>
                <w:sz w:val="21"/>
                <w:szCs w:val="21"/>
              </w:rPr>
              <w:t xml:space="preserve"> </w:t>
            </w:r>
            <w:r>
              <w:rPr>
                <w:rStyle w:val="251"/>
                <w:rFonts w:hint="default" w:ascii="Times New Roman" w:hAnsi="Times New Roman" w:cs="Times New Roman"/>
                <w:sz w:val="21"/>
                <w:szCs w:val="21"/>
              </w:rPr>
              <w:t>element(A)</w:t>
            </w:r>
          </w:p>
          <w:p>
            <w:pPr>
              <w:spacing w:line="360" w:lineRule="auto"/>
              <w:rPr>
                <w:rStyle w:val="251"/>
                <w:rFonts w:hint="default" w:ascii="Times New Roman" w:hAnsi="Times New Roman" w:cs="Times New Roman"/>
                <w:sz w:val="21"/>
                <w:szCs w:val="21"/>
              </w:rPr>
            </w:pPr>
          </w:p>
          <w:p>
            <w:pPr>
              <w:spacing w:line="360" w:lineRule="auto"/>
              <w:rPr>
                <w:rStyle w:val="251"/>
                <w:rFonts w:hint="default" w:ascii="Times New Roman" w:hAnsi="Times New Roman" w:cs="Times New Roman"/>
                <w:sz w:val="21"/>
                <w:szCs w:val="21"/>
              </w:rPr>
            </w:pPr>
          </w:p>
          <w:p>
            <w:pPr>
              <w:spacing w:line="360" w:lineRule="auto"/>
              <w:rPr>
                <w:rStyle w:val="251"/>
                <w:rFonts w:hint="default" w:ascii="Times New Roman" w:hAnsi="Times New Roman" w:cs="Times New Roman"/>
                <w:sz w:val="21"/>
                <w:szCs w:val="21"/>
              </w:rPr>
            </w:pPr>
          </w:p>
          <w:p>
            <w:pPr>
              <w:spacing w:line="360" w:lineRule="auto"/>
              <w:rPr>
                <w:rStyle w:val="251"/>
                <w:rFonts w:hint="default" w:ascii="Times New Roman" w:hAnsi="Times New Roman" w:cs="Times New Roman"/>
                <w:sz w:val="21"/>
                <w:szCs w:val="21"/>
              </w:rPr>
            </w:pPr>
          </w:p>
          <w:p>
            <w:pPr>
              <w:pStyle w:val="250"/>
              <w:spacing w:line="360" w:lineRule="auto"/>
              <w:ind w:left="0"/>
              <w:rPr>
                <w:rStyle w:val="251"/>
                <w:rFonts w:hint="default" w:ascii="Times New Roman" w:hAnsi="Times New Roman" w:cs="Times New Roman"/>
                <w:sz w:val="21"/>
                <w:szCs w:val="21"/>
              </w:rPr>
            </w:pPr>
          </w:p>
        </w:tc>
        <w:tc>
          <w:tcPr>
            <w:tcW w:w="720" w:type="dxa"/>
            <w:vMerge w:val="restart"/>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1"/>
                <w:szCs w:val="21"/>
              </w:rPr>
            </w:pPr>
            <w:r>
              <w:rPr>
                <w:rStyle w:val="251"/>
                <w:rFonts w:hint="default" w:ascii="Times New Roman" w:hAnsi="Times New Roman" w:cs="Times New Roman"/>
                <w:sz w:val="21"/>
                <w:szCs w:val="21"/>
              </w:rPr>
              <w:t># data element</w:t>
            </w:r>
            <w:r>
              <w:rPr>
                <w:rFonts w:hint="default" w:ascii="Times New Roman" w:hAnsi="Times New Roman" w:cs="Times New Roman"/>
                <w:color w:val="000000"/>
                <w:sz w:val="21"/>
                <w:szCs w:val="21"/>
              </w:rPr>
              <w:br w:type="textWrapping"/>
            </w:r>
            <w:r>
              <w:rPr>
                <w:rStyle w:val="251"/>
                <w:rFonts w:hint="default" w:ascii="Times New Roman" w:hAnsi="Times New Roman" w:cs="Times New Roman"/>
                <w:sz w:val="21"/>
                <w:szCs w:val="21"/>
              </w:rPr>
              <w:t>filled(B)</w:t>
            </w:r>
          </w:p>
          <w:p>
            <w:pPr>
              <w:spacing w:line="360" w:lineRule="auto"/>
              <w:rPr>
                <w:rStyle w:val="251"/>
                <w:rFonts w:hint="default" w:ascii="Times New Roman" w:hAnsi="Times New Roman" w:cs="Times New Roman"/>
                <w:sz w:val="21"/>
                <w:szCs w:val="21"/>
              </w:rPr>
            </w:pPr>
          </w:p>
        </w:tc>
        <w:tc>
          <w:tcPr>
            <w:tcW w:w="720" w:type="dxa"/>
            <w:vMerge w:val="restart"/>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sz w:val="21"/>
                <w:szCs w:val="21"/>
              </w:rPr>
            </w:pPr>
            <w:r>
              <w:rPr>
                <w:rStyle w:val="251"/>
                <w:rFonts w:hint="default" w:ascii="Times New Roman" w:hAnsi="Times New Roman" w:cs="Times New Roman"/>
                <w:sz w:val="21"/>
                <w:szCs w:val="21"/>
              </w:rPr>
              <w:t>% comp.(B/C)</w:t>
            </w:r>
          </w:p>
        </w:tc>
        <w:tc>
          <w:tcPr>
            <w:tcW w:w="720" w:type="dxa"/>
            <w:vMerge w:val="restart"/>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sz w:val="21"/>
                <w:szCs w:val="21"/>
              </w:rPr>
            </w:pPr>
            <w:r>
              <w:rPr>
                <w:rStyle w:val="251"/>
                <w:rFonts w:hint="default" w:ascii="Times New Roman" w:hAnsi="Times New Roman" w:cs="Times New Roman"/>
                <w:sz w:val="21"/>
                <w:szCs w:val="21"/>
              </w:rPr>
              <w:t xml:space="preserve">#expected </w:t>
            </w:r>
          </w:p>
          <w:p>
            <w:pPr>
              <w:spacing w:line="360" w:lineRule="auto"/>
              <w:rPr>
                <w:rFonts w:hint="default" w:ascii="Times New Roman" w:hAnsi="Times New Roman" w:cs="Times New Roman"/>
                <w:sz w:val="21"/>
                <w:szCs w:val="21"/>
              </w:rPr>
            </w:pPr>
            <w:r>
              <w:rPr>
                <w:rStyle w:val="251"/>
                <w:rFonts w:hint="default" w:ascii="Times New Roman" w:hAnsi="Times New Roman" w:cs="Times New Roman"/>
                <w:sz w:val="21"/>
                <w:szCs w:val="21"/>
              </w:rPr>
              <w:t>Data</w:t>
            </w:r>
            <w:r>
              <w:rPr>
                <w:rFonts w:hint="default" w:ascii="Times New Roman" w:hAnsi="Times New Roman" w:cs="Times New Roman"/>
                <w:color w:val="000000"/>
                <w:sz w:val="21"/>
                <w:szCs w:val="21"/>
              </w:rPr>
              <w:t xml:space="preserve"> </w:t>
            </w:r>
            <w:r>
              <w:rPr>
                <w:rStyle w:val="251"/>
                <w:rFonts w:hint="default" w:ascii="Times New Roman" w:hAnsi="Times New Roman" w:cs="Times New Roman"/>
                <w:sz w:val="21"/>
                <w:szCs w:val="21"/>
              </w:rPr>
              <w:t>element(A)</w:t>
            </w:r>
          </w:p>
          <w:p>
            <w:pPr>
              <w:spacing w:line="360" w:lineRule="auto"/>
              <w:rPr>
                <w:rStyle w:val="251"/>
                <w:rFonts w:hint="default" w:ascii="Times New Roman" w:hAnsi="Times New Roman" w:cs="Times New Roman"/>
                <w:sz w:val="21"/>
                <w:szCs w:val="21"/>
              </w:rPr>
            </w:pPr>
          </w:p>
        </w:tc>
        <w:tc>
          <w:tcPr>
            <w:tcW w:w="722" w:type="dxa"/>
            <w:vMerge w:val="restart"/>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1"/>
                <w:szCs w:val="21"/>
              </w:rPr>
            </w:pPr>
            <w:r>
              <w:rPr>
                <w:rStyle w:val="251"/>
                <w:rFonts w:hint="default" w:ascii="Times New Roman" w:hAnsi="Times New Roman" w:cs="Times New Roman"/>
                <w:sz w:val="21"/>
                <w:szCs w:val="21"/>
              </w:rPr>
              <w:t># data element</w:t>
            </w:r>
            <w:r>
              <w:rPr>
                <w:rFonts w:hint="default" w:ascii="Times New Roman" w:hAnsi="Times New Roman" w:cs="Times New Roman"/>
                <w:color w:val="000000"/>
                <w:sz w:val="21"/>
                <w:szCs w:val="21"/>
              </w:rPr>
              <w:br w:type="textWrapping"/>
            </w:r>
            <w:r>
              <w:rPr>
                <w:rStyle w:val="251"/>
                <w:rFonts w:hint="default" w:ascii="Times New Roman" w:hAnsi="Times New Roman" w:cs="Times New Roman"/>
                <w:sz w:val="21"/>
                <w:szCs w:val="21"/>
              </w:rPr>
              <w:t>filled(B)</w:t>
            </w:r>
          </w:p>
          <w:p>
            <w:pPr>
              <w:spacing w:line="360" w:lineRule="auto"/>
              <w:rPr>
                <w:rStyle w:val="251"/>
                <w:rFonts w:hint="default" w:ascii="Times New Roman" w:hAnsi="Times New Roman" w:cs="Times New Roman"/>
                <w:sz w:val="21"/>
                <w:szCs w:val="21"/>
              </w:rPr>
            </w:pPr>
          </w:p>
        </w:tc>
        <w:tc>
          <w:tcPr>
            <w:tcW w:w="630" w:type="dxa"/>
            <w:vMerge w:val="restart"/>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sz w:val="21"/>
                <w:szCs w:val="21"/>
              </w:rPr>
            </w:pPr>
            <w:r>
              <w:rPr>
                <w:rStyle w:val="251"/>
                <w:rFonts w:hint="default" w:ascii="Times New Roman" w:hAnsi="Times New Roman" w:cs="Times New Roman"/>
                <w:sz w:val="21"/>
                <w:szCs w:val="21"/>
              </w:rPr>
              <w:t>% comp.(B/C)</w:t>
            </w:r>
          </w:p>
        </w:tc>
        <w:tc>
          <w:tcPr>
            <w:tcW w:w="990" w:type="dxa"/>
            <w:vMerge w:val="restart"/>
            <w:tcBorders>
              <w:top w:val="single" w:color="auto" w:sz="4" w:space="0"/>
              <w:left w:val="single" w:color="auto" w:sz="4" w:space="0"/>
              <w:right w:val="single" w:color="auto" w:sz="4" w:space="0"/>
            </w:tcBorders>
          </w:tcPr>
          <w:p>
            <w:pPr>
              <w:spacing w:line="360" w:lineRule="auto"/>
              <w:rPr>
                <w:rStyle w:val="251"/>
                <w:rFonts w:hint="default" w:ascii="Times New Roman" w:hAnsi="Times New Roman" w:cs="Times New Roman"/>
                <w:sz w:val="21"/>
                <w:szCs w:val="21"/>
              </w:rPr>
            </w:pPr>
            <w:r>
              <w:rPr>
                <w:rStyle w:val="251"/>
                <w:rFonts w:hint="default" w:ascii="Times New Roman" w:hAnsi="Times New Roman" w:cs="Times New Roman"/>
                <w:sz w:val="21"/>
                <w:szCs w:val="21"/>
              </w:rPr>
              <w:t xml:space="preserve">#expected </w:t>
            </w:r>
          </w:p>
          <w:p>
            <w:pPr>
              <w:spacing w:line="360" w:lineRule="auto"/>
              <w:rPr>
                <w:rFonts w:hint="default" w:ascii="Times New Roman" w:hAnsi="Times New Roman" w:cs="Times New Roman"/>
                <w:sz w:val="21"/>
                <w:szCs w:val="21"/>
              </w:rPr>
            </w:pPr>
            <w:r>
              <w:rPr>
                <w:rStyle w:val="251"/>
                <w:rFonts w:hint="default" w:ascii="Times New Roman" w:hAnsi="Times New Roman" w:cs="Times New Roman"/>
                <w:sz w:val="21"/>
                <w:szCs w:val="21"/>
              </w:rPr>
              <w:t>Data</w:t>
            </w:r>
            <w:r>
              <w:rPr>
                <w:rFonts w:hint="default" w:ascii="Times New Roman" w:hAnsi="Times New Roman" w:cs="Times New Roman"/>
                <w:color w:val="000000"/>
                <w:sz w:val="21"/>
                <w:szCs w:val="21"/>
              </w:rPr>
              <w:t xml:space="preserve"> </w:t>
            </w:r>
            <w:r>
              <w:rPr>
                <w:rStyle w:val="251"/>
                <w:rFonts w:hint="default" w:ascii="Times New Roman" w:hAnsi="Times New Roman" w:cs="Times New Roman"/>
                <w:sz w:val="21"/>
                <w:szCs w:val="21"/>
              </w:rPr>
              <w:t>element(A)</w:t>
            </w:r>
          </w:p>
          <w:p>
            <w:pPr>
              <w:spacing w:line="360" w:lineRule="auto"/>
              <w:rPr>
                <w:rStyle w:val="251"/>
                <w:rFonts w:hint="default" w:ascii="Times New Roman" w:hAnsi="Times New Roman" w:cs="Times New Roman"/>
                <w:sz w:val="21"/>
                <w:szCs w:val="21"/>
              </w:rPr>
            </w:pPr>
          </w:p>
          <w:p>
            <w:pPr>
              <w:spacing w:line="360" w:lineRule="auto"/>
              <w:rPr>
                <w:rStyle w:val="251"/>
                <w:rFonts w:hint="default" w:ascii="Times New Roman" w:hAnsi="Times New Roman" w:cs="Times New Roman"/>
                <w:sz w:val="21"/>
                <w:szCs w:val="21"/>
              </w:rPr>
            </w:pPr>
          </w:p>
          <w:p>
            <w:pPr>
              <w:spacing w:line="360" w:lineRule="auto"/>
              <w:rPr>
                <w:rStyle w:val="251"/>
                <w:rFonts w:hint="default" w:ascii="Times New Roman" w:hAnsi="Times New Roman" w:cs="Times New Roman"/>
                <w:sz w:val="21"/>
                <w:szCs w:val="21"/>
              </w:rPr>
            </w:pPr>
          </w:p>
          <w:p>
            <w:pPr>
              <w:spacing w:line="360" w:lineRule="auto"/>
              <w:rPr>
                <w:rStyle w:val="251"/>
                <w:rFonts w:hint="default" w:ascii="Times New Roman" w:hAnsi="Times New Roman" w:cs="Times New Roman"/>
                <w:sz w:val="21"/>
                <w:szCs w:val="21"/>
              </w:rPr>
            </w:pPr>
          </w:p>
          <w:p>
            <w:pPr>
              <w:pStyle w:val="250"/>
              <w:spacing w:line="360" w:lineRule="auto"/>
              <w:ind w:left="0"/>
              <w:rPr>
                <w:rStyle w:val="251"/>
                <w:rFonts w:hint="default" w:ascii="Times New Roman" w:hAnsi="Times New Roman" w:cs="Times New Roman"/>
                <w:sz w:val="21"/>
                <w:szCs w:val="21"/>
              </w:rPr>
            </w:pPr>
          </w:p>
        </w:tc>
        <w:tc>
          <w:tcPr>
            <w:tcW w:w="900" w:type="dxa"/>
            <w:vMerge w:val="restart"/>
            <w:tcBorders>
              <w:top w:val="single" w:color="auto" w:sz="4" w:space="0"/>
              <w:left w:val="single" w:color="auto" w:sz="4" w:space="0"/>
              <w:right w:val="single" w:color="auto" w:sz="4" w:space="0"/>
            </w:tcBorders>
          </w:tcPr>
          <w:p>
            <w:pPr>
              <w:spacing w:line="360" w:lineRule="auto"/>
              <w:rPr>
                <w:rFonts w:hint="default" w:ascii="Times New Roman" w:hAnsi="Times New Roman" w:cs="Times New Roman"/>
                <w:sz w:val="21"/>
                <w:szCs w:val="21"/>
              </w:rPr>
            </w:pPr>
            <w:r>
              <w:rPr>
                <w:rStyle w:val="251"/>
                <w:rFonts w:hint="default" w:ascii="Times New Roman" w:hAnsi="Times New Roman" w:cs="Times New Roman"/>
                <w:sz w:val="21"/>
                <w:szCs w:val="21"/>
              </w:rPr>
              <w:t># data element</w:t>
            </w:r>
            <w:r>
              <w:rPr>
                <w:rFonts w:hint="default" w:ascii="Times New Roman" w:hAnsi="Times New Roman" w:cs="Times New Roman"/>
                <w:color w:val="000000"/>
                <w:sz w:val="21"/>
                <w:szCs w:val="21"/>
              </w:rPr>
              <w:br w:type="textWrapping"/>
            </w:r>
            <w:r>
              <w:rPr>
                <w:rStyle w:val="251"/>
                <w:rFonts w:hint="default" w:ascii="Times New Roman" w:hAnsi="Times New Roman" w:cs="Times New Roman"/>
                <w:sz w:val="21"/>
                <w:szCs w:val="21"/>
              </w:rPr>
              <w:t>filled(B)</w:t>
            </w:r>
          </w:p>
          <w:p>
            <w:pPr>
              <w:spacing w:line="360" w:lineRule="auto"/>
              <w:rPr>
                <w:rStyle w:val="251"/>
                <w:rFonts w:hint="default" w:ascii="Times New Roman" w:hAnsi="Times New Roman" w:cs="Times New Roman"/>
                <w:sz w:val="21"/>
                <w:szCs w:val="21"/>
              </w:rPr>
            </w:pPr>
          </w:p>
        </w:tc>
        <w:tc>
          <w:tcPr>
            <w:tcW w:w="811" w:type="dxa"/>
            <w:vMerge w:val="restart"/>
            <w:tcBorders>
              <w:top w:val="single" w:color="auto" w:sz="4" w:space="0"/>
              <w:left w:val="single" w:color="auto" w:sz="4" w:space="0"/>
              <w:right w:val="single" w:color="auto" w:sz="4" w:space="0"/>
            </w:tcBorders>
          </w:tcPr>
          <w:p>
            <w:pPr>
              <w:spacing w:line="360" w:lineRule="auto"/>
              <w:rPr>
                <w:rStyle w:val="251"/>
                <w:rFonts w:hint="default" w:ascii="Times New Roman" w:hAnsi="Times New Roman" w:cs="Times New Roman"/>
                <w:sz w:val="21"/>
                <w:szCs w:val="21"/>
              </w:rPr>
            </w:pPr>
            <w:r>
              <w:rPr>
                <w:rStyle w:val="251"/>
                <w:rFonts w:hint="default" w:ascii="Times New Roman" w:hAnsi="Times New Roman" w:cs="Times New Roman"/>
                <w:sz w:val="21"/>
                <w:szCs w:val="21"/>
              </w:rPr>
              <w:t>% comp.(B/C)</w:t>
            </w:r>
          </w:p>
        </w:tc>
        <w:tc>
          <w:tcPr>
            <w:tcW w:w="687" w:type="dxa"/>
            <w:gridSpan w:val="2"/>
            <w:vMerge w:val="restart"/>
            <w:tcBorders>
              <w:top w:val="single" w:color="auto" w:sz="4" w:space="0"/>
              <w:left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 xml:space="preserve">Oct </w:t>
            </w:r>
          </w:p>
        </w:tc>
        <w:tc>
          <w:tcPr>
            <w:tcW w:w="646" w:type="dxa"/>
            <w:vMerge w:val="restart"/>
            <w:tcBorders>
              <w:top w:val="single" w:color="auto" w:sz="4" w:space="0"/>
              <w:left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 xml:space="preserve">Nov </w:t>
            </w:r>
          </w:p>
        </w:tc>
        <w:tc>
          <w:tcPr>
            <w:tcW w:w="1029" w:type="dxa"/>
            <w:tcBorders>
              <w:top w:val="single" w:color="auto" w:sz="4" w:space="0"/>
              <w:left w:val="single" w:color="auto" w:sz="4" w:space="0"/>
              <w:bottom w:val="nil"/>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 xml:space="preserve">Dec </w:t>
            </w:r>
          </w:p>
        </w:tc>
      </w:tr>
      <w:tr>
        <w:tblPrEx>
          <w:tblCellMar>
            <w:top w:w="0" w:type="dxa"/>
            <w:left w:w="108" w:type="dxa"/>
            <w:bottom w:w="0" w:type="dxa"/>
            <w:right w:w="108" w:type="dxa"/>
          </w:tblCellMar>
        </w:tblPrEx>
        <w:trPr>
          <w:trHeight w:val="1295" w:hRule="atLeast"/>
        </w:trPr>
        <w:tc>
          <w:tcPr>
            <w:tcW w:w="877"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124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73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722"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6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990" w:type="dxa"/>
            <w:vMerge w:val="continue"/>
            <w:tcBorders>
              <w:left w:val="single" w:color="auto" w:sz="4" w:space="0"/>
              <w:bottom w:val="single" w:color="auto" w:sz="4" w:space="0"/>
              <w:right w:val="single" w:color="auto" w:sz="4" w:space="0"/>
            </w:tcBorders>
          </w:tcPr>
          <w:p>
            <w:pPr>
              <w:pStyle w:val="250"/>
              <w:spacing w:line="360" w:lineRule="auto"/>
              <w:ind w:left="0"/>
              <w:rPr>
                <w:rStyle w:val="251"/>
                <w:rFonts w:hint="default" w:ascii="Times New Roman" w:hAnsi="Times New Roman" w:cs="Times New Roman"/>
                <w:sz w:val="21"/>
                <w:szCs w:val="21"/>
              </w:rPr>
            </w:pPr>
          </w:p>
        </w:tc>
        <w:tc>
          <w:tcPr>
            <w:tcW w:w="900" w:type="dxa"/>
            <w:vMerge w:val="continue"/>
            <w:tcBorders>
              <w:left w:val="single" w:color="auto" w:sz="4" w:space="0"/>
              <w:bottom w:val="single" w:color="auto" w:sz="4" w:space="0"/>
              <w:right w:val="single" w:color="auto" w:sz="4" w:space="0"/>
            </w:tcBorders>
          </w:tcPr>
          <w:p>
            <w:pPr>
              <w:pStyle w:val="250"/>
              <w:spacing w:line="360" w:lineRule="auto"/>
              <w:ind w:left="0"/>
              <w:rPr>
                <w:rStyle w:val="251"/>
                <w:rFonts w:hint="default" w:ascii="Times New Roman" w:hAnsi="Times New Roman" w:cs="Times New Roman"/>
                <w:sz w:val="21"/>
                <w:szCs w:val="21"/>
              </w:rPr>
            </w:pPr>
          </w:p>
        </w:tc>
        <w:tc>
          <w:tcPr>
            <w:tcW w:w="811" w:type="dxa"/>
            <w:vMerge w:val="continue"/>
            <w:tcBorders>
              <w:left w:val="single" w:color="auto" w:sz="4" w:space="0"/>
              <w:bottom w:val="single" w:color="auto" w:sz="4" w:space="0"/>
              <w:right w:val="single" w:color="auto" w:sz="4" w:space="0"/>
            </w:tcBorders>
          </w:tcPr>
          <w:p>
            <w:pPr>
              <w:pStyle w:val="250"/>
              <w:spacing w:line="360" w:lineRule="auto"/>
              <w:ind w:left="0"/>
              <w:rPr>
                <w:rStyle w:val="251"/>
                <w:rFonts w:hint="default" w:ascii="Times New Roman" w:hAnsi="Times New Roman" w:cs="Times New Roman"/>
                <w:sz w:val="21"/>
                <w:szCs w:val="21"/>
              </w:rPr>
            </w:pPr>
          </w:p>
        </w:tc>
        <w:tc>
          <w:tcPr>
            <w:tcW w:w="687"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646" w:type="dxa"/>
            <w:vMerge w:val="continue"/>
            <w:tcBorders>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c>
          <w:tcPr>
            <w:tcW w:w="1029" w:type="dxa"/>
            <w:tcBorders>
              <w:top w:val="nil"/>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1</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OPD</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2</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U5-OPD</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3</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Emergency-OPD</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4</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FP</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5</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EPI</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6</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ANC-4</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7</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PNC</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8</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Delivery</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9</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Abortion</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10</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Laboratory</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11</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Pharmacy dispensary</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12</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VCT</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r>
        <w:tblPrEx>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pPr>
              <w:spacing w:line="360" w:lineRule="auto"/>
              <w:ind w:left="360"/>
              <w:rPr>
                <w:rFonts w:hint="default" w:ascii="Times New Roman" w:hAnsi="Times New Roman" w:cs="Times New Roman"/>
                <w:sz w:val="21"/>
                <w:szCs w:val="21"/>
              </w:rPr>
            </w:pPr>
            <w:r>
              <w:rPr>
                <w:rFonts w:hint="default" w:ascii="Times New Roman" w:hAnsi="Times New Roman" w:cs="Times New Roman"/>
                <w:sz w:val="21"/>
                <w:szCs w:val="21"/>
              </w:rPr>
              <w:t>13</w:t>
            </w:r>
          </w:p>
        </w:tc>
        <w:tc>
          <w:tcPr>
            <w:tcW w:w="124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r>
              <w:rPr>
                <w:rFonts w:hint="default" w:ascii="Times New Roman" w:hAnsi="Times New Roman" w:cs="Times New Roman"/>
                <w:sz w:val="21"/>
                <w:szCs w:val="21"/>
              </w:rPr>
              <w:t xml:space="preserve">Referral </w:t>
            </w:r>
          </w:p>
        </w:tc>
        <w:tc>
          <w:tcPr>
            <w:tcW w:w="733"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722"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9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81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87"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646"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c>
          <w:tcPr>
            <w:tcW w:w="1029"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1"/>
                <w:szCs w:val="21"/>
              </w:rPr>
            </w:pPr>
          </w:p>
        </w:tc>
      </w:tr>
    </w:tbl>
    <w:p>
      <w:pPr>
        <w:numPr>
          <w:ilvl w:val="0"/>
          <w:numId w:val="14"/>
        </w:numPr>
        <w:spacing w:after="160" w:line="360" w:lineRule="auto"/>
        <w:ind w:left="0" w:leftChars="0" w:firstLine="0" w:firstLineChars="0"/>
        <w:jc w:val="left"/>
        <w:rPr>
          <w:rFonts w:hint="default" w:ascii="Times New Roman" w:hAnsi="Times New Roman" w:cs="Times New Roman"/>
          <w:b/>
          <w:szCs w:val="24"/>
        </w:rPr>
      </w:pPr>
      <w:r>
        <w:rPr>
          <w:rFonts w:hint="default" w:ascii="Times New Roman" w:hAnsi="Times New Roman" w:cs="Times New Roman"/>
          <w:b/>
          <w:szCs w:val="24"/>
        </w:rPr>
        <w:t>Consistency between register and report</w:t>
      </w:r>
    </w:p>
    <w:tbl>
      <w:tblPr>
        <w:tblStyle w:val="12"/>
        <w:tblpPr w:leftFromText="180" w:rightFromText="180" w:vertAnchor="page" w:horzAnchor="page" w:tblpX="419" w:tblpY="1742"/>
        <w:tblW w:w="11441" w:type="dxa"/>
        <w:tblInd w:w="0" w:type="dxa"/>
        <w:tblLayout w:type="fixed"/>
        <w:tblCellMar>
          <w:top w:w="0" w:type="dxa"/>
          <w:left w:w="108" w:type="dxa"/>
          <w:bottom w:w="0" w:type="dxa"/>
          <w:right w:w="108" w:type="dxa"/>
        </w:tblCellMar>
      </w:tblPr>
      <w:tblGrid>
        <w:gridCol w:w="1075"/>
        <w:gridCol w:w="2885"/>
        <w:gridCol w:w="810"/>
        <w:gridCol w:w="810"/>
        <w:gridCol w:w="810"/>
        <w:gridCol w:w="720"/>
        <w:gridCol w:w="730"/>
        <w:gridCol w:w="900"/>
        <w:gridCol w:w="900"/>
        <w:gridCol w:w="810"/>
        <w:gridCol w:w="991"/>
      </w:tblGrid>
      <w:tr>
        <w:tblPrEx>
          <w:tblCellMar>
            <w:top w:w="0" w:type="dxa"/>
            <w:left w:w="108" w:type="dxa"/>
            <w:bottom w:w="0" w:type="dxa"/>
            <w:right w:w="108" w:type="dxa"/>
          </w:tblCellMar>
        </w:tblPrEx>
        <w:trPr>
          <w:trHeight w:val="506" w:hRule="atLeast"/>
        </w:trPr>
        <w:tc>
          <w:tcPr>
            <w:tcW w:w="1075" w:type="dxa"/>
            <w:vMerge w:val="restart"/>
            <w:tcBorders>
              <w:top w:val="single" w:color="auto" w:sz="4" w:space="0"/>
              <w:left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S.N. </w:t>
            </w:r>
          </w:p>
        </w:tc>
        <w:tc>
          <w:tcPr>
            <w:tcW w:w="2885" w:type="dxa"/>
            <w:vMerge w:val="restart"/>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Data element</w:t>
            </w:r>
          </w:p>
        </w:tc>
        <w:tc>
          <w:tcPr>
            <w:tcW w:w="1620"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October </w:t>
            </w:r>
          </w:p>
        </w:tc>
        <w:tc>
          <w:tcPr>
            <w:tcW w:w="1530"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November </w:t>
            </w:r>
          </w:p>
        </w:tc>
        <w:tc>
          <w:tcPr>
            <w:tcW w:w="1630"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December </w:t>
            </w:r>
          </w:p>
        </w:tc>
        <w:tc>
          <w:tcPr>
            <w:tcW w:w="1710" w:type="dxa"/>
            <w:gridSpan w:val="2"/>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Cumulative </w:t>
            </w:r>
          </w:p>
        </w:tc>
        <w:tc>
          <w:tcPr>
            <w:tcW w:w="991" w:type="dxa"/>
            <w:vMerge w:val="restart"/>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V.F</w:t>
            </w:r>
          </w:p>
        </w:tc>
      </w:tr>
      <w:tr>
        <w:tblPrEx>
          <w:tblCellMar>
            <w:top w:w="0" w:type="dxa"/>
            <w:left w:w="108" w:type="dxa"/>
            <w:bottom w:w="0" w:type="dxa"/>
            <w:right w:w="108" w:type="dxa"/>
          </w:tblCellMar>
        </w:tblPrEx>
        <w:trPr>
          <w:trHeight w:val="323" w:hRule="atLeast"/>
        </w:trPr>
        <w:tc>
          <w:tcPr>
            <w:tcW w:w="1075" w:type="dxa"/>
            <w:vMerge w:val="continue"/>
            <w:tcBorders>
              <w:left w:val="single" w:color="auto" w:sz="4" w:space="0"/>
              <w:bottom w:val="single" w:color="auto" w:sz="4" w:space="0"/>
              <w:right w:val="single" w:color="auto" w:sz="4" w:space="0"/>
            </w:tcBorders>
          </w:tcPr>
          <w:p>
            <w:pPr>
              <w:spacing w:line="360" w:lineRule="auto"/>
              <w:jc w:val="left"/>
              <w:rPr>
                <w:rFonts w:hint="default" w:ascii="Times New Roman" w:hAnsi="Times New Roman" w:cs="Times New Roman"/>
                <w:sz w:val="20"/>
                <w:szCs w:val="20"/>
              </w:rPr>
            </w:pPr>
          </w:p>
        </w:tc>
        <w:tc>
          <w:tcPr>
            <w:tcW w:w="288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Reported </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Register </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reported</w:t>
            </w: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Register </w:t>
            </w: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Reported</w:t>
            </w: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Register </w:t>
            </w: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Reported </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Register </w:t>
            </w:r>
          </w:p>
        </w:tc>
        <w:tc>
          <w:tcPr>
            <w:tcW w:w="99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 xml:space="preserve">1. </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Malaria confirmed case(</w:t>
            </w:r>
            <w:r>
              <w:rPr>
                <w:rStyle w:val="251"/>
                <w:rFonts w:hint="default" w:ascii="Times New Roman" w:hAnsi="Times New Roman" w:cs="Times New Roman"/>
                <w:b w:val="0"/>
                <w:sz w:val="20"/>
                <w:szCs w:val="20"/>
              </w:rPr>
              <w:t>Number of slides or RDT positive for malaria)</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2.</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0"/>
                <w:szCs w:val="20"/>
              </w:rPr>
            </w:pPr>
            <w:r>
              <w:rPr>
                <w:rStyle w:val="251"/>
                <w:rFonts w:hint="default" w:ascii="Times New Roman" w:hAnsi="Times New Roman" w:cs="Times New Roman"/>
                <w:b w:val="0"/>
                <w:sz w:val="20"/>
                <w:szCs w:val="20"/>
              </w:rPr>
              <w:t>Number of under 5 children treated for pneumonia</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pStyle w:val="250"/>
              <w:numPr>
                <w:ilvl w:val="0"/>
                <w:numId w:val="15"/>
              </w:numPr>
              <w:spacing w:line="360" w:lineRule="auto"/>
              <w:rPr>
                <w:rFonts w:hint="default" w:ascii="Times New Roman" w:hAnsi="Times New Roman" w:cs="Times New Roman"/>
                <w:sz w:val="20"/>
                <w:szCs w:val="20"/>
              </w:rPr>
            </w:pP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bCs w:val="0"/>
                <w:color w:val="auto"/>
                <w:sz w:val="20"/>
                <w:szCs w:val="20"/>
              </w:rPr>
            </w:pPr>
            <w:r>
              <w:rPr>
                <w:rStyle w:val="251"/>
                <w:rFonts w:hint="default" w:ascii="Times New Roman" w:hAnsi="Times New Roman" w:cs="Times New Roman"/>
                <w:b w:val="0"/>
                <w:sz w:val="20"/>
                <w:szCs w:val="20"/>
              </w:rPr>
              <w:t xml:space="preserve">Total number of emergency </w:t>
            </w:r>
            <w:r>
              <w:rPr>
                <w:rStyle w:val="251"/>
                <w:rFonts w:hint="default" w:ascii="Times New Roman" w:hAnsi="Times New Roman" w:cs="Times New Roman"/>
                <w:b w:val="0"/>
                <w:color w:val="auto"/>
                <w:sz w:val="20"/>
                <w:szCs w:val="20"/>
              </w:rPr>
              <w:t>unit</w:t>
            </w:r>
            <w:r>
              <w:rPr>
                <w:rStyle w:val="251"/>
                <w:rFonts w:hint="default" w:ascii="Times New Roman" w:hAnsi="Times New Roman" w:cs="Times New Roman"/>
                <w:b w:val="0"/>
                <w:color w:val="0070C0"/>
                <w:sz w:val="20"/>
                <w:szCs w:val="20"/>
              </w:rPr>
              <w:t xml:space="preserve"> </w:t>
            </w:r>
            <w:r>
              <w:rPr>
                <w:rStyle w:val="251"/>
                <w:rFonts w:hint="default" w:ascii="Times New Roman" w:hAnsi="Times New Roman" w:cs="Times New Roman"/>
                <w:b w:val="0"/>
                <w:color w:val="auto"/>
                <w:sz w:val="20"/>
                <w:szCs w:val="20"/>
              </w:rPr>
              <w:t>attendance</w:t>
            </w:r>
            <w:r>
              <w:rPr>
                <w:rStyle w:val="251"/>
                <w:rFonts w:hint="default" w:ascii="Times New Roman" w:hAnsi="Times New Roman" w:cs="Times New Roman"/>
                <w:b w:val="0"/>
                <w:sz w:val="20"/>
                <w:szCs w:val="20"/>
              </w:rPr>
              <w:t xml:space="preserve"> during the reporting</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4.</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b w:val="0"/>
                <w:sz w:val="20"/>
                <w:szCs w:val="20"/>
              </w:rPr>
            </w:pPr>
            <w:r>
              <w:rPr>
                <w:rStyle w:val="251"/>
                <w:rFonts w:hint="default" w:ascii="Times New Roman" w:hAnsi="Times New Roman" w:cs="Times New Roman"/>
                <w:b w:val="0"/>
                <w:sz w:val="20"/>
                <w:szCs w:val="20"/>
              </w:rPr>
              <w:t>New acceptors of FP disaggregated by age</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rPr>
          <w:trHeight w:val="443" w:hRule="atLeast"/>
        </w:trPr>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5.</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DPT_3/Penta_3</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6.</w:t>
            </w:r>
          </w:p>
        </w:tc>
        <w:tc>
          <w:tcPr>
            <w:tcW w:w="2885" w:type="dxa"/>
            <w:tcBorders>
              <w:top w:val="single" w:color="auto" w:sz="4" w:space="0"/>
              <w:left w:val="single" w:color="auto" w:sz="4" w:space="0"/>
              <w:bottom w:val="single" w:color="auto" w:sz="4" w:space="0"/>
              <w:right w:val="single" w:color="auto" w:sz="4" w:space="0"/>
            </w:tcBorders>
          </w:tcPr>
          <w:p>
            <w:pPr>
              <w:spacing w:before="240" w:line="360" w:lineRule="auto"/>
              <w:rPr>
                <w:rFonts w:hint="default" w:ascii="Times New Roman" w:hAnsi="Times New Roman" w:cs="Times New Roman"/>
                <w:sz w:val="20"/>
                <w:szCs w:val="20"/>
              </w:rPr>
            </w:pPr>
            <w:r>
              <w:rPr>
                <w:rFonts w:hint="default" w:ascii="Times New Roman" w:hAnsi="Times New Roman" w:cs="Times New Roman"/>
                <w:sz w:val="20"/>
                <w:szCs w:val="20"/>
              </w:rPr>
              <w:t>ANC_4( Total number of pregnant women who made four antenatal care visits</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 xml:space="preserve">7. </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0"/>
                <w:szCs w:val="20"/>
              </w:rPr>
            </w:pPr>
            <w:r>
              <w:rPr>
                <w:rStyle w:val="251"/>
                <w:rFonts w:hint="default" w:ascii="Times New Roman" w:hAnsi="Times New Roman" w:cs="Times New Roman"/>
                <w:b w:val="0"/>
                <w:sz w:val="20"/>
                <w:szCs w:val="20"/>
              </w:rPr>
              <w:t>Number of postnatal visits within 7 days of delivery</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8.</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0"/>
                <w:szCs w:val="20"/>
              </w:rPr>
            </w:pPr>
            <w:r>
              <w:rPr>
                <w:rStyle w:val="251"/>
                <w:rFonts w:hint="default" w:ascii="Times New Roman" w:hAnsi="Times New Roman" w:cs="Times New Roman"/>
                <w:b w:val="0"/>
                <w:sz w:val="20"/>
                <w:szCs w:val="20"/>
              </w:rPr>
              <w:t>Total Number of births attended by skilled health personnel</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9.</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0"/>
                <w:szCs w:val="20"/>
              </w:rPr>
            </w:pPr>
            <w:r>
              <w:rPr>
                <w:rStyle w:val="251"/>
                <w:rFonts w:hint="default" w:ascii="Times New Roman" w:hAnsi="Times New Roman" w:cs="Times New Roman"/>
                <w:b w:val="0"/>
                <w:sz w:val="20"/>
                <w:szCs w:val="20"/>
              </w:rPr>
              <w:t>Number of post-abortions care performed</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10.</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b w:val="0"/>
                <w:bCs w:val="0"/>
                <w:color w:val="auto"/>
                <w:sz w:val="20"/>
                <w:szCs w:val="20"/>
              </w:rPr>
            </w:pPr>
            <w:r>
              <w:rPr>
                <w:rStyle w:val="251"/>
                <w:rFonts w:hint="default" w:ascii="Times New Roman" w:hAnsi="Times New Roman" w:cs="Times New Roman"/>
                <w:b w:val="0"/>
                <w:sz w:val="20"/>
                <w:szCs w:val="20"/>
              </w:rPr>
              <w:t>Number of clients who received 100% of prescribed drugs</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11.</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0"/>
                <w:szCs w:val="20"/>
              </w:rPr>
            </w:pPr>
            <w:r>
              <w:rPr>
                <w:rStyle w:val="251"/>
                <w:rFonts w:hint="default" w:ascii="Times New Roman" w:hAnsi="Times New Roman" w:cs="Times New Roman"/>
                <w:b w:val="0"/>
                <w:sz w:val="20"/>
                <w:szCs w:val="20"/>
              </w:rPr>
              <w:t>Clients testing and received result for HIV (at VCT)</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r>
              <w:rPr>
                <w:rFonts w:hint="default" w:ascii="Times New Roman" w:hAnsi="Times New Roman" w:cs="Times New Roman"/>
                <w:sz w:val="20"/>
                <w:szCs w:val="20"/>
              </w:rPr>
              <w:t>12.</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0"/>
                <w:szCs w:val="20"/>
              </w:rPr>
            </w:pPr>
            <w:r>
              <w:rPr>
                <w:rStyle w:val="251"/>
                <w:rFonts w:hint="default" w:ascii="Times New Roman" w:hAnsi="Times New Roman" w:cs="Times New Roman"/>
                <w:b w:val="0"/>
                <w:sz w:val="20"/>
                <w:szCs w:val="20"/>
              </w:rPr>
              <w:t>Number of people referred to other health facility</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r>
        <w:tblPrEx>
          <w:tblCellMar>
            <w:top w:w="0" w:type="dxa"/>
            <w:left w:w="108" w:type="dxa"/>
            <w:bottom w:w="0" w:type="dxa"/>
            <w:right w:w="108" w:type="dxa"/>
          </w:tblCellMar>
        </w:tblPrEx>
        <w:tc>
          <w:tcPr>
            <w:tcW w:w="1075"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0"/>
                <w:szCs w:val="20"/>
              </w:rPr>
            </w:pPr>
            <w:r>
              <w:rPr>
                <w:rFonts w:hint="default" w:ascii="Times New Roman" w:hAnsi="Times New Roman" w:cs="Times New Roman"/>
                <w:sz w:val="20"/>
                <w:szCs w:val="20"/>
              </w:rPr>
              <w:t>13.</w:t>
            </w:r>
          </w:p>
        </w:tc>
        <w:tc>
          <w:tcPr>
            <w:tcW w:w="2885" w:type="dxa"/>
            <w:tcBorders>
              <w:top w:val="single" w:color="auto" w:sz="4" w:space="0"/>
              <w:left w:val="single" w:color="auto" w:sz="4" w:space="0"/>
              <w:bottom w:val="single" w:color="auto" w:sz="4" w:space="0"/>
              <w:right w:val="single" w:color="auto" w:sz="4" w:space="0"/>
            </w:tcBorders>
          </w:tcPr>
          <w:p>
            <w:pPr>
              <w:spacing w:line="360" w:lineRule="auto"/>
              <w:rPr>
                <w:rStyle w:val="251"/>
                <w:rFonts w:hint="default" w:ascii="Times New Roman" w:hAnsi="Times New Roman" w:cs="Times New Roman"/>
                <w:b w:val="0"/>
                <w:sz w:val="20"/>
                <w:szCs w:val="20"/>
              </w:rPr>
            </w:pPr>
            <w:r>
              <w:rPr>
                <w:rStyle w:val="251"/>
                <w:rFonts w:hint="default" w:ascii="Times New Roman" w:hAnsi="Times New Roman" w:cs="Times New Roman"/>
                <w:b w:val="0"/>
                <w:sz w:val="20"/>
                <w:szCs w:val="20"/>
              </w:rPr>
              <w:t>Total number of teenage girls tested positive for pregnancy(HCG)</w:t>
            </w: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73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c>
          <w:tcPr>
            <w:tcW w:w="991" w:type="dxa"/>
            <w:tcBorders>
              <w:top w:val="single" w:color="auto" w:sz="4" w:space="0"/>
              <w:left w:val="single" w:color="auto" w:sz="4" w:space="0"/>
              <w:bottom w:val="single" w:color="auto" w:sz="4" w:space="0"/>
              <w:right w:val="single" w:color="auto" w:sz="4" w:space="0"/>
            </w:tcBorders>
          </w:tcPr>
          <w:p>
            <w:pPr>
              <w:pStyle w:val="250"/>
              <w:spacing w:line="360" w:lineRule="auto"/>
              <w:ind w:left="0"/>
              <w:rPr>
                <w:rFonts w:hint="default" w:ascii="Times New Roman" w:hAnsi="Times New Roman" w:cs="Times New Roman"/>
                <w:sz w:val="20"/>
                <w:szCs w:val="20"/>
              </w:rPr>
            </w:pPr>
          </w:p>
        </w:tc>
      </w:tr>
    </w:tbl>
    <w:p>
      <w:pPr>
        <w:numPr>
          <w:numId w:val="0"/>
        </w:numPr>
        <w:spacing w:line="360" w:lineRule="auto"/>
        <w:ind w:leftChars="0"/>
        <w:jc w:val="left"/>
        <w:rPr>
          <w:rFonts w:hint="default" w:ascii="Times New Roman" w:hAnsi="Times New Roman" w:cs="Times New Roman"/>
          <w:b/>
          <w:szCs w:val="24"/>
        </w:rPr>
      </w:pPr>
      <w:r>
        <w:rPr>
          <w:rFonts w:hint="default" w:cs="Times New Roman"/>
          <w:b/>
          <w:bCs/>
          <w:color w:val="242021"/>
          <w:szCs w:val="24"/>
          <w:lang w:val="en-US"/>
        </w:rPr>
        <w:t>3.</w:t>
      </w:r>
      <w:r>
        <w:rPr>
          <w:rFonts w:hint="default" w:ascii="Times New Roman" w:hAnsi="Times New Roman" w:cs="Times New Roman"/>
          <w:b/>
          <w:bCs/>
          <w:color w:val="242021"/>
          <w:szCs w:val="24"/>
        </w:rPr>
        <w:t>LQAS Data Accuracy Check sheet</w:t>
      </w:r>
    </w:p>
    <w:p>
      <w:pPr>
        <w:pStyle w:val="250"/>
        <w:spacing w:line="360" w:lineRule="auto"/>
        <w:rPr>
          <w:rFonts w:hint="default" w:ascii="Times New Roman" w:hAnsi="Times New Roman" w:cs="Times New Roman"/>
          <w:b/>
          <w:bCs/>
          <w:color w:val="242021"/>
          <w:szCs w:val="24"/>
        </w:rPr>
      </w:pPr>
    </w:p>
    <w:p>
      <w:pPr>
        <w:pStyle w:val="250"/>
        <w:spacing w:line="360" w:lineRule="auto"/>
        <w:rPr>
          <w:rFonts w:hint="default" w:ascii="Times New Roman" w:hAnsi="Times New Roman" w:cs="Times New Roman"/>
          <w:b/>
          <w:bCs/>
          <w:color w:val="242021"/>
          <w:szCs w:val="24"/>
        </w:rPr>
      </w:pPr>
      <w:r>
        <w:rPr>
          <w:rFonts w:hint="default" w:ascii="Times New Roman" w:hAnsi="Times New Roman" w:cs="Times New Roman"/>
          <w:b/>
          <w:bCs/>
          <w:color w:val="242021"/>
          <w:szCs w:val="24"/>
        </w:rPr>
        <w:t>Name of health facility__________________ Date__________________</w:t>
      </w:r>
    </w:p>
    <w:p>
      <w:pPr>
        <w:pStyle w:val="250"/>
        <w:spacing w:line="360" w:lineRule="auto"/>
        <w:rPr>
          <w:rFonts w:hint="default" w:ascii="Times New Roman" w:hAnsi="Times New Roman" w:cs="Times New Roman"/>
          <w:b/>
          <w:bCs/>
          <w:color w:val="242021"/>
          <w:szCs w:val="24"/>
        </w:rPr>
      </w:pPr>
    </w:p>
    <w:p>
      <w:pPr>
        <w:pStyle w:val="250"/>
        <w:spacing w:line="360" w:lineRule="auto"/>
        <w:rPr>
          <w:rFonts w:hint="default" w:ascii="Times New Roman" w:hAnsi="Times New Roman" w:cs="Times New Roman"/>
          <w:b/>
          <w:bCs/>
          <w:color w:val="242021"/>
          <w:szCs w:val="24"/>
        </w:rPr>
      </w:pPr>
    </w:p>
    <w:tbl>
      <w:tblPr>
        <w:tblStyle w:val="12"/>
        <w:tblW w:w="0" w:type="auto"/>
        <w:tblInd w:w="-892" w:type="dxa"/>
        <w:tblLayout w:type="autofit"/>
        <w:tblCellMar>
          <w:top w:w="0" w:type="dxa"/>
          <w:left w:w="108" w:type="dxa"/>
          <w:bottom w:w="0" w:type="dxa"/>
          <w:right w:w="108" w:type="dxa"/>
        </w:tblCellMar>
      </w:tblPr>
      <w:tblGrid>
        <w:gridCol w:w="1143"/>
        <w:gridCol w:w="2348"/>
        <w:gridCol w:w="1216"/>
        <w:gridCol w:w="1125"/>
        <w:gridCol w:w="1350"/>
        <w:gridCol w:w="1072"/>
        <w:gridCol w:w="1160"/>
      </w:tblGrid>
      <w:tr>
        <w:tblPrEx>
          <w:tblCellMar>
            <w:top w:w="0" w:type="dxa"/>
            <w:left w:w="108" w:type="dxa"/>
            <w:bottom w:w="0" w:type="dxa"/>
            <w:right w:w="108" w:type="dxa"/>
          </w:tblCellMar>
        </w:tblPrEx>
        <w:trPr>
          <w:trHeight w:val="854" w:hRule="atLeast"/>
        </w:trPr>
        <w:tc>
          <w:tcPr>
            <w:tcW w:w="1165" w:type="dxa"/>
            <w:vMerge w:val="restart"/>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Random number (1)</w:t>
            </w:r>
          </w:p>
        </w:tc>
        <w:tc>
          <w:tcPr>
            <w:tcW w:w="2602" w:type="dxa"/>
            <w:vMerge w:val="restart"/>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Reporting element (2)</w:t>
            </w:r>
          </w:p>
        </w:tc>
        <w:tc>
          <w:tcPr>
            <w:tcW w:w="3736" w:type="dxa"/>
            <w:gridSpan w:val="3"/>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Figure from</w:t>
            </w:r>
          </w:p>
        </w:tc>
        <w:tc>
          <w:tcPr>
            <w:tcW w:w="2700" w:type="dxa"/>
            <w:gridSpan w:val="2"/>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Does figure from source document match?</w:t>
            </w:r>
          </w:p>
        </w:tc>
      </w:tr>
      <w:tr>
        <w:tblPrEx>
          <w:tblCellMar>
            <w:top w:w="0" w:type="dxa"/>
            <w:left w:w="108" w:type="dxa"/>
            <w:bottom w:w="0" w:type="dxa"/>
            <w:right w:w="108" w:type="dxa"/>
          </w:tblCellMar>
        </w:tblPrEx>
        <w:trPr>
          <w:trHeight w:val="167" w:hRule="atLeast"/>
        </w:trPr>
        <w:tc>
          <w:tcPr>
            <w:tcW w:w="1165" w:type="dxa"/>
            <w:vMerge w:val="continue"/>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2602" w:type="dxa"/>
            <w:vMerge w:val="continue"/>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 xml:space="preserve">Report(3) </w:t>
            </w: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 xml:space="preserve">Tally(4) </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 xml:space="preserve">Register(5)  </w:t>
            </w: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Yes (6)</w:t>
            </w: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No (7)</w:t>
            </w: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1</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rPr>
            </w:pPr>
            <w:r>
              <w:rPr>
                <w:rFonts w:hint="default" w:ascii="Times New Roman" w:hAnsi="Times New Roman" w:cs="Times New Roman"/>
                <w:color w:val="000000"/>
              </w:rPr>
              <w:t>Repeat Acceptors for FP</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2.</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rPr>
            </w:pPr>
            <w:r>
              <w:rPr>
                <w:rFonts w:hint="default" w:ascii="Times New Roman" w:hAnsi="Times New Roman" w:cs="Times New Roman"/>
                <w:color w:val="000000"/>
              </w:rPr>
              <w:t>Deliveries attended by skilled health personnel</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3.</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rPr>
            </w:pPr>
            <w:r>
              <w:rPr>
                <w:rFonts w:hint="default" w:ascii="Times New Roman" w:hAnsi="Times New Roman" w:cs="Times New Roman"/>
                <w:color w:val="000000"/>
              </w:rPr>
              <w:t>Fully Immunized infants &lt;1 yrs. of age</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4.</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 w:val="36"/>
                <w:szCs w:val="36"/>
              </w:rPr>
            </w:pPr>
            <w:r>
              <w:rPr>
                <w:rFonts w:hint="default" w:ascii="Times New Roman" w:hAnsi="Times New Roman" w:cs="Times New Roman"/>
                <w:color w:val="000000"/>
              </w:rPr>
              <w:t>Total Number of pregnant women tested for syphilis</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5.</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 w:val="36"/>
                <w:szCs w:val="36"/>
              </w:rPr>
            </w:pPr>
            <w:r>
              <w:rPr>
                <w:rFonts w:hint="default" w:ascii="Times New Roman" w:hAnsi="Times New Roman" w:cs="Times New Roman"/>
                <w:color w:val="000000"/>
              </w:rPr>
              <w:t>Number of outpatient visits</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6.</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 w:val="36"/>
                <w:szCs w:val="36"/>
              </w:rPr>
            </w:pPr>
            <w:r>
              <w:rPr>
                <w:rFonts w:hint="default" w:ascii="Times New Roman" w:hAnsi="Times New Roman" w:cs="Times New Roman"/>
                <w:color w:val="000000"/>
              </w:rPr>
              <w:t>Live birth</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7.</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 w:val="36"/>
                <w:szCs w:val="36"/>
              </w:rPr>
            </w:pPr>
            <w:r>
              <w:rPr>
                <w:rFonts w:hint="default" w:ascii="Times New Roman" w:hAnsi="Times New Roman" w:cs="Times New Roman"/>
                <w:color w:val="000000"/>
              </w:rPr>
              <w:t>Number of people referred to other health facility</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8.</w:t>
            </w:r>
          </w:p>
        </w:tc>
        <w:tc>
          <w:tcPr>
            <w:tcW w:w="2602" w:type="dxa"/>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360" w:lineRule="auto"/>
              <w:jc w:val="left"/>
              <w:rPr>
                <w:rFonts w:hint="default" w:ascii="Times New Roman" w:hAnsi="Times New Roman" w:cs="Times New Roman"/>
                <w:b/>
                <w:color w:val="000000"/>
                <w:szCs w:val="24"/>
              </w:rPr>
            </w:pPr>
            <w:r>
              <w:rPr>
                <w:rStyle w:val="251"/>
                <w:rFonts w:hint="default" w:ascii="Times New Roman" w:hAnsi="Times New Roman" w:cs="Times New Roman"/>
                <w:b w:val="0"/>
                <w:color w:val="000000"/>
                <w:sz w:val="24"/>
                <w:szCs w:val="24"/>
              </w:rPr>
              <w:t>Number of individuals who have been tested for HIV and who received</w:t>
            </w:r>
            <w:r>
              <w:rPr>
                <w:rFonts w:hint="default" w:ascii="Times New Roman" w:hAnsi="Times New Roman" w:cs="Times New Roman"/>
                <w:b/>
                <w:color w:val="000000"/>
                <w:szCs w:val="24"/>
              </w:rPr>
              <w:br w:type="textWrapping"/>
            </w:r>
            <w:r>
              <w:rPr>
                <w:rStyle w:val="251"/>
                <w:rFonts w:hint="default" w:ascii="Times New Roman" w:hAnsi="Times New Roman" w:cs="Times New Roman"/>
                <w:b w:val="0"/>
                <w:color w:val="000000"/>
                <w:sz w:val="24"/>
                <w:szCs w:val="24"/>
              </w:rPr>
              <w:t>their results</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9.</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 w:val="36"/>
                <w:szCs w:val="36"/>
              </w:rPr>
            </w:pPr>
            <w:r>
              <w:rPr>
                <w:rFonts w:hint="default" w:ascii="Times New Roman" w:hAnsi="Times New Roman" w:cs="Times New Roman"/>
                <w:color w:val="000000"/>
              </w:rPr>
              <w:t xml:space="preserve"> Pregnant mothers linked based on option B+ for the first time</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10.</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 w:val="36"/>
                <w:szCs w:val="36"/>
              </w:rPr>
            </w:pPr>
            <w:r>
              <w:rPr>
                <w:rFonts w:hint="default" w:ascii="Times New Roman" w:hAnsi="Times New Roman" w:cs="Times New Roman"/>
                <w:color w:val="000000"/>
              </w:rPr>
              <w:t>Number of slides or RDT positive for malaria</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 xml:space="preserve">11. </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 w:val="36"/>
                <w:szCs w:val="36"/>
              </w:rPr>
            </w:pPr>
            <w:r>
              <w:rPr>
                <w:rFonts w:hint="default" w:ascii="Times New Roman" w:hAnsi="Times New Roman" w:cs="Times New Roman"/>
                <w:color w:val="000000"/>
              </w:rPr>
              <w:t>Vit-A supplementation for 6-59 months of age</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1165"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12.</w:t>
            </w:r>
          </w:p>
        </w:tc>
        <w:tc>
          <w:tcPr>
            <w:tcW w:w="2602"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Style w:val="251"/>
                <w:rFonts w:hint="default" w:ascii="Times New Roman" w:hAnsi="Times New Roman" w:cs="Times New Roman"/>
                <w:b w:val="0"/>
                <w:color w:val="000000"/>
                <w:sz w:val="24"/>
                <w:szCs w:val="24"/>
              </w:rPr>
              <w:t>Percentage of PLHIV women using a modern family planning method</w:t>
            </w:r>
          </w:p>
        </w:tc>
        <w:tc>
          <w:tcPr>
            <w:tcW w:w="1216"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17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7503" w:type="dxa"/>
            <w:gridSpan w:val="5"/>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 xml:space="preserve">Total Yes/No </w:t>
            </w: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r>
        <w:tblPrEx>
          <w:tblCellMar>
            <w:top w:w="0" w:type="dxa"/>
            <w:left w:w="108" w:type="dxa"/>
            <w:bottom w:w="0" w:type="dxa"/>
            <w:right w:w="108" w:type="dxa"/>
          </w:tblCellMar>
        </w:tblPrEx>
        <w:tc>
          <w:tcPr>
            <w:tcW w:w="7503" w:type="dxa"/>
            <w:gridSpan w:val="5"/>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r>
              <w:rPr>
                <w:rFonts w:hint="default" w:ascii="Times New Roman" w:hAnsi="Times New Roman" w:cs="Times New Roman"/>
                <w:b/>
                <w:bCs/>
                <w:color w:val="000000"/>
                <w:szCs w:val="24"/>
              </w:rPr>
              <w:t>Accuracy rate= yes*100/data element(12)</w:t>
            </w:r>
          </w:p>
        </w:tc>
        <w:tc>
          <w:tcPr>
            <w:tcW w:w="126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FFFFFF"/>
          </w:tcPr>
          <w:p>
            <w:pPr>
              <w:pStyle w:val="250"/>
              <w:spacing w:line="360" w:lineRule="auto"/>
              <w:ind w:left="0"/>
              <w:rPr>
                <w:rFonts w:hint="default" w:ascii="Times New Roman" w:hAnsi="Times New Roman" w:cs="Times New Roman"/>
                <w:b/>
                <w:bCs/>
                <w:color w:val="000000"/>
                <w:szCs w:val="24"/>
              </w:rPr>
            </w:pPr>
          </w:p>
        </w:tc>
      </w:tr>
    </w:tbl>
    <w:p>
      <w:pPr>
        <w:pStyle w:val="250"/>
        <w:spacing w:line="360" w:lineRule="auto"/>
        <w:rPr>
          <w:rFonts w:hint="default" w:ascii="Times New Roman" w:hAnsi="Times New Roman" w:cs="Times New Roman"/>
          <w:b/>
          <w:bCs/>
          <w:color w:val="242021"/>
          <w:szCs w:val="24"/>
        </w:rPr>
      </w:pPr>
    </w:p>
    <w:p>
      <w:pPr>
        <w:pStyle w:val="250"/>
        <w:spacing w:line="360" w:lineRule="auto"/>
        <w:rPr>
          <w:rFonts w:hint="default" w:ascii="Times New Roman" w:hAnsi="Times New Roman" w:cs="Times New Roman"/>
          <w:b/>
          <w:szCs w:val="24"/>
        </w:rPr>
      </w:pPr>
    </w:p>
    <w:p>
      <w:pPr>
        <w:numPr>
          <w:numId w:val="0"/>
        </w:numPr>
        <w:spacing w:line="360" w:lineRule="auto"/>
        <w:ind w:leftChars="0"/>
        <w:rPr>
          <w:rFonts w:hint="default" w:ascii="Times New Roman" w:hAnsi="Times New Roman" w:cs="Times New Roman"/>
          <w:b/>
          <w:szCs w:val="24"/>
        </w:rPr>
      </w:pPr>
      <w:r>
        <w:rPr>
          <w:rFonts w:hint="default" w:cs="Times New Roman"/>
          <w:b/>
          <w:szCs w:val="24"/>
          <w:lang w:val="en-US"/>
        </w:rPr>
        <w:t>4.</w:t>
      </w:r>
      <w:r>
        <w:rPr>
          <w:rFonts w:hint="default" w:ascii="Times New Roman" w:hAnsi="Times New Roman" w:cs="Times New Roman"/>
          <w:b/>
          <w:szCs w:val="24"/>
        </w:rPr>
        <w:t xml:space="preserve"> Observation Checklist (availability) </w:t>
      </w:r>
    </w:p>
    <w:tbl>
      <w:tblPr>
        <w:tblStyle w:val="12"/>
        <w:tblW w:w="10574" w:type="dxa"/>
        <w:tblInd w:w="-859" w:type="dxa"/>
        <w:tblLayout w:type="autofit"/>
        <w:tblCellMar>
          <w:top w:w="0" w:type="dxa"/>
          <w:left w:w="108" w:type="dxa"/>
          <w:bottom w:w="0" w:type="dxa"/>
          <w:right w:w="108" w:type="dxa"/>
        </w:tblCellMar>
      </w:tblPr>
      <w:tblGrid>
        <w:gridCol w:w="7064"/>
        <w:gridCol w:w="1350"/>
        <w:gridCol w:w="2160"/>
      </w:tblGrid>
      <w:tr>
        <w:tblPrEx>
          <w:tblCellMar>
            <w:top w:w="0" w:type="dxa"/>
            <w:left w:w="108" w:type="dxa"/>
            <w:bottom w:w="0" w:type="dxa"/>
            <w:right w:w="108" w:type="dxa"/>
          </w:tblCellMar>
        </w:tblPrEx>
        <w:trPr>
          <w:trHeight w:val="106"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Health Facility :</w:t>
            </w:r>
            <w:bookmarkStart w:id="7" w:name="_GoBack"/>
            <w:bookmarkEnd w:id="7"/>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rPr>
          <w:trHeight w:val="240"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 xml:space="preserve">Observer: </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Date :</w:t>
            </w: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rPr>
          <w:trHeight w:val="40"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Items</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YES</w:t>
            </w: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NO</w:t>
            </w:r>
          </w:p>
        </w:tc>
      </w:tr>
      <w:tr>
        <w:tblPrEx>
          <w:tblCellMar>
            <w:top w:w="0" w:type="dxa"/>
            <w:left w:w="108" w:type="dxa"/>
            <w:bottom w:w="0" w:type="dxa"/>
            <w:right w:w="108" w:type="dxa"/>
          </w:tblCellMar>
        </w:tblPrEx>
        <w:trPr>
          <w:trHeight w:val="147"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Presence of health facility RHIS targets displayed</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 xml:space="preserve">Presence of health facility indicator performance charts, </w:t>
            </w:r>
          </w:p>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graphs and table displayed</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 xml:space="preserve">Presence of staff meeting minutes reflecting reports, data </w:t>
            </w:r>
          </w:p>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and feedback from health facility or district discussed</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 xml:space="preserve">Presence of action work plan relating identified data gaps </w:t>
            </w:r>
          </w:p>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and how they were addressed</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rPr>
          <w:trHeight w:val="174"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Presence of RHIS training manual and guide</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rPr>
          <w:trHeight w:val="174"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Presence of RHIS supervisory checklist</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rPr>
          <w:trHeight w:val="187"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presence of RHIS supervisory report</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r>
      <w:tr>
        <w:tblPrEx>
          <w:tblCellMar>
            <w:top w:w="0" w:type="dxa"/>
            <w:left w:w="108" w:type="dxa"/>
            <w:bottom w:w="0" w:type="dxa"/>
            <w:right w:w="108" w:type="dxa"/>
          </w:tblCellMar>
        </w:tblPrEx>
        <w:trPr>
          <w:trHeight w:val="214" w:hRule="atLeast"/>
        </w:trPr>
        <w:tc>
          <w:tcPr>
            <w:tcW w:w="7064"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r>
              <w:rPr>
                <w:rFonts w:hint="default" w:ascii="Times New Roman" w:hAnsi="Times New Roman" w:cs="Times New Roman"/>
                <w:color w:val="000000"/>
                <w:szCs w:val="24"/>
              </w:rPr>
              <w:t>presence of data quality assurance checklist</w:t>
            </w:r>
          </w:p>
        </w:tc>
        <w:tc>
          <w:tcPr>
            <w:tcW w:w="135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c>
          <w:tcPr>
            <w:tcW w:w="2160" w:type="dxa"/>
            <w:tcBorders>
              <w:top w:val="single" w:color="000000" w:sz="8" w:space="0"/>
              <w:left w:val="single" w:color="000000" w:sz="8" w:space="0"/>
              <w:bottom w:val="single" w:color="000000" w:sz="8" w:space="0"/>
              <w:right w:val="single" w:color="000000" w:sz="8" w:space="0"/>
            </w:tcBorders>
            <w:shd w:val="clear" w:color="auto" w:fill="FFFFFF"/>
          </w:tcPr>
          <w:p>
            <w:pPr>
              <w:spacing w:line="360" w:lineRule="auto"/>
              <w:rPr>
                <w:rFonts w:hint="default" w:ascii="Times New Roman" w:hAnsi="Times New Roman" w:cs="Times New Roman"/>
                <w:color w:val="000000"/>
                <w:szCs w:val="24"/>
              </w:rPr>
            </w:pPr>
          </w:p>
        </w:tc>
      </w:tr>
    </w:tbl>
    <w:p>
      <w:pPr>
        <w:spacing w:line="360" w:lineRule="auto"/>
        <w:rPr>
          <w:rFonts w:hint="default" w:ascii="Times New Roman" w:hAnsi="Times New Roman" w:cs="Times New Roman"/>
        </w:rPr>
      </w:pPr>
    </w:p>
    <w:p>
      <w:pPr>
        <w:spacing w:line="360" w:lineRule="auto"/>
        <w:rPr>
          <w:rFonts w:hint="default" w:ascii="Times New Roman" w:hAnsi="Times New Roman" w:cs="Times New Roman"/>
        </w:rPr>
      </w:pPr>
    </w:p>
    <w:p>
      <w:pPr>
        <w:spacing w:line="360" w:lineRule="auto"/>
        <w:rPr>
          <w:rFonts w:hint="default" w:ascii="Times New Roman" w:hAnsi="Times New Roman" w:cs="Times New Roman"/>
        </w:rPr>
      </w:pPr>
    </w:p>
    <w:p>
      <w:pPr>
        <w:spacing w:line="360" w:lineRule="auto"/>
        <w:rPr>
          <w:rFonts w:hint="default" w:ascii="Times New Roman" w:hAnsi="Times New Roman" w:cs="Times New Roman"/>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Geez Able">
    <w:panose1 w:val="02000509030000020004"/>
    <w:charset w:val="00"/>
    <w:family w:val="auto"/>
    <w:pitch w:val="default"/>
    <w:sig w:usb0="800000A7" w:usb1="5000004A" w:usb2="00000800" w:usb3="00000000" w:csb0="20000011" w:csb1="00000000"/>
  </w:font>
  <w:font w:name="Calibri Light">
    <w:panose1 w:val="020F0302020204030204"/>
    <w:charset w:val="00"/>
    <w:family w:val="auto"/>
    <w:pitch w:val="default"/>
    <w:sig w:usb0="E4002EFF" w:usb1="C000247B" w:usb2="00000009" w:usb3="00000000" w:csb0="200001FF" w:csb1="00000000"/>
  </w:font>
  <w:font w:name="等线 Light">
    <w:altName w:val="Geez Able"/>
    <w:panose1 w:val="00000000000000000000"/>
    <w:charset w:val="00"/>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 w:name="SourceSansPro-Bold">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3638C"/>
    <w:multiLevelType w:val="singleLevel"/>
    <w:tmpl w:val="9423638C"/>
    <w:lvl w:ilvl="0" w:tentative="0">
      <w:start w:val="1"/>
      <w:numFmt w:val="decimal"/>
      <w:suff w:val="space"/>
      <w:lvlText w:val="%1."/>
      <w:lvlJc w:val="left"/>
    </w:lvl>
  </w:abstractNum>
  <w:abstractNum w:abstractNumId="1">
    <w:nsid w:val="B4683F7C"/>
    <w:multiLevelType w:val="singleLevel"/>
    <w:tmpl w:val="B4683F7C"/>
    <w:lvl w:ilvl="0" w:tentative="0">
      <w:start w:val="1"/>
      <w:numFmt w:val="upperRoman"/>
      <w:suff w:val="space"/>
      <w:lvlText w:val="%1."/>
      <w:lvlJc w:val="left"/>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2">
    <w:nsid w:val="5C99295F"/>
    <w:multiLevelType w:val="multilevel"/>
    <w:tmpl w:val="5C99295F"/>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6FDB7730"/>
    <w:multiLevelType w:val="multilevel"/>
    <w:tmpl w:val="6FDB7730"/>
    <w:lvl w:ilvl="0" w:tentative="0">
      <w:start w:val="1"/>
      <w:numFmt w:val="decimal"/>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4">
    <w:nsid w:val="75CE43CA"/>
    <w:multiLevelType w:val="multilevel"/>
    <w:tmpl w:val="75CE43CA"/>
    <w:lvl w:ilvl="0" w:tentative="0">
      <w:start w:val="1"/>
      <w:numFmt w:val="lowerRoman"/>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1"/>
  </w:num>
  <w:num w:numId="12">
    <w:abstractNumId w:val="13"/>
  </w:num>
  <w:num w:numId="13">
    <w:abstractNumId w:val="14"/>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00FC0"/>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C607D4F"/>
    <w:rsid w:val="128406E2"/>
    <w:rsid w:val="26032031"/>
    <w:rsid w:val="51D00FC0"/>
    <w:rsid w:val="5A431198"/>
    <w:rsid w:val="7F0A0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qFormat="1" w:unhideWhenUsed="0" w:uiPriority="0" w:semiHidden="0" w:name="Table Classic 3"/>
    <w:lsdException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qFormat="1" w:unhideWhenUsed="0" w:uiPriority="0" w:semiHidden="0" w:name="Table Columns 1"/>
    <w:lsdException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qFormat="1" w:unhideWhenUsed="0" w:uiPriority="0" w:semiHidden="0" w:name="Table 3D effects 1"/>
    <w:lsdException w:qFormat="1"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60" w:lineRule="auto"/>
      <w:jc w:val="both"/>
    </w:pPr>
    <w:rPr>
      <w:rFonts w:ascii="Times New Roman" w:hAnsi="Times New Roman" w:eastAsia="Calibri" w:cs="SimSun"/>
      <w:sz w:val="24"/>
      <w:szCs w:val="22"/>
      <w:lang w:val="en-US" w:eastAsia="en-US" w:bidi="ar-SA"/>
    </w:rPr>
  </w:style>
  <w:style w:type="paragraph" w:styleId="2">
    <w:name w:val="heading 1"/>
    <w:basedOn w:val="1"/>
    <w:next w:val="1"/>
    <w:qFormat/>
    <w:uiPriority w:val="0"/>
    <w:pPr>
      <w:keepNext/>
      <w:keepLines/>
      <w:spacing w:before="340" w:after="330" w:line="578" w:lineRule="auto"/>
      <w:jc w:val="center"/>
      <w:outlineLvl w:val="0"/>
    </w:pPr>
    <w:rPr>
      <w:rFonts w:asciiTheme="majorAscii" w:hAnsiTheme="majorAscii" w:eastAsiaTheme="minorEastAsia"/>
      <w:b/>
      <w:bCs/>
      <w:kern w:val="44"/>
      <w:sz w:val="28"/>
      <w:szCs w:val="44"/>
      <w:lang w:eastAsia="en-US"/>
    </w:rPr>
  </w:style>
  <w:style w:type="paragraph" w:styleId="3">
    <w:name w:val="heading 2"/>
    <w:basedOn w:val="1"/>
    <w:next w:val="1"/>
    <w:link w:val="249"/>
    <w:semiHidden/>
    <w:unhideWhenUsed/>
    <w:qFormat/>
    <w:uiPriority w:val="0"/>
    <w:pPr>
      <w:keepNext/>
      <w:keepLines/>
      <w:spacing w:before="40" w:after="0"/>
      <w:outlineLvl w:val="1"/>
    </w:pPr>
    <w:rPr>
      <w:rFonts w:ascii="Times New Roman" w:hAnsi="Times New Roman" w:eastAsiaTheme="majorEastAsia" w:cstheme="majorBidi"/>
      <w:color w:val="2E75B6" w:themeColor="accent1" w:themeShade="BF"/>
      <w:sz w:val="26"/>
      <w:szCs w:val="26"/>
      <w:lang w:eastAsia="en-US"/>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49">
    <w:name w:val="Heading 2 Char"/>
    <w:basedOn w:val="11"/>
    <w:link w:val="3"/>
    <w:uiPriority w:val="9"/>
    <w:rPr>
      <w:rFonts w:ascii="Times New Roman" w:hAnsi="Times New Roman" w:eastAsiaTheme="majorEastAsia" w:cstheme="majorBidi"/>
      <w:color w:val="2E75B6" w:themeColor="accent1" w:themeShade="BF"/>
      <w:sz w:val="26"/>
      <w:szCs w:val="26"/>
      <w:lang w:eastAsia="en-US"/>
    </w:rPr>
  </w:style>
  <w:style w:type="paragraph" w:styleId="250">
    <w:name w:val="List Paragraph"/>
    <w:basedOn w:val="1"/>
    <w:qFormat/>
    <w:uiPriority w:val="34"/>
    <w:pPr>
      <w:ind w:left="720"/>
      <w:contextualSpacing/>
    </w:pPr>
  </w:style>
  <w:style w:type="character" w:customStyle="1" w:styleId="251">
    <w:name w:val="fontstyle01"/>
    <w:basedOn w:val="11"/>
    <w:qFormat/>
    <w:uiPriority w:val="0"/>
    <w:rPr>
      <w:rFonts w:hint="default" w:ascii="Times New Roman" w:hAnsi="Times New Roman" w:cs="Times New Roman"/>
      <w:b/>
      <w:bCs/>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2023-12-08T03:46:00Z</dcterms:created>
  <dc:creator>WPS_1680514718</dc:creator>
  <cp:lastModifiedBy>WPS_1680514718</cp:lastModifiedBy>
  <dcterms:modified xsi:type="dcterms:W3CDTF">2023-12-08T04:10:05Z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37C41D6C574A4F99B5639324DE95E8BE_11</vt:lpwstr>
  </property>
</Properties>
</file>