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89D40D" w14:textId="5608B4D7" w:rsidR="00DC4E91" w:rsidRPr="00DC4E91" w:rsidRDefault="005E6F61" w:rsidP="00E66F0E">
      <w:pPr>
        <w:spacing w:line="360" w:lineRule="auto"/>
        <w:jc w:val="center"/>
        <w:rPr>
          <w:b/>
        </w:rPr>
      </w:pPr>
      <w:r>
        <w:rPr>
          <w:b/>
        </w:rPr>
        <w:t>Multi</w:t>
      </w:r>
      <w:r w:rsidR="006C66F6">
        <w:rPr>
          <w:b/>
        </w:rPr>
        <w:t>ple Choice Questions</w:t>
      </w:r>
      <w:r w:rsidR="00440FB2" w:rsidRPr="00440FB2">
        <w:rPr>
          <w:b/>
        </w:rPr>
        <w:t xml:space="preserve"> </w:t>
      </w:r>
      <w:r w:rsidR="00440FB2">
        <w:rPr>
          <w:b/>
        </w:rPr>
        <w:t>About Urological Knowledge</w:t>
      </w:r>
      <w:bookmarkStart w:id="0" w:name="_GoBack"/>
      <w:bookmarkEnd w:id="0"/>
    </w:p>
    <w:p w14:paraId="7498D6DA" w14:textId="7D135CFD" w:rsidR="00DC4E91" w:rsidRDefault="009925C6" w:rsidP="00E66F0E">
      <w:pPr>
        <w:spacing w:line="360" w:lineRule="auto"/>
        <w:jc w:val="both"/>
      </w:pPr>
      <w:r>
        <w:rPr>
          <w:rFonts w:hint="eastAsia"/>
        </w:rPr>
        <w:t>T</w:t>
      </w:r>
      <w:r>
        <w:t>here are 20 questions in this paper</w:t>
      </w:r>
      <w:r>
        <w:rPr>
          <w:rFonts w:hint="eastAsia"/>
        </w:rPr>
        <w:t>.</w:t>
      </w:r>
      <w:r>
        <w:t xml:space="preserve"> Each question </w:t>
      </w:r>
      <w:r w:rsidR="002520C9">
        <w:t>holds</w:t>
      </w:r>
      <w:r>
        <w:t xml:space="preserve"> 2 mark, total 20 marks</w:t>
      </w:r>
      <w:r>
        <w:rPr>
          <w:rFonts w:hint="eastAsia"/>
        </w:rPr>
        <w:t>.</w:t>
      </w:r>
      <w:r w:rsidR="002520C9">
        <w:t xml:space="preserve"> </w:t>
      </w:r>
      <w:r w:rsidR="002520C9">
        <w:rPr>
          <w:rFonts w:hint="eastAsia"/>
        </w:rPr>
        <w:t>P</w:t>
      </w:r>
      <w:r w:rsidR="002520C9">
        <w:t xml:space="preserve">lease choose the best option </w:t>
      </w:r>
      <w:r w:rsidR="003911AC">
        <w:t>available</w:t>
      </w:r>
      <w:r w:rsidR="002520C9">
        <w:t>.</w:t>
      </w:r>
      <w:r w:rsidR="00B454FC">
        <w:rPr>
          <w:rFonts w:hint="eastAsia"/>
        </w:rPr>
        <w:t>（</w:t>
      </w:r>
      <w:r w:rsidR="002520C9">
        <w:rPr>
          <w:rFonts w:hint="eastAsia"/>
        </w:rPr>
        <w:t>h</w:t>
      </w:r>
      <w:r w:rsidR="002520C9">
        <w:t>ematuria 10 questions</w:t>
      </w:r>
      <w:r w:rsidR="00B454FC">
        <w:rPr>
          <w:rFonts w:hint="eastAsia"/>
        </w:rPr>
        <w:t>，</w:t>
      </w:r>
      <w:r w:rsidR="002520C9">
        <w:t>AKI 10 questions</w:t>
      </w:r>
      <w:r w:rsidR="002520C9">
        <w:rPr>
          <w:rFonts w:hint="eastAsia"/>
        </w:rPr>
        <w:t>）</w:t>
      </w:r>
    </w:p>
    <w:p w14:paraId="26776B1F" w14:textId="77777777" w:rsidR="00DC4E91" w:rsidRDefault="00DC4E91" w:rsidP="00E66F0E">
      <w:pPr>
        <w:spacing w:line="360" w:lineRule="auto"/>
        <w:jc w:val="both"/>
      </w:pPr>
    </w:p>
    <w:p w14:paraId="4E555CE7" w14:textId="0162B68C" w:rsidR="00DC4E91" w:rsidRDefault="00DC4E91" w:rsidP="00E66F0E">
      <w:pPr>
        <w:spacing w:line="360" w:lineRule="auto"/>
        <w:jc w:val="both"/>
      </w:pPr>
      <w:r>
        <w:rPr>
          <w:rFonts w:hint="eastAsia"/>
        </w:rPr>
        <w:t>1</w:t>
      </w:r>
      <w:r>
        <w:rPr>
          <w:rFonts w:hint="eastAsia"/>
        </w:rPr>
        <w:t>．</w:t>
      </w:r>
      <w:r w:rsidR="002520C9">
        <w:rPr>
          <w:rFonts w:hint="eastAsia"/>
        </w:rPr>
        <w:t>W</w:t>
      </w:r>
      <w:r w:rsidR="002520C9">
        <w:t>hich of the following statement about hematuria is false</w:t>
      </w:r>
      <w:r>
        <w:rPr>
          <w:rFonts w:hint="eastAsia"/>
        </w:rPr>
        <w:t>（</w:t>
      </w:r>
      <w:r w:rsidR="002520C9">
        <w:rPr>
          <w:rFonts w:hint="eastAsia"/>
        </w:rPr>
        <w:t xml:space="preserve"> </w:t>
      </w:r>
      <w:r w:rsidR="002520C9">
        <w:t xml:space="preserve"> </w:t>
      </w:r>
      <w:r>
        <w:rPr>
          <w:rFonts w:hint="eastAsia"/>
        </w:rPr>
        <w:t>）</w:t>
      </w:r>
    </w:p>
    <w:p w14:paraId="3BD9DF30" w14:textId="4A616828" w:rsidR="00DC4E91" w:rsidRDefault="00DC4E91" w:rsidP="00E66F0E">
      <w:pPr>
        <w:spacing w:line="360" w:lineRule="auto"/>
        <w:jc w:val="both"/>
      </w:pPr>
      <w:r>
        <w:rPr>
          <w:rFonts w:hint="eastAsia"/>
        </w:rPr>
        <w:t>A</w:t>
      </w:r>
      <w:r>
        <w:rPr>
          <w:rFonts w:hint="eastAsia"/>
        </w:rPr>
        <w:t>．</w:t>
      </w:r>
      <w:r w:rsidR="002520C9">
        <w:rPr>
          <w:rFonts w:hint="eastAsia"/>
        </w:rPr>
        <w:t>N</w:t>
      </w:r>
      <w:r w:rsidR="002520C9">
        <w:t>o RBC or occasional RBC seen in routine urine microscopic examination.</w:t>
      </w:r>
    </w:p>
    <w:p w14:paraId="3054030A" w14:textId="7F72654C" w:rsidR="00DC4E91" w:rsidRDefault="00DC4E91" w:rsidP="00E66F0E">
      <w:pPr>
        <w:spacing w:line="360" w:lineRule="auto"/>
        <w:jc w:val="both"/>
      </w:pPr>
      <w:r>
        <w:rPr>
          <w:rFonts w:hint="eastAsia"/>
        </w:rPr>
        <w:t>B</w:t>
      </w:r>
      <w:r>
        <w:rPr>
          <w:rFonts w:hint="eastAsia"/>
        </w:rPr>
        <w:t>．</w:t>
      </w:r>
      <w:r w:rsidR="002520C9" w:rsidRPr="002520C9">
        <w:t xml:space="preserve">Hematuria with edema, hypertension, </w:t>
      </w:r>
      <w:proofErr w:type="gramStart"/>
      <w:r w:rsidR="002520C9" w:rsidRPr="002520C9">
        <w:t>proteinuria</w:t>
      </w:r>
      <w:proofErr w:type="gramEnd"/>
      <w:r w:rsidR="002520C9" w:rsidRPr="002520C9">
        <w:t xml:space="preserve"> is seen in glomerulonephritis</w:t>
      </w:r>
    </w:p>
    <w:p w14:paraId="638EC2AE" w14:textId="6CED05B8" w:rsidR="00590F47" w:rsidRDefault="00DC4E91" w:rsidP="00E66F0E">
      <w:pPr>
        <w:spacing w:line="360" w:lineRule="auto"/>
        <w:jc w:val="both"/>
      </w:pPr>
      <w:r>
        <w:rPr>
          <w:rFonts w:hint="eastAsia"/>
        </w:rPr>
        <w:t>C</w:t>
      </w:r>
      <w:r>
        <w:rPr>
          <w:rFonts w:hint="eastAsia"/>
        </w:rPr>
        <w:t>．</w:t>
      </w:r>
      <w:r w:rsidR="004D040D">
        <w:rPr>
          <w:rFonts w:hint="eastAsia"/>
        </w:rPr>
        <w:t>I</w:t>
      </w:r>
      <w:r w:rsidR="004D040D">
        <w:t xml:space="preserve">n </w:t>
      </w:r>
      <w:r w:rsidR="00590F47" w:rsidRPr="00590F47">
        <w:t xml:space="preserve">Urine </w:t>
      </w:r>
      <w:proofErr w:type="gramStart"/>
      <w:r w:rsidR="00590F47" w:rsidRPr="00590F47">
        <w:t>three-cup</w:t>
      </w:r>
      <w:r w:rsidR="000D1280">
        <w:t>s</w:t>
      </w:r>
      <w:proofErr w:type="gramEnd"/>
      <w:r w:rsidR="00590F47" w:rsidRPr="00590F47">
        <w:t xml:space="preserve"> test</w:t>
      </w:r>
      <w:r w:rsidR="004D040D">
        <w:t xml:space="preserve">, </w:t>
      </w:r>
      <w:r w:rsidR="000D1280">
        <w:t xml:space="preserve">the </w:t>
      </w:r>
      <w:r w:rsidR="00590F47" w:rsidRPr="00590F47">
        <w:t>third cup contains blood</w:t>
      </w:r>
      <w:r w:rsidR="00197360">
        <w:t xml:space="preserve"> suggests</w:t>
      </w:r>
      <w:r w:rsidR="00590F47" w:rsidRPr="00590F47">
        <w:t xml:space="preserve"> that the lesion is located in the urethra (correct answer)</w:t>
      </w:r>
    </w:p>
    <w:p w14:paraId="43152205" w14:textId="165F5D66" w:rsidR="00DC4E91" w:rsidRDefault="00DC4E91" w:rsidP="00E66F0E">
      <w:pPr>
        <w:spacing w:line="360" w:lineRule="auto"/>
        <w:jc w:val="both"/>
      </w:pPr>
      <w:r>
        <w:rPr>
          <w:rFonts w:hint="eastAsia"/>
        </w:rPr>
        <w:t>D</w:t>
      </w:r>
      <w:r>
        <w:rPr>
          <w:rFonts w:hint="eastAsia"/>
        </w:rPr>
        <w:t>．</w:t>
      </w:r>
      <w:proofErr w:type="gramStart"/>
      <w:r w:rsidR="00C5599F">
        <w:t>post</w:t>
      </w:r>
      <w:proofErr w:type="gramEnd"/>
      <w:r w:rsidR="00C5599F">
        <w:t xml:space="preserve"> centrifugation, more than 3 RBCs seen in urine microscopic examination suggest hematuria.</w:t>
      </w:r>
    </w:p>
    <w:p w14:paraId="1CC6FC93" w14:textId="43736429" w:rsidR="00DC4E91" w:rsidRDefault="00DC4E91" w:rsidP="00E66F0E">
      <w:pPr>
        <w:spacing w:line="360" w:lineRule="auto"/>
        <w:jc w:val="both"/>
      </w:pPr>
      <w:r>
        <w:rPr>
          <w:rFonts w:hint="eastAsia"/>
        </w:rPr>
        <w:t>E</w:t>
      </w:r>
      <w:r>
        <w:rPr>
          <w:rFonts w:hint="eastAsia"/>
        </w:rPr>
        <w:t>．</w:t>
      </w:r>
      <w:r w:rsidR="00FA045C">
        <w:rPr>
          <w:rFonts w:hint="eastAsia"/>
        </w:rPr>
        <w:t>G</w:t>
      </w:r>
      <w:r w:rsidR="00FA045C">
        <w:t xml:space="preserve">lomerular derived hematuria shows deformed </w:t>
      </w:r>
      <w:r w:rsidR="00C5599F">
        <w:t>erythrocytes</w:t>
      </w:r>
      <w:r w:rsidR="00FA045C">
        <w:t xml:space="preserve"> where as non-glomerular hematuria shows normal erythrocytes under RBC morphology observation in urine by high end</w:t>
      </w:r>
      <w:r w:rsidR="00C5599F">
        <w:t xml:space="preserve"> microscope</w:t>
      </w:r>
      <w:r w:rsidR="00FA045C">
        <w:t>.</w:t>
      </w:r>
      <w:r w:rsidR="00C5599F">
        <w:t xml:space="preserve"> </w:t>
      </w:r>
    </w:p>
    <w:p w14:paraId="18D45651" w14:textId="77777777" w:rsidR="00DC4E91" w:rsidRDefault="00DC4E91" w:rsidP="00E66F0E">
      <w:pPr>
        <w:spacing w:line="360" w:lineRule="auto"/>
        <w:jc w:val="both"/>
      </w:pPr>
    </w:p>
    <w:p w14:paraId="25001CC5" w14:textId="0D680B68" w:rsidR="00DC4E91" w:rsidRDefault="00DC4E91" w:rsidP="00E66F0E">
      <w:pPr>
        <w:spacing w:line="360" w:lineRule="auto"/>
        <w:jc w:val="both"/>
      </w:pPr>
      <w:r>
        <w:rPr>
          <w:rFonts w:hint="eastAsia"/>
        </w:rPr>
        <w:t>2</w:t>
      </w:r>
      <w:r>
        <w:rPr>
          <w:rFonts w:hint="eastAsia"/>
        </w:rPr>
        <w:t>．</w:t>
      </w:r>
      <w:r w:rsidR="001B1396">
        <w:rPr>
          <w:rFonts w:hint="eastAsia"/>
        </w:rPr>
        <w:t>T</w:t>
      </w:r>
      <w:r w:rsidR="001B1396">
        <w:t>he most common cause of hematuria</w:t>
      </w:r>
      <w:r>
        <w:rPr>
          <w:rFonts w:hint="eastAsia"/>
        </w:rPr>
        <w:t>（</w:t>
      </w:r>
      <w:r w:rsidR="001C1714">
        <w:rPr>
          <w:rFonts w:hint="eastAsia"/>
        </w:rPr>
        <w:t xml:space="preserve"> </w:t>
      </w:r>
      <w:r w:rsidR="001C1714">
        <w:t xml:space="preserve"> </w:t>
      </w:r>
      <w:r>
        <w:rPr>
          <w:rFonts w:hint="eastAsia"/>
        </w:rPr>
        <w:t>）</w:t>
      </w:r>
    </w:p>
    <w:p w14:paraId="37CADDBD" w14:textId="77777777" w:rsidR="001B1396" w:rsidRDefault="00DC4E91" w:rsidP="00E66F0E">
      <w:pPr>
        <w:spacing w:line="360" w:lineRule="auto"/>
        <w:jc w:val="both"/>
      </w:pPr>
      <w:r>
        <w:rPr>
          <w:rFonts w:hint="eastAsia"/>
        </w:rPr>
        <w:t>A</w:t>
      </w:r>
      <w:r>
        <w:rPr>
          <w:rFonts w:hint="eastAsia"/>
        </w:rPr>
        <w:t>．</w:t>
      </w:r>
      <w:r w:rsidR="001B1396" w:rsidRPr="001B1396">
        <w:t>Leptospirosis</w:t>
      </w:r>
    </w:p>
    <w:p w14:paraId="488DEFC4" w14:textId="600642C8" w:rsidR="00DC4E91" w:rsidRDefault="00DC4E91" w:rsidP="00E66F0E">
      <w:pPr>
        <w:spacing w:line="360" w:lineRule="auto"/>
        <w:jc w:val="both"/>
      </w:pPr>
      <w:r>
        <w:rPr>
          <w:rFonts w:hint="eastAsia"/>
        </w:rPr>
        <w:t>B</w:t>
      </w:r>
      <w:r>
        <w:rPr>
          <w:rFonts w:hint="eastAsia"/>
        </w:rPr>
        <w:t>．</w:t>
      </w:r>
      <w:r w:rsidR="001B1396" w:rsidRPr="001B1396">
        <w:t>Pelvic inflammatory disease</w:t>
      </w:r>
    </w:p>
    <w:p w14:paraId="08340168" w14:textId="0F14530C" w:rsidR="00DC4E91" w:rsidRDefault="00DC4E91" w:rsidP="00E66F0E">
      <w:pPr>
        <w:spacing w:line="360" w:lineRule="auto"/>
        <w:jc w:val="both"/>
      </w:pPr>
      <w:r>
        <w:rPr>
          <w:rFonts w:hint="eastAsia"/>
        </w:rPr>
        <w:t>C</w:t>
      </w:r>
      <w:r>
        <w:rPr>
          <w:rFonts w:hint="eastAsia"/>
        </w:rPr>
        <w:t>．</w:t>
      </w:r>
      <w:r w:rsidR="001B1396">
        <w:rPr>
          <w:rFonts w:hint="eastAsia"/>
        </w:rPr>
        <w:t>P</w:t>
      </w:r>
      <w:r w:rsidR="001B1396">
        <w:t>ost exercise hematuria</w:t>
      </w:r>
    </w:p>
    <w:p w14:paraId="51E43FA7" w14:textId="77777777" w:rsidR="001B1396" w:rsidRDefault="00DC4E91" w:rsidP="00E66F0E">
      <w:pPr>
        <w:spacing w:line="360" w:lineRule="auto"/>
        <w:jc w:val="both"/>
      </w:pPr>
      <w:r>
        <w:rPr>
          <w:rFonts w:hint="eastAsia"/>
        </w:rPr>
        <w:t>D</w:t>
      </w:r>
      <w:r>
        <w:rPr>
          <w:rFonts w:hint="eastAsia"/>
        </w:rPr>
        <w:t>．</w:t>
      </w:r>
      <w:r w:rsidR="001B1396" w:rsidRPr="001B1396">
        <w:t>Urinary stones (correct answer)</w:t>
      </w:r>
    </w:p>
    <w:p w14:paraId="3BBC6409" w14:textId="3F975471" w:rsidR="00DC4E91" w:rsidRDefault="00DC4E91" w:rsidP="00E66F0E">
      <w:pPr>
        <w:spacing w:line="360" w:lineRule="auto"/>
        <w:jc w:val="both"/>
      </w:pPr>
      <w:r>
        <w:rPr>
          <w:rFonts w:hint="eastAsia"/>
        </w:rPr>
        <w:t>E</w:t>
      </w:r>
      <w:r>
        <w:rPr>
          <w:rFonts w:hint="eastAsia"/>
        </w:rPr>
        <w:t>．</w:t>
      </w:r>
      <w:r w:rsidR="001B1396">
        <w:t>Urinary system trauma</w:t>
      </w:r>
    </w:p>
    <w:p w14:paraId="45569306" w14:textId="77777777" w:rsidR="00DC4E91" w:rsidRDefault="00DC4E91" w:rsidP="00E66F0E">
      <w:pPr>
        <w:spacing w:line="360" w:lineRule="auto"/>
        <w:jc w:val="both"/>
      </w:pPr>
    </w:p>
    <w:p w14:paraId="25531A48" w14:textId="5CF213C6" w:rsidR="00DC4E91" w:rsidRDefault="00DC4E91" w:rsidP="00E66F0E">
      <w:pPr>
        <w:spacing w:line="360" w:lineRule="auto"/>
        <w:jc w:val="both"/>
      </w:pPr>
      <w:r>
        <w:rPr>
          <w:rFonts w:hint="eastAsia"/>
        </w:rPr>
        <w:t>3</w:t>
      </w:r>
      <w:r>
        <w:rPr>
          <w:rFonts w:hint="eastAsia"/>
        </w:rPr>
        <w:t>．</w:t>
      </w:r>
      <w:r w:rsidR="001C1714" w:rsidRPr="001C1714">
        <w:t xml:space="preserve">In the three cup urine test, if there is blood in the </w:t>
      </w:r>
      <w:r w:rsidR="001C1714">
        <w:t>third</w:t>
      </w:r>
      <w:r w:rsidR="001C1714" w:rsidRPr="001C1714">
        <w:t xml:space="preserve"> cup, the </w:t>
      </w:r>
      <w:r w:rsidR="00AC5C21">
        <w:t>lesion location</w:t>
      </w:r>
      <w:r w:rsidR="001C1714" w:rsidRPr="001C1714">
        <w:t xml:space="preserve"> may be (</w:t>
      </w:r>
      <w:r w:rsidR="001C1714">
        <w:t xml:space="preserve">  </w:t>
      </w:r>
      <w:r w:rsidR="001C1714" w:rsidRPr="001C1714">
        <w:t>)</w:t>
      </w:r>
    </w:p>
    <w:p w14:paraId="0024127A" w14:textId="66B84453" w:rsidR="00DC4E91" w:rsidRDefault="00DC4E91" w:rsidP="00E66F0E">
      <w:pPr>
        <w:spacing w:line="360" w:lineRule="auto"/>
        <w:jc w:val="both"/>
      </w:pPr>
      <w:r>
        <w:rPr>
          <w:rFonts w:hint="eastAsia"/>
        </w:rPr>
        <w:t>A</w:t>
      </w:r>
      <w:r>
        <w:rPr>
          <w:rFonts w:hint="eastAsia"/>
        </w:rPr>
        <w:t>．</w:t>
      </w:r>
      <w:r w:rsidR="001C1714" w:rsidRPr="001C1714">
        <w:t>Anterior urethra</w:t>
      </w:r>
    </w:p>
    <w:p w14:paraId="02E58F64" w14:textId="09CF7D59" w:rsidR="00DC4E91" w:rsidRDefault="00DC4E91" w:rsidP="00E66F0E">
      <w:pPr>
        <w:spacing w:line="360" w:lineRule="auto"/>
        <w:jc w:val="both"/>
      </w:pPr>
      <w:r>
        <w:rPr>
          <w:rFonts w:hint="eastAsia"/>
        </w:rPr>
        <w:t>B</w:t>
      </w:r>
      <w:r>
        <w:rPr>
          <w:rFonts w:hint="eastAsia"/>
        </w:rPr>
        <w:t>．</w:t>
      </w:r>
      <w:r w:rsidR="001C1714" w:rsidRPr="001C1714">
        <w:t>Bladder neck</w:t>
      </w:r>
    </w:p>
    <w:p w14:paraId="3BBAA43B" w14:textId="32EDF2EA" w:rsidR="00DC4E91" w:rsidRDefault="00DC4E91" w:rsidP="00E66F0E">
      <w:pPr>
        <w:spacing w:line="360" w:lineRule="auto"/>
        <w:jc w:val="both"/>
      </w:pPr>
      <w:r>
        <w:rPr>
          <w:rFonts w:hint="eastAsia"/>
        </w:rPr>
        <w:t>C</w:t>
      </w:r>
      <w:r>
        <w:rPr>
          <w:rFonts w:hint="eastAsia"/>
        </w:rPr>
        <w:t>．</w:t>
      </w:r>
      <w:r w:rsidR="001C1714" w:rsidRPr="001C1714">
        <w:t>Posterior urethra</w:t>
      </w:r>
    </w:p>
    <w:p w14:paraId="023B366E" w14:textId="1428CF1A" w:rsidR="00DC4E91" w:rsidRDefault="00DC4E91" w:rsidP="00E66F0E">
      <w:pPr>
        <w:spacing w:line="360" w:lineRule="auto"/>
        <w:jc w:val="both"/>
      </w:pPr>
      <w:r>
        <w:rPr>
          <w:rFonts w:hint="eastAsia"/>
        </w:rPr>
        <w:t>D</w:t>
      </w:r>
      <w:r>
        <w:rPr>
          <w:rFonts w:hint="eastAsia"/>
        </w:rPr>
        <w:t>．</w:t>
      </w:r>
      <w:r w:rsidR="001C1714" w:rsidRPr="001C1714">
        <w:t>Upper urinary tract</w:t>
      </w:r>
      <w:r w:rsidR="0032032C">
        <w:t xml:space="preserve"> </w:t>
      </w:r>
      <w:r w:rsidR="001C1714" w:rsidRPr="001C1714">
        <w:t>(correct answer)</w:t>
      </w:r>
    </w:p>
    <w:p w14:paraId="34A3C6B2" w14:textId="77777777" w:rsidR="00DC4E91" w:rsidRDefault="00DC4E91" w:rsidP="00E66F0E">
      <w:pPr>
        <w:spacing w:line="360" w:lineRule="auto"/>
        <w:jc w:val="both"/>
      </w:pPr>
    </w:p>
    <w:p w14:paraId="0A0A5F01" w14:textId="77777777" w:rsidR="00DC4E91" w:rsidRDefault="00DC4E91" w:rsidP="00E66F0E">
      <w:pPr>
        <w:spacing w:line="360" w:lineRule="auto"/>
        <w:jc w:val="both"/>
      </w:pPr>
    </w:p>
    <w:p w14:paraId="4AEB66A7" w14:textId="4D8BBBC6" w:rsidR="00DC4E91" w:rsidRDefault="00DC4E91" w:rsidP="00E66F0E">
      <w:pPr>
        <w:spacing w:line="360" w:lineRule="auto"/>
        <w:jc w:val="both"/>
      </w:pPr>
      <w:r>
        <w:rPr>
          <w:rFonts w:hint="eastAsia"/>
        </w:rPr>
        <w:t>4</w:t>
      </w:r>
      <w:r>
        <w:rPr>
          <w:rFonts w:hint="eastAsia"/>
        </w:rPr>
        <w:t>．</w:t>
      </w:r>
      <w:r w:rsidR="0032032C" w:rsidRPr="0032032C">
        <w:t>Which of the following diseases causing hematuria is not a systemic disease (</w:t>
      </w:r>
      <w:r w:rsidR="0032032C">
        <w:t xml:space="preserve">  </w:t>
      </w:r>
      <w:r w:rsidR="0032032C" w:rsidRPr="0032032C">
        <w:t>)</w:t>
      </w:r>
    </w:p>
    <w:p w14:paraId="34D3D57C" w14:textId="77777777" w:rsidR="0032032C" w:rsidRDefault="00DC4E91" w:rsidP="00E66F0E">
      <w:pPr>
        <w:spacing w:line="360" w:lineRule="auto"/>
        <w:jc w:val="both"/>
      </w:pPr>
      <w:r>
        <w:rPr>
          <w:rFonts w:hint="eastAsia"/>
        </w:rPr>
        <w:t>A</w:t>
      </w:r>
      <w:r>
        <w:rPr>
          <w:rFonts w:hint="eastAsia"/>
        </w:rPr>
        <w:t>．</w:t>
      </w:r>
      <w:r w:rsidR="0032032C" w:rsidRPr="0032032C">
        <w:t>Nephrotic syndrome (correct answer)</w:t>
      </w:r>
    </w:p>
    <w:p w14:paraId="29039BA9" w14:textId="67896012" w:rsidR="0032032C" w:rsidRDefault="00DC4E91" w:rsidP="00E66F0E">
      <w:pPr>
        <w:spacing w:line="360" w:lineRule="auto"/>
        <w:jc w:val="both"/>
      </w:pPr>
      <w:r>
        <w:rPr>
          <w:rFonts w:hint="eastAsia"/>
        </w:rPr>
        <w:t>B</w:t>
      </w:r>
      <w:r>
        <w:rPr>
          <w:rFonts w:hint="eastAsia"/>
        </w:rPr>
        <w:t>．</w:t>
      </w:r>
      <w:r w:rsidR="0032032C">
        <w:rPr>
          <w:rFonts w:hint="eastAsia"/>
        </w:rPr>
        <w:t>H</w:t>
      </w:r>
      <w:r w:rsidR="0032032C">
        <w:t>enoch-</w:t>
      </w:r>
      <w:proofErr w:type="spellStart"/>
      <w:r w:rsidR="0032032C">
        <w:t>Schonlein</w:t>
      </w:r>
      <w:proofErr w:type="spellEnd"/>
      <w:r w:rsidR="0032032C">
        <w:t xml:space="preserve"> </w:t>
      </w:r>
      <w:r w:rsidR="0032032C" w:rsidRPr="0032032C">
        <w:t>Purpuric nephritis</w:t>
      </w:r>
    </w:p>
    <w:p w14:paraId="4BE6180A" w14:textId="34186595" w:rsidR="0032032C" w:rsidRDefault="00DC4E91" w:rsidP="00E66F0E">
      <w:pPr>
        <w:spacing w:line="360" w:lineRule="auto"/>
        <w:jc w:val="both"/>
      </w:pPr>
      <w:r>
        <w:rPr>
          <w:rFonts w:hint="eastAsia"/>
        </w:rPr>
        <w:t>C</w:t>
      </w:r>
      <w:r>
        <w:rPr>
          <w:rFonts w:hint="eastAsia"/>
        </w:rPr>
        <w:t>．</w:t>
      </w:r>
      <w:proofErr w:type="gramStart"/>
      <w:r w:rsidR="0032032C" w:rsidRPr="0032032C">
        <w:t>septicem</w:t>
      </w:r>
      <w:r w:rsidR="0032032C">
        <w:t>ia</w:t>
      </w:r>
      <w:proofErr w:type="gramEnd"/>
    </w:p>
    <w:p w14:paraId="4EE508F1" w14:textId="1AFEEADB" w:rsidR="00DC4E91" w:rsidRDefault="00DC4E91" w:rsidP="00E66F0E">
      <w:pPr>
        <w:spacing w:line="360" w:lineRule="auto"/>
        <w:jc w:val="both"/>
      </w:pPr>
      <w:r>
        <w:rPr>
          <w:rFonts w:hint="eastAsia"/>
        </w:rPr>
        <w:t>D</w:t>
      </w:r>
      <w:r>
        <w:rPr>
          <w:rFonts w:hint="eastAsia"/>
        </w:rPr>
        <w:t>．</w:t>
      </w:r>
      <w:r w:rsidR="0032032C" w:rsidRPr="0032032C">
        <w:t>Lupus nephropathy</w:t>
      </w:r>
    </w:p>
    <w:p w14:paraId="4394DD38" w14:textId="77777777" w:rsidR="00DC4E91" w:rsidRDefault="00DC4E91" w:rsidP="00E66F0E">
      <w:pPr>
        <w:spacing w:line="360" w:lineRule="auto"/>
        <w:jc w:val="both"/>
      </w:pPr>
    </w:p>
    <w:p w14:paraId="40F774C0" w14:textId="57EE5A0C" w:rsidR="00DC4E91" w:rsidRDefault="00DC4E91" w:rsidP="00E66F0E">
      <w:pPr>
        <w:spacing w:line="360" w:lineRule="auto"/>
        <w:jc w:val="both"/>
      </w:pPr>
      <w:r>
        <w:t>5</w:t>
      </w:r>
      <w:r>
        <w:rPr>
          <w:rFonts w:hint="eastAsia"/>
        </w:rPr>
        <w:t>．</w:t>
      </w:r>
      <w:r w:rsidR="00EB4E1C" w:rsidRPr="00EB4E1C">
        <w:t>The most common disease of hematuria with renal colic is (</w:t>
      </w:r>
      <w:r w:rsidR="00EB4E1C">
        <w:t xml:space="preserve">  </w:t>
      </w:r>
      <w:r w:rsidR="00EB4E1C" w:rsidRPr="00EB4E1C">
        <w:t>)</w:t>
      </w:r>
    </w:p>
    <w:p w14:paraId="7046C78F" w14:textId="4B736795" w:rsidR="00DC4E91" w:rsidRDefault="00DC4E91" w:rsidP="00E66F0E">
      <w:pPr>
        <w:spacing w:line="360" w:lineRule="auto"/>
        <w:jc w:val="both"/>
      </w:pPr>
      <w:r>
        <w:rPr>
          <w:rFonts w:hint="eastAsia"/>
        </w:rPr>
        <w:t>A</w:t>
      </w:r>
      <w:r>
        <w:rPr>
          <w:rFonts w:hint="eastAsia"/>
        </w:rPr>
        <w:t>．</w:t>
      </w:r>
      <w:r w:rsidR="00EB4E1C" w:rsidRPr="00EB4E1C">
        <w:t>Bladder stones</w:t>
      </w:r>
    </w:p>
    <w:p w14:paraId="49F18387" w14:textId="77777777" w:rsidR="00EB4E1C" w:rsidRDefault="00DC4E91" w:rsidP="00E66F0E">
      <w:pPr>
        <w:spacing w:line="360" w:lineRule="auto"/>
        <w:jc w:val="both"/>
      </w:pPr>
      <w:r>
        <w:rPr>
          <w:rFonts w:hint="eastAsia"/>
        </w:rPr>
        <w:t>B</w:t>
      </w:r>
      <w:r>
        <w:rPr>
          <w:rFonts w:hint="eastAsia"/>
        </w:rPr>
        <w:t>．</w:t>
      </w:r>
      <w:r w:rsidR="00EB4E1C" w:rsidRPr="00EB4E1C">
        <w:t>Ureteral stones (correct answer)</w:t>
      </w:r>
    </w:p>
    <w:p w14:paraId="688B3C86" w14:textId="77777777" w:rsidR="00EB4E1C" w:rsidRDefault="00DC4E91" w:rsidP="00E66F0E">
      <w:pPr>
        <w:spacing w:line="360" w:lineRule="auto"/>
        <w:jc w:val="both"/>
      </w:pPr>
      <w:r>
        <w:rPr>
          <w:rFonts w:hint="eastAsia"/>
        </w:rPr>
        <w:t>C</w:t>
      </w:r>
      <w:r>
        <w:rPr>
          <w:rFonts w:hint="eastAsia"/>
        </w:rPr>
        <w:t>．</w:t>
      </w:r>
      <w:proofErr w:type="gramStart"/>
      <w:r w:rsidR="00EB4E1C" w:rsidRPr="00EB4E1C">
        <w:t>glomerulus</w:t>
      </w:r>
      <w:proofErr w:type="gramEnd"/>
      <w:r w:rsidR="00EB4E1C" w:rsidRPr="00EB4E1C">
        <w:t xml:space="preserve"> nephritis</w:t>
      </w:r>
    </w:p>
    <w:p w14:paraId="70F9E0A0" w14:textId="77777777" w:rsidR="00EB4E1C" w:rsidRDefault="00DC4E91" w:rsidP="00E66F0E">
      <w:pPr>
        <w:spacing w:line="360" w:lineRule="auto"/>
        <w:jc w:val="both"/>
      </w:pPr>
      <w:r>
        <w:rPr>
          <w:rFonts w:hint="eastAsia"/>
        </w:rPr>
        <w:t>D</w:t>
      </w:r>
      <w:r>
        <w:rPr>
          <w:rFonts w:hint="eastAsia"/>
        </w:rPr>
        <w:t>．</w:t>
      </w:r>
      <w:r w:rsidR="00EB4E1C" w:rsidRPr="00EB4E1C">
        <w:t>Renal tuberculosis</w:t>
      </w:r>
    </w:p>
    <w:p w14:paraId="0EA1D5C9" w14:textId="2CF7371D" w:rsidR="00DC4E91" w:rsidRDefault="00DC4E91" w:rsidP="00E66F0E">
      <w:pPr>
        <w:spacing w:line="360" w:lineRule="auto"/>
        <w:jc w:val="both"/>
      </w:pPr>
      <w:r>
        <w:rPr>
          <w:rFonts w:hint="eastAsia"/>
        </w:rPr>
        <w:t>E</w:t>
      </w:r>
      <w:r>
        <w:rPr>
          <w:rFonts w:hint="eastAsia"/>
        </w:rPr>
        <w:t>．</w:t>
      </w:r>
      <w:r w:rsidR="00EB4E1C" w:rsidRPr="00EB4E1C">
        <w:t>Polycystic kidney</w:t>
      </w:r>
    </w:p>
    <w:p w14:paraId="230A0F1B" w14:textId="77777777" w:rsidR="00EB4E1C" w:rsidRDefault="00EB4E1C" w:rsidP="00E66F0E">
      <w:pPr>
        <w:spacing w:line="360" w:lineRule="auto"/>
        <w:jc w:val="both"/>
      </w:pPr>
    </w:p>
    <w:p w14:paraId="7193457A" w14:textId="411831D7" w:rsidR="00DC4E91" w:rsidRDefault="00DC4E91" w:rsidP="00E66F0E">
      <w:pPr>
        <w:spacing w:line="360" w:lineRule="auto"/>
        <w:jc w:val="both"/>
      </w:pPr>
      <w:r>
        <w:t>6</w:t>
      </w:r>
      <w:r>
        <w:rPr>
          <w:rFonts w:hint="eastAsia"/>
        </w:rPr>
        <w:t>．</w:t>
      </w:r>
      <w:r w:rsidR="00587694" w:rsidRPr="00587694">
        <w:t xml:space="preserve">Which of the following diseases can </w:t>
      </w:r>
      <w:r w:rsidR="00587694">
        <w:t>show</w:t>
      </w:r>
      <w:r w:rsidR="00587694" w:rsidRPr="00587694">
        <w:t xml:space="preserve"> </w:t>
      </w:r>
      <w:r w:rsidR="00587694">
        <w:t>RBC in</w:t>
      </w:r>
      <w:r w:rsidR="00587694" w:rsidRPr="00587694">
        <w:t xml:space="preserve"> urine (</w:t>
      </w:r>
      <w:r w:rsidR="00587694">
        <w:t xml:space="preserve">  )</w:t>
      </w:r>
    </w:p>
    <w:p w14:paraId="39DD41C5" w14:textId="77777777" w:rsidR="00DC4E91" w:rsidRDefault="00DC4E91" w:rsidP="00E66F0E">
      <w:pPr>
        <w:spacing w:line="360" w:lineRule="auto"/>
        <w:jc w:val="both"/>
      </w:pPr>
      <w:r>
        <w:rPr>
          <w:rFonts w:hint="eastAsia"/>
        </w:rPr>
        <w:t>A</w:t>
      </w:r>
      <w:r>
        <w:rPr>
          <w:rFonts w:hint="eastAsia"/>
        </w:rPr>
        <w:t>．</w:t>
      </w:r>
      <w:r>
        <w:rPr>
          <w:rFonts w:hint="eastAsia"/>
        </w:rPr>
        <w:t>SLE</w:t>
      </w:r>
    </w:p>
    <w:p w14:paraId="7831047F" w14:textId="5932208C" w:rsidR="00DC4E91" w:rsidRDefault="00DC4E91" w:rsidP="00E66F0E">
      <w:pPr>
        <w:spacing w:line="360" w:lineRule="auto"/>
        <w:jc w:val="both"/>
      </w:pPr>
      <w:r>
        <w:rPr>
          <w:rFonts w:hint="eastAsia"/>
        </w:rPr>
        <w:t>B</w:t>
      </w:r>
      <w:r>
        <w:rPr>
          <w:rFonts w:hint="eastAsia"/>
        </w:rPr>
        <w:t>．</w:t>
      </w:r>
      <w:r w:rsidR="009F7EC7">
        <w:rPr>
          <w:rFonts w:hint="eastAsia"/>
        </w:rPr>
        <w:t>L</w:t>
      </w:r>
      <w:r w:rsidR="009F7EC7" w:rsidRPr="009F7EC7">
        <w:t>eukemia</w:t>
      </w:r>
    </w:p>
    <w:p w14:paraId="0B86657D" w14:textId="2D7C7CAF" w:rsidR="00DC4E91" w:rsidRDefault="00DC4E91" w:rsidP="00E66F0E">
      <w:pPr>
        <w:spacing w:line="360" w:lineRule="auto"/>
        <w:jc w:val="both"/>
      </w:pPr>
      <w:r>
        <w:rPr>
          <w:rFonts w:hint="eastAsia"/>
        </w:rPr>
        <w:t>C</w:t>
      </w:r>
      <w:r>
        <w:rPr>
          <w:rFonts w:hint="eastAsia"/>
        </w:rPr>
        <w:t>．</w:t>
      </w:r>
      <w:r w:rsidR="009F7EC7" w:rsidRPr="009F7EC7">
        <w:t>Infective endocarditis</w:t>
      </w:r>
    </w:p>
    <w:p w14:paraId="3DF02EDF" w14:textId="21A0C399" w:rsidR="00DC4E91" w:rsidRDefault="00DC4E91" w:rsidP="00E66F0E">
      <w:pPr>
        <w:spacing w:line="360" w:lineRule="auto"/>
        <w:jc w:val="both"/>
      </w:pPr>
      <w:r>
        <w:rPr>
          <w:rFonts w:hint="eastAsia"/>
        </w:rPr>
        <w:t>D</w:t>
      </w:r>
      <w:r>
        <w:rPr>
          <w:rFonts w:hint="eastAsia"/>
        </w:rPr>
        <w:t>．</w:t>
      </w:r>
      <w:r w:rsidR="00397E72" w:rsidRPr="00397E72">
        <w:t>Renal tuberculosis</w:t>
      </w:r>
    </w:p>
    <w:p w14:paraId="1F47E73D" w14:textId="26C697FF" w:rsidR="00DC4E91" w:rsidRDefault="00DC4E91" w:rsidP="00E66F0E">
      <w:pPr>
        <w:spacing w:line="360" w:lineRule="auto"/>
        <w:jc w:val="both"/>
      </w:pPr>
      <w:r>
        <w:rPr>
          <w:rFonts w:hint="eastAsia"/>
        </w:rPr>
        <w:t>E</w:t>
      </w:r>
      <w:r>
        <w:rPr>
          <w:rFonts w:hint="eastAsia"/>
        </w:rPr>
        <w:t>．</w:t>
      </w:r>
      <w:r w:rsidR="00397E72" w:rsidRPr="00397E72">
        <w:t>All of the above (correct answer)</w:t>
      </w:r>
    </w:p>
    <w:p w14:paraId="2BC1C676" w14:textId="77777777" w:rsidR="00397E72" w:rsidRDefault="00397E72" w:rsidP="00E66F0E">
      <w:pPr>
        <w:spacing w:line="360" w:lineRule="auto"/>
        <w:jc w:val="both"/>
      </w:pPr>
    </w:p>
    <w:p w14:paraId="247EDB97" w14:textId="3BAAC983" w:rsidR="00DC4E91" w:rsidRDefault="00DC4E91" w:rsidP="00E66F0E">
      <w:pPr>
        <w:spacing w:line="360" w:lineRule="auto"/>
        <w:jc w:val="both"/>
      </w:pPr>
      <w:r>
        <w:t>7</w:t>
      </w:r>
      <w:r>
        <w:rPr>
          <w:rFonts w:hint="eastAsia"/>
        </w:rPr>
        <w:t>．</w:t>
      </w:r>
      <w:r w:rsidR="000B3B89" w:rsidRPr="000B3B89">
        <w:t>Asymptomatic hematuria in elderly male patients should be considered first (</w:t>
      </w:r>
      <w:r w:rsidR="000B3B89">
        <w:t xml:space="preserve">  </w:t>
      </w:r>
      <w:r w:rsidR="000B3B89" w:rsidRPr="000B3B89">
        <w:t>)</w:t>
      </w:r>
    </w:p>
    <w:p w14:paraId="31BAEDD3" w14:textId="78BEF4EF" w:rsidR="00DC4E91" w:rsidRDefault="00DC4E91" w:rsidP="00E66F0E">
      <w:pPr>
        <w:spacing w:line="360" w:lineRule="auto"/>
        <w:jc w:val="both"/>
      </w:pPr>
      <w:r>
        <w:rPr>
          <w:rFonts w:hint="eastAsia"/>
        </w:rPr>
        <w:t>A</w:t>
      </w:r>
      <w:r>
        <w:rPr>
          <w:rFonts w:hint="eastAsia"/>
        </w:rPr>
        <w:t>．</w:t>
      </w:r>
      <w:r w:rsidR="004D73AA" w:rsidRPr="004D73AA">
        <w:t>Cystitis</w:t>
      </w:r>
    </w:p>
    <w:p w14:paraId="6B427371" w14:textId="5F000EBB" w:rsidR="00DC4E91" w:rsidRDefault="00DC4E91" w:rsidP="00E66F0E">
      <w:pPr>
        <w:spacing w:line="360" w:lineRule="auto"/>
        <w:jc w:val="both"/>
      </w:pPr>
      <w:r>
        <w:rPr>
          <w:rFonts w:hint="eastAsia"/>
        </w:rPr>
        <w:t>B</w:t>
      </w:r>
      <w:r>
        <w:rPr>
          <w:rFonts w:hint="eastAsia"/>
        </w:rPr>
        <w:t>．</w:t>
      </w:r>
      <w:r w:rsidR="004D73AA" w:rsidRPr="004D73AA">
        <w:t xml:space="preserve">Tuberculosis of the </w:t>
      </w:r>
      <w:r w:rsidR="004D73AA">
        <w:t xml:space="preserve">urinary </w:t>
      </w:r>
      <w:r w:rsidR="004D73AA" w:rsidRPr="004D73AA">
        <w:t>bladder</w:t>
      </w:r>
    </w:p>
    <w:p w14:paraId="6F53B44D" w14:textId="69FE10D1" w:rsidR="00DC4E91" w:rsidRDefault="00DC4E91" w:rsidP="00E66F0E">
      <w:pPr>
        <w:spacing w:line="360" w:lineRule="auto"/>
        <w:jc w:val="both"/>
      </w:pPr>
      <w:r>
        <w:rPr>
          <w:rFonts w:hint="eastAsia"/>
        </w:rPr>
        <w:t>C</w:t>
      </w:r>
      <w:r>
        <w:rPr>
          <w:rFonts w:hint="eastAsia"/>
        </w:rPr>
        <w:t>．</w:t>
      </w:r>
      <w:r w:rsidR="004D73AA" w:rsidRPr="004D73AA">
        <w:t>Benign prostatic hyperplasia</w:t>
      </w:r>
    </w:p>
    <w:p w14:paraId="7938F0B8" w14:textId="66CCA11A" w:rsidR="00DC4E91" w:rsidRDefault="00DC4E91" w:rsidP="00E66F0E">
      <w:pPr>
        <w:spacing w:line="360" w:lineRule="auto"/>
        <w:jc w:val="both"/>
      </w:pPr>
      <w:r>
        <w:rPr>
          <w:rFonts w:hint="eastAsia"/>
        </w:rPr>
        <w:t>D</w:t>
      </w:r>
      <w:r>
        <w:rPr>
          <w:rFonts w:hint="eastAsia"/>
        </w:rPr>
        <w:t>．</w:t>
      </w:r>
      <w:r w:rsidR="00F44C60" w:rsidRPr="00F44C60">
        <w:t>Kidney stones</w:t>
      </w:r>
    </w:p>
    <w:p w14:paraId="1877C1B3" w14:textId="4667D88B" w:rsidR="00DC4E91" w:rsidRDefault="00DC4E91" w:rsidP="00E66F0E">
      <w:pPr>
        <w:spacing w:line="360" w:lineRule="auto"/>
        <w:jc w:val="both"/>
      </w:pPr>
      <w:r>
        <w:rPr>
          <w:rFonts w:hint="eastAsia"/>
        </w:rPr>
        <w:lastRenderedPageBreak/>
        <w:t>E</w:t>
      </w:r>
      <w:r>
        <w:rPr>
          <w:rFonts w:hint="eastAsia"/>
        </w:rPr>
        <w:t>．</w:t>
      </w:r>
      <w:r w:rsidR="008377EA">
        <w:t xml:space="preserve">Urinary </w:t>
      </w:r>
      <w:r w:rsidR="008377EA" w:rsidRPr="008377EA">
        <w:t>Bladder cancer (correct answer)</w:t>
      </w:r>
    </w:p>
    <w:p w14:paraId="454EB76F" w14:textId="77777777" w:rsidR="00DC4E91" w:rsidRDefault="00DC4E91" w:rsidP="00E66F0E">
      <w:pPr>
        <w:spacing w:line="360" w:lineRule="auto"/>
        <w:jc w:val="both"/>
      </w:pPr>
    </w:p>
    <w:p w14:paraId="77DFFB22" w14:textId="0214DCAE" w:rsidR="00DC4E91" w:rsidRDefault="00DC4E91" w:rsidP="00E66F0E">
      <w:pPr>
        <w:spacing w:line="360" w:lineRule="auto"/>
        <w:jc w:val="both"/>
      </w:pPr>
      <w:r>
        <w:t>8</w:t>
      </w:r>
      <w:r>
        <w:rPr>
          <w:rFonts w:hint="eastAsia"/>
        </w:rPr>
        <w:t>．</w:t>
      </w:r>
      <w:r w:rsidR="002261E7">
        <w:rPr>
          <w:rFonts w:hint="eastAsia"/>
        </w:rPr>
        <w:t>A</w:t>
      </w:r>
      <w:r w:rsidR="002261E7">
        <w:t>ll of the following conditions are associated with h</w:t>
      </w:r>
      <w:r w:rsidR="002261E7" w:rsidRPr="002261E7">
        <w:t xml:space="preserve">ematuria with bleeding of the skin and mucous membranes </w:t>
      </w:r>
      <w:r w:rsidR="002261E7">
        <w:t>except</w:t>
      </w:r>
      <w:r w:rsidR="002261E7" w:rsidRPr="002261E7">
        <w:t xml:space="preserve"> (</w:t>
      </w:r>
      <w:r w:rsidR="002261E7">
        <w:t xml:space="preserve">  </w:t>
      </w:r>
      <w:r w:rsidR="002261E7" w:rsidRPr="002261E7">
        <w:t>)</w:t>
      </w:r>
    </w:p>
    <w:p w14:paraId="0A8904D6" w14:textId="77777777" w:rsidR="005A28EA" w:rsidRDefault="00DC4E91" w:rsidP="00E66F0E">
      <w:pPr>
        <w:spacing w:line="360" w:lineRule="auto"/>
        <w:jc w:val="both"/>
      </w:pPr>
      <w:r>
        <w:rPr>
          <w:rFonts w:hint="eastAsia"/>
        </w:rPr>
        <w:t>A</w:t>
      </w:r>
      <w:r>
        <w:rPr>
          <w:rFonts w:hint="eastAsia"/>
        </w:rPr>
        <w:t>．</w:t>
      </w:r>
      <w:r w:rsidR="005A28EA" w:rsidRPr="005A28EA">
        <w:t>Aplastic anemia</w:t>
      </w:r>
    </w:p>
    <w:p w14:paraId="5D118B21" w14:textId="276A7876" w:rsidR="00DC4E91" w:rsidRDefault="00DC4E91" w:rsidP="00E66F0E">
      <w:pPr>
        <w:spacing w:line="360" w:lineRule="auto"/>
        <w:jc w:val="both"/>
      </w:pPr>
      <w:r>
        <w:rPr>
          <w:rFonts w:hint="eastAsia"/>
        </w:rPr>
        <w:t>B</w:t>
      </w:r>
      <w:r>
        <w:rPr>
          <w:rFonts w:hint="eastAsia"/>
        </w:rPr>
        <w:t>．</w:t>
      </w:r>
      <w:r w:rsidR="005A28EA" w:rsidRPr="005A28EA">
        <w:t>Aplastic anemia</w:t>
      </w:r>
    </w:p>
    <w:p w14:paraId="05135A0B" w14:textId="2CCFBC8A" w:rsidR="00DC4E91" w:rsidRDefault="00DC4E91" w:rsidP="00E66F0E">
      <w:pPr>
        <w:spacing w:line="360" w:lineRule="auto"/>
        <w:jc w:val="both"/>
      </w:pPr>
      <w:r>
        <w:rPr>
          <w:rFonts w:hint="eastAsia"/>
        </w:rPr>
        <w:t>C</w:t>
      </w:r>
      <w:r>
        <w:rPr>
          <w:rFonts w:hint="eastAsia"/>
        </w:rPr>
        <w:t>．</w:t>
      </w:r>
      <w:r w:rsidR="005A28EA" w:rsidRPr="005A28EA">
        <w:t>Kidney tumor (correct answer)</w:t>
      </w:r>
    </w:p>
    <w:p w14:paraId="11381A82" w14:textId="77777777" w:rsidR="009279F4" w:rsidRDefault="00DC4E91" w:rsidP="00E66F0E">
      <w:pPr>
        <w:spacing w:line="360" w:lineRule="auto"/>
        <w:jc w:val="both"/>
      </w:pPr>
      <w:r>
        <w:rPr>
          <w:rFonts w:hint="eastAsia"/>
        </w:rPr>
        <w:t>D</w:t>
      </w:r>
      <w:r>
        <w:rPr>
          <w:rFonts w:hint="eastAsia"/>
        </w:rPr>
        <w:t>．</w:t>
      </w:r>
      <w:proofErr w:type="gramStart"/>
      <w:r w:rsidR="009279F4" w:rsidRPr="009279F4">
        <w:t>septicemia</w:t>
      </w:r>
      <w:proofErr w:type="gramEnd"/>
    </w:p>
    <w:p w14:paraId="7A3AC921" w14:textId="6C214812" w:rsidR="00DC4E91" w:rsidRDefault="00DC4E91" w:rsidP="00E66F0E">
      <w:pPr>
        <w:spacing w:line="360" w:lineRule="auto"/>
        <w:jc w:val="both"/>
      </w:pPr>
      <w:r>
        <w:rPr>
          <w:rFonts w:hint="eastAsia"/>
        </w:rPr>
        <w:t>E</w:t>
      </w:r>
      <w:r>
        <w:rPr>
          <w:rFonts w:hint="eastAsia"/>
        </w:rPr>
        <w:t>．</w:t>
      </w:r>
      <w:r w:rsidR="009279F4" w:rsidRPr="009279F4">
        <w:t>Epidemic hemorrhagic fever</w:t>
      </w:r>
    </w:p>
    <w:p w14:paraId="3C42EAE7" w14:textId="77777777" w:rsidR="00DC4E91" w:rsidRDefault="00DC4E91" w:rsidP="00E66F0E">
      <w:pPr>
        <w:spacing w:line="360" w:lineRule="auto"/>
        <w:jc w:val="both"/>
      </w:pPr>
    </w:p>
    <w:p w14:paraId="6E3A79C1" w14:textId="6BE7903F" w:rsidR="00DC4E91" w:rsidRDefault="00DC4E91" w:rsidP="00E66F0E">
      <w:pPr>
        <w:spacing w:line="360" w:lineRule="auto"/>
        <w:jc w:val="both"/>
      </w:pPr>
      <w:r>
        <w:t>9.</w:t>
      </w:r>
      <w:r w:rsidR="00700CDA" w:rsidRPr="00700CDA">
        <w:t xml:space="preserve"> </w:t>
      </w:r>
      <w:r w:rsidR="00700CDA">
        <w:t>W</w:t>
      </w:r>
      <w:r w:rsidR="00700CDA" w:rsidRPr="00700CDA">
        <w:t xml:space="preserve">hich of the following diseases does not </w:t>
      </w:r>
      <w:r w:rsidR="00700CDA">
        <w:t>present with</w:t>
      </w:r>
      <w:r w:rsidR="00700CDA" w:rsidRPr="00700CDA">
        <w:t xml:space="preserve"> hematuria</w:t>
      </w:r>
      <w:r w:rsidR="00E66F0E" w:rsidRPr="009C06B9">
        <w:t xml:space="preserve"> (</w:t>
      </w:r>
      <w:r w:rsidR="00E66F0E">
        <w:t xml:space="preserve">  </w:t>
      </w:r>
      <w:r w:rsidR="00E66F0E" w:rsidRPr="009C06B9">
        <w:t>)</w:t>
      </w:r>
    </w:p>
    <w:p w14:paraId="618897D2" w14:textId="77777777" w:rsidR="007C2F7D" w:rsidRDefault="00DC4E91" w:rsidP="00E66F0E">
      <w:pPr>
        <w:spacing w:line="360" w:lineRule="auto"/>
        <w:jc w:val="both"/>
      </w:pPr>
      <w:r>
        <w:rPr>
          <w:rFonts w:hint="eastAsia"/>
        </w:rPr>
        <w:t>A</w:t>
      </w:r>
      <w:r>
        <w:rPr>
          <w:rFonts w:hint="eastAsia"/>
        </w:rPr>
        <w:t>．</w:t>
      </w:r>
      <w:r w:rsidR="007C2F7D" w:rsidRPr="007C2F7D">
        <w:t>Hemolytic anemia (correct answer)</w:t>
      </w:r>
    </w:p>
    <w:p w14:paraId="2F606058" w14:textId="7F333233" w:rsidR="00DC4E91" w:rsidRDefault="00DC4E91" w:rsidP="00E66F0E">
      <w:pPr>
        <w:spacing w:line="360" w:lineRule="auto"/>
        <w:jc w:val="both"/>
      </w:pPr>
      <w:r>
        <w:rPr>
          <w:rFonts w:hint="eastAsia"/>
        </w:rPr>
        <w:t>B</w:t>
      </w:r>
      <w:r>
        <w:rPr>
          <w:rFonts w:hint="eastAsia"/>
        </w:rPr>
        <w:t>．</w:t>
      </w:r>
      <w:r w:rsidR="007C2F7D" w:rsidRPr="007C2F7D">
        <w:t>Aplastic anemia</w:t>
      </w:r>
    </w:p>
    <w:p w14:paraId="1F5CEC22" w14:textId="3C61A85C" w:rsidR="00DC4E91" w:rsidRDefault="00DC4E91" w:rsidP="00E66F0E">
      <w:pPr>
        <w:spacing w:line="360" w:lineRule="auto"/>
        <w:jc w:val="both"/>
      </w:pPr>
      <w:r>
        <w:rPr>
          <w:rFonts w:hint="eastAsia"/>
        </w:rPr>
        <w:t>C</w:t>
      </w:r>
      <w:r>
        <w:rPr>
          <w:rFonts w:hint="eastAsia"/>
        </w:rPr>
        <w:t>．</w:t>
      </w:r>
      <w:r w:rsidR="007C2F7D" w:rsidRPr="007C2F7D">
        <w:t>Thrombocytopenic purpura</w:t>
      </w:r>
    </w:p>
    <w:p w14:paraId="40EFEAD1" w14:textId="77777777" w:rsidR="005912CC" w:rsidRDefault="00DC4E91" w:rsidP="00E66F0E">
      <w:pPr>
        <w:spacing w:line="360" w:lineRule="auto"/>
        <w:jc w:val="both"/>
      </w:pPr>
      <w:r>
        <w:rPr>
          <w:rFonts w:hint="eastAsia"/>
        </w:rPr>
        <w:t>D</w:t>
      </w:r>
      <w:r>
        <w:rPr>
          <w:rFonts w:hint="eastAsia"/>
        </w:rPr>
        <w:t>．</w:t>
      </w:r>
      <w:proofErr w:type="gramStart"/>
      <w:r w:rsidR="005912CC" w:rsidRPr="005912CC">
        <w:t>hemophilia</w:t>
      </w:r>
      <w:proofErr w:type="gramEnd"/>
    </w:p>
    <w:p w14:paraId="655DC603" w14:textId="00773762" w:rsidR="00DC4E91" w:rsidRDefault="00DC4E91" w:rsidP="00E66F0E">
      <w:pPr>
        <w:spacing w:line="360" w:lineRule="auto"/>
        <w:jc w:val="both"/>
      </w:pPr>
      <w:r>
        <w:rPr>
          <w:rFonts w:hint="eastAsia"/>
        </w:rPr>
        <w:t>E</w:t>
      </w:r>
      <w:r>
        <w:rPr>
          <w:rFonts w:hint="eastAsia"/>
        </w:rPr>
        <w:t>．</w:t>
      </w:r>
      <w:r w:rsidR="00664F92" w:rsidRPr="00664F92">
        <w:t>Henoch-</w:t>
      </w:r>
      <w:proofErr w:type="spellStart"/>
      <w:r w:rsidR="00664F92" w:rsidRPr="00664F92">
        <w:t>Schonlein</w:t>
      </w:r>
      <w:proofErr w:type="spellEnd"/>
      <w:r w:rsidR="00664F92" w:rsidRPr="00664F92">
        <w:t xml:space="preserve"> purpura</w:t>
      </w:r>
    </w:p>
    <w:p w14:paraId="59823AED" w14:textId="77777777" w:rsidR="00DC4E91" w:rsidRDefault="00DC4E91" w:rsidP="00E66F0E">
      <w:pPr>
        <w:spacing w:line="360" w:lineRule="auto"/>
        <w:jc w:val="both"/>
      </w:pPr>
    </w:p>
    <w:p w14:paraId="741B8E21" w14:textId="49D936CD" w:rsidR="00DC4E91" w:rsidRDefault="00DC4E91" w:rsidP="00E66F0E">
      <w:pPr>
        <w:spacing w:line="360" w:lineRule="auto"/>
        <w:jc w:val="both"/>
      </w:pPr>
      <w:r>
        <w:rPr>
          <w:rFonts w:hint="eastAsia"/>
        </w:rPr>
        <w:t>1</w:t>
      </w:r>
      <w:r>
        <w:t>0</w:t>
      </w:r>
      <w:r>
        <w:rPr>
          <w:rFonts w:hint="eastAsia"/>
        </w:rPr>
        <w:t>．</w:t>
      </w:r>
      <w:r w:rsidR="00664F92" w:rsidRPr="00664F92">
        <w:t xml:space="preserve">Which of the following drugs can cause </w:t>
      </w:r>
      <w:r w:rsidR="00D82B53" w:rsidRPr="00664F92">
        <w:t>pseudo hematuria</w:t>
      </w:r>
      <w:r w:rsidR="00664F92" w:rsidRPr="00664F92">
        <w:t xml:space="preserve"> (</w:t>
      </w:r>
      <w:r w:rsidR="00664F92">
        <w:t xml:space="preserve">  </w:t>
      </w:r>
      <w:r w:rsidR="00664F92" w:rsidRPr="00664F92">
        <w:t>)</w:t>
      </w:r>
    </w:p>
    <w:p w14:paraId="602887BD" w14:textId="28416F0D" w:rsidR="00DC4E91" w:rsidRDefault="00DC4E91" w:rsidP="00E66F0E">
      <w:pPr>
        <w:spacing w:line="360" w:lineRule="auto"/>
        <w:jc w:val="both"/>
      </w:pPr>
      <w:r>
        <w:rPr>
          <w:rFonts w:hint="eastAsia"/>
        </w:rPr>
        <w:t>A</w:t>
      </w:r>
      <w:r>
        <w:rPr>
          <w:rFonts w:hint="eastAsia"/>
        </w:rPr>
        <w:t>．</w:t>
      </w:r>
      <w:r w:rsidR="004B618F">
        <w:rPr>
          <w:rFonts w:hint="eastAsia"/>
        </w:rPr>
        <w:t>S</w:t>
      </w:r>
      <w:r w:rsidR="004B618F">
        <w:t>ulfonamides</w:t>
      </w:r>
    </w:p>
    <w:p w14:paraId="0DEC5254" w14:textId="0762B6FA" w:rsidR="00DC4E91" w:rsidRDefault="00DC4E91" w:rsidP="00E66F0E">
      <w:pPr>
        <w:spacing w:line="360" w:lineRule="auto"/>
        <w:jc w:val="both"/>
      </w:pPr>
      <w:r>
        <w:rPr>
          <w:rFonts w:hint="eastAsia"/>
        </w:rPr>
        <w:t>B</w:t>
      </w:r>
      <w:r>
        <w:rPr>
          <w:rFonts w:hint="eastAsia"/>
        </w:rPr>
        <w:t>．</w:t>
      </w:r>
      <w:r w:rsidR="00682ACB" w:rsidRPr="00682ACB">
        <w:t>Indomethacin</w:t>
      </w:r>
    </w:p>
    <w:p w14:paraId="3E1F0CE0" w14:textId="1D08D843" w:rsidR="00DC4E91" w:rsidRDefault="00DC4E91" w:rsidP="00E66F0E">
      <w:pPr>
        <w:spacing w:line="360" w:lineRule="auto"/>
        <w:jc w:val="both"/>
      </w:pPr>
      <w:r>
        <w:rPr>
          <w:rFonts w:hint="eastAsia"/>
        </w:rPr>
        <w:t>C</w:t>
      </w:r>
      <w:r>
        <w:rPr>
          <w:rFonts w:hint="eastAsia"/>
        </w:rPr>
        <w:t>．</w:t>
      </w:r>
      <w:r w:rsidR="00836185" w:rsidRPr="00836185">
        <w:t>Rifampicin (correct answer)</w:t>
      </w:r>
    </w:p>
    <w:p w14:paraId="483DB53B" w14:textId="7F65E68A" w:rsidR="00DC4E91" w:rsidRDefault="00DC4E91" w:rsidP="00E66F0E">
      <w:pPr>
        <w:spacing w:line="360" w:lineRule="auto"/>
        <w:jc w:val="both"/>
      </w:pPr>
      <w:r>
        <w:rPr>
          <w:rFonts w:hint="eastAsia"/>
        </w:rPr>
        <w:t>D</w:t>
      </w:r>
      <w:r>
        <w:rPr>
          <w:rFonts w:hint="eastAsia"/>
        </w:rPr>
        <w:t>．</w:t>
      </w:r>
      <w:r w:rsidR="00836185" w:rsidRPr="00836185">
        <w:t>Cyclophosphamide</w:t>
      </w:r>
    </w:p>
    <w:p w14:paraId="025E79B2" w14:textId="0EE7D14B" w:rsidR="00DC4E91" w:rsidRDefault="00DC4E91" w:rsidP="00E66F0E">
      <w:pPr>
        <w:spacing w:line="360" w:lineRule="auto"/>
        <w:jc w:val="both"/>
      </w:pPr>
      <w:r>
        <w:rPr>
          <w:rFonts w:hint="eastAsia"/>
        </w:rPr>
        <w:t>E</w:t>
      </w:r>
      <w:r>
        <w:rPr>
          <w:rFonts w:hint="eastAsia"/>
        </w:rPr>
        <w:t>．</w:t>
      </w:r>
      <w:r w:rsidR="00836185" w:rsidRPr="00836185">
        <w:t>Mannitol</w:t>
      </w:r>
    </w:p>
    <w:p w14:paraId="7D6F4C4B" w14:textId="77777777" w:rsidR="00DC4E91" w:rsidRDefault="00DC4E91" w:rsidP="00E66F0E">
      <w:pPr>
        <w:spacing w:line="360" w:lineRule="auto"/>
        <w:jc w:val="both"/>
      </w:pPr>
    </w:p>
    <w:p w14:paraId="31CEE704" w14:textId="47EC8E15" w:rsidR="00DC4E91" w:rsidRDefault="00DC4E91" w:rsidP="00E66F0E">
      <w:pPr>
        <w:spacing w:line="360" w:lineRule="auto"/>
        <w:jc w:val="both"/>
      </w:pPr>
      <w:r>
        <w:rPr>
          <w:rFonts w:hint="eastAsia"/>
        </w:rPr>
        <w:t>1</w:t>
      </w:r>
      <w:r>
        <w:t>1</w:t>
      </w:r>
      <w:r>
        <w:rPr>
          <w:rFonts w:hint="eastAsia"/>
        </w:rPr>
        <w:t xml:space="preserve">. </w:t>
      </w:r>
      <w:r w:rsidR="00EE5397" w:rsidRPr="00EE5397">
        <w:t xml:space="preserve">Which of the following is the most reliable indicator for diagnosing acute renal failure </w:t>
      </w:r>
      <w:r w:rsidR="00EE5397">
        <w:t xml:space="preserve">(  </w:t>
      </w:r>
      <w:r w:rsidR="00EE5397">
        <w:rPr>
          <w:rFonts w:hint="eastAsia"/>
        </w:rPr>
        <w:t>)</w:t>
      </w:r>
    </w:p>
    <w:p w14:paraId="6981421E" w14:textId="64E02F71" w:rsidR="00DC4E91" w:rsidRDefault="00DC4E91" w:rsidP="00E66F0E">
      <w:pPr>
        <w:spacing w:line="360" w:lineRule="auto"/>
        <w:jc w:val="both"/>
      </w:pPr>
      <w:r>
        <w:rPr>
          <w:rFonts w:hint="eastAsia"/>
        </w:rPr>
        <w:t>A</w:t>
      </w:r>
      <w:r>
        <w:t>.</w:t>
      </w:r>
      <w:r w:rsidR="00C36E39" w:rsidRPr="00C36E39">
        <w:t xml:space="preserve"> shock</w:t>
      </w:r>
    </w:p>
    <w:p w14:paraId="1ED2658C" w14:textId="195BA186" w:rsidR="00DC4E91" w:rsidRDefault="00DC4E91" w:rsidP="00E66F0E">
      <w:pPr>
        <w:spacing w:line="360" w:lineRule="auto"/>
        <w:jc w:val="both"/>
      </w:pPr>
      <w:r>
        <w:rPr>
          <w:rFonts w:hint="eastAsia"/>
        </w:rPr>
        <w:t>B</w:t>
      </w:r>
      <w:r>
        <w:t>.</w:t>
      </w:r>
      <w:r w:rsidR="00C36E39" w:rsidRPr="00C36E39">
        <w:t xml:space="preserve"> Anuria</w:t>
      </w:r>
    </w:p>
    <w:p w14:paraId="2A127F76" w14:textId="32A6EC6D" w:rsidR="000F7208" w:rsidRDefault="00DC4E91" w:rsidP="00E66F0E">
      <w:pPr>
        <w:spacing w:line="360" w:lineRule="auto"/>
        <w:jc w:val="both"/>
      </w:pPr>
      <w:r>
        <w:rPr>
          <w:rFonts w:hint="eastAsia"/>
        </w:rPr>
        <w:lastRenderedPageBreak/>
        <w:t>C</w:t>
      </w:r>
      <w:r w:rsidR="000F7208">
        <w:t xml:space="preserve">. </w:t>
      </w:r>
      <w:r w:rsidR="000F7208" w:rsidRPr="000F7208">
        <w:t xml:space="preserve">Urea </w:t>
      </w:r>
      <w:r w:rsidR="000F7208">
        <w:t xml:space="preserve">and </w:t>
      </w:r>
      <w:r w:rsidR="000F7208" w:rsidRPr="000F7208">
        <w:t xml:space="preserve">nitrogen </w:t>
      </w:r>
      <w:r w:rsidR="00126598">
        <w:t>level increased rapidly</w:t>
      </w:r>
    </w:p>
    <w:p w14:paraId="5B19DED3" w14:textId="784C1EDC" w:rsidR="00DC4E91" w:rsidRDefault="00DC4E91" w:rsidP="00E66F0E">
      <w:pPr>
        <w:spacing w:line="360" w:lineRule="auto"/>
        <w:jc w:val="both"/>
      </w:pPr>
      <w:r>
        <w:rPr>
          <w:rFonts w:hint="eastAsia"/>
        </w:rPr>
        <w:t>D</w:t>
      </w:r>
      <w:r w:rsidR="00341026">
        <w:t>. C</w:t>
      </w:r>
      <w:r w:rsidR="00341026" w:rsidRPr="00341026">
        <w:t xml:space="preserve">reatinine </w:t>
      </w:r>
      <w:r w:rsidR="00126598">
        <w:t>level increased rapidly</w:t>
      </w:r>
      <w:r w:rsidR="00341026" w:rsidRPr="00341026">
        <w:t xml:space="preserve"> (correct answe</w:t>
      </w:r>
      <w:r w:rsidR="00126598">
        <w:t>r)</w:t>
      </w:r>
    </w:p>
    <w:p w14:paraId="0A862431" w14:textId="77777777" w:rsidR="00DC4E91" w:rsidRDefault="00DC4E91" w:rsidP="00E66F0E">
      <w:pPr>
        <w:spacing w:line="360" w:lineRule="auto"/>
        <w:jc w:val="both"/>
      </w:pPr>
    </w:p>
    <w:p w14:paraId="2934232A" w14:textId="27A7D01C" w:rsidR="00233EB9" w:rsidRDefault="00DC4E91" w:rsidP="00E66F0E">
      <w:pPr>
        <w:spacing w:line="360" w:lineRule="auto"/>
        <w:jc w:val="both"/>
      </w:pPr>
      <w:r>
        <w:t>1</w:t>
      </w:r>
      <w:r>
        <w:rPr>
          <w:rFonts w:hint="eastAsia"/>
        </w:rPr>
        <w:t xml:space="preserve">2. </w:t>
      </w:r>
      <w:r w:rsidR="008158BA">
        <w:t>AKI patient can present in internal medici</w:t>
      </w:r>
      <w:r w:rsidR="00141A6C">
        <w:t xml:space="preserve">ne and </w:t>
      </w:r>
      <w:proofErr w:type="spellStart"/>
      <w:r w:rsidR="00141A6C">
        <w:t>urosurgery</w:t>
      </w:r>
      <w:proofErr w:type="spellEnd"/>
      <w:r w:rsidR="00141A6C">
        <w:t xml:space="preserve">. </w:t>
      </w:r>
      <w:r w:rsidR="00233EB9">
        <w:t>W</w:t>
      </w:r>
      <w:r w:rsidR="00233EB9" w:rsidRPr="00233EB9">
        <w:t>hat are the differences in the etiology of acute kidney injury in internal medicine and surgery?</w:t>
      </w:r>
      <w:r w:rsidR="00E66F0E" w:rsidRPr="009C06B9">
        <w:t xml:space="preserve"> (</w:t>
      </w:r>
      <w:r w:rsidR="00E66F0E">
        <w:t xml:space="preserve">  </w:t>
      </w:r>
      <w:r w:rsidR="00E66F0E" w:rsidRPr="009C06B9">
        <w:t>)</w:t>
      </w:r>
    </w:p>
    <w:p w14:paraId="5CB0DC5E" w14:textId="72F3430B" w:rsidR="00421E66" w:rsidRDefault="00DC4E91" w:rsidP="00E66F0E">
      <w:pPr>
        <w:spacing w:line="360" w:lineRule="auto"/>
        <w:jc w:val="both"/>
      </w:pPr>
      <w:r>
        <w:t xml:space="preserve">A. </w:t>
      </w:r>
      <w:r w:rsidR="00421E66" w:rsidRPr="00421E66">
        <w:t xml:space="preserve">AKI </w:t>
      </w:r>
      <w:r w:rsidR="00421E66">
        <w:t xml:space="preserve">in internal medicine is </w:t>
      </w:r>
      <w:r w:rsidR="00421E66" w:rsidRPr="00421E66">
        <w:t>caused by chemical factors</w:t>
      </w:r>
      <w:r w:rsidR="00421E66">
        <w:t xml:space="preserve"> </w:t>
      </w:r>
      <w:proofErr w:type="spellStart"/>
      <w:r w:rsidR="00421E66">
        <w:t>where as</w:t>
      </w:r>
      <w:proofErr w:type="spellEnd"/>
      <w:r w:rsidR="00421E66" w:rsidRPr="00421E66">
        <w:t xml:space="preserve"> </w:t>
      </w:r>
      <w:r w:rsidR="004C4389">
        <w:t>renal</w:t>
      </w:r>
      <w:r w:rsidR="00421E66" w:rsidRPr="00421E66">
        <w:t xml:space="preserve"> </w:t>
      </w:r>
      <w:r w:rsidR="00285897" w:rsidRPr="00421E66">
        <w:t>trauma</w:t>
      </w:r>
      <w:r w:rsidR="00421E66" w:rsidRPr="00421E66">
        <w:t xml:space="preserve"> is caused by physical factors</w:t>
      </w:r>
      <w:r w:rsidR="00BC294E">
        <w:t xml:space="preserve"> in </w:t>
      </w:r>
      <w:proofErr w:type="spellStart"/>
      <w:r w:rsidR="00BC294E">
        <w:t>urosurgery</w:t>
      </w:r>
      <w:proofErr w:type="spellEnd"/>
      <w:r w:rsidR="00421E66" w:rsidRPr="00421E66">
        <w:t xml:space="preserve"> (correct answer)</w:t>
      </w:r>
    </w:p>
    <w:p w14:paraId="57201378" w14:textId="02EDC900" w:rsidR="00DC4E91" w:rsidRDefault="00DC4E91" w:rsidP="00E66F0E">
      <w:pPr>
        <w:spacing w:line="360" w:lineRule="auto"/>
        <w:jc w:val="both"/>
      </w:pPr>
      <w:r>
        <w:t xml:space="preserve">B. </w:t>
      </w:r>
      <w:r w:rsidR="004238E2" w:rsidRPr="004238E2">
        <w:t>Renal trauma is caused by chemical factor</w:t>
      </w:r>
      <w:r w:rsidR="006E27E4">
        <w:t>s whereas</w:t>
      </w:r>
      <w:r w:rsidR="004238E2" w:rsidRPr="004238E2">
        <w:t xml:space="preserve"> AKI </w:t>
      </w:r>
      <w:r w:rsidR="006E27E4">
        <w:t xml:space="preserve">in internal medicine </w:t>
      </w:r>
      <w:r w:rsidR="004238E2" w:rsidRPr="004238E2">
        <w:t>is caused by physical factors</w:t>
      </w:r>
      <w:r w:rsidR="006E27E4">
        <w:t>.</w:t>
      </w:r>
    </w:p>
    <w:p w14:paraId="4E52B234" w14:textId="0B449B80" w:rsidR="00975A8B" w:rsidRDefault="00DC4E91" w:rsidP="00E66F0E">
      <w:pPr>
        <w:spacing w:line="360" w:lineRule="auto"/>
        <w:jc w:val="both"/>
      </w:pPr>
      <w:r>
        <w:t xml:space="preserve">C. </w:t>
      </w:r>
      <w:r w:rsidR="00975A8B" w:rsidRPr="00975A8B">
        <w:t xml:space="preserve">All </w:t>
      </w:r>
      <w:r w:rsidR="00A325C5">
        <w:t xml:space="preserve">are </w:t>
      </w:r>
      <w:r w:rsidR="00975A8B" w:rsidRPr="00975A8B">
        <w:t>caused by chemical factors</w:t>
      </w:r>
      <w:r w:rsidR="00A325C5">
        <w:t>.</w:t>
      </w:r>
      <w:r w:rsidR="00975A8B" w:rsidRPr="00975A8B">
        <w:t xml:space="preserve"> </w:t>
      </w:r>
    </w:p>
    <w:p w14:paraId="75516E49" w14:textId="70ABD62E" w:rsidR="00DC4E91" w:rsidRDefault="00DC4E91" w:rsidP="00E66F0E">
      <w:pPr>
        <w:spacing w:line="360" w:lineRule="auto"/>
        <w:jc w:val="both"/>
      </w:pPr>
      <w:r>
        <w:t xml:space="preserve">D. </w:t>
      </w:r>
      <w:r w:rsidR="00A325C5">
        <w:t>All are</w:t>
      </w:r>
      <w:r w:rsidR="00C07A2F" w:rsidRPr="00C07A2F">
        <w:t xml:space="preserve"> caused by physical factors</w:t>
      </w:r>
      <w:r w:rsidR="00A325C5">
        <w:t>.</w:t>
      </w:r>
    </w:p>
    <w:p w14:paraId="4B6B49A5" w14:textId="77777777" w:rsidR="00C07A2F" w:rsidRDefault="00C07A2F" w:rsidP="00E66F0E">
      <w:pPr>
        <w:spacing w:line="360" w:lineRule="auto"/>
        <w:jc w:val="both"/>
      </w:pPr>
    </w:p>
    <w:p w14:paraId="5000E5E6" w14:textId="0DEE5FC6" w:rsidR="00DC4E91" w:rsidRPr="00936E6C" w:rsidRDefault="00DC4E91" w:rsidP="00E66F0E">
      <w:pPr>
        <w:spacing w:line="360" w:lineRule="auto"/>
        <w:jc w:val="both"/>
      </w:pPr>
      <w:r>
        <w:t>1</w:t>
      </w:r>
      <w:r>
        <w:rPr>
          <w:rFonts w:hint="eastAsia"/>
        </w:rPr>
        <w:t xml:space="preserve">3. </w:t>
      </w:r>
      <w:r w:rsidR="00EA7A81">
        <w:t>Which of the following injuries</w:t>
      </w:r>
      <w:r w:rsidR="00D32771">
        <w:t xml:space="preserve"> </w:t>
      </w:r>
      <w:r w:rsidR="00C0467E">
        <w:t>leads to</w:t>
      </w:r>
      <w:r w:rsidR="00D32771">
        <w:t xml:space="preserve"> </w:t>
      </w:r>
      <w:r w:rsidR="00EA7A81" w:rsidRPr="00EA7A81">
        <w:t xml:space="preserve">acute renal failure </w:t>
      </w:r>
      <w:r w:rsidR="00C0467E">
        <w:t>easily</w:t>
      </w:r>
      <w:r w:rsidR="00EA7A81" w:rsidRPr="00EA7A81">
        <w:t xml:space="preserve"> (</w:t>
      </w:r>
      <w:r w:rsidR="00936E6C">
        <w:t xml:space="preserve">  )</w:t>
      </w:r>
    </w:p>
    <w:p w14:paraId="0EA56E9A" w14:textId="77777777" w:rsidR="00936E6C" w:rsidRDefault="00DC4E91" w:rsidP="00E66F0E">
      <w:pPr>
        <w:spacing w:line="360" w:lineRule="auto"/>
        <w:jc w:val="both"/>
      </w:pPr>
      <w:r>
        <w:rPr>
          <w:rFonts w:hint="eastAsia"/>
        </w:rPr>
        <w:t>A</w:t>
      </w:r>
      <w:r>
        <w:t xml:space="preserve">. </w:t>
      </w:r>
      <w:r w:rsidR="00936E6C" w:rsidRPr="00936E6C">
        <w:t>Contusion</w:t>
      </w:r>
    </w:p>
    <w:p w14:paraId="1B3E23E0" w14:textId="77777777" w:rsidR="00936E6C" w:rsidRDefault="00DC4E91" w:rsidP="00E66F0E">
      <w:pPr>
        <w:spacing w:line="360" w:lineRule="auto"/>
        <w:jc w:val="both"/>
      </w:pPr>
      <w:r>
        <w:rPr>
          <w:rFonts w:hint="eastAsia"/>
        </w:rPr>
        <w:t>B</w:t>
      </w:r>
      <w:r>
        <w:t xml:space="preserve">. </w:t>
      </w:r>
      <w:r w:rsidR="00936E6C" w:rsidRPr="00936E6C">
        <w:t>Crush injury (correct answer)</w:t>
      </w:r>
    </w:p>
    <w:p w14:paraId="4CA5D2FC" w14:textId="2F5A4991" w:rsidR="00DC4E91" w:rsidRDefault="00DC4E91" w:rsidP="00E66F0E">
      <w:pPr>
        <w:spacing w:line="360" w:lineRule="auto"/>
        <w:jc w:val="both"/>
      </w:pPr>
      <w:r>
        <w:rPr>
          <w:rFonts w:hint="eastAsia"/>
        </w:rPr>
        <w:t>C</w:t>
      </w:r>
      <w:r>
        <w:t xml:space="preserve">. </w:t>
      </w:r>
      <w:r w:rsidR="00C0467E" w:rsidRPr="00C0467E">
        <w:t>Impact injury</w:t>
      </w:r>
    </w:p>
    <w:p w14:paraId="45FA8A4E" w14:textId="19AFE0CA" w:rsidR="00DC4E91" w:rsidRDefault="00DC4E91" w:rsidP="00E66F0E">
      <w:pPr>
        <w:spacing w:line="360" w:lineRule="auto"/>
        <w:jc w:val="both"/>
      </w:pPr>
      <w:r>
        <w:rPr>
          <w:rFonts w:hint="eastAsia"/>
        </w:rPr>
        <w:t>D</w:t>
      </w:r>
      <w:r>
        <w:t xml:space="preserve">. </w:t>
      </w:r>
      <w:r w:rsidR="00C0467E" w:rsidRPr="00C0467E">
        <w:t>laceration</w:t>
      </w:r>
    </w:p>
    <w:p w14:paraId="0B4F6C91" w14:textId="77777777" w:rsidR="00C0467E" w:rsidRDefault="00C0467E" w:rsidP="00E66F0E">
      <w:pPr>
        <w:spacing w:line="360" w:lineRule="auto"/>
        <w:jc w:val="both"/>
      </w:pPr>
    </w:p>
    <w:p w14:paraId="37989E9D" w14:textId="1744F32A" w:rsidR="00DC4E91" w:rsidRDefault="00DC4E91" w:rsidP="00E66F0E">
      <w:pPr>
        <w:spacing w:line="360" w:lineRule="auto"/>
        <w:jc w:val="both"/>
      </w:pPr>
      <w:r>
        <w:t>1</w:t>
      </w:r>
      <w:r>
        <w:rPr>
          <w:rFonts w:hint="eastAsia"/>
        </w:rPr>
        <w:t xml:space="preserve">4. </w:t>
      </w:r>
      <w:r w:rsidR="00453D71">
        <w:t>Which of the following organ likely to get injured most during the war:</w:t>
      </w:r>
      <w:r w:rsidR="00E66F0E">
        <w:t xml:space="preserve"> </w:t>
      </w:r>
      <w:r w:rsidR="00E66F0E">
        <w:rPr>
          <w:rFonts w:hint="eastAsia"/>
        </w:rPr>
        <w:t xml:space="preserve">( </w:t>
      </w:r>
      <w:r w:rsidR="00E66F0E">
        <w:t xml:space="preserve"> </w:t>
      </w:r>
      <w:r w:rsidR="00E66F0E">
        <w:rPr>
          <w:rFonts w:hint="eastAsia"/>
        </w:rPr>
        <w:t>)</w:t>
      </w:r>
    </w:p>
    <w:p w14:paraId="11DF0C66" w14:textId="77777777" w:rsidR="000B4264" w:rsidRDefault="00DC4E91" w:rsidP="00E66F0E">
      <w:pPr>
        <w:spacing w:line="360" w:lineRule="auto"/>
        <w:jc w:val="both"/>
      </w:pPr>
      <w:r>
        <w:rPr>
          <w:rFonts w:hint="eastAsia"/>
        </w:rPr>
        <w:t>A</w:t>
      </w:r>
      <w:r>
        <w:t xml:space="preserve">. </w:t>
      </w:r>
      <w:r w:rsidR="000B4264" w:rsidRPr="000B4264">
        <w:t>Kidney (correct answer)</w:t>
      </w:r>
    </w:p>
    <w:p w14:paraId="129B1700" w14:textId="1A6BC468" w:rsidR="00DC4E91" w:rsidRDefault="00DC4E91" w:rsidP="00E66F0E">
      <w:pPr>
        <w:spacing w:line="360" w:lineRule="auto"/>
        <w:jc w:val="both"/>
      </w:pPr>
      <w:r>
        <w:rPr>
          <w:rFonts w:hint="eastAsia"/>
        </w:rPr>
        <w:t>B</w:t>
      </w:r>
      <w:r>
        <w:t xml:space="preserve">. </w:t>
      </w:r>
      <w:r w:rsidR="00D02098" w:rsidRPr="00D02098">
        <w:t>Ureter</w:t>
      </w:r>
    </w:p>
    <w:p w14:paraId="62CE0BC7" w14:textId="010F07A5" w:rsidR="00DC4E91" w:rsidRDefault="00DC4E91" w:rsidP="00E66F0E">
      <w:pPr>
        <w:spacing w:line="360" w:lineRule="auto"/>
        <w:jc w:val="both"/>
      </w:pPr>
      <w:r>
        <w:t xml:space="preserve">C. </w:t>
      </w:r>
      <w:r w:rsidR="00D02098" w:rsidRPr="00D02098">
        <w:t>Bladder</w:t>
      </w:r>
    </w:p>
    <w:p w14:paraId="15A6B4A7" w14:textId="6E826744" w:rsidR="00DC4E91" w:rsidRDefault="00DC4E91" w:rsidP="00E66F0E">
      <w:pPr>
        <w:spacing w:line="360" w:lineRule="auto"/>
        <w:jc w:val="both"/>
      </w:pPr>
      <w:r>
        <w:rPr>
          <w:rFonts w:hint="eastAsia"/>
        </w:rPr>
        <w:t>D</w:t>
      </w:r>
      <w:r>
        <w:t xml:space="preserve">. </w:t>
      </w:r>
      <w:r w:rsidR="00D02098" w:rsidRPr="00D02098">
        <w:t>Urethra</w:t>
      </w:r>
    </w:p>
    <w:p w14:paraId="376D189A" w14:textId="77777777" w:rsidR="00DC4E91" w:rsidRDefault="00DC4E91" w:rsidP="00E66F0E">
      <w:pPr>
        <w:spacing w:line="360" w:lineRule="auto"/>
        <w:jc w:val="both"/>
      </w:pPr>
    </w:p>
    <w:p w14:paraId="6F558CAE" w14:textId="3C9D8B59" w:rsidR="00DC4E91" w:rsidRDefault="00DC4E91" w:rsidP="00E66F0E">
      <w:pPr>
        <w:spacing w:line="360" w:lineRule="auto"/>
        <w:jc w:val="both"/>
      </w:pPr>
      <w:r>
        <w:t>1</w:t>
      </w:r>
      <w:r>
        <w:rPr>
          <w:rFonts w:hint="eastAsia"/>
        </w:rPr>
        <w:t xml:space="preserve">5. </w:t>
      </w:r>
      <w:r w:rsidR="00722439" w:rsidRPr="00722439">
        <w:t>The pathological features of surgical kidney injury and medical kidney injury are (</w:t>
      </w:r>
      <w:r w:rsidR="00E66F0E">
        <w:t xml:space="preserve">  </w:t>
      </w:r>
      <w:r w:rsidR="00722439" w:rsidRPr="00722439">
        <w:t>)</w:t>
      </w:r>
    </w:p>
    <w:p w14:paraId="00F3DFB5" w14:textId="77777777" w:rsidR="00D14A40" w:rsidRDefault="00DC4E91" w:rsidP="00E66F0E">
      <w:pPr>
        <w:spacing w:line="360" w:lineRule="auto"/>
        <w:jc w:val="both"/>
      </w:pPr>
      <w:r>
        <w:rPr>
          <w:rFonts w:hint="eastAsia"/>
        </w:rPr>
        <w:t>A</w:t>
      </w:r>
      <w:r>
        <w:t xml:space="preserve">. </w:t>
      </w:r>
      <w:r w:rsidR="00D14A40" w:rsidRPr="00D14A40">
        <w:t>Medical kidney injury is mainly manifested by anatomical structure injury, and surgical kidney injury is mainly manifested by tissue injury</w:t>
      </w:r>
    </w:p>
    <w:p w14:paraId="31A915D9" w14:textId="77777777" w:rsidR="002115CC" w:rsidRDefault="00DC4E91" w:rsidP="00E66F0E">
      <w:pPr>
        <w:spacing w:line="360" w:lineRule="auto"/>
        <w:jc w:val="both"/>
      </w:pPr>
      <w:r>
        <w:t xml:space="preserve">B. </w:t>
      </w:r>
      <w:r w:rsidR="002115CC" w:rsidRPr="002115CC">
        <w:t>Surgical kidney injury is mainly manifested by anatomical structure injury, and medical kidney injury is mainly manifested by tissue injury (correct answer)</w:t>
      </w:r>
    </w:p>
    <w:p w14:paraId="2DD37A82" w14:textId="7799AD2C" w:rsidR="002115CC" w:rsidRDefault="00DC4E91" w:rsidP="00E66F0E">
      <w:pPr>
        <w:spacing w:line="360" w:lineRule="auto"/>
        <w:jc w:val="both"/>
      </w:pPr>
      <w:r>
        <w:t xml:space="preserve">C. </w:t>
      </w:r>
      <w:r w:rsidR="002115CC" w:rsidRPr="002115CC">
        <w:t>The main manifestation is anatomical structural damage</w:t>
      </w:r>
      <w:r w:rsidR="001401BE">
        <w:t xml:space="preserve"> in both.</w:t>
      </w:r>
    </w:p>
    <w:p w14:paraId="527ECEA2" w14:textId="46986920" w:rsidR="00DC4E91" w:rsidRDefault="00DC4E91" w:rsidP="00E66F0E">
      <w:pPr>
        <w:spacing w:line="360" w:lineRule="auto"/>
        <w:jc w:val="both"/>
      </w:pPr>
      <w:r>
        <w:rPr>
          <w:rFonts w:hint="eastAsia"/>
        </w:rPr>
        <w:t>D</w:t>
      </w:r>
      <w:r>
        <w:t xml:space="preserve">. </w:t>
      </w:r>
      <w:r w:rsidR="005657A0" w:rsidRPr="005657A0">
        <w:t>The main manifestation is tissue damage</w:t>
      </w:r>
      <w:r w:rsidR="001401BE">
        <w:t xml:space="preserve"> in both.</w:t>
      </w:r>
    </w:p>
    <w:p w14:paraId="77CF866C" w14:textId="77777777" w:rsidR="005657A0" w:rsidRDefault="005657A0" w:rsidP="00E66F0E">
      <w:pPr>
        <w:spacing w:line="360" w:lineRule="auto"/>
        <w:jc w:val="both"/>
      </w:pPr>
    </w:p>
    <w:p w14:paraId="65C9EC80" w14:textId="483924CB" w:rsidR="00DC4E91" w:rsidRDefault="00DC4E91" w:rsidP="00E66F0E">
      <w:pPr>
        <w:spacing w:line="360" w:lineRule="auto"/>
        <w:jc w:val="both"/>
      </w:pPr>
      <w:r>
        <w:t>1</w:t>
      </w:r>
      <w:r>
        <w:rPr>
          <w:rFonts w:hint="eastAsia"/>
        </w:rPr>
        <w:t xml:space="preserve">6. </w:t>
      </w:r>
      <w:proofErr w:type="gramStart"/>
      <w:r w:rsidR="009C06B9" w:rsidRPr="009C06B9">
        <w:t>The</w:t>
      </w:r>
      <w:proofErr w:type="gramEnd"/>
      <w:r w:rsidR="009C06B9" w:rsidRPr="009C06B9">
        <w:t xml:space="preserve"> most severe type of kidney injury is (</w:t>
      </w:r>
      <w:r w:rsidR="009C06B9">
        <w:t xml:space="preserve">  </w:t>
      </w:r>
      <w:r w:rsidR="009C06B9" w:rsidRPr="009C06B9">
        <w:t>)</w:t>
      </w:r>
    </w:p>
    <w:p w14:paraId="2716B0B6" w14:textId="77777777" w:rsidR="009C06B9" w:rsidRDefault="00DC4E91" w:rsidP="00E66F0E">
      <w:pPr>
        <w:spacing w:line="360" w:lineRule="auto"/>
        <w:jc w:val="both"/>
      </w:pPr>
      <w:r>
        <w:rPr>
          <w:rFonts w:hint="eastAsia"/>
        </w:rPr>
        <w:t>A</w:t>
      </w:r>
      <w:r>
        <w:t xml:space="preserve">. </w:t>
      </w:r>
      <w:r w:rsidR="009C06B9" w:rsidRPr="009C06B9">
        <w:t>Renal cortical laceration</w:t>
      </w:r>
    </w:p>
    <w:p w14:paraId="4A2EA9B7" w14:textId="09D80389" w:rsidR="00DC4E91" w:rsidRDefault="00DC4E91" w:rsidP="00E66F0E">
      <w:pPr>
        <w:spacing w:line="360" w:lineRule="auto"/>
        <w:jc w:val="both"/>
      </w:pPr>
      <w:r>
        <w:rPr>
          <w:rFonts w:hint="eastAsia"/>
        </w:rPr>
        <w:t>B</w:t>
      </w:r>
      <w:r>
        <w:t xml:space="preserve">. </w:t>
      </w:r>
      <w:r w:rsidR="009C06B9" w:rsidRPr="009C06B9">
        <w:t>Renal pelvis laceration</w:t>
      </w:r>
    </w:p>
    <w:p w14:paraId="7B31B97A" w14:textId="03385329" w:rsidR="00DC4E91" w:rsidRDefault="00DC4E91" w:rsidP="00E66F0E">
      <w:pPr>
        <w:spacing w:line="360" w:lineRule="auto"/>
        <w:jc w:val="both"/>
      </w:pPr>
      <w:r>
        <w:t xml:space="preserve">C. </w:t>
      </w:r>
      <w:r w:rsidR="000964E7" w:rsidRPr="000964E7">
        <w:t>Renal pedicle laceration (correct answer)</w:t>
      </w:r>
    </w:p>
    <w:p w14:paraId="1179C7AC" w14:textId="0C7A3D2C" w:rsidR="00DC4E91" w:rsidRDefault="00DC4E91" w:rsidP="00E66F0E">
      <w:pPr>
        <w:spacing w:line="360" w:lineRule="auto"/>
        <w:jc w:val="both"/>
      </w:pPr>
      <w:r>
        <w:rPr>
          <w:rFonts w:hint="eastAsia"/>
        </w:rPr>
        <w:t>D</w:t>
      </w:r>
      <w:r>
        <w:t xml:space="preserve">. </w:t>
      </w:r>
      <w:r w:rsidR="000964E7" w:rsidRPr="000964E7">
        <w:t>Full-thickness laceration of kidney</w:t>
      </w:r>
    </w:p>
    <w:p w14:paraId="48897F53" w14:textId="77777777" w:rsidR="000964E7" w:rsidRDefault="000964E7" w:rsidP="00E66F0E">
      <w:pPr>
        <w:spacing w:line="360" w:lineRule="auto"/>
        <w:jc w:val="both"/>
      </w:pPr>
    </w:p>
    <w:p w14:paraId="07EDBA66" w14:textId="3626FC70" w:rsidR="00DC4E91" w:rsidRDefault="00DC4E91" w:rsidP="00E66F0E">
      <w:pPr>
        <w:spacing w:line="360" w:lineRule="auto"/>
        <w:jc w:val="both"/>
      </w:pPr>
      <w:r>
        <w:t>1</w:t>
      </w:r>
      <w:r>
        <w:rPr>
          <w:rFonts w:hint="eastAsia"/>
        </w:rPr>
        <w:t xml:space="preserve">7. </w:t>
      </w:r>
      <w:r w:rsidR="00D845C9" w:rsidRPr="00D845C9">
        <w:t>Which of the following conditions has a significant change in renal blood flow:</w:t>
      </w:r>
      <w:r w:rsidR="00E66F0E" w:rsidRPr="009C06B9">
        <w:t xml:space="preserve"> (</w:t>
      </w:r>
      <w:r w:rsidR="00E66F0E">
        <w:t xml:space="preserve">  </w:t>
      </w:r>
      <w:r w:rsidR="00E66F0E" w:rsidRPr="009C06B9">
        <w:t>)</w:t>
      </w:r>
    </w:p>
    <w:p w14:paraId="46149546" w14:textId="773DCB58" w:rsidR="00DC4E91" w:rsidRDefault="00DC4E91" w:rsidP="00E66F0E">
      <w:pPr>
        <w:spacing w:line="360" w:lineRule="auto"/>
        <w:jc w:val="both"/>
      </w:pPr>
      <w:r>
        <w:rPr>
          <w:rFonts w:hint="eastAsia"/>
        </w:rPr>
        <w:t>A</w:t>
      </w:r>
      <w:r>
        <w:t xml:space="preserve">. </w:t>
      </w:r>
      <w:r w:rsidR="002B574B" w:rsidRPr="002B574B">
        <w:t>The average renal arterial blood pressure is 80~100mmHg</w:t>
      </w:r>
    </w:p>
    <w:p w14:paraId="6CE567EF" w14:textId="77777777" w:rsidR="00FF7CDE" w:rsidRDefault="00DC4E91" w:rsidP="00E66F0E">
      <w:pPr>
        <w:spacing w:line="360" w:lineRule="auto"/>
        <w:jc w:val="both"/>
      </w:pPr>
      <w:r>
        <w:t xml:space="preserve">B. </w:t>
      </w:r>
      <w:r w:rsidR="002B574B" w:rsidRPr="002B574B">
        <w:t>The average renal arterial blood pressure is 110~130mmHg</w:t>
      </w:r>
    </w:p>
    <w:p w14:paraId="2008C02F" w14:textId="77777777" w:rsidR="00FF7CDE" w:rsidRDefault="00DC4E91" w:rsidP="00E66F0E">
      <w:pPr>
        <w:spacing w:line="360" w:lineRule="auto"/>
        <w:jc w:val="both"/>
      </w:pPr>
      <w:r>
        <w:t xml:space="preserve">C. </w:t>
      </w:r>
      <w:r w:rsidR="00FF7CDE" w:rsidRPr="00FF7CDE">
        <w:t>The average renal arterial blood pressure is 40~80mmHg (correct answer)</w:t>
      </w:r>
    </w:p>
    <w:p w14:paraId="46011AF0" w14:textId="7C0A347A" w:rsidR="00DC4E91" w:rsidRDefault="00DC4E91" w:rsidP="00E66F0E">
      <w:pPr>
        <w:spacing w:line="360" w:lineRule="auto"/>
        <w:jc w:val="both"/>
      </w:pPr>
      <w:r>
        <w:rPr>
          <w:rFonts w:hint="eastAsia"/>
        </w:rPr>
        <w:t>D</w:t>
      </w:r>
      <w:r>
        <w:t xml:space="preserve">. </w:t>
      </w:r>
      <w:r w:rsidR="00FF7CDE" w:rsidRPr="00FF7CDE">
        <w:t>The average renal arterial blood pressure is 140~160mmHg</w:t>
      </w:r>
    </w:p>
    <w:p w14:paraId="2E8C18BE" w14:textId="77777777" w:rsidR="00FF7CDE" w:rsidRDefault="00FF7CDE" w:rsidP="00E66F0E">
      <w:pPr>
        <w:spacing w:line="360" w:lineRule="auto"/>
        <w:jc w:val="both"/>
      </w:pPr>
    </w:p>
    <w:p w14:paraId="33734E7E" w14:textId="6DF245F8" w:rsidR="00DC4E91" w:rsidRDefault="00DC4E91" w:rsidP="00E66F0E">
      <w:pPr>
        <w:spacing w:line="360" w:lineRule="auto"/>
        <w:jc w:val="both"/>
      </w:pPr>
      <w:r>
        <w:t>1</w:t>
      </w:r>
      <w:r>
        <w:rPr>
          <w:rFonts w:hint="eastAsia"/>
        </w:rPr>
        <w:t xml:space="preserve">8. </w:t>
      </w:r>
      <w:r w:rsidR="00881FBB">
        <w:t>Common causes that worsen renal failure except (  )</w:t>
      </w:r>
    </w:p>
    <w:p w14:paraId="6997016D" w14:textId="21B1A09C" w:rsidR="00DC4E91" w:rsidRDefault="00DC4E91" w:rsidP="00E66F0E">
      <w:pPr>
        <w:spacing w:line="360" w:lineRule="auto"/>
        <w:jc w:val="both"/>
      </w:pPr>
      <w:r>
        <w:rPr>
          <w:rFonts w:hint="eastAsia"/>
        </w:rPr>
        <w:t>A</w:t>
      </w:r>
      <w:r>
        <w:t xml:space="preserve">. </w:t>
      </w:r>
      <w:r w:rsidR="00F136F4">
        <w:t>I</w:t>
      </w:r>
      <w:r w:rsidR="00F136F4" w:rsidRPr="00F136F4">
        <w:t>nfection, fever</w:t>
      </w:r>
    </w:p>
    <w:p w14:paraId="611EA1A4" w14:textId="47C2ED2C" w:rsidR="00DC4E91" w:rsidRDefault="00DC4E91" w:rsidP="00E66F0E">
      <w:pPr>
        <w:spacing w:line="360" w:lineRule="auto"/>
        <w:jc w:val="both"/>
      </w:pPr>
      <w:r>
        <w:rPr>
          <w:rFonts w:hint="eastAsia"/>
        </w:rPr>
        <w:t>B</w:t>
      </w:r>
      <w:r>
        <w:t xml:space="preserve">. </w:t>
      </w:r>
      <w:r w:rsidR="00F136F4" w:rsidRPr="00F136F4">
        <w:t>Trauma, bleeding</w:t>
      </w:r>
    </w:p>
    <w:p w14:paraId="58A81A06" w14:textId="77777777" w:rsidR="00F136F4" w:rsidRDefault="00DC4E91" w:rsidP="00E66F0E">
      <w:pPr>
        <w:spacing w:line="360" w:lineRule="auto"/>
        <w:jc w:val="both"/>
      </w:pPr>
      <w:r>
        <w:t xml:space="preserve">C. </w:t>
      </w:r>
      <w:r w:rsidR="00F136F4" w:rsidRPr="00F136F4">
        <w:t>Low blood uric acid or calcium (correct answer)</w:t>
      </w:r>
    </w:p>
    <w:p w14:paraId="3F2A232C" w14:textId="5A9435C6" w:rsidR="00DC4E91" w:rsidRDefault="00DC4E91" w:rsidP="00E66F0E">
      <w:pPr>
        <w:spacing w:line="360" w:lineRule="auto"/>
        <w:jc w:val="both"/>
      </w:pPr>
      <w:r>
        <w:t xml:space="preserve">D. </w:t>
      </w:r>
      <w:r w:rsidR="00F136F4" w:rsidRPr="00F136F4">
        <w:t>Heart failure</w:t>
      </w:r>
    </w:p>
    <w:p w14:paraId="64F8E93F" w14:textId="77777777" w:rsidR="00F136F4" w:rsidRDefault="00F136F4" w:rsidP="00E66F0E">
      <w:pPr>
        <w:spacing w:line="360" w:lineRule="auto"/>
        <w:jc w:val="both"/>
      </w:pPr>
    </w:p>
    <w:p w14:paraId="6667C9BF" w14:textId="3DC06EC7" w:rsidR="00B90A46" w:rsidRDefault="00DC4E91" w:rsidP="00E66F0E">
      <w:pPr>
        <w:spacing w:line="360" w:lineRule="auto"/>
        <w:jc w:val="both"/>
      </w:pPr>
      <w:r>
        <w:t>1</w:t>
      </w:r>
      <w:r>
        <w:rPr>
          <w:rFonts w:hint="eastAsia"/>
        </w:rPr>
        <w:t xml:space="preserve">9. </w:t>
      </w:r>
      <w:r w:rsidR="00B90A46">
        <w:t>The following are the</w:t>
      </w:r>
      <w:r w:rsidR="00B90A46" w:rsidRPr="00B90A46">
        <w:t xml:space="preserve"> physiological function of the kidney</w:t>
      </w:r>
      <w:r w:rsidR="00B90A46">
        <w:t xml:space="preserve"> except (  )</w:t>
      </w:r>
    </w:p>
    <w:p w14:paraId="39150E21" w14:textId="77777777" w:rsidR="00B81231" w:rsidRDefault="00DC4E91" w:rsidP="00E66F0E">
      <w:pPr>
        <w:spacing w:line="360" w:lineRule="auto"/>
        <w:jc w:val="both"/>
      </w:pPr>
      <w:r>
        <w:rPr>
          <w:rFonts w:hint="eastAsia"/>
        </w:rPr>
        <w:t>A</w:t>
      </w:r>
      <w:r>
        <w:t xml:space="preserve">. </w:t>
      </w:r>
      <w:r w:rsidR="00B81231" w:rsidRPr="00B81231">
        <w:t>Endocrine function</w:t>
      </w:r>
    </w:p>
    <w:p w14:paraId="400A2AE5" w14:textId="3B07D093" w:rsidR="00DC4E91" w:rsidRDefault="00DC4E91" w:rsidP="00E66F0E">
      <w:pPr>
        <w:spacing w:line="360" w:lineRule="auto"/>
        <w:jc w:val="both"/>
      </w:pPr>
      <w:r>
        <w:rPr>
          <w:rFonts w:hint="eastAsia"/>
        </w:rPr>
        <w:t>B</w:t>
      </w:r>
      <w:r>
        <w:t xml:space="preserve">. </w:t>
      </w:r>
      <w:r w:rsidR="00B81231" w:rsidRPr="00B81231">
        <w:t>Adjust water, electrolyte and acid-base balance</w:t>
      </w:r>
    </w:p>
    <w:p w14:paraId="7E53E5DE" w14:textId="77777777" w:rsidR="00B81231" w:rsidRDefault="00DC4E91" w:rsidP="00E66F0E">
      <w:pPr>
        <w:spacing w:line="360" w:lineRule="auto"/>
        <w:jc w:val="both"/>
      </w:pPr>
      <w:r>
        <w:t xml:space="preserve">C. </w:t>
      </w:r>
      <w:r w:rsidR="00B81231" w:rsidRPr="00B81231">
        <w:t>Reabsorption of useful substances</w:t>
      </w:r>
    </w:p>
    <w:p w14:paraId="1A619FA6" w14:textId="178759F7" w:rsidR="00DC4E91" w:rsidRDefault="00DC4E91" w:rsidP="00E66F0E">
      <w:pPr>
        <w:spacing w:line="360" w:lineRule="auto"/>
        <w:jc w:val="both"/>
      </w:pPr>
      <w:r>
        <w:rPr>
          <w:rFonts w:hint="eastAsia"/>
        </w:rPr>
        <w:t>D</w:t>
      </w:r>
      <w:r>
        <w:t xml:space="preserve">. </w:t>
      </w:r>
      <w:r w:rsidR="00B81231" w:rsidRPr="00B81231">
        <w:t>Synthetic protein (correct answer)</w:t>
      </w:r>
    </w:p>
    <w:p w14:paraId="2E3671E8" w14:textId="77777777" w:rsidR="00DC4E91" w:rsidRDefault="00DC4E91" w:rsidP="00E66F0E">
      <w:pPr>
        <w:spacing w:line="360" w:lineRule="auto"/>
        <w:jc w:val="both"/>
      </w:pPr>
    </w:p>
    <w:p w14:paraId="79BC9982" w14:textId="10AF143B" w:rsidR="00DC4E91" w:rsidRDefault="00DC4E91" w:rsidP="00E66F0E">
      <w:pPr>
        <w:spacing w:line="360" w:lineRule="auto"/>
        <w:jc w:val="both"/>
      </w:pPr>
      <w:r>
        <w:t>20</w:t>
      </w:r>
      <w:r>
        <w:rPr>
          <w:rFonts w:hint="eastAsia"/>
        </w:rPr>
        <w:t xml:space="preserve">. </w:t>
      </w:r>
      <w:r w:rsidR="009C4090" w:rsidRPr="009C4090">
        <w:t>Which of the following is the correct stage</w:t>
      </w:r>
      <w:r w:rsidR="009731A6">
        <w:t>s</w:t>
      </w:r>
      <w:r w:rsidR="009C4090" w:rsidRPr="009C4090">
        <w:t xml:space="preserve"> of acute tubular necrosis?</w:t>
      </w:r>
      <w:r>
        <w:rPr>
          <w:rFonts w:hint="eastAsia"/>
        </w:rPr>
        <w:t xml:space="preserve"> </w:t>
      </w:r>
      <w:r w:rsidR="00E66F0E" w:rsidRPr="009C06B9">
        <w:t>(</w:t>
      </w:r>
      <w:r w:rsidR="00E66F0E">
        <w:t xml:space="preserve">  </w:t>
      </w:r>
      <w:r w:rsidR="00E66F0E" w:rsidRPr="009C06B9">
        <w:t>)</w:t>
      </w:r>
    </w:p>
    <w:p w14:paraId="535A1453" w14:textId="6F7F2432" w:rsidR="00DC4E91" w:rsidRDefault="00DC4E91" w:rsidP="00E66F0E">
      <w:pPr>
        <w:spacing w:line="360" w:lineRule="auto"/>
        <w:jc w:val="both"/>
      </w:pPr>
      <w:r>
        <w:rPr>
          <w:rFonts w:hint="eastAsia"/>
        </w:rPr>
        <w:t>A</w:t>
      </w:r>
      <w:r>
        <w:t xml:space="preserve">. </w:t>
      </w:r>
      <w:r w:rsidR="00D02551">
        <w:t>D</w:t>
      </w:r>
      <w:r w:rsidR="00907638" w:rsidRPr="00907638">
        <w:t xml:space="preserve">ivided into azotemia </w:t>
      </w:r>
      <w:r w:rsidR="00D02551">
        <w:t>phase</w:t>
      </w:r>
      <w:r w:rsidR="00907638" w:rsidRPr="00907638">
        <w:t xml:space="preserve">, renal failure </w:t>
      </w:r>
      <w:r w:rsidR="00D02551">
        <w:t>phase</w:t>
      </w:r>
      <w:r w:rsidR="00907638" w:rsidRPr="00907638">
        <w:t xml:space="preserve"> and uremia </w:t>
      </w:r>
      <w:r w:rsidR="00D02551">
        <w:t>phase</w:t>
      </w:r>
    </w:p>
    <w:p w14:paraId="41CA96FC" w14:textId="2A67DFFA" w:rsidR="00DC4E91" w:rsidRDefault="00DC4E91" w:rsidP="00E66F0E">
      <w:pPr>
        <w:spacing w:line="360" w:lineRule="auto"/>
        <w:jc w:val="both"/>
      </w:pPr>
      <w:r>
        <w:t xml:space="preserve">B. </w:t>
      </w:r>
      <w:r w:rsidR="00907638" w:rsidRPr="00907638">
        <w:t xml:space="preserve">Divided into </w:t>
      </w:r>
      <w:r w:rsidR="004C5455">
        <w:t>initiation</w:t>
      </w:r>
      <w:r w:rsidR="00D72298">
        <w:t xml:space="preserve"> phase</w:t>
      </w:r>
      <w:r w:rsidR="00907638" w:rsidRPr="00907638">
        <w:t xml:space="preserve">, maintenance </w:t>
      </w:r>
      <w:r w:rsidR="00D72298">
        <w:t>phase</w:t>
      </w:r>
      <w:r w:rsidR="00907638" w:rsidRPr="00907638">
        <w:t xml:space="preserve">, recovery </w:t>
      </w:r>
      <w:r w:rsidR="00D72298">
        <w:t>phase</w:t>
      </w:r>
      <w:r w:rsidR="00907638" w:rsidRPr="00907638">
        <w:t xml:space="preserve"> (correct answer)</w:t>
      </w:r>
    </w:p>
    <w:p w14:paraId="6425713F" w14:textId="0067B473" w:rsidR="00E75461" w:rsidRDefault="00DC4E91" w:rsidP="00E66F0E">
      <w:pPr>
        <w:spacing w:line="360" w:lineRule="auto"/>
        <w:jc w:val="both"/>
      </w:pPr>
      <w:r>
        <w:t xml:space="preserve">C. </w:t>
      </w:r>
      <w:r w:rsidR="00E75461" w:rsidRPr="00E75461">
        <w:t xml:space="preserve">Divided into non-renal failure </w:t>
      </w:r>
      <w:r w:rsidR="003911AC">
        <w:t xml:space="preserve">phase </w:t>
      </w:r>
      <w:r w:rsidR="00E75461" w:rsidRPr="00E75461">
        <w:t xml:space="preserve">and renal failure </w:t>
      </w:r>
      <w:r w:rsidR="003911AC">
        <w:t>phase</w:t>
      </w:r>
    </w:p>
    <w:p w14:paraId="2036322F" w14:textId="2EE57B0C" w:rsidR="00DC4E91" w:rsidRDefault="00DC4E91" w:rsidP="00E66F0E">
      <w:pPr>
        <w:spacing w:line="360" w:lineRule="auto"/>
        <w:jc w:val="both"/>
      </w:pPr>
      <w:r>
        <w:t xml:space="preserve">D. </w:t>
      </w:r>
      <w:r w:rsidR="00E75461" w:rsidRPr="00E75461">
        <w:t>Divided into renal tubular lesion stage and glomerular lesion stage</w:t>
      </w:r>
    </w:p>
    <w:p w14:paraId="5A3009E4" w14:textId="77777777" w:rsidR="00DC4E91" w:rsidRDefault="00DC4E91" w:rsidP="00E66F0E">
      <w:pPr>
        <w:spacing w:line="360" w:lineRule="auto"/>
        <w:jc w:val="both"/>
      </w:pPr>
    </w:p>
    <w:sectPr w:rsidR="00DC4E9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813"/>
    <w:rsid w:val="000964E7"/>
    <w:rsid w:val="000B3B89"/>
    <w:rsid w:val="000B4264"/>
    <w:rsid w:val="000D1280"/>
    <w:rsid w:val="000F7208"/>
    <w:rsid w:val="00126598"/>
    <w:rsid w:val="001401BE"/>
    <w:rsid w:val="00141A6C"/>
    <w:rsid w:val="00197360"/>
    <w:rsid w:val="001B1396"/>
    <w:rsid w:val="001C1714"/>
    <w:rsid w:val="001C6D2A"/>
    <w:rsid w:val="001E7BC4"/>
    <w:rsid w:val="002115CC"/>
    <w:rsid w:val="002261E7"/>
    <w:rsid w:val="00232301"/>
    <w:rsid w:val="00233EB9"/>
    <w:rsid w:val="002520C9"/>
    <w:rsid w:val="00285897"/>
    <w:rsid w:val="002B574B"/>
    <w:rsid w:val="0032032C"/>
    <w:rsid w:val="003316C6"/>
    <w:rsid w:val="00341026"/>
    <w:rsid w:val="003911AC"/>
    <w:rsid w:val="00397E72"/>
    <w:rsid w:val="003B1A47"/>
    <w:rsid w:val="00421E66"/>
    <w:rsid w:val="004238E2"/>
    <w:rsid w:val="00440FB2"/>
    <w:rsid w:val="00453D71"/>
    <w:rsid w:val="0049794F"/>
    <w:rsid w:val="004B618F"/>
    <w:rsid w:val="004C4389"/>
    <w:rsid w:val="004C5455"/>
    <w:rsid w:val="004D040D"/>
    <w:rsid w:val="004D73AA"/>
    <w:rsid w:val="005657A0"/>
    <w:rsid w:val="00576A21"/>
    <w:rsid w:val="00587694"/>
    <w:rsid w:val="00590F47"/>
    <w:rsid w:val="005912CC"/>
    <w:rsid w:val="005A28EA"/>
    <w:rsid w:val="005B5A0E"/>
    <w:rsid w:val="005E6F61"/>
    <w:rsid w:val="00664F92"/>
    <w:rsid w:val="00682ACB"/>
    <w:rsid w:val="006C66F6"/>
    <w:rsid w:val="006E27E4"/>
    <w:rsid w:val="00700CDA"/>
    <w:rsid w:val="00722439"/>
    <w:rsid w:val="0077317E"/>
    <w:rsid w:val="007C2F7D"/>
    <w:rsid w:val="008158BA"/>
    <w:rsid w:val="00836185"/>
    <w:rsid w:val="008377EA"/>
    <w:rsid w:val="00881FBB"/>
    <w:rsid w:val="00907638"/>
    <w:rsid w:val="009279F4"/>
    <w:rsid w:val="00936E6C"/>
    <w:rsid w:val="009731A6"/>
    <w:rsid w:val="00975A8B"/>
    <w:rsid w:val="009925C6"/>
    <w:rsid w:val="009C06B9"/>
    <w:rsid w:val="009C4090"/>
    <w:rsid w:val="009F7EC7"/>
    <w:rsid w:val="00A325C5"/>
    <w:rsid w:val="00AC5C21"/>
    <w:rsid w:val="00B454FC"/>
    <w:rsid w:val="00B717DC"/>
    <w:rsid w:val="00B81231"/>
    <w:rsid w:val="00B90A46"/>
    <w:rsid w:val="00BC294E"/>
    <w:rsid w:val="00C0467E"/>
    <w:rsid w:val="00C07A2F"/>
    <w:rsid w:val="00C36E39"/>
    <w:rsid w:val="00C5599F"/>
    <w:rsid w:val="00C615E9"/>
    <w:rsid w:val="00D02098"/>
    <w:rsid w:val="00D02551"/>
    <w:rsid w:val="00D14A40"/>
    <w:rsid w:val="00D32771"/>
    <w:rsid w:val="00D72298"/>
    <w:rsid w:val="00D82B53"/>
    <w:rsid w:val="00D845C9"/>
    <w:rsid w:val="00D93813"/>
    <w:rsid w:val="00DC4E91"/>
    <w:rsid w:val="00DC5BD7"/>
    <w:rsid w:val="00E66F0E"/>
    <w:rsid w:val="00E75461"/>
    <w:rsid w:val="00EA7A81"/>
    <w:rsid w:val="00EB4E1C"/>
    <w:rsid w:val="00EE5397"/>
    <w:rsid w:val="00F136F4"/>
    <w:rsid w:val="00F44C60"/>
    <w:rsid w:val="00F92622"/>
    <w:rsid w:val="00FA045C"/>
    <w:rsid w:val="00FF7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BB4DEC"/>
  <w15:docId w15:val="{22E91947-333C-4A03-B53B-2F7CEA453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bdr w:val="nil"/>
    </w:rPr>
  </w:style>
  <w:style w:type="paragraph" w:styleId="1">
    <w:name w:val="heading 1"/>
    <w:basedOn w:val="a"/>
    <w:next w:val="a"/>
    <w:qFormat/>
    <w:rsid w:val="00EF7B96"/>
    <w:pPr>
      <w:keepNext/>
      <w:spacing w:before="240" w:after="60"/>
      <w:outlineLvl w:val="0"/>
    </w:pPr>
    <w:rPr>
      <w:rFonts w:eastAsia="Times New Roman"/>
      <w:b/>
      <w:bCs/>
      <w:kern w:val="32"/>
      <w:sz w:val="48"/>
      <w:szCs w:val="48"/>
    </w:rPr>
  </w:style>
  <w:style w:type="paragraph" w:styleId="2">
    <w:name w:val="heading 2"/>
    <w:basedOn w:val="a"/>
    <w:next w:val="a"/>
    <w:qFormat/>
    <w:rsid w:val="00EF7B96"/>
    <w:pPr>
      <w:keepNext/>
      <w:spacing w:before="240" w:after="60"/>
      <w:outlineLvl w:val="1"/>
    </w:pPr>
    <w:rPr>
      <w:rFonts w:eastAsia="Times New Roman"/>
      <w:b/>
      <w:bCs/>
      <w:iCs/>
      <w:sz w:val="36"/>
      <w:szCs w:val="36"/>
    </w:rPr>
  </w:style>
  <w:style w:type="paragraph" w:styleId="3">
    <w:name w:val="heading 3"/>
    <w:basedOn w:val="a"/>
    <w:next w:val="a"/>
    <w:qFormat/>
    <w:rsid w:val="00EF7B96"/>
    <w:pPr>
      <w:keepNext/>
      <w:spacing w:before="240" w:after="60"/>
      <w:outlineLvl w:val="2"/>
    </w:pPr>
    <w:rPr>
      <w:rFonts w:eastAsia="Times New Roman"/>
      <w:b/>
      <w:bCs/>
      <w:sz w:val="28"/>
      <w:szCs w:val="28"/>
    </w:rPr>
  </w:style>
  <w:style w:type="paragraph" w:styleId="4">
    <w:name w:val="heading 4"/>
    <w:basedOn w:val="a"/>
    <w:next w:val="a"/>
    <w:qFormat/>
    <w:rsid w:val="00EF7B96"/>
    <w:pPr>
      <w:keepNext/>
      <w:spacing w:before="240" w:after="60"/>
      <w:outlineLvl w:val="3"/>
    </w:pPr>
    <w:rPr>
      <w:rFonts w:eastAsia="Times New Roman"/>
      <w:b/>
      <w:bCs/>
    </w:rPr>
  </w:style>
  <w:style w:type="paragraph" w:styleId="5">
    <w:name w:val="heading 5"/>
    <w:basedOn w:val="a"/>
    <w:next w:val="a"/>
    <w:qFormat/>
    <w:rsid w:val="00EF7B96"/>
    <w:pPr>
      <w:spacing w:before="240" w:after="60"/>
      <w:outlineLvl w:val="4"/>
    </w:pPr>
    <w:rPr>
      <w:rFonts w:eastAsia="Times New Roman"/>
      <w:b/>
      <w:bCs/>
      <w:iCs/>
      <w:sz w:val="20"/>
      <w:szCs w:val="20"/>
    </w:rPr>
  </w:style>
  <w:style w:type="paragraph" w:styleId="6">
    <w:name w:val="heading 6"/>
    <w:basedOn w:val="a"/>
    <w:next w:val="a"/>
    <w:qFormat/>
    <w:rsid w:val="00EF7B96"/>
    <w:pPr>
      <w:spacing w:before="240" w:after="60"/>
      <w:outlineLvl w:val="5"/>
    </w:pPr>
    <w:rPr>
      <w:rFonts w:eastAsia="Times New Roman"/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801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wangfang5234</dc:creator>
  <cp:lastModifiedBy>wangfang5234</cp:lastModifiedBy>
  <cp:revision>86</cp:revision>
  <dcterms:created xsi:type="dcterms:W3CDTF">2020-07-15T03:49:00Z</dcterms:created>
  <dcterms:modified xsi:type="dcterms:W3CDTF">2020-07-16T14:10:00Z</dcterms:modified>
</cp:coreProperties>
</file>