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74"/>
        <w:gridCol w:w="141"/>
        <w:gridCol w:w="1151"/>
        <w:gridCol w:w="1376"/>
        <w:gridCol w:w="1291"/>
        <w:gridCol w:w="1376"/>
        <w:gridCol w:w="1291"/>
        <w:gridCol w:w="1376"/>
      </w:tblGrid>
      <w:tr w:rsidR="00ED2286" w14:paraId="45EDFC1F" w14:textId="77777777">
        <w:tc>
          <w:tcPr>
            <w:tcW w:w="0" w:type="auto"/>
            <w:gridSpan w:val="8"/>
            <w:tcBorders>
              <w:top w:val="nil"/>
              <w:left w:val="nil"/>
              <w:bottom w:val="single" w:sz="0" w:space="0" w:color="000000"/>
              <w:right w:val="nil"/>
            </w:tcBorders>
          </w:tcPr>
          <w:p w14:paraId="45EDFC1E" w14:textId="40458624" w:rsidR="00ED2286" w:rsidRDefault="0085533D" w:rsidP="0085533D">
            <w:r>
              <w:t xml:space="preserve">Table </w:t>
            </w:r>
            <w:r w:rsidR="00436F1F">
              <w:t>ad1</w:t>
            </w:r>
            <w:r>
              <w:t>: Patient characteristics per side among patients diagnosed with lung cancer in 2018-2022</w:t>
            </w:r>
            <w:r w:rsidR="00436F1F">
              <w:t xml:space="preserve"> in Norway</w:t>
            </w:r>
          </w:p>
        </w:tc>
      </w:tr>
      <w:tr w:rsidR="00ED2286" w14:paraId="45EDFC22" w14:textId="77777777" w:rsidTr="001E1152">
        <w:tc>
          <w:tcPr>
            <w:tcW w:w="1532" w:type="dxa"/>
            <w:tcBorders>
              <w:top w:val="single" w:sz="0" w:space="0" w:color="000000"/>
              <w:left w:val="nil"/>
              <w:bottom w:val="nil"/>
              <w:right w:val="nil"/>
            </w:tcBorders>
          </w:tcPr>
          <w:p w14:paraId="45EDFC20" w14:textId="77777777" w:rsidR="00ED2286" w:rsidRDefault="00ED2286"/>
        </w:tc>
        <w:tc>
          <w:tcPr>
            <w:tcW w:w="8044" w:type="dxa"/>
            <w:gridSpan w:val="7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45EDFC21" w14:textId="77777777" w:rsidR="00ED2286" w:rsidRDefault="0085533D">
            <w:pPr>
              <w:jc w:val="center"/>
            </w:pPr>
            <w:r>
              <w:t>Side</w:t>
            </w:r>
          </w:p>
        </w:tc>
      </w:tr>
      <w:tr w:rsidR="00ED2286" w14:paraId="45EDFC27" w14:textId="77777777" w:rsidTr="001E1152">
        <w:tc>
          <w:tcPr>
            <w:tcW w:w="1532" w:type="dxa"/>
            <w:tcBorders>
              <w:top w:val="nil"/>
              <w:left w:val="nil"/>
              <w:bottom w:val="single" w:sz="0" w:space="0" w:color="000000"/>
              <w:right w:val="nil"/>
            </w:tcBorders>
          </w:tcPr>
          <w:p w14:paraId="45EDFC23" w14:textId="77777777" w:rsidR="00ED2286" w:rsidRDefault="00ED2286"/>
        </w:tc>
        <w:tc>
          <w:tcPr>
            <w:tcW w:w="2682" w:type="dxa"/>
            <w:gridSpan w:val="3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45EDFC24" w14:textId="77777777" w:rsidR="00ED2286" w:rsidRDefault="0085533D">
            <w:pPr>
              <w:jc w:val="center"/>
            </w:pPr>
            <w:r>
              <w:t>Right</w:t>
            </w:r>
          </w:p>
        </w:tc>
        <w:tc>
          <w:tcPr>
            <w:tcW w:w="2681" w:type="dxa"/>
            <w:gridSpan w:val="2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45EDFC25" w14:textId="77777777" w:rsidR="00ED2286" w:rsidRDefault="0085533D">
            <w:pPr>
              <w:jc w:val="center"/>
            </w:pPr>
            <w:r>
              <w:t>Left</w:t>
            </w:r>
          </w:p>
        </w:tc>
        <w:tc>
          <w:tcPr>
            <w:tcW w:w="2681" w:type="dxa"/>
            <w:gridSpan w:val="2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45EDFC26" w14:textId="77777777" w:rsidR="00ED2286" w:rsidRDefault="0085533D">
            <w:pPr>
              <w:jc w:val="center"/>
            </w:pPr>
            <w:r>
              <w:t>Total</w:t>
            </w:r>
          </w:p>
        </w:tc>
      </w:tr>
      <w:tr w:rsidR="00ED2286" w14:paraId="45EDFC2F" w14:textId="77777777" w:rsidTr="001E1152">
        <w:tc>
          <w:tcPr>
            <w:tcW w:w="1532" w:type="dxa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45EDFC28" w14:textId="77777777" w:rsidR="00ED2286" w:rsidRDefault="0085533D">
            <w:r>
              <w:t>Age</w:t>
            </w:r>
          </w:p>
        </w:tc>
        <w:tc>
          <w:tcPr>
            <w:tcW w:w="1307" w:type="dxa"/>
            <w:gridSpan w:val="2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45EDFC29" w14:textId="77777777" w:rsidR="00ED2286" w:rsidRDefault="0085533D">
            <w:pPr>
              <w:jc w:val="right"/>
            </w:pPr>
            <w:r>
              <w:t>70.3</w:t>
            </w:r>
          </w:p>
        </w:tc>
        <w:tc>
          <w:tcPr>
            <w:tcW w:w="1375" w:type="dxa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45EDFC2A" w14:textId="77777777" w:rsidR="00ED2286" w:rsidRDefault="0085533D">
            <w:pPr>
              <w:jc w:val="right"/>
            </w:pPr>
            <w:r>
              <w:t>(9.3)</w:t>
            </w:r>
          </w:p>
        </w:tc>
        <w:tc>
          <w:tcPr>
            <w:tcW w:w="1306" w:type="dxa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45EDFC2B" w14:textId="77777777" w:rsidR="00ED2286" w:rsidRDefault="0085533D">
            <w:pPr>
              <w:jc w:val="right"/>
            </w:pPr>
            <w:r>
              <w:t>70.9</w:t>
            </w:r>
          </w:p>
        </w:tc>
        <w:tc>
          <w:tcPr>
            <w:tcW w:w="1375" w:type="dxa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45EDFC2C" w14:textId="77777777" w:rsidR="00ED2286" w:rsidRDefault="0085533D">
            <w:pPr>
              <w:jc w:val="right"/>
            </w:pPr>
            <w:r>
              <w:t>(9.0)</w:t>
            </w:r>
          </w:p>
        </w:tc>
        <w:tc>
          <w:tcPr>
            <w:tcW w:w="1306" w:type="dxa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45EDFC2D" w14:textId="77777777" w:rsidR="00ED2286" w:rsidRDefault="0085533D">
            <w:pPr>
              <w:jc w:val="right"/>
            </w:pPr>
            <w:r>
              <w:t>70.5</w:t>
            </w:r>
          </w:p>
        </w:tc>
        <w:tc>
          <w:tcPr>
            <w:tcW w:w="1375" w:type="dxa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45EDFC2E" w14:textId="77777777" w:rsidR="00ED2286" w:rsidRDefault="0085533D">
            <w:pPr>
              <w:jc w:val="right"/>
            </w:pPr>
            <w:r>
              <w:t>(9.2)</w:t>
            </w:r>
          </w:p>
        </w:tc>
      </w:tr>
      <w:tr w:rsidR="00ED2286" w14:paraId="45EDFC3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5EDFC30" w14:textId="77777777" w:rsidR="00ED2286" w:rsidRDefault="00ED2286"/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C31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32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33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34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35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36" w14:textId="77777777" w:rsidR="00ED2286" w:rsidRDefault="00ED2286"/>
        </w:tc>
      </w:tr>
      <w:tr w:rsidR="00ED2286" w14:paraId="45EDFC3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38" w14:textId="77777777" w:rsidR="00ED2286" w:rsidRDefault="0085533D">
            <w:r>
              <w:t>Sex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C39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3A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3B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3C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3D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3E" w14:textId="77777777" w:rsidR="00ED2286" w:rsidRDefault="00ED2286"/>
        </w:tc>
      </w:tr>
      <w:tr w:rsidR="00ED2286" w14:paraId="45EDFC4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0" w14:textId="77777777" w:rsidR="00ED2286" w:rsidRDefault="0085533D">
            <w:r>
              <w:t xml:space="preserve">  Female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1" w14:textId="77777777" w:rsidR="00ED2286" w:rsidRDefault="0085533D">
            <w:pPr>
              <w:jc w:val="right"/>
            </w:pPr>
            <w:r>
              <w:t>3,080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2" w14:textId="77777777" w:rsidR="00ED2286" w:rsidRDefault="0085533D">
            <w:pPr>
              <w:jc w:val="right"/>
            </w:pPr>
            <w:r>
              <w:t>(48.9%)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3" w14:textId="77777777" w:rsidR="00ED2286" w:rsidRDefault="0085533D">
            <w:pPr>
              <w:jc w:val="right"/>
            </w:pPr>
            <w:r>
              <w:t>2,209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4" w14:textId="77777777" w:rsidR="00ED2286" w:rsidRDefault="0085533D">
            <w:pPr>
              <w:jc w:val="right"/>
            </w:pPr>
            <w:r>
              <w:t>(48.5%)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5" w14:textId="77777777" w:rsidR="00ED2286" w:rsidRDefault="0085533D">
            <w:pPr>
              <w:jc w:val="right"/>
            </w:pPr>
            <w:r>
              <w:t>5,289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6" w14:textId="77777777" w:rsidR="00ED2286" w:rsidRDefault="0085533D">
            <w:pPr>
              <w:jc w:val="right"/>
            </w:pPr>
            <w:r>
              <w:t>(48.8%)</w:t>
            </w:r>
          </w:p>
        </w:tc>
      </w:tr>
      <w:tr w:rsidR="00ED2286" w14:paraId="45EDFC4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8" w14:textId="77777777" w:rsidR="00ED2286" w:rsidRDefault="0085533D">
            <w:r>
              <w:t xml:space="preserve">  Male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9" w14:textId="77777777" w:rsidR="00ED2286" w:rsidRDefault="0085533D">
            <w:pPr>
              <w:jc w:val="right"/>
            </w:pPr>
            <w:r>
              <w:t>3,216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A" w14:textId="77777777" w:rsidR="00ED2286" w:rsidRDefault="0085533D">
            <w:pPr>
              <w:jc w:val="right"/>
            </w:pPr>
            <w:r>
              <w:t>(51.1%)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B" w14:textId="77777777" w:rsidR="00ED2286" w:rsidRDefault="0085533D">
            <w:pPr>
              <w:jc w:val="right"/>
            </w:pPr>
            <w:r>
              <w:t>2,344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C" w14:textId="77777777" w:rsidR="00ED2286" w:rsidRDefault="0085533D">
            <w:pPr>
              <w:jc w:val="right"/>
            </w:pPr>
            <w:r>
              <w:t>(51.5%)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D" w14:textId="77777777" w:rsidR="00ED2286" w:rsidRDefault="0085533D">
            <w:pPr>
              <w:jc w:val="right"/>
            </w:pPr>
            <w:r>
              <w:t>5,560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4E" w14:textId="77777777" w:rsidR="00ED2286" w:rsidRDefault="0085533D">
            <w:pPr>
              <w:jc w:val="right"/>
            </w:pPr>
            <w:r>
              <w:t>(51.2%)</w:t>
            </w:r>
          </w:p>
        </w:tc>
      </w:tr>
      <w:tr w:rsidR="00ED2286" w14:paraId="45EDFC5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5EDFC50" w14:textId="77777777" w:rsidR="00ED2286" w:rsidRDefault="00ED2286"/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C51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52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53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54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55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56" w14:textId="77777777" w:rsidR="00ED2286" w:rsidRDefault="00ED2286"/>
        </w:tc>
      </w:tr>
      <w:tr w:rsidR="00ED2286" w14:paraId="45EDFC5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58" w14:textId="77777777" w:rsidR="00ED2286" w:rsidRDefault="0085533D">
            <w:r>
              <w:t>Morphology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C59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5A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5B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5C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5D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5E" w14:textId="77777777" w:rsidR="00ED2286" w:rsidRDefault="00ED2286"/>
        </w:tc>
      </w:tr>
      <w:tr w:rsidR="00ED2286" w14:paraId="45EDFC6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0" w14:textId="059620D7" w:rsidR="00ED2286" w:rsidRDefault="0085533D">
            <w:r>
              <w:t xml:space="preserve">  A</w:t>
            </w:r>
            <w:r w:rsidR="001E1152">
              <w:t>C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1" w14:textId="77777777" w:rsidR="00ED2286" w:rsidRDefault="0085533D">
            <w:pPr>
              <w:jc w:val="right"/>
            </w:pPr>
            <w:r>
              <w:t>3,282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2" w14:textId="77777777" w:rsidR="00ED2286" w:rsidRDefault="0085533D">
            <w:pPr>
              <w:jc w:val="right"/>
            </w:pPr>
            <w:r>
              <w:t>(52.1%)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3" w14:textId="77777777" w:rsidR="00ED2286" w:rsidRDefault="0085533D">
            <w:pPr>
              <w:jc w:val="right"/>
            </w:pPr>
            <w:r>
              <w:t>2,296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4" w14:textId="77777777" w:rsidR="00ED2286" w:rsidRDefault="0085533D">
            <w:pPr>
              <w:jc w:val="right"/>
            </w:pPr>
            <w:r>
              <w:t>(50.4%)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5" w14:textId="77777777" w:rsidR="00ED2286" w:rsidRDefault="0085533D">
            <w:pPr>
              <w:jc w:val="right"/>
            </w:pPr>
            <w:r>
              <w:t>5,578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6" w14:textId="77777777" w:rsidR="00ED2286" w:rsidRDefault="0085533D">
            <w:pPr>
              <w:jc w:val="right"/>
            </w:pPr>
            <w:r>
              <w:t>(51.4%)</w:t>
            </w:r>
          </w:p>
        </w:tc>
      </w:tr>
      <w:tr w:rsidR="00ED2286" w14:paraId="45EDFC6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8" w14:textId="77777777" w:rsidR="00ED2286" w:rsidRDefault="0085533D">
            <w:r>
              <w:t xml:space="preserve">  SCC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9" w14:textId="77777777" w:rsidR="00ED2286" w:rsidRDefault="0085533D">
            <w:pPr>
              <w:jc w:val="right"/>
            </w:pPr>
            <w:r>
              <w:t>1,428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A" w14:textId="77777777" w:rsidR="00ED2286" w:rsidRDefault="0085533D">
            <w:pPr>
              <w:jc w:val="right"/>
            </w:pPr>
            <w:r>
              <w:t>(22.7%)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B" w14:textId="77777777" w:rsidR="00ED2286" w:rsidRDefault="0085533D">
            <w:pPr>
              <w:jc w:val="right"/>
            </w:pPr>
            <w:r>
              <w:t>1,095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C" w14:textId="77777777" w:rsidR="00ED2286" w:rsidRDefault="0085533D">
            <w:pPr>
              <w:jc w:val="right"/>
            </w:pPr>
            <w:r>
              <w:t>(24.1%)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D" w14:textId="77777777" w:rsidR="00ED2286" w:rsidRDefault="0085533D">
            <w:pPr>
              <w:jc w:val="right"/>
            </w:pPr>
            <w:r>
              <w:t>2,523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6E" w14:textId="77777777" w:rsidR="00ED2286" w:rsidRDefault="0085533D">
            <w:pPr>
              <w:jc w:val="right"/>
            </w:pPr>
            <w:r>
              <w:t>(23.3%)</w:t>
            </w:r>
          </w:p>
        </w:tc>
      </w:tr>
      <w:tr w:rsidR="00ED2286" w14:paraId="45EDFC7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0" w14:textId="77777777" w:rsidR="00ED2286" w:rsidRDefault="0085533D">
            <w:r>
              <w:t xml:space="preserve">  NSCLC, NOS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1" w14:textId="77777777" w:rsidR="00ED2286" w:rsidRDefault="0085533D">
            <w:pPr>
              <w:jc w:val="right"/>
            </w:pPr>
            <w:r>
              <w:t>445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2" w14:textId="77777777" w:rsidR="00ED2286" w:rsidRDefault="0085533D">
            <w:pPr>
              <w:jc w:val="right"/>
            </w:pPr>
            <w:r>
              <w:t>(7.1%)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3" w14:textId="77777777" w:rsidR="00ED2286" w:rsidRDefault="0085533D">
            <w:pPr>
              <w:jc w:val="right"/>
            </w:pPr>
            <w:r>
              <w:t>296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4" w14:textId="77777777" w:rsidR="00ED2286" w:rsidRDefault="0085533D">
            <w:pPr>
              <w:jc w:val="right"/>
            </w:pPr>
            <w:r>
              <w:t>(6.5%)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5" w14:textId="77777777" w:rsidR="00ED2286" w:rsidRDefault="0085533D">
            <w:pPr>
              <w:jc w:val="right"/>
            </w:pPr>
            <w:r>
              <w:t>741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6" w14:textId="77777777" w:rsidR="00ED2286" w:rsidRDefault="0085533D">
            <w:pPr>
              <w:jc w:val="right"/>
            </w:pPr>
            <w:r>
              <w:t>(6.8%)</w:t>
            </w:r>
          </w:p>
        </w:tc>
      </w:tr>
      <w:tr w:rsidR="00ED2286" w14:paraId="45EDFC7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8" w14:textId="77777777" w:rsidR="00ED2286" w:rsidRDefault="0085533D">
            <w:r>
              <w:t xml:space="preserve">  Large-cell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9" w14:textId="77777777" w:rsidR="00ED2286" w:rsidRDefault="0085533D">
            <w:pPr>
              <w:jc w:val="right"/>
            </w:pPr>
            <w:r>
              <w:t>83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A" w14:textId="77777777" w:rsidR="00ED2286" w:rsidRDefault="0085533D">
            <w:pPr>
              <w:jc w:val="right"/>
            </w:pPr>
            <w:r>
              <w:t>(1.3%)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B" w14:textId="77777777" w:rsidR="00ED2286" w:rsidRDefault="0085533D">
            <w:pPr>
              <w:jc w:val="right"/>
            </w:pPr>
            <w:r>
              <w:t>53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C" w14:textId="77777777" w:rsidR="00ED2286" w:rsidRDefault="0085533D">
            <w:pPr>
              <w:jc w:val="right"/>
            </w:pPr>
            <w:r>
              <w:t>(1.2%)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D" w14:textId="77777777" w:rsidR="00ED2286" w:rsidRDefault="0085533D">
            <w:pPr>
              <w:jc w:val="right"/>
            </w:pPr>
            <w:r>
              <w:t>136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7E" w14:textId="77777777" w:rsidR="00ED2286" w:rsidRDefault="0085533D">
            <w:pPr>
              <w:jc w:val="right"/>
            </w:pPr>
            <w:r>
              <w:t>(1.3%)</w:t>
            </w:r>
          </w:p>
        </w:tc>
      </w:tr>
      <w:tr w:rsidR="00ED2286" w14:paraId="45EDFC8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0" w14:textId="77777777" w:rsidR="00ED2286" w:rsidRDefault="0085533D">
            <w:r>
              <w:t xml:space="preserve">  SCLC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1" w14:textId="77777777" w:rsidR="00ED2286" w:rsidRDefault="0085533D">
            <w:pPr>
              <w:jc w:val="right"/>
            </w:pPr>
            <w:r>
              <w:t>772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2" w14:textId="77777777" w:rsidR="00ED2286" w:rsidRDefault="0085533D">
            <w:pPr>
              <w:jc w:val="right"/>
            </w:pPr>
            <w:r>
              <w:t>(12.3%)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3" w14:textId="77777777" w:rsidR="00ED2286" w:rsidRDefault="0085533D">
            <w:pPr>
              <w:jc w:val="right"/>
            </w:pPr>
            <w:r>
              <w:t>616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4" w14:textId="77777777" w:rsidR="00ED2286" w:rsidRDefault="0085533D">
            <w:pPr>
              <w:jc w:val="right"/>
            </w:pPr>
            <w:r>
              <w:t>(13.5%)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5" w14:textId="77777777" w:rsidR="00ED2286" w:rsidRDefault="0085533D">
            <w:pPr>
              <w:jc w:val="right"/>
            </w:pPr>
            <w:r>
              <w:t>1,388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6" w14:textId="77777777" w:rsidR="00ED2286" w:rsidRDefault="0085533D">
            <w:pPr>
              <w:jc w:val="right"/>
            </w:pPr>
            <w:r>
              <w:t>(12.8%)</w:t>
            </w:r>
          </w:p>
        </w:tc>
      </w:tr>
      <w:tr w:rsidR="00ED2286" w14:paraId="45EDFC8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8" w14:textId="77777777" w:rsidR="00ED2286" w:rsidRDefault="0085533D">
            <w:r>
              <w:t xml:space="preserve">  </w:t>
            </w:r>
            <w:proofErr w:type="spellStart"/>
            <w:r>
              <w:t>Carsinoid</w:t>
            </w:r>
            <w:proofErr w:type="spellEnd"/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9" w14:textId="77777777" w:rsidR="00ED2286" w:rsidRDefault="0085533D">
            <w:pPr>
              <w:jc w:val="right"/>
            </w:pPr>
            <w:r>
              <w:t>167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A" w14:textId="77777777" w:rsidR="00ED2286" w:rsidRDefault="0085533D">
            <w:pPr>
              <w:jc w:val="right"/>
            </w:pPr>
            <w:r>
              <w:t>(2.7%)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B" w14:textId="77777777" w:rsidR="00ED2286" w:rsidRDefault="0085533D">
            <w:pPr>
              <w:jc w:val="right"/>
            </w:pPr>
            <w:r>
              <w:t>101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C" w14:textId="77777777" w:rsidR="00ED2286" w:rsidRDefault="0085533D">
            <w:pPr>
              <w:jc w:val="right"/>
            </w:pPr>
            <w:r>
              <w:t>(2.2%)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D" w14:textId="77777777" w:rsidR="00ED2286" w:rsidRDefault="0085533D">
            <w:pPr>
              <w:jc w:val="right"/>
            </w:pPr>
            <w:r>
              <w:t>268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8E" w14:textId="77777777" w:rsidR="00ED2286" w:rsidRDefault="0085533D">
            <w:pPr>
              <w:jc w:val="right"/>
            </w:pPr>
            <w:r>
              <w:t>(2.5%)</w:t>
            </w:r>
          </w:p>
        </w:tc>
      </w:tr>
      <w:tr w:rsidR="00ED2286" w14:paraId="45EDFC9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90" w14:textId="77777777" w:rsidR="00ED2286" w:rsidRDefault="0085533D">
            <w:r>
              <w:t xml:space="preserve">  Other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91" w14:textId="77777777" w:rsidR="00ED2286" w:rsidRDefault="0085533D">
            <w:pPr>
              <w:jc w:val="right"/>
            </w:pPr>
            <w:r>
              <w:t>119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92" w14:textId="77777777" w:rsidR="00ED2286" w:rsidRDefault="0085533D">
            <w:pPr>
              <w:jc w:val="right"/>
            </w:pPr>
            <w:r>
              <w:t>(1.9%)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93" w14:textId="77777777" w:rsidR="00ED2286" w:rsidRDefault="0085533D">
            <w:pPr>
              <w:jc w:val="right"/>
            </w:pPr>
            <w:r>
              <w:t>96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94" w14:textId="77777777" w:rsidR="00ED2286" w:rsidRDefault="0085533D">
            <w:pPr>
              <w:jc w:val="right"/>
            </w:pPr>
            <w:r>
              <w:t>(2.1%)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95" w14:textId="77777777" w:rsidR="00ED2286" w:rsidRDefault="0085533D">
            <w:pPr>
              <w:jc w:val="right"/>
            </w:pPr>
            <w:r>
              <w:t>215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96" w14:textId="77777777" w:rsidR="00ED2286" w:rsidRDefault="0085533D">
            <w:pPr>
              <w:jc w:val="right"/>
            </w:pPr>
            <w:r>
              <w:t>(2.0%)</w:t>
            </w:r>
          </w:p>
        </w:tc>
      </w:tr>
      <w:tr w:rsidR="00ED2286" w14:paraId="45EDFC9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5EDFC98" w14:textId="77777777" w:rsidR="00ED2286" w:rsidRDefault="00ED2286"/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C99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9A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9B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9C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9D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9E" w14:textId="77777777" w:rsidR="00ED2286" w:rsidRDefault="00ED2286"/>
        </w:tc>
      </w:tr>
      <w:tr w:rsidR="00ED2286" w14:paraId="45EDFCA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A0" w14:textId="77777777" w:rsidR="00ED2286" w:rsidRDefault="0085533D">
            <w:r>
              <w:t>cTNM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CA1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A2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A3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A4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A5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A6" w14:textId="77777777" w:rsidR="00ED2286" w:rsidRDefault="00ED2286"/>
        </w:tc>
      </w:tr>
      <w:tr w:rsidR="00ED2286" w14:paraId="45EDFCA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A8" w14:textId="77777777" w:rsidR="00ED2286" w:rsidRDefault="0085533D">
            <w:r>
              <w:t xml:space="preserve">  I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A9" w14:textId="77777777" w:rsidR="00ED2286" w:rsidRDefault="0085533D">
            <w:pPr>
              <w:jc w:val="right"/>
            </w:pPr>
            <w:r>
              <w:t>1,888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AA" w14:textId="77777777" w:rsidR="00ED2286" w:rsidRDefault="0085533D">
            <w:pPr>
              <w:jc w:val="right"/>
            </w:pPr>
            <w:r>
              <w:t>(30.0%)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AB" w14:textId="77777777" w:rsidR="00ED2286" w:rsidRDefault="0085533D">
            <w:pPr>
              <w:jc w:val="right"/>
            </w:pPr>
            <w:r>
              <w:t>1,319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AC" w14:textId="77777777" w:rsidR="00ED2286" w:rsidRDefault="0085533D">
            <w:pPr>
              <w:jc w:val="right"/>
            </w:pPr>
            <w:r>
              <w:t>(29.0%)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AD" w14:textId="77777777" w:rsidR="00ED2286" w:rsidRDefault="0085533D">
            <w:pPr>
              <w:jc w:val="right"/>
            </w:pPr>
            <w:r>
              <w:t>3,207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AE" w14:textId="77777777" w:rsidR="00ED2286" w:rsidRDefault="0085533D">
            <w:pPr>
              <w:jc w:val="right"/>
            </w:pPr>
            <w:r>
              <w:t>(29.6%)</w:t>
            </w:r>
          </w:p>
        </w:tc>
      </w:tr>
      <w:tr w:rsidR="00ED2286" w14:paraId="45EDFCB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0" w14:textId="77777777" w:rsidR="00ED2286" w:rsidRDefault="0085533D">
            <w:r>
              <w:t xml:space="preserve">  II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1" w14:textId="77777777" w:rsidR="00ED2286" w:rsidRDefault="0085533D">
            <w:pPr>
              <w:jc w:val="right"/>
            </w:pPr>
            <w:r>
              <w:t>544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2" w14:textId="77777777" w:rsidR="00ED2286" w:rsidRDefault="0085533D">
            <w:pPr>
              <w:jc w:val="right"/>
            </w:pPr>
            <w:r>
              <w:t>(8.6%)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3" w14:textId="77777777" w:rsidR="00ED2286" w:rsidRDefault="0085533D">
            <w:pPr>
              <w:jc w:val="right"/>
            </w:pPr>
            <w:r>
              <w:t>428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4" w14:textId="77777777" w:rsidR="00ED2286" w:rsidRDefault="0085533D">
            <w:pPr>
              <w:jc w:val="right"/>
            </w:pPr>
            <w:r>
              <w:t>(9.4%)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5" w14:textId="77777777" w:rsidR="00ED2286" w:rsidRDefault="0085533D">
            <w:pPr>
              <w:jc w:val="right"/>
            </w:pPr>
            <w:r>
              <w:t>972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6" w14:textId="77777777" w:rsidR="00ED2286" w:rsidRDefault="0085533D">
            <w:pPr>
              <w:jc w:val="right"/>
            </w:pPr>
            <w:r>
              <w:t>(9.0%)</w:t>
            </w:r>
          </w:p>
        </w:tc>
      </w:tr>
      <w:tr w:rsidR="00ED2286" w14:paraId="45EDFCB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8" w14:textId="77777777" w:rsidR="00ED2286" w:rsidRDefault="0085533D">
            <w:r>
              <w:t xml:space="preserve">  III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9" w14:textId="77777777" w:rsidR="00ED2286" w:rsidRDefault="0085533D">
            <w:pPr>
              <w:jc w:val="right"/>
            </w:pPr>
            <w:r>
              <w:t>1,233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A" w14:textId="77777777" w:rsidR="00ED2286" w:rsidRDefault="0085533D">
            <w:pPr>
              <w:jc w:val="right"/>
            </w:pPr>
            <w:r>
              <w:t>(19.6%)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B" w14:textId="77777777" w:rsidR="00ED2286" w:rsidRDefault="0085533D">
            <w:pPr>
              <w:jc w:val="right"/>
            </w:pPr>
            <w:r>
              <w:t>848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C" w14:textId="77777777" w:rsidR="00ED2286" w:rsidRDefault="0085533D">
            <w:pPr>
              <w:jc w:val="right"/>
            </w:pPr>
            <w:r>
              <w:t>(18.6%)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D" w14:textId="77777777" w:rsidR="00ED2286" w:rsidRDefault="0085533D">
            <w:pPr>
              <w:jc w:val="right"/>
            </w:pPr>
            <w:r>
              <w:t>2,081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BE" w14:textId="77777777" w:rsidR="00ED2286" w:rsidRDefault="0085533D">
            <w:pPr>
              <w:jc w:val="right"/>
            </w:pPr>
            <w:r>
              <w:t>(19.2%)</w:t>
            </w:r>
          </w:p>
        </w:tc>
      </w:tr>
      <w:tr w:rsidR="00ED2286" w14:paraId="45EDFCC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C0" w14:textId="77777777" w:rsidR="00ED2286" w:rsidRDefault="0085533D">
            <w:r>
              <w:t xml:space="preserve">  IV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C1" w14:textId="77777777" w:rsidR="00ED2286" w:rsidRDefault="0085533D">
            <w:pPr>
              <w:jc w:val="right"/>
            </w:pPr>
            <w:r>
              <w:t>2,631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C2" w14:textId="77777777" w:rsidR="00ED2286" w:rsidRDefault="0085533D">
            <w:pPr>
              <w:jc w:val="right"/>
            </w:pPr>
            <w:r>
              <w:t>(41.8%)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C3" w14:textId="77777777" w:rsidR="00ED2286" w:rsidRDefault="0085533D">
            <w:pPr>
              <w:jc w:val="right"/>
            </w:pPr>
            <w:r>
              <w:t>1,958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C4" w14:textId="77777777" w:rsidR="00ED2286" w:rsidRDefault="0085533D">
            <w:pPr>
              <w:jc w:val="right"/>
            </w:pPr>
            <w:r>
              <w:t>(43.0%)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C5" w14:textId="77777777" w:rsidR="00ED2286" w:rsidRDefault="0085533D">
            <w:pPr>
              <w:jc w:val="right"/>
            </w:pPr>
            <w:r>
              <w:t>4,589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C6" w14:textId="77777777" w:rsidR="00ED2286" w:rsidRDefault="0085533D">
            <w:pPr>
              <w:jc w:val="right"/>
            </w:pPr>
            <w:r>
              <w:t>(42.3%)</w:t>
            </w:r>
          </w:p>
        </w:tc>
      </w:tr>
      <w:tr w:rsidR="00ED2286" w14:paraId="45EDFCC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5EDFCC8" w14:textId="77777777" w:rsidR="00ED2286" w:rsidRDefault="00ED2286"/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CC9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CA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CB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CC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CD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CE" w14:textId="77777777" w:rsidR="00ED2286" w:rsidRDefault="00ED2286"/>
        </w:tc>
      </w:tr>
      <w:tr w:rsidR="00ED2286" w14:paraId="45EDFCD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D0" w14:textId="77777777" w:rsidR="00ED2286" w:rsidRDefault="0085533D">
            <w:r>
              <w:t>MDT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CD1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D2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D3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D4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D5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D6" w14:textId="77777777" w:rsidR="00ED2286" w:rsidRDefault="00ED2286"/>
        </w:tc>
      </w:tr>
      <w:tr w:rsidR="00ED2286" w14:paraId="45EDFCD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D8" w14:textId="77777777" w:rsidR="00ED2286" w:rsidRDefault="0085533D">
            <w:r>
              <w:t xml:space="preserve">  Nei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D9" w14:textId="77777777" w:rsidR="00ED2286" w:rsidRDefault="0085533D">
            <w:pPr>
              <w:jc w:val="right"/>
            </w:pPr>
            <w:r>
              <w:t>1,476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DA" w14:textId="77777777" w:rsidR="00ED2286" w:rsidRDefault="0085533D">
            <w:pPr>
              <w:jc w:val="right"/>
            </w:pPr>
            <w:r>
              <w:t>(23.4%)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DB" w14:textId="77777777" w:rsidR="00ED2286" w:rsidRDefault="0085533D">
            <w:pPr>
              <w:jc w:val="right"/>
            </w:pPr>
            <w:r>
              <w:t>1,081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DC" w14:textId="77777777" w:rsidR="00ED2286" w:rsidRDefault="0085533D">
            <w:pPr>
              <w:jc w:val="right"/>
            </w:pPr>
            <w:r>
              <w:t>(23.7%)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DD" w14:textId="77777777" w:rsidR="00ED2286" w:rsidRDefault="0085533D">
            <w:pPr>
              <w:jc w:val="right"/>
            </w:pPr>
            <w:r>
              <w:t>2,557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DE" w14:textId="77777777" w:rsidR="00ED2286" w:rsidRDefault="0085533D">
            <w:pPr>
              <w:jc w:val="right"/>
            </w:pPr>
            <w:r>
              <w:t>(23.6%)</w:t>
            </w:r>
          </w:p>
        </w:tc>
      </w:tr>
      <w:tr w:rsidR="00ED2286" w14:paraId="45EDFCE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E0" w14:textId="77777777" w:rsidR="00ED2286" w:rsidRDefault="0085533D">
            <w:r>
              <w:t xml:space="preserve">  Ja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E1" w14:textId="77777777" w:rsidR="00ED2286" w:rsidRDefault="0085533D">
            <w:pPr>
              <w:jc w:val="right"/>
            </w:pPr>
            <w:r>
              <w:t>4,820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E2" w14:textId="77777777" w:rsidR="00ED2286" w:rsidRDefault="0085533D">
            <w:pPr>
              <w:jc w:val="right"/>
            </w:pPr>
            <w:r>
              <w:t>(76.6%)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E3" w14:textId="77777777" w:rsidR="00ED2286" w:rsidRDefault="0085533D">
            <w:pPr>
              <w:jc w:val="right"/>
            </w:pPr>
            <w:r>
              <w:t>3,472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E4" w14:textId="77777777" w:rsidR="00ED2286" w:rsidRDefault="0085533D">
            <w:pPr>
              <w:jc w:val="right"/>
            </w:pPr>
            <w:r>
              <w:t>(76.3%)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E5" w14:textId="77777777" w:rsidR="00ED2286" w:rsidRDefault="0085533D">
            <w:pPr>
              <w:jc w:val="right"/>
            </w:pPr>
            <w:r>
              <w:t>8,292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E6" w14:textId="77777777" w:rsidR="00ED2286" w:rsidRDefault="0085533D">
            <w:pPr>
              <w:jc w:val="right"/>
            </w:pPr>
            <w:r>
              <w:t>(76.4%)</w:t>
            </w:r>
          </w:p>
        </w:tc>
      </w:tr>
      <w:tr w:rsidR="00ED2286" w14:paraId="45EDFCE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5EDFCE8" w14:textId="77777777" w:rsidR="00ED2286" w:rsidRDefault="00ED2286"/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CE9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EA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EB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EC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ED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EE" w14:textId="77777777" w:rsidR="00ED2286" w:rsidRDefault="00ED2286"/>
        </w:tc>
      </w:tr>
      <w:tr w:rsidR="00ED2286" w14:paraId="45EDFCF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F0" w14:textId="77777777" w:rsidR="00ED2286" w:rsidRDefault="0085533D">
            <w:r>
              <w:t>PET-CT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CF1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F2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F3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F4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CF5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CF6" w14:textId="77777777" w:rsidR="00ED2286" w:rsidRDefault="00ED2286"/>
        </w:tc>
      </w:tr>
      <w:tr w:rsidR="00ED2286" w14:paraId="45EDFCF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F8" w14:textId="77777777" w:rsidR="00ED2286" w:rsidRDefault="0085533D">
            <w:r>
              <w:t xml:space="preserve">  Nei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F9" w14:textId="77777777" w:rsidR="00ED2286" w:rsidRDefault="0085533D">
            <w:pPr>
              <w:jc w:val="right"/>
            </w:pPr>
            <w:r>
              <w:t>2,167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FA" w14:textId="77777777" w:rsidR="00ED2286" w:rsidRDefault="0085533D">
            <w:pPr>
              <w:jc w:val="right"/>
            </w:pPr>
            <w:r>
              <w:t>(34.4%)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FB" w14:textId="77777777" w:rsidR="00ED2286" w:rsidRDefault="0085533D">
            <w:pPr>
              <w:jc w:val="right"/>
            </w:pPr>
            <w:r>
              <w:t>1,576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FC" w14:textId="77777777" w:rsidR="00ED2286" w:rsidRDefault="0085533D">
            <w:pPr>
              <w:jc w:val="right"/>
            </w:pPr>
            <w:r>
              <w:t>(34.6%)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FD" w14:textId="77777777" w:rsidR="00ED2286" w:rsidRDefault="0085533D">
            <w:pPr>
              <w:jc w:val="right"/>
            </w:pPr>
            <w:r>
              <w:t>3,743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CFE" w14:textId="77777777" w:rsidR="00ED2286" w:rsidRDefault="0085533D">
            <w:pPr>
              <w:jc w:val="right"/>
            </w:pPr>
            <w:r>
              <w:t>(34.5%)</w:t>
            </w:r>
          </w:p>
        </w:tc>
      </w:tr>
      <w:tr w:rsidR="00ED2286" w14:paraId="45EDFD0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00" w14:textId="77777777" w:rsidR="00ED2286" w:rsidRDefault="0085533D">
            <w:r>
              <w:t xml:space="preserve">  Ja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01" w14:textId="77777777" w:rsidR="00ED2286" w:rsidRDefault="0085533D">
            <w:pPr>
              <w:jc w:val="right"/>
            </w:pPr>
            <w:r>
              <w:t>4,129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02" w14:textId="77777777" w:rsidR="00ED2286" w:rsidRDefault="0085533D">
            <w:pPr>
              <w:jc w:val="right"/>
            </w:pPr>
            <w:r>
              <w:t>(65.6%)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03" w14:textId="77777777" w:rsidR="00ED2286" w:rsidRDefault="0085533D">
            <w:pPr>
              <w:jc w:val="right"/>
            </w:pPr>
            <w:r>
              <w:t>2,977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04" w14:textId="77777777" w:rsidR="00ED2286" w:rsidRDefault="0085533D">
            <w:pPr>
              <w:jc w:val="right"/>
            </w:pPr>
            <w:r>
              <w:t>(65.4%)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05" w14:textId="77777777" w:rsidR="00ED2286" w:rsidRDefault="0085533D">
            <w:pPr>
              <w:jc w:val="right"/>
            </w:pPr>
            <w:r>
              <w:t>7,106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06" w14:textId="77777777" w:rsidR="00ED2286" w:rsidRDefault="0085533D">
            <w:pPr>
              <w:jc w:val="right"/>
            </w:pPr>
            <w:r>
              <w:t>(65.5%)</w:t>
            </w:r>
          </w:p>
        </w:tc>
      </w:tr>
      <w:tr w:rsidR="00ED2286" w14:paraId="45EDFD0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5EDFD08" w14:textId="77777777" w:rsidR="00ED2286" w:rsidRDefault="00ED2286"/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D09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0A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0B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0C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0D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0E" w14:textId="77777777" w:rsidR="00ED2286" w:rsidRDefault="00ED2286"/>
        </w:tc>
      </w:tr>
      <w:tr w:rsidR="00ED2286" w14:paraId="45EDFD1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10" w14:textId="77777777" w:rsidR="00ED2286" w:rsidRDefault="0085533D">
            <w:r>
              <w:t>EBUS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D11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12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13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14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15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16" w14:textId="77777777" w:rsidR="00ED2286" w:rsidRDefault="00ED2286"/>
        </w:tc>
      </w:tr>
      <w:tr w:rsidR="00ED2286" w14:paraId="45EDFD1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18" w14:textId="77777777" w:rsidR="00ED2286" w:rsidRDefault="0085533D">
            <w:r>
              <w:t xml:space="preserve">  Nei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19" w14:textId="77777777" w:rsidR="00ED2286" w:rsidRDefault="0085533D">
            <w:pPr>
              <w:jc w:val="right"/>
            </w:pPr>
            <w:r>
              <w:t>4,560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1A" w14:textId="77777777" w:rsidR="00ED2286" w:rsidRDefault="0085533D">
            <w:pPr>
              <w:jc w:val="right"/>
            </w:pPr>
            <w:r>
              <w:t>(72.4%)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1B" w14:textId="77777777" w:rsidR="00ED2286" w:rsidRDefault="0085533D">
            <w:pPr>
              <w:jc w:val="right"/>
            </w:pPr>
            <w:r>
              <w:t>3,534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1C" w14:textId="77777777" w:rsidR="00ED2286" w:rsidRDefault="0085533D">
            <w:pPr>
              <w:jc w:val="right"/>
            </w:pPr>
            <w:r>
              <w:t>(77.6%)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1D" w14:textId="77777777" w:rsidR="00ED2286" w:rsidRDefault="0085533D">
            <w:pPr>
              <w:jc w:val="right"/>
            </w:pPr>
            <w:r>
              <w:t>8,094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1E" w14:textId="77777777" w:rsidR="00ED2286" w:rsidRDefault="0085533D">
            <w:pPr>
              <w:jc w:val="right"/>
            </w:pPr>
            <w:r>
              <w:t>(74.6%)</w:t>
            </w:r>
          </w:p>
        </w:tc>
      </w:tr>
      <w:tr w:rsidR="00ED2286" w14:paraId="45EDFD2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20" w14:textId="77777777" w:rsidR="00ED2286" w:rsidRDefault="0085533D">
            <w:r>
              <w:t xml:space="preserve">  Ja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21" w14:textId="77777777" w:rsidR="00ED2286" w:rsidRDefault="0085533D">
            <w:pPr>
              <w:jc w:val="right"/>
            </w:pPr>
            <w:r>
              <w:t>1,736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22" w14:textId="77777777" w:rsidR="00ED2286" w:rsidRDefault="0085533D">
            <w:pPr>
              <w:jc w:val="right"/>
            </w:pPr>
            <w:r>
              <w:t>(27.6%)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23" w14:textId="77777777" w:rsidR="00ED2286" w:rsidRDefault="0085533D">
            <w:pPr>
              <w:jc w:val="right"/>
            </w:pPr>
            <w:r>
              <w:t>1,019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24" w14:textId="77777777" w:rsidR="00ED2286" w:rsidRDefault="0085533D">
            <w:pPr>
              <w:jc w:val="right"/>
            </w:pPr>
            <w:r>
              <w:t>(22.4%)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25" w14:textId="77777777" w:rsidR="00ED2286" w:rsidRDefault="0085533D">
            <w:pPr>
              <w:jc w:val="right"/>
            </w:pPr>
            <w:r>
              <w:t>2,755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26" w14:textId="77777777" w:rsidR="00ED2286" w:rsidRDefault="0085533D">
            <w:pPr>
              <w:jc w:val="right"/>
            </w:pPr>
            <w:r>
              <w:t>(25.4%)</w:t>
            </w:r>
          </w:p>
        </w:tc>
      </w:tr>
      <w:tr w:rsidR="00ED2286" w14:paraId="45EDFD2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5EDFD28" w14:textId="77777777" w:rsidR="00ED2286" w:rsidRDefault="00ED2286"/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D29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2A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2B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2C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2D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2E" w14:textId="77777777" w:rsidR="00ED2286" w:rsidRDefault="00ED2286"/>
        </w:tc>
      </w:tr>
      <w:tr w:rsidR="00ED2286" w14:paraId="45EDFD3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30" w14:textId="77777777" w:rsidR="00ED2286" w:rsidRDefault="0085533D">
            <w:r>
              <w:t>EGFR-test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D31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32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33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34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35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36" w14:textId="77777777" w:rsidR="00ED2286" w:rsidRDefault="00ED2286"/>
        </w:tc>
      </w:tr>
      <w:tr w:rsidR="00ED2286" w14:paraId="45EDFD3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38" w14:textId="77777777" w:rsidR="00ED2286" w:rsidRDefault="0085533D">
            <w:r>
              <w:t xml:space="preserve">  Nei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39" w14:textId="77777777" w:rsidR="00ED2286" w:rsidRDefault="0085533D">
            <w:pPr>
              <w:jc w:val="right"/>
            </w:pPr>
            <w:r>
              <w:t>2,794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3A" w14:textId="77777777" w:rsidR="00ED2286" w:rsidRDefault="0085533D">
            <w:pPr>
              <w:jc w:val="right"/>
            </w:pPr>
            <w:r>
              <w:t>(44.4%)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3B" w14:textId="77777777" w:rsidR="00ED2286" w:rsidRDefault="0085533D">
            <w:pPr>
              <w:jc w:val="right"/>
            </w:pPr>
            <w:r>
              <w:t>2,125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3C" w14:textId="77777777" w:rsidR="00ED2286" w:rsidRDefault="0085533D">
            <w:pPr>
              <w:jc w:val="right"/>
            </w:pPr>
            <w:r>
              <w:t>(46.7%)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3D" w14:textId="77777777" w:rsidR="00ED2286" w:rsidRDefault="0085533D">
            <w:pPr>
              <w:jc w:val="right"/>
            </w:pPr>
            <w:r>
              <w:t>4,919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3E" w14:textId="77777777" w:rsidR="00ED2286" w:rsidRDefault="0085533D">
            <w:pPr>
              <w:jc w:val="right"/>
            </w:pPr>
            <w:r>
              <w:t>(45.3%)</w:t>
            </w:r>
          </w:p>
        </w:tc>
      </w:tr>
      <w:tr w:rsidR="00ED2286" w14:paraId="45EDFD4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40" w14:textId="77777777" w:rsidR="00ED2286" w:rsidRDefault="0085533D">
            <w:r>
              <w:t xml:space="preserve">  Ja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41" w14:textId="77777777" w:rsidR="00ED2286" w:rsidRDefault="0085533D">
            <w:pPr>
              <w:jc w:val="right"/>
            </w:pPr>
            <w:r>
              <w:t>3,502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42" w14:textId="77777777" w:rsidR="00ED2286" w:rsidRDefault="0085533D">
            <w:pPr>
              <w:jc w:val="right"/>
            </w:pPr>
            <w:r>
              <w:t>(55.6%)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43" w14:textId="77777777" w:rsidR="00ED2286" w:rsidRDefault="0085533D">
            <w:pPr>
              <w:jc w:val="right"/>
            </w:pPr>
            <w:r>
              <w:t>2,428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44" w14:textId="77777777" w:rsidR="00ED2286" w:rsidRDefault="0085533D">
            <w:pPr>
              <w:jc w:val="right"/>
            </w:pPr>
            <w:r>
              <w:t>(53.3%)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45" w14:textId="77777777" w:rsidR="00ED2286" w:rsidRDefault="0085533D">
            <w:pPr>
              <w:jc w:val="right"/>
            </w:pPr>
            <w:r>
              <w:t>5,930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46" w14:textId="77777777" w:rsidR="00ED2286" w:rsidRDefault="0085533D">
            <w:pPr>
              <w:jc w:val="right"/>
            </w:pPr>
            <w:r>
              <w:t>(54.7%)</w:t>
            </w:r>
          </w:p>
        </w:tc>
      </w:tr>
      <w:tr w:rsidR="00ED2286" w14:paraId="45EDFD4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5EDFD48" w14:textId="77777777" w:rsidR="00ED2286" w:rsidRDefault="00ED2286"/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D49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4A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4B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4C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4D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4E" w14:textId="77777777" w:rsidR="00ED2286" w:rsidRDefault="00ED2286"/>
        </w:tc>
      </w:tr>
      <w:tr w:rsidR="00ED2286" w14:paraId="45EDFD5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50" w14:textId="77777777" w:rsidR="00ED2286" w:rsidRDefault="0085533D">
            <w:r>
              <w:t>EGFR-result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D51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52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53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54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55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56" w14:textId="77777777" w:rsidR="00ED2286" w:rsidRDefault="00ED2286"/>
        </w:tc>
      </w:tr>
      <w:tr w:rsidR="00ED2286" w14:paraId="45EDFD5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58" w14:textId="77777777" w:rsidR="00ED2286" w:rsidRDefault="0085533D">
            <w:r>
              <w:t xml:space="preserve">  Positive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59" w14:textId="77777777" w:rsidR="00ED2286" w:rsidRDefault="0085533D">
            <w:pPr>
              <w:jc w:val="right"/>
            </w:pPr>
            <w:r>
              <w:t>341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5A" w14:textId="77777777" w:rsidR="00ED2286" w:rsidRDefault="0085533D">
            <w:pPr>
              <w:jc w:val="right"/>
            </w:pPr>
            <w:r>
              <w:t>(5.4%)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5B" w14:textId="77777777" w:rsidR="00ED2286" w:rsidRDefault="0085533D">
            <w:pPr>
              <w:jc w:val="right"/>
            </w:pPr>
            <w:r>
              <w:t>261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5C" w14:textId="77777777" w:rsidR="00ED2286" w:rsidRDefault="0085533D">
            <w:pPr>
              <w:jc w:val="right"/>
            </w:pPr>
            <w:r>
              <w:t>(5.7%)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5D" w14:textId="77777777" w:rsidR="00ED2286" w:rsidRDefault="0085533D">
            <w:pPr>
              <w:jc w:val="right"/>
            </w:pPr>
            <w:r>
              <w:t>602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5E" w14:textId="77777777" w:rsidR="00ED2286" w:rsidRDefault="0085533D">
            <w:pPr>
              <w:jc w:val="right"/>
            </w:pPr>
            <w:r>
              <w:t>(5.5%)</w:t>
            </w:r>
          </w:p>
        </w:tc>
      </w:tr>
      <w:tr w:rsidR="00ED2286" w14:paraId="45EDFD6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0" w14:textId="77777777" w:rsidR="00ED2286" w:rsidRDefault="0085533D">
            <w:r>
              <w:t xml:space="preserve">  Negative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1" w14:textId="77777777" w:rsidR="00ED2286" w:rsidRDefault="0085533D">
            <w:pPr>
              <w:jc w:val="right"/>
            </w:pPr>
            <w:r>
              <w:t>3,065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2" w14:textId="77777777" w:rsidR="00ED2286" w:rsidRDefault="0085533D">
            <w:pPr>
              <w:jc w:val="right"/>
            </w:pPr>
            <w:r>
              <w:t>(48.7%)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3" w14:textId="77777777" w:rsidR="00ED2286" w:rsidRDefault="0085533D">
            <w:pPr>
              <w:jc w:val="right"/>
            </w:pPr>
            <w:r>
              <w:t>2,080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4" w14:textId="77777777" w:rsidR="00ED2286" w:rsidRDefault="0085533D">
            <w:pPr>
              <w:jc w:val="right"/>
            </w:pPr>
            <w:r>
              <w:t>(45.7%)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5" w14:textId="77777777" w:rsidR="00ED2286" w:rsidRDefault="0085533D">
            <w:pPr>
              <w:jc w:val="right"/>
            </w:pPr>
            <w:r>
              <w:t>5,145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6" w14:textId="77777777" w:rsidR="00ED2286" w:rsidRDefault="0085533D">
            <w:pPr>
              <w:jc w:val="right"/>
            </w:pPr>
            <w:r>
              <w:t>(47.4%)</w:t>
            </w:r>
          </w:p>
        </w:tc>
      </w:tr>
      <w:tr w:rsidR="00ED2286" w14:paraId="45EDFD6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8" w14:textId="77777777" w:rsidR="00ED2286" w:rsidRDefault="0085533D">
            <w:r>
              <w:t xml:space="preserve">  Unknown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9" w14:textId="77777777" w:rsidR="00ED2286" w:rsidRDefault="0085533D">
            <w:pPr>
              <w:jc w:val="right"/>
            </w:pPr>
            <w:r>
              <w:t>2,890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A" w14:textId="77777777" w:rsidR="00ED2286" w:rsidRDefault="0085533D">
            <w:pPr>
              <w:jc w:val="right"/>
            </w:pPr>
            <w:r>
              <w:t>(45.9%)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B" w14:textId="77777777" w:rsidR="00ED2286" w:rsidRDefault="0085533D">
            <w:pPr>
              <w:jc w:val="right"/>
            </w:pPr>
            <w:r>
              <w:t>2,212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C" w14:textId="77777777" w:rsidR="00ED2286" w:rsidRDefault="0085533D">
            <w:pPr>
              <w:jc w:val="right"/>
            </w:pPr>
            <w:r>
              <w:t>(48.6%)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D" w14:textId="77777777" w:rsidR="00ED2286" w:rsidRDefault="0085533D">
            <w:pPr>
              <w:jc w:val="right"/>
            </w:pPr>
            <w:r>
              <w:t>5,102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6E" w14:textId="77777777" w:rsidR="00ED2286" w:rsidRDefault="0085533D">
            <w:pPr>
              <w:jc w:val="right"/>
            </w:pPr>
            <w:r>
              <w:t>(47.0%)</w:t>
            </w:r>
          </w:p>
        </w:tc>
      </w:tr>
      <w:tr w:rsidR="00ED2286" w14:paraId="45EDFD7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5EDFD70" w14:textId="77777777" w:rsidR="00ED2286" w:rsidRDefault="00ED2286"/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DFD71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72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73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74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75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76" w14:textId="77777777" w:rsidR="00ED2286" w:rsidRDefault="00ED2286"/>
        </w:tc>
      </w:tr>
      <w:tr w:rsidR="00ED2286" w14:paraId="45EDFDAF" w14:textId="77777777" w:rsidTr="001E1152"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A8" w14:textId="77777777" w:rsidR="00ED2286" w:rsidRDefault="0085533D">
            <w:r>
              <w:t>First treatment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5EDFDA9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AA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AB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AC" w14:textId="77777777" w:rsidR="00ED2286" w:rsidRDefault="00ED2286"/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5EDFDAD" w14:textId="77777777" w:rsidR="00ED2286" w:rsidRDefault="00ED2286"/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14:paraId="45EDFDAE" w14:textId="77777777" w:rsidR="00ED2286" w:rsidRDefault="00ED2286"/>
        </w:tc>
      </w:tr>
      <w:tr w:rsidR="00ED2286" w14:paraId="45EDFDB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0" w14:textId="77777777" w:rsidR="00ED2286" w:rsidRDefault="0085533D">
            <w:r>
              <w:t xml:space="preserve">  Resected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1" w14:textId="77777777" w:rsidR="00ED2286" w:rsidRDefault="0085533D">
            <w:pPr>
              <w:jc w:val="right"/>
            </w:pPr>
            <w:r>
              <w:t>1,760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2" w14:textId="77777777" w:rsidR="00ED2286" w:rsidRDefault="0085533D">
            <w:pPr>
              <w:jc w:val="right"/>
            </w:pPr>
            <w:r>
              <w:t>(28.0%)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3" w14:textId="77777777" w:rsidR="00ED2286" w:rsidRDefault="0085533D">
            <w:pPr>
              <w:jc w:val="right"/>
            </w:pPr>
            <w:r>
              <w:t>1,253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4" w14:textId="77777777" w:rsidR="00ED2286" w:rsidRDefault="0085533D">
            <w:pPr>
              <w:jc w:val="right"/>
            </w:pPr>
            <w:r>
              <w:t>(27.5%)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5" w14:textId="77777777" w:rsidR="00ED2286" w:rsidRDefault="0085533D">
            <w:pPr>
              <w:jc w:val="right"/>
            </w:pPr>
            <w:r>
              <w:t>3,013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6" w14:textId="77777777" w:rsidR="00ED2286" w:rsidRDefault="0085533D">
            <w:pPr>
              <w:jc w:val="right"/>
            </w:pPr>
            <w:r>
              <w:t>(27.8%)</w:t>
            </w:r>
          </w:p>
        </w:tc>
      </w:tr>
      <w:tr w:rsidR="00ED2286" w14:paraId="45EDFDB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8" w14:textId="77777777" w:rsidR="00ED2286" w:rsidRDefault="0085533D">
            <w:r>
              <w:t xml:space="preserve">  SBRT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9" w14:textId="77777777" w:rsidR="00ED2286" w:rsidRDefault="0085533D">
            <w:pPr>
              <w:jc w:val="right"/>
            </w:pPr>
            <w:r>
              <w:t>521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A" w14:textId="77777777" w:rsidR="00ED2286" w:rsidRDefault="0085533D">
            <w:pPr>
              <w:jc w:val="right"/>
            </w:pPr>
            <w:r>
              <w:t>(8.3%)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B" w14:textId="77777777" w:rsidR="00ED2286" w:rsidRDefault="0085533D">
            <w:pPr>
              <w:jc w:val="right"/>
            </w:pPr>
            <w:r>
              <w:t>356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C" w14:textId="77777777" w:rsidR="00ED2286" w:rsidRDefault="0085533D">
            <w:pPr>
              <w:jc w:val="right"/>
            </w:pPr>
            <w:r>
              <w:t>(7.8%)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D" w14:textId="77777777" w:rsidR="00ED2286" w:rsidRDefault="0085533D">
            <w:pPr>
              <w:jc w:val="right"/>
            </w:pPr>
            <w:r>
              <w:t>877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BE" w14:textId="77777777" w:rsidR="00ED2286" w:rsidRDefault="0085533D">
            <w:pPr>
              <w:jc w:val="right"/>
            </w:pPr>
            <w:r>
              <w:t>(8.1%)</w:t>
            </w:r>
          </w:p>
        </w:tc>
      </w:tr>
      <w:tr w:rsidR="00ED2286" w14:paraId="45EDFDC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0" w14:textId="77777777" w:rsidR="00ED2286" w:rsidRDefault="0085533D">
            <w:r>
              <w:t xml:space="preserve">  Cur rad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1" w14:textId="77777777" w:rsidR="00ED2286" w:rsidRDefault="0085533D">
            <w:pPr>
              <w:jc w:val="right"/>
            </w:pPr>
            <w:r>
              <w:t>718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2" w14:textId="77777777" w:rsidR="00ED2286" w:rsidRDefault="0085533D">
            <w:pPr>
              <w:jc w:val="right"/>
            </w:pPr>
            <w:r>
              <w:t>(11.4%)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3" w14:textId="77777777" w:rsidR="00ED2286" w:rsidRDefault="0085533D">
            <w:pPr>
              <w:jc w:val="right"/>
            </w:pPr>
            <w:r>
              <w:t>514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4" w14:textId="77777777" w:rsidR="00ED2286" w:rsidRDefault="0085533D">
            <w:pPr>
              <w:jc w:val="right"/>
            </w:pPr>
            <w:r>
              <w:t>(11.3%)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5" w14:textId="77777777" w:rsidR="00ED2286" w:rsidRDefault="0085533D">
            <w:pPr>
              <w:jc w:val="right"/>
            </w:pPr>
            <w:r>
              <w:t>1,232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6" w14:textId="77777777" w:rsidR="00ED2286" w:rsidRDefault="0085533D">
            <w:pPr>
              <w:jc w:val="right"/>
            </w:pPr>
            <w:r>
              <w:t>(11.4%)</w:t>
            </w:r>
          </w:p>
        </w:tc>
      </w:tr>
      <w:tr w:rsidR="00ED2286" w14:paraId="45EDFDCF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8" w14:textId="77777777" w:rsidR="00ED2286" w:rsidRDefault="0085533D">
            <w:r>
              <w:t xml:space="preserve">  Pall rad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9" w14:textId="77777777" w:rsidR="00ED2286" w:rsidRDefault="0085533D">
            <w:pPr>
              <w:jc w:val="right"/>
            </w:pPr>
            <w:r>
              <w:t>1,223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A" w14:textId="77777777" w:rsidR="00ED2286" w:rsidRDefault="0085533D">
            <w:pPr>
              <w:jc w:val="right"/>
            </w:pPr>
            <w:r>
              <w:t>(19.4%)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B" w14:textId="77777777" w:rsidR="00ED2286" w:rsidRDefault="0085533D">
            <w:pPr>
              <w:jc w:val="right"/>
            </w:pPr>
            <w:r>
              <w:t>898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C" w14:textId="77777777" w:rsidR="00ED2286" w:rsidRDefault="0085533D">
            <w:pPr>
              <w:jc w:val="right"/>
            </w:pPr>
            <w:r>
              <w:t>(19.7%)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D" w14:textId="77777777" w:rsidR="00ED2286" w:rsidRDefault="0085533D">
            <w:pPr>
              <w:jc w:val="right"/>
            </w:pPr>
            <w:r>
              <w:t>2,121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CE" w14:textId="77777777" w:rsidR="00ED2286" w:rsidRDefault="0085533D">
            <w:pPr>
              <w:jc w:val="right"/>
            </w:pPr>
            <w:r>
              <w:t>(19.6%)</w:t>
            </w:r>
          </w:p>
        </w:tc>
      </w:tr>
      <w:tr w:rsidR="00ED2286" w14:paraId="45EDFDD7" w14:textId="77777777" w:rsidTr="001E1152"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D0" w14:textId="41BA7CFA" w:rsidR="00ED2286" w:rsidRDefault="0085533D">
            <w:r>
              <w:t xml:space="preserve"> </w:t>
            </w:r>
            <w:r w:rsidR="000C2BBC">
              <w:t xml:space="preserve"> </w:t>
            </w:r>
            <w:r>
              <w:t>Unknown</w:t>
            </w:r>
            <w:r w:rsidR="000C2BBC">
              <w:t xml:space="preserve"> </w:t>
            </w:r>
            <w:r>
              <w:t>rad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D1" w14:textId="77777777" w:rsidR="00ED2286" w:rsidRDefault="0085533D">
            <w:pPr>
              <w:jc w:val="right"/>
            </w:pPr>
            <w:r>
              <w:t>33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D2" w14:textId="77777777" w:rsidR="00ED2286" w:rsidRDefault="0085533D">
            <w:pPr>
              <w:jc w:val="right"/>
            </w:pPr>
            <w:r>
              <w:t>(0.5%)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D3" w14:textId="77777777" w:rsidR="00ED2286" w:rsidRDefault="0085533D">
            <w:pPr>
              <w:jc w:val="right"/>
            </w:pPr>
            <w:r>
              <w:t>35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D4" w14:textId="77777777" w:rsidR="00ED2286" w:rsidRDefault="0085533D">
            <w:pPr>
              <w:jc w:val="right"/>
            </w:pPr>
            <w:r>
              <w:t>(0.8%)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D5" w14:textId="77777777" w:rsidR="00ED2286" w:rsidRDefault="0085533D">
            <w:pPr>
              <w:jc w:val="right"/>
            </w:pPr>
            <w:r>
              <w:t>68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FDD6" w14:textId="77777777" w:rsidR="00ED2286" w:rsidRDefault="0085533D">
            <w:pPr>
              <w:jc w:val="right"/>
            </w:pPr>
            <w:r>
              <w:t>(0.6%)</w:t>
            </w:r>
          </w:p>
        </w:tc>
      </w:tr>
      <w:tr w:rsidR="00ED2286" w14:paraId="45EDFDDF" w14:textId="77777777" w:rsidTr="001E1152">
        <w:tc>
          <w:tcPr>
            <w:tcW w:w="1532" w:type="dxa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45EDFDD8" w14:textId="77777777" w:rsidR="00ED2286" w:rsidRDefault="0085533D">
            <w:r>
              <w:t xml:space="preserve">  No TX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45EDFDD9" w14:textId="77777777" w:rsidR="00ED2286" w:rsidRDefault="0085533D">
            <w:pPr>
              <w:jc w:val="right"/>
            </w:pPr>
            <w:r>
              <w:t>2,041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45EDFDDA" w14:textId="77777777" w:rsidR="00ED2286" w:rsidRDefault="0085533D">
            <w:pPr>
              <w:jc w:val="right"/>
            </w:pPr>
            <w:r>
              <w:t>(32.4%)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45EDFDDB" w14:textId="77777777" w:rsidR="00ED2286" w:rsidRDefault="0085533D">
            <w:pPr>
              <w:jc w:val="right"/>
            </w:pPr>
            <w:r>
              <w:t>1,497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45EDFDDC" w14:textId="77777777" w:rsidR="00ED2286" w:rsidRDefault="0085533D">
            <w:pPr>
              <w:jc w:val="right"/>
            </w:pPr>
            <w:r>
              <w:t>(32.9%)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45EDFDDD" w14:textId="77777777" w:rsidR="00ED2286" w:rsidRDefault="0085533D">
            <w:pPr>
              <w:jc w:val="right"/>
            </w:pPr>
            <w:r>
              <w:t>3,538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45EDFDDE" w14:textId="77777777" w:rsidR="00ED2286" w:rsidRDefault="0085533D">
            <w:pPr>
              <w:jc w:val="right"/>
            </w:pPr>
            <w:r>
              <w:t>(32.6%)</w:t>
            </w:r>
          </w:p>
        </w:tc>
      </w:tr>
    </w:tbl>
    <w:p w14:paraId="3990A668" w14:textId="11686629" w:rsidR="000C2BBC" w:rsidRPr="00CE38CE" w:rsidRDefault="000C2BBC" w:rsidP="000C2BBC">
      <w:pPr>
        <w:rPr>
          <w:rFonts w:cstheme="minorHAnsi"/>
          <w:color w:val="000000" w:themeColor="text1"/>
          <w:lang w:val="en-GB"/>
        </w:rPr>
      </w:pPr>
      <w:r w:rsidRPr="00CE38CE">
        <w:rPr>
          <w:rFonts w:cstheme="minorHAnsi"/>
          <w:color w:val="000000" w:themeColor="text1"/>
          <w:lang w:val="en-GB"/>
        </w:rPr>
        <w:t>Abbreviations: AC: adenocarcinom</w:t>
      </w:r>
      <w:r w:rsidR="001E1152">
        <w:rPr>
          <w:rFonts w:cstheme="minorHAnsi"/>
          <w:color w:val="000000" w:themeColor="text1"/>
          <w:lang w:val="en-GB"/>
        </w:rPr>
        <w:t>a</w:t>
      </w:r>
      <w:r w:rsidRPr="00CE38CE">
        <w:rPr>
          <w:rFonts w:cstheme="minorHAnsi"/>
          <w:color w:val="000000" w:themeColor="text1"/>
          <w:lang w:val="en-GB"/>
        </w:rPr>
        <w:t xml:space="preserve">, EBUS: endobronchial ultrasound fine needle aspiration cytology, EGFR: epidermal growth factor receptor, LLL: left lower lobe, LUL: left upper lobe, MDT: multidisciplinary team meeting, NSCLC NOS: non-small cell lung cancer not otherwise specified, </w:t>
      </w:r>
      <w:r>
        <w:rPr>
          <w:rFonts w:cstheme="minorHAnsi"/>
          <w:color w:val="000000" w:themeColor="text1"/>
          <w:lang w:val="en-GB"/>
        </w:rPr>
        <w:t xml:space="preserve">No TX: no treatment reported, </w:t>
      </w:r>
      <w:r w:rsidRPr="00CE38CE">
        <w:rPr>
          <w:rFonts w:cstheme="minorHAnsi"/>
          <w:color w:val="000000" w:themeColor="text1"/>
          <w:lang w:val="en-GB"/>
        </w:rPr>
        <w:t xml:space="preserve">RLL: </w:t>
      </w:r>
      <w:r w:rsidR="001E1152">
        <w:rPr>
          <w:rFonts w:cstheme="minorHAnsi"/>
          <w:color w:val="000000" w:themeColor="text1"/>
          <w:lang w:val="en-GB"/>
        </w:rPr>
        <w:t>r</w:t>
      </w:r>
      <w:r w:rsidRPr="00CE38CE">
        <w:rPr>
          <w:rFonts w:cstheme="minorHAnsi"/>
          <w:color w:val="000000" w:themeColor="text1"/>
          <w:lang w:val="en-GB"/>
        </w:rPr>
        <w:t xml:space="preserve">ight lower lobe, RML: right middle lobe, RUL: right upper lobe, SBRT: stereotactic body radiation therapy, SCC: squamous cell cancer, SCLC: small cell lung cancer. </w:t>
      </w:r>
    </w:p>
    <w:p w14:paraId="45EDFDE0" w14:textId="77777777" w:rsidR="00ED2286" w:rsidRPr="000C2BBC" w:rsidRDefault="00ED2286">
      <w:pPr>
        <w:rPr>
          <w:lang w:val="en-GB"/>
        </w:rPr>
      </w:pPr>
    </w:p>
    <w:sectPr w:rsidR="00ED2286" w:rsidRPr="000C2BBC">
      <w:pgSz w:w="12240" w:h="15840" w:code="1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ED2286"/>
    <w:rsid w:val="000C2BBC"/>
    <w:rsid w:val="001E1152"/>
    <w:rsid w:val="00436F1F"/>
    <w:rsid w:val="0085533D"/>
    <w:rsid w:val="008C1F5F"/>
    <w:rsid w:val="00ED2286"/>
    <w:rsid w:val="00FB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DFC1E"/>
  <w15:docId w15:val="{0E98E661-F48A-4484-B965-BDE354ED7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365</Words>
  <Characters>1940</Characters>
  <Application>Microsoft Office Word</Application>
  <DocSecurity>0</DocSecurity>
  <Lines>16</Lines>
  <Paragraphs>4</Paragraphs>
  <ScaleCrop>false</ScaleCrop>
  <Company>Kreftregisteret</Company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Steinar Solberg</cp:lastModifiedBy>
  <cp:revision>7</cp:revision>
  <dcterms:created xsi:type="dcterms:W3CDTF">2023-09-12T07:16:00Z</dcterms:created>
  <dcterms:modified xsi:type="dcterms:W3CDTF">2023-10-02T10:11:00Z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71fdeea-9437-4de2-969c-d0eba5dec47e_Enabled">
    <vt:lpwstr>true</vt:lpwstr>
  </property>
  <property fmtid="{D5CDD505-2E9C-101B-9397-08002B2CF9AE}" pid="3" name="MSIP_Label_971fdeea-9437-4de2-969c-d0eba5dec47e_SetDate">
    <vt:lpwstr>2023-09-12T07:16:43Z</vt:lpwstr>
  </property>
  <property fmtid="{D5CDD505-2E9C-101B-9397-08002B2CF9AE}" pid="4" name="MSIP_Label_971fdeea-9437-4de2-969c-d0eba5dec47e_Method">
    <vt:lpwstr>Standard</vt:lpwstr>
  </property>
  <property fmtid="{D5CDD505-2E9C-101B-9397-08002B2CF9AE}" pid="5" name="MSIP_Label_971fdeea-9437-4de2-969c-d0eba5dec47e_Name">
    <vt:lpwstr>Offentlig</vt:lpwstr>
  </property>
  <property fmtid="{D5CDD505-2E9C-101B-9397-08002B2CF9AE}" pid="6" name="MSIP_Label_971fdeea-9437-4de2-969c-d0eba5dec47e_SiteId">
    <vt:lpwstr>974bec44-9bad-4fdb-8e88-d3a1452197c8</vt:lpwstr>
  </property>
  <property fmtid="{D5CDD505-2E9C-101B-9397-08002B2CF9AE}" pid="7" name="MSIP_Label_971fdeea-9437-4de2-969c-d0eba5dec47e_ActionId">
    <vt:lpwstr>96fdf976-a447-485e-af00-e51ab70f7baf</vt:lpwstr>
  </property>
  <property fmtid="{D5CDD505-2E9C-101B-9397-08002B2CF9AE}" pid="8" name="MSIP_Label_971fdeea-9437-4de2-969c-d0eba5dec47e_ContentBits">
    <vt:lpwstr>0</vt:lpwstr>
  </property>
</Properties>
</file>