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9"/>
        <w:gridCol w:w="1219"/>
        <w:gridCol w:w="1384"/>
        <w:gridCol w:w="1218"/>
        <w:gridCol w:w="1384"/>
        <w:gridCol w:w="1218"/>
        <w:gridCol w:w="1384"/>
      </w:tblGrid>
      <w:tr w:rsidR="00F7419E" w14:paraId="7C6F82C4" w14:textId="77777777">
        <w:tc>
          <w:tcPr>
            <w:tcW w:w="0" w:type="auto"/>
            <w:gridSpan w:val="7"/>
            <w:tcBorders>
              <w:top w:val="nil"/>
              <w:left w:val="nil"/>
              <w:bottom w:val="single" w:sz="0" w:space="0" w:color="000000"/>
              <w:right w:val="nil"/>
            </w:tcBorders>
          </w:tcPr>
          <w:p w14:paraId="7C6F82C3" w14:textId="4666A6BD" w:rsidR="00F7419E" w:rsidRDefault="00ED530E">
            <w:r>
              <w:t xml:space="preserve">Table </w:t>
            </w:r>
            <w:r w:rsidR="0028108D">
              <w:t>ad2</w:t>
            </w:r>
            <w:r>
              <w:t xml:space="preserve">: Patient characteristics per </w:t>
            </w:r>
            <w:r w:rsidR="0016457F">
              <w:t>upper and lower</w:t>
            </w:r>
            <w:r>
              <w:t xml:space="preserve"> lobe</w:t>
            </w:r>
            <w:r w:rsidR="0016457F">
              <w:t>s</w:t>
            </w:r>
            <w:r>
              <w:t xml:space="preserve"> among patients diagnosed with lung cancer in 2018-2022</w:t>
            </w:r>
            <w:r w:rsidR="0028108D">
              <w:t xml:space="preserve"> in Norway</w:t>
            </w:r>
          </w:p>
        </w:tc>
      </w:tr>
      <w:tr w:rsidR="00F7419E" w14:paraId="7C6F82C7" w14:textId="77777777" w:rsidTr="00007EDF">
        <w:tc>
          <w:tcPr>
            <w:tcW w:w="1677" w:type="dxa"/>
            <w:tcBorders>
              <w:top w:val="single" w:sz="0" w:space="0" w:color="000000"/>
              <w:left w:val="nil"/>
              <w:bottom w:val="nil"/>
              <w:right w:val="nil"/>
            </w:tcBorders>
          </w:tcPr>
          <w:p w14:paraId="7C6F82C5" w14:textId="77777777" w:rsidR="00F7419E" w:rsidRDefault="00F7419E"/>
        </w:tc>
        <w:tc>
          <w:tcPr>
            <w:tcW w:w="7899" w:type="dxa"/>
            <w:gridSpan w:val="6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C6" w14:textId="58938BA3" w:rsidR="00F7419E" w:rsidRDefault="000F5AF4">
            <w:pPr>
              <w:jc w:val="center"/>
            </w:pPr>
            <w:r>
              <w:t>Upper</w:t>
            </w:r>
            <w:r w:rsidR="00ED530E">
              <w:t xml:space="preserve"> vs </w:t>
            </w:r>
            <w:r>
              <w:t>lower lobes</w:t>
            </w:r>
          </w:p>
        </w:tc>
      </w:tr>
      <w:tr w:rsidR="00F7419E" w14:paraId="7C6F82CC" w14:textId="77777777" w:rsidTr="00007EDF">
        <w:tc>
          <w:tcPr>
            <w:tcW w:w="1677" w:type="dxa"/>
            <w:tcBorders>
              <w:top w:val="nil"/>
              <w:left w:val="nil"/>
              <w:bottom w:val="single" w:sz="0" w:space="0" w:color="000000"/>
              <w:right w:val="nil"/>
            </w:tcBorders>
          </w:tcPr>
          <w:p w14:paraId="7C6F82C8" w14:textId="77777777" w:rsidR="00F7419E" w:rsidRDefault="00F7419E"/>
        </w:tc>
        <w:tc>
          <w:tcPr>
            <w:tcW w:w="2633" w:type="dxa"/>
            <w:gridSpan w:val="2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2C9" w14:textId="51AFD92B" w:rsidR="00F7419E" w:rsidRDefault="000F5AF4">
            <w:pPr>
              <w:jc w:val="center"/>
            </w:pPr>
            <w:r>
              <w:t>Upper</w:t>
            </w:r>
          </w:p>
        </w:tc>
        <w:tc>
          <w:tcPr>
            <w:tcW w:w="2633" w:type="dxa"/>
            <w:gridSpan w:val="2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2CA" w14:textId="62E45AC9" w:rsidR="00F7419E" w:rsidRDefault="000F5AF4">
            <w:pPr>
              <w:jc w:val="center"/>
            </w:pPr>
            <w:r>
              <w:t>Lower</w:t>
            </w:r>
          </w:p>
        </w:tc>
        <w:tc>
          <w:tcPr>
            <w:tcW w:w="2633" w:type="dxa"/>
            <w:gridSpan w:val="2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2CB" w14:textId="77777777" w:rsidR="00F7419E" w:rsidRDefault="00ED530E">
            <w:pPr>
              <w:jc w:val="center"/>
            </w:pPr>
            <w:r>
              <w:t>Total</w:t>
            </w:r>
          </w:p>
        </w:tc>
      </w:tr>
      <w:tr w:rsidR="00F7419E" w14:paraId="7C6F82D4" w14:textId="77777777" w:rsidTr="00007EDF">
        <w:tc>
          <w:tcPr>
            <w:tcW w:w="1677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CD" w14:textId="77777777" w:rsidR="00F7419E" w:rsidRDefault="00ED530E">
            <w:r>
              <w:t>Age</w:t>
            </w:r>
          </w:p>
        </w:tc>
        <w:tc>
          <w:tcPr>
            <w:tcW w:w="1252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CE" w14:textId="77777777" w:rsidR="00F7419E" w:rsidRDefault="00ED530E">
            <w:pPr>
              <w:jc w:val="right"/>
            </w:pPr>
            <w:r>
              <w:t>70.4</w:t>
            </w:r>
          </w:p>
        </w:tc>
        <w:tc>
          <w:tcPr>
            <w:tcW w:w="1381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CF" w14:textId="77777777" w:rsidR="00F7419E" w:rsidRDefault="00ED530E">
            <w:pPr>
              <w:jc w:val="right"/>
            </w:pPr>
            <w:r>
              <w:t>(9.0)</w:t>
            </w:r>
          </w:p>
        </w:tc>
        <w:tc>
          <w:tcPr>
            <w:tcW w:w="1252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D0" w14:textId="77777777" w:rsidR="00F7419E" w:rsidRDefault="00ED530E">
            <w:pPr>
              <w:jc w:val="right"/>
            </w:pPr>
            <w:r>
              <w:t>70.8</w:t>
            </w:r>
          </w:p>
        </w:tc>
        <w:tc>
          <w:tcPr>
            <w:tcW w:w="1381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D1" w14:textId="77777777" w:rsidR="00F7419E" w:rsidRDefault="00ED530E">
            <w:pPr>
              <w:jc w:val="right"/>
            </w:pPr>
            <w:r>
              <w:t>(9.5)</w:t>
            </w:r>
          </w:p>
        </w:tc>
        <w:tc>
          <w:tcPr>
            <w:tcW w:w="1252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D2" w14:textId="77777777" w:rsidR="00F7419E" w:rsidRDefault="00ED530E">
            <w:pPr>
              <w:jc w:val="right"/>
            </w:pPr>
            <w:r>
              <w:t>70.5</w:t>
            </w:r>
          </w:p>
        </w:tc>
        <w:tc>
          <w:tcPr>
            <w:tcW w:w="1381" w:type="dxa"/>
            <w:tcBorders>
              <w:top w:val="single" w:sz="0" w:space="0" w:color="000000"/>
              <w:left w:val="nil"/>
              <w:bottom w:val="nil"/>
              <w:right w:val="nil"/>
            </w:tcBorders>
            <w:vAlign w:val="bottom"/>
          </w:tcPr>
          <w:p w14:paraId="7C6F82D3" w14:textId="77777777" w:rsidR="00F7419E" w:rsidRDefault="00ED530E">
            <w:pPr>
              <w:jc w:val="right"/>
            </w:pPr>
            <w:r>
              <w:t>(9.2)</w:t>
            </w:r>
          </w:p>
        </w:tc>
      </w:tr>
      <w:tr w:rsidR="00F7419E" w14:paraId="7C6F82D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2D5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D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D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D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D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D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DB" w14:textId="77777777" w:rsidR="00F7419E" w:rsidRDefault="00F7419E"/>
        </w:tc>
      </w:tr>
      <w:tr w:rsidR="00F7419E" w14:paraId="7C6F82E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DD" w14:textId="77777777" w:rsidR="00F7419E" w:rsidRDefault="00ED530E">
            <w:r>
              <w:t>Sex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D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D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E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E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E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E3" w14:textId="77777777" w:rsidR="00F7419E" w:rsidRDefault="00F7419E"/>
        </w:tc>
      </w:tr>
      <w:tr w:rsidR="00F7419E" w14:paraId="7C6F82E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5" w14:textId="77777777" w:rsidR="00F7419E" w:rsidRDefault="00ED530E">
            <w:r>
              <w:t xml:space="preserve">  Female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6" w14:textId="77777777" w:rsidR="00F7419E" w:rsidRDefault="00ED530E">
            <w:pPr>
              <w:jc w:val="right"/>
            </w:pPr>
            <w:r>
              <w:t>3,218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7" w14:textId="77777777" w:rsidR="00F7419E" w:rsidRDefault="00ED530E">
            <w:pPr>
              <w:jc w:val="right"/>
            </w:pPr>
            <w:r>
              <w:t>(47.6%)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8" w14:textId="77777777" w:rsidR="00F7419E" w:rsidRDefault="00ED530E">
            <w:pPr>
              <w:jc w:val="right"/>
            </w:pPr>
            <w:r>
              <w:t>2,071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9" w14:textId="77777777" w:rsidR="00F7419E" w:rsidRDefault="00ED530E">
            <w:pPr>
              <w:jc w:val="right"/>
            </w:pPr>
            <w:r>
              <w:t>(50.7%)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A" w14:textId="77777777" w:rsidR="00F7419E" w:rsidRDefault="00ED530E">
            <w:pPr>
              <w:jc w:val="right"/>
            </w:pPr>
            <w:r>
              <w:t>5,289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B" w14:textId="77777777" w:rsidR="00F7419E" w:rsidRDefault="00ED530E">
            <w:pPr>
              <w:jc w:val="right"/>
            </w:pPr>
            <w:r>
              <w:t>(48.8%)</w:t>
            </w:r>
          </w:p>
        </w:tc>
      </w:tr>
      <w:tr w:rsidR="00F7419E" w14:paraId="7C6F82F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D" w14:textId="77777777" w:rsidR="00F7419E" w:rsidRDefault="00ED530E">
            <w:r>
              <w:t xml:space="preserve">  Male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E" w14:textId="77777777" w:rsidR="00F7419E" w:rsidRDefault="00ED530E">
            <w:pPr>
              <w:jc w:val="right"/>
            </w:pPr>
            <w:r>
              <w:t>3,546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EF" w14:textId="77777777" w:rsidR="00F7419E" w:rsidRDefault="00ED530E">
            <w:pPr>
              <w:jc w:val="right"/>
            </w:pPr>
            <w:r>
              <w:t>(52.4%)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F0" w14:textId="77777777" w:rsidR="00F7419E" w:rsidRDefault="00ED530E">
            <w:pPr>
              <w:jc w:val="right"/>
            </w:pPr>
            <w:r>
              <w:t>2,014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F1" w14:textId="77777777" w:rsidR="00F7419E" w:rsidRDefault="00ED530E">
            <w:pPr>
              <w:jc w:val="right"/>
            </w:pPr>
            <w:r>
              <w:t>(49.3%)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F2" w14:textId="77777777" w:rsidR="00F7419E" w:rsidRDefault="00ED530E">
            <w:pPr>
              <w:jc w:val="right"/>
            </w:pPr>
            <w:r>
              <w:t>5,560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F3" w14:textId="77777777" w:rsidR="00F7419E" w:rsidRDefault="00ED530E">
            <w:pPr>
              <w:jc w:val="right"/>
            </w:pPr>
            <w:r>
              <w:t>(51.2%)</w:t>
            </w:r>
          </w:p>
        </w:tc>
      </w:tr>
      <w:tr w:rsidR="00F7419E" w14:paraId="7C6F82F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2F5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F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F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F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F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F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FB" w14:textId="77777777" w:rsidR="00F7419E" w:rsidRDefault="00F7419E"/>
        </w:tc>
      </w:tr>
      <w:tr w:rsidR="00F7419E" w14:paraId="7C6F830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2FD" w14:textId="77777777" w:rsidR="00F7419E" w:rsidRDefault="00ED530E">
            <w:r>
              <w:t>Morphology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2F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2F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0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0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0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03" w14:textId="77777777" w:rsidR="00F7419E" w:rsidRDefault="00F7419E"/>
        </w:tc>
      </w:tr>
      <w:tr w:rsidR="00F7419E" w14:paraId="7C6F830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5" w14:textId="77777777" w:rsidR="00F7419E" w:rsidRDefault="00ED530E">
            <w:r>
              <w:t xml:space="preserve">  Adeno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6" w14:textId="77777777" w:rsidR="00F7419E" w:rsidRDefault="00ED530E">
            <w:pPr>
              <w:jc w:val="right"/>
            </w:pPr>
            <w:r>
              <w:t>3,480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7" w14:textId="77777777" w:rsidR="00F7419E" w:rsidRDefault="00ED530E">
            <w:pPr>
              <w:jc w:val="right"/>
            </w:pPr>
            <w:r>
              <w:t>(51.4%)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8" w14:textId="77777777" w:rsidR="00F7419E" w:rsidRDefault="00ED530E">
            <w:pPr>
              <w:jc w:val="right"/>
            </w:pPr>
            <w:r>
              <w:t>2,098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9" w14:textId="77777777" w:rsidR="00F7419E" w:rsidRDefault="00ED530E">
            <w:pPr>
              <w:jc w:val="right"/>
            </w:pPr>
            <w:r>
              <w:t>(51.4%)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A" w14:textId="77777777" w:rsidR="00F7419E" w:rsidRDefault="00ED530E">
            <w:pPr>
              <w:jc w:val="right"/>
            </w:pPr>
            <w:r>
              <w:t>5,578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B" w14:textId="77777777" w:rsidR="00F7419E" w:rsidRDefault="00ED530E">
            <w:pPr>
              <w:jc w:val="right"/>
            </w:pPr>
            <w:r>
              <w:t>(51.4%)</w:t>
            </w:r>
          </w:p>
        </w:tc>
      </w:tr>
      <w:tr w:rsidR="00F7419E" w14:paraId="7C6F831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D" w14:textId="77777777" w:rsidR="00F7419E" w:rsidRDefault="00ED530E">
            <w:r>
              <w:t xml:space="preserve">  SCC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E" w14:textId="77777777" w:rsidR="00F7419E" w:rsidRDefault="00ED530E">
            <w:pPr>
              <w:jc w:val="right"/>
            </w:pPr>
            <w:r>
              <w:t>1,519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0F" w14:textId="77777777" w:rsidR="00F7419E" w:rsidRDefault="00ED530E">
            <w:pPr>
              <w:jc w:val="right"/>
            </w:pPr>
            <w:r>
              <w:t>(22.5%)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0" w14:textId="77777777" w:rsidR="00F7419E" w:rsidRDefault="00ED530E">
            <w:pPr>
              <w:jc w:val="right"/>
            </w:pPr>
            <w:r>
              <w:t>1,004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1" w14:textId="77777777" w:rsidR="00F7419E" w:rsidRDefault="00ED530E">
            <w:pPr>
              <w:jc w:val="right"/>
            </w:pPr>
            <w:r>
              <w:t>(24.6%)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2" w14:textId="77777777" w:rsidR="00F7419E" w:rsidRDefault="00ED530E">
            <w:pPr>
              <w:jc w:val="right"/>
            </w:pPr>
            <w:r>
              <w:t>2,523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3" w14:textId="77777777" w:rsidR="00F7419E" w:rsidRDefault="00ED530E">
            <w:pPr>
              <w:jc w:val="right"/>
            </w:pPr>
            <w:r>
              <w:t>(23.3%)</w:t>
            </w:r>
          </w:p>
        </w:tc>
      </w:tr>
      <w:tr w:rsidR="00F7419E" w14:paraId="7C6F831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5" w14:textId="77777777" w:rsidR="00F7419E" w:rsidRDefault="00ED530E">
            <w:r>
              <w:t xml:space="preserve">  NSCLC, NOS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6" w14:textId="77777777" w:rsidR="00F7419E" w:rsidRDefault="00ED530E">
            <w:pPr>
              <w:jc w:val="right"/>
            </w:pPr>
            <w:r>
              <w:t>498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7" w14:textId="77777777" w:rsidR="00F7419E" w:rsidRDefault="00ED530E">
            <w:pPr>
              <w:jc w:val="right"/>
            </w:pPr>
            <w:r>
              <w:t>(7.4%)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8" w14:textId="77777777" w:rsidR="00F7419E" w:rsidRDefault="00ED530E">
            <w:pPr>
              <w:jc w:val="right"/>
            </w:pPr>
            <w:r>
              <w:t>243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9" w14:textId="77777777" w:rsidR="00F7419E" w:rsidRDefault="00ED530E">
            <w:pPr>
              <w:jc w:val="right"/>
            </w:pPr>
            <w:r>
              <w:t>(5.9%)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A" w14:textId="77777777" w:rsidR="00F7419E" w:rsidRDefault="00ED530E">
            <w:pPr>
              <w:jc w:val="right"/>
            </w:pPr>
            <w:r>
              <w:t>741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B" w14:textId="77777777" w:rsidR="00F7419E" w:rsidRDefault="00ED530E">
            <w:pPr>
              <w:jc w:val="right"/>
            </w:pPr>
            <w:r>
              <w:t>(6.8%)</w:t>
            </w:r>
          </w:p>
        </w:tc>
      </w:tr>
      <w:tr w:rsidR="00F7419E" w14:paraId="7C6F832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D" w14:textId="77777777" w:rsidR="00F7419E" w:rsidRDefault="00ED530E">
            <w:r>
              <w:t xml:space="preserve">  </w:t>
            </w:r>
            <w:proofErr w:type="gramStart"/>
            <w:r>
              <w:t>Large-cell</w:t>
            </w:r>
            <w:proofErr w:type="gramEnd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E" w14:textId="77777777" w:rsidR="00F7419E" w:rsidRDefault="00ED530E">
            <w:pPr>
              <w:jc w:val="right"/>
            </w:pPr>
            <w:r>
              <w:t>86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1F" w14:textId="77777777" w:rsidR="00F7419E" w:rsidRDefault="00ED530E">
            <w:pPr>
              <w:jc w:val="right"/>
            </w:pPr>
            <w:r>
              <w:t>(1.3%)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0" w14:textId="77777777" w:rsidR="00F7419E" w:rsidRDefault="00ED530E">
            <w:pPr>
              <w:jc w:val="right"/>
            </w:pPr>
            <w:r>
              <w:t>50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1" w14:textId="77777777" w:rsidR="00F7419E" w:rsidRDefault="00ED530E">
            <w:pPr>
              <w:jc w:val="right"/>
            </w:pPr>
            <w:r>
              <w:t>(1.2%)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2" w14:textId="77777777" w:rsidR="00F7419E" w:rsidRDefault="00ED530E">
            <w:pPr>
              <w:jc w:val="right"/>
            </w:pPr>
            <w:r>
              <w:t>136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3" w14:textId="77777777" w:rsidR="00F7419E" w:rsidRDefault="00ED530E">
            <w:pPr>
              <w:jc w:val="right"/>
            </w:pPr>
            <w:r>
              <w:t>(1.3%)</w:t>
            </w:r>
          </w:p>
        </w:tc>
      </w:tr>
      <w:tr w:rsidR="00F7419E" w14:paraId="7C6F832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5" w14:textId="77777777" w:rsidR="00F7419E" w:rsidRDefault="00ED530E">
            <w:r>
              <w:t xml:space="preserve">  SCLC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6" w14:textId="77777777" w:rsidR="00F7419E" w:rsidRDefault="00ED530E">
            <w:pPr>
              <w:jc w:val="right"/>
            </w:pPr>
            <w:r>
              <w:t>900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7" w14:textId="77777777" w:rsidR="00F7419E" w:rsidRDefault="00ED530E">
            <w:pPr>
              <w:jc w:val="right"/>
            </w:pPr>
            <w:r>
              <w:t>(13.3%)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8" w14:textId="77777777" w:rsidR="00F7419E" w:rsidRDefault="00ED530E">
            <w:pPr>
              <w:jc w:val="right"/>
            </w:pPr>
            <w:r>
              <w:t>488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9" w14:textId="77777777" w:rsidR="00F7419E" w:rsidRDefault="00ED530E">
            <w:pPr>
              <w:jc w:val="right"/>
            </w:pPr>
            <w:r>
              <w:t>(11.9%)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A" w14:textId="77777777" w:rsidR="00F7419E" w:rsidRDefault="00ED530E">
            <w:pPr>
              <w:jc w:val="right"/>
            </w:pPr>
            <w:r>
              <w:t>1,388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B" w14:textId="77777777" w:rsidR="00F7419E" w:rsidRDefault="00ED530E">
            <w:pPr>
              <w:jc w:val="right"/>
            </w:pPr>
            <w:r>
              <w:t>(12.8%)</w:t>
            </w:r>
          </w:p>
        </w:tc>
      </w:tr>
      <w:tr w:rsidR="00F7419E" w14:paraId="7C6F833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D" w14:textId="77777777" w:rsidR="00F7419E" w:rsidRDefault="00ED530E">
            <w:r>
              <w:t xml:space="preserve">  </w:t>
            </w:r>
            <w:proofErr w:type="spellStart"/>
            <w:r>
              <w:t>Carsinoid</w:t>
            </w:r>
            <w:proofErr w:type="spellEnd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E" w14:textId="77777777" w:rsidR="00F7419E" w:rsidRDefault="00ED530E">
            <w:pPr>
              <w:jc w:val="right"/>
            </w:pPr>
            <w:r>
              <w:t>142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2F" w14:textId="77777777" w:rsidR="00F7419E" w:rsidRDefault="00ED530E">
            <w:pPr>
              <w:jc w:val="right"/>
            </w:pPr>
            <w:r>
              <w:t>(2.1%)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0" w14:textId="77777777" w:rsidR="00F7419E" w:rsidRDefault="00ED530E">
            <w:pPr>
              <w:jc w:val="right"/>
            </w:pPr>
            <w:r>
              <w:t>126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1" w14:textId="77777777" w:rsidR="00F7419E" w:rsidRDefault="00ED530E">
            <w:pPr>
              <w:jc w:val="right"/>
            </w:pPr>
            <w:r>
              <w:t>(3.1%)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2" w14:textId="77777777" w:rsidR="00F7419E" w:rsidRDefault="00ED530E">
            <w:pPr>
              <w:jc w:val="right"/>
            </w:pPr>
            <w:r>
              <w:t>268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3" w14:textId="77777777" w:rsidR="00F7419E" w:rsidRDefault="00ED530E">
            <w:pPr>
              <w:jc w:val="right"/>
            </w:pPr>
            <w:r>
              <w:t>(2.5%)</w:t>
            </w:r>
          </w:p>
        </w:tc>
      </w:tr>
      <w:tr w:rsidR="00F7419E" w14:paraId="7C6F833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5" w14:textId="77777777" w:rsidR="00F7419E" w:rsidRDefault="00ED530E">
            <w:r>
              <w:t xml:space="preserve">  Other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6" w14:textId="77777777" w:rsidR="00F7419E" w:rsidRDefault="00ED530E">
            <w:pPr>
              <w:jc w:val="right"/>
            </w:pPr>
            <w:r>
              <w:t>139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7" w14:textId="77777777" w:rsidR="00F7419E" w:rsidRDefault="00ED530E">
            <w:pPr>
              <w:jc w:val="right"/>
            </w:pPr>
            <w:r>
              <w:t>(2.1%)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8" w14:textId="77777777" w:rsidR="00F7419E" w:rsidRDefault="00ED530E">
            <w:pPr>
              <w:jc w:val="right"/>
            </w:pPr>
            <w:r>
              <w:t>76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9" w14:textId="77777777" w:rsidR="00F7419E" w:rsidRDefault="00ED530E">
            <w:pPr>
              <w:jc w:val="right"/>
            </w:pPr>
            <w:r>
              <w:t>(1.9%)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A" w14:textId="77777777" w:rsidR="00F7419E" w:rsidRDefault="00ED530E">
            <w:pPr>
              <w:jc w:val="right"/>
            </w:pPr>
            <w:r>
              <w:t>215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3B" w14:textId="77777777" w:rsidR="00F7419E" w:rsidRDefault="00ED530E">
            <w:pPr>
              <w:jc w:val="right"/>
            </w:pPr>
            <w:r>
              <w:t>(2.0%)</w:t>
            </w:r>
          </w:p>
        </w:tc>
      </w:tr>
      <w:tr w:rsidR="00F7419E" w14:paraId="7C6F834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33D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3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3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4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4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4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43" w14:textId="77777777" w:rsidR="00F7419E" w:rsidRDefault="00F7419E"/>
        </w:tc>
      </w:tr>
      <w:tr w:rsidR="00F7419E" w14:paraId="7C6F834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45" w14:textId="77777777" w:rsidR="00F7419E" w:rsidRDefault="00ED530E">
            <w:r>
              <w:t>cTNM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4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4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4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4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4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4B" w14:textId="77777777" w:rsidR="00F7419E" w:rsidRDefault="00F7419E"/>
        </w:tc>
      </w:tr>
      <w:tr w:rsidR="00F7419E" w14:paraId="7C6F835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4D" w14:textId="77777777" w:rsidR="00F7419E" w:rsidRDefault="00ED530E">
            <w:r>
              <w:t xml:space="preserve">  I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4E" w14:textId="77777777" w:rsidR="00F7419E" w:rsidRDefault="00ED530E">
            <w:pPr>
              <w:jc w:val="right"/>
            </w:pPr>
            <w:r>
              <w:t>1,940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4F" w14:textId="77777777" w:rsidR="00F7419E" w:rsidRDefault="00ED530E">
            <w:pPr>
              <w:jc w:val="right"/>
            </w:pPr>
            <w:r>
              <w:t>(28.7%)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0" w14:textId="77777777" w:rsidR="00F7419E" w:rsidRDefault="00ED530E">
            <w:pPr>
              <w:jc w:val="right"/>
            </w:pPr>
            <w:r>
              <w:t>1,267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1" w14:textId="77777777" w:rsidR="00F7419E" w:rsidRDefault="00ED530E">
            <w:pPr>
              <w:jc w:val="right"/>
            </w:pPr>
            <w:r>
              <w:t>(31.0%)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2" w14:textId="77777777" w:rsidR="00F7419E" w:rsidRDefault="00ED530E">
            <w:pPr>
              <w:jc w:val="right"/>
            </w:pPr>
            <w:r>
              <w:t>3,207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3" w14:textId="77777777" w:rsidR="00F7419E" w:rsidRDefault="00ED530E">
            <w:pPr>
              <w:jc w:val="right"/>
            </w:pPr>
            <w:r>
              <w:t>(29.6%)</w:t>
            </w:r>
          </w:p>
        </w:tc>
      </w:tr>
      <w:tr w:rsidR="00F7419E" w14:paraId="7C6F835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5" w14:textId="77777777" w:rsidR="00F7419E" w:rsidRDefault="00ED530E">
            <w:r>
              <w:t xml:space="preserve">  II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6" w14:textId="77777777" w:rsidR="00F7419E" w:rsidRDefault="00ED530E">
            <w:pPr>
              <w:jc w:val="right"/>
            </w:pPr>
            <w:r>
              <w:t>555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7" w14:textId="77777777" w:rsidR="00F7419E" w:rsidRDefault="00ED530E">
            <w:pPr>
              <w:jc w:val="right"/>
            </w:pPr>
            <w:r>
              <w:t>(8.2%)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8" w14:textId="77777777" w:rsidR="00F7419E" w:rsidRDefault="00ED530E">
            <w:pPr>
              <w:jc w:val="right"/>
            </w:pPr>
            <w:r>
              <w:t>417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9" w14:textId="77777777" w:rsidR="00F7419E" w:rsidRDefault="00ED530E">
            <w:pPr>
              <w:jc w:val="right"/>
            </w:pPr>
            <w:r>
              <w:t>(10.2%)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A" w14:textId="77777777" w:rsidR="00F7419E" w:rsidRDefault="00ED530E">
            <w:pPr>
              <w:jc w:val="right"/>
            </w:pPr>
            <w:r>
              <w:t>972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B" w14:textId="77777777" w:rsidR="00F7419E" w:rsidRDefault="00ED530E">
            <w:pPr>
              <w:jc w:val="right"/>
            </w:pPr>
            <w:r>
              <w:t>(9.0%)</w:t>
            </w:r>
          </w:p>
        </w:tc>
      </w:tr>
      <w:tr w:rsidR="00F7419E" w14:paraId="7C6F836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D" w14:textId="77777777" w:rsidR="00F7419E" w:rsidRDefault="00ED530E">
            <w:r>
              <w:t xml:space="preserve">  III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E" w14:textId="77777777" w:rsidR="00F7419E" w:rsidRDefault="00ED530E">
            <w:pPr>
              <w:jc w:val="right"/>
            </w:pPr>
            <w:r>
              <w:t>1,338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5F" w14:textId="77777777" w:rsidR="00F7419E" w:rsidRDefault="00ED530E">
            <w:pPr>
              <w:jc w:val="right"/>
            </w:pPr>
            <w:r>
              <w:t>(19.8%)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0" w14:textId="77777777" w:rsidR="00F7419E" w:rsidRDefault="00ED530E">
            <w:pPr>
              <w:jc w:val="right"/>
            </w:pPr>
            <w:r>
              <w:t>743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1" w14:textId="77777777" w:rsidR="00F7419E" w:rsidRDefault="00ED530E">
            <w:pPr>
              <w:jc w:val="right"/>
            </w:pPr>
            <w:r>
              <w:t>(18.2%)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2" w14:textId="77777777" w:rsidR="00F7419E" w:rsidRDefault="00ED530E">
            <w:pPr>
              <w:jc w:val="right"/>
            </w:pPr>
            <w:r>
              <w:t>2,081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3" w14:textId="77777777" w:rsidR="00F7419E" w:rsidRDefault="00ED530E">
            <w:pPr>
              <w:jc w:val="right"/>
            </w:pPr>
            <w:r>
              <w:t>(19.2%)</w:t>
            </w:r>
          </w:p>
        </w:tc>
      </w:tr>
      <w:tr w:rsidR="00F7419E" w14:paraId="7C6F836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5" w14:textId="77777777" w:rsidR="00F7419E" w:rsidRDefault="00ED530E">
            <w:r>
              <w:t xml:space="preserve">  IV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6" w14:textId="77777777" w:rsidR="00F7419E" w:rsidRDefault="00ED530E">
            <w:pPr>
              <w:jc w:val="right"/>
            </w:pPr>
            <w:r>
              <w:t>2,931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7" w14:textId="77777777" w:rsidR="00F7419E" w:rsidRDefault="00ED530E">
            <w:pPr>
              <w:jc w:val="right"/>
            </w:pPr>
            <w:r>
              <w:t>(43.3%)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8" w14:textId="77777777" w:rsidR="00F7419E" w:rsidRDefault="00ED530E">
            <w:pPr>
              <w:jc w:val="right"/>
            </w:pPr>
            <w:r>
              <w:t>1,658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9" w14:textId="77777777" w:rsidR="00F7419E" w:rsidRDefault="00ED530E">
            <w:pPr>
              <w:jc w:val="right"/>
            </w:pPr>
            <w:r>
              <w:t>(40.6%)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A" w14:textId="77777777" w:rsidR="00F7419E" w:rsidRDefault="00ED530E">
            <w:pPr>
              <w:jc w:val="right"/>
            </w:pPr>
            <w:r>
              <w:t>4,589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6B" w14:textId="77777777" w:rsidR="00F7419E" w:rsidRDefault="00ED530E">
            <w:pPr>
              <w:jc w:val="right"/>
            </w:pPr>
            <w:r>
              <w:t>(42.3%)</w:t>
            </w:r>
          </w:p>
        </w:tc>
      </w:tr>
      <w:tr w:rsidR="00F7419E" w14:paraId="7C6F837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36D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6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6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7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7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7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73" w14:textId="77777777" w:rsidR="00F7419E" w:rsidRDefault="00F7419E"/>
        </w:tc>
      </w:tr>
      <w:tr w:rsidR="00F7419E" w14:paraId="7C6F837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75" w14:textId="77777777" w:rsidR="00F7419E" w:rsidRDefault="00ED530E">
            <w:r>
              <w:t>MDT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7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7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7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7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7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7B" w14:textId="77777777" w:rsidR="00F7419E" w:rsidRDefault="00F7419E"/>
        </w:tc>
      </w:tr>
      <w:tr w:rsidR="00F7419E" w14:paraId="7C6F838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7D" w14:textId="32E460B2" w:rsidR="00F7419E" w:rsidRDefault="00ED530E">
            <w:r>
              <w:t xml:space="preserve">  N</w:t>
            </w:r>
            <w:r w:rsidR="00846E63">
              <w:t>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7E" w14:textId="77777777" w:rsidR="00F7419E" w:rsidRDefault="00ED530E">
            <w:pPr>
              <w:jc w:val="right"/>
            </w:pPr>
            <w:r>
              <w:t>1,586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7F" w14:textId="77777777" w:rsidR="00F7419E" w:rsidRDefault="00ED530E">
            <w:pPr>
              <w:jc w:val="right"/>
            </w:pPr>
            <w:r>
              <w:t>(23.4%)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0" w14:textId="77777777" w:rsidR="00F7419E" w:rsidRDefault="00ED530E">
            <w:pPr>
              <w:jc w:val="right"/>
            </w:pPr>
            <w:r>
              <w:t>971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1" w14:textId="77777777" w:rsidR="00F7419E" w:rsidRDefault="00ED530E">
            <w:pPr>
              <w:jc w:val="right"/>
            </w:pPr>
            <w:r>
              <w:t>(23.8%)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2" w14:textId="77777777" w:rsidR="00F7419E" w:rsidRDefault="00ED530E">
            <w:pPr>
              <w:jc w:val="right"/>
            </w:pPr>
            <w:r>
              <w:t>2,557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3" w14:textId="77777777" w:rsidR="00F7419E" w:rsidRDefault="00ED530E">
            <w:pPr>
              <w:jc w:val="right"/>
            </w:pPr>
            <w:r>
              <w:t>(23.6%)</w:t>
            </w:r>
          </w:p>
        </w:tc>
      </w:tr>
      <w:tr w:rsidR="00F7419E" w14:paraId="7C6F838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5" w14:textId="43CF9C39" w:rsidR="00F7419E" w:rsidRDefault="00ED530E">
            <w:r>
              <w:t xml:space="preserve">  </w:t>
            </w:r>
            <w:r w:rsidR="00846E63">
              <w:t>Yes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6" w14:textId="77777777" w:rsidR="00F7419E" w:rsidRDefault="00ED530E">
            <w:pPr>
              <w:jc w:val="right"/>
            </w:pPr>
            <w:r>
              <w:t>5,178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7" w14:textId="77777777" w:rsidR="00F7419E" w:rsidRDefault="00ED530E">
            <w:pPr>
              <w:jc w:val="right"/>
            </w:pPr>
            <w:r>
              <w:t>(76.6%)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8" w14:textId="77777777" w:rsidR="00F7419E" w:rsidRDefault="00ED530E">
            <w:pPr>
              <w:jc w:val="right"/>
            </w:pPr>
            <w:r>
              <w:t>3,114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9" w14:textId="77777777" w:rsidR="00F7419E" w:rsidRDefault="00ED530E">
            <w:pPr>
              <w:jc w:val="right"/>
            </w:pPr>
            <w:r>
              <w:t>(76.2%)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A" w14:textId="77777777" w:rsidR="00F7419E" w:rsidRDefault="00ED530E">
            <w:pPr>
              <w:jc w:val="right"/>
            </w:pPr>
            <w:r>
              <w:t>8,292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8B" w14:textId="77777777" w:rsidR="00F7419E" w:rsidRDefault="00ED530E">
            <w:pPr>
              <w:jc w:val="right"/>
            </w:pPr>
            <w:r>
              <w:t>(76.4%)</w:t>
            </w:r>
          </w:p>
        </w:tc>
      </w:tr>
      <w:tr w:rsidR="00F7419E" w14:paraId="7C6F839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38D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8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8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9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9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9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93" w14:textId="77777777" w:rsidR="00F7419E" w:rsidRDefault="00F7419E"/>
        </w:tc>
      </w:tr>
      <w:tr w:rsidR="00F7419E" w14:paraId="7C6F839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95" w14:textId="77777777" w:rsidR="00F7419E" w:rsidRDefault="00ED530E">
            <w:r>
              <w:t>PET-CT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9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9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9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9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9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9B" w14:textId="77777777" w:rsidR="00F7419E" w:rsidRDefault="00F7419E"/>
        </w:tc>
      </w:tr>
      <w:tr w:rsidR="00F7419E" w14:paraId="7C6F83A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9D" w14:textId="08192087" w:rsidR="00F7419E" w:rsidRDefault="00ED530E">
            <w:r>
              <w:t xml:space="preserve">  N</w:t>
            </w:r>
            <w:r w:rsidR="00846E63">
              <w:t>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9E" w14:textId="77777777" w:rsidR="00F7419E" w:rsidRDefault="00ED530E">
            <w:pPr>
              <w:jc w:val="right"/>
            </w:pPr>
            <w:r>
              <w:t>2,369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9F" w14:textId="77777777" w:rsidR="00F7419E" w:rsidRDefault="00ED530E">
            <w:pPr>
              <w:jc w:val="right"/>
            </w:pPr>
            <w:r>
              <w:t>(35.0%)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0" w14:textId="77777777" w:rsidR="00F7419E" w:rsidRDefault="00ED530E">
            <w:pPr>
              <w:jc w:val="right"/>
            </w:pPr>
            <w:r>
              <w:t>1,374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1" w14:textId="77777777" w:rsidR="00F7419E" w:rsidRDefault="00ED530E">
            <w:pPr>
              <w:jc w:val="right"/>
            </w:pPr>
            <w:r>
              <w:t>(33.6%)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2" w14:textId="77777777" w:rsidR="00F7419E" w:rsidRDefault="00ED530E">
            <w:pPr>
              <w:jc w:val="right"/>
            </w:pPr>
            <w:r>
              <w:t>3,743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3" w14:textId="77777777" w:rsidR="00F7419E" w:rsidRDefault="00ED530E">
            <w:pPr>
              <w:jc w:val="right"/>
            </w:pPr>
            <w:r>
              <w:t>(34.5%)</w:t>
            </w:r>
          </w:p>
        </w:tc>
      </w:tr>
      <w:tr w:rsidR="00F7419E" w14:paraId="7C6F83A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5" w14:textId="42BECA13" w:rsidR="00F7419E" w:rsidRDefault="00ED530E">
            <w:r>
              <w:t xml:space="preserve">  </w:t>
            </w:r>
            <w:r w:rsidR="00846E63">
              <w:t>Yes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6" w14:textId="77777777" w:rsidR="00F7419E" w:rsidRDefault="00ED530E">
            <w:pPr>
              <w:jc w:val="right"/>
            </w:pPr>
            <w:r>
              <w:t>4,395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7" w14:textId="77777777" w:rsidR="00F7419E" w:rsidRDefault="00ED530E">
            <w:pPr>
              <w:jc w:val="right"/>
            </w:pPr>
            <w:r>
              <w:t>(65.0%)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8" w14:textId="77777777" w:rsidR="00F7419E" w:rsidRDefault="00ED530E">
            <w:pPr>
              <w:jc w:val="right"/>
            </w:pPr>
            <w:r>
              <w:t>2,711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9" w14:textId="77777777" w:rsidR="00F7419E" w:rsidRDefault="00ED530E">
            <w:pPr>
              <w:jc w:val="right"/>
            </w:pPr>
            <w:r>
              <w:t>(66.4%)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A" w14:textId="77777777" w:rsidR="00F7419E" w:rsidRDefault="00ED530E">
            <w:pPr>
              <w:jc w:val="right"/>
            </w:pPr>
            <w:r>
              <w:t>7,106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AB" w14:textId="77777777" w:rsidR="00F7419E" w:rsidRDefault="00ED530E">
            <w:pPr>
              <w:jc w:val="right"/>
            </w:pPr>
            <w:r>
              <w:t>(65.5%)</w:t>
            </w:r>
          </w:p>
        </w:tc>
      </w:tr>
      <w:tr w:rsidR="00F7419E" w14:paraId="7C6F83B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3AD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A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A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B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B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B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B3" w14:textId="77777777" w:rsidR="00F7419E" w:rsidRDefault="00F7419E"/>
        </w:tc>
      </w:tr>
      <w:tr w:rsidR="00F7419E" w14:paraId="7C6F83B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B5" w14:textId="77777777" w:rsidR="00F7419E" w:rsidRDefault="00ED530E">
            <w:r>
              <w:t>EBUS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B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B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B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B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B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BB" w14:textId="77777777" w:rsidR="00F7419E" w:rsidRDefault="00F7419E"/>
        </w:tc>
      </w:tr>
      <w:tr w:rsidR="00F7419E" w14:paraId="7C6F83C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BD" w14:textId="2B55AEBC" w:rsidR="00F7419E" w:rsidRDefault="00ED530E">
            <w:r>
              <w:t xml:space="preserve">  N</w:t>
            </w:r>
            <w:r w:rsidR="00F92CE6">
              <w:t>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BE" w14:textId="77777777" w:rsidR="00F7419E" w:rsidRDefault="00ED530E">
            <w:pPr>
              <w:jc w:val="right"/>
            </w:pPr>
            <w:r>
              <w:t>5,041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BF" w14:textId="77777777" w:rsidR="00F7419E" w:rsidRDefault="00ED530E">
            <w:pPr>
              <w:jc w:val="right"/>
            </w:pPr>
            <w:r>
              <w:t>(74.5%)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0" w14:textId="77777777" w:rsidR="00F7419E" w:rsidRDefault="00ED530E">
            <w:pPr>
              <w:jc w:val="right"/>
            </w:pPr>
            <w:r>
              <w:t>3,053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1" w14:textId="77777777" w:rsidR="00F7419E" w:rsidRDefault="00ED530E">
            <w:pPr>
              <w:jc w:val="right"/>
            </w:pPr>
            <w:r>
              <w:t>(74.7%)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2" w14:textId="77777777" w:rsidR="00F7419E" w:rsidRDefault="00ED530E">
            <w:pPr>
              <w:jc w:val="right"/>
            </w:pPr>
            <w:r>
              <w:t>8,094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3" w14:textId="77777777" w:rsidR="00F7419E" w:rsidRDefault="00ED530E">
            <w:pPr>
              <w:jc w:val="right"/>
            </w:pPr>
            <w:r>
              <w:t>(74.6%)</w:t>
            </w:r>
          </w:p>
        </w:tc>
      </w:tr>
      <w:tr w:rsidR="00F7419E" w14:paraId="7C6F83C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5" w14:textId="77777777" w:rsidR="00F7419E" w:rsidRDefault="00ED530E">
            <w:r>
              <w:t xml:space="preserve">  Ja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6" w14:textId="77777777" w:rsidR="00F7419E" w:rsidRDefault="00ED530E">
            <w:pPr>
              <w:jc w:val="right"/>
            </w:pPr>
            <w:r>
              <w:t>1,723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7" w14:textId="77777777" w:rsidR="00F7419E" w:rsidRDefault="00ED530E">
            <w:pPr>
              <w:jc w:val="right"/>
            </w:pPr>
            <w:r>
              <w:t>(25.5%)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8" w14:textId="77777777" w:rsidR="00F7419E" w:rsidRDefault="00ED530E">
            <w:pPr>
              <w:jc w:val="right"/>
            </w:pPr>
            <w:r>
              <w:t>1,032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9" w14:textId="77777777" w:rsidR="00F7419E" w:rsidRDefault="00ED530E">
            <w:pPr>
              <w:jc w:val="right"/>
            </w:pPr>
            <w:r>
              <w:t>(25.3%)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A" w14:textId="77777777" w:rsidR="00F7419E" w:rsidRDefault="00ED530E">
            <w:pPr>
              <w:jc w:val="right"/>
            </w:pPr>
            <w:r>
              <w:t>2,755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CB" w14:textId="77777777" w:rsidR="00F7419E" w:rsidRDefault="00ED530E">
            <w:pPr>
              <w:jc w:val="right"/>
            </w:pPr>
            <w:r>
              <w:t>(25.4%)</w:t>
            </w:r>
          </w:p>
        </w:tc>
      </w:tr>
      <w:tr w:rsidR="00F7419E" w14:paraId="7C6F83D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3CD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C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C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D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D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D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D3" w14:textId="77777777" w:rsidR="00F7419E" w:rsidRDefault="00F7419E"/>
        </w:tc>
      </w:tr>
      <w:tr w:rsidR="00F7419E" w14:paraId="7C6F83D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D5" w14:textId="77777777" w:rsidR="00F7419E" w:rsidRDefault="00ED530E">
            <w:r>
              <w:t>EGFR-test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D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D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D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D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D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DB" w14:textId="77777777" w:rsidR="00F7419E" w:rsidRDefault="00F7419E"/>
        </w:tc>
      </w:tr>
      <w:tr w:rsidR="00F7419E" w14:paraId="7C6F83E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DD" w14:textId="2FEA3D8D" w:rsidR="00F7419E" w:rsidRDefault="00ED530E">
            <w:r>
              <w:t xml:space="preserve">  N</w:t>
            </w:r>
            <w:r w:rsidR="00526067">
              <w:t>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DE" w14:textId="77777777" w:rsidR="00F7419E" w:rsidRDefault="00ED530E">
            <w:pPr>
              <w:jc w:val="right"/>
            </w:pPr>
            <w:r>
              <w:t>3,042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DF" w14:textId="77777777" w:rsidR="00F7419E" w:rsidRDefault="00ED530E">
            <w:pPr>
              <w:jc w:val="right"/>
            </w:pPr>
            <w:r>
              <w:t>(45.0%)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0" w14:textId="77777777" w:rsidR="00F7419E" w:rsidRDefault="00ED530E">
            <w:pPr>
              <w:jc w:val="right"/>
            </w:pPr>
            <w:r>
              <w:t>1,877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1" w14:textId="77777777" w:rsidR="00F7419E" w:rsidRDefault="00ED530E">
            <w:pPr>
              <w:jc w:val="right"/>
            </w:pPr>
            <w:r>
              <w:t>(45.9%)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2" w14:textId="77777777" w:rsidR="00F7419E" w:rsidRDefault="00ED530E">
            <w:pPr>
              <w:jc w:val="right"/>
            </w:pPr>
            <w:r>
              <w:t>4,919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3" w14:textId="77777777" w:rsidR="00F7419E" w:rsidRDefault="00ED530E">
            <w:pPr>
              <w:jc w:val="right"/>
            </w:pPr>
            <w:r>
              <w:t>(45.3%)</w:t>
            </w:r>
          </w:p>
        </w:tc>
      </w:tr>
      <w:tr w:rsidR="00F7419E" w14:paraId="7C6F83E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5" w14:textId="62DFB546" w:rsidR="00F7419E" w:rsidRDefault="00ED530E">
            <w:r>
              <w:t xml:space="preserve">  </w:t>
            </w:r>
            <w:r w:rsidR="00526067">
              <w:t>Yes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6" w14:textId="77777777" w:rsidR="00F7419E" w:rsidRDefault="00ED530E">
            <w:pPr>
              <w:jc w:val="right"/>
            </w:pPr>
            <w:r>
              <w:t>3,722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7" w14:textId="77777777" w:rsidR="00F7419E" w:rsidRDefault="00ED530E">
            <w:pPr>
              <w:jc w:val="right"/>
            </w:pPr>
            <w:r>
              <w:t>(55.0%)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8" w14:textId="77777777" w:rsidR="00F7419E" w:rsidRDefault="00ED530E">
            <w:pPr>
              <w:jc w:val="right"/>
            </w:pPr>
            <w:r>
              <w:t>2,208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9" w14:textId="77777777" w:rsidR="00F7419E" w:rsidRDefault="00ED530E">
            <w:pPr>
              <w:jc w:val="right"/>
            </w:pPr>
            <w:r>
              <w:t>(54.1%)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A" w14:textId="77777777" w:rsidR="00F7419E" w:rsidRDefault="00ED530E">
            <w:pPr>
              <w:jc w:val="right"/>
            </w:pPr>
            <w:r>
              <w:t>5,930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EB" w14:textId="77777777" w:rsidR="00F7419E" w:rsidRDefault="00ED530E">
            <w:pPr>
              <w:jc w:val="right"/>
            </w:pPr>
            <w:r>
              <w:t>(54.7%)</w:t>
            </w:r>
          </w:p>
        </w:tc>
      </w:tr>
      <w:tr w:rsidR="00F7419E" w14:paraId="7C6F83F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3ED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E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E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F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F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F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F3" w14:textId="77777777" w:rsidR="00F7419E" w:rsidRDefault="00F7419E"/>
        </w:tc>
      </w:tr>
      <w:tr w:rsidR="00F7419E" w14:paraId="7C6F83F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F5" w14:textId="77777777" w:rsidR="00F7419E" w:rsidRDefault="00ED530E">
            <w:r>
              <w:t>EGFR-result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F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F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F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F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3F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3FB" w14:textId="77777777" w:rsidR="00F7419E" w:rsidRDefault="00F7419E"/>
        </w:tc>
      </w:tr>
      <w:tr w:rsidR="00F7419E" w14:paraId="7C6F840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FD" w14:textId="77777777" w:rsidR="00F7419E" w:rsidRDefault="00ED530E">
            <w:r>
              <w:t xml:space="preserve">  Positive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FE" w14:textId="77777777" w:rsidR="00F7419E" w:rsidRDefault="00ED530E">
            <w:pPr>
              <w:jc w:val="right"/>
            </w:pPr>
            <w:r>
              <w:t>400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3FF" w14:textId="77777777" w:rsidR="00F7419E" w:rsidRDefault="00ED530E">
            <w:pPr>
              <w:jc w:val="right"/>
            </w:pPr>
            <w:r>
              <w:t>(5.9%)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0" w14:textId="77777777" w:rsidR="00F7419E" w:rsidRDefault="00ED530E">
            <w:pPr>
              <w:jc w:val="right"/>
            </w:pPr>
            <w:r>
              <w:t>202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1" w14:textId="77777777" w:rsidR="00F7419E" w:rsidRDefault="00ED530E">
            <w:pPr>
              <w:jc w:val="right"/>
            </w:pPr>
            <w:r>
              <w:t>(4.9%)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2" w14:textId="77777777" w:rsidR="00F7419E" w:rsidRDefault="00ED530E">
            <w:pPr>
              <w:jc w:val="right"/>
            </w:pPr>
            <w:r>
              <w:t>602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3" w14:textId="77777777" w:rsidR="00F7419E" w:rsidRDefault="00ED530E">
            <w:pPr>
              <w:jc w:val="right"/>
            </w:pPr>
            <w:r>
              <w:t>(5.5%)</w:t>
            </w:r>
          </w:p>
        </w:tc>
      </w:tr>
      <w:tr w:rsidR="00F7419E" w14:paraId="7C6F840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5" w14:textId="77777777" w:rsidR="00F7419E" w:rsidRDefault="00ED530E">
            <w:r>
              <w:t xml:space="preserve">  Negative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6" w14:textId="77777777" w:rsidR="00F7419E" w:rsidRDefault="00ED530E">
            <w:pPr>
              <w:jc w:val="right"/>
            </w:pPr>
            <w:r>
              <w:t>3,202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7" w14:textId="77777777" w:rsidR="00F7419E" w:rsidRDefault="00ED530E">
            <w:pPr>
              <w:jc w:val="right"/>
            </w:pPr>
            <w:r>
              <w:t>(47.3%)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8" w14:textId="77777777" w:rsidR="00F7419E" w:rsidRDefault="00ED530E">
            <w:pPr>
              <w:jc w:val="right"/>
            </w:pPr>
            <w:r>
              <w:t>1,943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9" w14:textId="77777777" w:rsidR="00F7419E" w:rsidRDefault="00ED530E">
            <w:pPr>
              <w:jc w:val="right"/>
            </w:pPr>
            <w:r>
              <w:t>(47.6%)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A" w14:textId="77777777" w:rsidR="00F7419E" w:rsidRDefault="00ED530E">
            <w:pPr>
              <w:jc w:val="right"/>
            </w:pPr>
            <w:r>
              <w:t>5,145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B" w14:textId="77777777" w:rsidR="00F7419E" w:rsidRDefault="00ED530E">
            <w:pPr>
              <w:jc w:val="right"/>
            </w:pPr>
            <w:r>
              <w:t>(47.4%)</w:t>
            </w:r>
          </w:p>
        </w:tc>
      </w:tr>
      <w:tr w:rsidR="00F7419E" w14:paraId="7C6F841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D" w14:textId="77777777" w:rsidR="00F7419E" w:rsidRDefault="00ED530E">
            <w:r>
              <w:t xml:space="preserve">  Unknown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E" w14:textId="77777777" w:rsidR="00F7419E" w:rsidRDefault="00ED530E">
            <w:pPr>
              <w:jc w:val="right"/>
            </w:pPr>
            <w:r>
              <w:t>3,162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0F" w14:textId="77777777" w:rsidR="00F7419E" w:rsidRDefault="00ED530E">
            <w:pPr>
              <w:jc w:val="right"/>
            </w:pPr>
            <w:r>
              <w:t>(46.7%)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10" w14:textId="77777777" w:rsidR="00F7419E" w:rsidRDefault="00ED530E">
            <w:pPr>
              <w:jc w:val="right"/>
            </w:pPr>
            <w:r>
              <w:t>1,940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11" w14:textId="77777777" w:rsidR="00F7419E" w:rsidRDefault="00ED530E">
            <w:pPr>
              <w:jc w:val="right"/>
            </w:pPr>
            <w:r>
              <w:t>(47.5%)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12" w14:textId="77777777" w:rsidR="00F7419E" w:rsidRDefault="00ED530E">
            <w:pPr>
              <w:jc w:val="right"/>
            </w:pPr>
            <w:r>
              <w:t>5,102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13" w14:textId="77777777" w:rsidR="00F7419E" w:rsidRDefault="00ED530E">
            <w:pPr>
              <w:jc w:val="right"/>
            </w:pPr>
            <w:r>
              <w:t>(47.0%)</w:t>
            </w:r>
          </w:p>
        </w:tc>
      </w:tr>
      <w:tr w:rsidR="00F7419E" w14:paraId="7C6F841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C6F8415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416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417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418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419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41A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41B" w14:textId="77777777" w:rsidR="00F7419E" w:rsidRDefault="00F7419E"/>
        </w:tc>
      </w:tr>
      <w:tr w:rsidR="00F7419E" w14:paraId="7C6F845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4D" w14:textId="77777777" w:rsidR="00F7419E" w:rsidRDefault="00ED530E">
            <w:r>
              <w:t>First treatment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44E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44F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450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451" w14:textId="77777777" w:rsidR="00F7419E" w:rsidRDefault="00F7419E"/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</w:tcPr>
          <w:p w14:paraId="7C6F8452" w14:textId="77777777" w:rsidR="00F7419E" w:rsidRDefault="00F7419E"/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C6F8453" w14:textId="77777777" w:rsidR="00F7419E" w:rsidRDefault="00F7419E"/>
        </w:tc>
      </w:tr>
      <w:tr w:rsidR="00F7419E" w14:paraId="7C6F845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5" w14:textId="77777777" w:rsidR="00F7419E" w:rsidRDefault="00ED530E">
            <w:r>
              <w:t xml:space="preserve">  Resected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6" w14:textId="77777777" w:rsidR="00F7419E" w:rsidRDefault="00ED530E">
            <w:pPr>
              <w:jc w:val="right"/>
            </w:pPr>
            <w:r>
              <w:t>1,788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7" w14:textId="77777777" w:rsidR="00F7419E" w:rsidRDefault="00ED530E">
            <w:pPr>
              <w:jc w:val="right"/>
            </w:pPr>
            <w:r>
              <w:t>(26.4%)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8" w14:textId="77777777" w:rsidR="00F7419E" w:rsidRDefault="00ED530E">
            <w:pPr>
              <w:jc w:val="right"/>
            </w:pPr>
            <w:r>
              <w:t>1,225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9" w14:textId="77777777" w:rsidR="00F7419E" w:rsidRDefault="00ED530E">
            <w:pPr>
              <w:jc w:val="right"/>
            </w:pPr>
            <w:r>
              <w:t>(30.0%)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A" w14:textId="77777777" w:rsidR="00F7419E" w:rsidRDefault="00ED530E">
            <w:pPr>
              <w:jc w:val="right"/>
            </w:pPr>
            <w:r>
              <w:t>3,013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B" w14:textId="77777777" w:rsidR="00F7419E" w:rsidRDefault="00ED530E">
            <w:pPr>
              <w:jc w:val="right"/>
            </w:pPr>
            <w:r>
              <w:t>(27.8%)</w:t>
            </w:r>
          </w:p>
        </w:tc>
      </w:tr>
      <w:tr w:rsidR="00F7419E" w14:paraId="7C6F846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D" w14:textId="77777777" w:rsidR="00F7419E" w:rsidRDefault="00ED530E">
            <w:r>
              <w:lastRenderedPageBreak/>
              <w:t xml:space="preserve">  SBRT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E" w14:textId="77777777" w:rsidR="00F7419E" w:rsidRDefault="00ED530E">
            <w:pPr>
              <w:jc w:val="right"/>
            </w:pPr>
            <w:r>
              <w:t>535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5F" w14:textId="77777777" w:rsidR="00F7419E" w:rsidRDefault="00ED530E">
            <w:pPr>
              <w:jc w:val="right"/>
            </w:pPr>
            <w:r>
              <w:t>(7.9%)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0" w14:textId="77777777" w:rsidR="00F7419E" w:rsidRDefault="00ED530E">
            <w:pPr>
              <w:jc w:val="right"/>
            </w:pPr>
            <w:r>
              <w:t>342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1" w14:textId="77777777" w:rsidR="00F7419E" w:rsidRDefault="00ED530E">
            <w:pPr>
              <w:jc w:val="right"/>
            </w:pPr>
            <w:r>
              <w:t>(8.4%)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2" w14:textId="77777777" w:rsidR="00F7419E" w:rsidRDefault="00ED530E">
            <w:pPr>
              <w:jc w:val="right"/>
            </w:pPr>
            <w:r>
              <w:t>877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3" w14:textId="77777777" w:rsidR="00F7419E" w:rsidRDefault="00ED530E">
            <w:pPr>
              <w:jc w:val="right"/>
            </w:pPr>
            <w:r>
              <w:t>(8.1%)</w:t>
            </w:r>
          </w:p>
        </w:tc>
      </w:tr>
      <w:tr w:rsidR="00F7419E" w14:paraId="7C6F846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5" w14:textId="77777777" w:rsidR="00F7419E" w:rsidRDefault="00ED530E">
            <w:r>
              <w:t xml:space="preserve">  Cur rad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6" w14:textId="77777777" w:rsidR="00F7419E" w:rsidRDefault="00ED530E">
            <w:pPr>
              <w:jc w:val="right"/>
            </w:pPr>
            <w:r>
              <w:t>828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7" w14:textId="77777777" w:rsidR="00F7419E" w:rsidRDefault="00ED530E">
            <w:pPr>
              <w:jc w:val="right"/>
            </w:pPr>
            <w:r>
              <w:t>(12.2%)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8" w14:textId="77777777" w:rsidR="00F7419E" w:rsidRDefault="00ED530E">
            <w:pPr>
              <w:jc w:val="right"/>
            </w:pPr>
            <w:r>
              <w:t>404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9" w14:textId="77777777" w:rsidR="00F7419E" w:rsidRDefault="00ED530E">
            <w:pPr>
              <w:jc w:val="right"/>
            </w:pPr>
            <w:r>
              <w:t>(9.9%)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A" w14:textId="77777777" w:rsidR="00F7419E" w:rsidRDefault="00ED530E">
            <w:pPr>
              <w:jc w:val="right"/>
            </w:pPr>
            <w:r>
              <w:t>1,232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B" w14:textId="77777777" w:rsidR="00F7419E" w:rsidRDefault="00ED530E">
            <w:pPr>
              <w:jc w:val="right"/>
            </w:pPr>
            <w:r>
              <w:t>(11.4%)</w:t>
            </w:r>
          </w:p>
        </w:tc>
      </w:tr>
      <w:tr w:rsidR="00F7419E" w14:paraId="7C6F8474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D" w14:textId="77777777" w:rsidR="00F7419E" w:rsidRDefault="00ED530E">
            <w:r>
              <w:t xml:space="preserve">  Pall rad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E" w14:textId="77777777" w:rsidR="00F7419E" w:rsidRDefault="00ED530E">
            <w:pPr>
              <w:jc w:val="right"/>
            </w:pPr>
            <w:r>
              <w:t>1,378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6F" w14:textId="77777777" w:rsidR="00F7419E" w:rsidRDefault="00ED530E">
            <w:pPr>
              <w:jc w:val="right"/>
            </w:pPr>
            <w:r>
              <w:t>(20.4%)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0" w14:textId="77777777" w:rsidR="00F7419E" w:rsidRDefault="00ED530E">
            <w:pPr>
              <w:jc w:val="right"/>
            </w:pPr>
            <w:r>
              <w:t>743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1" w14:textId="77777777" w:rsidR="00F7419E" w:rsidRDefault="00ED530E">
            <w:pPr>
              <w:jc w:val="right"/>
            </w:pPr>
            <w:r>
              <w:t>(18.2%)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2" w14:textId="77777777" w:rsidR="00F7419E" w:rsidRDefault="00ED530E">
            <w:pPr>
              <w:jc w:val="right"/>
            </w:pPr>
            <w:r>
              <w:t>2,121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3" w14:textId="77777777" w:rsidR="00F7419E" w:rsidRDefault="00ED530E">
            <w:pPr>
              <w:jc w:val="right"/>
            </w:pPr>
            <w:r>
              <w:t>(19.6%)</w:t>
            </w:r>
          </w:p>
        </w:tc>
      </w:tr>
      <w:tr w:rsidR="00F7419E" w14:paraId="7C6F847C" w14:textId="77777777" w:rsidTr="00007EDF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5" w14:textId="77777777" w:rsidR="00F7419E" w:rsidRDefault="00ED530E">
            <w:r>
              <w:t xml:space="preserve">  Unknown rad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6" w14:textId="77777777" w:rsidR="00F7419E" w:rsidRDefault="00ED530E">
            <w:pPr>
              <w:jc w:val="right"/>
            </w:pPr>
            <w:r>
              <w:t>43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7" w14:textId="77777777" w:rsidR="00F7419E" w:rsidRDefault="00ED530E">
            <w:pPr>
              <w:jc w:val="right"/>
            </w:pPr>
            <w:r>
              <w:t>(0.6%)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8" w14:textId="77777777" w:rsidR="00F7419E" w:rsidRDefault="00ED530E">
            <w:pPr>
              <w:jc w:val="right"/>
            </w:pPr>
            <w:r>
              <w:t>25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9" w14:textId="77777777" w:rsidR="00F7419E" w:rsidRDefault="00ED530E">
            <w:pPr>
              <w:jc w:val="right"/>
            </w:pPr>
            <w:r>
              <w:t>(0.6%)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A" w14:textId="77777777" w:rsidR="00F7419E" w:rsidRDefault="00ED530E">
            <w:pPr>
              <w:jc w:val="right"/>
            </w:pPr>
            <w:r>
              <w:t>68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847B" w14:textId="77777777" w:rsidR="00F7419E" w:rsidRDefault="00ED530E">
            <w:pPr>
              <w:jc w:val="right"/>
            </w:pPr>
            <w:r>
              <w:t>(0.6%)</w:t>
            </w:r>
          </w:p>
        </w:tc>
      </w:tr>
      <w:tr w:rsidR="00F7419E" w14:paraId="7C6F8484" w14:textId="77777777" w:rsidTr="00007EDF">
        <w:tc>
          <w:tcPr>
            <w:tcW w:w="1677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7D" w14:textId="77777777" w:rsidR="00F7419E" w:rsidRDefault="00ED530E">
            <w:r>
              <w:t xml:space="preserve">  No TX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7E" w14:textId="77777777" w:rsidR="00F7419E" w:rsidRDefault="00ED530E">
            <w:pPr>
              <w:jc w:val="right"/>
            </w:pPr>
            <w:r>
              <w:t>2,192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7F" w14:textId="77777777" w:rsidR="00F7419E" w:rsidRDefault="00ED530E">
            <w:pPr>
              <w:jc w:val="right"/>
            </w:pPr>
            <w:r>
              <w:t>(32.4%)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80" w14:textId="77777777" w:rsidR="00F7419E" w:rsidRDefault="00ED530E">
            <w:pPr>
              <w:jc w:val="right"/>
            </w:pPr>
            <w:r>
              <w:t>1,346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81" w14:textId="77777777" w:rsidR="00F7419E" w:rsidRDefault="00ED530E">
            <w:pPr>
              <w:jc w:val="right"/>
            </w:pPr>
            <w:r>
              <w:t>(32.9%)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82" w14:textId="77777777" w:rsidR="00F7419E" w:rsidRDefault="00ED530E">
            <w:pPr>
              <w:jc w:val="right"/>
            </w:pPr>
            <w:r>
              <w:t>3,538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0" w:space="0" w:color="000000"/>
              <w:right w:val="nil"/>
            </w:tcBorders>
            <w:vAlign w:val="bottom"/>
          </w:tcPr>
          <w:p w14:paraId="7C6F8483" w14:textId="77777777" w:rsidR="00F7419E" w:rsidRDefault="00ED530E">
            <w:pPr>
              <w:jc w:val="right"/>
            </w:pPr>
            <w:r>
              <w:t>(32.6%)</w:t>
            </w:r>
          </w:p>
        </w:tc>
      </w:tr>
    </w:tbl>
    <w:p w14:paraId="1EC5959D" w14:textId="77777777" w:rsidR="00007EDF" w:rsidRPr="00CE38CE" w:rsidRDefault="00007EDF" w:rsidP="00007EDF">
      <w:pPr>
        <w:rPr>
          <w:rFonts w:cstheme="minorHAnsi"/>
          <w:color w:val="000000" w:themeColor="text1"/>
          <w:lang w:val="en-GB"/>
        </w:rPr>
      </w:pPr>
      <w:r w:rsidRPr="00CE38CE">
        <w:rPr>
          <w:rFonts w:cstheme="minorHAnsi"/>
          <w:color w:val="000000" w:themeColor="text1"/>
          <w:lang w:val="en-GB"/>
        </w:rPr>
        <w:t>Abbreviations: AC: adenocarcinom</w:t>
      </w:r>
      <w:r>
        <w:rPr>
          <w:rFonts w:cstheme="minorHAnsi"/>
          <w:color w:val="000000" w:themeColor="text1"/>
          <w:lang w:val="en-GB"/>
        </w:rPr>
        <w:t>a</w:t>
      </w:r>
      <w:r w:rsidRPr="00CE38CE">
        <w:rPr>
          <w:rFonts w:cstheme="minorHAnsi"/>
          <w:color w:val="000000" w:themeColor="text1"/>
          <w:lang w:val="en-GB"/>
        </w:rPr>
        <w:t xml:space="preserve">, EBUS: endobronchial ultrasound fine needle aspiration cytology, EGFR: epidermal growth factor receptor, LLL: left lower lobe, LUL: left upper lobe, MDT: multidisciplinary team meeting, NSCLC NOS: non-small cell lung cancer not otherwise specified, </w:t>
      </w:r>
      <w:r>
        <w:rPr>
          <w:rFonts w:cstheme="minorHAnsi"/>
          <w:color w:val="000000" w:themeColor="text1"/>
          <w:lang w:val="en-GB"/>
        </w:rPr>
        <w:t xml:space="preserve">No TX: no treatment reported, </w:t>
      </w:r>
      <w:r w:rsidRPr="00CE38CE">
        <w:rPr>
          <w:rFonts w:cstheme="minorHAnsi"/>
          <w:color w:val="000000" w:themeColor="text1"/>
          <w:lang w:val="en-GB"/>
        </w:rPr>
        <w:t xml:space="preserve">RLL: </w:t>
      </w:r>
      <w:r>
        <w:rPr>
          <w:rFonts w:cstheme="minorHAnsi"/>
          <w:color w:val="000000" w:themeColor="text1"/>
          <w:lang w:val="en-GB"/>
        </w:rPr>
        <w:t>r</w:t>
      </w:r>
      <w:r w:rsidRPr="00CE38CE">
        <w:rPr>
          <w:rFonts w:cstheme="minorHAnsi"/>
          <w:color w:val="000000" w:themeColor="text1"/>
          <w:lang w:val="en-GB"/>
        </w:rPr>
        <w:t xml:space="preserve">ight lower lobe, RML: right middle lobe, RUL: right upper lobe, SBRT: stereotactic body radiation therapy, SCC: squamous cell cancer, SCLC: small cell lung cancer. </w:t>
      </w:r>
    </w:p>
    <w:p w14:paraId="7C6F8485" w14:textId="77777777" w:rsidR="00F7419E" w:rsidRPr="000F5AF4" w:rsidRDefault="00F7419E">
      <w:pPr>
        <w:rPr>
          <w:lang w:val="en-GB"/>
        </w:rPr>
      </w:pPr>
    </w:p>
    <w:sectPr w:rsidR="00F7419E" w:rsidRPr="000F5AF4">
      <w:pgSz w:w="12240" w:h="15840" w:code="1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F7419E"/>
    <w:rsid w:val="00007EDF"/>
    <w:rsid w:val="000F5AF4"/>
    <w:rsid w:val="0016457F"/>
    <w:rsid w:val="0028108D"/>
    <w:rsid w:val="00526067"/>
    <w:rsid w:val="00846E63"/>
    <w:rsid w:val="00ED530E"/>
    <w:rsid w:val="00F7419E"/>
    <w:rsid w:val="00F9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F82C3"/>
  <w15:docId w15:val="{27A953EF-1B91-41A9-AD98-B2DDB24DF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371</Words>
  <Characters>1968</Characters>
  <Application>Microsoft Office Word</Application>
  <DocSecurity>0</DocSecurity>
  <Lines>16</Lines>
  <Paragraphs>4</Paragraphs>
  <ScaleCrop>false</ScaleCrop>
  <Company>Kreftregisteret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Steinar Solberg</cp:lastModifiedBy>
  <cp:revision>9</cp:revision>
  <cp:lastPrinted>2023-10-02T06:50:00Z</cp:lastPrinted>
  <dcterms:created xsi:type="dcterms:W3CDTF">2023-09-12T06:55:00Z</dcterms:created>
  <dcterms:modified xsi:type="dcterms:W3CDTF">2023-10-02T10:12:00Z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1fdeea-9437-4de2-969c-d0eba5dec47e_Enabled">
    <vt:lpwstr>true</vt:lpwstr>
  </property>
  <property fmtid="{D5CDD505-2E9C-101B-9397-08002B2CF9AE}" pid="3" name="MSIP_Label_971fdeea-9437-4de2-969c-d0eba5dec47e_SetDate">
    <vt:lpwstr>2023-09-12T06:55:46Z</vt:lpwstr>
  </property>
  <property fmtid="{D5CDD505-2E9C-101B-9397-08002B2CF9AE}" pid="4" name="MSIP_Label_971fdeea-9437-4de2-969c-d0eba5dec47e_Method">
    <vt:lpwstr>Standard</vt:lpwstr>
  </property>
  <property fmtid="{D5CDD505-2E9C-101B-9397-08002B2CF9AE}" pid="5" name="MSIP_Label_971fdeea-9437-4de2-969c-d0eba5dec47e_Name">
    <vt:lpwstr>Offentlig</vt:lpwstr>
  </property>
  <property fmtid="{D5CDD505-2E9C-101B-9397-08002B2CF9AE}" pid="6" name="MSIP_Label_971fdeea-9437-4de2-969c-d0eba5dec47e_SiteId">
    <vt:lpwstr>974bec44-9bad-4fdb-8e88-d3a1452197c8</vt:lpwstr>
  </property>
  <property fmtid="{D5CDD505-2E9C-101B-9397-08002B2CF9AE}" pid="7" name="MSIP_Label_971fdeea-9437-4de2-969c-d0eba5dec47e_ActionId">
    <vt:lpwstr>d4f72b89-940f-440a-8100-89d99f7b9031</vt:lpwstr>
  </property>
  <property fmtid="{D5CDD505-2E9C-101B-9397-08002B2CF9AE}" pid="8" name="MSIP_Label_971fdeea-9437-4de2-969c-d0eba5dec47e_ContentBits">
    <vt:lpwstr>0</vt:lpwstr>
  </property>
</Properties>
</file>