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1100"/>
        <w:rPr>
          <w:rFonts w:ascii="Times New Roman" w:hAnsi="Times New Roman" w:cs="Times New Roman"/>
          <w:sz w:val="24"/>
          <w:szCs w:val="21"/>
        </w:rPr>
      </w:pPr>
      <w:bookmarkStart w:id="0" w:name="_GoBack"/>
      <w:bookmarkEnd w:id="0"/>
      <w:r>
        <w:rPr>
          <w:rStyle w:val="244"/>
          <w:rFonts w:hint="eastAsia"/>
          <w:lang w:val="en-US" w:eastAsia="zh-CN"/>
        </w:rPr>
        <w:t xml:space="preserve">           </w:t>
      </w:r>
      <w:r>
        <w:rPr>
          <w:rFonts w:ascii="Times New Roman" w:hAnsi="Times New Roman" w:cs="Times New Roman"/>
          <w:sz w:val="24"/>
          <w:szCs w:val="21"/>
        </w:rPr>
        <w:t>Risk Stratification Scale</w:t>
      </w:r>
    </w:p>
    <w:p>
      <w:pPr>
        <w:rPr>
          <w:rFonts w:ascii="Times New Roman" w:hAnsi="Times New Roman" w:cs="Times New Roman"/>
          <w:sz w:val="24"/>
          <w:szCs w:val="21"/>
        </w:rPr>
      </w:pPr>
    </w:p>
    <w:tbl>
      <w:tblPr>
        <w:tblStyle w:val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465"/>
        <w:gridCol w:w="2083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ID：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name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male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telephone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address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height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BMI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visit time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smoke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drink wine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Other hobbies</w:t>
            </w:r>
          </w:p>
        </w:tc>
        <w:tc>
          <w:tcPr>
            <w:tcW w:w="6560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diabetes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coronary heart disease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other diseases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Marfan syndrome or other connective tissue diseases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family history of aortic disease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known aortic valve disease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known thoracic aortic aneurysm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previous aortic manipulation (including cardiac surgery)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of onset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 xml:space="preserve">abrupt onset of chest, back, or abdominal pain 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pain score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predisposing factor</w:t>
            </w:r>
          </w:p>
        </w:tc>
        <w:tc>
          <w:tcPr>
            <w:tcW w:w="6560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tired, emotional, deep breathing/cough, body position, eating or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nature of pain</w:t>
            </w:r>
          </w:p>
        </w:tc>
        <w:tc>
          <w:tcPr>
            <w:tcW w:w="6560" w:type="dxa"/>
            <w:gridSpan w:val="3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lang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lang w:bidi="en-US"/>
              </w:rPr>
              <w:t>ripping , tearing, squeezing</w:t>
            </w:r>
            <w:r>
              <w:rPr>
                <w:rFonts w:ascii="Times New Roman" w:hAnsi="Times New Roman" w:cs="Times New Roman"/>
                <w:color w:val="000000"/>
                <w:szCs w:val="21"/>
                <w:lang w:eastAsia="en-US" w:bidi="en-US"/>
              </w:rPr>
              <w:t xml:space="preserve">, crushing </w:t>
            </w:r>
            <w:r>
              <w:rPr>
                <w:rFonts w:ascii="Times New Roman" w:hAnsi="Times New Roman" w:cs="Times New Roman"/>
                <w:color w:val="000000"/>
                <w:szCs w:val="21"/>
                <w:lang w:bidi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  <w:lang w:eastAsia="en-US" w:bidi="en-US"/>
              </w:rPr>
              <w:t xml:space="preserve">heaviness </w:t>
            </w:r>
            <w:r>
              <w:rPr>
                <w:rFonts w:ascii="Times New Roman" w:hAnsi="Times New Roman" w:cs="Times New Roman"/>
                <w:color w:val="000000"/>
                <w:szCs w:val="21"/>
                <w:lang w:bidi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  <w:lang w:eastAsia="en-US" w:bidi="en-US"/>
              </w:rPr>
              <w:t xml:space="preserve">burning, distending </w:t>
            </w:r>
            <w:r>
              <w:rPr>
                <w:rFonts w:ascii="Times New Roman" w:hAnsi="Times New Roman" w:cs="Times New Roman"/>
                <w:color w:val="000000"/>
                <w:szCs w:val="21"/>
                <w:lang w:bidi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  <w:lang w:eastAsia="en-US" w:bidi="en-US"/>
              </w:rPr>
              <w:t xml:space="preserve">aching stabbing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bidi="en-US"/>
              </w:rPr>
              <w:t xml:space="preserve">  or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relation with respiration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sweating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persistent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palpitation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dyspnea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vomiting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en-US" w:bidi="zh-CN"/>
              </w:rPr>
              <w:t>diarrhea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heart rate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lood oxygen saturation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blood pressure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left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right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evidence of perfusion deficit/pulse deficit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  <w:lang w:eastAsia="en-US" w:bidi="zh-CN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focal neurological deficit (in conjunction with pain)</w:t>
            </w: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aortic diastolic murmur (new and with pain)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  <w:lang w:eastAsia="en-US" w:bidi="zh-CN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hypotension or shock</w:t>
            </w: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electrocardiogram</w:t>
            </w:r>
          </w:p>
        </w:tc>
        <w:tc>
          <w:tcPr>
            <w:tcW w:w="6560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heart  ultrasonic</w:t>
            </w:r>
          </w:p>
        </w:tc>
        <w:tc>
          <w:tcPr>
            <w:tcW w:w="6560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complications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pericardial tamponade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acute myocardial infarction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widowControl/>
              <w:tabs>
                <w:tab w:val="left" w:pos="312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intestinal dysfunction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acute renal injury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D-dimer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C-reactive protein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zh-CN"/>
              </w:rPr>
              <w:t>Myoglobin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troponin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CK-MB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creatinine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Cs w:val="21"/>
              </w:rPr>
              <w:t>g</w:t>
            </w:r>
            <w:r>
              <w:rPr>
                <w:rFonts w:ascii="Times New Roman" w:hAnsi="Times New Roman" w:cs="Times New Roman" w:eastAsiaTheme="majorEastAsia"/>
                <w:szCs w:val="21"/>
              </w:rPr>
              <w:t>lutamic pyruvic transaminase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szCs w:val="21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hospitalization</w:t>
            </w:r>
          </w:p>
        </w:tc>
        <w:tc>
          <w:tcPr>
            <w:tcW w:w="2465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       no</w:t>
            </w:r>
          </w:p>
        </w:tc>
        <w:tc>
          <w:tcPr>
            <w:tcW w:w="2083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  to</w:t>
            </w:r>
          </w:p>
        </w:tc>
        <w:tc>
          <w:tcPr>
            <w:tcW w:w="2012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zNjBkOTcwYjM2OTAwNTVhNzYxNzM3Yjg0Y2QyYTUifQ=="/>
    <w:docVar w:name="MachineID" w:val="203|207|197|186|188|197|198|198|197|204|205|197|201|203|197|188|199|"/>
    <w:docVar w:name="Username" w:val="Editor"/>
  </w:docVars>
  <w:rsids>
    <w:rsidRoot w:val="00E3684E"/>
    <w:rsid w:val="00367A65"/>
    <w:rsid w:val="00436642"/>
    <w:rsid w:val="0054472E"/>
    <w:rsid w:val="00BB2973"/>
    <w:rsid w:val="00D2733C"/>
    <w:rsid w:val="00DA3916"/>
    <w:rsid w:val="00E3684E"/>
    <w:rsid w:val="031C31F8"/>
    <w:rsid w:val="03F60EE6"/>
    <w:rsid w:val="04713D08"/>
    <w:rsid w:val="0A2406CC"/>
    <w:rsid w:val="12515F90"/>
    <w:rsid w:val="12E9485F"/>
    <w:rsid w:val="20667C75"/>
    <w:rsid w:val="2B9541E2"/>
    <w:rsid w:val="2D614E83"/>
    <w:rsid w:val="4E5F6D26"/>
    <w:rsid w:val="578226E2"/>
    <w:rsid w:val="59CB61E7"/>
    <w:rsid w:val="5EBC2E13"/>
    <w:rsid w:val="63B36D13"/>
    <w:rsid w:val="67F7525A"/>
    <w:rsid w:val="6868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uiPriority="0" w:name="Table Classic 2"/>
    <w:lsdException w:qFormat="1" w:uiPriority="0" w:name="Table Classic 3"/>
    <w:lsdException w:uiPriority="0" w:name="Table Classic 4"/>
    <w:lsdException w:uiPriority="0" w:name="Table Colorful 1"/>
    <w:lsdException w:qFormat="1" w:uiPriority="0" w:name="Table Colorful 2"/>
    <w:lsdException w:qFormat="1"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uiPriority="0" w:name="Table 3D effects 1"/>
    <w:lsdException w:uiPriority="0" w:name="Table 3D effects 2"/>
    <w:lsdException w:uiPriority="0" w:name="Table 3D effects 3"/>
    <w:lsdException w:qFormat="1" w:uiPriority="0" w:name="Table Contemporary"/>
    <w:lsdException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qFormat="1" w:unhideWhenUsed="0" w:uiPriority="99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50"/>
    <w:qFormat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2"/>
    <w:basedOn w:val="1"/>
    <w:next w:val="1"/>
    <w:link w:val="251"/>
    <w:semiHidden/>
    <w:unhideWhenUsed/>
    <w:qFormat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5">
    <w:name w:val="heading 3"/>
    <w:basedOn w:val="1"/>
    <w:next w:val="1"/>
    <w:link w:val="252"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</w:rPr>
  </w:style>
  <w:style w:type="paragraph" w:styleId="6">
    <w:name w:val="heading 4"/>
    <w:basedOn w:val="1"/>
    <w:next w:val="1"/>
    <w:link w:val="253"/>
    <w:semiHidden/>
    <w:unhideWhenUsed/>
    <w:qFormat/>
    <w:uiPriority w:val="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7">
    <w:name w:val="heading 5"/>
    <w:basedOn w:val="1"/>
    <w:next w:val="1"/>
    <w:link w:val="254"/>
    <w:semiHidden/>
    <w:unhideWhenUsed/>
    <w:qFormat/>
    <w:uiPriority w:val="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8">
    <w:name w:val="heading 6"/>
    <w:basedOn w:val="1"/>
    <w:next w:val="1"/>
    <w:link w:val="255"/>
    <w:semiHidden/>
    <w:unhideWhenUsed/>
    <w:qFormat/>
    <w:uiPriority w:val="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9">
    <w:name w:val="heading 7"/>
    <w:basedOn w:val="1"/>
    <w:next w:val="1"/>
    <w:link w:val="256"/>
    <w:semiHidden/>
    <w:unhideWhenUsed/>
    <w:qFormat/>
    <w:uiPriority w:val="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10">
    <w:name w:val="heading 8"/>
    <w:basedOn w:val="1"/>
    <w:next w:val="1"/>
    <w:link w:val="257"/>
    <w:semiHidden/>
    <w:unhideWhenUsed/>
    <w:qFormat/>
    <w:uiPriority w:val="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58"/>
    <w:semiHidden/>
    <w:unhideWhenUsed/>
    <w:qFormat/>
    <w:uiPriority w:val="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83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EastAsia" w:cstheme="minorBidi"/>
      <w:kern w:val="2"/>
      <w:lang w:val="en-US" w:eastAsia="zh-CN" w:bidi="ar-SA"/>
    </w:rPr>
  </w:style>
  <w:style w:type="paragraph" w:styleId="12">
    <w:name w:val="List 3"/>
    <w:basedOn w:val="1"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qFormat/>
    <w:uiPriority w:val="0"/>
    <w:pPr>
      <w:spacing w:after="100"/>
      <w:ind w:left="126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qFormat/>
    <w:uiPriority w:val="0"/>
    <w:pPr>
      <w:ind w:left="210" w:hanging="210"/>
    </w:pPr>
  </w:style>
  <w:style w:type="paragraph" w:styleId="16">
    <w:name w:val="Note Heading"/>
    <w:basedOn w:val="1"/>
    <w:next w:val="1"/>
    <w:link w:val="387"/>
    <w:qFormat/>
    <w:uiPriority w:val="0"/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qFormat/>
    <w:uiPriority w:val="0"/>
    <w:pPr>
      <w:ind w:left="1680" w:hanging="210"/>
    </w:pPr>
  </w:style>
  <w:style w:type="paragraph" w:styleId="19">
    <w:name w:val="E-mail Signature"/>
    <w:basedOn w:val="1"/>
    <w:link w:val="274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qFormat/>
    <w:uiPriority w:val="0"/>
    <w:pPr>
      <w:ind w:left="720"/>
    </w:pPr>
  </w:style>
  <w:style w:type="paragraph" w:styleId="22">
    <w:name w:val="caption"/>
    <w:basedOn w:val="1"/>
    <w:next w:val="1"/>
    <w:semiHidden/>
    <w:unhideWhenUsed/>
    <w:qFormat/>
    <w:uiPriority w:val="0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qFormat/>
    <w:uiPriority w:val="0"/>
    <w:pPr>
      <w:ind w:left="1050" w:hanging="21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</w:rPr>
  </w:style>
  <w:style w:type="paragraph" w:styleId="26">
    <w:name w:val="Document Map"/>
    <w:basedOn w:val="1"/>
    <w:link w:val="273"/>
    <w:uiPriority w:val="0"/>
    <w:rPr>
      <w:rFonts w:ascii="Segoe UI" w:hAnsi="Segoe UI" w:cs="Segoe UI"/>
      <w:sz w:val="16"/>
      <w:szCs w:val="16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asciiTheme="majorHAnsi" w:hAnsiTheme="majorHAnsi" w:eastAsiaTheme="majorEastAsia" w:cstheme="majorBidi"/>
      <w:b/>
      <w:bCs/>
      <w:sz w:val="24"/>
    </w:rPr>
  </w:style>
  <w:style w:type="paragraph" w:styleId="28">
    <w:name w:val="annotation text"/>
    <w:basedOn w:val="1"/>
    <w:link w:val="249"/>
    <w:qFormat/>
    <w:uiPriority w:val="0"/>
    <w:rPr>
      <w:rFonts w:ascii="Tahoma" w:hAnsi="Tahoma" w:cs="Tahoma"/>
      <w:sz w:val="16"/>
      <w:szCs w:val="20"/>
    </w:rPr>
  </w:style>
  <w:style w:type="paragraph" w:styleId="29">
    <w:name w:val="index 6"/>
    <w:basedOn w:val="1"/>
    <w:next w:val="1"/>
    <w:qFormat/>
    <w:uiPriority w:val="0"/>
    <w:pPr>
      <w:ind w:left="1260" w:hanging="210"/>
    </w:pPr>
  </w:style>
  <w:style w:type="paragraph" w:styleId="30">
    <w:name w:val="Salutation"/>
    <w:basedOn w:val="1"/>
    <w:next w:val="1"/>
    <w:link w:val="397"/>
    <w:qFormat/>
    <w:uiPriority w:val="0"/>
  </w:style>
  <w:style w:type="paragraph" w:styleId="31">
    <w:name w:val="Body Text 3"/>
    <w:basedOn w:val="1"/>
    <w:link w:val="263"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270"/>
    <w:qFormat/>
    <w:uiPriority w:val="0"/>
    <w:pPr>
      <w:ind w:left="432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261"/>
    <w:qFormat/>
    <w:uiPriority w:val="0"/>
    <w:pPr>
      <w:spacing w:after="120"/>
    </w:pPr>
  </w:style>
  <w:style w:type="paragraph" w:styleId="35">
    <w:name w:val="Body Text Indent"/>
    <w:basedOn w:val="1"/>
    <w:link w:val="265"/>
    <w:qFormat/>
    <w:uiPriority w:val="0"/>
    <w:pPr>
      <w:spacing w:after="120"/>
      <w:ind w:left="36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qFormat/>
    <w:uiPriority w:val="0"/>
    <w:pPr>
      <w:ind w:left="720" w:hanging="360"/>
      <w:contextualSpacing/>
    </w:pPr>
  </w:style>
  <w:style w:type="paragraph" w:styleId="38">
    <w:name w:val="List Continue"/>
    <w:basedOn w:val="1"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qFormat/>
    <w:uiPriority w:val="0"/>
    <w:pPr>
      <w:pBdr>
        <w:top w:val="single" w:color="5B9BD5" w:themeColor="accent1" w:sz="2" w:space="10"/>
        <w:left w:val="single" w:color="5B9BD5" w:themeColor="accent1" w:sz="2" w:space="10"/>
        <w:bottom w:val="single" w:color="5B9BD5" w:themeColor="accent1" w:sz="2" w:space="10"/>
        <w:right w:val="single" w:color="5B9BD5" w:themeColor="accent1" w:sz="2" w:space="10"/>
      </w:pBdr>
      <w:ind w:left="1152" w:right="1152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327"/>
    <w:qFormat/>
    <w:uiPriority w:val="0"/>
    <w:rPr>
      <w:i/>
      <w:iCs/>
    </w:rPr>
  </w:style>
  <w:style w:type="paragraph" w:styleId="42">
    <w:name w:val="index 4"/>
    <w:basedOn w:val="1"/>
    <w:next w:val="1"/>
    <w:qFormat/>
    <w:uiPriority w:val="0"/>
    <w:pPr>
      <w:ind w:left="840" w:hanging="210"/>
    </w:pPr>
  </w:style>
  <w:style w:type="paragraph" w:styleId="43">
    <w:name w:val="toc 5"/>
    <w:basedOn w:val="1"/>
    <w:next w:val="1"/>
    <w:qFormat/>
    <w:uiPriority w:val="0"/>
    <w:pPr>
      <w:spacing w:after="100"/>
      <w:ind w:left="840"/>
    </w:pPr>
  </w:style>
  <w:style w:type="paragraph" w:styleId="44">
    <w:name w:val="toc 3"/>
    <w:basedOn w:val="1"/>
    <w:next w:val="1"/>
    <w:qFormat/>
    <w:uiPriority w:val="0"/>
    <w:pPr>
      <w:spacing w:after="100"/>
      <w:ind w:left="420"/>
    </w:pPr>
  </w:style>
  <w:style w:type="paragraph" w:styleId="45">
    <w:name w:val="Plain Text"/>
    <w:basedOn w:val="1"/>
    <w:link w:val="394"/>
    <w:qFormat/>
    <w:uiPriority w:val="0"/>
    <w:rPr>
      <w:rFonts w:ascii="Consolas" w:hAnsi="Consolas"/>
      <w:szCs w:val="21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qFormat/>
    <w:uiPriority w:val="0"/>
    <w:pPr>
      <w:spacing w:after="100"/>
      <w:ind w:left="1470"/>
    </w:pPr>
  </w:style>
  <w:style w:type="paragraph" w:styleId="49">
    <w:name w:val="index 3"/>
    <w:basedOn w:val="1"/>
    <w:next w:val="1"/>
    <w:qFormat/>
    <w:uiPriority w:val="0"/>
    <w:pPr>
      <w:ind w:left="630" w:hanging="210"/>
    </w:pPr>
  </w:style>
  <w:style w:type="paragraph" w:styleId="50">
    <w:name w:val="Date"/>
    <w:basedOn w:val="1"/>
    <w:next w:val="1"/>
    <w:link w:val="272"/>
    <w:uiPriority w:val="0"/>
  </w:style>
  <w:style w:type="paragraph" w:styleId="51">
    <w:name w:val="Body Text Indent 2"/>
    <w:basedOn w:val="1"/>
    <w:link w:val="267"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275"/>
    <w:uiPriority w:val="0"/>
    <w:rPr>
      <w:sz w:val="20"/>
      <w:szCs w:val="20"/>
    </w:rPr>
  </w:style>
  <w:style w:type="paragraph" w:styleId="53">
    <w:name w:val="List Continue 5"/>
    <w:basedOn w:val="1"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259"/>
    <w:qFormat/>
    <w:uiPriority w:val="0"/>
    <w:rPr>
      <w:rFonts w:ascii="Tahoma" w:hAnsi="Tahoma" w:cs="Tahoma"/>
      <w:sz w:val="16"/>
      <w:szCs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rPr>
      <w:rFonts w:asciiTheme="majorHAnsi" w:hAnsiTheme="majorHAnsi" w:eastAsiaTheme="majorEastAsia" w:cstheme="majorBidi"/>
      <w:sz w:val="20"/>
      <w:szCs w:val="20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8">
    <w:name w:val="Signature"/>
    <w:basedOn w:val="1"/>
    <w:link w:val="398"/>
    <w:qFormat/>
    <w:uiPriority w:val="0"/>
    <w:pPr>
      <w:ind w:left="4320"/>
    </w:pPr>
  </w:style>
  <w:style w:type="paragraph" w:styleId="59">
    <w:name w:val="toc 1"/>
    <w:basedOn w:val="1"/>
    <w:next w:val="1"/>
    <w:qFormat/>
    <w:uiPriority w:val="0"/>
    <w:pPr>
      <w:spacing w:after="100"/>
    </w:pPr>
  </w:style>
  <w:style w:type="paragraph" w:styleId="60">
    <w:name w:val="List Continue 4"/>
    <w:basedOn w:val="1"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qFormat/>
    <w:uiPriority w:val="0"/>
    <w:pPr>
      <w:spacing w:after="100"/>
      <w:ind w:left="630"/>
    </w:pPr>
  </w:style>
  <w:style w:type="paragraph" w:styleId="62">
    <w:name w:val="index heading"/>
    <w:basedOn w:val="1"/>
    <w:next w:val="63"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qFormat/>
    <w:uiPriority w:val="0"/>
    <w:pPr>
      <w:ind w:left="210" w:hanging="210"/>
    </w:pPr>
  </w:style>
  <w:style w:type="paragraph" w:styleId="64">
    <w:name w:val="Subtitle"/>
    <w:basedOn w:val="1"/>
    <w:next w:val="1"/>
    <w:link w:val="401"/>
    <w:qFormat/>
    <w:uiPriority w:val="0"/>
    <w:pPr>
      <w:spacing w:after="160"/>
    </w:pPr>
    <w:rPr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276"/>
    <w:qFormat/>
    <w:uiPriority w:val="0"/>
    <w:rPr>
      <w:sz w:val="20"/>
      <w:szCs w:val="20"/>
    </w:rPr>
  </w:style>
  <w:style w:type="paragraph" w:styleId="68">
    <w:name w:val="toc 6"/>
    <w:basedOn w:val="1"/>
    <w:next w:val="1"/>
    <w:qFormat/>
    <w:uiPriority w:val="0"/>
    <w:pPr>
      <w:spacing w:after="100"/>
      <w:ind w:left="1050"/>
    </w:pPr>
  </w:style>
  <w:style w:type="paragraph" w:styleId="69">
    <w:name w:val="List 5"/>
    <w:basedOn w:val="1"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268"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qFormat/>
    <w:uiPriority w:val="0"/>
    <w:pPr>
      <w:ind w:left="1470" w:hanging="210"/>
    </w:pPr>
  </w:style>
  <w:style w:type="paragraph" w:styleId="72">
    <w:name w:val="index 9"/>
    <w:basedOn w:val="1"/>
    <w:next w:val="1"/>
    <w:qFormat/>
    <w:uiPriority w:val="0"/>
    <w:pPr>
      <w:ind w:left="1890" w:hanging="210"/>
    </w:pPr>
  </w:style>
  <w:style w:type="paragraph" w:styleId="73">
    <w:name w:val="table of figures"/>
    <w:basedOn w:val="1"/>
    <w:next w:val="1"/>
    <w:qFormat/>
    <w:uiPriority w:val="0"/>
  </w:style>
  <w:style w:type="paragraph" w:styleId="74">
    <w:name w:val="toc 2"/>
    <w:basedOn w:val="1"/>
    <w:next w:val="1"/>
    <w:qFormat/>
    <w:uiPriority w:val="0"/>
    <w:pPr>
      <w:spacing w:after="100"/>
      <w:ind w:left="210"/>
    </w:pPr>
  </w:style>
  <w:style w:type="paragraph" w:styleId="75">
    <w:name w:val="toc 9"/>
    <w:basedOn w:val="1"/>
    <w:next w:val="1"/>
    <w:uiPriority w:val="0"/>
    <w:pPr>
      <w:spacing w:after="100"/>
      <w:ind w:left="1680"/>
    </w:pPr>
  </w:style>
  <w:style w:type="paragraph" w:styleId="76">
    <w:name w:val="Body Text 2"/>
    <w:basedOn w:val="1"/>
    <w:link w:val="262"/>
    <w:qFormat/>
    <w:uiPriority w:val="0"/>
    <w:pPr>
      <w:spacing w:after="120" w:line="480" w:lineRule="auto"/>
    </w:pPr>
  </w:style>
  <w:style w:type="paragraph" w:styleId="77">
    <w:name w:val="List 4"/>
    <w:basedOn w:val="1"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38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</w:rPr>
  </w:style>
  <w:style w:type="paragraph" w:styleId="80">
    <w:name w:val="HTML Preformatted"/>
    <w:basedOn w:val="1"/>
    <w:link w:val="328"/>
    <w:qFormat/>
    <w:uiPriority w:val="0"/>
    <w:rPr>
      <w:rFonts w:ascii="Consolas" w:hAnsi="Consolas"/>
      <w:sz w:val="20"/>
      <w:szCs w:val="20"/>
    </w:rPr>
  </w:style>
  <w:style w:type="paragraph" w:styleId="81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paragraph" w:styleId="82">
    <w:name w:val="List Continue 3"/>
    <w:basedOn w:val="1"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qFormat/>
    <w:uiPriority w:val="0"/>
    <w:pPr>
      <w:ind w:left="420" w:hanging="210"/>
    </w:pPr>
  </w:style>
  <w:style w:type="paragraph" w:styleId="84">
    <w:name w:val="Title"/>
    <w:basedOn w:val="1"/>
    <w:next w:val="1"/>
    <w:link w:val="405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71"/>
    <w:uiPriority w:val="0"/>
    <w:rPr>
      <w:b/>
      <w:bCs/>
    </w:rPr>
  </w:style>
  <w:style w:type="paragraph" w:styleId="86">
    <w:name w:val="Body Text First Indent"/>
    <w:basedOn w:val="34"/>
    <w:link w:val="264"/>
    <w:qFormat/>
    <w:uiPriority w:val="0"/>
    <w:pPr>
      <w:spacing w:after="0"/>
      <w:ind w:firstLine="360"/>
    </w:pPr>
  </w:style>
  <w:style w:type="paragraph" w:styleId="87">
    <w:name w:val="Body Text First Indent 2"/>
    <w:basedOn w:val="35"/>
    <w:link w:val="266"/>
    <w:uiPriority w:val="0"/>
    <w:pPr>
      <w:spacing w:after="0"/>
      <w:ind w:firstLine="360"/>
    </w:pPr>
  </w:style>
  <w:style w:type="table" w:styleId="89">
    <w:name w:val="Table Grid"/>
    <w:basedOn w:val="8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semiHidden/>
    <w:unhideWhenUsed/>
    <w:qFormat/>
    <w:uiPriority w:val="60"/>
    <w:rPr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35">
    <w:name w:val="Light Shading Accent 2"/>
    <w:basedOn w:val="88"/>
    <w:semiHidden/>
    <w:unhideWhenUsed/>
    <w:qFormat/>
    <w:uiPriority w:val="60"/>
    <w:rPr>
      <w:color w:val="C55A11" w:themeColor="accent2" w:themeShade="BF"/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</w:style>
  <w:style w:type="table" w:styleId="136">
    <w:name w:val="Light Shading Accent 3"/>
    <w:basedOn w:val="88"/>
    <w:semiHidden/>
    <w:unhideWhenUsed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37">
    <w:name w:val="Light Shading Accent 4"/>
    <w:basedOn w:val="88"/>
    <w:semiHidden/>
    <w:unhideWhenUsed/>
    <w:qFormat/>
    <w:uiPriority w:val="60"/>
    <w:rPr>
      <w:color w:val="BF9000" w:themeColor="accent4" w:themeShade="BF"/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</w:style>
  <w:style w:type="table" w:styleId="138">
    <w:name w:val="Light Shading Accent 5"/>
    <w:basedOn w:val="88"/>
    <w:semiHidden/>
    <w:unhideWhenUsed/>
    <w:qFormat/>
    <w:uiPriority w:val="60"/>
    <w:rPr>
      <w:color w:val="2F5597" w:themeColor="accent5" w:themeShade="BF"/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</w:style>
  <w:style w:type="table" w:styleId="139">
    <w:name w:val="Light Shading Accent 6"/>
    <w:basedOn w:val="88"/>
    <w:semiHidden/>
    <w:unhideWhenUsed/>
    <w:qFormat/>
    <w:uiPriority w:val="60"/>
    <w:rPr>
      <w:color w:val="548235" w:themeColor="accent6" w:themeShade="BF"/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semiHidden/>
    <w:unhideWhenUsed/>
    <w:qFormat/>
    <w:uiPriority w:val="62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  <w:shd w:val="clear" w:color="auto" w:fill="FADECC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  <w:shd w:val="clear" w:color="auto" w:fill="FFEFBF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  <w:shd w:val="clear" w:color="auto" w:fill="D0DC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semiHidden/>
    <w:unhideWhenUsed/>
    <w:qFormat/>
    <w:uiPriority w:val="63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CF3F" w:themeColor="accent4" w:themeTint="BF" w:sz="8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3F" w:themeColor="accent4" w:themeTint="BF" w:sz="6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shd w:val="clear" w:color="auto" w:fill="FADECC" w:themeFill="accent2" w:themeFillTint="3F"/>
      </w:tcPr>
    </w:tblStylePr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shd w:val="clear" w:color="auto" w:fill="FFEFBF" w:themeFill="accent4" w:themeFillTint="3F"/>
      </w:tcPr>
    </w:tblStylePr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shd w:val="clear" w:color="auto" w:fill="D0DCF0" w:themeFill="accent5" w:themeFillTint="3F"/>
      </w:tcPr>
    </w:tblStylePr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175">
    <w:name w:val="Medium Lis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  <w:insideV w:val="single" w:color="84B4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4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  <w:insideV w:val="single" w:color="FFCF3F" w:themeColor="accent4" w:themeTint="BF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3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table" w:styleId="189">
    <w:name w:val="Medium Grid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EF5FA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DCD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C" w:themeFill="accent4" w:themeFillTint="33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DF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7D8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D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DCDEA" w:themeFill="accent1" w:themeFillTint="7F"/>
      </w:tcPr>
    </w:tblStylePr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C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BE98" w:themeFill="accent2" w:themeFillTint="7F"/>
      </w:tcPr>
    </w:tblStylePr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2D2D2" w:themeFill="accent3" w:themeFillTint="7F"/>
      </w:tcPr>
    </w:tblStylePr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BF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7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DF7F" w:themeFill="accent4" w:themeFillTint="7F"/>
      </w:tcPr>
    </w:tblStylePr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7D8A1" w:themeFill="accent6" w:themeFillTint="7F"/>
      </w:tcPr>
    </w:tblStylePr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5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E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E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8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209">
    <w:name w:val="Dark List Accent 6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DEA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D480D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D480D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8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626262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26262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3" w:themeFillShade="99"/>
      </w:tcPr>
    </w:tblStylePr>
    <w:tblStylePr w:type="band1Vert">
      <w:tblPr/>
      <w:tcPr>
        <w:shd w:val="clear" w:color="auto" w:fill="DADADA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14">
    <w:name w:val="Colorful Shading Accent 4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7F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4378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4378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1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EF5FA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A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CECEC" w:themeFill="accent3" w:themeFillTint="33"/>
      </w:tcPr>
    </w:tblStylePr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838383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shd w:val="clear" w:color="auto" w:fill="FEF2CC" w:themeFill="accent4" w:themeFillTint="33"/>
      </w:tcPr>
    </w:tblStylePr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A8A39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23">
    <w:name w:val="Colorful List Accent 6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25AA0" w:themeFill="accent5" w:themeFillShade="CC"/>
      </w:tcPr>
    </w:tblStylePr>
    <w:tblStylePr w:type="lastRow">
      <w:rPr>
        <w:b/>
        <w:bCs/>
        <w:color w:val="335AA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</w:rPr>
      <w:tblPr/>
      <w:tcPr>
        <w:shd w:val="clear" w:color="auto" w:fill="DADADA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ADADA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230">
    <w:name w:val="Colorful Grid Accent 6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character" w:styleId="232">
    <w:name w:val="Strong"/>
    <w:basedOn w:val="231"/>
    <w:qFormat/>
    <w:uiPriority w:val="0"/>
    <w:rPr>
      <w:b/>
      <w:bCs/>
    </w:rPr>
  </w:style>
  <w:style w:type="character" w:styleId="233">
    <w:name w:val="endnote reference"/>
    <w:basedOn w:val="231"/>
    <w:qFormat/>
    <w:uiPriority w:val="0"/>
    <w:rPr>
      <w:vertAlign w:val="superscript"/>
    </w:rPr>
  </w:style>
  <w:style w:type="character" w:styleId="234">
    <w:name w:val="page number"/>
    <w:basedOn w:val="231"/>
    <w:qFormat/>
    <w:uiPriority w:val="0"/>
  </w:style>
  <w:style w:type="character" w:styleId="235">
    <w:name w:val="FollowedHyperlink"/>
    <w:basedOn w:val="231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qFormat/>
    <w:uiPriority w:val="0"/>
    <w:rPr>
      <w:i/>
      <w:iCs/>
    </w:rPr>
  </w:style>
  <w:style w:type="character" w:styleId="237">
    <w:name w:val="line number"/>
    <w:basedOn w:val="231"/>
    <w:qFormat/>
    <w:uiPriority w:val="0"/>
  </w:style>
  <w:style w:type="character" w:styleId="238">
    <w:name w:val="HTML Definition"/>
    <w:basedOn w:val="231"/>
    <w:qFormat/>
    <w:uiPriority w:val="0"/>
    <w:rPr>
      <w:i/>
      <w:iCs/>
    </w:rPr>
  </w:style>
  <w:style w:type="character" w:styleId="239">
    <w:name w:val="HTML Typewriter"/>
    <w:basedOn w:val="231"/>
    <w:qFormat/>
    <w:uiPriority w:val="0"/>
    <w:rPr>
      <w:rFonts w:ascii="Consolas" w:hAnsi="Consolas"/>
      <w:sz w:val="20"/>
      <w:szCs w:val="20"/>
    </w:rPr>
  </w:style>
  <w:style w:type="character" w:styleId="240">
    <w:name w:val="HTML Acronym"/>
    <w:basedOn w:val="231"/>
    <w:qFormat/>
    <w:uiPriority w:val="0"/>
  </w:style>
  <w:style w:type="character" w:styleId="241">
    <w:name w:val="HTML Variable"/>
    <w:basedOn w:val="231"/>
    <w:qFormat/>
    <w:uiPriority w:val="0"/>
    <w:rPr>
      <w:i/>
      <w:iCs/>
    </w:rPr>
  </w:style>
  <w:style w:type="character" w:styleId="242">
    <w:name w:val="Hyperlink"/>
    <w:basedOn w:val="23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43">
    <w:name w:val="HTML Code"/>
    <w:basedOn w:val="231"/>
    <w:qFormat/>
    <w:uiPriority w:val="0"/>
    <w:rPr>
      <w:rFonts w:ascii="Consolas" w:hAnsi="Consolas"/>
      <w:sz w:val="20"/>
      <w:szCs w:val="20"/>
    </w:rPr>
  </w:style>
  <w:style w:type="character" w:styleId="244">
    <w:name w:val="annotation reference"/>
    <w:basedOn w:val="231"/>
    <w:qFormat/>
    <w:uiPriority w:val="0"/>
    <w:rPr>
      <w:sz w:val="16"/>
      <w:szCs w:val="16"/>
    </w:rPr>
  </w:style>
  <w:style w:type="character" w:styleId="245">
    <w:name w:val="HTML Cite"/>
    <w:basedOn w:val="231"/>
    <w:qFormat/>
    <w:uiPriority w:val="0"/>
    <w:rPr>
      <w:i/>
      <w:iCs/>
    </w:rPr>
  </w:style>
  <w:style w:type="character" w:styleId="246">
    <w:name w:val="footnote reference"/>
    <w:basedOn w:val="231"/>
    <w:qFormat/>
    <w:uiPriority w:val="0"/>
    <w:rPr>
      <w:vertAlign w:val="superscript"/>
    </w:rPr>
  </w:style>
  <w:style w:type="character" w:styleId="247">
    <w:name w:val="HTML Keyboard"/>
    <w:basedOn w:val="231"/>
    <w:qFormat/>
    <w:uiPriority w:val="0"/>
    <w:rPr>
      <w:rFonts w:ascii="Consolas" w:hAnsi="Consolas"/>
      <w:sz w:val="20"/>
      <w:szCs w:val="20"/>
    </w:rPr>
  </w:style>
  <w:style w:type="character" w:styleId="248">
    <w:name w:val="HTML Sample"/>
    <w:basedOn w:val="231"/>
    <w:qFormat/>
    <w:uiPriority w:val="0"/>
    <w:rPr>
      <w:rFonts w:ascii="Consolas" w:hAnsi="Consolas"/>
      <w:sz w:val="24"/>
      <w:szCs w:val="24"/>
    </w:rPr>
  </w:style>
  <w:style w:type="character" w:customStyle="1" w:styleId="249">
    <w:name w:val="Comment Text Char"/>
    <w:basedOn w:val="231"/>
    <w:link w:val="28"/>
    <w:qFormat/>
    <w:uiPriority w:val="0"/>
    <w:rPr>
      <w:rFonts w:ascii="Tahoma" w:hAnsi="Tahoma" w:cs="Tahoma"/>
      <w:kern w:val="2"/>
      <w:sz w:val="16"/>
      <w:lang w:eastAsia="zh-CN"/>
    </w:rPr>
  </w:style>
  <w:style w:type="character" w:customStyle="1" w:styleId="250">
    <w:name w:val="Heading 1 Char"/>
    <w:basedOn w:val="231"/>
    <w:link w:val="3"/>
    <w:qFormat/>
    <w:uiPriority w:val="0"/>
    <w:rPr>
      <w:rFonts w:asciiTheme="majorHAnsi" w:hAnsiTheme="majorHAnsi" w:eastAsiaTheme="majorEastAsia" w:cstheme="majorBidi"/>
      <w:color w:val="2E75B6" w:themeColor="accent1" w:themeShade="BF"/>
      <w:kern w:val="2"/>
      <w:sz w:val="32"/>
      <w:szCs w:val="32"/>
      <w:lang w:eastAsia="zh-CN"/>
    </w:rPr>
  </w:style>
  <w:style w:type="character" w:customStyle="1" w:styleId="251">
    <w:name w:val="Heading 2 Char"/>
    <w:basedOn w:val="231"/>
    <w:link w:val="4"/>
    <w:semiHidden/>
    <w:qFormat/>
    <w:uiPriority w:val="0"/>
    <w:rPr>
      <w:rFonts w:asciiTheme="majorHAnsi" w:hAnsiTheme="majorHAnsi" w:eastAsiaTheme="majorEastAsia" w:cstheme="majorBidi"/>
      <w:color w:val="2E75B6" w:themeColor="accent1" w:themeShade="BF"/>
      <w:kern w:val="2"/>
      <w:sz w:val="26"/>
      <w:szCs w:val="26"/>
      <w:lang w:eastAsia="zh-CN"/>
    </w:rPr>
  </w:style>
  <w:style w:type="character" w:customStyle="1" w:styleId="252">
    <w:name w:val="Heading 3 Char"/>
    <w:basedOn w:val="231"/>
    <w:link w:val="5"/>
    <w:semiHidden/>
    <w:qFormat/>
    <w:uiPriority w:val="0"/>
    <w:rPr>
      <w:rFonts w:asciiTheme="majorHAnsi" w:hAnsiTheme="majorHAnsi" w:eastAsiaTheme="majorEastAsia" w:cstheme="majorBidi"/>
      <w:color w:val="1F4E79" w:themeColor="accent1" w:themeShade="80"/>
      <w:kern w:val="2"/>
      <w:sz w:val="24"/>
      <w:szCs w:val="24"/>
      <w:lang w:eastAsia="zh-CN"/>
    </w:rPr>
  </w:style>
  <w:style w:type="character" w:customStyle="1" w:styleId="253">
    <w:name w:val="Heading 4 Char"/>
    <w:basedOn w:val="231"/>
    <w:link w:val="6"/>
    <w:semiHidden/>
    <w:qFormat/>
    <w:uiPriority w:val="0"/>
    <w:rPr>
      <w:rFonts w:asciiTheme="majorHAnsi" w:hAnsiTheme="majorHAnsi" w:eastAsiaTheme="majorEastAsia" w:cstheme="majorBidi"/>
      <w:i/>
      <w:iCs/>
      <w:color w:val="2E75B6" w:themeColor="accent1" w:themeShade="BF"/>
      <w:kern w:val="2"/>
      <w:sz w:val="21"/>
      <w:szCs w:val="24"/>
      <w:lang w:eastAsia="zh-CN"/>
    </w:rPr>
  </w:style>
  <w:style w:type="character" w:customStyle="1" w:styleId="254">
    <w:name w:val="Heading 5 Char"/>
    <w:basedOn w:val="231"/>
    <w:link w:val="7"/>
    <w:semiHidden/>
    <w:qFormat/>
    <w:uiPriority w:val="0"/>
    <w:rPr>
      <w:rFonts w:asciiTheme="majorHAnsi" w:hAnsiTheme="majorHAnsi" w:eastAsiaTheme="majorEastAsia" w:cstheme="majorBidi"/>
      <w:color w:val="2E75B6" w:themeColor="accent1" w:themeShade="BF"/>
      <w:kern w:val="2"/>
      <w:sz w:val="21"/>
      <w:szCs w:val="24"/>
      <w:lang w:eastAsia="zh-CN"/>
    </w:rPr>
  </w:style>
  <w:style w:type="character" w:customStyle="1" w:styleId="255">
    <w:name w:val="Heading 6 Char"/>
    <w:basedOn w:val="231"/>
    <w:link w:val="8"/>
    <w:semiHidden/>
    <w:qFormat/>
    <w:uiPriority w:val="0"/>
    <w:rPr>
      <w:rFonts w:asciiTheme="majorHAnsi" w:hAnsiTheme="majorHAnsi" w:eastAsiaTheme="majorEastAsia" w:cstheme="majorBidi"/>
      <w:color w:val="1F4E79" w:themeColor="accent1" w:themeShade="80"/>
      <w:kern w:val="2"/>
      <w:sz w:val="21"/>
      <w:szCs w:val="24"/>
      <w:lang w:eastAsia="zh-CN"/>
    </w:rPr>
  </w:style>
  <w:style w:type="character" w:customStyle="1" w:styleId="256">
    <w:name w:val="Heading 7 Char"/>
    <w:basedOn w:val="231"/>
    <w:link w:val="9"/>
    <w:semiHidden/>
    <w:qFormat/>
    <w:uiPriority w:val="0"/>
    <w:rPr>
      <w:rFonts w:asciiTheme="majorHAnsi" w:hAnsiTheme="majorHAnsi" w:eastAsiaTheme="majorEastAsia" w:cstheme="majorBidi"/>
      <w:i/>
      <w:iCs/>
      <w:color w:val="1F4E79" w:themeColor="accent1" w:themeShade="80"/>
      <w:kern w:val="2"/>
      <w:sz w:val="21"/>
      <w:szCs w:val="24"/>
      <w:lang w:eastAsia="zh-CN"/>
    </w:rPr>
  </w:style>
  <w:style w:type="character" w:customStyle="1" w:styleId="257">
    <w:name w:val="Heading 8 Char"/>
    <w:basedOn w:val="231"/>
    <w:link w:val="10"/>
    <w:semiHidden/>
    <w:qFormat/>
    <w:uiPriority w:val="0"/>
    <w:rPr>
      <w:rFonts w:asciiTheme="majorHAnsi" w:hAnsiTheme="majorHAnsi" w:eastAsiaTheme="majorEastAsia" w:cstheme="majorBidi"/>
      <w:color w:val="262626" w:themeColor="text1" w:themeTint="D9"/>
      <w:kern w:val="2"/>
      <w:sz w:val="21"/>
      <w:szCs w:val="21"/>
      <w:lang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8">
    <w:name w:val="Heading 9 Char"/>
    <w:basedOn w:val="231"/>
    <w:link w:val="11"/>
    <w:semiHidden/>
    <w:qFormat/>
    <w:uiPriority w:val="0"/>
    <w:rPr>
      <w:rFonts w:asciiTheme="majorHAnsi" w:hAnsiTheme="majorHAnsi" w:eastAsiaTheme="majorEastAsia" w:cstheme="majorBidi"/>
      <w:i/>
      <w:iCs/>
      <w:color w:val="262626" w:themeColor="text1" w:themeTint="D9"/>
      <w:kern w:val="2"/>
      <w:sz w:val="21"/>
      <w:szCs w:val="21"/>
      <w:lang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9">
    <w:name w:val="Balloon Text Char"/>
    <w:basedOn w:val="231"/>
    <w:link w:val="54"/>
    <w:qFormat/>
    <w:uiPriority w:val="0"/>
    <w:rPr>
      <w:rFonts w:ascii="Tahoma" w:hAnsi="Tahoma" w:cs="Tahoma"/>
      <w:kern w:val="2"/>
      <w:sz w:val="16"/>
      <w:szCs w:val="18"/>
      <w:lang w:eastAsia="zh-CN"/>
    </w:rPr>
  </w:style>
  <w:style w:type="paragraph" w:customStyle="1" w:styleId="260">
    <w:name w:val="Bibliography"/>
    <w:basedOn w:val="1"/>
    <w:next w:val="1"/>
    <w:semiHidden/>
    <w:unhideWhenUsed/>
    <w:qFormat/>
    <w:uiPriority w:val="37"/>
  </w:style>
  <w:style w:type="character" w:customStyle="1" w:styleId="261">
    <w:name w:val="Body Text Char"/>
    <w:basedOn w:val="231"/>
    <w:link w:val="34"/>
    <w:qFormat/>
    <w:uiPriority w:val="0"/>
    <w:rPr>
      <w:kern w:val="2"/>
      <w:sz w:val="21"/>
      <w:szCs w:val="24"/>
      <w:lang w:eastAsia="zh-CN"/>
    </w:rPr>
  </w:style>
  <w:style w:type="character" w:customStyle="1" w:styleId="262">
    <w:name w:val="Body Text 2 Char"/>
    <w:basedOn w:val="231"/>
    <w:link w:val="76"/>
    <w:qFormat/>
    <w:uiPriority w:val="0"/>
    <w:rPr>
      <w:kern w:val="2"/>
      <w:sz w:val="21"/>
      <w:szCs w:val="24"/>
      <w:lang w:eastAsia="zh-CN"/>
    </w:rPr>
  </w:style>
  <w:style w:type="character" w:customStyle="1" w:styleId="263">
    <w:name w:val="Body Text 3 Char"/>
    <w:basedOn w:val="231"/>
    <w:link w:val="31"/>
    <w:qFormat/>
    <w:uiPriority w:val="0"/>
    <w:rPr>
      <w:kern w:val="2"/>
      <w:sz w:val="16"/>
      <w:szCs w:val="16"/>
      <w:lang w:eastAsia="zh-CN"/>
    </w:rPr>
  </w:style>
  <w:style w:type="character" w:customStyle="1" w:styleId="264">
    <w:name w:val="Body Text First Indent Char"/>
    <w:basedOn w:val="261"/>
    <w:link w:val="86"/>
    <w:qFormat/>
    <w:uiPriority w:val="0"/>
    <w:rPr>
      <w:kern w:val="2"/>
      <w:sz w:val="21"/>
      <w:szCs w:val="24"/>
      <w:lang w:eastAsia="zh-CN"/>
    </w:rPr>
  </w:style>
  <w:style w:type="character" w:customStyle="1" w:styleId="265">
    <w:name w:val="Body Text Indent Char"/>
    <w:basedOn w:val="231"/>
    <w:link w:val="35"/>
    <w:qFormat/>
    <w:uiPriority w:val="0"/>
    <w:rPr>
      <w:kern w:val="2"/>
      <w:sz w:val="21"/>
      <w:szCs w:val="24"/>
      <w:lang w:eastAsia="zh-CN"/>
    </w:rPr>
  </w:style>
  <w:style w:type="character" w:customStyle="1" w:styleId="266">
    <w:name w:val="Body Text First Indent 2 Char"/>
    <w:basedOn w:val="265"/>
    <w:link w:val="87"/>
    <w:qFormat/>
    <w:uiPriority w:val="0"/>
    <w:rPr>
      <w:kern w:val="2"/>
      <w:sz w:val="21"/>
      <w:szCs w:val="24"/>
      <w:lang w:eastAsia="zh-CN"/>
    </w:rPr>
  </w:style>
  <w:style w:type="character" w:customStyle="1" w:styleId="267">
    <w:name w:val="Body Text Indent 2 Char"/>
    <w:basedOn w:val="231"/>
    <w:link w:val="51"/>
    <w:qFormat/>
    <w:uiPriority w:val="0"/>
    <w:rPr>
      <w:kern w:val="2"/>
      <w:sz w:val="21"/>
      <w:szCs w:val="24"/>
      <w:lang w:eastAsia="zh-CN"/>
    </w:rPr>
  </w:style>
  <w:style w:type="character" w:customStyle="1" w:styleId="268">
    <w:name w:val="Body Text Indent 3 Char"/>
    <w:basedOn w:val="231"/>
    <w:link w:val="70"/>
    <w:qFormat/>
    <w:uiPriority w:val="0"/>
    <w:rPr>
      <w:kern w:val="2"/>
      <w:sz w:val="16"/>
      <w:szCs w:val="16"/>
      <w:lang w:eastAsia="zh-CN"/>
    </w:rPr>
  </w:style>
  <w:style w:type="character" w:customStyle="1" w:styleId="269">
    <w:name w:val="Book Title"/>
    <w:basedOn w:val="231"/>
    <w:qFormat/>
    <w:uiPriority w:val="33"/>
    <w:rPr>
      <w:b/>
      <w:bCs/>
      <w:i/>
      <w:iCs/>
      <w:spacing w:val="5"/>
    </w:rPr>
  </w:style>
  <w:style w:type="character" w:customStyle="1" w:styleId="270">
    <w:name w:val="Closing Char"/>
    <w:basedOn w:val="231"/>
    <w:link w:val="32"/>
    <w:qFormat/>
    <w:uiPriority w:val="0"/>
    <w:rPr>
      <w:kern w:val="2"/>
      <w:sz w:val="21"/>
      <w:szCs w:val="24"/>
      <w:lang w:eastAsia="zh-CN"/>
    </w:rPr>
  </w:style>
  <w:style w:type="character" w:customStyle="1" w:styleId="271">
    <w:name w:val="Comment Subject Char"/>
    <w:basedOn w:val="249"/>
    <w:link w:val="85"/>
    <w:qFormat/>
    <w:uiPriority w:val="0"/>
    <w:rPr>
      <w:rFonts w:ascii="Tahoma" w:hAnsi="Tahoma" w:cs="Tahoma"/>
      <w:b/>
      <w:bCs/>
      <w:kern w:val="2"/>
      <w:sz w:val="16"/>
      <w:lang w:eastAsia="zh-CN"/>
    </w:rPr>
  </w:style>
  <w:style w:type="character" w:customStyle="1" w:styleId="272">
    <w:name w:val="Date Char"/>
    <w:basedOn w:val="231"/>
    <w:link w:val="50"/>
    <w:qFormat/>
    <w:uiPriority w:val="0"/>
    <w:rPr>
      <w:kern w:val="2"/>
      <w:sz w:val="21"/>
      <w:szCs w:val="24"/>
      <w:lang w:eastAsia="zh-CN"/>
    </w:rPr>
  </w:style>
  <w:style w:type="character" w:customStyle="1" w:styleId="273">
    <w:name w:val="Document Map Char"/>
    <w:basedOn w:val="231"/>
    <w:link w:val="26"/>
    <w:qFormat/>
    <w:uiPriority w:val="0"/>
    <w:rPr>
      <w:rFonts w:ascii="Segoe UI" w:hAnsi="Segoe UI" w:cs="Segoe UI"/>
      <w:kern w:val="2"/>
      <w:sz w:val="16"/>
      <w:szCs w:val="16"/>
      <w:lang w:eastAsia="zh-CN"/>
    </w:rPr>
  </w:style>
  <w:style w:type="character" w:customStyle="1" w:styleId="274">
    <w:name w:val="E-mail Signature Char"/>
    <w:basedOn w:val="231"/>
    <w:link w:val="19"/>
    <w:qFormat/>
    <w:uiPriority w:val="0"/>
    <w:rPr>
      <w:kern w:val="2"/>
      <w:sz w:val="21"/>
      <w:szCs w:val="24"/>
      <w:lang w:eastAsia="zh-CN"/>
    </w:rPr>
  </w:style>
  <w:style w:type="character" w:customStyle="1" w:styleId="275">
    <w:name w:val="Endnote Text Char"/>
    <w:basedOn w:val="231"/>
    <w:link w:val="52"/>
    <w:qFormat/>
    <w:uiPriority w:val="0"/>
    <w:rPr>
      <w:kern w:val="2"/>
      <w:lang w:eastAsia="zh-CN"/>
    </w:rPr>
  </w:style>
  <w:style w:type="character" w:customStyle="1" w:styleId="276">
    <w:name w:val="Footnote Text Char"/>
    <w:basedOn w:val="231"/>
    <w:link w:val="67"/>
    <w:qFormat/>
    <w:uiPriority w:val="0"/>
    <w:rPr>
      <w:kern w:val="2"/>
      <w:lang w:eastAsia="zh-CN"/>
    </w:rPr>
  </w:style>
  <w:style w:type="table" w:customStyle="1" w:styleId="277">
    <w:name w:val="Grid Table 1 Light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8">
    <w:name w:val="Grid Table 1 Light Accent 1"/>
    <w:basedOn w:val="88"/>
    <w:qFormat/>
    <w:uiPriority w:val="46"/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9">
    <w:name w:val="Grid Table 1 Light Accent 2"/>
    <w:basedOn w:val="88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0">
    <w:name w:val="Grid Table 1 Light Accent 3"/>
    <w:basedOn w:val="88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1">
    <w:name w:val="Grid Table 1 Light Accent 4"/>
    <w:basedOn w:val="88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2">
    <w:name w:val="Grid Table 1 Light Accent 5"/>
    <w:basedOn w:val="88"/>
    <w:qFormat/>
    <w:uiPriority w:val="46"/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3">
    <w:name w:val="Grid Table 1 Light Accent 6"/>
    <w:basedOn w:val="88"/>
    <w:qFormat/>
    <w:uiPriority w:val="46"/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4">
    <w:name w:val="Grid Table 2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5">
    <w:name w:val="Grid Table 2 Accent 1"/>
    <w:basedOn w:val="88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286">
    <w:name w:val="Grid Table 2 Accent 2"/>
    <w:basedOn w:val="88"/>
    <w:qFormat/>
    <w:uiPriority w:val="47"/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287">
    <w:name w:val="Grid Table 2 Accent 3"/>
    <w:basedOn w:val="88"/>
    <w:qFormat/>
    <w:uiPriority w:val="47"/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288">
    <w:name w:val="Grid Table 2 Accent 4"/>
    <w:basedOn w:val="88"/>
    <w:qFormat/>
    <w:uiPriority w:val="47"/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289">
    <w:name w:val="Grid Table 2 Accent 5"/>
    <w:basedOn w:val="88"/>
    <w:qFormat/>
    <w:uiPriority w:val="47"/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290">
    <w:name w:val="Grid Table 2 Accent 6"/>
    <w:basedOn w:val="88"/>
    <w:qFormat/>
    <w:uiPriority w:val="47"/>
    <w:tblPr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291">
    <w:name w:val="Grid Table 3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92">
    <w:name w:val="Grid Table 3 Accent 1"/>
    <w:basedOn w:val="88"/>
    <w:qFormat/>
    <w:uiPriority w:val="48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293">
    <w:name w:val="Grid Table 3 Accent 2"/>
    <w:basedOn w:val="88"/>
    <w:qFormat/>
    <w:uiPriority w:val="48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294">
    <w:name w:val="Grid Table 3 Accent 3"/>
    <w:basedOn w:val="88"/>
    <w:qFormat/>
    <w:uiPriority w:val="48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295">
    <w:name w:val="Grid Table 3 Accent 4"/>
    <w:basedOn w:val="88"/>
    <w:qFormat/>
    <w:uiPriority w:val="48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296">
    <w:name w:val="Grid Table 3 Accent 5"/>
    <w:basedOn w:val="88"/>
    <w:qFormat/>
    <w:uiPriority w:val="48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297">
    <w:name w:val="Grid Table 3 Accent 6"/>
    <w:basedOn w:val="88"/>
    <w:qFormat/>
    <w:uiPriority w:val="48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298">
    <w:name w:val="Grid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99">
    <w:name w:val="Grid Table 4 Accent 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00">
    <w:name w:val="Grid Table 4 Accent 2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01">
    <w:name w:val="Grid Table 4 Accent 3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02">
    <w:name w:val="Grid Table 4 Accent 4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03">
    <w:name w:val="Grid Table 4 Accent 5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04">
    <w:name w:val="Grid Table 4 Accent 6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05">
    <w:name w:val="Grid Table 5 Dark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06">
    <w:name w:val="Grid Table 5 Dark Accent 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  <w:style w:type="table" w:customStyle="1" w:styleId="307">
    <w:name w:val="Grid Table 5 Dark Accent 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08">
    <w:name w:val="Grid Table 5 Dark Accent 3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09">
    <w:name w:val="Grid Table 5 Dark Accent 4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cPr>
        <w:shd w:val="clear" w:color="auto" w:fill="FFE599" w:themeFill="accent4" w:themeFillTint="66"/>
      </w:tcPr>
    </w:tblStylePr>
    <w:tblStylePr w:type="band1Horz">
      <w:tcPr>
        <w:shd w:val="clear" w:color="auto" w:fill="FFE599" w:themeFill="accent4" w:themeFillTint="66"/>
      </w:tcPr>
    </w:tblStylePr>
  </w:style>
  <w:style w:type="table" w:customStyle="1" w:styleId="310">
    <w:name w:val="Grid Table 5 Dark Accent 5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  <w:style w:type="table" w:customStyle="1" w:styleId="311">
    <w:name w:val="Grid Table 5 Dark Accent 6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table" w:customStyle="1" w:styleId="312">
    <w:name w:val="Grid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3">
    <w:name w:val="Grid Table 6 Colorful Accent 1"/>
    <w:basedOn w:val="88"/>
    <w:qFormat/>
    <w:uiPriority w:val="51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14">
    <w:name w:val="Grid Table 6 Colorful Accent 2"/>
    <w:basedOn w:val="88"/>
    <w:qFormat/>
    <w:uiPriority w:val="51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15">
    <w:name w:val="Grid Table 6 Colorful Accent 3"/>
    <w:basedOn w:val="88"/>
    <w:qFormat/>
    <w:uiPriority w:val="51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6">
    <w:name w:val="Grid Table 6 Colorful Accent 4"/>
    <w:basedOn w:val="88"/>
    <w:qFormat/>
    <w:uiPriority w:val="51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7">
    <w:name w:val="Grid Table 6 Colorful Accent 5"/>
    <w:basedOn w:val="88"/>
    <w:qFormat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18">
    <w:name w:val="Grid Table 6 Colorful Accent 6"/>
    <w:basedOn w:val="88"/>
    <w:qFormat/>
    <w:uiPriority w:val="51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19">
    <w:name w:val="Grid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20">
    <w:name w:val="Grid Table 7 Colorful Accent 1"/>
    <w:basedOn w:val="88"/>
    <w:qFormat/>
    <w:uiPriority w:val="52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21">
    <w:name w:val="Grid Table 7 Colorful Accent 2"/>
    <w:basedOn w:val="88"/>
    <w:qFormat/>
    <w:uiPriority w:val="52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22">
    <w:name w:val="Grid Table 7 Colorful Accent 3"/>
    <w:basedOn w:val="88"/>
    <w:qFormat/>
    <w:uiPriority w:val="52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23">
    <w:name w:val="Grid Table 7 Colorful Accent 4"/>
    <w:basedOn w:val="88"/>
    <w:qFormat/>
    <w:uiPriority w:val="52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24">
    <w:name w:val="Grid Table 7 Colorful Accent 5"/>
    <w:basedOn w:val="88"/>
    <w:qFormat/>
    <w:uiPriority w:val="52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325">
    <w:name w:val="Grid Table 7 Colorful Accent 6"/>
    <w:basedOn w:val="88"/>
    <w:qFormat/>
    <w:uiPriority w:val="52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character" w:customStyle="1" w:styleId="326">
    <w:name w:val="Hashtag"/>
    <w:basedOn w:val="231"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27">
    <w:name w:val="HTML Address Char"/>
    <w:basedOn w:val="231"/>
    <w:link w:val="41"/>
    <w:qFormat/>
    <w:uiPriority w:val="0"/>
    <w:rPr>
      <w:i/>
      <w:iCs/>
      <w:kern w:val="2"/>
      <w:sz w:val="21"/>
      <w:szCs w:val="24"/>
      <w:lang w:eastAsia="zh-CN"/>
    </w:rPr>
  </w:style>
  <w:style w:type="character" w:customStyle="1" w:styleId="328">
    <w:name w:val="HTML Preformatted Char"/>
    <w:basedOn w:val="231"/>
    <w:link w:val="80"/>
    <w:qFormat/>
    <w:uiPriority w:val="0"/>
    <w:rPr>
      <w:rFonts w:ascii="Consolas" w:hAnsi="Consolas"/>
      <w:kern w:val="2"/>
      <w:lang w:eastAsia="zh-CN"/>
    </w:rPr>
  </w:style>
  <w:style w:type="character" w:customStyle="1" w:styleId="329">
    <w:name w:val="Intense Emphasis"/>
    <w:basedOn w:val="231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330">
    <w:name w:val="Intense Quote"/>
    <w:basedOn w:val="1"/>
    <w:next w:val="1"/>
    <w:link w:val="331"/>
    <w:qFormat/>
    <w:uiPriority w:val="99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31">
    <w:name w:val="Intense Quote Char"/>
    <w:basedOn w:val="231"/>
    <w:link w:val="330"/>
    <w:qFormat/>
    <w:uiPriority w:val="99"/>
    <w:rPr>
      <w:i/>
      <w:iCs/>
      <w:color w:val="5B9BD5" w:themeColor="accent1"/>
      <w:kern w:val="2"/>
      <w:sz w:val="21"/>
      <w:szCs w:val="24"/>
      <w:lang w:eastAsia="zh-CN"/>
      <w14:textFill>
        <w14:solidFill>
          <w14:schemeClr w14:val="accent1"/>
        </w14:solidFill>
      </w14:textFill>
    </w:rPr>
  </w:style>
  <w:style w:type="character" w:customStyle="1" w:styleId="332">
    <w:name w:val="Intense Reference"/>
    <w:basedOn w:val="231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paragraph" w:styleId="333">
    <w:name w:val="List Paragraph"/>
    <w:basedOn w:val="1"/>
    <w:qFormat/>
    <w:uiPriority w:val="99"/>
    <w:pPr>
      <w:ind w:left="720"/>
      <w:contextualSpacing/>
    </w:pPr>
  </w:style>
  <w:style w:type="table" w:customStyle="1" w:styleId="334">
    <w:name w:val="List Table 1 Light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5">
    <w:name w:val="List Table 1 Light Accent 1"/>
    <w:basedOn w:val="88"/>
    <w:qFormat/>
    <w:uiPriority w:val="46"/>
    <w:tblStylePr w:type="firstRow">
      <w:rPr>
        <w:b/>
        <w:bCs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36">
    <w:name w:val="List Table 1 Light Accent 2"/>
    <w:basedOn w:val="88"/>
    <w:qFormat/>
    <w:uiPriority w:val="46"/>
    <w:tblStylePr w:type="firstRow">
      <w:rPr>
        <w:b/>
        <w:bCs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37">
    <w:name w:val="List Table 1 Light Accent 3"/>
    <w:basedOn w:val="88"/>
    <w:qFormat/>
    <w:uiPriority w:val="46"/>
    <w:tblStylePr w:type="firstRow">
      <w:rPr>
        <w:b/>
        <w:bCs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38">
    <w:name w:val="List Table 1 Light Accent 4"/>
    <w:basedOn w:val="88"/>
    <w:qFormat/>
    <w:uiPriority w:val="46"/>
    <w:tblStylePr w:type="firstRow">
      <w:rPr>
        <w:b/>
        <w:bCs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39">
    <w:name w:val="List Table 1 Light Accent 5"/>
    <w:basedOn w:val="88"/>
    <w:qFormat/>
    <w:uiPriority w:val="46"/>
    <w:tblStylePr w:type="firstRow">
      <w:rPr>
        <w:b/>
        <w:bCs/>
      </w:rPr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40">
    <w:name w:val="List Table 1 Light Accent 6"/>
    <w:basedOn w:val="88"/>
    <w:qFormat/>
    <w:uiPriority w:val="46"/>
    <w:tblStylePr w:type="firstRow">
      <w:rPr>
        <w:b/>
        <w:bCs/>
      </w:rPr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41">
    <w:name w:val="List Table 2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2">
    <w:name w:val="List Table 2 Accent 1"/>
    <w:basedOn w:val="88"/>
    <w:qFormat/>
    <w:uiPriority w:val="47"/>
    <w:tblPr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43">
    <w:name w:val="List Table 2 Accent 2"/>
    <w:basedOn w:val="88"/>
    <w:qFormat/>
    <w:uiPriority w:val="47"/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44">
    <w:name w:val="List Table 2 Accent 3"/>
    <w:basedOn w:val="88"/>
    <w:qFormat/>
    <w:uiPriority w:val="47"/>
    <w:tblPr>
      <w:tblBorders>
        <w:top w:val="single" w:color="C8C8C8" w:themeColor="accent3" w:themeTint="99" w:sz="4" w:space="0"/>
        <w:bottom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45">
    <w:name w:val="List Table 2 Accent 4"/>
    <w:basedOn w:val="88"/>
    <w:qFormat/>
    <w:uiPriority w:val="47"/>
    <w:tblPr>
      <w:tblBorders>
        <w:top w:val="single" w:color="FFD965" w:themeColor="accent4" w:themeTint="99" w:sz="4" w:space="0"/>
        <w:bottom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46">
    <w:name w:val="List Table 2 Accent 5"/>
    <w:basedOn w:val="88"/>
    <w:qFormat/>
    <w:uiPriority w:val="47"/>
    <w:tblPr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47">
    <w:name w:val="List Table 2 Accent 6"/>
    <w:basedOn w:val="88"/>
    <w:qFormat/>
    <w:uiPriority w:val="47"/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48">
    <w:name w:val="List Table 3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49">
    <w:name w:val="List Table 3 Accent 1"/>
    <w:basedOn w:val="88"/>
    <w:qFormat/>
    <w:uiPriority w:val="48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1" w:sz="4" w:space="0"/>
          <w:left w:val="nil"/>
        </w:tcBorders>
      </w:tcPr>
    </w:tblStylePr>
    <w:tblStylePr w:type="swCell">
      <w:tcPr>
        <w:tcBorders>
          <w:top w:val="double" w:color="5B9BD5" w:themeColor="accent1" w:sz="4" w:space="0"/>
          <w:right w:val="nil"/>
        </w:tcBorders>
      </w:tcPr>
    </w:tblStylePr>
  </w:style>
  <w:style w:type="table" w:customStyle="1" w:styleId="350">
    <w:name w:val="List Table 3 Accent 2"/>
    <w:basedOn w:val="88"/>
    <w:qFormat/>
    <w:uiPriority w:val="48"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table" w:customStyle="1" w:styleId="351">
    <w:name w:val="List Table 3 Accent 3"/>
    <w:basedOn w:val="88"/>
    <w:qFormat/>
    <w:uiPriority w:val="48"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A5A5A5" w:themeColor="accent3" w:sz="4" w:space="0"/>
          <w:left w:val="nil"/>
        </w:tcBorders>
      </w:tcPr>
    </w:tblStylePr>
    <w:tblStylePr w:type="swCell">
      <w:tcPr>
        <w:tcBorders>
          <w:top w:val="double" w:color="A5A5A5" w:themeColor="accent3" w:sz="4" w:space="0"/>
          <w:right w:val="nil"/>
        </w:tcBorders>
      </w:tcPr>
    </w:tblStylePr>
  </w:style>
  <w:style w:type="table" w:customStyle="1" w:styleId="352">
    <w:name w:val="List Table 3 Accent 4"/>
    <w:basedOn w:val="88"/>
    <w:qFormat/>
    <w:uiPriority w:val="48"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C000" w:themeColor="accent4" w:sz="4" w:space="0"/>
          <w:left w:val="nil"/>
        </w:tcBorders>
      </w:tcPr>
    </w:tblStylePr>
    <w:tblStylePr w:type="swCell">
      <w:tcPr>
        <w:tcBorders>
          <w:top w:val="double" w:color="FFC000" w:themeColor="accent4" w:sz="4" w:space="0"/>
          <w:right w:val="nil"/>
        </w:tcBorders>
      </w:tcPr>
    </w:tblStylePr>
  </w:style>
  <w:style w:type="table" w:customStyle="1" w:styleId="353">
    <w:name w:val="List Table 3 Accent 5"/>
    <w:basedOn w:val="88"/>
    <w:qFormat/>
    <w:uiPriority w:val="4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table" w:customStyle="1" w:styleId="354">
    <w:name w:val="List Table 3 Accent 6"/>
    <w:basedOn w:val="88"/>
    <w:qFormat/>
    <w:uiPriority w:val="48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0AD47" w:themeColor="accent6" w:sz="4" w:space="0"/>
          <w:left w:val="nil"/>
        </w:tcBorders>
      </w:tcPr>
    </w:tblStylePr>
    <w:tblStylePr w:type="swCell">
      <w:tcPr>
        <w:tcBorders>
          <w:top w:val="double" w:color="70AD47" w:themeColor="accent6" w:sz="4" w:space="0"/>
          <w:right w:val="nil"/>
        </w:tcBorders>
      </w:tcPr>
    </w:tblStylePr>
  </w:style>
  <w:style w:type="table" w:customStyle="1" w:styleId="355">
    <w:name w:val="List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6">
    <w:name w:val="List Table 4 Accent 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57">
    <w:name w:val="List Table 4 Accent 2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58">
    <w:name w:val="List Table 4 Accent 3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59">
    <w:name w:val="List Table 4 Accent 4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60">
    <w:name w:val="List Table 4 Accent 5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61">
    <w:name w:val="List Table 4 Accent 6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62">
    <w:name w:val="List Table 5 Dark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3">
    <w:name w:val="List Table 5 Dark Accent 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auto" w:fill="5B9BD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4">
    <w:name w:val="List Table 5 Dark Accent 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5">
    <w:name w:val="List Table 5 Dark Accent 3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6">
    <w:name w:val="List Table 5 Dark Accent 4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7">
    <w:name w:val="List Table 5 Dark Accent 5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auto" w:fill="4472C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8">
    <w:name w:val="List Table 5 Dark Accent 6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9">
    <w:name w:val="List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0">
    <w:name w:val="List Table 6 Colorful Accent 1"/>
    <w:basedOn w:val="88"/>
    <w:qFormat/>
    <w:uiPriority w:val="51"/>
    <w:rPr>
      <w:color w:val="2E75B6" w:themeColor="accent1" w:themeShade="BF"/>
    </w:r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bCs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71">
    <w:name w:val="List Table 6 Colorful Accent 2"/>
    <w:basedOn w:val="88"/>
    <w:qFormat/>
    <w:uiPriority w:val="51"/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72">
    <w:name w:val="List Table 6 Colorful Accent 3"/>
    <w:basedOn w:val="88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73">
    <w:name w:val="List Table 6 Colorful Accent 4"/>
    <w:basedOn w:val="88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74">
    <w:name w:val="List Table 6 Colorful Accent 5"/>
    <w:basedOn w:val="88"/>
    <w:qFormat/>
    <w:uiPriority w:val="51"/>
    <w:rPr>
      <w:color w:val="2F5597" w:themeColor="accent5" w:themeShade="BF"/>
    </w:rPr>
    <w:tblPr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  <w:bCs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75">
    <w:name w:val="List Table 6 Colorful Accent 6"/>
    <w:basedOn w:val="88"/>
    <w:qFormat/>
    <w:uiPriority w:val="51"/>
    <w:rPr>
      <w:color w:val="548235" w:themeColor="accent6" w:themeShade="BF"/>
    </w:rPr>
    <w:tblPr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76">
    <w:name w:val="List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7">
    <w:name w:val="List Table 7 Colorful Accent 1"/>
    <w:basedOn w:val="88"/>
    <w:qFormat/>
    <w:uiPriority w:val="52"/>
    <w:rPr>
      <w:color w:val="2E75B6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8">
    <w:name w:val="List Table 7 Colorful Accent 2"/>
    <w:basedOn w:val="88"/>
    <w:qFormat/>
    <w:uiPriority w:val="52"/>
    <w:rPr>
      <w:color w:val="C55A11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79">
    <w:name w:val="List Table 7 Colorful Accent 3"/>
    <w:basedOn w:val="88"/>
    <w:qFormat/>
    <w:uiPriority w:val="52"/>
    <w:rPr>
      <w:color w:val="7C7C7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0">
    <w:name w:val="List Table 7 Colorful Accent 4"/>
    <w:basedOn w:val="88"/>
    <w:qFormat/>
    <w:uiPriority w:val="52"/>
    <w:rPr>
      <w:color w:val="BF9000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1">
    <w:name w:val="List Table 7 Colorful Accent 5"/>
    <w:basedOn w:val="88"/>
    <w:qFormat/>
    <w:uiPriority w:val="52"/>
    <w:rPr>
      <w:color w:val="2F559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472C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472C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472C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472C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2">
    <w:name w:val="List Table 7 Colorful Accent 6"/>
    <w:basedOn w:val="88"/>
    <w:qFormat/>
    <w:uiPriority w:val="52"/>
    <w:rPr>
      <w:color w:val="548235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83">
    <w:name w:val="Macro Text Char"/>
    <w:basedOn w:val="231"/>
    <w:link w:val="2"/>
    <w:qFormat/>
    <w:uiPriority w:val="0"/>
    <w:rPr>
      <w:rFonts w:ascii="Consolas" w:hAnsi="Consolas"/>
      <w:kern w:val="2"/>
      <w:lang w:eastAsia="zh-CN"/>
    </w:rPr>
  </w:style>
  <w:style w:type="character" w:customStyle="1" w:styleId="384">
    <w:name w:val="Mention"/>
    <w:basedOn w:val="231"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85">
    <w:name w:val="Message Header Char"/>
    <w:basedOn w:val="231"/>
    <w:link w:val="79"/>
    <w:qFormat/>
    <w:uiPriority w:val="0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  <w:lang w:eastAsia="zh-CN"/>
    </w:rPr>
  </w:style>
  <w:style w:type="paragraph" w:styleId="386">
    <w:name w:val="No Spacing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87">
    <w:name w:val="Note Heading Char"/>
    <w:basedOn w:val="231"/>
    <w:link w:val="16"/>
    <w:qFormat/>
    <w:uiPriority w:val="0"/>
    <w:rPr>
      <w:kern w:val="2"/>
      <w:sz w:val="21"/>
      <w:szCs w:val="24"/>
      <w:lang w:eastAsia="zh-CN"/>
    </w:rPr>
  </w:style>
  <w:style w:type="character" w:styleId="388">
    <w:name w:val="Placeholder Text"/>
    <w:basedOn w:val="231"/>
    <w:semiHidden/>
    <w:qFormat/>
    <w:uiPriority w:val="99"/>
    <w:rPr>
      <w:color w:val="808080"/>
    </w:rPr>
  </w:style>
  <w:style w:type="table" w:customStyle="1" w:styleId="389">
    <w:name w:val="Plain Table 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0">
    <w:name w:val="Plain Table 2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1">
    <w:name w:val="Plain Table 3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92">
    <w:name w:val="Plain Table 4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3">
    <w:name w:val="Plain Table 5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4">
    <w:name w:val="Plain Text Char"/>
    <w:basedOn w:val="231"/>
    <w:link w:val="45"/>
    <w:qFormat/>
    <w:uiPriority w:val="0"/>
    <w:rPr>
      <w:rFonts w:ascii="Consolas" w:hAnsi="Consolas"/>
      <w:kern w:val="2"/>
      <w:sz w:val="21"/>
      <w:szCs w:val="21"/>
      <w:lang w:eastAsia="zh-CN"/>
    </w:rPr>
  </w:style>
  <w:style w:type="paragraph" w:styleId="395">
    <w:name w:val="Quote"/>
    <w:basedOn w:val="1"/>
    <w:next w:val="1"/>
    <w:link w:val="396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6">
    <w:name w:val="Quote Char"/>
    <w:basedOn w:val="231"/>
    <w:link w:val="395"/>
    <w:qFormat/>
    <w:uiPriority w:val="99"/>
    <w:rPr>
      <w:i/>
      <w:iCs/>
      <w:color w:val="404040" w:themeColor="text1" w:themeTint="BF"/>
      <w:kern w:val="2"/>
      <w:sz w:val="21"/>
      <w:szCs w:val="24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7">
    <w:name w:val="Salutation Char"/>
    <w:basedOn w:val="231"/>
    <w:link w:val="30"/>
    <w:qFormat/>
    <w:uiPriority w:val="0"/>
    <w:rPr>
      <w:kern w:val="2"/>
      <w:sz w:val="21"/>
      <w:szCs w:val="24"/>
      <w:lang w:eastAsia="zh-CN"/>
    </w:rPr>
  </w:style>
  <w:style w:type="character" w:customStyle="1" w:styleId="398">
    <w:name w:val="Signature Char"/>
    <w:basedOn w:val="231"/>
    <w:link w:val="58"/>
    <w:qFormat/>
    <w:uiPriority w:val="0"/>
    <w:rPr>
      <w:kern w:val="2"/>
      <w:sz w:val="21"/>
      <w:szCs w:val="24"/>
      <w:lang w:eastAsia="zh-CN"/>
    </w:rPr>
  </w:style>
  <w:style w:type="character" w:customStyle="1" w:styleId="399">
    <w:name w:val="Smart Hyperlink"/>
    <w:basedOn w:val="231"/>
    <w:semiHidden/>
    <w:unhideWhenUsed/>
    <w:qFormat/>
    <w:uiPriority w:val="99"/>
    <w:rPr>
      <w:u w:val="dotted"/>
    </w:rPr>
  </w:style>
  <w:style w:type="character" w:customStyle="1" w:styleId="400">
    <w:name w:val="Smart Link"/>
    <w:basedOn w:val="231"/>
    <w:semiHidden/>
    <w:unhideWhenUsed/>
    <w:qFormat/>
    <w:uiPriority w:val="99"/>
    <w:rPr>
      <w:color w:val="0000FF"/>
      <w:u w:val="single"/>
      <w:shd w:val="clear" w:color="auto" w:fill="F3F2F1"/>
    </w:rPr>
  </w:style>
  <w:style w:type="character" w:customStyle="1" w:styleId="401">
    <w:name w:val="Subtitle Char"/>
    <w:basedOn w:val="231"/>
    <w:link w:val="64"/>
    <w:qFormat/>
    <w:uiPriority w:val="0"/>
    <w:rPr>
      <w:color w:val="595959" w:themeColor="text1" w:themeTint="A6"/>
      <w:spacing w:val="15"/>
      <w:kern w:val="2"/>
      <w:sz w:val="2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2">
    <w:name w:val="Subtle Emphasis"/>
    <w:basedOn w:val="23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3">
    <w:name w:val="Subtle Reference"/>
    <w:basedOn w:val="23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04">
    <w:name w:val="Grid Table Light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05">
    <w:name w:val="Title Char"/>
    <w:basedOn w:val="231"/>
    <w:link w:val="84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paragraph" w:customStyle="1" w:styleId="406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407">
    <w:name w:val="Unresolved Mention"/>
    <w:basedOn w:val="23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1304</Characters>
  <Lines>12</Lines>
  <Paragraphs>3</Paragraphs>
  <TotalTime>0</TotalTime>
  <ScaleCrop>false</ScaleCrop>
  <LinksUpToDate>false</LinksUpToDate>
  <CharactersWithSpaces>1628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2022-12-15T20:35:00Z</dcterms:created>
  <dc:creator>HUAWEI</dc:creator>
  <cp:lastModifiedBy>孟凡亮</cp:lastModifiedBy>
  <dcterms:modified xsi:type="dcterms:W3CDTF">2023-01-01T03:27:36Z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B299753974CB462CB634F570FFF24524</vt:lpwstr>
  </property>
  <property fmtid="{D5CDD505-2E9C-101B-9397-08002B2CF9AE}" pid="3" name="KSOProductBuildVer">
    <vt:lpwstr>2052-11.1.0.12980</vt:lpwstr>
  </property>
  <property fmtid="{D5CDD505-2E9C-101B-9397-08002B2CF9AE}" pid="4" name="LE1">
    <vt:filetime>2022-12-11T12:55:24Z</vt:filetime>
  </property>
  <property fmtid="{D5CDD505-2E9C-101B-9397-08002B2CF9AE}" pid="5" name="ReminderText">
    <vt:lpwstr>_N43RVJTX</vt:lpwstr>
  </property>
</Properties>
</file>