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D1A" w:rsidRDefault="00EB2AF7">
      <w:pPr>
        <w:pStyle w:val="1"/>
      </w:pPr>
      <w:r>
        <w:t>Highlights:</w:t>
      </w:r>
    </w:p>
    <w:p w:rsidR="00CC2D1A" w:rsidRDefault="00EB2AF7">
      <w:pPr>
        <w:spacing w:line="480" w:lineRule="auto"/>
        <w:rPr>
          <w:rFonts w:ascii="Times New Roman" w:eastAsia="宋体" w:hAnsi="Times New Roman"/>
          <w:sz w:val="24"/>
          <w:szCs w:val="21"/>
        </w:rPr>
      </w:pPr>
      <w:r>
        <w:rPr>
          <w:rFonts w:ascii="Times New Roman" w:eastAsia="宋体" w:hAnsi="Times New Roman"/>
          <w:sz w:val="24"/>
          <w:szCs w:val="21"/>
        </w:rPr>
        <w:t>1) UEH effectively extrac</w:t>
      </w:r>
      <w:r w:rsidR="00FA351A">
        <w:rPr>
          <w:rFonts w:ascii="Times New Roman" w:eastAsia="宋体" w:hAnsi="Times New Roman"/>
          <w:sz w:val="24"/>
          <w:szCs w:val="21"/>
        </w:rPr>
        <w:t>ted more intracellular proteins</w:t>
      </w:r>
      <w:r w:rsidR="00FA351A">
        <w:rPr>
          <w:rFonts w:ascii="Times New Roman" w:eastAsia="宋体" w:hAnsi="Times New Roman" w:hint="eastAsia"/>
          <w:sz w:val="24"/>
          <w:szCs w:val="21"/>
        </w:rPr>
        <w:t>.</w:t>
      </w:r>
    </w:p>
    <w:p w:rsidR="00CC2D1A" w:rsidRDefault="00EB2AF7">
      <w:pPr>
        <w:spacing w:line="480" w:lineRule="auto"/>
        <w:rPr>
          <w:rFonts w:ascii="Times New Roman" w:eastAsia="宋体" w:hAnsi="Times New Roman"/>
          <w:sz w:val="24"/>
          <w:szCs w:val="21"/>
        </w:rPr>
      </w:pPr>
      <w:r>
        <w:rPr>
          <w:rFonts w:ascii="Times New Roman" w:eastAsia="宋体" w:hAnsi="Times New Roman"/>
          <w:sz w:val="24"/>
          <w:szCs w:val="21"/>
        </w:rPr>
        <w:t>2</w:t>
      </w:r>
      <w:r>
        <w:rPr>
          <w:rFonts w:ascii="Times New Roman" w:eastAsia="宋体" w:hAnsi="Times New Roman"/>
          <w:sz w:val="24"/>
          <w:szCs w:val="21"/>
        </w:rPr>
        <w:t>) UH and EH promoted each other or exhibited synergistic effects.</w:t>
      </w:r>
    </w:p>
    <w:p w:rsidR="00CC2D1A" w:rsidRDefault="00EB2AF7">
      <w:pPr>
        <w:spacing w:line="480" w:lineRule="auto"/>
        <w:rPr>
          <w:rFonts w:ascii="Times New Roman" w:eastAsia="宋体" w:hAnsi="Times New Roman"/>
          <w:sz w:val="24"/>
          <w:szCs w:val="21"/>
        </w:rPr>
      </w:pPr>
      <w:r>
        <w:rPr>
          <w:rFonts w:ascii="Times New Roman" w:eastAsia="宋体" w:hAnsi="Times New Roman"/>
          <w:sz w:val="24"/>
          <w:szCs w:val="21"/>
        </w:rPr>
        <w:t>3</w:t>
      </w:r>
      <w:r>
        <w:rPr>
          <w:rFonts w:ascii="Times New Roman" w:eastAsia="宋体" w:hAnsi="Times New Roman"/>
          <w:sz w:val="24"/>
          <w:szCs w:val="21"/>
        </w:rPr>
        <w:t xml:space="preserve">) The barrier effect of the EPS on EH was reduced after ultrasonic </w:t>
      </w:r>
      <w:proofErr w:type="spellStart"/>
      <w:r>
        <w:rPr>
          <w:rFonts w:ascii="Times New Roman" w:eastAsia="宋体" w:hAnsi="Times New Roman"/>
          <w:sz w:val="24"/>
          <w:szCs w:val="21"/>
        </w:rPr>
        <w:t>pretreatment</w:t>
      </w:r>
      <w:proofErr w:type="spellEnd"/>
      <w:r>
        <w:rPr>
          <w:rFonts w:ascii="Times New Roman" w:eastAsia="宋体" w:hAnsi="Times New Roman"/>
          <w:sz w:val="24"/>
          <w:szCs w:val="21"/>
        </w:rPr>
        <w:t>.</w:t>
      </w:r>
    </w:p>
    <w:p w:rsidR="000213C7" w:rsidRDefault="00EB2AF7" w:rsidP="000213C7">
      <w:pPr>
        <w:spacing w:line="480" w:lineRule="auto"/>
        <w:rPr>
          <w:rFonts w:ascii="Times New Roman" w:eastAsia="宋体" w:hAnsi="Times New Roman" w:hint="eastAsia"/>
          <w:sz w:val="24"/>
          <w:szCs w:val="21"/>
        </w:rPr>
      </w:pPr>
      <w:r>
        <w:rPr>
          <w:rFonts w:ascii="Times New Roman" w:eastAsia="宋体" w:hAnsi="Times New Roman"/>
          <w:sz w:val="24"/>
          <w:szCs w:val="21"/>
        </w:rPr>
        <w:t xml:space="preserve">4) </w:t>
      </w:r>
      <w:r w:rsidR="004202AF" w:rsidRPr="004202AF">
        <w:rPr>
          <w:rFonts w:ascii="Times New Roman" w:eastAsia="宋体" w:hAnsi="Times New Roman"/>
          <w:sz w:val="24"/>
          <w:szCs w:val="21"/>
        </w:rPr>
        <w:t>UEH significantly increased the production of peptides</w:t>
      </w:r>
      <w:r>
        <w:rPr>
          <w:rFonts w:ascii="Times New Roman" w:eastAsia="宋体" w:hAnsi="Times New Roman"/>
          <w:sz w:val="24"/>
          <w:szCs w:val="21"/>
        </w:rPr>
        <w:t>.</w:t>
      </w:r>
      <w:bookmarkStart w:id="0" w:name="_GoBack"/>
      <w:bookmarkEnd w:id="0"/>
    </w:p>
    <w:sectPr w:rsidR="00021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roma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MmZmYmFhNDlmODk1MTFjMGVlMWIxZjY0YTVmNzYifQ=="/>
  </w:docVars>
  <w:rsids>
    <w:rsidRoot w:val="00345B63"/>
    <w:rsid w:val="000213C7"/>
    <w:rsid w:val="000225F4"/>
    <w:rsid w:val="00044C14"/>
    <w:rsid w:val="0005668A"/>
    <w:rsid w:val="000805B3"/>
    <w:rsid w:val="000A0D56"/>
    <w:rsid w:val="000B32C5"/>
    <w:rsid w:val="000C226A"/>
    <w:rsid w:val="00111766"/>
    <w:rsid w:val="00114D2D"/>
    <w:rsid w:val="00121732"/>
    <w:rsid w:val="001712EE"/>
    <w:rsid w:val="00186AE6"/>
    <w:rsid w:val="001947A7"/>
    <w:rsid w:val="001A7CEA"/>
    <w:rsid w:val="001E34ED"/>
    <w:rsid w:val="001E4B78"/>
    <w:rsid w:val="001F56C3"/>
    <w:rsid w:val="002138D7"/>
    <w:rsid w:val="002454DB"/>
    <w:rsid w:val="00251ECC"/>
    <w:rsid w:val="002520B7"/>
    <w:rsid w:val="00255499"/>
    <w:rsid w:val="00263659"/>
    <w:rsid w:val="002F6332"/>
    <w:rsid w:val="00301EC6"/>
    <w:rsid w:val="00311E79"/>
    <w:rsid w:val="00345B63"/>
    <w:rsid w:val="00366CFD"/>
    <w:rsid w:val="00367995"/>
    <w:rsid w:val="00372E31"/>
    <w:rsid w:val="00382053"/>
    <w:rsid w:val="003920C3"/>
    <w:rsid w:val="00392EEE"/>
    <w:rsid w:val="003B6BDA"/>
    <w:rsid w:val="003D6B44"/>
    <w:rsid w:val="003F7228"/>
    <w:rsid w:val="00413400"/>
    <w:rsid w:val="00416464"/>
    <w:rsid w:val="004202AF"/>
    <w:rsid w:val="00480D53"/>
    <w:rsid w:val="00483FB7"/>
    <w:rsid w:val="004A4975"/>
    <w:rsid w:val="004E0521"/>
    <w:rsid w:val="00502DDB"/>
    <w:rsid w:val="005323E7"/>
    <w:rsid w:val="0057101A"/>
    <w:rsid w:val="005F147C"/>
    <w:rsid w:val="005F207F"/>
    <w:rsid w:val="005F484E"/>
    <w:rsid w:val="00636319"/>
    <w:rsid w:val="00677B23"/>
    <w:rsid w:val="00683ECB"/>
    <w:rsid w:val="00686F02"/>
    <w:rsid w:val="006B1250"/>
    <w:rsid w:val="006B227D"/>
    <w:rsid w:val="006D4314"/>
    <w:rsid w:val="00701DE9"/>
    <w:rsid w:val="00712D6E"/>
    <w:rsid w:val="00736E0D"/>
    <w:rsid w:val="00781689"/>
    <w:rsid w:val="007D16B7"/>
    <w:rsid w:val="007D7305"/>
    <w:rsid w:val="007E3B3C"/>
    <w:rsid w:val="007F0A75"/>
    <w:rsid w:val="007F3C81"/>
    <w:rsid w:val="00800452"/>
    <w:rsid w:val="00816B30"/>
    <w:rsid w:val="008218DB"/>
    <w:rsid w:val="008341BF"/>
    <w:rsid w:val="00887425"/>
    <w:rsid w:val="008E131D"/>
    <w:rsid w:val="008E26AD"/>
    <w:rsid w:val="008E5F31"/>
    <w:rsid w:val="00900AF4"/>
    <w:rsid w:val="009216DC"/>
    <w:rsid w:val="00944AFE"/>
    <w:rsid w:val="00952BE4"/>
    <w:rsid w:val="00970274"/>
    <w:rsid w:val="009A4460"/>
    <w:rsid w:val="009C6A84"/>
    <w:rsid w:val="009D33FC"/>
    <w:rsid w:val="009E4952"/>
    <w:rsid w:val="009E4C6B"/>
    <w:rsid w:val="009F2585"/>
    <w:rsid w:val="009F2F03"/>
    <w:rsid w:val="009F5CB0"/>
    <w:rsid w:val="00A010AE"/>
    <w:rsid w:val="00A14138"/>
    <w:rsid w:val="00A646E9"/>
    <w:rsid w:val="00A704E1"/>
    <w:rsid w:val="00A707C0"/>
    <w:rsid w:val="00A70B6F"/>
    <w:rsid w:val="00A94805"/>
    <w:rsid w:val="00AA7760"/>
    <w:rsid w:val="00AC4168"/>
    <w:rsid w:val="00AD51B9"/>
    <w:rsid w:val="00AE570F"/>
    <w:rsid w:val="00B221AD"/>
    <w:rsid w:val="00B91E6A"/>
    <w:rsid w:val="00B933BE"/>
    <w:rsid w:val="00BA4B49"/>
    <w:rsid w:val="00BA666D"/>
    <w:rsid w:val="00BD2D90"/>
    <w:rsid w:val="00BD436F"/>
    <w:rsid w:val="00BE2CC4"/>
    <w:rsid w:val="00C00241"/>
    <w:rsid w:val="00C23B70"/>
    <w:rsid w:val="00C4210E"/>
    <w:rsid w:val="00C42652"/>
    <w:rsid w:val="00C43E0A"/>
    <w:rsid w:val="00C612FC"/>
    <w:rsid w:val="00CA5D30"/>
    <w:rsid w:val="00CC2D1A"/>
    <w:rsid w:val="00CF4314"/>
    <w:rsid w:val="00D0176E"/>
    <w:rsid w:val="00D36F31"/>
    <w:rsid w:val="00D53E90"/>
    <w:rsid w:val="00DC59F5"/>
    <w:rsid w:val="00DF7916"/>
    <w:rsid w:val="00E97AB9"/>
    <w:rsid w:val="00EA6AD9"/>
    <w:rsid w:val="00EB11B4"/>
    <w:rsid w:val="00EB2AF7"/>
    <w:rsid w:val="00EC2812"/>
    <w:rsid w:val="00EC2A20"/>
    <w:rsid w:val="00EF1439"/>
    <w:rsid w:val="00F55528"/>
    <w:rsid w:val="00F57D71"/>
    <w:rsid w:val="00F72211"/>
    <w:rsid w:val="00FA351A"/>
    <w:rsid w:val="00FC32C9"/>
    <w:rsid w:val="00FE7FE3"/>
    <w:rsid w:val="389B16F0"/>
    <w:rsid w:val="73B9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0"/>
    <w:lsdException w:name="header" w:semiHidden="0"/>
    <w:lsdException w:name="footer" w:semiHidden="0"/>
    <w:lsdException w:name="caption" w:uiPriority="35"/>
    <w:lsdException w:name="envelope return" w:qFormat="0"/>
    <w:lsdException w:name="annotation reference" w:semiHidden="0" w:uiPriority="0" w:unhideWhenUsed="0" w:qFormat="0"/>
    <w:lsdException w:name="endnote reference" w:qFormat="0"/>
    <w:lsdException w:name="endnote text" w:qFormat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Date" w:qFormat="0"/>
    <w:lsdException w:name="Strong" w:semiHidden="0" w:uiPriority="22" w:unhideWhenUsed="0"/>
    <w:lsdException w:name="Emphasis" w:semiHidden="0" w:uiPriority="20" w:unhideWhenUsed="0"/>
    <w:lsdException w:name="Document Map" w:qFormat="0"/>
    <w:lsdException w:name="HTML Top of Form" w:qFormat="0"/>
    <w:lsdException w:name="HTML Bottom of Form" w:qFormat="0"/>
    <w:lsdException w:name="No List" w:qFormat="0"/>
    <w:lsdException w:name="Outline List 1" w:qFormat="0"/>
    <w:lsdException w:name="Outline List 2" w:qFormat="0"/>
    <w:lsdException w:name="Outline List 3" w:qFormat="0"/>
    <w:lsdException w:name="Balloon Text" w:qFormat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uiPriority="66"/>
    <w:lsdException w:name="Medium Grid 1 Accent 1" w:uiPriority="67" w:qFormat="0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 w:qFormat="0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 w:qFormat="0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 w:qFormat="0"/>
    <w:lsdException w:name="Colorful List Accent 3" w:uiPriority="72"/>
    <w:lsdException w:name="Colorful Grid Accent 3" w:uiPriority="73" w:qFormat="0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0"/>
    <w:lsdException w:name="Colorful Shading Accent 5" w:uiPriority="71"/>
    <w:lsdException w:name="Colorful List Accent 5" w:uiPriority="72"/>
    <w:lsdException w:name="Colorful Grid Accent 5" w:uiPriority="73" w:qFormat="0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 w:qFormat="0"/>
    <w:lsdException w:name="Colorful Shading Accent 6" w:uiPriority="71"/>
    <w:lsdException w:name="Colorful List Accent 6" w:uiPriority="72"/>
    <w:lsdException w:name="Colorful Grid Accent 6" w:uiPriority="73" w:qFormat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paragraph" w:styleId="1">
    <w:name w:val="heading 1"/>
    <w:basedOn w:val="a1"/>
    <w:next w:val="a1"/>
    <w:link w:val="1Char"/>
    <w:uiPriority w:val="9"/>
    <w:qFormat/>
    <w:pPr>
      <w:keepNext/>
      <w:keepLines/>
      <w:spacing w:line="480" w:lineRule="auto"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paragraph" w:styleId="21">
    <w:name w:val="heading 2"/>
    <w:basedOn w:val="a1"/>
    <w:next w:val="a1"/>
    <w:link w:val="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1"/>
    <w:next w:val="a1"/>
    <w:link w:val="3Char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41">
    <w:name w:val="heading 4"/>
    <w:basedOn w:val="a1"/>
    <w:next w:val="a1"/>
    <w:link w:val="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1">
    <w:name w:val="heading 5"/>
    <w:basedOn w:val="a1"/>
    <w:next w:val="a1"/>
    <w:link w:val="5Char"/>
    <w:uiPriority w:val="9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kern w:val="2"/>
      <w:lang w:val="en-GB"/>
    </w:rPr>
  </w:style>
  <w:style w:type="paragraph" w:styleId="32">
    <w:name w:val="List 3"/>
    <w:basedOn w:val="a1"/>
    <w:uiPriority w:val="99"/>
    <w:semiHidden/>
    <w:unhideWhenUsed/>
    <w:qFormat/>
    <w:pPr>
      <w:ind w:left="1080" w:hanging="360"/>
      <w:contextualSpacing/>
    </w:pPr>
  </w:style>
  <w:style w:type="paragraph" w:styleId="70">
    <w:name w:val="toc 7"/>
    <w:basedOn w:val="a1"/>
    <w:next w:val="a1"/>
    <w:uiPriority w:val="39"/>
    <w:semiHidden/>
    <w:unhideWhenUsed/>
    <w:qFormat/>
    <w:pPr>
      <w:spacing w:after="100"/>
      <w:ind w:left="1260"/>
    </w:pPr>
  </w:style>
  <w:style w:type="paragraph" w:styleId="2">
    <w:name w:val="List Number 2"/>
    <w:basedOn w:val="a1"/>
    <w:uiPriority w:val="99"/>
    <w:semiHidden/>
    <w:unhideWhenUsed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uiPriority w:val="99"/>
    <w:semiHidden/>
    <w:unhideWhenUsed/>
    <w:qFormat/>
    <w:pPr>
      <w:ind w:left="210" w:hanging="210"/>
    </w:pPr>
  </w:style>
  <w:style w:type="paragraph" w:styleId="a7">
    <w:name w:val="Note Heading"/>
    <w:basedOn w:val="a1"/>
    <w:next w:val="a1"/>
    <w:link w:val="Char0"/>
    <w:uiPriority w:val="99"/>
    <w:semiHidden/>
    <w:unhideWhenUsed/>
    <w:qFormat/>
  </w:style>
  <w:style w:type="paragraph" w:styleId="40">
    <w:name w:val="List Bullet 4"/>
    <w:basedOn w:val="a1"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uiPriority w:val="99"/>
    <w:semiHidden/>
    <w:unhideWhenUsed/>
    <w:qFormat/>
    <w:pPr>
      <w:ind w:left="1680" w:hanging="210"/>
    </w:pPr>
  </w:style>
  <w:style w:type="paragraph" w:styleId="a8">
    <w:name w:val="E-mail Signature"/>
    <w:basedOn w:val="a1"/>
    <w:link w:val="Char1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9">
    <w:name w:val="Normal Indent"/>
    <w:basedOn w:val="a1"/>
    <w:uiPriority w:val="99"/>
    <w:semiHidden/>
    <w:unhideWhenUsed/>
    <w:qFormat/>
    <w:pPr>
      <w:ind w:left="720"/>
    </w:pPr>
  </w:style>
  <w:style w:type="paragraph" w:styleId="aa">
    <w:name w:val="caption"/>
    <w:basedOn w:val="a1"/>
    <w:next w:val="a1"/>
    <w:uiPriority w:val="35"/>
    <w:semiHidden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52">
    <w:name w:val="index 5"/>
    <w:basedOn w:val="a1"/>
    <w:next w:val="a1"/>
    <w:uiPriority w:val="99"/>
    <w:semiHidden/>
    <w:unhideWhenUsed/>
    <w:qFormat/>
    <w:pPr>
      <w:ind w:left="1050" w:hanging="210"/>
    </w:pPr>
  </w:style>
  <w:style w:type="paragraph" w:styleId="a0">
    <w:name w:val="List Bullet"/>
    <w:basedOn w:val="a1"/>
    <w:uiPriority w:val="99"/>
    <w:semiHidden/>
    <w:unhideWhenUsed/>
    <w:qFormat/>
    <w:pPr>
      <w:numPr>
        <w:numId w:val="4"/>
      </w:numPr>
      <w:contextualSpacing/>
    </w:pPr>
  </w:style>
  <w:style w:type="paragraph" w:styleId="ab">
    <w:name w:val="envelope address"/>
    <w:basedOn w:val="a1"/>
    <w:uiPriority w:val="99"/>
    <w:semiHidden/>
    <w:unhideWhenUsed/>
    <w:qFormat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c">
    <w:name w:val="Document Map"/>
    <w:basedOn w:val="a1"/>
    <w:link w:val="Char2"/>
    <w:uiPriority w:val="99"/>
    <w:semiHidden/>
    <w:unhideWhenUsed/>
    <w:rPr>
      <w:rFonts w:ascii="Segoe UI" w:hAnsi="Segoe UI" w:cs="Segoe UI"/>
      <w:sz w:val="16"/>
      <w:szCs w:val="16"/>
    </w:rPr>
  </w:style>
  <w:style w:type="paragraph" w:styleId="ad">
    <w:name w:val="toa heading"/>
    <w:basedOn w:val="a1"/>
    <w:next w:val="a1"/>
    <w:uiPriority w:val="99"/>
    <w:semiHidden/>
    <w:unhideWhenUsed/>
    <w:qFormat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annotation text"/>
    <w:basedOn w:val="a1"/>
    <w:link w:val="Char3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paragraph" w:styleId="60">
    <w:name w:val="index 6"/>
    <w:basedOn w:val="a1"/>
    <w:next w:val="a1"/>
    <w:uiPriority w:val="99"/>
    <w:semiHidden/>
    <w:unhideWhenUsed/>
    <w:qFormat/>
    <w:pPr>
      <w:ind w:left="1260" w:hanging="210"/>
    </w:pPr>
  </w:style>
  <w:style w:type="paragraph" w:styleId="af">
    <w:name w:val="Salutation"/>
    <w:basedOn w:val="a1"/>
    <w:next w:val="a1"/>
    <w:link w:val="Char4"/>
    <w:uiPriority w:val="99"/>
    <w:semiHidden/>
    <w:unhideWhenUsed/>
    <w:qFormat/>
  </w:style>
  <w:style w:type="paragraph" w:styleId="33">
    <w:name w:val="Body Text 3"/>
    <w:basedOn w:val="a1"/>
    <w:link w:val="3Char0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uiPriority w:val="99"/>
    <w:semiHidden/>
    <w:unhideWhenUsed/>
    <w:qFormat/>
    <w:pPr>
      <w:ind w:left="432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uiPriority w:val="99"/>
    <w:semiHidden/>
    <w:unhideWhenUsed/>
    <w:qFormat/>
    <w:pPr>
      <w:spacing w:after="120"/>
    </w:pPr>
  </w:style>
  <w:style w:type="paragraph" w:styleId="af2">
    <w:name w:val="Body Text Indent"/>
    <w:basedOn w:val="a1"/>
    <w:link w:val="Char7"/>
    <w:uiPriority w:val="99"/>
    <w:semiHidden/>
    <w:unhideWhenUsed/>
    <w:qFormat/>
    <w:pPr>
      <w:spacing w:after="120"/>
      <w:ind w:left="360"/>
    </w:pPr>
  </w:style>
  <w:style w:type="paragraph" w:styleId="3">
    <w:name w:val="List Number 3"/>
    <w:basedOn w:val="a1"/>
    <w:uiPriority w:val="99"/>
    <w:semiHidden/>
    <w:unhideWhenUsed/>
    <w:qFormat/>
    <w:pPr>
      <w:numPr>
        <w:numId w:val="6"/>
      </w:numPr>
      <w:contextualSpacing/>
    </w:pPr>
  </w:style>
  <w:style w:type="paragraph" w:styleId="22">
    <w:name w:val="List 2"/>
    <w:basedOn w:val="a1"/>
    <w:uiPriority w:val="99"/>
    <w:semiHidden/>
    <w:unhideWhenUsed/>
    <w:qFormat/>
    <w:pPr>
      <w:ind w:left="720" w:hanging="360"/>
      <w:contextualSpacing/>
    </w:pPr>
  </w:style>
  <w:style w:type="paragraph" w:styleId="af3">
    <w:name w:val="List Continue"/>
    <w:basedOn w:val="a1"/>
    <w:uiPriority w:val="99"/>
    <w:semiHidden/>
    <w:unhideWhenUsed/>
    <w:qFormat/>
    <w:pPr>
      <w:spacing w:after="120"/>
      <w:ind w:left="360"/>
      <w:contextualSpacing/>
    </w:pPr>
  </w:style>
  <w:style w:type="paragraph" w:styleId="af4">
    <w:name w:val="Block Text"/>
    <w:basedOn w:val="a1"/>
    <w:uiPriority w:val="99"/>
    <w:semiHidden/>
    <w:unhideWhenUsed/>
    <w:qFormat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i/>
      <w:iCs/>
      <w:color w:val="4F81BD" w:themeColor="accent1"/>
    </w:rPr>
  </w:style>
  <w:style w:type="paragraph" w:styleId="20">
    <w:name w:val="List Bullet 2"/>
    <w:basedOn w:val="a1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uiPriority w:val="99"/>
    <w:semiHidden/>
    <w:unhideWhenUsed/>
    <w:qFormat/>
    <w:rPr>
      <w:i/>
      <w:iCs/>
    </w:rPr>
  </w:style>
  <w:style w:type="paragraph" w:styleId="42">
    <w:name w:val="index 4"/>
    <w:basedOn w:val="a1"/>
    <w:next w:val="a1"/>
    <w:uiPriority w:val="99"/>
    <w:semiHidden/>
    <w:unhideWhenUsed/>
    <w:qFormat/>
    <w:pPr>
      <w:ind w:left="840" w:hanging="210"/>
    </w:pPr>
  </w:style>
  <w:style w:type="paragraph" w:styleId="53">
    <w:name w:val="toc 5"/>
    <w:basedOn w:val="a1"/>
    <w:next w:val="a1"/>
    <w:uiPriority w:val="39"/>
    <w:semiHidden/>
    <w:unhideWhenUsed/>
    <w:qFormat/>
    <w:pPr>
      <w:spacing w:after="100"/>
      <w:ind w:left="840"/>
    </w:pPr>
  </w:style>
  <w:style w:type="paragraph" w:styleId="34">
    <w:name w:val="toc 3"/>
    <w:basedOn w:val="a1"/>
    <w:next w:val="a1"/>
    <w:uiPriority w:val="39"/>
    <w:semiHidden/>
    <w:unhideWhenUsed/>
    <w:qFormat/>
    <w:pPr>
      <w:spacing w:after="100"/>
      <w:ind w:left="420"/>
    </w:pPr>
  </w:style>
  <w:style w:type="paragraph" w:styleId="af5">
    <w:name w:val="Plain Text"/>
    <w:basedOn w:val="a1"/>
    <w:link w:val="Char8"/>
    <w:uiPriority w:val="99"/>
    <w:semiHidden/>
    <w:unhideWhenUsed/>
    <w:qFormat/>
    <w:rPr>
      <w:rFonts w:ascii="Consolas" w:hAnsi="Consolas"/>
      <w:szCs w:val="21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uiPriority w:val="39"/>
    <w:semiHidden/>
    <w:unhideWhenUsed/>
    <w:qFormat/>
    <w:pPr>
      <w:spacing w:after="100"/>
      <w:ind w:left="1470"/>
    </w:pPr>
  </w:style>
  <w:style w:type="paragraph" w:styleId="35">
    <w:name w:val="index 3"/>
    <w:basedOn w:val="a1"/>
    <w:next w:val="a1"/>
    <w:uiPriority w:val="99"/>
    <w:semiHidden/>
    <w:unhideWhenUsed/>
    <w:qFormat/>
    <w:pPr>
      <w:ind w:left="630" w:hanging="210"/>
    </w:pPr>
  </w:style>
  <w:style w:type="paragraph" w:styleId="af6">
    <w:name w:val="Date"/>
    <w:basedOn w:val="a1"/>
    <w:next w:val="a1"/>
    <w:link w:val="Char9"/>
    <w:uiPriority w:val="99"/>
    <w:semiHidden/>
    <w:unhideWhenUsed/>
  </w:style>
  <w:style w:type="paragraph" w:styleId="23">
    <w:name w:val="Body Text Indent 2"/>
    <w:basedOn w:val="a1"/>
    <w:link w:val="2Char0"/>
    <w:uiPriority w:val="99"/>
    <w:semiHidden/>
    <w:unhideWhenUsed/>
    <w:qFormat/>
    <w:pPr>
      <w:spacing w:after="120" w:line="480" w:lineRule="auto"/>
      <w:ind w:left="360"/>
    </w:pPr>
  </w:style>
  <w:style w:type="paragraph" w:styleId="af7">
    <w:name w:val="endnote text"/>
    <w:basedOn w:val="a1"/>
    <w:link w:val="Chara"/>
    <w:uiPriority w:val="99"/>
    <w:semiHidden/>
    <w:unhideWhenUsed/>
    <w:rPr>
      <w:sz w:val="20"/>
      <w:szCs w:val="20"/>
    </w:r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uiPriority w:val="99"/>
    <w:semiHidden/>
    <w:unhideWhenUsed/>
    <w:rPr>
      <w:rFonts w:ascii="Tahoma" w:hAnsi="Tahoma" w:cs="Tahoma"/>
      <w:sz w:val="16"/>
      <w:szCs w:val="18"/>
      <w:lang w:val="en-US"/>
    </w:rPr>
  </w:style>
  <w:style w:type="paragraph" w:styleId="af9">
    <w:name w:val="footer"/>
    <w:basedOn w:val="a1"/>
    <w:link w:val="Char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afb">
    <w:name w:val="header"/>
    <w:basedOn w:val="a1"/>
    <w:link w:val="Char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semiHidden/>
    <w:unhideWhenUsed/>
    <w:qFormat/>
    <w:pPr>
      <w:ind w:left="4320"/>
    </w:pPr>
  </w:style>
  <w:style w:type="paragraph" w:styleId="10">
    <w:name w:val="toc 1"/>
    <w:basedOn w:val="a1"/>
    <w:next w:val="a1"/>
    <w:uiPriority w:val="39"/>
    <w:semiHidden/>
    <w:unhideWhenUsed/>
    <w:qFormat/>
    <w:pPr>
      <w:spacing w:after="100"/>
    </w:pPr>
  </w:style>
  <w:style w:type="paragraph" w:styleId="43">
    <w:name w:val="List Continue 4"/>
    <w:basedOn w:val="a1"/>
    <w:uiPriority w:val="99"/>
    <w:semiHidden/>
    <w:unhideWhenUsed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uiPriority w:val="39"/>
    <w:semiHidden/>
    <w:unhideWhenUsed/>
    <w:qFormat/>
    <w:pPr>
      <w:spacing w:after="100"/>
      <w:ind w:left="630"/>
    </w:pPr>
  </w:style>
  <w:style w:type="paragraph" w:styleId="afd">
    <w:name w:val="index heading"/>
    <w:basedOn w:val="a1"/>
    <w:next w:val="11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uiPriority w:val="99"/>
    <w:semiHidden/>
    <w:unhideWhenUsed/>
    <w:qFormat/>
    <w:pPr>
      <w:ind w:left="210" w:hanging="210"/>
    </w:pPr>
  </w:style>
  <w:style w:type="paragraph" w:styleId="afe">
    <w:name w:val="Subtitle"/>
    <w:basedOn w:val="a1"/>
    <w:next w:val="a1"/>
    <w:link w:val="Charf"/>
    <w:uiPriority w:val="11"/>
    <w:qFormat/>
    <w:pPr>
      <w:spacing w:after="160"/>
    </w:pPr>
    <w:rPr>
      <w:color w:val="595959" w:themeColor="text1" w:themeTint="A6"/>
      <w:spacing w:val="15"/>
      <w:sz w:val="22"/>
    </w:rPr>
  </w:style>
  <w:style w:type="paragraph" w:styleId="5">
    <w:name w:val="List Number 5"/>
    <w:basedOn w:val="a1"/>
    <w:uiPriority w:val="99"/>
    <w:semiHidden/>
    <w:unhideWhenUsed/>
    <w:qFormat/>
    <w:pPr>
      <w:numPr>
        <w:numId w:val="10"/>
      </w:numPr>
      <w:contextualSpacing/>
    </w:pPr>
  </w:style>
  <w:style w:type="paragraph" w:styleId="aff">
    <w:name w:val="List"/>
    <w:basedOn w:val="a1"/>
    <w:uiPriority w:val="99"/>
    <w:semiHidden/>
    <w:unhideWhenUsed/>
    <w:qFormat/>
    <w:pPr>
      <w:ind w:left="360" w:hanging="360"/>
      <w:contextualSpacing/>
    </w:pPr>
  </w:style>
  <w:style w:type="paragraph" w:styleId="aff0">
    <w:name w:val="footnote text"/>
    <w:basedOn w:val="a1"/>
    <w:link w:val="Charf0"/>
    <w:uiPriority w:val="99"/>
    <w:semiHidden/>
    <w:unhideWhenUsed/>
    <w:qFormat/>
    <w:rPr>
      <w:sz w:val="20"/>
      <w:szCs w:val="20"/>
    </w:rPr>
  </w:style>
  <w:style w:type="paragraph" w:styleId="61">
    <w:name w:val="toc 6"/>
    <w:basedOn w:val="a1"/>
    <w:next w:val="a1"/>
    <w:uiPriority w:val="39"/>
    <w:semiHidden/>
    <w:unhideWhenUsed/>
    <w:qFormat/>
    <w:pPr>
      <w:spacing w:after="100"/>
      <w:ind w:left="1050"/>
    </w:pPr>
  </w:style>
  <w:style w:type="paragraph" w:styleId="55">
    <w:name w:val="List 5"/>
    <w:basedOn w:val="a1"/>
    <w:uiPriority w:val="99"/>
    <w:semiHidden/>
    <w:unhideWhenUsed/>
    <w:qFormat/>
    <w:pPr>
      <w:ind w:left="1800" w:hanging="360"/>
      <w:contextualSpacing/>
    </w:pPr>
  </w:style>
  <w:style w:type="paragraph" w:styleId="36">
    <w:name w:val="Body Text Indent 3"/>
    <w:basedOn w:val="a1"/>
    <w:link w:val="3Char1"/>
    <w:uiPriority w:val="99"/>
    <w:semiHidden/>
    <w:unhideWhenUsed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="1470" w:hanging="210"/>
    </w:pPr>
  </w:style>
  <w:style w:type="paragraph" w:styleId="90">
    <w:name w:val="index 9"/>
    <w:basedOn w:val="a1"/>
    <w:next w:val="a1"/>
    <w:uiPriority w:val="99"/>
    <w:semiHidden/>
    <w:unhideWhenUsed/>
    <w:qFormat/>
    <w:pPr>
      <w:ind w:left="1890" w:hanging="210"/>
    </w:pPr>
  </w:style>
  <w:style w:type="paragraph" w:styleId="aff1">
    <w:name w:val="table of figures"/>
    <w:basedOn w:val="a1"/>
    <w:next w:val="a1"/>
    <w:uiPriority w:val="99"/>
    <w:semiHidden/>
    <w:unhideWhenUsed/>
    <w:qFormat/>
  </w:style>
  <w:style w:type="paragraph" w:styleId="24">
    <w:name w:val="toc 2"/>
    <w:basedOn w:val="a1"/>
    <w:next w:val="a1"/>
    <w:uiPriority w:val="39"/>
    <w:semiHidden/>
    <w:unhideWhenUsed/>
    <w:qFormat/>
    <w:pPr>
      <w:spacing w:after="100"/>
      <w:ind w:left="210"/>
    </w:pPr>
  </w:style>
  <w:style w:type="paragraph" w:styleId="91">
    <w:name w:val="toc 9"/>
    <w:basedOn w:val="a1"/>
    <w:next w:val="a1"/>
    <w:uiPriority w:val="39"/>
    <w:semiHidden/>
    <w:unhideWhenUsed/>
    <w:qFormat/>
    <w:pPr>
      <w:spacing w:after="100"/>
      <w:ind w:left="1680"/>
    </w:pPr>
  </w:style>
  <w:style w:type="paragraph" w:styleId="25">
    <w:name w:val="Body Text 2"/>
    <w:basedOn w:val="a1"/>
    <w:link w:val="2Char1"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1"/>
    <w:uiPriority w:val="99"/>
    <w:semiHidden/>
    <w:unhideWhenUsed/>
    <w:qFormat/>
    <w:pPr>
      <w:ind w:left="1440" w:hanging="360"/>
      <w:contextualSpacing/>
    </w:pPr>
  </w:style>
  <w:style w:type="paragraph" w:styleId="26">
    <w:name w:val="List Continue 2"/>
    <w:basedOn w:val="a1"/>
    <w:uiPriority w:val="99"/>
    <w:semiHidden/>
    <w:unhideWhenUsed/>
    <w:qFormat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0">
    <w:name w:val="HTML Preformatted"/>
    <w:basedOn w:val="a1"/>
    <w:link w:val="HTMLChar0"/>
    <w:uiPriority w:val="99"/>
    <w:semiHidden/>
    <w:unhideWhenUsed/>
    <w:qFormat/>
    <w:rPr>
      <w:rFonts w:ascii="Consolas" w:hAnsi="Consolas"/>
      <w:sz w:val="20"/>
      <w:szCs w:val="20"/>
    </w:rPr>
  </w:style>
  <w:style w:type="paragraph" w:styleId="aff3">
    <w:name w:val="Normal (Web)"/>
    <w:basedOn w:val="a1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37">
    <w:name w:val="List Continue 3"/>
    <w:basedOn w:val="a1"/>
    <w:uiPriority w:val="99"/>
    <w:semiHidden/>
    <w:unhideWhenUsed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uiPriority w:val="99"/>
    <w:semiHidden/>
    <w:unhideWhenUsed/>
    <w:qFormat/>
    <w:pPr>
      <w:ind w:left="420" w:hanging="210"/>
    </w:pPr>
  </w:style>
  <w:style w:type="paragraph" w:styleId="aff4">
    <w:name w:val="Title"/>
    <w:basedOn w:val="a1"/>
    <w:next w:val="a1"/>
    <w:link w:val="Charf2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5">
    <w:name w:val="annotation subject"/>
    <w:basedOn w:val="ae"/>
    <w:next w:val="ae"/>
    <w:link w:val="Charf3"/>
    <w:uiPriority w:val="99"/>
    <w:semiHidden/>
    <w:unhideWhenUsed/>
    <w:qFormat/>
    <w:rPr>
      <w:b/>
      <w:bCs/>
    </w:rPr>
  </w:style>
  <w:style w:type="paragraph" w:styleId="aff6">
    <w:name w:val="Body Text First Indent"/>
    <w:basedOn w:val="af1"/>
    <w:link w:val="Charf4"/>
    <w:uiPriority w:val="99"/>
    <w:semiHidden/>
    <w:unhideWhenUsed/>
    <w:qFormat/>
    <w:pPr>
      <w:spacing w:after="0"/>
      <w:ind w:firstLine="360"/>
    </w:pPr>
  </w:style>
  <w:style w:type="paragraph" w:styleId="28">
    <w:name w:val="Body Text First Indent 2"/>
    <w:basedOn w:val="af2"/>
    <w:link w:val="2Char2"/>
    <w:uiPriority w:val="99"/>
    <w:semiHidden/>
    <w:unhideWhenUsed/>
    <w:qFormat/>
    <w:pPr>
      <w:spacing w:after="0"/>
      <w:ind w:firstLine="360"/>
    </w:pPr>
  </w:style>
  <w:style w:type="table" w:styleId="aff7">
    <w:name w:val="Table Grid"/>
    <w:basedOn w:val="a3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8">
    <w:name w:val="Table Theme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Colorful 1"/>
    <w:basedOn w:val="a3"/>
    <w:uiPriority w:val="99"/>
    <w:semiHidden/>
    <w:unhideWhenUsed/>
    <w:qFormat/>
    <w:pPr>
      <w:widowControl w:val="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9">
    <w:name w:val="Table Colorful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orful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9">
    <w:name w:val="Table Elegant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a">
    <w:name w:val="Table Classic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9">
    <w:name w:val="Table Classic 3"/>
    <w:basedOn w:val="a3"/>
    <w:uiPriority w:val="99"/>
    <w:semiHidden/>
    <w:unhideWhenUsed/>
    <w:qFormat/>
    <w:pPr>
      <w:widowControl w:val="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b">
    <w:name w:val="Table Simple 2"/>
    <w:basedOn w:val="a3"/>
    <w:uiPriority w:val="99"/>
    <w:semiHidden/>
    <w:unhideWhenUsed/>
    <w:qFormat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a">
    <w:name w:val="Table Simple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3"/>
    <w:uiPriority w:val="99"/>
    <w:semiHidden/>
    <w:unhideWhenUsed/>
    <w:qFormat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c">
    <w:name w:val="Table Subtle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3"/>
    <w:uiPriority w:val="99"/>
    <w:semiHidden/>
    <w:unhideWhenUsed/>
    <w:qFormat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d">
    <w:name w:val="Table 3D effects 2"/>
    <w:basedOn w:val="a3"/>
    <w:uiPriority w:val="99"/>
    <w:semiHidden/>
    <w:unhideWhenUsed/>
    <w:qFormat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b">
    <w:name w:val="Table 3D effects 3"/>
    <w:basedOn w:val="a3"/>
    <w:uiPriority w:val="99"/>
    <w:semiHidden/>
    <w:unhideWhenUsed/>
    <w:qFormat/>
    <w:pPr>
      <w:widowControl w:val="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e">
    <w:name w:val="Table List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List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a">
    <w:name w:val="Table Contemporary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Columns 2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Columns 3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3"/>
    <w:uiPriority w:val="99"/>
    <w:semiHidden/>
    <w:unhideWhenUsed/>
    <w:qFormat/>
    <w:pPr>
      <w:widowControl w:val="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0">
    <w:name w:val="Table Grid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Grid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1">
    <w:name w:val="Table Web 2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">
    <w:name w:val="Table Web 3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b">
    <w:name w:val="Table Professional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c">
    <w:name w:val="Light Shading"/>
    <w:basedOn w:val="a3"/>
    <w:uiPriority w:val="60"/>
    <w:semiHidden/>
    <w:unhideWhenUsed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semiHidden/>
    <w:unhideWhenUsed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semiHidden/>
    <w:unhideWhenUsed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semiHidden/>
    <w:unhideWhenUsed/>
    <w:qFormat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semiHidden/>
    <w:unhideWhenUsed/>
    <w:qFormat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semiHidden/>
    <w:unhideWhenUsed/>
    <w:qFormat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semiHidden/>
    <w:unhideWhenUsed/>
    <w:qFormat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d">
    <w:name w:val="Light List"/>
    <w:basedOn w:val="a3"/>
    <w:uiPriority w:val="61"/>
    <w:semiHidden/>
    <w:unhideWhenUsed/>
    <w:qFormat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semiHidden/>
    <w:unhideWhenUsed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semiHidden/>
    <w:unhideWhenUsed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semiHidden/>
    <w:unhideWhenUsed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semiHidden/>
    <w:unhideWhenUsed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semiHidden/>
    <w:unhideWhenUsed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semiHidden/>
    <w:unhideWhenUsed/>
    <w:qFormat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e">
    <w:name w:val="Light Grid"/>
    <w:basedOn w:val="a3"/>
    <w:uiPriority w:val="62"/>
    <w:semiHidden/>
    <w:unhideWhenUsed/>
    <w:qFormat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semiHidden/>
    <w:unhideWhenUsed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semiHidden/>
    <w:unhideWhenUsed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semiHidden/>
    <w:unhideWhenUsed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semiHidden/>
    <w:unhideWhenUsed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semiHidden/>
    <w:unhideWhenUsed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semiHidden/>
    <w:unhideWhenUsed/>
    <w:qFormat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b">
    <w:name w:val="Medium Shading 1"/>
    <w:basedOn w:val="a3"/>
    <w:uiPriority w:val="63"/>
    <w:semiHidden/>
    <w:unhideWhenUsed/>
    <w:qFormat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semiHidden/>
    <w:unhideWhenUsed/>
    <w:qFormat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semiHidden/>
    <w:unhideWhenUsed/>
    <w:qFormat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semiHidden/>
    <w:unhideWhenUsed/>
    <w:qFormat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semiHidden/>
    <w:unhideWhenUsed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semiHidden/>
    <w:unhideWhenUsed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semiHidden/>
    <w:unhideWhenUsed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2">
    <w:name w:val="Medium Shading 2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c">
    <w:name w:val="Medium List 1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d">
    <w:name w:val="Medium Grid 1"/>
    <w:basedOn w:val="a3"/>
    <w:uiPriority w:val="67"/>
    <w:semiHidden/>
    <w:unhideWhenUsed/>
    <w:qFormat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semiHidden/>
    <w:unhideWhenUsed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semiHidden/>
    <w:unhideWhenUsed/>
    <w:qFormat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semiHidden/>
    <w:unhideWhenUsed/>
    <w:qFormat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semiHidden/>
    <w:unhideWhenUsed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semiHidden/>
    <w:unhideWhenUsed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semiHidden/>
    <w:unhideWhenUsed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4">
    <w:name w:val="Medium Grid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0">
    <w:name w:val="Medium Grid 3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ff">
    <w:name w:val="Dark List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f0">
    <w:name w:val="Colorful Shading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semiHidden/>
    <w:unhideWhenUsed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semiHidden/>
    <w:unhideWhenUsed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1">
    <w:name w:val="Colorful List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f2">
    <w:name w:val="Colorful Grid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f3">
    <w:name w:val="Strong"/>
    <w:basedOn w:val="a2"/>
    <w:uiPriority w:val="22"/>
    <w:qFormat/>
    <w:rPr>
      <w:b/>
      <w:bCs/>
    </w:rPr>
  </w:style>
  <w:style w:type="character" w:styleId="afff4">
    <w:name w:val="endnote reference"/>
    <w:basedOn w:val="a2"/>
    <w:uiPriority w:val="99"/>
    <w:semiHidden/>
    <w:unhideWhenUsed/>
    <w:rPr>
      <w:vertAlign w:val="superscript"/>
    </w:rPr>
  </w:style>
  <w:style w:type="character" w:styleId="afff5">
    <w:name w:val="page number"/>
    <w:basedOn w:val="a2"/>
    <w:uiPriority w:val="99"/>
    <w:semiHidden/>
    <w:unhideWhenUsed/>
    <w:qFormat/>
  </w:style>
  <w:style w:type="character" w:styleId="afff6">
    <w:name w:val="FollowedHyperlink"/>
    <w:basedOn w:val="a2"/>
    <w:uiPriority w:val="99"/>
    <w:semiHidden/>
    <w:unhideWhenUsed/>
    <w:qFormat/>
    <w:rPr>
      <w:color w:val="800080" w:themeColor="followedHyperlink"/>
      <w:u w:val="single"/>
    </w:rPr>
  </w:style>
  <w:style w:type="character" w:styleId="afff7">
    <w:name w:val="Emphasis"/>
    <w:basedOn w:val="a2"/>
    <w:uiPriority w:val="20"/>
    <w:qFormat/>
    <w:rPr>
      <w:i/>
      <w:iCs/>
    </w:rPr>
  </w:style>
  <w:style w:type="character" w:styleId="afff8">
    <w:name w:val="line number"/>
    <w:basedOn w:val="a2"/>
    <w:uiPriority w:val="99"/>
    <w:semiHidden/>
    <w:unhideWhenUsed/>
    <w:qFormat/>
  </w:style>
  <w:style w:type="character" w:styleId="HTML1">
    <w:name w:val="HTML Definition"/>
    <w:basedOn w:val="a2"/>
    <w:uiPriority w:val="99"/>
    <w:semiHidden/>
    <w:unhideWhenUsed/>
    <w:qFormat/>
    <w:rPr>
      <w:i/>
      <w:iCs/>
    </w:rPr>
  </w:style>
  <w:style w:type="character" w:styleId="HTML2">
    <w:name w:val="HTML Typewriter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3">
    <w:name w:val="HTML Acronym"/>
    <w:basedOn w:val="a2"/>
    <w:uiPriority w:val="99"/>
    <w:semiHidden/>
    <w:unhideWhenUsed/>
    <w:qFormat/>
  </w:style>
  <w:style w:type="character" w:styleId="HTML4">
    <w:name w:val="HTML Variable"/>
    <w:basedOn w:val="a2"/>
    <w:uiPriority w:val="99"/>
    <w:semiHidden/>
    <w:unhideWhenUsed/>
    <w:qFormat/>
    <w:rPr>
      <w:i/>
      <w:iCs/>
    </w:rPr>
  </w:style>
  <w:style w:type="character" w:styleId="afff9">
    <w:name w:val="Hyperlink"/>
    <w:basedOn w:val="a2"/>
    <w:uiPriority w:val="99"/>
    <w:semiHidden/>
    <w:unhideWhenUsed/>
    <w:qFormat/>
    <w:rPr>
      <w:color w:val="0000FF" w:themeColor="hyperlink"/>
      <w:u w:val="single"/>
    </w:rPr>
  </w:style>
  <w:style w:type="character" w:styleId="HTML5">
    <w:name w:val="HTML Code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afffa">
    <w:name w:val="annotation reference"/>
    <w:basedOn w:val="a2"/>
    <w:rPr>
      <w:sz w:val="16"/>
      <w:szCs w:val="16"/>
    </w:rPr>
  </w:style>
  <w:style w:type="character" w:styleId="HTML6">
    <w:name w:val="HTML Cite"/>
    <w:basedOn w:val="a2"/>
    <w:uiPriority w:val="99"/>
    <w:semiHidden/>
    <w:unhideWhenUsed/>
    <w:qFormat/>
    <w:rPr>
      <w:i/>
      <w:iCs/>
    </w:rPr>
  </w:style>
  <w:style w:type="character" w:styleId="afffb">
    <w:name w:val="footnote reference"/>
    <w:basedOn w:val="a2"/>
    <w:uiPriority w:val="99"/>
    <w:semiHidden/>
    <w:unhideWhenUsed/>
    <w:qFormat/>
    <w:rPr>
      <w:vertAlign w:val="superscript"/>
    </w:rPr>
  </w:style>
  <w:style w:type="character" w:styleId="HTML7">
    <w:name w:val="HTML Keyboard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8">
    <w:name w:val="HTML Sample"/>
    <w:basedOn w:val="a2"/>
    <w:uiPriority w:val="99"/>
    <w:semiHidden/>
    <w:unhideWhenUsed/>
    <w:qFormat/>
    <w:rPr>
      <w:rFonts w:ascii="Consolas" w:hAnsi="Consolas"/>
      <w:sz w:val="24"/>
      <w:szCs w:val="24"/>
    </w:rPr>
  </w:style>
  <w:style w:type="character" w:customStyle="1" w:styleId="1Char">
    <w:name w:val="标题 1 Char"/>
    <w:basedOn w:val="a2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  <w:lang w:val="en-GB"/>
    </w:rPr>
  </w:style>
  <w:style w:type="character" w:customStyle="1" w:styleId="Chard">
    <w:name w:val="页眉 Char"/>
    <w:basedOn w:val="a2"/>
    <w:link w:val="afb"/>
    <w:uiPriority w:val="99"/>
    <w:qFormat/>
    <w:rPr>
      <w:sz w:val="18"/>
      <w:szCs w:val="18"/>
    </w:rPr>
  </w:style>
  <w:style w:type="character" w:customStyle="1" w:styleId="Charc">
    <w:name w:val="页脚 Char"/>
    <w:basedOn w:val="a2"/>
    <w:link w:val="af9"/>
    <w:uiPriority w:val="99"/>
    <w:qFormat/>
    <w:rPr>
      <w:sz w:val="18"/>
      <w:szCs w:val="18"/>
    </w:rPr>
  </w:style>
  <w:style w:type="paragraph" w:customStyle="1" w:styleId="1e">
    <w:name w:val="修订1"/>
    <w:hidden/>
    <w:uiPriority w:val="99"/>
    <w:semiHidden/>
    <w:qFormat/>
    <w:rPr>
      <w:kern w:val="2"/>
      <w:sz w:val="21"/>
      <w:szCs w:val="22"/>
    </w:rPr>
  </w:style>
  <w:style w:type="paragraph" w:styleId="afffc">
    <w:name w:val="List Paragraph"/>
    <w:basedOn w:val="a1"/>
    <w:uiPriority w:val="34"/>
    <w:qFormat/>
    <w:pPr>
      <w:ind w:firstLineChars="200" w:firstLine="420"/>
    </w:pPr>
  </w:style>
  <w:style w:type="character" w:customStyle="1" w:styleId="Char3">
    <w:name w:val="批注文字 Char"/>
    <w:basedOn w:val="a2"/>
    <w:link w:val="ae"/>
    <w:uiPriority w:val="99"/>
    <w:semiHidden/>
    <w:rPr>
      <w:rFonts w:ascii="Tahoma" w:hAnsi="Tahoma" w:cs="Tahoma"/>
      <w:sz w:val="16"/>
      <w:szCs w:val="20"/>
    </w:rPr>
  </w:style>
  <w:style w:type="character" w:customStyle="1" w:styleId="2Char">
    <w:name w:val="标题 2 Char"/>
    <w:basedOn w:val="a2"/>
    <w:link w:val="21"/>
    <w:uiPriority w:val="9"/>
    <w:semiHidden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3Char">
    <w:name w:val="标题 3 Char"/>
    <w:basedOn w:val="a2"/>
    <w:link w:val="31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  <w:sz w:val="24"/>
      <w:szCs w:val="24"/>
      <w:lang w:val="en-GB"/>
    </w:rPr>
  </w:style>
  <w:style w:type="character" w:customStyle="1" w:styleId="4Char">
    <w:name w:val="标题 4 Char"/>
    <w:basedOn w:val="a2"/>
    <w:link w:val="41"/>
    <w:uiPriority w:val="9"/>
    <w:semiHidden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character" w:customStyle="1" w:styleId="5Char">
    <w:name w:val="标题 5 Char"/>
    <w:basedOn w:val="a2"/>
    <w:link w:val="51"/>
    <w:uiPriority w:val="9"/>
    <w:semiHidden/>
    <w:rPr>
      <w:rFonts w:asciiTheme="majorHAnsi" w:eastAsiaTheme="majorEastAsia" w:hAnsiTheme="majorHAnsi" w:cstheme="majorBidi"/>
      <w:color w:val="365F91" w:themeColor="accent1" w:themeShade="BF"/>
      <w:lang w:val="en-GB"/>
    </w:rPr>
  </w:style>
  <w:style w:type="character" w:customStyle="1" w:styleId="6Char">
    <w:name w:val="标题 6 Char"/>
    <w:basedOn w:val="a2"/>
    <w:link w:val="6"/>
    <w:uiPriority w:val="9"/>
    <w:semiHidden/>
    <w:rPr>
      <w:rFonts w:asciiTheme="majorHAnsi" w:eastAsiaTheme="majorEastAsia" w:hAnsiTheme="majorHAnsi" w:cstheme="majorBidi"/>
      <w:color w:val="244061" w:themeColor="accent1" w:themeShade="80"/>
      <w:lang w:val="en-GB"/>
    </w:rPr>
  </w:style>
  <w:style w:type="character" w:customStyle="1" w:styleId="7Char">
    <w:name w:val="标题 7 Char"/>
    <w:basedOn w:val="a2"/>
    <w:link w:val="7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  <w:lang w:val="en-GB"/>
    </w:rPr>
  </w:style>
  <w:style w:type="character" w:customStyle="1" w:styleId="8Char">
    <w:name w:val="标题 8 Char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Cs w:val="21"/>
      <w:lang w:val="en-GB"/>
    </w:rPr>
  </w:style>
  <w:style w:type="character" w:customStyle="1" w:styleId="9Char">
    <w:name w:val="标题 9 Char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Cs w:val="21"/>
      <w:lang w:val="en-GB"/>
    </w:rPr>
  </w:style>
  <w:style w:type="character" w:customStyle="1" w:styleId="Charb">
    <w:name w:val="批注框文本 Char"/>
    <w:basedOn w:val="a2"/>
    <w:link w:val="af8"/>
    <w:uiPriority w:val="99"/>
    <w:semiHidden/>
    <w:rPr>
      <w:rFonts w:ascii="Tahoma" w:hAnsi="Tahoma" w:cs="Tahoma"/>
      <w:sz w:val="16"/>
      <w:szCs w:val="18"/>
    </w:rPr>
  </w:style>
  <w:style w:type="paragraph" w:customStyle="1" w:styleId="1f">
    <w:name w:val="书目1"/>
    <w:basedOn w:val="a1"/>
    <w:next w:val="a1"/>
    <w:uiPriority w:val="37"/>
    <w:semiHidden/>
    <w:unhideWhenUsed/>
    <w:qFormat/>
  </w:style>
  <w:style w:type="character" w:customStyle="1" w:styleId="Char6">
    <w:name w:val="正文文本 Char"/>
    <w:basedOn w:val="a2"/>
    <w:link w:val="af1"/>
    <w:uiPriority w:val="99"/>
    <w:semiHidden/>
    <w:qFormat/>
    <w:rPr>
      <w:lang w:val="en-GB"/>
    </w:rPr>
  </w:style>
  <w:style w:type="character" w:customStyle="1" w:styleId="2Char1">
    <w:name w:val="正文文本 2 Char"/>
    <w:basedOn w:val="a2"/>
    <w:link w:val="25"/>
    <w:uiPriority w:val="99"/>
    <w:semiHidden/>
    <w:qFormat/>
    <w:rPr>
      <w:lang w:val="en-GB"/>
    </w:rPr>
  </w:style>
  <w:style w:type="character" w:customStyle="1" w:styleId="3Char0">
    <w:name w:val="正文文本 3 Char"/>
    <w:basedOn w:val="a2"/>
    <w:link w:val="33"/>
    <w:uiPriority w:val="99"/>
    <w:semiHidden/>
    <w:qFormat/>
    <w:rPr>
      <w:sz w:val="16"/>
      <w:szCs w:val="16"/>
      <w:lang w:val="en-GB"/>
    </w:rPr>
  </w:style>
  <w:style w:type="character" w:customStyle="1" w:styleId="Charf4">
    <w:name w:val="正文首行缩进 Char"/>
    <w:basedOn w:val="Char6"/>
    <w:link w:val="aff6"/>
    <w:uiPriority w:val="99"/>
    <w:semiHidden/>
    <w:qFormat/>
    <w:rPr>
      <w:lang w:val="en-GB"/>
    </w:rPr>
  </w:style>
  <w:style w:type="character" w:customStyle="1" w:styleId="Char7">
    <w:name w:val="正文文本缩进 Char"/>
    <w:basedOn w:val="a2"/>
    <w:link w:val="af2"/>
    <w:uiPriority w:val="99"/>
    <w:semiHidden/>
    <w:qFormat/>
    <w:rPr>
      <w:lang w:val="en-GB"/>
    </w:rPr>
  </w:style>
  <w:style w:type="character" w:customStyle="1" w:styleId="2Char2">
    <w:name w:val="正文首行缩进 2 Char"/>
    <w:basedOn w:val="Char7"/>
    <w:link w:val="28"/>
    <w:uiPriority w:val="99"/>
    <w:semiHidden/>
    <w:qFormat/>
    <w:rPr>
      <w:lang w:val="en-GB"/>
    </w:rPr>
  </w:style>
  <w:style w:type="character" w:customStyle="1" w:styleId="2Char0">
    <w:name w:val="正文文本缩进 2 Char"/>
    <w:basedOn w:val="a2"/>
    <w:link w:val="23"/>
    <w:uiPriority w:val="99"/>
    <w:semiHidden/>
    <w:qFormat/>
    <w:rPr>
      <w:lang w:val="en-GB"/>
    </w:rPr>
  </w:style>
  <w:style w:type="character" w:customStyle="1" w:styleId="3Char1">
    <w:name w:val="正文文本缩进 3 Char"/>
    <w:basedOn w:val="a2"/>
    <w:link w:val="36"/>
    <w:uiPriority w:val="99"/>
    <w:semiHidden/>
    <w:qFormat/>
    <w:rPr>
      <w:sz w:val="16"/>
      <w:szCs w:val="16"/>
      <w:lang w:val="en-GB"/>
    </w:rPr>
  </w:style>
  <w:style w:type="character" w:customStyle="1" w:styleId="1f0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Char5">
    <w:name w:val="结束语 Char"/>
    <w:basedOn w:val="a2"/>
    <w:link w:val="af0"/>
    <w:uiPriority w:val="99"/>
    <w:semiHidden/>
    <w:qFormat/>
    <w:rPr>
      <w:lang w:val="en-GB"/>
    </w:rPr>
  </w:style>
  <w:style w:type="character" w:customStyle="1" w:styleId="Charf3">
    <w:name w:val="批注主题 Char"/>
    <w:basedOn w:val="Char3"/>
    <w:link w:val="aff5"/>
    <w:uiPriority w:val="99"/>
    <w:semiHidden/>
    <w:qFormat/>
    <w:rPr>
      <w:rFonts w:ascii="Tahoma" w:hAnsi="Tahoma" w:cs="Tahoma"/>
      <w:b/>
      <w:bCs/>
      <w:sz w:val="16"/>
      <w:szCs w:val="20"/>
    </w:rPr>
  </w:style>
  <w:style w:type="character" w:customStyle="1" w:styleId="Char9">
    <w:name w:val="日期 Char"/>
    <w:basedOn w:val="a2"/>
    <w:link w:val="af6"/>
    <w:uiPriority w:val="99"/>
    <w:semiHidden/>
    <w:rPr>
      <w:lang w:val="en-GB"/>
    </w:rPr>
  </w:style>
  <w:style w:type="character" w:customStyle="1" w:styleId="Char2">
    <w:name w:val="文档结构图 Char"/>
    <w:basedOn w:val="a2"/>
    <w:link w:val="ac"/>
    <w:uiPriority w:val="99"/>
    <w:semiHidden/>
    <w:qFormat/>
    <w:rPr>
      <w:rFonts w:ascii="Segoe UI" w:hAnsi="Segoe UI" w:cs="Segoe UI"/>
      <w:sz w:val="16"/>
      <w:szCs w:val="16"/>
      <w:lang w:val="en-GB"/>
    </w:rPr>
  </w:style>
  <w:style w:type="character" w:customStyle="1" w:styleId="Char1">
    <w:name w:val="电子邮件签名 Char"/>
    <w:basedOn w:val="a2"/>
    <w:link w:val="a8"/>
    <w:uiPriority w:val="99"/>
    <w:semiHidden/>
    <w:rPr>
      <w:lang w:val="en-GB"/>
    </w:rPr>
  </w:style>
  <w:style w:type="character" w:customStyle="1" w:styleId="Chara">
    <w:name w:val="尾注文本 Char"/>
    <w:basedOn w:val="a2"/>
    <w:link w:val="af7"/>
    <w:uiPriority w:val="99"/>
    <w:semiHidden/>
    <w:rPr>
      <w:sz w:val="20"/>
      <w:szCs w:val="20"/>
      <w:lang w:val="en-GB"/>
    </w:rPr>
  </w:style>
  <w:style w:type="character" w:customStyle="1" w:styleId="Charf0">
    <w:name w:val="脚注文本 Char"/>
    <w:basedOn w:val="a2"/>
    <w:link w:val="aff0"/>
    <w:uiPriority w:val="99"/>
    <w:semiHidden/>
    <w:rPr>
      <w:sz w:val="20"/>
      <w:szCs w:val="20"/>
      <w:lang w:val="en-GB"/>
    </w:rPr>
  </w:style>
  <w:style w:type="table" w:customStyle="1" w:styleId="GridTable1Light">
    <w:name w:val="Grid Table 1 Light"/>
    <w:basedOn w:val="a3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3"/>
    <w:uiPriority w:val="46"/>
    <w:tblPr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3"/>
    <w:uiPriority w:val="46"/>
    <w:qFormat/>
    <w:tblPr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3"/>
    <w:uiPriority w:val="46"/>
    <w:tblPr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3"/>
    <w:uiPriority w:val="46"/>
    <w:tblPr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3"/>
    <w:uiPriority w:val="46"/>
    <w:tblPr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a3"/>
    <w:uiPriority w:val="46"/>
    <w:qFormat/>
    <w:tblPr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3"/>
    <w:uiPriority w:val="47"/>
    <w:qFormat/>
    <w:tblPr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3"/>
    <w:uiPriority w:val="47"/>
    <w:qFormat/>
    <w:tblPr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3"/>
    <w:uiPriority w:val="47"/>
    <w:qFormat/>
    <w:tblPr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3"/>
    <w:uiPriority w:val="47"/>
    <w:tblPr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3"/>
    <w:uiPriority w:val="47"/>
    <w:qFormat/>
    <w:tblPr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3"/>
    <w:uiPriority w:val="47"/>
    <w:qFormat/>
    <w:tblPr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3"/>
    <w:uiPriority w:val="47"/>
    <w:qFormat/>
    <w:tblPr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3"/>
    <w:uiPriority w:val="48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3"/>
    <w:uiPriority w:val="48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3"/>
    <w:uiPriority w:val="48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3"/>
    <w:uiPriority w:val="48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3"/>
    <w:uiPriority w:val="48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3"/>
    <w:uiPriority w:val="48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3"/>
    <w:uiPriority w:val="48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3"/>
    <w:uiPriority w:val="49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3"/>
    <w:uiPriority w:val="49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3"/>
    <w:uiPriority w:val="49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3"/>
    <w:uiPriority w:val="49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3"/>
    <w:uiPriority w:val="49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3"/>
    <w:uiPriority w:val="49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3"/>
    <w:uiPriority w:val="49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3"/>
    <w:uiPriority w:val="51"/>
    <w:qFormat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3"/>
    <w:uiPriority w:val="51"/>
    <w:qFormat/>
    <w:rPr>
      <w:color w:val="365F91" w:themeColor="accent1" w:themeShade="BF"/>
    </w:rPr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3"/>
    <w:uiPriority w:val="51"/>
    <w:qFormat/>
    <w:rPr>
      <w:color w:val="943634" w:themeColor="accent2" w:themeShade="BF"/>
    </w:rPr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3"/>
    <w:uiPriority w:val="51"/>
    <w:qFormat/>
    <w:rPr>
      <w:color w:val="76923C" w:themeColor="accent3" w:themeShade="BF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3"/>
    <w:uiPriority w:val="51"/>
    <w:qFormat/>
    <w:rPr>
      <w:color w:val="5F497A" w:themeColor="accent4" w:themeShade="BF"/>
    </w:rPr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3"/>
    <w:uiPriority w:val="51"/>
    <w:qFormat/>
    <w:rPr>
      <w:color w:val="31849B" w:themeColor="accent5" w:themeShade="BF"/>
    </w:rPr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3"/>
    <w:uiPriority w:val="51"/>
    <w:qFormat/>
    <w:rPr>
      <w:color w:val="E36C0A" w:themeColor="accent6" w:themeShade="BF"/>
    </w:rPr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3"/>
    <w:uiPriority w:val="52"/>
    <w:qFormat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3"/>
    <w:uiPriority w:val="52"/>
    <w:qFormat/>
    <w:rPr>
      <w:color w:val="365F91" w:themeColor="accent1" w:themeShade="BF"/>
    </w:rPr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3"/>
    <w:uiPriority w:val="52"/>
    <w:qFormat/>
    <w:rPr>
      <w:color w:val="943634" w:themeColor="accent2" w:themeShade="BF"/>
    </w:rPr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3"/>
    <w:uiPriority w:val="52"/>
    <w:qFormat/>
    <w:rPr>
      <w:color w:val="76923C" w:themeColor="accent3" w:themeShade="BF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3"/>
    <w:uiPriority w:val="52"/>
    <w:qFormat/>
    <w:rPr>
      <w:color w:val="5F497A" w:themeColor="accent4" w:themeShade="BF"/>
    </w:rPr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3"/>
    <w:uiPriority w:val="52"/>
    <w:qFormat/>
    <w:rPr>
      <w:color w:val="31849B" w:themeColor="accent5" w:themeShade="BF"/>
    </w:rPr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3"/>
    <w:uiPriority w:val="52"/>
    <w:qFormat/>
    <w:rPr>
      <w:color w:val="E36C0A" w:themeColor="accent6" w:themeShade="BF"/>
    </w:rPr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a2"/>
    <w:uiPriority w:val="99"/>
    <w:qFormat/>
    <w:rPr>
      <w:color w:val="2B579A"/>
      <w:shd w:val="clear" w:color="auto" w:fill="E1DFDD"/>
    </w:rPr>
  </w:style>
  <w:style w:type="character" w:customStyle="1" w:styleId="HTMLChar">
    <w:name w:val="HTML 地址 Char"/>
    <w:basedOn w:val="a2"/>
    <w:link w:val="HTML"/>
    <w:uiPriority w:val="99"/>
    <w:semiHidden/>
    <w:qFormat/>
    <w:rPr>
      <w:i/>
      <w:iCs/>
      <w:lang w:val="en-GB"/>
    </w:rPr>
  </w:style>
  <w:style w:type="character" w:customStyle="1" w:styleId="HTMLChar0">
    <w:name w:val="HTML 预设格式 Char"/>
    <w:basedOn w:val="a2"/>
    <w:link w:val="HTML0"/>
    <w:uiPriority w:val="99"/>
    <w:semiHidden/>
    <w:qFormat/>
    <w:rPr>
      <w:rFonts w:ascii="Consolas" w:hAnsi="Consolas"/>
      <w:sz w:val="20"/>
      <w:szCs w:val="20"/>
      <w:lang w:val="en-GB"/>
    </w:rPr>
  </w:style>
  <w:style w:type="character" w:customStyle="1" w:styleId="1f1">
    <w:name w:val="明显强调1"/>
    <w:basedOn w:val="a2"/>
    <w:uiPriority w:val="21"/>
    <w:qFormat/>
    <w:rPr>
      <w:i/>
      <w:iCs/>
      <w:color w:val="4F81BD" w:themeColor="accent1"/>
    </w:rPr>
  </w:style>
  <w:style w:type="paragraph" w:styleId="afffd">
    <w:name w:val="Intense Quote"/>
    <w:basedOn w:val="a1"/>
    <w:next w:val="a1"/>
    <w:link w:val="Charf5"/>
    <w:uiPriority w:val="30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f5">
    <w:name w:val="明显引用 Char"/>
    <w:basedOn w:val="a2"/>
    <w:link w:val="afffd"/>
    <w:uiPriority w:val="30"/>
    <w:qFormat/>
    <w:rPr>
      <w:i/>
      <w:iCs/>
      <w:color w:val="4F81BD" w:themeColor="accent1"/>
      <w:lang w:val="en-GB"/>
    </w:rPr>
  </w:style>
  <w:style w:type="character" w:customStyle="1" w:styleId="1f2">
    <w:name w:val="明显参考1"/>
    <w:basedOn w:val="a2"/>
    <w:uiPriority w:val="32"/>
    <w:qFormat/>
    <w:rPr>
      <w:b/>
      <w:bCs/>
      <w:smallCaps/>
      <w:color w:val="4F81BD" w:themeColor="accent1"/>
      <w:spacing w:val="5"/>
    </w:rPr>
  </w:style>
  <w:style w:type="table" w:customStyle="1" w:styleId="ListTable1Light">
    <w:name w:val="List Table 1 Light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3"/>
    <w:uiPriority w:val="47"/>
    <w:qFormat/>
    <w:tblPr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3"/>
    <w:uiPriority w:val="47"/>
    <w:qFormat/>
    <w:tblPr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3"/>
    <w:uiPriority w:val="47"/>
    <w:qFormat/>
    <w:tblPr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3"/>
    <w:uiPriority w:val="47"/>
    <w:qFormat/>
    <w:tblPr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3"/>
    <w:uiPriority w:val="47"/>
    <w:qFormat/>
    <w:tblPr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3"/>
    <w:uiPriority w:val="47"/>
    <w:qFormat/>
    <w:tblPr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3"/>
    <w:uiPriority w:val="47"/>
    <w:qFormat/>
    <w:tblPr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3"/>
    <w:uiPriority w:val="48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3"/>
    <w:uiPriority w:val="48"/>
    <w:qFormat/>
    <w:tblPr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3"/>
    <w:uiPriority w:val="48"/>
    <w:qFormat/>
    <w:tblPr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3"/>
    <w:uiPriority w:val="48"/>
    <w:qFormat/>
    <w:tblPr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3"/>
    <w:uiPriority w:val="48"/>
    <w:qFormat/>
    <w:tblPr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3"/>
    <w:uiPriority w:val="48"/>
    <w:qFormat/>
    <w:tblPr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3"/>
    <w:uiPriority w:val="48"/>
    <w:qFormat/>
    <w:tblPr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3"/>
    <w:uiPriority w:val="49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3"/>
    <w:uiPriority w:val="49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3"/>
    <w:uiPriority w:val="49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3"/>
    <w:uiPriority w:val="49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3"/>
    <w:uiPriority w:val="49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3"/>
    <w:uiPriority w:val="49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3"/>
    <w:uiPriority w:val="49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a3"/>
    <w:uiPriority w:val="50"/>
    <w:rPr>
      <w:color w:val="FFFFFF" w:themeColor="background1"/>
    </w:rPr>
    <w:tblPr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3"/>
    <w:uiPriority w:val="51"/>
    <w:qFormat/>
    <w:rPr>
      <w:color w:val="000000" w:themeColor="text1"/>
    </w:rPr>
    <w:tblPr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3"/>
    <w:uiPriority w:val="51"/>
    <w:qFormat/>
    <w:rPr>
      <w:color w:val="365F91" w:themeColor="accent1" w:themeShade="BF"/>
    </w:rPr>
    <w:tblPr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3"/>
    <w:uiPriority w:val="51"/>
    <w:qFormat/>
    <w:rPr>
      <w:color w:val="943634" w:themeColor="accent2" w:themeShade="BF"/>
    </w:rPr>
    <w:tblPr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3"/>
    <w:uiPriority w:val="51"/>
    <w:qFormat/>
    <w:rPr>
      <w:color w:val="76923C" w:themeColor="accent3" w:themeShade="BF"/>
    </w:rPr>
    <w:tblPr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3"/>
    <w:uiPriority w:val="51"/>
    <w:qFormat/>
    <w:rPr>
      <w:color w:val="5F497A" w:themeColor="accent4" w:themeShade="BF"/>
    </w:rPr>
    <w:tblPr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3"/>
    <w:uiPriority w:val="51"/>
    <w:qFormat/>
    <w:rPr>
      <w:color w:val="31849B" w:themeColor="accent5" w:themeShade="BF"/>
    </w:rPr>
    <w:tblPr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3"/>
    <w:uiPriority w:val="51"/>
    <w:qFormat/>
    <w:rPr>
      <w:color w:val="E36C0A" w:themeColor="accent6" w:themeShade="BF"/>
    </w:rPr>
    <w:tblPr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3"/>
    <w:uiPriority w:val="52"/>
    <w:qFormat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3"/>
    <w:uiPriority w:val="52"/>
    <w:qFormat/>
    <w:rPr>
      <w:color w:val="365F91" w:themeColor="accent1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3"/>
    <w:uiPriority w:val="52"/>
    <w:qFormat/>
    <w:rPr>
      <w:color w:val="943634" w:themeColor="accent2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3"/>
    <w:uiPriority w:val="52"/>
    <w:qFormat/>
    <w:rPr>
      <w:color w:val="76923C" w:themeColor="accent3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3"/>
    <w:uiPriority w:val="52"/>
    <w:qFormat/>
    <w:rPr>
      <w:color w:val="5F497A" w:themeColor="accent4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3"/>
    <w:uiPriority w:val="52"/>
    <w:rPr>
      <w:color w:val="31849B" w:themeColor="accent5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3"/>
    <w:uiPriority w:val="52"/>
    <w:qFormat/>
    <w:rPr>
      <w:color w:val="E36C0A" w:themeColor="accent6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Char">
    <w:name w:val="宏文本 Char"/>
    <w:basedOn w:val="a2"/>
    <w:link w:val="a5"/>
    <w:uiPriority w:val="99"/>
    <w:semiHidden/>
    <w:qFormat/>
    <w:rPr>
      <w:rFonts w:ascii="Consolas" w:hAnsi="Consolas"/>
      <w:sz w:val="20"/>
      <w:szCs w:val="20"/>
      <w:lang w:val="en-GB"/>
    </w:rPr>
  </w:style>
  <w:style w:type="character" w:customStyle="1" w:styleId="Mention">
    <w:name w:val="Mention"/>
    <w:basedOn w:val="a2"/>
    <w:uiPriority w:val="99"/>
    <w:qFormat/>
    <w:rPr>
      <w:color w:val="2B579A"/>
      <w:shd w:val="clear" w:color="auto" w:fill="E1DFDD"/>
    </w:rPr>
  </w:style>
  <w:style w:type="character" w:customStyle="1" w:styleId="Charf1">
    <w:name w:val="信息标题 Char"/>
    <w:basedOn w:val="a2"/>
    <w:link w:val="aff2"/>
    <w:uiPriority w:val="99"/>
    <w:semiHidden/>
    <w:qFormat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afffe">
    <w:name w:val="No Spacing"/>
    <w:uiPriority w:val="1"/>
    <w:qFormat/>
    <w:pPr>
      <w:widowControl w:val="0"/>
      <w:jc w:val="both"/>
    </w:pPr>
    <w:rPr>
      <w:kern w:val="2"/>
      <w:sz w:val="21"/>
      <w:szCs w:val="22"/>
      <w:lang w:val="en-GB"/>
    </w:rPr>
  </w:style>
  <w:style w:type="character" w:customStyle="1" w:styleId="Char0">
    <w:name w:val="注释标题 Char"/>
    <w:basedOn w:val="a2"/>
    <w:link w:val="a7"/>
    <w:uiPriority w:val="99"/>
    <w:semiHidden/>
    <w:qFormat/>
    <w:rPr>
      <w:lang w:val="en-GB"/>
    </w:rPr>
  </w:style>
  <w:style w:type="character" w:styleId="affff">
    <w:name w:val="Placeholder Text"/>
    <w:basedOn w:val="a2"/>
    <w:uiPriority w:val="99"/>
    <w:semiHidden/>
    <w:qFormat/>
    <w:rPr>
      <w:color w:val="808080"/>
    </w:rPr>
  </w:style>
  <w:style w:type="table" w:customStyle="1" w:styleId="PlainTable1">
    <w:name w:val="Plain Table 1"/>
    <w:basedOn w:val="a3"/>
    <w:uiPriority w:val="41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3"/>
    <w:uiPriority w:val="42"/>
    <w:qFormat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3"/>
    <w:uiPriority w:val="43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3"/>
    <w:uiPriority w:val="44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3"/>
    <w:uiPriority w:val="45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Char8">
    <w:name w:val="纯文本 Char"/>
    <w:basedOn w:val="a2"/>
    <w:link w:val="af5"/>
    <w:uiPriority w:val="99"/>
    <w:semiHidden/>
    <w:qFormat/>
    <w:rPr>
      <w:rFonts w:ascii="Consolas" w:hAnsi="Consolas"/>
      <w:szCs w:val="21"/>
      <w:lang w:val="en-GB"/>
    </w:rPr>
  </w:style>
  <w:style w:type="paragraph" w:styleId="affff0">
    <w:name w:val="Quote"/>
    <w:basedOn w:val="a1"/>
    <w:next w:val="a1"/>
    <w:link w:val="Charf6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6">
    <w:name w:val="引用 Char"/>
    <w:basedOn w:val="a2"/>
    <w:link w:val="affff0"/>
    <w:uiPriority w:val="29"/>
    <w:qFormat/>
    <w:rPr>
      <w:i/>
      <w:iCs/>
      <w:color w:val="404040" w:themeColor="text1" w:themeTint="BF"/>
      <w:lang w:val="en-GB"/>
    </w:rPr>
  </w:style>
  <w:style w:type="character" w:customStyle="1" w:styleId="Char4">
    <w:name w:val="称呼 Char"/>
    <w:basedOn w:val="a2"/>
    <w:link w:val="af"/>
    <w:uiPriority w:val="99"/>
    <w:semiHidden/>
    <w:qFormat/>
    <w:rPr>
      <w:lang w:val="en-GB"/>
    </w:rPr>
  </w:style>
  <w:style w:type="character" w:customStyle="1" w:styleId="Chare">
    <w:name w:val="签名 Char"/>
    <w:basedOn w:val="a2"/>
    <w:link w:val="afc"/>
    <w:uiPriority w:val="99"/>
    <w:semiHidden/>
    <w:qFormat/>
    <w:rPr>
      <w:lang w:val="en-GB"/>
    </w:rPr>
  </w:style>
  <w:style w:type="character" w:customStyle="1" w:styleId="SmartHyperlink">
    <w:name w:val="Smart Hyperlink"/>
    <w:basedOn w:val="a2"/>
    <w:uiPriority w:val="99"/>
    <w:qFormat/>
    <w:rPr>
      <w:u w:val="dotted"/>
    </w:rPr>
  </w:style>
  <w:style w:type="character" w:customStyle="1" w:styleId="SmartLink">
    <w:name w:val="Smart Link"/>
    <w:basedOn w:val="a2"/>
    <w:uiPriority w:val="99"/>
    <w:qFormat/>
    <w:rPr>
      <w:color w:val="0000FF"/>
      <w:u w:val="single"/>
      <w:shd w:val="clear" w:color="auto" w:fill="F3F2F1"/>
    </w:rPr>
  </w:style>
  <w:style w:type="character" w:customStyle="1" w:styleId="Charf">
    <w:name w:val="副标题 Char"/>
    <w:basedOn w:val="a2"/>
    <w:link w:val="afe"/>
    <w:uiPriority w:val="11"/>
    <w:qFormat/>
    <w:rPr>
      <w:color w:val="595959" w:themeColor="text1" w:themeTint="A6"/>
      <w:spacing w:val="15"/>
      <w:sz w:val="22"/>
      <w:lang w:val="en-GB"/>
    </w:rPr>
  </w:style>
  <w:style w:type="character" w:customStyle="1" w:styleId="1f3">
    <w:name w:val="不明显强调1"/>
    <w:basedOn w:val="a2"/>
    <w:uiPriority w:val="19"/>
    <w:qFormat/>
    <w:rPr>
      <w:i/>
      <w:iCs/>
      <w:color w:val="404040" w:themeColor="text1" w:themeTint="BF"/>
    </w:rPr>
  </w:style>
  <w:style w:type="character" w:customStyle="1" w:styleId="1f4">
    <w:name w:val="不明显参考1"/>
    <w:basedOn w:val="a2"/>
    <w:uiPriority w:val="31"/>
    <w:qFormat/>
    <w:rPr>
      <w:smallCaps/>
      <w:color w:val="595959" w:themeColor="text1" w:themeTint="A6"/>
    </w:rPr>
  </w:style>
  <w:style w:type="table" w:customStyle="1" w:styleId="GridTableLight">
    <w:name w:val="Grid Table Light"/>
    <w:basedOn w:val="a3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f2">
    <w:name w:val="标题 Char"/>
    <w:basedOn w:val="a2"/>
    <w:link w:val="aff4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spacing w:before="240" w:line="240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2"/>
      <w:sz w:val="32"/>
      <w:szCs w:val="32"/>
    </w:rPr>
  </w:style>
  <w:style w:type="character" w:customStyle="1" w:styleId="UnresolvedMention">
    <w:name w:val="Unresolved Mention"/>
    <w:basedOn w:val="a2"/>
    <w:uiPriority w:val="99"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0"/>
    <w:lsdException w:name="header" w:semiHidden="0"/>
    <w:lsdException w:name="footer" w:semiHidden="0"/>
    <w:lsdException w:name="caption" w:uiPriority="35"/>
    <w:lsdException w:name="envelope return" w:qFormat="0"/>
    <w:lsdException w:name="annotation reference" w:semiHidden="0" w:uiPriority="0" w:unhideWhenUsed="0" w:qFormat="0"/>
    <w:lsdException w:name="endnote reference" w:qFormat="0"/>
    <w:lsdException w:name="endnote text" w:qFormat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Date" w:qFormat="0"/>
    <w:lsdException w:name="Strong" w:semiHidden="0" w:uiPriority="22" w:unhideWhenUsed="0"/>
    <w:lsdException w:name="Emphasis" w:semiHidden="0" w:uiPriority="20" w:unhideWhenUsed="0"/>
    <w:lsdException w:name="Document Map" w:qFormat="0"/>
    <w:lsdException w:name="HTML Top of Form" w:qFormat="0"/>
    <w:lsdException w:name="HTML Bottom of Form" w:qFormat="0"/>
    <w:lsdException w:name="No List" w:qFormat="0"/>
    <w:lsdException w:name="Outline List 1" w:qFormat="0"/>
    <w:lsdException w:name="Outline List 2" w:qFormat="0"/>
    <w:lsdException w:name="Outline List 3" w:qFormat="0"/>
    <w:lsdException w:name="Balloon Text" w:qFormat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uiPriority="66"/>
    <w:lsdException w:name="Medium Grid 1 Accent 1" w:uiPriority="67" w:qFormat="0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 w:qFormat="0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 w:qFormat="0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 w:qFormat="0"/>
    <w:lsdException w:name="Colorful List Accent 3" w:uiPriority="72"/>
    <w:lsdException w:name="Colorful Grid Accent 3" w:uiPriority="73" w:qFormat="0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0"/>
    <w:lsdException w:name="Colorful Shading Accent 5" w:uiPriority="71"/>
    <w:lsdException w:name="Colorful List Accent 5" w:uiPriority="72"/>
    <w:lsdException w:name="Colorful Grid Accent 5" w:uiPriority="73" w:qFormat="0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 w:qFormat="0"/>
    <w:lsdException w:name="Colorful Shading Accent 6" w:uiPriority="71"/>
    <w:lsdException w:name="Colorful List Accent 6" w:uiPriority="72"/>
    <w:lsdException w:name="Colorful Grid Accent 6" w:uiPriority="73" w:qFormat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paragraph" w:styleId="1">
    <w:name w:val="heading 1"/>
    <w:basedOn w:val="a1"/>
    <w:next w:val="a1"/>
    <w:link w:val="1Char"/>
    <w:uiPriority w:val="9"/>
    <w:qFormat/>
    <w:pPr>
      <w:keepNext/>
      <w:keepLines/>
      <w:spacing w:line="480" w:lineRule="auto"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paragraph" w:styleId="21">
    <w:name w:val="heading 2"/>
    <w:basedOn w:val="a1"/>
    <w:next w:val="a1"/>
    <w:link w:val="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1"/>
    <w:next w:val="a1"/>
    <w:link w:val="3Char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41">
    <w:name w:val="heading 4"/>
    <w:basedOn w:val="a1"/>
    <w:next w:val="a1"/>
    <w:link w:val="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1">
    <w:name w:val="heading 5"/>
    <w:basedOn w:val="a1"/>
    <w:next w:val="a1"/>
    <w:link w:val="5Char"/>
    <w:uiPriority w:val="9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kern w:val="2"/>
      <w:lang w:val="en-GB"/>
    </w:rPr>
  </w:style>
  <w:style w:type="paragraph" w:styleId="32">
    <w:name w:val="List 3"/>
    <w:basedOn w:val="a1"/>
    <w:uiPriority w:val="99"/>
    <w:semiHidden/>
    <w:unhideWhenUsed/>
    <w:qFormat/>
    <w:pPr>
      <w:ind w:left="1080" w:hanging="360"/>
      <w:contextualSpacing/>
    </w:pPr>
  </w:style>
  <w:style w:type="paragraph" w:styleId="70">
    <w:name w:val="toc 7"/>
    <w:basedOn w:val="a1"/>
    <w:next w:val="a1"/>
    <w:uiPriority w:val="39"/>
    <w:semiHidden/>
    <w:unhideWhenUsed/>
    <w:qFormat/>
    <w:pPr>
      <w:spacing w:after="100"/>
      <w:ind w:left="1260"/>
    </w:pPr>
  </w:style>
  <w:style w:type="paragraph" w:styleId="2">
    <w:name w:val="List Number 2"/>
    <w:basedOn w:val="a1"/>
    <w:uiPriority w:val="99"/>
    <w:semiHidden/>
    <w:unhideWhenUsed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uiPriority w:val="99"/>
    <w:semiHidden/>
    <w:unhideWhenUsed/>
    <w:qFormat/>
    <w:pPr>
      <w:ind w:left="210" w:hanging="210"/>
    </w:pPr>
  </w:style>
  <w:style w:type="paragraph" w:styleId="a7">
    <w:name w:val="Note Heading"/>
    <w:basedOn w:val="a1"/>
    <w:next w:val="a1"/>
    <w:link w:val="Char0"/>
    <w:uiPriority w:val="99"/>
    <w:semiHidden/>
    <w:unhideWhenUsed/>
    <w:qFormat/>
  </w:style>
  <w:style w:type="paragraph" w:styleId="40">
    <w:name w:val="List Bullet 4"/>
    <w:basedOn w:val="a1"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uiPriority w:val="99"/>
    <w:semiHidden/>
    <w:unhideWhenUsed/>
    <w:qFormat/>
    <w:pPr>
      <w:ind w:left="1680" w:hanging="210"/>
    </w:pPr>
  </w:style>
  <w:style w:type="paragraph" w:styleId="a8">
    <w:name w:val="E-mail Signature"/>
    <w:basedOn w:val="a1"/>
    <w:link w:val="Char1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9">
    <w:name w:val="Normal Indent"/>
    <w:basedOn w:val="a1"/>
    <w:uiPriority w:val="99"/>
    <w:semiHidden/>
    <w:unhideWhenUsed/>
    <w:qFormat/>
    <w:pPr>
      <w:ind w:left="720"/>
    </w:pPr>
  </w:style>
  <w:style w:type="paragraph" w:styleId="aa">
    <w:name w:val="caption"/>
    <w:basedOn w:val="a1"/>
    <w:next w:val="a1"/>
    <w:uiPriority w:val="35"/>
    <w:semiHidden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52">
    <w:name w:val="index 5"/>
    <w:basedOn w:val="a1"/>
    <w:next w:val="a1"/>
    <w:uiPriority w:val="99"/>
    <w:semiHidden/>
    <w:unhideWhenUsed/>
    <w:qFormat/>
    <w:pPr>
      <w:ind w:left="1050" w:hanging="210"/>
    </w:pPr>
  </w:style>
  <w:style w:type="paragraph" w:styleId="a0">
    <w:name w:val="List Bullet"/>
    <w:basedOn w:val="a1"/>
    <w:uiPriority w:val="99"/>
    <w:semiHidden/>
    <w:unhideWhenUsed/>
    <w:qFormat/>
    <w:pPr>
      <w:numPr>
        <w:numId w:val="4"/>
      </w:numPr>
      <w:contextualSpacing/>
    </w:pPr>
  </w:style>
  <w:style w:type="paragraph" w:styleId="ab">
    <w:name w:val="envelope address"/>
    <w:basedOn w:val="a1"/>
    <w:uiPriority w:val="99"/>
    <w:semiHidden/>
    <w:unhideWhenUsed/>
    <w:qFormat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c">
    <w:name w:val="Document Map"/>
    <w:basedOn w:val="a1"/>
    <w:link w:val="Char2"/>
    <w:uiPriority w:val="99"/>
    <w:semiHidden/>
    <w:unhideWhenUsed/>
    <w:rPr>
      <w:rFonts w:ascii="Segoe UI" w:hAnsi="Segoe UI" w:cs="Segoe UI"/>
      <w:sz w:val="16"/>
      <w:szCs w:val="16"/>
    </w:rPr>
  </w:style>
  <w:style w:type="paragraph" w:styleId="ad">
    <w:name w:val="toa heading"/>
    <w:basedOn w:val="a1"/>
    <w:next w:val="a1"/>
    <w:uiPriority w:val="99"/>
    <w:semiHidden/>
    <w:unhideWhenUsed/>
    <w:qFormat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annotation text"/>
    <w:basedOn w:val="a1"/>
    <w:link w:val="Char3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paragraph" w:styleId="60">
    <w:name w:val="index 6"/>
    <w:basedOn w:val="a1"/>
    <w:next w:val="a1"/>
    <w:uiPriority w:val="99"/>
    <w:semiHidden/>
    <w:unhideWhenUsed/>
    <w:qFormat/>
    <w:pPr>
      <w:ind w:left="1260" w:hanging="210"/>
    </w:pPr>
  </w:style>
  <w:style w:type="paragraph" w:styleId="af">
    <w:name w:val="Salutation"/>
    <w:basedOn w:val="a1"/>
    <w:next w:val="a1"/>
    <w:link w:val="Char4"/>
    <w:uiPriority w:val="99"/>
    <w:semiHidden/>
    <w:unhideWhenUsed/>
    <w:qFormat/>
  </w:style>
  <w:style w:type="paragraph" w:styleId="33">
    <w:name w:val="Body Text 3"/>
    <w:basedOn w:val="a1"/>
    <w:link w:val="3Char0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uiPriority w:val="99"/>
    <w:semiHidden/>
    <w:unhideWhenUsed/>
    <w:qFormat/>
    <w:pPr>
      <w:ind w:left="432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uiPriority w:val="99"/>
    <w:semiHidden/>
    <w:unhideWhenUsed/>
    <w:qFormat/>
    <w:pPr>
      <w:spacing w:after="120"/>
    </w:pPr>
  </w:style>
  <w:style w:type="paragraph" w:styleId="af2">
    <w:name w:val="Body Text Indent"/>
    <w:basedOn w:val="a1"/>
    <w:link w:val="Char7"/>
    <w:uiPriority w:val="99"/>
    <w:semiHidden/>
    <w:unhideWhenUsed/>
    <w:qFormat/>
    <w:pPr>
      <w:spacing w:after="120"/>
      <w:ind w:left="360"/>
    </w:pPr>
  </w:style>
  <w:style w:type="paragraph" w:styleId="3">
    <w:name w:val="List Number 3"/>
    <w:basedOn w:val="a1"/>
    <w:uiPriority w:val="99"/>
    <w:semiHidden/>
    <w:unhideWhenUsed/>
    <w:qFormat/>
    <w:pPr>
      <w:numPr>
        <w:numId w:val="6"/>
      </w:numPr>
      <w:contextualSpacing/>
    </w:pPr>
  </w:style>
  <w:style w:type="paragraph" w:styleId="22">
    <w:name w:val="List 2"/>
    <w:basedOn w:val="a1"/>
    <w:uiPriority w:val="99"/>
    <w:semiHidden/>
    <w:unhideWhenUsed/>
    <w:qFormat/>
    <w:pPr>
      <w:ind w:left="720" w:hanging="360"/>
      <w:contextualSpacing/>
    </w:pPr>
  </w:style>
  <w:style w:type="paragraph" w:styleId="af3">
    <w:name w:val="List Continue"/>
    <w:basedOn w:val="a1"/>
    <w:uiPriority w:val="99"/>
    <w:semiHidden/>
    <w:unhideWhenUsed/>
    <w:qFormat/>
    <w:pPr>
      <w:spacing w:after="120"/>
      <w:ind w:left="360"/>
      <w:contextualSpacing/>
    </w:pPr>
  </w:style>
  <w:style w:type="paragraph" w:styleId="af4">
    <w:name w:val="Block Text"/>
    <w:basedOn w:val="a1"/>
    <w:uiPriority w:val="99"/>
    <w:semiHidden/>
    <w:unhideWhenUsed/>
    <w:qFormat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i/>
      <w:iCs/>
      <w:color w:val="4F81BD" w:themeColor="accent1"/>
    </w:rPr>
  </w:style>
  <w:style w:type="paragraph" w:styleId="20">
    <w:name w:val="List Bullet 2"/>
    <w:basedOn w:val="a1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uiPriority w:val="99"/>
    <w:semiHidden/>
    <w:unhideWhenUsed/>
    <w:qFormat/>
    <w:rPr>
      <w:i/>
      <w:iCs/>
    </w:rPr>
  </w:style>
  <w:style w:type="paragraph" w:styleId="42">
    <w:name w:val="index 4"/>
    <w:basedOn w:val="a1"/>
    <w:next w:val="a1"/>
    <w:uiPriority w:val="99"/>
    <w:semiHidden/>
    <w:unhideWhenUsed/>
    <w:qFormat/>
    <w:pPr>
      <w:ind w:left="840" w:hanging="210"/>
    </w:pPr>
  </w:style>
  <w:style w:type="paragraph" w:styleId="53">
    <w:name w:val="toc 5"/>
    <w:basedOn w:val="a1"/>
    <w:next w:val="a1"/>
    <w:uiPriority w:val="39"/>
    <w:semiHidden/>
    <w:unhideWhenUsed/>
    <w:qFormat/>
    <w:pPr>
      <w:spacing w:after="100"/>
      <w:ind w:left="840"/>
    </w:pPr>
  </w:style>
  <w:style w:type="paragraph" w:styleId="34">
    <w:name w:val="toc 3"/>
    <w:basedOn w:val="a1"/>
    <w:next w:val="a1"/>
    <w:uiPriority w:val="39"/>
    <w:semiHidden/>
    <w:unhideWhenUsed/>
    <w:qFormat/>
    <w:pPr>
      <w:spacing w:after="100"/>
      <w:ind w:left="420"/>
    </w:pPr>
  </w:style>
  <w:style w:type="paragraph" w:styleId="af5">
    <w:name w:val="Plain Text"/>
    <w:basedOn w:val="a1"/>
    <w:link w:val="Char8"/>
    <w:uiPriority w:val="99"/>
    <w:semiHidden/>
    <w:unhideWhenUsed/>
    <w:qFormat/>
    <w:rPr>
      <w:rFonts w:ascii="Consolas" w:hAnsi="Consolas"/>
      <w:szCs w:val="21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uiPriority w:val="39"/>
    <w:semiHidden/>
    <w:unhideWhenUsed/>
    <w:qFormat/>
    <w:pPr>
      <w:spacing w:after="100"/>
      <w:ind w:left="1470"/>
    </w:pPr>
  </w:style>
  <w:style w:type="paragraph" w:styleId="35">
    <w:name w:val="index 3"/>
    <w:basedOn w:val="a1"/>
    <w:next w:val="a1"/>
    <w:uiPriority w:val="99"/>
    <w:semiHidden/>
    <w:unhideWhenUsed/>
    <w:qFormat/>
    <w:pPr>
      <w:ind w:left="630" w:hanging="210"/>
    </w:pPr>
  </w:style>
  <w:style w:type="paragraph" w:styleId="af6">
    <w:name w:val="Date"/>
    <w:basedOn w:val="a1"/>
    <w:next w:val="a1"/>
    <w:link w:val="Char9"/>
    <w:uiPriority w:val="99"/>
    <w:semiHidden/>
    <w:unhideWhenUsed/>
  </w:style>
  <w:style w:type="paragraph" w:styleId="23">
    <w:name w:val="Body Text Indent 2"/>
    <w:basedOn w:val="a1"/>
    <w:link w:val="2Char0"/>
    <w:uiPriority w:val="99"/>
    <w:semiHidden/>
    <w:unhideWhenUsed/>
    <w:qFormat/>
    <w:pPr>
      <w:spacing w:after="120" w:line="480" w:lineRule="auto"/>
      <w:ind w:left="360"/>
    </w:pPr>
  </w:style>
  <w:style w:type="paragraph" w:styleId="af7">
    <w:name w:val="endnote text"/>
    <w:basedOn w:val="a1"/>
    <w:link w:val="Chara"/>
    <w:uiPriority w:val="99"/>
    <w:semiHidden/>
    <w:unhideWhenUsed/>
    <w:rPr>
      <w:sz w:val="20"/>
      <w:szCs w:val="20"/>
    </w:r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uiPriority w:val="99"/>
    <w:semiHidden/>
    <w:unhideWhenUsed/>
    <w:rPr>
      <w:rFonts w:ascii="Tahoma" w:hAnsi="Tahoma" w:cs="Tahoma"/>
      <w:sz w:val="16"/>
      <w:szCs w:val="18"/>
      <w:lang w:val="en-US"/>
    </w:rPr>
  </w:style>
  <w:style w:type="paragraph" w:styleId="af9">
    <w:name w:val="footer"/>
    <w:basedOn w:val="a1"/>
    <w:link w:val="Char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paragraph" w:styleId="afb">
    <w:name w:val="header"/>
    <w:basedOn w:val="a1"/>
    <w:link w:val="Char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semiHidden/>
    <w:unhideWhenUsed/>
    <w:qFormat/>
    <w:pPr>
      <w:ind w:left="4320"/>
    </w:pPr>
  </w:style>
  <w:style w:type="paragraph" w:styleId="10">
    <w:name w:val="toc 1"/>
    <w:basedOn w:val="a1"/>
    <w:next w:val="a1"/>
    <w:uiPriority w:val="39"/>
    <w:semiHidden/>
    <w:unhideWhenUsed/>
    <w:qFormat/>
    <w:pPr>
      <w:spacing w:after="100"/>
    </w:pPr>
  </w:style>
  <w:style w:type="paragraph" w:styleId="43">
    <w:name w:val="List Continue 4"/>
    <w:basedOn w:val="a1"/>
    <w:uiPriority w:val="99"/>
    <w:semiHidden/>
    <w:unhideWhenUsed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uiPriority w:val="39"/>
    <w:semiHidden/>
    <w:unhideWhenUsed/>
    <w:qFormat/>
    <w:pPr>
      <w:spacing w:after="100"/>
      <w:ind w:left="630"/>
    </w:pPr>
  </w:style>
  <w:style w:type="paragraph" w:styleId="afd">
    <w:name w:val="index heading"/>
    <w:basedOn w:val="a1"/>
    <w:next w:val="11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uiPriority w:val="99"/>
    <w:semiHidden/>
    <w:unhideWhenUsed/>
    <w:qFormat/>
    <w:pPr>
      <w:ind w:left="210" w:hanging="210"/>
    </w:pPr>
  </w:style>
  <w:style w:type="paragraph" w:styleId="afe">
    <w:name w:val="Subtitle"/>
    <w:basedOn w:val="a1"/>
    <w:next w:val="a1"/>
    <w:link w:val="Charf"/>
    <w:uiPriority w:val="11"/>
    <w:qFormat/>
    <w:pPr>
      <w:spacing w:after="160"/>
    </w:pPr>
    <w:rPr>
      <w:color w:val="595959" w:themeColor="text1" w:themeTint="A6"/>
      <w:spacing w:val="15"/>
      <w:sz w:val="22"/>
    </w:rPr>
  </w:style>
  <w:style w:type="paragraph" w:styleId="5">
    <w:name w:val="List Number 5"/>
    <w:basedOn w:val="a1"/>
    <w:uiPriority w:val="99"/>
    <w:semiHidden/>
    <w:unhideWhenUsed/>
    <w:qFormat/>
    <w:pPr>
      <w:numPr>
        <w:numId w:val="10"/>
      </w:numPr>
      <w:contextualSpacing/>
    </w:pPr>
  </w:style>
  <w:style w:type="paragraph" w:styleId="aff">
    <w:name w:val="List"/>
    <w:basedOn w:val="a1"/>
    <w:uiPriority w:val="99"/>
    <w:semiHidden/>
    <w:unhideWhenUsed/>
    <w:qFormat/>
    <w:pPr>
      <w:ind w:left="360" w:hanging="360"/>
      <w:contextualSpacing/>
    </w:pPr>
  </w:style>
  <w:style w:type="paragraph" w:styleId="aff0">
    <w:name w:val="footnote text"/>
    <w:basedOn w:val="a1"/>
    <w:link w:val="Charf0"/>
    <w:uiPriority w:val="99"/>
    <w:semiHidden/>
    <w:unhideWhenUsed/>
    <w:qFormat/>
    <w:rPr>
      <w:sz w:val="20"/>
      <w:szCs w:val="20"/>
    </w:rPr>
  </w:style>
  <w:style w:type="paragraph" w:styleId="61">
    <w:name w:val="toc 6"/>
    <w:basedOn w:val="a1"/>
    <w:next w:val="a1"/>
    <w:uiPriority w:val="39"/>
    <w:semiHidden/>
    <w:unhideWhenUsed/>
    <w:qFormat/>
    <w:pPr>
      <w:spacing w:after="100"/>
      <w:ind w:left="1050"/>
    </w:pPr>
  </w:style>
  <w:style w:type="paragraph" w:styleId="55">
    <w:name w:val="List 5"/>
    <w:basedOn w:val="a1"/>
    <w:uiPriority w:val="99"/>
    <w:semiHidden/>
    <w:unhideWhenUsed/>
    <w:qFormat/>
    <w:pPr>
      <w:ind w:left="1800" w:hanging="360"/>
      <w:contextualSpacing/>
    </w:pPr>
  </w:style>
  <w:style w:type="paragraph" w:styleId="36">
    <w:name w:val="Body Text Indent 3"/>
    <w:basedOn w:val="a1"/>
    <w:link w:val="3Char1"/>
    <w:uiPriority w:val="99"/>
    <w:semiHidden/>
    <w:unhideWhenUsed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="1470" w:hanging="210"/>
    </w:pPr>
  </w:style>
  <w:style w:type="paragraph" w:styleId="90">
    <w:name w:val="index 9"/>
    <w:basedOn w:val="a1"/>
    <w:next w:val="a1"/>
    <w:uiPriority w:val="99"/>
    <w:semiHidden/>
    <w:unhideWhenUsed/>
    <w:qFormat/>
    <w:pPr>
      <w:ind w:left="1890" w:hanging="210"/>
    </w:pPr>
  </w:style>
  <w:style w:type="paragraph" w:styleId="aff1">
    <w:name w:val="table of figures"/>
    <w:basedOn w:val="a1"/>
    <w:next w:val="a1"/>
    <w:uiPriority w:val="99"/>
    <w:semiHidden/>
    <w:unhideWhenUsed/>
    <w:qFormat/>
  </w:style>
  <w:style w:type="paragraph" w:styleId="24">
    <w:name w:val="toc 2"/>
    <w:basedOn w:val="a1"/>
    <w:next w:val="a1"/>
    <w:uiPriority w:val="39"/>
    <w:semiHidden/>
    <w:unhideWhenUsed/>
    <w:qFormat/>
    <w:pPr>
      <w:spacing w:after="100"/>
      <w:ind w:left="210"/>
    </w:pPr>
  </w:style>
  <w:style w:type="paragraph" w:styleId="91">
    <w:name w:val="toc 9"/>
    <w:basedOn w:val="a1"/>
    <w:next w:val="a1"/>
    <w:uiPriority w:val="39"/>
    <w:semiHidden/>
    <w:unhideWhenUsed/>
    <w:qFormat/>
    <w:pPr>
      <w:spacing w:after="100"/>
      <w:ind w:left="1680"/>
    </w:pPr>
  </w:style>
  <w:style w:type="paragraph" w:styleId="25">
    <w:name w:val="Body Text 2"/>
    <w:basedOn w:val="a1"/>
    <w:link w:val="2Char1"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1"/>
    <w:uiPriority w:val="99"/>
    <w:semiHidden/>
    <w:unhideWhenUsed/>
    <w:qFormat/>
    <w:pPr>
      <w:ind w:left="1440" w:hanging="360"/>
      <w:contextualSpacing/>
    </w:pPr>
  </w:style>
  <w:style w:type="paragraph" w:styleId="26">
    <w:name w:val="List Continue 2"/>
    <w:basedOn w:val="a1"/>
    <w:uiPriority w:val="99"/>
    <w:semiHidden/>
    <w:unhideWhenUsed/>
    <w:qFormat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0">
    <w:name w:val="HTML Preformatted"/>
    <w:basedOn w:val="a1"/>
    <w:link w:val="HTMLChar0"/>
    <w:uiPriority w:val="99"/>
    <w:semiHidden/>
    <w:unhideWhenUsed/>
    <w:qFormat/>
    <w:rPr>
      <w:rFonts w:ascii="Consolas" w:hAnsi="Consolas"/>
      <w:sz w:val="20"/>
      <w:szCs w:val="20"/>
    </w:rPr>
  </w:style>
  <w:style w:type="paragraph" w:styleId="aff3">
    <w:name w:val="Normal (Web)"/>
    <w:basedOn w:val="a1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37">
    <w:name w:val="List Continue 3"/>
    <w:basedOn w:val="a1"/>
    <w:uiPriority w:val="99"/>
    <w:semiHidden/>
    <w:unhideWhenUsed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uiPriority w:val="99"/>
    <w:semiHidden/>
    <w:unhideWhenUsed/>
    <w:qFormat/>
    <w:pPr>
      <w:ind w:left="420" w:hanging="210"/>
    </w:pPr>
  </w:style>
  <w:style w:type="paragraph" w:styleId="aff4">
    <w:name w:val="Title"/>
    <w:basedOn w:val="a1"/>
    <w:next w:val="a1"/>
    <w:link w:val="Charf2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5">
    <w:name w:val="annotation subject"/>
    <w:basedOn w:val="ae"/>
    <w:next w:val="ae"/>
    <w:link w:val="Charf3"/>
    <w:uiPriority w:val="99"/>
    <w:semiHidden/>
    <w:unhideWhenUsed/>
    <w:qFormat/>
    <w:rPr>
      <w:b/>
      <w:bCs/>
    </w:rPr>
  </w:style>
  <w:style w:type="paragraph" w:styleId="aff6">
    <w:name w:val="Body Text First Indent"/>
    <w:basedOn w:val="af1"/>
    <w:link w:val="Charf4"/>
    <w:uiPriority w:val="99"/>
    <w:semiHidden/>
    <w:unhideWhenUsed/>
    <w:qFormat/>
    <w:pPr>
      <w:spacing w:after="0"/>
      <w:ind w:firstLine="360"/>
    </w:pPr>
  </w:style>
  <w:style w:type="paragraph" w:styleId="28">
    <w:name w:val="Body Text First Indent 2"/>
    <w:basedOn w:val="af2"/>
    <w:link w:val="2Char2"/>
    <w:uiPriority w:val="99"/>
    <w:semiHidden/>
    <w:unhideWhenUsed/>
    <w:qFormat/>
    <w:pPr>
      <w:spacing w:after="0"/>
      <w:ind w:firstLine="360"/>
    </w:pPr>
  </w:style>
  <w:style w:type="table" w:styleId="aff7">
    <w:name w:val="Table Grid"/>
    <w:basedOn w:val="a3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8">
    <w:name w:val="Table Theme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Colorful 1"/>
    <w:basedOn w:val="a3"/>
    <w:uiPriority w:val="99"/>
    <w:semiHidden/>
    <w:unhideWhenUsed/>
    <w:qFormat/>
    <w:pPr>
      <w:widowControl w:val="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9">
    <w:name w:val="Table Colorful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orful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9">
    <w:name w:val="Table Elegant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a">
    <w:name w:val="Table Classic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9">
    <w:name w:val="Table Classic 3"/>
    <w:basedOn w:val="a3"/>
    <w:uiPriority w:val="99"/>
    <w:semiHidden/>
    <w:unhideWhenUsed/>
    <w:qFormat/>
    <w:pPr>
      <w:widowControl w:val="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b">
    <w:name w:val="Table Simple 2"/>
    <w:basedOn w:val="a3"/>
    <w:uiPriority w:val="99"/>
    <w:semiHidden/>
    <w:unhideWhenUsed/>
    <w:qFormat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a">
    <w:name w:val="Table Simple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3"/>
    <w:uiPriority w:val="99"/>
    <w:semiHidden/>
    <w:unhideWhenUsed/>
    <w:qFormat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c">
    <w:name w:val="Table Subtle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3"/>
    <w:uiPriority w:val="99"/>
    <w:semiHidden/>
    <w:unhideWhenUsed/>
    <w:qFormat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d">
    <w:name w:val="Table 3D effects 2"/>
    <w:basedOn w:val="a3"/>
    <w:uiPriority w:val="99"/>
    <w:semiHidden/>
    <w:unhideWhenUsed/>
    <w:qFormat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b">
    <w:name w:val="Table 3D effects 3"/>
    <w:basedOn w:val="a3"/>
    <w:uiPriority w:val="99"/>
    <w:semiHidden/>
    <w:unhideWhenUsed/>
    <w:qFormat/>
    <w:pPr>
      <w:widowControl w:val="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e">
    <w:name w:val="Table List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List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a">
    <w:name w:val="Table Contemporary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Columns 2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Columns 3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3"/>
    <w:uiPriority w:val="99"/>
    <w:semiHidden/>
    <w:unhideWhenUsed/>
    <w:qFormat/>
    <w:pPr>
      <w:widowControl w:val="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0">
    <w:name w:val="Table Grid 2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Grid 3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1">
    <w:name w:val="Table Web 2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">
    <w:name w:val="Table Web 3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b">
    <w:name w:val="Table Professional"/>
    <w:basedOn w:val="a3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c">
    <w:name w:val="Light Shading"/>
    <w:basedOn w:val="a3"/>
    <w:uiPriority w:val="60"/>
    <w:semiHidden/>
    <w:unhideWhenUsed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semiHidden/>
    <w:unhideWhenUsed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semiHidden/>
    <w:unhideWhenUsed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semiHidden/>
    <w:unhideWhenUsed/>
    <w:qFormat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semiHidden/>
    <w:unhideWhenUsed/>
    <w:qFormat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semiHidden/>
    <w:unhideWhenUsed/>
    <w:qFormat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semiHidden/>
    <w:unhideWhenUsed/>
    <w:qFormat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d">
    <w:name w:val="Light List"/>
    <w:basedOn w:val="a3"/>
    <w:uiPriority w:val="61"/>
    <w:semiHidden/>
    <w:unhideWhenUsed/>
    <w:qFormat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semiHidden/>
    <w:unhideWhenUsed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semiHidden/>
    <w:unhideWhenUsed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semiHidden/>
    <w:unhideWhenUsed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semiHidden/>
    <w:unhideWhenUsed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semiHidden/>
    <w:unhideWhenUsed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semiHidden/>
    <w:unhideWhenUsed/>
    <w:qFormat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e">
    <w:name w:val="Light Grid"/>
    <w:basedOn w:val="a3"/>
    <w:uiPriority w:val="62"/>
    <w:semiHidden/>
    <w:unhideWhenUsed/>
    <w:qFormat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semiHidden/>
    <w:unhideWhenUsed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semiHidden/>
    <w:unhideWhenUsed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semiHidden/>
    <w:unhideWhenUsed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semiHidden/>
    <w:unhideWhenUsed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semiHidden/>
    <w:unhideWhenUsed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semiHidden/>
    <w:unhideWhenUsed/>
    <w:qFormat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b">
    <w:name w:val="Medium Shading 1"/>
    <w:basedOn w:val="a3"/>
    <w:uiPriority w:val="63"/>
    <w:semiHidden/>
    <w:unhideWhenUsed/>
    <w:qFormat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semiHidden/>
    <w:unhideWhenUsed/>
    <w:qFormat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semiHidden/>
    <w:unhideWhenUsed/>
    <w:qFormat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semiHidden/>
    <w:unhideWhenUsed/>
    <w:qFormat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semiHidden/>
    <w:unhideWhenUsed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semiHidden/>
    <w:unhideWhenUsed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semiHidden/>
    <w:unhideWhenUsed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2">
    <w:name w:val="Medium Shading 2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semiHidden/>
    <w:unhideWhenUsed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c">
    <w:name w:val="Medium List 1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qFormat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d">
    <w:name w:val="Medium Grid 1"/>
    <w:basedOn w:val="a3"/>
    <w:uiPriority w:val="67"/>
    <w:semiHidden/>
    <w:unhideWhenUsed/>
    <w:qFormat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semiHidden/>
    <w:unhideWhenUsed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semiHidden/>
    <w:unhideWhenUsed/>
    <w:qFormat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semiHidden/>
    <w:unhideWhenUsed/>
    <w:qFormat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semiHidden/>
    <w:unhideWhenUsed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semiHidden/>
    <w:unhideWhenUsed/>
    <w:qFormat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semiHidden/>
    <w:unhideWhenUsed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4">
    <w:name w:val="Medium Grid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0">
    <w:name w:val="Medium Grid 3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qFormat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ff">
    <w:name w:val="Dark List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f0">
    <w:name w:val="Colorful Shading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semiHidden/>
    <w:unhideWhenUsed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semiHidden/>
    <w:unhideWhenUsed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semiHidden/>
    <w:unhideWhenUsed/>
    <w:qFormat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1">
    <w:name w:val="Colorful List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f2">
    <w:name w:val="Colorful Grid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semiHidden/>
    <w:unhideWhenUsed/>
    <w:qFormat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semiHidden/>
    <w:unhideWhenUsed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f3">
    <w:name w:val="Strong"/>
    <w:basedOn w:val="a2"/>
    <w:uiPriority w:val="22"/>
    <w:qFormat/>
    <w:rPr>
      <w:b/>
      <w:bCs/>
    </w:rPr>
  </w:style>
  <w:style w:type="character" w:styleId="afff4">
    <w:name w:val="endnote reference"/>
    <w:basedOn w:val="a2"/>
    <w:uiPriority w:val="99"/>
    <w:semiHidden/>
    <w:unhideWhenUsed/>
    <w:rPr>
      <w:vertAlign w:val="superscript"/>
    </w:rPr>
  </w:style>
  <w:style w:type="character" w:styleId="afff5">
    <w:name w:val="page number"/>
    <w:basedOn w:val="a2"/>
    <w:uiPriority w:val="99"/>
    <w:semiHidden/>
    <w:unhideWhenUsed/>
    <w:qFormat/>
  </w:style>
  <w:style w:type="character" w:styleId="afff6">
    <w:name w:val="FollowedHyperlink"/>
    <w:basedOn w:val="a2"/>
    <w:uiPriority w:val="99"/>
    <w:semiHidden/>
    <w:unhideWhenUsed/>
    <w:qFormat/>
    <w:rPr>
      <w:color w:val="800080" w:themeColor="followedHyperlink"/>
      <w:u w:val="single"/>
    </w:rPr>
  </w:style>
  <w:style w:type="character" w:styleId="afff7">
    <w:name w:val="Emphasis"/>
    <w:basedOn w:val="a2"/>
    <w:uiPriority w:val="20"/>
    <w:qFormat/>
    <w:rPr>
      <w:i/>
      <w:iCs/>
    </w:rPr>
  </w:style>
  <w:style w:type="character" w:styleId="afff8">
    <w:name w:val="line number"/>
    <w:basedOn w:val="a2"/>
    <w:uiPriority w:val="99"/>
    <w:semiHidden/>
    <w:unhideWhenUsed/>
    <w:qFormat/>
  </w:style>
  <w:style w:type="character" w:styleId="HTML1">
    <w:name w:val="HTML Definition"/>
    <w:basedOn w:val="a2"/>
    <w:uiPriority w:val="99"/>
    <w:semiHidden/>
    <w:unhideWhenUsed/>
    <w:qFormat/>
    <w:rPr>
      <w:i/>
      <w:iCs/>
    </w:rPr>
  </w:style>
  <w:style w:type="character" w:styleId="HTML2">
    <w:name w:val="HTML Typewriter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3">
    <w:name w:val="HTML Acronym"/>
    <w:basedOn w:val="a2"/>
    <w:uiPriority w:val="99"/>
    <w:semiHidden/>
    <w:unhideWhenUsed/>
    <w:qFormat/>
  </w:style>
  <w:style w:type="character" w:styleId="HTML4">
    <w:name w:val="HTML Variable"/>
    <w:basedOn w:val="a2"/>
    <w:uiPriority w:val="99"/>
    <w:semiHidden/>
    <w:unhideWhenUsed/>
    <w:qFormat/>
    <w:rPr>
      <w:i/>
      <w:iCs/>
    </w:rPr>
  </w:style>
  <w:style w:type="character" w:styleId="afff9">
    <w:name w:val="Hyperlink"/>
    <w:basedOn w:val="a2"/>
    <w:uiPriority w:val="99"/>
    <w:semiHidden/>
    <w:unhideWhenUsed/>
    <w:qFormat/>
    <w:rPr>
      <w:color w:val="0000FF" w:themeColor="hyperlink"/>
      <w:u w:val="single"/>
    </w:rPr>
  </w:style>
  <w:style w:type="character" w:styleId="HTML5">
    <w:name w:val="HTML Code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afffa">
    <w:name w:val="annotation reference"/>
    <w:basedOn w:val="a2"/>
    <w:rPr>
      <w:sz w:val="16"/>
      <w:szCs w:val="16"/>
    </w:rPr>
  </w:style>
  <w:style w:type="character" w:styleId="HTML6">
    <w:name w:val="HTML Cite"/>
    <w:basedOn w:val="a2"/>
    <w:uiPriority w:val="99"/>
    <w:semiHidden/>
    <w:unhideWhenUsed/>
    <w:qFormat/>
    <w:rPr>
      <w:i/>
      <w:iCs/>
    </w:rPr>
  </w:style>
  <w:style w:type="character" w:styleId="afffb">
    <w:name w:val="footnote reference"/>
    <w:basedOn w:val="a2"/>
    <w:uiPriority w:val="99"/>
    <w:semiHidden/>
    <w:unhideWhenUsed/>
    <w:qFormat/>
    <w:rPr>
      <w:vertAlign w:val="superscript"/>
    </w:rPr>
  </w:style>
  <w:style w:type="character" w:styleId="HTML7">
    <w:name w:val="HTML Keyboard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8">
    <w:name w:val="HTML Sample"/>
    <w:basedOn w:val="a2"/>
    <w:uiPriority w:val="99"/>
    <w:semiHidden/>
    <w:unhideWhenUsed/>
    <w:qFormat/>
    <w:rPr>
      <w:rFonts w:ascii="Consolas" w:hAnsi="Consolas"/>
      <w:sz w:val="24"/>
      <w:szCs w:val="24"/>
    </w:rPr>
  </w:style>
  <w:style w:type="character" w:customStyle="1" w:styleId="1Char">
    <w:name w:val="标题 1 Char"/>
    <w:basedOn w:val="a2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  <w:lang w:val="en-GB"/>
    </w:rPr>
  </w:style>
  <w:style w:type="character" w:customStyle="1" w:styleId="Chard">
    <w:name w:val="页眉 Char"/>
    <w:basedOn w:val="a2"/>
    <w:link w:val="afb"/>
    <w:uiPriority w:val="99"/>
    <w:qFormat/>
    <w:rPr>
      <w:sz w:val="18"/>
      <w:szCs w:val="18"/>
    </w:rPr>
  </w:style>
  <w:style w:type="character" w:customStyle="1" w:styleId="Charc">
    <w:name w:val="页脚 Char"/>
    <w:basedOn w:val="a2"/>
    <w:link w:val="af9"/>
    <w:uiPriority w:val="99"/>
    <w:qFormat/>
    <w:rPr>
      <w:sz w:val="18"/>
      <w:szCs w:val="18"/>
    </w:rPr>
  </w:style>
  <w:style w:type="paragraph" w:customStyle="1" w:styleId="1e">
    <w:name w:val="修订1"/>
    <w:hidden/>
    <w:uiPriority w:val="99"/>
    <w:semiHidden/>
    <w:qFormat/>
    <w:rPr>
      <w:kern w:val="2"/>
      <w:sz w:val="21"/>
      <w:szCs w:val="22"/>
    </w:rPr>
  </w:style>
  <w:style w:type="paragraph" w:styleId="afffc">
    <w:name w:val="List Paragraph"/>
    <w:basedOn w:val="a1"/>
    <w:uiPriority w:val="34"/>
    <w:qFormat/>
    <w:pPr>
      <w:ind w:firstLineChars="200" w:firstLine="420"/>
    </w:pPr>
  </w:style>
  <w:style w:type="character" w:customStyle="1" w:styleId="Char3">
    <w:name w:val="批注文字 Char"/>
    <w:basedOn w:val="a2"/>
    <w:link w:val="ae"/>
    <w:uiPriority w:val="99"/>
    <w:semiHidden/>
    <w:rPr>
      <w:rFonts w:ascii="Tahoma" w:hAnsi="Tahoma" w:cs="Tahoma"/>
      <w:sz w:val="16"/>
      <w:szCs w:val="20"/>
    </w:rPr>
  </w:style>
  <w:style w:type="character" w:customStyle="1" w:styleId="2Char">
    <w:name w:val="标题 2 Char"/>
    <w:basedOn w:val="a2"/>
    <w:link w:val="21"/>
    <w:uiPriority w:val="9"/>
    <w:semiHidden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3Char">
    <w:name w:val="标题 3 Char"/>
    <w:basedOn w:val="a2"/>
    <w:link w:val="31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  <w:sz w:val="24"/>
      <w:szCs w:val="24"/>
      <w:lang w:val="en-GB"/>
    </w:rPr>
  </w:style>
  <w:style w:type="character" w:customStyle="1" w:styleId="4Char">
    <w:name w:val="标题 4 Char"/>
    <w:basedOn w:val="a2"/>
    <w:link w:val="41"/>
    <w:uiPriority w:val="9"/>
    <w:semiHidden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character" w:customStyle="1" w:styleId="5Char">
    <w:name w:val="标题 5 Char"/>
    <w:basedOn w:val="a2"/>
    <w:link w:val="51"/>
    <w:uiPriority w:val="9"/>
    <w:semiHidden/>
    <w:rPr>
      <w:rFonts w:asciiTheme="majorHAnsi" w:eastAsiaTheme="majorEastAsia" w:hAnsiTheme="majorHAnsi" w:cstheme="majorBidi"/>
      <w:color w:val="365F91" w:themeColor="accent1" w:themeShade="BF"/>
      <w:lang w:val="en-GB"/>
    </w:rPr>
  </w:style>
  <w:style w:type="character" w:customStyle="1" w:styleId="6Char">
    <w:name w:val="标题 6 Char"/>
    <w:basedOn w:val="a2"/>
    <w:link w:val="6"/>
    <w:uiPriority w:val="9"/>
    <w:semiHidden/>
    <w:rPr>
      <w:rFonts w:asciiTheme="majorHAnsi" w:eastAsiaTheme="majorEastAsia" w:hAnsiTheme="majorHAnsi" w:cstheme="majorBidi"/>
      <w:color w:val="244061" w:themeColor="accent1" w:themeShade="80"/>
      <w:lang w:val="en-GB"/>
    </w:rPr>
  </w:style>
  <w:style w:type="character" w:customStyle="1" w:styleId="7Char">
    <w:name w:val="标题 7 Char"/>
    <w:basedOn w:val="a2"/>
    <w:link w:val="7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  <w:lang w:val="en-GB"/>
    </w:rPr>
  </w:style>
  <w:style w:type="character" w:customStyle="1" w:styleId="8Char">
    <w:name w:val="标题 8 Char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Cs w:val="21"/>
      <w:lang w:val="en-GB"/>
    </w:rPr>
  </w:style>
  <w:style w:type="character" w:customStyle="1" w:styleId="9Char">
    <w:name w:val="标题 9 Char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Cs w:val="21"/>
      <w:lang w:val="en-GB"/>
    </w:rPr>
  </w:style>
  <w:style w:type="character" w:customStyle="1" w:styleId="Charb">
    <w:name w:val="批注框文本 Char"/>
    <w:basedOn w:val="a2"/>
    <w:link w:val="af8"/>
    <w:uiPriority w:val="99"/>
    <w:semiHidden/>
    <w:rPr>
      <w:rFonts w:ascii="Tahoma" w:hAnsi="Tahoma" w:cs="Tahoma"/>
      <w:sz w:val="16"/>
      <w:szCs w:val="18"/>
    </w:rPr>
  </w:style>
  <w:style w:type="paragraph" w:customStyle="1" w:styleId="1f">
    <w:name w:val="书目1"/>
    <w:basedOn w:val="a1"/>
    <w:next w:val="a1"/>
    <w:uiPriority w:val="37"/>
    <w:semiHidden/>
    <w:unhideWhenUsed/>
    <w:qFormat/>
  </w:style>
  <w:style w:type="character" w:customStyle="1" w:styleId="Char6">
    <w:name w:val="正文文本 Char"/>
    <w:basedOn w:val="a2"/>
    <w:link w:val="af1"/>
    <w:uiPriority w:val="99"/>
    <w:semiHidden/>
    <w:qFormat/>
    <w:rPr>
      <w:lang w:val="en-GB"/>
    </w:rPr>
  </w:style>
  <w:style w:type="character" w:customStyle="1" w:styleId="2Char1">
    <w:name w:val="正文文本 2 Char"/>
    <w:basedOn w:val="a2"/>
    <w:link w:val="25"/>
    <w:uiPriority w:val="99"/>
    <w:semiHidden/>
    <w:qFormat/>
    <w:rPr>
      <w:lang w:val="en-GB"/>
    </w:rPr>
  </w:style>
  <w:style w:type="character" w:customStyle="1" w:styleId="3Char0">
    <w:name w:val="正文文本 3 Char"/>
    <w:basedOn w:val="a2"/>
    <w:link w:val="33"/>
    <w:uiPriority w:val="99"/>
    <w:semiHidden/>
    <w:qFormat/>
    <w:rPr>
      <w:sz w:val="16"/>
      <w:szCs w:val="16"/>
      <w:lang w:val="en-GB"/>
    </w:rPr>
  </w:style>
  <w:style w:type="character" w:customStyle="1" w:styleId="Charf4">
    <w:name w:val="正文首行缩进 Char"/>
    <w:basedOn w:val="Char6"/>
    <w:link w:val="aff6"/>
    <w:uiPriority w:val="99"/>
    <w:semiHidden/>
    <w:qFormat/>
    <w:rPr>
      <w:lang w:val="en-GB"/>
    </w:rPr>
  </w:style>
  <w:style w:type="character" w:customStyle="1" w:styleId="Char7">
    <w:name w:val="正文文本缩进 Char"/>
    <w:basedOn w:val="a2"/>
    <w:link w:val="af2"/>
    <w:uiPriority w:val="99"/>
    <w:semiHidden/>
    <w:qFormat/>
    <w:rPr>
      <w:lang w:val="en-GB"/>
    </w:rPr>
  </w:style>
  <w:style w:type="character" w:customStyle="1" w:styleId="2Char2">
    <w:name w:val="正文首行缩进 2 Char"/>
    <w:basedOn w:val="Char7"/>
    <w:link w:val="28"/>
    <w:uiPriority w:val="99"/>
    <w:semiHidden/>
    <w:qFormat/>
    <w:rPr>
      <w:lang w:val="en-GB"/>
    </w:rPr>
  </w:style>
  <w:style w:type="character" w:customStyle="1" w:styleId="2Char0">
    <w:name w:val="正文文本缩进 2 Char"/>
    <w:basedOn w:val="a2"/>
    <w:link w:val="23"/>
    <w:uiPriority w:val="99"/>
    <w:semiHidden/>
    <w:qFormat/>
    <w:rPr>
      <w:lang w:val="en-GB"/>
    </w:rPr>
  </w:style>
  <w:style w:type="character" w:customStyle="1" w:styleId="3Char1">
    <w:name w:val="正文文本缩进 3 Char"/>
    <w:basedOn w:val="a2"/>
    <w:link w:val="36"/>
    <w:uiPriority w:val="99"/>
    <w:semiHidden/>
    <w:qFormat/>
    <w:rPr>
      <w:sz w:val="16"/>
      <w:szCs w:val="16"/>
      <w:lang w:val="en-GB"/>
    </w:rPr>
  </w:style>
  <w:style w:type="character" w:customStyle="1" w:styleId="1f0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Char5">
    <w:name w:val="结束语 Char"/>
    <w:basedOn w:val="a2"/>
    <w:link w:val="af0"/>
    <w:uiPriority w:val="99"/>
    <w:semiHidden/>
    <w:qFormat/>
    <w:rPr>
      <w:lang w:val="en-GB"/>
    </w:rPr>
  </w:style>
  <w:style w:type="character" w:customStyle="1" w:styleId="Charf3">
    <w:name w:val="批注主题 Char"/>
    <w:basedOn w:val="Char3"/>
    <w:link w:val="aff5"/>
    <w:uiPriority w:val="99"/>
    <w:semiHidden/>
    <w:qFormat/>
    <w:rPr>
      <w:rFonts w:ascii="Tahoma" w:hAnsi="Tahoma" w:cs="Tahoma"/>
      <w:b/>
      <w:bCs/>
      <w:sz w:val="16"/>
      <w:szCs w:val="20"/>
    </w:rPr>
  </w:style>
  <w:style w:type="character" w:customStyle="1" w:styleId="Char9">
    <w:name w:val="日期 Char"/>
    <w:basedOn w:val="a2"/>
    <w:link w:val="af6"/>
    <w:uiPriority w:val="99"/>
    <w:semiHidden/>
    <w:rPr>
      <w:lang w:val="en-GB"/>
    </w:rPr>
  </w:style>
  <w:style w:type="character" w:customStyle="1" w:styleId="Char2">
    <w:name w:val="文档结构图 Char"/>
    <w:basedOn w:val="a2"/>
    <w:link w:val="ac"/>
    <w:uiPriority w:val="99"/>
    <w:semiHidden/>
    <w:qFormat/>
    <w:rPr>
      <w:rFonts w:ascii="Segoe UI" w:hAnsi="Segoe UI" w:cs="Segoe UI"/>
      <w:sz w:val="16"/>
      <w:szCs w:val="16"/>
      <w:lang w:val="en-GB"/>
    </w:rPr>
  </w:style>
  <w:style w:type="character" w:customStyle="1" w:styleId="Char1">
    <w:name w:val="电子邮件签名 Char"/>
    <w:basedOn w:val="a2"/>
    <w:link w:val="a8"/>
    <w:uiPriority w:val="99"/>
    <w:semiHidden/>
    <w:rPr>
      <w:lang w:val="en-GB"/>
    </w:rPr>
  </w:style>
  <w:style w:type="character" w:customStyle="1" w:styleId="Chara">
    <w:name w:val="尾注文本 Char"/>
    <w:basedOn w:val="a2"/>
    <w:link w:val="af7"/>
    <w:uiPriority w:val="99"/>
    <w:semiHidden/>
    <w:rPr>
      <w:sz w:val="20"/>
      <w:szCs w:val="20"/>
      <w:lang w:val="en-GB"/>
    </w:rPr>
  </w:style>
  <w:style w:type="character" w:customStyle="1" w:styleId="Charf0">
    <w:name w:val="脚注文本 Char"/>
    <w:basedOn w:val="a2"/>
    <w:link w:val="aff0"/>
    <w:uiPriority w:val="99"/>
    <w:semiHidden/>
    <w:rPr>
      <w:sz w:val="20"/>
      <w:szCs w:val="20"/>
      <w:lang w:val="en-GB"/>
    </w:rPr>
  </w:style>
  <w:style w:type="table" w:customStyle="1" w:styleId="GridTable1Light">
    <w:name w:val="Grid Table 1 Light"/>
    <w:basedOn w:val="a3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3"/>
    <w:uiPriority w:val="46"/>
    <w:tblPr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3"/>
    <w:uiPriority w:val="46"/>
    <w:qFormat/>
    <w:tblPr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3"/>
    <w:uiPriority w:val="46"/>
    <w:tblPr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3"/>
    <w:uiPriority w:val="46"/>
    <w:tblPr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3"/>
    <w:uiPriority w:val="46"/>
    <w:tblPr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a3"/>
    <w:uiPriority w:val="46"/>
    <w:qFormat/>
    <w:tblPr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3"/>
    <w:uiPriority w:val="47"/>
    <w:qFormat/>
    <w:tblPr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3"/>
    <w:uiPriority w:val="47"/>
    <w:qFormat/>
    <w:tblPr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3"/>
    <w:uiPriority w:val="47"/>
    <w:qFormat/>
    <w:tblPr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3"/>
    <w:uiPriority w:val="47"/>
    <w:tblPr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3"/>
    <w:uiPriority w:val="47"/>
    <w:qFormat/>
    <w:tblPr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3"/>
    <w:uiPriority w:val="47"/>
    <w:qFormat/>
    <w:tblPr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3"/>
    <w:uiPriority w:val="47"/>
    <w:qFormat/>
    <w:tblPr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3"/>
    <w:uiPriority w:val="48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3"/>
    <w:uiPriority w:val="48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3"/>
    <w:uiPriority w:val="48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3"/>
    <w:uiPriority w:val="48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3"/>
    <w:uiPriority w:val="48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3"/>
    <w:uiPriority w:val="48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3"/>
    <w:uiPriority w:val="48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3"/>
    <w:uiPriority w:val="49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3"/>
    <w:uiPriority w:val="49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3"/>
    <w:uiPriority w:val="49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3"/>
    <w:uiPriority w:val="49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3"/>
    <w:uiPriority w:val="49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3"/>
    <w:uiPriority w:val="49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3"/>
    <w:uiPriority w:val="49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3"/>
    <w:uiPriority w:val="50"/>
    <w:qFormat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3"/>
    <w:uiPriority w:val="51"/>
    <w:qFormat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3"/>
    <w:uiPriority w:val="51"/>
    <w:qFormat/>
    <w:rPr>
      <w:color w:val="365F91" w:themeColor="accent1" w:themeShade="BF"/>
    </w:rPr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3"/>
    <w:uiPriority w:val="51"/>
    <w:qFormat/>
    <w:rPr>
      <w:color w:val="943634" w:themeColor="accent2" w:themeShade="BF"/>
    </w:rPr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3"/>
    <w:uiPriority w:val="51"/>
    <w:qFormat/>
    <w:rPr>
      <w:color w:val="76923C" w:themeColor="accent3" w:themeShade="BF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3"/>
    <w:uiPriority w:val="51"/>
    <w:qFormat/>
    <w:rPr>
      <w:color w:val="5F497A" w:themeColor="accent4" w:themeShade="BF"/>
    </w:rPr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3"/>
    <w:uiPriority w:val="51"/>
    <w:qFormat/>
    <w:rPr>
      <w:color w:val="31849B" w:themeColor="accent5" w:themeShade="BF"/>
    </w:rPr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3"/>
    <w:uiPriority w:val="51"/>
    <w:qFormat/>
    <w:rPr>
      <w:color w:val="E36C0A" w:themeColor="accent6" w:themeShade="BF"/>
    </w:rPr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3"/>
    <w:uiPriority w:val="52"/>
    <w:qFormat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3"/>
    <w:uiPriority w:val="52"/>
    <w:qFormat/>
    <w:rPr>
      <w:color w:val="365F91" w:themeColor="accent1" w:themeShade="BF"/>
    </w:rPr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3"/>
    <w:uiPriority w:val="52"/>
    <w:qFormat/>
    <w:rPr>
      <w:color w:val="943634" w:themeColor="accent2" w:themeShade="BF"/>
    </w:rPr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3"/>
    <w:uiPriority w:val="52"/>
    <w:qFormat/>
    <w:rPr>
      <w:color w:val="76923C" w:themeColor="accent3" w:themeShade="BF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3"/>
    <w:uiPriority w:val="52"/>
    <w:qFormat/>
    <w:rPr>
      <w:color w:val="5F497A" w:themeColor="accent4" w:themeShade="BF"/>
    </w:rPr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3"/>
    <w:uiPriority w:val="52"/>
    <w:qFormat/>
    <w:rPr>
      <w:color w:val="31849B" w:themeColor="accent5" w:themeShade="BF"/>
    </w:rPr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3"/>
    <w:uiPriority w:val="52"/>
    <w:qFormat/>
    <w:rPr>
      <w:color w:val="E36C0A" w:themeColor="accent6" w:themeShade="BF"/>
    </w:rPr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a2"/>
    <w:uiPriority w:val="99"/>
    <w:qFormat/>
    <w:rPr>
      <w:color w:val="2B579A"/>
      <w:shd w:val="clear" w:color="auto" w:fill="E1DFDD"/>
    </w:rPr>
  </w:style>
  <w:style w:type="character" w:customStyle="1" w:styleId="HTMLChar">
    <w:name w:val="HTML 地址 Char"/>
    <w:basedOn w:val="a2"/>
    <w:link w:val="HTML"/>
    <w:uiPriority w:val="99"/>
    <w:semiHidden/>
    <w:qFormat/>
    <w:rPr>
      <w:i/>
      <w:iCs/>
      <w:lang w:val="en-GB"/>
    </w:rPr>
  </w:style>
  <w:style w:type="character" w:customStyle="1" w:styleId="HTMLChar0">
    <w:name w:val="HTML 预设格式 Char"/>
    <w:basedOn w:val="a2"/>
    <w:link w:val="HTML0"/>
    <w:uiPriority w:val="99"/>
    <w:semiHidden/>
    <w:qFormat/>
    <w:rPr>
      <w:rFonts w:ascii="Consolas" w:hAnsi="Consolas"/>
      <w:sz w:val="20"/>
      <w:szCs w:val="20"/>
      <w:lang w:val="en-GB"/>
    </w:rPr>
  </w:style>
  <w:style w:type="character" w:customStyle="1" w:styleId="1f1">
    <w:name w:val="明显强调1"/>
    <w:basedOn w:val="a2"/>
    <w:uiPriority w:val="21"/>
    <w:qFormat/>
    <w:rPr>
      <w:i/>
      <w:iCs/>
      <w:color w:val="4F81BD" w:themeColor="accent1"/>
    </w:rPr>
  </w:style>
  <w:style w:type="paragraph" w:styleId="afffd">
    <w:name w:val="Intense Quote"/>
    <w:basedOn w:val="a1"/>
    <w:next w:val="a1"/>
    <w:link w:val="Charf5"/>
    <w:uiPriority w:val="30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f5">
    <w:name w:val="明显引用 Char"/>
    <w:basedOn w:val="a2"/>
    <w:link w:val="afffd"/>
    <w:uiPriority w:val="30"/>
    <w:qFormat/>
    <w:rPr>
      <w:i/>
      <w:iCs/>
      <w:color w:val="4F81BD" w:themeColor="accent1"/>
      <w:lang w:val="en-GB"/>
    </w:rPr>
  </w:style>
  <w:style w:type="character" w:customStyle="1" w:styleId="1f2">
    <w:name w:val="明显参考1"/>
    <w:basedOn w:val="a2"/>
    <w:uiPriority w:val="32"/>
    <w:qFormat/>
    <w:rPr>
      <w:b/>
      <w:bCs/>
      <w:smallCaps/>
      <w:color w:val="4F81BD" w:themeColor="accent1"/>
      <w:spacing w:val="5"/>
    </w:rPr>
  </w:style>
  <w:style w:type="table" w:customStyle="1" w:styleId="ListTable1Light">
    <w:name w:val="List Table 1 Light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3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3"/>
    <w:uiPriority w:val="47"/>
    <w:qFormat/>
    <w:tblPr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3"/>
    <w:uiPriority w:val="47"/>
    <w:qFormat/>
    <w:tblPr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3"/>
    <w:uiPriority w:val="47"/>
    <w:qFormat/>
    <w:tblPr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3"/>
    <w:uiPriority w:val="47"/>
    <w:qFormat/>
    <w:tblPr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3"/>
    <w:uiPriority w:val="47"/>
    <w:qFormat/>
    <w:tblPr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3"/>
    <w:uiPriority w:val="47"/>
    <w:qFormat/>
    <w:tblPr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3"/>
    <w:uiPriority w:val="47"/>
    <w:qFormat/>
    <w:tblPr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3"/>
    <w:uiPriority w:val="48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3"/>
    <w:uiPriority w:val="48"/>
    <w:qFormat/>
    <w:tblPr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3"/>
    <w:uiPriority w:val="48"/>
    <w:qFormat/>
    <w:tblPr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3"/>
    <w:uiPriority w:val="48"/>
    <w:qFormat/>
    <w:tblPr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3"/>
    <w:uiPriority w:val="48"/>
    <w:qFormat/>
    <w:tblPr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3"/>
    <w:uiPriority w:val="48"/>
    <w:qFormat/>
    <w:tblPr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3"/>
    <w:uiPriority w:val="48"/>
    <w:qFormat/>
    <w:tblPr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3"/>
    <w:uiPriority w:val="49"/>
    <w:qFormat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3"/>
    <w:uiPriority w:val="49"/>
    <w:qFormat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3"/>
    <w:uiPriority w:val="49"/>
    <w:qFormat/>
    <w:tblPr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3"/>
    <w:uiPriority w:val="49"/>
    <w:qFormat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3"/>
    <w:uiPriority w:val="49"/>
    <w:qFormat/>
    <w:tblPr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3"/>
    <w:uiPriority w:val="49"/>
    <w:qFormat/>
    <w:tblPr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3"/>
    <w:uiPriority w:val="49"/>
    <w:qFormat/>
    <w:tblPr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a3"/>
    <w:uiPriority w:val="50"/>
    <w:qFormat/>
    <w:rPr>
      <w:color w:val="FFFFFF" w:themeColor="background1"/>
    </w:rPr>
    <w:tblPr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a3"/>
    <w:uiPriority w:val="50"/>
    <w:rPr>
      <w:color w:val="FFFFFF" w:themeColor="background1"/>
    </w:rPr>
    <w:tblPr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3"/>
    <w:uiPriority w:val="51"/>
    <w:qFormat/>
    <w:rPr>
      <w:color w:val="000000" w:themeColor="text1"/>
    </w:rPr>
    <w:tblPr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3"/>
    <w:uiPriority w:val="51"/>
    <w:qFormat/>
    <w:rPr>
      <w:color w:val="365F91" w:themeColor="accent1" w:themeShade="BF"/>
    </w:rPr>
    <w:tblPr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3"/>
    <w:uiPriority w:val="51"/>
    <w:qFormat/>
    <w:rPr>
      <w:color w:val="943634" w:themeColor="accent2" w:themeShade="BF"/>
    </w:rPr>
    <w:tblPr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3"/>
    <w:uiPriority w:val="51"/>
    <w:qFormat/>
    <w:rPr>
      <w:color w:val="76923C" w:themeColor="accent3" w:themeShade="BF"/>
    </w:rPr>
    <w:tblPr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3"/>
    <w:uiPriority w:val="51"/>
    <w:qFormat/>
    <w:rPr>
      <w:color w:val="5F497A" w:themeColor="accent4" w:themeShade="BF"/>
    </w:rPr>
    <w:tblPr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3"/>
    <w:uiPriority w:val="51"/>
    <w:qFormat/>
    <w:rPr>
      <w:color w:val="31849B" w:themeColor="accent5" w:themeShade="BF"/>
    </w:rPr>
    <w:tblPr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3"/>
    <w:uiPriority w:val="51"/>
    <w:qFormat/>
    <w:rPr>
      <w:color w:val="E36C0A" w:themeColor="accent6" w:themeShade="BF"/>
    </w:rPr>
    <w:tblPr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3"/>
    <w:uiPriority w:val="52"/>
    <w:qFormat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3"/>
    <w:uiPriority w:val="52"/>
    <w:qFormat/>
    <w:rPr>
      <w:color w:val="365F91" w:themeColor="accent1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3"/>
    <w:uiPriority w:val="52"/>
    <w:qFormat/>
    <w:rPr>
      <w:color w:val="943634" w:themeColor="accent2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3"/>
    <w:uiPriority w:val="52"/>
    <w:qFormat/>
    <w:rPr>
      <w:color w:val="76923C" w:themeColor="accent3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3"/>
    <w:uiPriority w:val="52"/>
    <w:qFormat/>
    <w:rPr>
      <w:color w:val="5F497A" w:themeColor="accent4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3"/>
    <w:uiPriority w:val="52"/>
    <w:rPr>
      <w:color w:val="31849B" w:themeColor="accent5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3"/>
    <w:uiPriority w:val="52"/>
    <w:qFormat/>
    <w:rPr>
      <w:color w:val="E36C0A" w:themeColor="accent6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Char">
    <w:name w:val="宏文本 Char"/>
    <w:basedOn w:val="a2"/>
    <w:link w:val="a5"/>
    <w:uiPriority w:val="99"/>
    <w:semiHidden/>
    <w:qFormat/>
    <w:rPr>
      <w:rFonts w:ascii="Consolas" w:hAnsi="Consolas"/>
      <w:sz w:val="20"/>
      <w:szCs w:val="20"/>
      <w:lang w:val="en-GB"/>
    </w:rPr>
  </w:style>
  <w:style w:type="character" w:customStyle="1" w:styleId="Mention">
    <w:name w:val="Mention"/>
    <w:basedOn w:val="a2"/>
    <w:uiPriority w:val="99"/>
    <w:qFormat/>
    <w:rPr>
      <w:color w:val="2B579A"/>
      <w:shd w:val="clear" w:color="auto" w:fill="E1DFDD"/>
    </w:rPr>
  </w:style>
  <w:style w:type="character" w:customStyle="1" w:styleId="Charf1">
    <w:name w:val="信息标题 Char"/>
    <w:basedOn w:val="a2"/>
    <w:link w:val="aff2"/>
    <w:uiPriority w:val="99"/>
    <w:semiHidden/>
    <w:qFormat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afffe">
    <w:name w:val="No Spacing"/>
    <w:uiPriority w:val="1"/>
    <w:qFormat/>
    <w:pPr>
      <w:widowControl w:val="0"/>
      <w:jc w:val="both"/>
    </w:pPr>
    <w:rPr>
      <w:kern w:val="2"/>
      <w:sz w:val="21"/>
      <w:szCs w:val="22"/>
      <w:lang w:val="en-GB"/>
    </w:rPr>
  </w:style>
  <w:style w:type="character" w:customStyle="1" w:styleId="Char0">
    <w:name w:val="注释标题 Char"/>
    <w:basedOn w:val="a2"/>
    <w:link w:val="a7"/>
    <w:uiPriority w:val="99"/>
    <w:semiHidden/>
    <w:qFormat/>
    <w:rPr>
      <w:lang w:val="en-GB"/>
    </w:rPr>
  </w:style>
  <w:style w:type="character" w:styleId="affff">
    <w:name w:val="Placeholder Text"/>
    <w:basedOn w:val="a2"/>
    <w:uiPriority w:val="99"/>
    <w:semiHidden/>
    <w:qFormat/>
    <w:rPr>
      <w:color w:val="808080"/>
    </w:rPr>
  </w:style>
  <w:style w:type="table" w:customStyle="1" w:styleId="PlainTable1">
    <w:name w:val="Plain Table 1"/>
    <w:basedOn w:val="a3"/>
    <w:uiPriority w:val="41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3"/>
    <w:uiPriority w:val="42"/>
    <w:qFormat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3"/>
    <w:uiPriority w:val="43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3"/>
    <w:uiPriority w:val="44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3"/>
    <w:uiPriority w:val="45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Char8">
    <w:name w:val="纯文本 Char"/>
    <w:basedOn w:val="a2"/>
    <w:link w:val="af5"/>
    <w:uiPriority w:val="99"/>
    <w:semiHidden/>
    <w:qFormat/>
    <w:rPr>
      <w:rFonts w:ascii="Consolas" w:hAnsi="Consolas"/>
      <w:szCs w:val="21"/>
      <w:lang w:val="en-GB"/>
    </w:rPr>
  </w:style>
  <w:style w:type="paragraph" w:styleId="affff0">
    <w:name w:val="Quote"/>
    <w:basedOn w:val="a1"/>
    <w:next w:val="a1"/>
    <w:link w:val="Charf6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6">
    <w:name w:val="引用 Char"/>
    <w:basedOn w:val="a2"/>
    <w:link w:val="affff0"/>
    <w:uiPriority w:val="29"/>
    <w:qFormat/>
    <w:rPr>
      <w:i/>
      <w:iCs/>
      <w:color w:val="404040" w:themeColor="text1" w:themeTint="BF"/>
      <w:lang w:val="en-GB"/>
    </w:rPr>
  </w:style>
  <w:style w:type="character" w:customStyle="1" w:styleId="Char4">
    <w:name w:val="称呼 Char"/>
    <w:basedOn w:val="a2"/>
    <w:link w:val="af"/>
    <w:uiPriority w:val="99"/>
    <w:semiHidden/>
    <w:qFormat/>
    <w:rPr>
      <w:lang w:val="en-GB"/>
    </w:rPr>
  </w:style>
  <w:style w:type="character" w:customStyle="1" w:styleId="Chare">
    <w:name w:val="签名 Char"/>
    <w:basedOn w:val="a2"/>
    <w:link w:val="afc"/>
    <w:uiPriority w:val="99"/>
    <w:semiHidden/>
    <w:qFormat/>
    <w:rPr>
      <w:lang w:val="en-GB"/>
    </w:rPr>
  </w:style>
  <w:style w:type="character" w:customStyle="1" w:styleId="SmartHyperlink">
    <w:name w:val="Smart Hyperlink"/>
    <w:basedOn w:val="a2"/>
    <w:uiPriority w:val="99"/>
    <w:qFormat/>
    <w:rPr>
      <w:u w:val="dotted"/>
    </w:rPr>
  </w:style>
  <w:style w:type="character" w:customStyle="1" w:styleId="SmartLink">
    <w:name w:val="Smart Link"/>
    <w:basedOn w:val="a2"/>
    <w:uiPriority w:val="99"/>
    <w:qFormat/>
    <w:rPr>
      <w:color w:val="0000FF"/>
      <w:u w:val="single"/>
      <w:shd w:val="clear" w:color="auto" w:fill="F3F2F1"/>
    </w:rPr>
  </w:style>
  <w:style w:type="character" w:customStyle="1" w:styleId="Charf">
    <w:name w:val="副标题 Char"/>
    <w:basedOn w:val="a2"/>
    <w:link w:val="afe"/>
    <w:uiPriority w:val="11"/>
    <w:qFormat/>
    <w:rPr>
      <w:color w:val="595959" w:themeColor="text1" w:themeTint="A6"/>
      <w:spacing w:val="15"/>
      <w:sz w:val="22"/>
      <w:lang w:val="en-GB"/>
    </w:rPr>
  </w:style>
  <w:style w:type="character" w:customStyle="1" w:styleId="1f3">
    <w:name w:val="不明显强调1"/>
    <w:basedOn w:val="a2"/>
    <w:uiPriority w:val="19"/>
    <w:qFormat/>
    <w:rPr>
      <w:i/>
      <w:iCs/>
      <w:color w:val="404040" w:themeColor="text1" w:themeTint="BF"/>
    </w:rPr>
  </w:style>
  <w:style w:type="character" w:customStyle="1" w:styleId="1f4">
    <w:name w:val="不明显参考1"/>
    <w:basedOn w:val="a2"/>
    <w:uiPriority w:val="31"/>
    <w:qFormat/>
    <w:rPr>
      <w:smallCaps/>
      <w:color w:val="595959" w:themeColor="text1" w:themeTint="A6"/>
    </w:rPr>
  </w:style>
  <w:style w:type="table" w:customStyle="1" w:styleId="GridTableLight">
    <w:name w:val="Grid Table Light"/>
    <w:basedOn w:val="a3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f2">
    <w:name w:val="标题 Char"/>
    <w:basedOn w:val="a2"/>
    <w:link w:val="aff4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spacing w:before="240" w:line="240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2"/>
      <w:sz w:val="32"/>
      <w:szCs w:val="32"/>
    </w:rPr>
  </w:style>
  <w:style w:type="character" w:customStyle="1" w:styleId="UnresolvedMention">
    <w:name w:val="Unresolved Mention"/>
    <w:basedOn w:val="a2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5906F0-56CB-4F30-8A51-6273E58E9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帆</dc:creator>
  <cp:lastModifiedBy>summer</cp:lastModifiedBy>
  <cp:revision>207</cp:revision>
  <dcterms:created xsi:type="dcterms:W3CDTF">2021-09-21T08:25:00Z</dcterms:created>
  <dcterms:modified xsi:type="dcterms:W3CDTF">2023-03-11T14:15:00Z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2022-10-20T08:57:38Z</vt:filetime>
  </property>
  <property fmtid="{D5CDD505-2E9C-101B-9397-08002B2CF9AE}" pid="3" name="ReminderText">
    <vt:lpwstr>_DYCFSLMM</vt:lpwstr>
  </property>
  <property fmtid="{D5CDD505-2E9C-101B-9397-08002B2CF9AE}" pid="4" name="KSOProductBuildVer">
    <vt:lpwstr>2052-11.1.0.12598</vt:lpwstr>
  </property>
  <property fmtid="{D5CDD505-2E9C-101B-9397-08002B2CF9AE}" pid="5" name="ICV">
    <vt:lpwstr>89671A89F9674D1A85F1FF76780035B7</vt:lpwstr>
  </property>
</Properties>
</file>