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F572" w14:textId="77777777" w:rsidR="006B1577" w:rsidRDefault="008F3E82">
      <w:pPr>
        <w:jc w:val="left"/>
        <w:rPr>
          <w:rFonts w:ascii="Times New Roman" w:hAnsi="Times New Roman" w:cs="Times New Roman"/>
          <w:b/>
          <w:bCs/>
          <w:sz w:val="24"/>
          <w:szCs w:val="24"/>
          <w:lang w:val="en-GB"/>
        </w:rPr>
      </w:pPr>
      <w:bookmarkStart w:id="0" w:name="_Hlk21374224"/>
      <w:r>
        <w:rPr>
          <w:rFonts w:ascii="Times New Roman" w:hAnsi="Times New Roman" w:cs="Times New Roman" w:hint="eastAsia"/>
          <w:b/>
          <w:bCs/>
          <w:sz w:val="24"/>
          <w:szCs w:val="24"/>
        </w:rPr>
        <w:t xml:space="preserve">Supplementary information for </w:t>
      </w:r>
      <w:r>
        <w:rPr>
          <w:rFonts w:ascii="Times New Roman" w:hAnsi="Times New Roman" w:cs="Times New Roman"/>
          <w:b/>
          <w:bCs/>
          <w:sz w:val="24"/>
          <w:szCs w:val="24"/>
        </w:rPr>
        <w:t>the manuscript entitled “</w:t>
      </w:r>
      <w:r>
        <w:rPr>
          <w:rFonts w:ascii="Times New Roman" w:hAnsi="Times New Roman" w:cs="Times New Roman" w:hint="eastAsia"/>
          <w:b/>
          <w:bCs/>
          <w:sz w:val="24"/>
          <w:szCs w:val="24"/>
        </w:rPr>
        <w:t>E</w:t>
      </w:r>
      <w:r>
        <w:rPr>
          <w:rFonts w:ascii="Times New Roman" w:hAnsi="Times New Roman" w:cs="Times New Roman"/>
          <w:b/>
          <w:bCs/>
          <w:sz w:val="24"/>
          <w:szCs w:val="24"/>
        </w:rPr>
        <w:t xml:space="preserve">xternal </w:t>
      </w:r>
      <w:r>
        <w:rPr>
          <w:rFonts w:ascii="Times New Roman" w:hAnsi="Times New Roman" w:cs="Times New Roman" w:hint="eastAsia"/>
          <w:b/>
          <w:bCs/>
          <w:sz w:val="24"/>
          <w:szCs w:val="24"/>
        </w:rPr>
        <w:t xml:space="preserve">cycling </w:t>
      </w:r>
      <w:r>
        <w:rPr>
          <w:rFonts w:ascii="Times New Roman" w:hAnsi="Times New Roman" w:cs="Times New Roman"/>
          <w:b/>
          <w:bCs/>
          <w:sz w:val="24"/>
          <w:szCs w:val="24"/>
        </w:rPr>
        <w:t>of</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NO</w:t>
      </w:r>
      <w:r>
        <w:rPr>
          <w:rFonts w:ascii="Times New Roman" w:hAnsi="Times New Roman" w:cs="Times New Roman"/>
          <w:b/>
          <w:bCs/>
          <w:sz w:val="24"/>
          <w:szCs w:val="24"/>
          <w:vertAlign w:val="subscript"/>
        </w:rPr>
        <w:t>x</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promote</w:t>
      </w:r>
      <w:r>
        <w:rPr>
          <w:rFonts w:ascii="Times New Roman" w:hAnsi="Times New Roman" w:cs="Times New Roman"/>
          <w:b/>
          <w:bCs/>
          <w:sz w:val="24"/>
          <w:szCs w:val="24"/>
        </w:rPr>
        <w:t>s</w:t>
      </w:r>
      <w:r>
        <w:rPr>
          <w:rFonts w:ascii="Times New Roman" w:hAnsi="Times New Roman" w:cs="Times New Roman" w:hint="eastAsia"/>
          <w:b/>
          <w:bCs/>
          <w:sz w:val="24"/>
          <w:szCs w:val="24"/>
        </w:rPr>
        <w:t xml:space="preserve"> </w:t>
      </w:r>
      <w:r>
        <w:rPr>
          <w:rFonts w:ascii="Times New Roman" w:eastAsia="等线" w:hAnsi="Times New Roman" w:cs="Times New Roman"/>
          <w:b/>
          <w:bCs/>
          <w:sz w:val="24"/>
          <w:szCs w:val="24"/>
        </w:rPr>
        <w:t xml:space="preserve">the </w:t>
      </w:r>
      <w:r>
        <w:rPr>
          <w:rFonts w:ascii="Times New Roman" w:hAnsi="Times New Roman" w:cs="Times New Roman"/>
          <w:b/>
          <w:bCs/>
          <w:sz w:val="24"/>
          <w:szCs w:val="24"/>
        </w:rPr>
        <w:t>oxidative capacity</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of the </w:t>
      </w:r>
      <w:r>
        <w:rPr>
          <w:rFonts w:ascii="Times New Roman" w:hAnsi="Times New Roman" w:cs="Times New Roman" w:hint="eastAsia"/>
          <w:b/>
          <w:bCs/>
          <w:sz w:val="24"/>
          <w:szCs w:val="24"/>
        </w:rPr>
        <w:t>atmosphere</w:t>
      </w:r>
      <w:r>
        <w:rPr>
          <w:rFonts w:ascii="Times New Roman" w:hAnsi="Times New Roman" w:cs="Times New Roman"/>
          <w:b/>
          <w:bCs/>
          <w:sz w:val="24"/>
          <w:szCs w:val="24"/>
          <w:lang w:val="en-GB"/>
        </w:rPr>
        <w:t>”</w:t>
      </w:r>
    </w:p>
    <w:p w14:paraId="6662F573" w14:textId="77777777" w:rsidR="006B1577" w:rsidRDefault="006B1577">
      <w:pPr>
        <w:jc w:val="left"/>
        <w:rPr>
          <w:rFonts w:ascii="Times New Roman" w:hAnsi="Times New Roman" w:cs="Times New Roman"/>
          <w:b/>
          <w:bCs/>
          <w:sz w:val="24"/>
          <w:szCs w:val="24"/>
          <w:lang w:val="en-GB"/>
        </w:rPr>
      </w:pPr>
    </w:p>
    <w:p w14:paraId="6662F574" w14:textId="77777777" w:rsidR="006B1577" w:rsidRDefault="008F3E82">
      <w:pPr>
        <w:spacing w:line="480" w:lineRule="auto"/>
        <w:jc w:val="left"/>
        <w:rPr>
          <w:rFonts w:ascii="Times New Roman" w:hAnsi="Times New Roman" w:cs="Times New Roman"/>
          <w:bCs/>
          <w:sz w:val="24"/>
          <w:szCs w:val="24"/>
          <w:lang w:val="en-GB"/>
        </w:rPr>
      </w:pPr>
      <w:r>
        <w:rPr>
          <w:rFonts w:ascii="Times New Roman" w:hAnsi="Times New Roman" w:cs="Times New Roman" w:hint="eastAsia"/>
          <w:bCs/>
          <w:sz w:val="24"/>
          <w:szCs w:val="24"/>
          <w:lang w:val="en-GB"/>
        </w:rPr>
        <w:t>This file inc</w:t>
      </w:r>
      <w:r>
        <w:rPr>
          <w:rFonts w:ascii="Times New Roman" w:hAnsi="Times New Roman" w:cs="Times New Roman"/>
          <w:bCs/>
          <w:sz w:val="24"/>
          <w:szCs w:val="24"/>
          <w:lang w:val="en-GB"/>
        </w:rPr>
        <w:t>l</w:t>
      </w:r>
      <w:r>
        <w:rPr>
          <w:rFonts w:ascii="Times New Roman" w:hAnsi="Times New Roman" w:cs="Times New Roman" w:hint="eastAsia"/>
          <w:bCs/>
          <w:sz w:val="24"/>
          <w:szCs w:val="24"/>
          <w:lang w:val="en-GB"/>
        </w:rPr>
        <w:t>udes method</w:t>
      </w:r>
      <w:r>
        <w:rPr>
          <w:rFonts w:ascii="Times New Roman" w:hAnsi="Times New Roman" w:cs="Times New Roman" w:hint="eastAsia"/>
          <w:bCs/>
          <w:sz w:val="24"/>
          <w:szCs w:val="24"/>
        </w:rPr>
        <w:t>s</w:t>
      </w:r>
      <w:r>
        <w:rPr>
          <w:rFonts w:ascii="Times New Roman" w:hAnsi="Times New Roman" w:cs="Times New Roman" w:hint="eastAsia"/>
          <w:bCs/>
          <w:sz w:val="24"/>
          <w:szCs w:val="24"/>
          <w:lang w:val="en-GB"/>
        </w:rPr>
        <w:t xml:space="preserve"> section and </w:t>
      </w:r>
      <w:r>
        <w:rPr>
          <w:rFonts w:ascii="Times New Roman" w:hAnsi="Times New Roman" w:cs="Times New Roman"/>
          <w:bCs/>
          <w:sz w:val="24"/>
          <w:szCs w:val="24"/>
          <w:lang w:val="en-GB"/>
        </w:rPr>
        <w:t>SI figures and tables</w:t>
      </w:r>
    </w:p>
    <w:p w14:paraId="6662F575" w14:textId="77777777" w:rsidR="006B1577" w:rsidRDefault="006B1577">
      <w:pPr>
        <w:spacing w:line="480" w:lineRule="auto"/>
        <w:rPr>
          <w:rFonts w:ascii="Times New Roman" w:hAnsi="Times New Roman" w:cs="Times New Roman"/>
          <w:sz w:val="24"/>
          <w:szCs w:val="24"/>
          <w:lang w:val="en-GB"/>
        </w:rPr>
      </w:pPr>
    </w:p>
    <w:bookmarkEnd w:id="0"/>
    <w:p w14:paraId="6662F576" w14:textId="77777777" w:rsidR="006B1577" w:rsidRDefault="008F3E82">
      <w:pPr>
        <w:spacing w:line="480" w:lineRule="auto"/>
        <w:rPr>
          <w:rFonts w:ascii="Times New Roman" w:hAnsi="Times New Roman" w:cs="Times New Roman"/>
          <w:b/>
          <w:bCs/>
          <w:sz w:val="24"/>
          <w:szCs w:val="24"/>
        </w:rPr>
      </w:pPr>
      <w:r>
        <w:rPr>
          <w:rFonts w:ascii="Times New Roman" w:hAnsi="Times New Roman" w:cs="Times New Roman"/>
          <w:b/>
          <w:bCs/>
          <w:sz w:val="24"/>
          <w:szCs w:val="24"/>
        </w:rPr>
        <w:t>M</w:t>
      </w:r>
      <w:r>
        <w:rPr>
          <w:rFonts w:ascii="Times New Roman" w:hAnsi="Times New Roman" w:cs="Times New Roman" w:hint="eastAsia"/>
          <w:b/>
          <w:bCs/>
          <w:sz w:val="24"/>
          <w:szCs w:val="24"/>
        </w:rPr>
        <w:t>ethods</w:t>
      </w:r>
    </w:p>
    <w:p w14:paraId="6662F577" w14:textId="77777777" w:rsidR="006B1577" w:rsidRDefault="008F3E82">
      <w:pPr>
        <w:spacing w:line="480" w:lineRule="auto"/>
        <w:rPr>
          <w:rFonts w:ascii="Times New Roman" w:hAnsi="Times New Roman" w:cs="Times New Roman"/>
          <w:b/>
          <w:bCs/>
          <w:sz w:val="24"/>
          <w:szCs w:val="24"/>
        </w:rPr>
      </w:pPr>
      <w:r>
        <w:rPr>
          <w:rFonts w:ascii="Times New Roman" w:hAnsi="Times New Roman" w:cs="Times New Roman"/>
          <w:b/>
          <w:bCs/>
          <w:sz w:val="24"/>
          <w:szCs w:val="24"/>
        </w:rPr>
        <w:t>Aircraft observation</w:t>
      </w:r>
    </w:p>
    <w:p w14:paraId="6662F578"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A total of 1</w:t>
      </w:r>
      <w:r>
        <w:rPr>
          <w:rFonts w:ascii="Times New Roman" w:hAnsi="Times New Roman" w:cs="Times New Roman" w:hint="eastAsia"/>
          <w:sz w:val="24"/>
          <w:szCs w:val="24"/>
        </w:rPr>
        <w:t>9</w:t>
      </w:r>
      <w:r>
        <w:rPr>
          <w:rFonts w:ascii="Times New Roman" w:hAnsi="Times New Roman" w:cs="Times New Roman"/>
          <w:sz w:val="24"/>
          <w:szCs w:val="24"/>
        </w:rPr>
        <w:t xml:space="preserve"> research flights were conducted</w:t>
      </w:r>
      <w:r>
        <w:rPr>
          <w:rFonts w:ascii="Times New Roman" w:eastAsia="等线" w:hAnsi="Times New Roman" w:cs="Times New Roman"/>
          <w:sz w:val="24"/>
          <w:szCs w:val="24"/>
        </w:rPr>
        <w:t>,</w:t>
      </w:r>
      <w:r>
        <w:rPr>
          <w:rFonts w:ascii="Times New Roman" w:hAnsi="Times New Roman" w:cs="Times New Roman"/>
          <w:sz w:val="24"/>
          <w:szCs w:val="24"/>
        </w:rPr>
        <w:t xml:space="preserve"> mostly from 8:00 to 18:00 local time, in various low-NO</w:t>
      </w:r>
      <w:r>
        <w:rPr>
          <w:rFonts w:ascii="Times New Roman" w:hAnsi="Times New Roman" w:cs="Times New Roman"/>
          <w:sz w:val="24"/>
          <w:szCs w:val="24"/>
          <w:vertAlign w:val="subscript"/>
        </w:rPr>
        <w:t>x</w:t>
      </w:r>
      <w:r>
        <w:rPr>
          <w:rFonts w:ascii="Times New Roman" w:hAnsi="Times New Roman" w:cs="Times New Roman"/>
          <w:sz w:val="24"/>
          <w:szCs w:val="24"/>
        </w:rPr>
        <w:t xml:space="preserve"> troposphere environments. The raw data from the first 15</w:t>
      </w:r>
      <w:r>
        <w:rPr>
          <w:rFonts w:ascii="Times New Roman" w:eastAsia="等线" w:hAnsi="Times New Roman" w:cs="Times New Roman"/>
          <w:sz w:val="24"/>
          <w:szCs w:val="24"/>
        </w:rPr>
        <w:t xml:space="preserve"> </w:t>
      </w:r>
      <w:r>
        <w:rPr>
          <w:rFonts w:ascii="Times New Roman" w:hAnsi="Times New Roman" w:cs="Times New Roman"/>
          <w:sz w:val="24"/>
          <w:szCs w:val="24"/>
        </w:rPr>
        <w:t>min after taking off and the last 15</w:t>
      </w:r>
      <w:r>
        <w:rPr>
          <w:rFonts w:ascii="Times New Roman" w:eastAsia="等线" w:hAnsi="Times New Roman" w:cs="Times New Roman"/>
          <w:sz w:val="24"/>
          <w:szCs w:val="24"/>
        </w:rPr>
        <w:t xml:space="preserve"> </w:t>
      </w:r>
      <w:r>
        <w:rPr>
          <w:rFonts w:ascii="Times New Roman" w:hAnsi="Times New Roman" w:cs="Times New Roman"/>
          <w:sz w:val="24"/>
          <w:szCs w:val="24"/>
        </w:rPr>
        <w:t xml:space="preserve">min before landing </w:t>
      </w:r>
      <w:r>
        <w:rPr>
          <w:rFonts w:ascii="Times New Roman" w:eastAsia="等线" w:hAnsi="Times New Roman" w:cs="Times New Roman"/>
          <w:sz w:val="24"/>
          <w:szCs w:val="24"/>
        </w:rPr>
        <w:t>were</w:t>
      </w:r>
      <w:r>
        <w:rPr>
          <w:rFonts w:ascii="Times New Roman" w:hAnsi="Times New Roman" w:cs="Times New Roman"/>
          <w:sz w:val="24"/>
          <w:szCs w:val="24"/>
        </w:rPr>
        <w:t xml:space="preserve"> excluded from </w:t>
      </w:r>
      <w:r>
        <w:rPr>
          <w:rFonts w:ascii="Times New Roman" w:eastAsia="等线" w:hAnsi="Times New Roman" w:cs="Times New Roman"/>
          <w:sz w:val="24"/>
          <w:szCs w:val="24"/>
        </w:rPr>
        <w:t xml:space="preserve">the </w:t>
      </w:r>
      <w:r>
        <w:rPr>
          <w:rFonts w:ascii="Times New Roman" w:hAnsi="Times New Roman" w:cs="Times New Roman"/>
          <w:sz w:val="24"/>
          <w:szCs w:val="24"/>
        </w:rPr>
        <w:t>analysis to avoid interferences from pollution at the airport and were then averaged for 3</w:t>
      </w:r>
      <w:r>
        <w:rPr>
          <w:rFonts w:ascii="Times New Roman" w:eastAsia="等线" w:hAnsi="Times New Roman" w:cs="Times New Roman"/>
          <w:sz w:val="24"/>
          <w:szCs w:val="24"/>
        </w:rPr>
        <w:t xml:space="preserve"> </w:t>
      </w:r>
      <w:r>
        <w:rPr>
          <w:rFonts w:ascii="Times New Roman" w:hAnsi="Times New Roman" w:cs="Times New Roman"/>
          <w:sz w:val="24"/>
          <w:szCs w:val="24"/>
        </w:rPr>
        <w:t>min for further analysis.</w:t>
      </w:r>
    </w:p>
    <w:p w14:paraId="6662F579"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NO</w:t>
      </w:r>
      <w:r>
        <w:rPr>
          <w:rFonts w:ascii="Times New Roman" w:hAnsi="Times New Roman" w:cs="Times New Roman"/>
          <w:sz w:val="24"/>
          <w:szCs w:val="24"/>
          <w:vertAlign w:val="subscript"/>
        </w:rPr>
        <w:t>x</w:t>
      </w:r>
      <w:r>
        <w:rPr>
          <w:rFonts w:ascii="Times New Roman" w:hAnsi="Times New Roman" w:cs="Times New Roman"/>
          <w:sz w:val="24"/>
          <w:szCs w:val="24"/>
        </w:rPr>
        <w:t xml:space="preserve"> were measured using chemiluminescence methods</w:t>
      </w:r>
      <w:r>
        <w:rPr>
          <w:rFonts w:ascii="Times New Roman" w:hAnsi="Times New Roman" w:cs="Times New Roman"/>
          <w:sz w:val="24"/>
          <w:szCs w:val="24"/>
          <w:lang w:val="en-GB"/>
        </w:rPr>
        <w:fldChar w:fldCharType="begin">
          <w:fldData xml:space="preserve">PEVuZE5vdGU+PENpdGU+PEF1dGhvcj5SaWRsZXk8L0F1dGhvcj48WWVhcj4yMDA0PC9ZZWFyPjxS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PEVuZE5vdGU+PENpdGU+PEF1dGhvcj5SaWRsZXk8L0F1dGhvcj48WWVhcj4yMDA0PC9ZZWFyPjxS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1,2</w:t>
      </w:r>
      <w:r>
        <w:rPr>
          <w:rFonts w:ascii="Times New Roman" w:hAnsi="Times New Roman" w:cs="Times New Roman"/>
          <w:sz w:val="24"/>
          <w:szCs w:val="24"/>
          <w:lang w:val="en-GB"/>
        </w:rPr>
        <w:fldChar w:fldCharType="end"/>
      </w:r>
      <w:r>
        <w:rPr>
          <w:rFonts w:ascii="Times New Roman" w:hAnsi="Times New Roman" w:cs="Times New Roman"/>
          <w:sz w:val="24"/>
          <w:szCs w:val="24"/>
        </w:rPr>
        <w:t>. HONO, HNO</w:t>
      </w:r>
      <w:r>
        <w:rPr>
          <w:rFonts w:ascii="Times New Roman" w:hAnsi="Times New Roman" w:cs="Times New Roman"/>
          <w:sz w:val="24"/>
          <w:szCs w:val="24"/>
          <w:vertAlign w:val="subscript"/>
        </w:rPr>
        <w:t>3</w:t>
      </w:r>
      <w:r>
        <w:rPr>
          <w:rFonts w:ascii="Times New Roman" w:hAnsi="Times New Roman" w:cs="Times New Roman"/>
          <w:sz w:val="24"/>
          <w:szCs w:val="24"/>
        </w:rPr>
        <w:t>, and pNO</w:t>
      </w:r>
      <w:r>
        <w:rPr>
          <w:rFonts w:ascii="Times New Roman" w:hAnsi="Times New Roman" w:cs="Times New Roman"/>
          <w:sz w:val="24"/>
          <w:szCs w:val="24"/>
          <w:vertAlign w:val="subscript"/>
        </w:rPr>
        <w:t>3</w:t>
      </w:r>
      <w:r>
        <w:rPr>
          <w:rFonts w:ascii="Times New Roman" w:hAnsi="Times New Roman" w:cs="Times New Roman"/>
          <w:sz w:val="24"/>
          <w:szCs w:val="24"/>
        </w:rPr>
        <w:t xml:space="preserve"> were measured using a wet-chemistry method similar to LOPAP</w:t>
      </w:r>
      <w:r>
        <w:rPr>
          <w:rFonts w:ascii="Times New Roman" w:hAnsi="Times New Roman" w:cs="Times New Roman"/>
          <w:sz w:val="24"/>
          <w:szCs w:val="24"/>
          <w:lang w:val="en-GB"/>
        </w:rPr>
        <w:fldChar w:fldCharType="begin">
          <w:fldData xml:space="preserve">PEVuZE5vdGU+PENpdGU+PEF1dGhvcj5IdWFuZzwvQXV0aG9yPjxZZWFyPjIwMDI8L1llYXI+PFJl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PEVuZE5vdGU+PENpdGU+PEF1dGhvcj5IdWFuZzwvQXV0aG9yPjxZZWFyPjIwMDI8L1llYXI+PFJl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3</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Aerosol number-size distributions were measured using a scanning mobility particle sizer (SMPS) and an </w:t>
      </w:r>
      <w:r>
        <w:rPr>
          <w:rFonts w:ascii="Times New Roman" w:eastAsia="等线" w:hAnsi="Times New Roman" w:cs="Times New Roman"/>
          <w:sz w:val="24"/>
          <w:szCs w:val="24"/>
        </w:rPr>
        <w:t>ultrahigh</w:t>
      </w:r>
      <w:r>
        <w:rPr>
          <w:rFonts w:ascii="Times New Roman" w:hAnsi="Times New Roman" w:cs="Times New Roman"/>
          <w:sz w:val="24"/>
          <w:szCs w:val="24"/>
        </w:rPr>
        <w:t xml:space="preserve"> sensitivity aerosol spectrometer (UHSAS)</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&lt;EndNote&gt;&lt;Cite&gt;&lt;Author&gt;Flagan&lt;/Author&gt;&lt;Year&gt;2011&lt;/Year&gt;&lt;RecNum&gt;5&lt;/RecNum&gt;&lt;DisplayText&gt;&lt;style face="superscript"&gt;4&lt;/style&gt;&lt;/DisplayText&gt;&lt;record&gt;&lt;rec-number&gt;5&lt;/rec-number&gt;&lt;foreign-keys&gt;&lt;key app="EN" db-id="wdwxzzfejz5e0te9ezpva2sps0292pt0d9t0" timestamp="1679053217"&gt;5&lt;/key&gt;&lt;/foreign-keys&gt;&lt;ref-type name="Book Section"&gt;5&lt;/ref-type&gt;&lt;contributors&gt;&lt;authors&gt;&lt;author&gt;Flagan, Richard C.&lt;/author&gt;&lt;/authors&gt;&lt;/contributors&gt;&lt;titles&gt;&lt;title&gt;Electrical Mobility Methods for Submicrometer Particle Characterization&lt;/title&gt;&lt;secondary-title&gt;Aerosol Measurement&lt;/secondary-title&gt;&lt;/titles&gt;&lt;pages&gt;339-364&lt;/pages&gt;&lt;dates&gt;&lt;year&gt;2011&lt;/year&gt;&lt;/dates&gt;&lt;urls&gt;&lt;related-urls&gt;&lt;url&gt;https://onlinelibrary.wiley.com/doi/abs/10.1002/9781118001684.ch15&lt;/url&gt;&lt;/related-urls&gt;&lt;/urls&gt;&lt;electronic-resource-num&gt;https://doi.org/10.1002/9781118001684.ch15&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4</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Alkyl nitrates, PANs and VOCs were measured by </w:t>
      </w:r>
      <w:r>
        <w:rPr>
          <w:rFonts w:ascii="Times New Roman" w:eastAsia="等线" w:hAnsi="Times New Roman" w:cs="Times New Roman"/>
          <w:sz w:val="24"/>
          <w:szCs w:val="24"/>
        </w:rPr>
        <w:t>a</w:t>
      </w:r>
      <w:r>
        <w:rPr>
          <w:rFonts w:ascii="Times New Roman" w:hAnsi="Times New Roman" w:cs="Times New Roman"/>
          <w:sz w:val="24"/>
          <w:szCs w:val="24"/>
        </w:rPr>
        <w:t xml:space="preserve"> trace organic gas analyzer (TOGA)</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PEVuZE5vdGU+PENpdGU+PEF1dGhvcj5kZSBHb3V3PC9BdXRob3I+PFllYXI+MjAwNzwvWWVhcj48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PEVuZE5vdGU+PENpdGU+PEF1dGhvcj5kZSBHb3V3PC9BdXRob3I+PFllYXI+MjAwNzwvWWVhcj48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5</w:t>
      </w:r>
      <w:r>
        <w:rPr>
          <w:rFonts w:ascii="Times New Roman" w:hAnsi="Times New Roman" w:cs="Times New Roman"/>
          <w:sz w:val="24"/>
          <w:szCs w:val="24"/>
          <w:lang w:val="en-GB"/>
        </w:rPr>
        <w:fldChar w:fldCharType="end"/>
      </w:r>
      <w:r>
        <w:rPr>
          <w:rFonts w:ascii="Times New Roman" w:hAnsi="Times New Roman" w:cs="Times New Roman"/>
          <w:sz w:val="24"/>
          <w:szCs w:val="24"/>
        </w:rPr>
        <w:t>. Free radicals were measured using a selected-ion chemical-ionization mass spectrometer (SICIMS)</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&lt;EndNote&gt;&lt;Cite&gt;&lt;Author&gt;Hornbrook&lt;/Author&gt;&lt;Year&gt;2011&lt;/Year&gt;&lt;RecNum&gt;7&lt;/RecNum&gt;&lt;DisplayText&gt;&lt;style face="superscript"&gt;6&lt;/style&gt;&lt;/DisplayText&gt;&lt;record&gt;&lt;rec-number&gt;7&lt;/rec-number&gt;&lt;foreign-keys&gt;&lt;key app="EN" db-id="wdwxzzfejz5e0te9ezpva2sps0292pt0d9t0" timestamp="1679053891"&gt;7&lt;/key&gt;&lt;/foreign-keys&gt;&lt;ref-type name="Journal Article"&gt;17&lt;/ref-type&gt;&lt;contributors&gt;&lt;authors&gt;&lt;author&gt;Hornbrook, R. S.&lt;/author&gt;&lt;author&gt;Crawford, J. H.&lt;/author&gt;&lt;author&gt;Edwards, G. D.&lt;/author&gt;&lt;author&gt;Goyea, O.&lt;/author&gt;&lt;author&gt;Mauldin, R. L.&lt;/author&gt;&lt;author&gt;Olson, J. S.&lt;/author&gt;&lt;author&gt;Cantrell, C. A.&lt;/author&gt;&lt;/authors&gt;&lt;/contributors&gt;&lt;titles&gt;&lt;title&gt;Measurements of tropospheric HO2 and RO2 by oxygen dilution modulation and chemical ionization mass spectrometry&lt;/title&gt;&lt;secondary-title&gt;Atmospheric Measurement Techniques&lt;/secondary-title&gt;&lt;/titles&gt;&lt;periodical&gt;&lt;full-title&gt;Atmospheric Measurement Techniques&lt;/full-title&gt;&lt;/periodical&gt;&lt;pages&gt;735-756&lt;/pages&gt;&lt;volume&gt;4&lt;/volume&gt;&lt;number&gt;4&lt;/number&gt;&lt;dates&gt;&lt;year&gt;2011&lt;/year&gt;&lt;/dates&gt;&lt;isbn&gt;1867-1381&lt;/isbn&gt;&lt;accession-num&gt;WOS:000290017400007&lt;/accession-num&gt;&lt;urls&gt;&lt;related-urls&gt;&lt;url&gt;&amp;lt;Go to ISI&amp;gt;://WOS:000290017400007&lt;/url&gt;&lt;/related-urls&gt;&lt;/urls&gt;&lt;electronic-resource-num&gt;10.5194/amt-4-735-2011&lt;/electronic-resource-num&gt;&lt;/record&gt;&lt;/Cite&gt;&lt;/EndNote&gt;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6</w:t>
      </w:r>
      <w:r>
        <w:rPr>
          <w:rFonts w:ascii="Times New Roman" w:hAnsi="Times New Roman" w:cs="Times New Roman"/>
          <w:sz w:val="24"/>
          <w:szCs w:val="24"/>
          <w:lang w:val="en-GB"/>
        </w:rPr>
        <w:fldChar w:fldCharType="end"/>
      </w:r>
      <w:r>
        <w:rPr>
          <w:rFonts w:ascii="Times New Roman" w:hAnsi="Times New Roman" w:cs="Times New Roman"/>
          <w:sz w:val="24"/>
          <w:szCs w:val="24"/>
        </w:rPr>
        <w:t>. Photolysis frequencies were calculated from measurements of a</w:t>
      </w:r>
      <w:r>
        <w:t xml:space="preserve"> </w:t>
      </w:r>
      <w:r>
        <w:rPr>
          <w:rFonts w:ascii="Times New Roman" w:hAnsi="Times New Roman" w:cs="Times New Roman"/>
          <w:sz w:val="24"/>
          <w:szCs w:val="24"/>
        </w:rPr>
        <w:t>scanning actinic flux spectroradiometer (SAFS)</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&lt;EndNote&gt;&lt;Cite&gt;&lt;Author&gt;Shetter&lt;/Author&gt;&lt;Year&gt;2002&lt;/Year&gt;&lt;RecNum&gt;20&lt;/RecNum&gt;&lt;DisplayText&gt;&lt;style face="superscript"&gt;7&lt;/style&gt;&lt;/DisplayText&gt;&lt;record&gt;&lt;rec-number&gt;20&lt;/rec-number&gt;&lt;foreign-keys&gt;&lt;key app="EN" db-id="wdwxzzfejz5e0te9ezpva2sps0292pt0d9t0" timestamp="1679054209"&gt;20&lt;/key&gt;&lt;/foreign-keys&gt;&lt;ref-type name="Journal Article"&gt;17&lt;/ref-type&gt;&lt;contributors&gt;&lt;authors&gt;&lt;author&gt;Shetter, R. E.&lt;/author&gt;&lt;author&gt;Cinquini, L.&lt;/author&gt;&lt;author&gt;Lefer, B. L.&lt;/author&gt;&lt;author&gt;Hall, S. R.&lt;/author&gt;&lt;author&gt;Madronich, S.&lt;/author&gt;&lt;/authors&gt;&lt;/contributors&gt;&lt;titles&gt;&lt;title&gt;Comparison of airborne measured and calculated spectral actinic flux and derived photolysis frequencies during the PEM Tropics B mission&lt;/title&gt;&lt;secondary-title&gt;Journal of Geophysical Research-Atmospheres&lt;/secondary-title&gt;&lt;/titles&gt;&lt;periodical&gt;&lt;full-title&gt;Journal of Geophysical Research-Atmospheres&lt;/full-title&gt;&lt;/periodical&gt;&lt;volume&gt;108&lt;/volume&gt;&lt;number&gt;D2&lt;/number&gt;&lt;dates&gt;&lt;year&gt;2002&lt;/year&gt;&lt;pub-dates&gt;&lt;date&gt;Dec&lt;/date&gt;&lt;/pub-dates&gt;&lt;/dates&gt;&lt;isbn&gt;2169-897X&lt;/isbn&gt;&lt;accession-num&gt;WOS:000181058100001&lt;/accession-num&gt;&lt;urls&gt;&lt;related-urls&gt;&lt;url&gt;&amp;lt;Go to ISI&amp;gt;://WOS:000181058100001&lt;/url&gt;&lt;/related-urls&gt;&lt;/urls&gt;&lt;custom7&gt;8234&lt;/custom7&gt;&lt;electronic-resource-num&gt;10.1029/2001jd001320&lt;/electronic-resource-num&gt;&lt;/record&gt;&lt;/Cite&gt;&lt;/EndNote&gt;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7</w:t>
      </w:r>
      <w:r>
        <w:rPr>
          <w:rFonts w:ascii="Times New Roman" w:hAnsi="Times New Roman" w:cs="Times New Roman"/>
          <w:sz w:val="24"/>
          <w:szCs w:val="24"/>
          <w:lang w:val="en-GB"/>
        </w:rPr>
        <w:fldChar w:fldCharType="end"/>
      </w:r>
      <w:r>
        <w:rPr>
          <w:rFonts w:ascii="Times New Roman" w:hAnsi="Times New Roman" w:cs="Times New Roman"/>
          <w:sz w:val="24"/>
          <w:szCs w:val="24"/>
        </w:rPr>
        <w:t>.</w:t>
      </w:r>
    </w:p>
    <w:p w14:paraId="6662F57A" w14:textId="77777777" w:rsidR="006B1577" w:rsidRDefault="008F3E82">
      <w:pPr>
        <w:spacing w:line="480" w:lineRule="auto"/>
        <w:rPr>
          <w:rFonts w:ascii="Times New Roman" w:hAnsi="Times New Roman" w:cs="Times New Roman"/>
          <w:b/>
          <w:bCs/>
          <w:sz w:val="24"/>
          <w:szCs w:val="24"/>
        </w:rPr>
      </w:pPr>
      <w:r>
        <w:rPr>
          <w:rFonts w:ascii="Times New Roman" w:hAnsi="Times New Roman" w:cs="Times New Roman"/>
          <w:b/>
          <w:bCs/>
          <w:sz w:val="24"/>
          <w:szCs w:val="24"/>
        </w:rPr>
        <w:t>Budget analysis of HONO</w:t>
      </w:r>
    </w:p>
    <w:p w14:paraId="6662F57B" w14:textId="77777777" w:rsidR="006B1577" w:rsidRDefault="008F3E82">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The aircraft measurements were taken ≥ 300 m above the ground in the boundary layer and up to 8000 m in the free troposphere. The air masses encountered were therefore decoupled from ground surface HONO sources such as soil emissions and heterogeneous reactions of NO</w:t>
      </w:r>
      <w:r>
        <w:rPr>
          <w:rFonts w:ascii="Times New Roman" w:hAnsi="Times New Roman" w:cs="Times New Roman"/>
          <w:sz w:val="24"/>
          <w:szCs w:val="24"/>
          <w:vertAlign w:val="subscript"/>
        </w:rPr>
        <w:t>2</w:t>
      </w:r>
      <w:r>
        <w:rPr>
          <w:rFonts w:ascii="Times New Roman" w:hAnsi="Times New Roman" w:cs="Times New Roman"/>
          <w:sz w:val="24"/>
          <w:szCs w:val="24"/>
        </w:rPr>
        <w:t xml:space="preserve"> at ground surfaces </w:t>
      </w:r>
      <w:r>
        <w:rPr>
          <w:rFonts w:ascii="Times New Roman" w:hAnsi="Times New Roman" w:cs="Times New Roman"/>
          <w:sz w:val="24"/>
          <w:szCs w:val="24"/>
          <w:lang w:val="en-GB"/>
        </w:rPr>
        <w:fldChar w:fldCharType="begin">
          <w:fldData xml:space="preserve">PEVuZE5vdGU+PENpdGU+PEF1dGhvcj5DYXJsdG9uPC9BdXRob3I+PFllYXI+MjAxODwvWWVhcj48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PEVuZE5vdGU+PENpdGU+PEF1dGhvcj5DYXJsdG9uPC9BdXRob3I+PFllYXI+MjAxODwvWWVhcj48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8</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w:t>
      </w:r>
      <w:r>
        <w:rPr>
          <w:rFonts w:ascii="Times New Roman" w:eastAsia="等线" w:hAnsi="Times New Roman" w:cs="Times New Roman"/>
          <w:sz w:val="24"/>
          <w:szCs w:val="24"/>
        </w:rPr>
        <w:t>The high</w:t>
      </w:r>
      <w:r>
        <w:rPr>
          <w:rFonts w:ascii="Times New Roman" w:hAnsi="Times New Roman" w:cs="Times New Roman"/>
          <w:sz w:val="24"/>
          <w:szCs w:val="24"/>
        </w:rPr>
        <w:t xml:space="preserve"> HONO/NO</w:t>
      </w:r>
      <w:r>
        <w:rPr>
          <w:rFonts w:ascii="Times New Roman" w:hAnsi="Times New Roman" w:cs="Times New Roman" w:hint="eastAsia"/>
          <w:sz w:val="24"/>
          <w:szCs w:val="24"/>
          <w:vertAlign w:val="subscript"/>
        </w:rPr>
        <w:t>2</w:t>
      </w:r>
      <w:r>
        <w:rPr>
          <w:rFonts w:ascii="Times New Roman" w:hAnsi="Times New Roman" w:cs="Times New Roman"/>
          <w:sz w:val="24"/>
          <w:szCs w:val="24"/>
        </w:rPr>
        <w:t xml:space="preserve"> ratio observed here also excluded influences from primary HONO emissions except for occasional influences from power plant plumes or city plumes. Therefore, only</w:t>
      </w:r>
      <w:r>
        <w:rPr>
          <w:rFonts w:ascii="Times New Roman" w:hAnsi="Times New Roman" w:cs="Times New Roman"/>
          <w:i/>
          <w:sz w:val="24"/>
          <w:szCs w:val="24"/>
        </w:rPr>
        <w:t xml:space="preserve"> in situ </w:t>
      </w:r>
      <w:r>
        <w:rPr>
          <w:rFonts w:ascii="Times New Roman" w:hAnsi="Times New Roman" w:cs="Times New Roman"/>
          <w:sz w:val="24"/>
          <w:szCs w:val="24"/>
        </w:rPr>
        <w:t>chemical reactions are considered in the budget analysis of HONO. The internal source of HONO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internal</m:t>
            </m:r>
          </m:sub>
        </m:sSub>
      </m:oMath>
      <w:r>
        <w:rPr>
          <w:rFonts w:ascii="Times New Roman" w:hAnsi="Times New Roman" w:cs="Times New Roman"/>
          <w:sz w:val="24"/>
          <w:szCs w:val="24"/>
        </w:rPr>
        <w:t xml:space="preserve">) included reactions </w:t>
      </w:r>
      <w:r>
        <w:rPr>
          <w:rFonts w:ascii="Times New Roman" w:hAnsi="Times New Roman" w:cs="Times New Roman"/>
          <w:i/>
          <w:sz w:val="24"/>
          <w:szCs w:val="24"/>
        </w:rPr>
        <w:t>R1</w:t>
      </w:r>
      <w:r>
        <w:rPr>
          <w:rFonts w:ascii="Times New Roman" w:hAnsi="Times New Roman" w:cs="Times New Roman"/>
          <w:sz w:val="24"/>
          <w:szCs w:val="24"/>
        </w:rPr>
        <w:t xml:space="preserve"> and </w:t>
      </w:r>
      <w:r>
        <w:rPr>
          <w:rFonts w:ascii="Times New Roman" w:hAnsi="Times New Roman" w:cs="Times New Roman"/>
          <w:i/>
          <w:sz w:val="24"/>
          <w:szCs w:val="24"/>
        </w:rPr>
        <w:t>R2’</w:t>
      </w:r>
      <w:r>
        <w:rPr>
          <w:rFonts w:ascii="Times New Roman" w:hAnsi="Times New Roman" w:cs="Times New Roman"/>
          <w:sz w:val="24"/>
          <w:szCs w:val="24"/>
        </w:rPr>
        <w:t>. The external source of HONO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external</m:t>
            </m:r>
          </m:sub>
        </m:sSub>
      </m:oMath>
      <w:r>
        <w:rPr>
          <w:rFonts w:ascii="Times New Roman" w:hAnsi="Times New Roman" w:cs="Times New Roman"/>
          <w:sz w:val="24"/>
          <w:szCs w:val="24"/>
        </w:rPr>
        <w:t xml:space="preserve">) is the unidentified mechanism under discussion in </w:t>
      </w:r>
      <w:r>
        <w:rPr>
          <w:rFonts w:ascii="Times New Roman" w:eastAsia="等线" w:hAnsi="Times New Roman" w:cs="Times New Roman"/>
          <w:sz w:val="24"/>
          <w:szCs w:val="24"/>
        </w:rPr>
        <w:t>this</w:t>
      </w:r>
      <w:r>
        <w:rPr>
          <w:rFonts w:ascii="Times New Roman" w:hAnsi="Times New Roman" w:cs="Times New Roman"/>
          <w:sz w:val="24"/>
          <w:szCs w:val="24"/>
        </w:rPr>
        <w:t xml:space="preserve"> context. The major sink for HONO included reactions </w:t>
      </w:r>
      <w:r>
        <w:rPr>
          <w:rFonts w:ascii="Times New Roman" w:hAnsi="Times New Roman" w:cs="Times New Roman"/>
          <w:i/>
          <w:sz w:val="24"/>
          <w:szCs w:val="24"/>
        </w:rPr>
        <w:t>R2</w:t>
      </w:r>
      <w:r>
        <w:rPr>
          <w:rFonts w:ascii="Times New Roman" w:hAnsi="Times New Roman" w:cs="Times New Roman"/>
          <w:sz w:val="24"/>
          <w:szCs w:val="24"/>
        </w:rPr>
        <w:t xml:space="preserve"> and </w:t>
      </w:r>
      <w:r>
        <w:rPr>
          <w:rFonts w:ascii="Times New Roman" w:hAnsi="Times New Roman" w:cs="Times New Roman"/>
          <w:i/>
          <w:sz w:val="24"/>
          <w:szCs w:val="24"/>
        </w:rPr>
        <w:t>R3</w:t>
      </w:r>
      <w:r>
        <w:rPr>
          <w:rFonts w:ascii="Times New Roman" w:hAnsi="Times New Roman" w:cs="Times New Roman"/>
          <w:sz w:val="24"/>
          <w:szCs w:val="24"/>
        </w:rPr>
        <w:t>.</w:t>
      </w:r>
    </w:p>
    <w:p w14:paraId="6662F57C" w14:textId="77777777" w:rsidR="006B1577" w:rsidRDefault="00191660">
      <w:pPr>
        <w:spacing w:line="480" w:lineRule="auto"/>
        <w:rPr>
          <w:rFonts w:ascii="Times New Roman" w:hAnsi="Times New Roman" w:cs="Times New Roman"/>
          <w:i/>
          <w:sz w:val="24"/>
          <w:szCs w:val="24"/>
        </w:rPr>
      </w:pPr>
      <m:oMathPara>
        <m:oMathParaPr>
          <m:jc m:val="right"/>
        </m:oMathParaPr>
        <m:oMath>
          <m:sSub>
            <m:sSubPr>
              <m:ctrlPr>
                <w:rPr>
                  <w:rFonts w:ascii="Cambria Math" w:hAnsi="Cambria Math" w:cs="Times New Roman"/>
                  <w:i/>
                  <w:iCs/>
                  <w:sz w:val="24"/>
                  <w:szCs w:val="24"/>
                </w:rPr>
              </m:ctrlPr>
            </m:sSubPr>
            <m:e>
              <m:r>
                <w:rPr>
                  <w:rFonts w:ascii="Cambria Math" w:hAnsi="Cambria Math" w:cs="Times New Roman"/>
                  <w:sz w:val="24"/>
                  <w:szCs w:val="24"/>
                </w:rPr>
                <m:t>NO</m:t>
              </m:r>
            </m:e>
            <m:sub>
              <m:r>
                <w:rPr>
                  <w:rFonts w:ascii="Cambria Math" w:hAnsi="Cambria Math" w:cs="Times New Roman"/>
                  <w:sz w:val="24"/>
                  <w:szCs w:val="24"/>
                </w:rPr>
                <m:t>2</m:t>
              </m:r>
            </m:sub>
          </m:sSub>
          <m:r>
            <w:rPr>
              <w:rFonts w:ascii="Cambria Math" w:hAnsi="Cambria Math" w:cs="Times New Roman"/>
              <w:sz w:val="24"/>
              <w:szCs w:val="24"/>
            </w:rPr>
            <m:t>+surface→HONO+other products                 (R1)</m:t>
          </m:r>
        </m:oMath>
      </m:oMathPara>
    </w:p>
    <w:p w14:paraId="6662F57D" w14:textId="77777777" w:rsidR="006B1577" w:rsidRDefault="008F3E82">
      <w:pPr>
        <w:spacing w:line="480" w:lineRule="auto"/>
        <w:rPr>
          <w:rFonts w:ascii="Times New Roman" w:hAnsi="Times New Roman" w:cs="Times New Roman"/>
          <w:i/>
          <w:sz w:val="24"/>
          <w:szCs w:val="24"/>
        </w:rPr>
      </w:pPr>
      <m:oMathPara>
        <m:oMathParaPr>
          <m:jc m:val="right"/>
        </m:oMathParaPr>
        <m:oMath>
          <m:r>
            <w:rPr>
              <w:rFonts w:ascii="Cambria Math" w:hAnsi="Cambria Math" w:cs="Times New Roman"/>
              <w:sz w:val="24"/>
              <w:szCs w:val="24"/>
            </w:rPr>
            <m:t>HONO+hv (λ&lt;400 nm)↔OH+NO                (R2,R2')</m:t>
          </m:r>
        </m:oMath>
      </m:oMathPara>
    </w:p>
    <w:p w14:paraId="6662F57E" w14:textId="77777777" w:rsidR="006B1577" w:rsidRDefault="008F3E82">
      <w:pPr>
        <w:spacing w:line="480" w:lineRule="auto"/>
        <w:jc w:val="left"/>
        <w:rPr>
          <w:rFonts w:ascii="Times New Roman" w:hAnsi="Times New Roman" w:cs="Times New Roman"/>
          <w:sz w:val="24"/>
          <w:szCs w:val="24"/>
        </w:rPr>
      </w:pPr>
      <m:oMathPara>
        <m:oMathParaPr>
          <m:jc m:val="right"/>
        </m:oMathParaPr>
        <m:oMath>
          <m:r>
            <w:rPr>
              <w:rFonts w:ascii="Cambria Math" w:hAnsi="Cambria Math" w:cs="Times New Roman"/>
              <w:sz w:val="24"/>
              <w:szCs w:val="24"/>
            </w:rPr>
            <m:t xml:space="preserve">HONO + OH →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vertAlign w:val="subscript"/>
                </w:rPr>
                <m:t>2</m:t>
              </m:r>
            </m:sub>
          </m:sSub>
          <m:r>
            <w:rPr>
              <w:rFonts w:ascii="Cambria Math" w:hAnsi="Cambria Math" w:cs="Times New Roman"/>
              <w:sz w:val="24"/>
              <w:szCs w:val="24"/>
            </w:rPr>
            <m:t xml:space="preserve">O + </m:t>
          </m:r>
          <m:sSub>
            <m:sSubPr>
              <m:ctrlPr>
                <w:rPr>
                  <w:rFonts w:ascii="Cambria Math" w:hAnsi="Cambria Math" w:cs="Times New Roman"/>
                  <w:i/>
                  <w:sz w:val="24"/>
                  <w:szCs w:val="24"/>
                </w:rPr>
              </m:ctrlPr>
            </m:sSubPr>
            <m:e>
              <m:r>
                <w:rPr>
                  <w:rFonts w:ascii="Cambria Math" w:hAnsi="Cambria Math" w:cs="Times New Roman"/>
                  <w:sz w:val="24"/>
                  <w:szCs w:val="24"/>
                </w:rPr>
                <m:t>NO</m:t>
              </m:r>
            </m:e>
            <m:sub>
              <m:r>
                <w:rPr>
                  <w:rFonts w:ascii="Cambria Math" w:hAnsi="Cambria Math" w:cs="Times New Roman"/>
                  <w:sz w:val="24"/>
                  <w:szCs w:val="24"/>
                  <w:vertAlign w:val="subscript"/>
                </w:rPr>
                <m:t>2</m:t>
              </m:r>
            </m:sub>
          </m:sSub>
          <m:r>
            <w:rPr>
              <w:rFonts w:ascii="Cambria Math" w:hAnsi="Cambria Math" w:cs="Times New Roman"/>
              <w:sz w:val="24"/>
              <w:szCs w:val="24"/>
            </w:rPr>
            <m:t xml:space="preserve">                         (R3)</m:t>
          </m:r>
        </m:oMath>
      </m:oMathPara>
    </w:p>
    <w:p w14:paraId="6662F57F" w14:textId="77777777" w:rsidR="006B1577" w:rsidRDefault="008F3E82">
      <w:pPr>
        <w:spacing w:line="480" w:lineRule="auto"/>
        <w:jc w:val="left"/>
        <w:rPr>
          <w:rFonts w:ascii="Times New Roman" w:hAnsi="Times New Roman" w:cs="Times New Roman"/>
          <w:sz w:val="24"/>
          <w:szCs w:val="24"/>
        </w:rPr>
      </w:pPr>
      <w:r>
        <w:rPr>
          <w:rFonts w:ascii="Times New Roman" w:hAnsi="Times New Roman" w:cs="Times New Roman"/>
          <w:sz w:val="24"/>
          <w:szCs w:val="24"/>
        </w:rPr>
        <w:t>With a photolytic lifetime</w:t>
      </w:r>
      <w:r>
        <w:rPr>
          <w:rFonts w:ascii="Times New Roman" w:eastAsia="等线" w:hAnsi="Times New Roman" w:cs="Times New Roman"/>
          <w:sz w:val="24"/>
          <w:szCs w:val="24"/>
        </w:rPr>
        <w:t xml:space="preserve"> of approximately</w:t>
      </w:r>
      <w:r>
        <w:rPr>
          <w:rFonts w:ascii="Times New Roman" w:hAnsi="Times New Roman" w:cs="Times New Roman"/>
          <w:sz w:val="24"/>
          <w:szCs w:val="24"/>
        </w:rPr>
        <w:t xml:space="preserve"> 10 min,</w:t>
      </w:r>
      <w:r>
        <w:rPr>
          <w:rFonts w:ascii="Times New Roman" w:eastAsia="等线" w:hAnsi="Times New Roman" w:cs="Times New Roman"/>
          <w:sz w:val="24"/>
          <w:szCs w:val="24"/>
        </w:rPr>
        <w:t xml:space="preserve"> the</w:t>
      </w:r>
      <w:r>
        <w:rPr>
          <w:rFonts w:ascii="Times New Roman" w:hAnsi="Times New Roman" w:cs="Times New Roman"/>
          <w:sz w:val="24"/>
          <w:szCs w:val="24"/>
        </w:rPr>
        <w:t xml:space="preserve"> </w:t>
      </w:r>
      <w:proofErr w:type="spellStart"/>
      <w:r>
        <w:rPr>
          <w:rFonts w:ascii="Times New Roman" w:hAnsi="Times New Roman" w:cs="Times New Roman"/>
          <w:sz w:val="24"/>
          <w:szCs w:val="24"/>
        </w:rPr>
        <w:t>photosteady</w:t>
      </w:r>
      <w:proofErr w:type="spellEnd"/>
      <w:r>
        <w:rPr>
          <w:rFonts w:ascii="Times New Roman" w:hAnsi="Times New Roman" w:cs="Times New Roman"/>
          <w:sz w:val="24"/>
          <w:szCs w:val="24"/>
        </w:rPr>
        <w:t xml:space="preserve">-state assumption is applicable for </w:t>
      </w:r>
      <w:r>
        <w:rPr>
          <w:rFonts w:ascii="Times New Roman" w:eastAsia="等线" w:hAnsi="Times New Roman" w:cs="Times New Roman"/>
          <w:sz w:val="24"/>
          <w:szCs w:val="24"/>
        </w:rPr>
        <w:t xml:space="preserve">the </w:t>
      </w:r>
      <w:r>
        <w:rPr>
          <w:rFonts w:ascii="Times New Roman" w:hAnsi="Times New Roman" w:cs="Times New Roman"/>
          <w:sz w:val="24"/>
          <w:szCs w:val="24"/>
        </w:rPr>
        <w:t>HONO budget.</w:t>
      </w:r>
    </w:p>
    <w:p w14:paraId="6662F580" w14:textId="77777777" w:rsidR="006B1577" w:rsidRDefault="00191660">
      <w:pPr>
        <w:spacing w:line="480" w:lineRule="auto"/>
        <w:jc w:val="center"/>
        <w:rPr>
          <w:rFonts w:ascii="Times New Roman" w:hAnsi="Times New Roman" w:cs="Times New Roman"/>
          <w:i/>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internal</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external</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vertAlign w:val="subscript"/>
                </w:rPr>
                <m:t>R2</m:t>
              </m:r>
              <m:r>
                <w:rPr>
                  <w:rFonts w:ascii="Cambria Math" w:hAnsi="Cambria Math" w:cs="Times New Roman"/>
                  <w:sz w:val="24"/>
                  <w:szCs w:val="24"/>
                </w:rPr>
                <m:t xml:space="preserve"> </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vertAlign w:val="subscript"/>
                </w:rPr>
                <m:t>R3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OH</m:t>
              </m:r>
            </m:e>
          </m:d>
          <m:r>
            <w:rPr>
              <w:rFonts w:ascii="Cambria Math" w:hAnsi="Cambria Math" w:cs="Times New Roman"/>
              <w:sz w:val="24"/>
              <w:szCs w:val="24"/>
            </w:rPr>
            <m:t>)</m:t>
          </m:r>
          <m:r>
            <w:rPr>
              <w:rFonts w:ascii="Cambria Math" w:eastAsia="等线"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HONO</m:t>
              </m:r>
            </m:e>
          </m:d>
          <m:r>
            <w:rPr>
              <w:rFonts w:ascii="Cambria Math" w:hAnsi="Cambria Math" w:cs="Times New Roman"/>
              <w:sz w:val="24"/>
              <w:szCs w:val="24"/>
            </w:rPr>
            <m:t xml:space="preserve">                (1)</m:t>
          </m:r>
        </m:oMath>
      </m:oMathPara>
    </w:p>
    <w:p w14:paraId="6662F581"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sz w:val="24"/>
          <w:szCs w:val="24"/>
        </w:rPr>
        <w:t>[X]</w:t>
      </w:r>
      <w:r>
        <w:rPr>
          <w:rFonts w:ascii="Times New Roman" w:hAnsi="Times New Roman" w:cs="Times New Roman"/>
          <w:sz w:val="24"/>
          <w:szCs w:val="24"/>
        </w:rPr>
        <w:t xml:space="preserve"> represents</w:t>
      </w:r>
      <w:r>
        <w:rPr>
          <w:rFonts w:ascii="Times New Roman" w:eastAsia="等线" w:hAnsi="Times New Roman" w:cs="Times New Roman"/>
          <w:sz w:val="24"/>
          <w:szCs w:val="24"/>
        </w:rPr>
        <w:t xml:space="preserve"> the</w:t>
      </w:r>
      <w:r>
        <w:rPr>
          <w:rFonts w:ascii="Times New Roman" w:hAnsi="Times New Roman" w:cs="Times New Roman"/>
          <w:sz w:val="24"/>
          <w:szCs w:val="24"/>
        </w:rPr>
        <w:t xml:space="preserve"> concentration of species X in molecule cm</w:t>
      </w:r>
      <w:r>
        <w:rPr>
          <w:rFonts w:ascii="Times New Roman" w:hAnsi="Times New Roman" w:cs="Times New Roman"/>
          <w:sz w:val="24"/>
          <w:szCs w:val="24"/>
          <w:vertAlign w:val="superscript"/>
        </w:rPr>
        <w:t>-3</w:t>
      </w:r>
      <w:r>
        <w:rPr>
          <w:rFonts w:ascii="Times New Roman" w:eastAsia="等线" w:hAnsi="Times New Roman" w:cs="Times New Roman"/>
          <w:sz w:val="24"/>
          <w:szCs w:val="24"/>
        </w:rPr>
        <w:t xml:space="preserve"> and</w:t>
      </w:r>
      <w:r>
        <w:rPr>
          <w:rFonts w:ascii="Times New Roman" w:hAnsi="Times New Roman" w:cs="Times New Roman"/>
          <w:sz w:val="24"/>
          <w:szCs w:val="24"/>
        </w:rPr>
        <w:t xml:space="preserve"> </w:t>
      </w:r>
      <w:proofErr w:type="spellStart"/>
      <w:r>
        <w:rPr>
          <w:rFonts w:ascii="Times New Roman" w:hAnsi="Times New Roman" w:cs="Times New Roman"/>
          <w:i/>
          <w:sz w:val="24"/>
          <w:szCs w:val="24"/>
        </w:rPr>
        <w:t>k</w:t>
      </w:r>
      <w:r>
        <w:rPr>
          <w:rFonts w:ascii="Times New Roman" w:hAnsi="Times New Roman" w:cs="Times New Roman"/>
          <w:i/>
          <w:sz w:val="24"/>
          <w:szCs w:val="24"/>
          <w:vertAlign w:val="subscript"/>
        </w:rPr>
        <w:t>Ri</w:t>
      </w:r>
      <w:proofErr w:type="spellEnd"/>
      <w:r>
        <w:rPr>
          <w:rFonts w:ascii="Times New Roman" w:hAnsi="Times New Roman" w:cs="Times New Roman"/>
          <w:sz w:val="24"/>
          <w:szCs w:val="24"/>
        </w:rPr>
        <w:t xml:space="preserve"> </w:t>
      </w:r>
      <w:r>
        <w:rPr>
          <w:rFonts w:ascii="Times New Roman" w:eastAsia="等线" w:hAnsi="Times New Roman" w:cs="Times New Roman"/>
          <w:sz w:val="24"/>
          <w:szCs w:val="24"/>
        </w:rPr>
        <w:t>represents</w:t>
      </w:r>
      <w:r>
        <w:rPr>
          <w:rFonts w:ascii="Times New Roman" w:hAnsi="Times New Roman" w:cs="Times New Roman"/>
          <w:sz w:val="24"/>
          <w:szCs w:val="24"/>
        </w:rPr>
        <w:t xml:space="preserve"> the rate constants of </w:t>
      </w:r>
      <w:r>
        <w:rPr>
          <w:rFonts w:ascii="Times New Roman" w:hAnsi="Times New Roman" w:cs="Times New Roman"/>
          <w:i/>
          <w:sz w:val="24"/>
          <w:szCs w:val="24"/>
        </w:rPr>
        <w:t>Ri</w:t>
      </w:r>
      <w:r>
        <w:rPr>
          <w:rFonts w:ascii="Times New Roman" w:hAnsi="Times New Roman" w:cs="Times New Roman"/>
          <w:sz w:val="24"/>
          <w:szCs w:val="24"/>
        </w:rPr>
        <w:t>. The heterogeneous uptake rate constant of NO</w:t>
      </w:r>
      <w:r>
        <w:rPr>
          <w:rFonts w:ascii="Times New Roman" w:hAnsi="Times New Roman" w:cs="Times New Roman"/>
          <w:sz w:val="24"/>
          <w:szCs w:val="24"/>
          <w:vertAlign w:val="subscript"/>
        </w:rPr>
        <w:t>2</w:t>
      </w:r>
      <w:r>
        <w:rPr>
          <w:rFonts w:ascii="Times New Roman" w:hAnsi="Times New Roman" w:cs="Times New Roman"/>
          <w:sz w:val="24"/>
          <w:szCs w:val="24"/>
        </w:rPr>
        <w:t xml:space="preserve"> on</w:t>
      </w:r>
      <w:r>
        <w:rPr>
          <w:rFonts w:ascii="Times New Roman" w:eastAsia="等线" w:hAnsi="Times New Roman" w:cs="Times New Roman"/>
          <w:sz w:val="24"/>
          <w:szCs w:val="24"/>
        </w:rPr>
        <w:t xml:space="preserve"> the</w:t>
      </w:r>
      <w:r>
        <w:rPr>
          <w:rFonts w:ascii="Times New Roman" w:hAnsi="Times New Roman" w:cs="Times New Roman"/>
          <w:sz w:val="24"/>
          <w:szCs w:val="24"/>
        </w:rPr>
        <w:t xml:space="preserve"> aerosol surface is defined in Eq (2).</w:t>
      </w:r>
    </w:p>
    <w:p w14:paraId="6662F582" w14:textId="77777777" w:rsidR="006B1577" w:rsidRDefault="00191660">
      <w:pPr>
        <w:spacing w:line="480" w:lineRule="auto"/>
        <w:jc w:val="center"/>
        <w:rPr>
          <w:rFonts w:ascii="Times New Roman" w:hAnsi="Times New Roman" w:cs="Times New Roman"/>
          <w:i/>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×s/v×c×γ                (2)</m:t>
          </m:r>
        </m:oMath>
      </m:oMathPara>
    </w:p>
    <w:p w14:paraId="6662F583" w14:textId="432E582C" w:rsidR="006B1577" w:rsidRDefault="008F3E82">
      <w:pPr>
        <w:spacing w:line="480" w:lineRule="auto"/>
        <w:rPr>
          <w:rFonts w:ascii="Times New Roman" w:hAnsi="Times New Roman" w:cs="Times New Roman"/>
          <w:strike/>
          <w:sz w:val="24"/>
          <w:szCs w:val="24"/>
        </w:rPr>
      </w:pPr>
      <w:r>
        <w:rPr>
          <w:rFonts w:ascii="Times New Roman" w:hAnsi="Times New Roman" w:cs="Times New Roman"/>
          <w:sz w:val="24"/>
          <w:szCs w:val="24"/>
        </w:rPr>
        <w:lastRenderedPageBreak/>
        <w:t>where</w:t>
      </w:r>
      <w:r>
        <w:rPr>
          <w:rFonts w:ascii="Times New Roman" w:hAnsi="Times New Roman" w:cs="Times New Roman" w:hint="eastAsia"/>
          <w:sz w:val="24"/>
          <w:szCs w:val="24"/>
        </w:rPr>
        <w:t xml:space="preserve"> </w:t>
      </w:r>
      <w:r>
        <w:rPr>
          <w:rFonts w:ascii="Times New Roman" w:hAnsi="Times New Roman" w:cs="Times New Roman"/>
          <w:i/>
          <w:sz w:val="24"/>
          <w:szCs w:val="24"/>
        </w:rPr>
        <w:t>s/v</w:t>
      </w:r>
      <w:r>
        <w:rPr>
          <w:rFonts w:ascii="Times New Roman" w:hAnsi="Times New Roman" w:cs="Times New Roman"/>
          <w:sz w:val="24"/>
          <w:szCs w:val="24"/>
        </w:rPr>
        <w:t xml:space="preserve"> represents the aerosol surface density</w:t>
      </w:r>
      <w:r>
        <w:rPr>
          <w:rFonts w:ascii="Times New Roman" w:eastAsia="等线" w:hAnsi="Times New Roman" w:cs="Times New Roman"/>
          <w:sz w:val="24"/>
          <w:szCs w:val="24"/>
        </w:rPr>
        <w:t>,</w:t>
      </w:r>
      <w:r>
        <w:rPr>
          <w:rFonts w:ascii="Times New Roman" w:hAnsi="Times New Roman" w:cs="Times New Roman"/>
          <w:sz w:val="24"/>
          <w:szCs w:val="24"/>
        </w:rPr>
        <w:t xml:space="preserve"> which is calculated from the particle number-size distribution by the SMPS. </w:t>
      </w:r>
      <w:r>
        <w:rPr>
          <w:rFonts w:ascii="Times New Roman" w:hAnsi="Times New Roman" w:cs="Times New Roman"/>
          <w:i/>
          <w:sz w:val="24"/>
          <w:szCs w:val="24"/>
        </w:rPr>
        <w:t>c</w:t>
      </w:r>
      <w:r>
        <w:rPr>
          <w:rFonts w:ascii="Times New Roman" w:hAnsi="Times New Roman" w:cs="Times New Roman"/>
          <w:sz w:val="24"/>
          <w:szCs w:val="24"/>
        </w:rPr>
        <w:t xml:space="preserve"> </w:t>
      </w:r>
      <w:r>
        <w:rPr>
          <w:rFonts w:ascii="Times New Roman" w:hAnsi="Times New Roman" w:cs="Times New Roman" w:hint="eastAsia"/>
          <w:sz w:val="24"/>
          <w:szCs w:val="24"/>
        </w:rPr>
        <w:t>represent</w:t>
      </w:r>
      <w:r>
        <w:rPr>
          <w:rFonts w:ascii="Times New Roman" w:hAnsi="Times New Roman" w:cs="Times New Roman"/>
          <w:sz w:val="24"/>
          <w:szCs w:val="24"/>
        </w:rPr>
        <w:t xml:space="preserve">s the average </w:t>
      </w:r>
      <w:r>
        <w:rPr>
          <w:rFonts w:ascii="Times New Roman" w:eastAsia="等线" w:hAnsi="Times New Roman" w:cs="Times New Roman"/>
          <w:sz w:val="24"/>
          <w:szCs w:val="24"/>
        </w:rPr>
        <w:t>molecular</w:t>
      </w:r>
      <w:r>
        <w:rPr>
          <w:rFonts w:ascii="Times New Roman" w:hAnsi="Times New Roman" w:cs="Times New Roman"/>
          <w:sz w:val="24"/>
          <w:szCs w:val="24"/>
        </w:rPr>
        <w:t xml:space="preserve"> speed of NO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m:oMath>
        <m:r>
          <w:rPr>
            <w:rFonts w:ascii="Cambria Math" w:hAnsi="Cambria Math" w:cs="Times New Roman"/>
            <w:sz w:val="24"/>
            <w:szCs w:val="24"/>
          </w:rPr>
          <m:t>γ</m:t>
        </m:r>
      </m:oMath>
      <w:r>
        <w:rPr>
          <w:rFonts w:ascii="Times New Roman" w:hAnsi="Times New Roman" w:cs="Times New Roman"/>
          <w:sz w:val="24"/>
          <w:szCs w:val="24"/>
        </w:rPr>
        <w:t xml:space="preserve"> represents the uptake coefficient of NO</w:t>
      </w:r>
      <w:r>
        <w:rPr>
          <w:rFonts w:ascii="Times New Roman" w:hAnsi="Times New Roman" w:cs="Times New Roman"/>
          <w:sz w:val="24"/>
          <w:szCs w:val="24"/>
          <w:vertAlign w:val="subscript"/>
        </w:rPr>
        <w:t>2</w:t>
      </w:r>
      <w:r>
        <w:rPr>
          <w:rFonts w:ascii="Times New Roman" w:hAnsi="Times New Roman" w:cs="Times New Roman"/>
          <w:sz w:val="24"/>
          <w:szCs w:val="24"/>
        </w:rPr>
        <w:t xml:space="preserve"> on </w:t>
      </w:r>
      <w:r>
        <w:rPr>
          <w:rFonts w:ascii="Times New Roman" w:eastAsia="等线" w:hAnsi="Times New Roman" w:cs="Times New Roman"/>
          <w:sz w:val="24"/>
          <w:szCs w:val="24"/>
        </w:rPr>
        <w:t xml:space="preserve">an </w:t>
      </w:r>
      <w:r>
        <w:rPr>
          <w:rFonts w:ascii="Times New Roman" w:hAnsi="Times New Roman" w:cs="Times New Roman"/>
          <w:sz w:val="24"/>
          <w:szCs w:val="24"/>
        </w:rPr>
        <w:t>aerosol particle surface. An upper limit of 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was adopted to avoid overestimation of unidentified external </w:t>
      </w:r>
      <w:r>
        <w:rPr>
          <w:rFonts w:ascii="Times New Roman" w:eastAsia="等线" w:hAnsi="Times New Roman" w:cs="Times New Roman"/>
          <w:sz w:val="24"/>
          <w:szCs w:val="24"/>
        </w:rPr>
        <w:t>sources</w:t>
      </w:r>
      <w:r>
        <w:rPr>
          <w:rFonts w:ascii="Times New Roman" w:hAnsi="Times New Roman" w:cs="Times New Roman"/>
          <w:sz w:val="24"/>
          <w:szCs w:val="24"/>
        </w:rPr>
        <w:t xml:space="preserve"> of HONO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&lt;EndNote&gt;&lt;Cite&gt;&lt;Author&gt;Stemmler&lt;/Author&gt;&lt;Year&gt;2007&lt;/Year&gt;&lt;RecNum&gt;8&lt;/RecNum&gt;&lt;DisplayText&gt;&lt;style face="superscript"&gt;9&lt;/style&gt;&lt;/DisplayText&gt;&lt;record&gt;&lt;rec-number&gt;8&lt;/rec-number&gt;&lt;foreign-keys&gt;&lt;key app="EN" db-id="wdwxzzfejz5e0te9ezpva2sps0292pt0d9t0" timestamp="1679053901"&gt;8&lt;/key&gt;&lt;/foreign-keys&gt;&lt;ref-type name="Journal Article"&gt;17&lt;/ref-type&gt;&lt;contributors&gt;&lt;authors&gt;&lt;author&gt;Stemmler, K.&lt;/author&gt;&lt;author&gt;Ndour, M.&lt;/author&gt;&lt;author&gt;Elshorbany, Y.&lt;/author&gt;&lt;author&gt;Kleffmann, J.&lt;/author&gt;&lt;author&gt;D&amp;apos;Anna, B.&lt;/author&gt;&lt;author&gt;George, C.&lt;/author&gt;&lt;author&gt;Bohn, B.&lt;/author&gt;&lt;author&gt;Ammann, M.&lt;/author&gt;&lt;/authors&gt;&lt;/contributors&gt;&lt;titles&gt;&lt;title&gt;Light induced conversion of nitrogen dioxide into nitrous acid on submicron humic acid aerosol&lt;/title&gt;&lt;secondary-title&gt;Atmospheric Chemistry and Physics&lt;/secondary-title&gt;&lt;/titles&gt;&lt;periodical&gt;&lt;full-title&gt;Atmospheric Chemistry and Physics&lt;/full-title&gt;&lt;/periodical&gt;&lt;pages&gt;4237-4248&lt;/pages&gt;&lt;volume&gt;7&lt;/volume&gt;&lt;number&gt;16&lt;/number&gt;&lt;dates&gt;&lt;year&gt;2007&lt;/year&gt;&lt;/dates&gt;&lt;isbn&gt;1680-7316&lt;/isbn&gt;&lt;accession-num&gt;WOS:000249072900005&lt;/accession-num&gt;&lt;urls&gt;&lt;related-urls&gt;&lt;url&gt;&amp;lt;Go to ISI&amp;gt;://WOS:000249072900005&lt;/url&gt;&lt;/related-urls&gt;&lt;/urls&gt;&lt;electronic-resource-num&gt;10.5194/acp-7-4237-2007&lt;/electronic-resource-num&gt;&lt;/record&gt;&lt;/Cite&gt;&lt;/EndNote&gt;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9</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w:t>
      </w:r>
      <w:r>
        <w:rPr>
          <w:rFonts w:ascii="Times New Roman" w:hAnsi="Times New Roman" w:cs="Times New Roman" w:hint="eastAsia"/>
          <w:sz w:val="24"/>
          <w:szCs w:val="24"/>
        </w:rPr>
        <w:t>T</w:t>
      </w:r>
      <w:r>
        <w:rPr>
          <w:rFonts w:ascii="Times New Roman" w:hAnsi="Times New Roman" w:cs="Times New Roman"/>
          <w:sz w:val="24"/>
          <w:szCs w:val="24"/>
        </w:rPr>
        <w:t>he relative contribution of the internal source and external source to</w:t>
      </w:r>
      <w:r>
        <w:rPr>
          <w:rFonts w:ascii="Times New Roman" w:eastAsia="等线" w:hAnsi="Times New Roman" w:cs="Times New Roman"/>
          <w:sz w:val="24"/>
          <w:szCs w:val="24"/>
        </w:rPr>
        <w:t xml:space="preserve"> the</w:t>
      </w:r>
      <w:r>
        <w:rPr>
          <w:rFonts w:ascii="Times New Roman" w:hAnsi="Times New Roman" w:cs="Times New Roman"/>
          <w:sz w:val="24"/>
          <w:szCs w:val="24"/>
        </w:rPr>
        <w:t xml:space="preserve"> total HONO source, </w:t>
      </w:r>
      <w:proofErr w:type="spellStart"/>
      <w:r>
        <w:rPr>
          <w:rFonts w:ascii="Times New Roman" w:hAnsi="Times New Roman" w:cs="Times New Roman"/>
          <w:i/>
          <w:sz w:val="24"/>
          <w:szCs w:val="24"/>
        </w:rPr>
        <w:t>C</w:t>
      </w:r>
      <w:r>
        <w:rPr>
          <w:rFonts w:ascii="Times New Roman" w:hAnsi="Times New Roman" w:cs="Times New Roman"/>
          <w:sz w:val="24"/>
          <w:szCs w:val="24"/>
          <w:vertAlign w:val="subscript"/>
        </w:rPr>
        <w:t>internal</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i/>
          <w:sz w:val="24"/>
          <w:szCs w:val="24"/>
        </w:rPr>
        <w:t>C</w:t>
      </w:r>
      <w:r>
        <w:rPr>
          <w:rFonts w:ascii="Times New Roman" w:hAnsi="Times New Roman" w:cs="Times New Roman"/>
          <w:sz w:val="24"/>
          <w:szCs w:val="24"/>
          <w:vertAlign w:val="subscript"/>
        </w:rPr>
        <w:t>external</w:t>
      </w:r>
      <w:proofErr w:type="spellEnd"/>
      <w:r>
        <w:rPr>
          <w:rFonts w:ascii="Times New Roman" w:hAnsi="Times New Roman" w:cs="Times New Roman"/>
          <w:sz w:val="24"/>
          <w:szCs w:val="24"/>
        </w:rPr>
        <w:t>, can be defined as:</w:t>
      </w:r>
    </w:p>
    <w:p w14:paraId="6662F584" w14:textId="77777777" w:rsidR="006B1577" w:rsidRDefault="008F3E82">
      <w:pPr>
        <w:spacing w:line="480" w:lineRule="auto"/>
        <w:ind w:firstLine="420"/>
        <w:jc w:val="right"/>
        <w:rPr>
          <w:rFonts w:ascii="Times New Roman" w:hAnsi="Times New Roman" w:cs="Times New Roman"/>
          <w:iCs/>
          <w:sz w:val="24"/>
          <w:szCs w:val="24"/>
        </w:rPr>
      </w:pPr>
      <w:r>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internal</m:t>
            </m:r>
          </m:sub>
        </m:sSub>
        <m:r>
          <w:rPr>
            <w:rFonts w:ascii="Cambria Math" w:hAnsi="Cambria Math" w:cs="Times New Roman"/>
            <w:sz w:val="24"/>
            <w:szCs w:val="24"/>
          </w:rPr>
          <m:t xml:space="preserve">= </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internal</m:t>
                </m:r>
              </m:sub>
            </m:sSub>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internal</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external</m:t>
                </m:r>
              </m:sub>
            </m:sSub>
          </m:den>
        </m:f>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vertAlign w:val="subscript"/>
                  </w:rPr>
                  <m:t>R1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NO</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R2'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OH</m:t>
                </m:r>
              </m:e>
            </m:d>
            <m:d>
              <m:dPr>
                <m:begChr m:val="["/>
                <m:endChr m:val="]"/>
                <m:ctrlPr>
                  <w:rPr>
                    <w:rFonts w:ascii="Cambria Math" w:hAnsi="Cambria Math" w:cs="Times New Roman"/>
                    <w:i/>
                    <w:sz w:val="24"/>
                    <w:szCs w:val="24"/>
                  </w:rPr>
                </m:ctrlPr>
              </m:dPr>
              <m:e>
                <m:r>
                  <w:rPr>
                    <w:rFonts w:ascii="Cambria Math" w:hAnsi="Cambria Math" w:cs="Times New Roman"/>
                    <w:sz w:val="24"/>
                    <w:szCs w:val="24"/>
                  </w:rPr>
                  <m:t>NO</m:t>
                </m:r>
              </m:e>
            </m:d>
          </m:num>
          <m:den>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vertAlign w:val="subscript"/>
                  </w:rPr>
                  <m:t>R2</m:t>
                </m:r>
                <m:r>
                  <w:rPr>
                    <w:rFonts w:ascii="Cambria Math" w:hAnsi="Cambria Math" w:cs="Times New Roman"/>
                    <w:sz w:val="24"/>
                    <w:szCs w:val="24"/>
                  </w:rPr>
                  <m:t xml:space="preserve"> </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vertAlign w:val="subscript"/>
                  </w:rPr>
                  <m:t>R3</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OH</m:t>
                </m:r>
              </m:e>
            </m:d>
            <m:r>
              <w:rPr>
                <w:rFonts w:ascii="Cambria Math" w:hAnsi="Cambria Math" w:cs="Times New Roman"/>
                <w:sz w:val="24"/>
                <w:szCs w:val="24"/>
              </w:rPr>
              <m:t>)</m:t>
            </m:r>
            <m:r>
              <w:rPr>
                <w:rFonts w:ascii="Cambria Math" w:eastAsia="等线"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HONO</m:t>
                </m:r>
              </m:e>
            </m:d>
          </m:den>
        </m:f>
        <m:r>
          <w:rPr>
            <w:rFonts w:ascii="Cambria Math" w:hAnsi="Cambria Math" w:cs="Times New Roman"/>
            <w:sz w:val="24"/>
            <w:szCs w:val="24"/>
          </w:rPr>
          <m:t xml:space="preserve">               (3)</m:t>
        </m:r>
      </m:oMath>
    </w:p>
    <w:p w14:paraId="6662F585" w14:textId="77777777" w:rsidR="006B1577" w:rsidRDefault="00191660">
      <w:pPr>
        <w:spacing w:line="480" w:lineRule="auto"/>
        <w:ind w:firstLine="420"/>
        <w:rPr>
          <w:rFonts w:ascii="Times New Roman" w:hAnsi="Times New Roman" w:cs="Times New Roman"/>
          <w:sz w:val="24"/>
          <w:szCs w:val="24"/>
        </w:rPr>
      </w:pPr>
      <m:oMathPara>
        <m:oMathParaPr>
          <m:jc m:val="right"/>
        </m:oMathParaPr>
        <m:oMath>
          <m:sSub>
            <m:sSubPr>
              <m:ctrlPr>
                <w:rPr>
                  <w:rFonts w:ascii="Cambria Math" w:hAnsi="Cambria Math" w:cs="Times New Roman"/>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external</m:t>
              </m:r>
            </m:sub>
          </m:sSub>
          <m:r>
            <w:rPr>
              <w:rFonts w:ascii="Cambria Math" w:hAnsi="Cambria Math" w:cs="Times New Roman"/>
              <w:sz w:val="24"/>
              <w:szCs w:val="24"/>
            </w:rPr>
            <m:t xml:space="preserve">= </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external</m:t>
                  </m:r>
                </m:sub>
              </m:sSub>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internal</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external</m:t>
                  </m:r>
                </m:sub>
              </m:sSub>
            </m:den>
          </m:f>
          <m:r>
            <w:rPr>
              <w:rFonts w:ascii="Cambria Math" w:hAnsi="Cambria Math" w:cs="Times New Roman"/>
              <w:sz w:val="24"/>
              <w:szCs w:val="24"/>
            </w:rPr>
            <m:t xml:space="preserve">                  (4)</m:t>
          </m:r>
        </m:oMath>
      </m:oMathPara>
    </w:p>
    <w:p w14:paraId="6662F586" w14:textId="6442A3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 xml:space="preserve">HONO production from </w:t>
      </w:r>
      <w:r>
        <w:rPr>
          <w:rFonts w:ascii="Times New Roman" w:eastAsia="等线" w:hAnsi="Times New Roman" w:cs="Times New Roman"/>
          <w:sz w:val="24"/>
          <w:szCs w:val="24"/>
        </w:rPr>
        <w:t xml:space="preserve">the </w:t>
      </w:r>
      <w:r>
        <w:rPr>
          <w:rFonts w:ascii="Times New Roman" w:hAnsi="Times New Roman" w:cs="Times New Roman"/>
          <w:sz w:val="24"/>
          <w:szCs w:val="24"/>
        </w:rPr>
        <w:t xml:space="preserve">external cycling proxy mechanism, </w:t>
      </w:r>
      <m:oMath>
        <m:sSub>
          <m:sSubPr>
            <m:ctrlPr>
              <w:rPr>
                <w:rFonts w:ascii="Cambria Math" w:hAnsi="Cambria Math" w:cs="Times New Roman"/>
                <w:i/>
                <w:sz w:val="24"/>
                <w:szCs w:val="24"/>
              </w:rPr>
            </m:ctrlPr>
          </m:sSubPr>
          <m:e>
            <m:r>
              <w:rPr>
                <w:rFonts w:ascii="Cambria Math" w:hAnsi="Cambria Math" w:cs="Times New Roman"/>
                <w:sz w:val="24"/>
                <w:szCs w:val="24"/>
              </w:rPr>
              <m:t>P</m:t>
            </m:r>
          </m:e>
          <m:sub>
            <m:sSub>
              <m:sSubPr>
                <m:ctrlPr>
                  <w:rPr>
                    <w:rFonts w:ascii="Cambria Math" w:hAnsi="Cambria Math" w:cs="Times New Roman"/>
                    <w:i/>
                    <w:sz w:val="24"/>
                    <w:szCs w:val="24"/>
                  </w:rPr>
                </m:ctrlPr>
              </m:sSubPr>
              <m:e>
                <m:r>
                  <w:rPr>
                    <w:rFonts w:ascii="Cambria Math" w:hAnsi="Cambria Math" w:cs="Times New Roman"/>
                    <w:sz w:val="24"/>
                    <w:szCs w:val="24"/>
                    <w:vertAlign w:val="subscript"/>
                  </w:rPr>
                  <m:t>pNO</m:t>
                </m:r>
              </m:e>
              <m:sub>
                <m:r>
                  <w:rPr>
                    <w:rFonts w:ascii="Cambria Math" w:hAnsi="Cambria Math" w:cs="Times New Roman"/>
                    <w:sz w:val="24"/>
                    <w:szCs w:val="24"/>
                    <w:vertAlign w:val="subscript"/>
                  </w:rPr>
                  <m:t>3</m:t>
                </m:r>
              </m:sub>
            </m:sSub>
            <m:r>
              <w:rPr>
                <w:rFonts w:ascii="Cambria Math" w:hAnsi="Cambria Math" w:cs="Times New Roman"/>
                <w:sz w:val="24"/>
                <w:szCs w:val="24"/>
                <w:vertAlign w:val="subscript"/>
              </w:rPr>
              <m:t>→HONO</m:t>
            </m:r>
          </m:sub>
        </m:sSub>
      </m:oMath>
      <w:r>
        <w:rPr>
          <w:rFonts w:ascii="Times New Roman" w:hAnsi="Times New Roman" w:cs="Times New Roman"/>
          <w:sz w:val="24"/>
          <w:szCs w:val="24"/>
        </w:rPr>
        <w:t>, was expressed</w:t>
      </w:r>
      <w:r>
        <w:rPr>
          <w:rFonts w:ascii="Times New Roman" w:eastAsia="等线" w:hAnsi="Times New Roman" w:cs="Times New Roman"/>
          <w:sz w:val="24"/>
          <w:szCs w:val="24"/>
        </w:rPr>
        <w:t xml:space="preserve"> as follows</w:t>
      </w:r>
      <w:r>
        <w:rPr>
          <w:rFonts w:ascii="Times New Roman" w:hAnsi="Times New Roman" w:cs="Times New Roman"/>
          <w:sz w:val="24"/>
          <w:szCs w:val="24"/>
        </w:rPr>
        <w:t>:</w:t>
      </w:r>
    </w:p>
    <w:p w14:paraId="6662F587" w14:textId="242EF353" w:rsidR="006B1577" w:rsidRDefault="00191660">
      <w:pPr>
        <w:spacing w:line="480" w:lineRule="auto"/>
        <w:ind w:firstLine="420"/>
        <w:jc w:val="center"/>
        <w:rPr>
          <w:rFonts w:ascii="Times New Roman" w:hAnsi="Times New Roman" w:cs="Times New Roman"/>
          <w:sz w:val="24"/>
          <w:szCs w:val="24"/>
        </w:rPr>
      </w:pPr>
      <m:oMathPara>
        <m:oMathParaPr>
          <m:jc m:val="righ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sSub>
                <m:sSubPr>
                  <m:ctrlPr>
                    <w:rPr>
                      <w:rFonts w:ascii="Cambria Math" w:hAnsi="Cambria Math" w:cs="Times New Roman"/>
                      <w:i/>
                      <w:sz w:val="24"/>
                      <w:szCs w:val="24"/>
                    </w:rPr>
                  </m:ctrlPr>
                </m:sSubPr>
                <m:e>
                  <m:r>
                    <w:rPr>
                      <w:rFonts w:ascii="Cambria Math" w:hAnsi="Cambria Math" w:cs="Times New Roman"/>
                      <w:sz w:val="24"/>
                      <w:szCs w:val="24"/>
                      <w:vertAlign w:val="subscript"/>
                    </w:rPr>
                    <m:t>pNO</m:t>
                  </m:r>
                </m:e>
                <m:sub>
                  <m:r>
                    <w:rPr>
                      <w:rFonts w:ascii="Cambria Math" w:hAnsi="Cambria Math" w:cs="Times New Roman"/>
                      <w:sz w:val="24"/>
                      <w:szCs w:val="24"/>
                      <w:vertAlign w:val="subscript"/>
                    </w:rPr>
                    <m:t>3</m:t>
                  </m:r>
                </m:sub>
              </m:sSub>
              <m:r>
                <w:rPr>
                  <w:rFonts w:ascii="Cambria Math" w:hAnsi="Cambria Math" w:cs="Times New Roman"/>
                  <w:sz w:val="24"/>
                  <w:szCs w:val="24"/>
                  <w:vertAlign w:val="subscript"/>
                </w:rPr>
                <m:t>→HONO</m:t>
              </m:r>
            </m:sub>
          </m:sSub>
          <m:r>
            <m:rPr>
              <m:sty m:val="p"/>
            </m:rP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pNO</m:t>
                  </m:r>
                </m:e>
                <m:sub>
                  <m:r>
                    <w:rPr>
                      <w:rFonts w:ascii="Cambria Math" w:hAnsi="Cambria Math" w:cs="Times New Roman"/>
                      <w:sz w:val="24"/>
                      <w:szCs w:val="24"/>
                    </w:rPr>
                    <m:t>3</m:t>
                  </m:r>
                </m:sub>
              </m:sSub>
              <m:r>
                <w:rPr>
                  <w:rFonts w:ascii="Cambria Math" w:hAnsi="Cambria Math" w:cs="Times New Roman"/>
                  <w:sz w:val="24"/>
                  <w:szCs w:val="24"/>
                </w:rPr>
                <m:t>]×j</m:t>
              </m:r>
            </m:e>
            <m:sub>
              <m:r>
                <w:rPr>
                  <w:rFonts w:ascii="Cambria Math" w:hAnsi="Cambria Math" w:cs="Times New Roman"/>
                  <w:sz w:val="24"/>
                  <w:szCs w:val="24"/>
                </w:rPr>
                <m:t>HNO3</m:t>
              </m:r>
            </m:sub>
          </m:sSub>
          <m:r>
            <w:rPr>
              <w:rFonts w:ascii="Cambria Math" w:eastAsia="等线" w:hAnsi="Cambria Math" w:cs="Times New Roman"/>
              <w:sz w:val="24"/>
              <w:szCs w:val="24"/>
            </w:rPr>
            <m:t xml:space="preserve">×EF     </m:t>
          </m:r>
          <m:r>
            <m:rPr>
              <m:sty m:val="p"/>
            </m:rPr>
            <w:rPr>
              <w:rFonts w:ascii="Cambria Math" w:eastAsia="等线" w:hAnsi="Cambria Math" w:cs="Times New Roman"/>
              <w:sz w:val="24"/>
              <w:szCs w:val="24"/>
            </w:rPr>
            <m:t xml:space="preserve">               (5)</m:t>
          </m:r>
        </m:oMath>
      </m:oMathPara>
    </w:p>
    <w:p w14:paraId="6662F588"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where</w:t>
      </w:r>
      <m:oMath>
        <m:sSub>
          <m:sSubPr>
            <m:ctrlPr>
              <w:rPr>
                <w:rFonts w:ascii="Cambria Math" w:hAnsi="Cambria Math" w:cs="Times New Roman"/>
                <w:i/>
                <w:iCs/>
                <w:sz w:val="24"/>
                <w:szCs w:val="24"/>
              </w:rPr>
            </m:ctrlPr>
          </m:sSubPr>
          <m:e>
            <m:r>
              <w:rPr>
                <w:rFonts w:ascii="Cambria Math" w:hAnsi="Cambria Math" w:cs="Times New Roman"/>
                <w:sz w:val="24"/>
                <w:szCs w:val="24"/>
              </w:rPr>
              <m:t>j</m:t>
            </m:r>
          </m:e>
          <m:sub>
            <m:r>
              <w:rPr>
                <w:rFonts w:ascii="Cambria Math" w:hAnsi="Cambria Math" w:cs="Times New Roman"/>
                <w:sz w:val="24"/>
                <w:szCs w:val="24"/>
              </w:rPr>
              <m:t>HNO3</m:t>
            </m:r>
          </m:sub>
        </m:sSub>
      </m:oMath>
      <w:r>
        <w:rPr>
          <w:rFonts w:ascii="Times New Roman" w:hAnsi="Times New Roman" w:cs="Times New Roman"/>
          <w:sz w:val="24"/>
          <w:szCs w:val="24"/>
        </w:rPr>
        <w:t xml:space="preserve"> is the photolysis frequency of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in its gaseous form, and </w:t>
      </w:r>
      <w:r>
        <w:rPr>
          <w:rFonts w:ascii="Times New Roman" w:eastAsia="等线" w:hAnsi="Times New Roman" w:cs="Times New Roman"/>
          <w:sz w:val="24"/>
          <w:szCs w:val="24"/>
        </w:rPr>
        <w:t xml:space="preserve">the </w:t>
      </w:r>
      <w:r>
        <w:rPr>
          <w:rFonts w:ascii="Times New Roman" w:hAnsi="Times New Roman" w:cs="Times New Roman"/>
          <w:sz w:val="24"/>
          <w:szCs w:val="24"/>
        </w:rPr>
        <w:t xml:space="preserve">enhancement factor, </w:t>
      </w:r>
      <w:r>
        <w:rPr>
          <w:rFonts w:ascii="Times New Roman" w:hAnsi="Times New Roman" w:cs="Times New Roman"/>
          <w:i/>
          <w:sz w:val="24"/>
          <w:szCs w:val="24"/>
        </w:rPr>
        <w:t>EF</w:t>
      </w:r>
      <w:r>
        <w:rPr>
          <w:rFonts w:ascii="Times New Roman" w:hAnsi="Times New Roman" w:cs="Times New Roman"/>
          <w:sz w:val="24"/>
          <w:szCs w:val="24"/>
        </w:rPr>
        <w:t>, is the ratio of the photolysis rate constant of particulate nitrate relative to</w:t>
      </w:r>
      <m:oMath>
        <m:sSub>
          <m:sSubPr>
            <m:ctrlPr>
              <w:rPr>
                <w:rFonts w:ascii="Cambria Math" w:hAnsi="Cambria Math" w:cs="Times New Roman"/>
                <w:i/>
                <w:iCs/>
                <w:sz w:val="24"/>
                <w:szCs w:val="24"/>
              </w:rPr>
            </m:ctrlPr>
          </m:sSubPr>
          <m:e>
            <m:r>
              <w:rPr>
                <w:rFonts w:ascii="Cambria Math" w:hAnsi="Cambria Math" w:cs="Times New Roman"/>
                <w:sz w:val="24"/>
                <w:szCs w:val="24"/>
              </w:rPr>
              <m:t>j</m:t>
            </m:r>
          </m:e>
          <m:sub>
            <m:r>
              <w:rPr>
                <w:rFonts w:ascii="Cambria Math" w:hAnsi="Cambria Math" w:cs="Times New Roman"/>
                <w:sz w:val="24"/>
                <w:szCs w:val="24"/>
              </w:rPr>
              <m:t>HNO3</m:t>
            </m:r>
          </m:sub>
        </m:sSub>
      </m:oMath>
      <w:r>
        <w:rPr>
          <w:rFonts w:ascii="Times New Roman" w:hAnsi="Times New Roman" w:cs="Times New Roman"/>
          <w:sz w:val="24"/>
          <w:szCs w:val="24"/>
        </w:rPr>
        <w:t xml:space="preserve">. If the particulate nitrate photolysis rate fully accounts for </w:t>
      </w:r>
      <m:oMath>
        <m:sSub>
          <m:sSubPr>
            <m:ctrlPr>
              <w:rPr>
                <w:rFonts w:ascii="Cambria Math" w:eastAsia="等线" w:hAnsi="Cambria Math" w:cs="Times New Roman"/>
                <w:sz w:val="24"/>
                <w:szCs w:val="24"/>
              </w:rPr>
            </m:ctrlPr>
          </m:sSubPr>
          <m:e>
            <m:r>
              <w:rPr>
                <w:rFonts w:ascii="Cambria Math" w:eastAsia="等线" w:hAnsi="Cambria Math" w:cs="Times New Roman"/>
                <w:sz w:val="24"/>
                <w:szCs w:val="24"/>
              </w:rPr>
              <m:t>P</m:t>
            </m:r>
          </m:e>
          <m:sub>
            <m:r>
              <m:rPr>
                <m:sty m:val="p"/>
              </m:rPr>
              <w:rPr>
                <w:rFonts w:ascii="Cambria Math" w:eastAsia="等线" w:hAnsi="Cambria Math" w:cs="Times New Roman"/>
                <w:sz w:val="24"/>
                <w:szCs w:val="24"/>
              </w:rPr>
              <m:t>external</m:t>
            </m:r>
          </m:sub>
        </m:sSub>
      </m:oMath>
      <w:r>
        <w:rPr>
          <w:rFonts w:ascii="Times New Roman" w:hAnsi="Times New Roman" w:cs="Times New Roman"/>
          <w:sz w:val="24"/>
          <w:szCs w:val="24"/>
        </w:rPr>
        <w:t xml:space="preserve">, the apparent </w:t>
      </w:r>
      <w:r>
        <w:rPr>
          <w:rFonts w:ascii="Times New Roman" w:hAnsi="Times New Roman" w:cs="Times New Roman"/>
          <w:i/>
          <w:sz w:val="24"/>
          <w:szCs w:val="24"/>
        </w:rPr>
        <w:t>EF</w:t>
      </w:r>
      <w:r>
        <w:rPr>
          <w:rFonts w:ascii="Times New Roman" w:hAnsi="Times New Roman" w:cs="Times New Roman"/>
          <w:sz w:val="24"/>
          <w:szCs w:val="24"/>
        </w:rPr>
        <w:t xml:space="preserve"> value for the air masses encountered in our research flight can be obtained and plotted in Fig. S4. As shown, the apparent </w:t>
      </w:r>
      <w:r>
        <w:rPr>
          <w:rFonts w:ascii="Times New Roman" w:hAnsi="Times New Roman" w:cs="Times New Roman"/>
          <w:i/>
          <w:sz w:val="24"/>
          <w:szCs w:val="24"/>
        </w:rPr>
        <w:t>EF</w:t>
      </w:r>
      <w:r>
        <w:rPr>
          <w:rFonts w:ascii="Times New Roman" w:hAnsi="Times New Roman" w:cs="Times New Roman"/>
          <w:sz w:val="24"/>
          <w:szCs w:val="24"/>
        </w:rPr>
        <w:t xml:space="preserve"> value is comparable to</w:t>
      </w:r>
      <w:r>
        <w:rPr>
          <w:rFonts w:ascii="Times New Roman" w:eastAsia="等线" w:hAnsi="Times New Roman" w:cs="Times New Roman"/>
          <w:sz w:val="24"/>
          <w:szCs w:val="24"/>
        </w:rPr>
        <w:t xml:space="preserve"> the</w:t>
      </w:r>
      <w:r>
        <w:rPr>
          <w:rFonts w:ascii="Times New Roman" w:hAnsi="Times New Roman" w:cs="Times New Roman"/>
          <w:sz w:val="24"/>
          <w:szCs w:val="24"/>
        </w:rPr>
        <w:t xml:space="preserve"> </w:t>
      </w:r>
      <w:r w:rsidRPr="0042284F">
        <w:rPr>
          <w:rFonts w:ascii="Times New Roman" w:hAnsi="Times New Roman" w:cs="Times New Roman"/>
          <w:i/>
          <w:iCs/>
          <w:sz w:val="24"/>
          <w:szCs w:val="24"/>
        </w:rPr>
        <w:t>EF</w:t>
      </w:r>
      <w:r>
        <w:rPr>
          <w:rFonts w:ascii="Times New Roman" w:hAnsi="Times New Roman" w:cs="Times New Roman"/>
          <w:sz w:val="24"/>
          <w:szCs w:val="24"/>
        </w:rPr>
        <w:t xml:space="preserve"> value </w:t>
      </w:r>
      <w:r>
        <w:rPr>
          <w:rFonts w:ascii="Times New Roman" w:hAnsi="Times New Roman" w:cs="Times New Roman" w:hint="eastAsia"/>
          <w:sz w:val="24"/>
          <w:szCs w:val="24"/>
        </w:rPr>
        <w:t>(media</w:t>
      </w:r>
      <w:r>
        <w:rPr>
          <w:rFonts w:ascii="Times New Roman" w:hAnsi="Times New Roman" w:cs="Times New Roman"/>
          <w:sz w:val="24"/>
          <w:szCs w:val="24"/>
        </w:rPr>
        <w:t xml:space="preserve">n = 150) obtained from laboratory experiments using aerosol samples collected from various environments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&lt;EndNote&gt;&lt;Cite&gt;&lt;Author&gt;Ye&lt;/Author&gt;&lt;Year&gt;2017&lt;/Year&gt;&lt;RecNum&gt;22&lt;/RecNum&gt;&lt;DisplayText&gt;&lt;style face="superscript"&gt;10&lt;/style&gt;&lt;/DisplayText&gt;&lt;record&gt;&lt;rec-number&gt;22&lt;/rec-number&gt;&lt;foreign-keys&gt;&lt;key app="EN" db-id="wdwxzzfejz5e0te9ezpva2sps0292pt0d9t0" timestamp="1679054681"&gt;22&lt;/key&gt;&lt;/foreign-keys&gt;&lt;ref-type name="Journal Article"&gt;17&lt;/ref-type&gt;&lt;contributors&gt;&lt;authors&gt;&lt;author&gt;Ye, C. X.&lt;/author&gt;&lt;author&gt;Zhang, N.&lt;/author&gt;&lt;author&gt;Gao, H. L.&lt;/author&gt;&lt;author&gt;Zhou, X. L.&lt;/author&gt;&lt;/authors&gt;&lt;/contributors&gt;&lt;titles&gt;&lt;title&gt;Photolysis of Particulate Nitrate as a Source of HONO and NOx&lt;/title&gt;&lt;secondary-title&gt;Environmental Science &amp;amp; Technology&lt;/secondary-title&gt;&lt;/titles&gt;&lt;periodical&gt;&lt;full-title&gt;Environmental Science &amp;amp; Technology&lt;/full-title&gt;&lt;/periodical&gt;&lt;pages&gt;6849-6856&lt;/pages&gt;&lt;volume&gt;51&lt;/volume&gt;&lt;number&gt;12&lt;/number&gt;&lt;dates&gt;&lt;year&gt;2017&lt;/year&gt;&lt;pub-dates&gt;&lt;date&gt;Jun&lt;/date&gt;&lt;/pub-dates&gt;&lt;/dates&gt;&lt;isbn&gt;0013-936X&lt;/isbn&gt;&lt;accession-num&gt;WOS:000404087400025&lt;/accession-num&gt;&lt;urls&gt;&lt;related-urls&gt;&lt;url&gt;&amp;lt;Go to ISI&amp;gt;://WOS:000404087400025&lt;/url&gt;&lt;/related-urls&gt;&lt;/urls&gt;&lt;electronic-resource-num&gt;10.1021/acs.est.7b00387&lt;/electronic-resource-num&gt;&lt;/record&gt;&lt;/Cite&gt;&lt;/EndNote&gt;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10</w:t>
      </w:r>
      <w:r>
        <w:rPr>
          <w:rFonts w:ascii="Times New Roman" w:hAnsi="Times New Roman" w:cs="Times New Roman"/>
          <w:sz w:val="24"/>
          <w:szCs w:val="24"/>
          <w:lang w:val="en-GB"/>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(Fig. S4).</w:t>
      </w:r>
    </w:p>
    <w:p w14:paraId="6662F589" w14:textId="77777777" w:rsidR="006B1577" w:rsidRDefault="008F3E82">
      <w:pPr>
        <w:spacing w:line="480" w:lineRule="auto"/>
        <w:rPr>
          <w:rFonts w:ascii="Times New Roman" w:hAnsi="Times New Roman" w:cs="Times New Roman"/>
          <w:b/>
          <w:bCs/>
          <w:sz w:val="24"/>
          <w:szCs w:val="24"/>
        </w:rPr>
      </w:pPr>
      <w:r>
        <w:rPr>
          <w:rFonts w:ascii="Times New Roman" w:hAnsi="Times New Roman" w:cs="Times New Roman"/>
          <w:b/>
          <w:bCs/>
          <w:sz w:val="24"/>
          <w:szCs w:val="24"/>
        </w:rPr>
        <w:t>Nearly explicit chemical model simulation</w:t>
      </w:r>
    </w:p>
    <w:p w14:paraId="6662F58A"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master chemical mechanism (MCM v3.3.1) is adapted here to simulate nitrogen </w:t>
      </w:r>
      <w:r>
        <w:rPr>
          <w:rFonts w:ascii="Times New Roman" w:hAnsi="Times New Roman" w:cs="Times New Roman"/>
          <w:sz w:val="24"/>
          <w:szCs w:val="24"/>
        </w:rPr>
        <w:lastRenderedPageBreak/>
        <w:t xml:space="preserve">cycling photochemistry and its impacts on </w:t>
      </w:r>
      <w:r>
        <w:rPr>
          <w:rFonts w:ascii="Times New Roman" w:eastAsia="等线" w:hAnsi="Times New Roman" w:cs="Times New Roman"/>
          <w:sz w:val="24"/>
          <w:szCs w:val="24"/>
        </w:rPr>
        <w:t xml:space="preserve">the </w:t>
      </w:r>
      <w:r>
        <w:rPr>
          <w:rFonts w:ascii="Times New Roman" w:hAnsi="Times New Roman" w:cs="Times New Roman"/>
          <w:sz w:val="24"/>
          <w:szCs w:val="24"/>
        </w:rPr>
        <w:t>oxidative capacity of the atmosphere. T</w:t>
      </w:r>
      <w:r>
        <w:rPr>
          <w:rFonts w:ascii="Times New Roman" w:hAnsi="Times New Roman" w:cs="Times New Roman" w:hint="eastAsia"/>
          <w:sz w:val="24"/>
          <w:szCs w:val="24"/>
        </w:rPr>
        <w:t>he</w:t>
      </w:r>
      <w:r>
        <w:rPr>
          <w:rFonts w:ascii="Times New Roman" w:hAnsi="Times New Roman" w:cs="Times New Roman"/>
          <w:sz w:val="24"/>
          <w:szCs w:val="24"/>
        </w:rPr>
        <w:t xml:space="preserve"> specific objective of the model run was </w:t>
      </w:r>
      <w:r>
        <w:rPr>
          <w:rFonts w:ascii="Times New Roman" w:eastAsia="等线" w:hAnsi="Times New Roman" w:cs="Times New Roman"/>
          <w:sz w:val="24"/>
          <w:szCs w:val="24"/>
        </w:rPr>
        <w:t xml:space="preserve">to </w:t>
      </w:r>
      <w:r>
        <w:rPr>
          <w:rFonts w:ascii="Times New Roman" w:hAnsi="Times New Roman" w:cs="Times New Roman"/>
          <w:sz w:val="24"/>
          <w:szCs w:val="24"/>
        </w:rPr>
        <w:t>test whether the external cycling proxy mechanism, i.e., particulate nitrate photolysis, is able to reproduce the unique distribution patterns of OH, HONO and NO</w:t>
      </w:r>
      <w:r>
        <w:rPr>
          <w:rFonts w:ascii="Times New Roman" w:hAnsi="Times New Roman" w:cs="Times New Roman"/>
          <w:sz w:val="24"/>
          <w:szCs w:val="24"/>
          <w:vertAlign w:val="subscript"/>
        </w:rPr>
        <w:t>2</w:t>
      </w:r>
      <w:r>
        <w:rPr>
          <w:rFonts w:ascii="Times New Roman" w:hAnsi="Times New Roman" w:cs="Times New Roman"/>
          <w:sz w:val="24"/>
          <w:szCs w:val="24"/>
        </w:rPr>
        <w:t xml:space="preserve"> in the low-NO</w:t>
      </w:r>
      <w:r>
        <w:rPr>
          <w:rFonts w:ascii="Times New Roman" w:hAnsi="Times New Roman" w:cs="Times New Roman"/>
          <w:sz w:val="24"/>
          <w:szCs w:val="24"/>
          <w:vertAlign w:val="subscript"/>
        </w:rPr>
        <w:t>x</w:t>
      </w:r>
      <w:r>
        <w:rPr>
          <w:rFonts w:ascii="Times New Roman" w:hAnsi="Times New Roman" w:cs="Times New Roman"/>
          <w:sz w:val="24"/>
          <w:szCs w:val="24"/>
        </w:rPr>
        <w:t xml:space="preserve"> troposphere.</w:t>
      </w:r>
    </w:p>
    <w:p w14:paraId="6662F58B" w14:textId="5096A254"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The initial mechanism revisions of the MCM model include the addition of the heterogeneous production of HONO from NO</w:t>
      </w:r>
      <w:r>
        <w:rPr>
          <w:rFonts w:ascii="Times New Roman" w:hAnsi="Times New Roman" w:cs="Times New Roman"/>
          <w:sz w:val="24"/>
          <w:szCs w:val="24"/>
          <w:vertAlign w:val="subscript"/>
        </w:rPr>
        <w:t>2</w:t>
      </w:r>
      <w:r>
        <w:rPr>
          <w:rFonts w:ascii="Times New Roman" w:hAnsi="Times New Roman" w:cs="Times New Roman"/>
          <w:sz w:val="24"/>
          <w:szCs w:val="24"/>
        </w:rPr>
        <w:t xml:space="preserve"> reactions, dry deposition-driven removal of model-calculated OVOC intermediates and reactive nitrogen species, and a transport source for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PAN to compensate for dry deposition losses of </w:t>
      </w:r>
      <w:proofErr w:type="spellStart"/>
      <w:r>
        <w:rPr>
          <w:rFonts w:ascii="Times New Roman" w:hAnsi="Times New Roman" w:cs="Times New Roman"/>
          <w:sz w:val="24"/>
          <w:szCs w:val="24"/>
        </w:rPr>
        <w:t>NO</w:t>
      </w:r>
      <w:r>
        <w:rPr>
          <w:rFonts w:ascii="Times New Roman" w:hAnsi="Times New Roman" w:cs="Times New Roman"/>
          <w:sz w:val="24"/>
          <w:szCs w:val="24"/>
          <w:vertAlign w:val="subscript"/>
        </w:rPr>
        <w:t>y</w:t>
      </w:r>
      <w:proofErr w:type="spellEnd"/>
      <w:r>
        <w:rPr>
          <w:rFonts w:ascii="Times New Roman" w:hAnsi="Times New Roman" w:cs="Times New Roman"/>
          <w:sz w:val="24"/>
          <w:szCs w:val="24"/>
        </w:rPr>
        <w:t xml:space="preserve"> species. These revisions are described in </w:t>
      </w:r>
      <w:r>
        <w:rPr>
          <w:rFonts w:ascii="Times New Roman" w:eastAsia="等线" w:hAnsi="Times New Roman" w:cs="Times New Roman"/>
          <w:sz w:val="24"/>
          <w:szCs w:val="24"/>
        </w:rPr>
        <w:t>detail</w:t>
      </w:r>
      <w:r>
        <w:rPr>
          <w:rFonts w:ascii="Times New Roman" w:hAnsi="Times New Roman" w:cs="Times New Roman"/>
          <w:sz w:val="24"/>
          <w:szCs w:val="24"/>
        </w:rPr>
        <w:t xml:space="preserve"> in previous modeling work</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&lt;EndNote&gt;&lt;Cite&gt;&lt;Author&gt;Ye&lt;/Author&gt;&lt;Year&gt;2017&lt;/Year&gt;&lt;RecNum&gt;9&lt;/RecNum&gt;&lt;DisplayText&gt;&lt;style face="superscript"&gt;11&lt;/style&gt;&lt;/DisplayText&gt;&lt;record&gt;&lt;rec-number&gt;9&lt;/rec-number&gt;&lt;foreign-keys&gt;&lt;key app="EN" db-id="wdwxzzfejz5e0te9ezpva2sps0292pt0d9t0" timestamp="1679053905"&gt;9&lt;/key&gt;&lt;/foreign-keys&gt;&lt;ref-type name="Journal Article"&gt;17&lt;/ref-type&gt;&lt;contributors&gt;&lt;authors&gt;&lt;author&gt;Ye, C. X.&lt;/author&gt;&lt;author&gt;Heard, D. E.&lt;/author&gt;&lt;author&gt;Whalley, L. K.&lt;/author&gt;&lt;/authors&gt;&lt;/contributors&gt;&lt;titles&gt;&lt;title&gt;Evaluation of Novel Routes for NOx Formation in Remote Regions&lt;/title&gt;&lt;secondary-title&gt;Environmental Science &amp;amp; Technology&lt;/secondary-title&gt;&lt;/titles&gt;&lt;periodical&gt;&lt;full-title&gt;Environmental Science &amp;amp; Technology&lt;/full-title&gt;&lt;/periodical&gt;&lt;pages&gt;7442-7449&lt;/pages&gt;&lt;volume&gt;51&lt;/volume&gt;&lt;number&gt;13&lt;/number&gt;&lt;dates&gt;&lt;year&gt;2017&lt;/year&gt;&lt;pub-dates&gt;&lt;date&gt;Jul&lt;/date&gt;&lt;/pub-dates&gt;&lt;/dates&gt;&lt;isbn&gt;0013-936X&lt;/isbn&gt;&lt;accession-num&gt;WOS:000405056200016&lt;/accession-num&gt;&lt;urls&gt;&lt;related-urls&gt;&lt;url&gt;&amp;lt;Go to ISI&amp;gt;://WOS:000405056200016&lt;/url&gt;&lt;/related-urls&gt;&lt;/urls&gt;&lt;electronic-resource-num&gt;10.1021/acs.est.6b06441&lt;/electronic-resource-num&gt;&lt;/record&gt;&lt;/Cite&gt;&lt;/EndNote&gt;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11</w:t>
      </w:r>
      <w:r>
        <w:rPr>
          <w:rFonts w:ascii="Times New Roman" w:hAnsi="Times New Roman" w:cs="Times New Roman"/>
          <w:sz w:val="24"/>
          <w:szCs w:val="24"/>
          <w:lang w:val="en-GB"/>
        </w:rPr>
        <w:fldChar w:fldCharType="end"/>
      </w:r>
      <w:r>
        <w:rPr>
          <w:rFonts w:ascii="Times New Roman" w:hAnsi="Times New Roman" w:cs="Times New Roman"/>
          <w:sz w:val="24"/>
          <w:szCs w:val="24"/>
        </w:rPr>
        <w:t>. This</w:t>
      </w:r>
      <w:r>
        <w:rPr>
          <w:rFonts w:ascii="Times New Roman" w:eastAsia="等线" w:hAnsi="Times New Roman" w:cs="Times New Roman"/>
          <w:sz w:val="24"/>
          <w:szCs w:val="24"/>
        </w:rPr>
        <w:t xml:space="preserve"> </w:t>
      </w:r>
      <w:r>
        <w:rPr>
          <w:rFonts w:ascii="Times New Roman" w:hAnsi="Times New Roman" w:cs="Times New Roman"/>
          <w:sz w:val="24"/>
          <w:szCs w:val="24"/>
        </w:rPr>
        <w:t xml:space="preserve">model mechanism setup is referred to as the baseline model, S0, which excludes </w:t>
      </w:r>
      <w:r>
        <w:rPr>
          <w:rFonts w:ascii="Times New Roman" w:eastAsia="等线" w:hAnsi="Times New Roman" w:cs="Times New Roman"/>
          <w:sz w:val="24"/>
          <w:szCs w:val="24"/>
        </w:rPr>
        <w:t>the</w:t>
      </w:r>
      <w:r>
        <w:rPr>
          <w:rFonts w:ascii="Times New Roman" w:hAnsi="Times New Roman" w:cs="Times New Roman"/>
          <w:sz w:val="24"/>
          <w:szCs w:val="24"/>
        </w:rPr>
        <w:t xml:space="preserve"> external cycling proxy mechanism. In further revised models, we added the proxy mechanism with a HONO yield of 0% (S1, 100% yield for NO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hint="eastAsia"/>
          <w:sz w:val="24"/>
          <w:szCs w:val="24"/>
        </w:rPr>
        <w:t>or</w:t>
      </w:r>
      <w:r>
        <w:rPr>
          <w:rFonts w:ascii="Times New Roman" w:hAnsi="Times New Roman" w:cs="Times New Roman"/>
          <w:sz w:val="24"/>
          <w:szCs w:val="24"/>
        </w:rPr>
        <w:t xml:space="preserve"> 100% (S2, 0% yield for NO</w:t>
      </w:r>
      <w:r>
        <w:rPr>
          <w:rFonts w:ascii="Times New Roman" w:hAnsi="Times New Roman" w:cs="Times New Roman"/>
          <w:sz w:val="24"/>
          <w:szCs w:val="24"/>
          <w:vertAlign w:val="subscript"/>
        </w:rPr>
        <w:t>2</w:t>
      </w:r>
      <w:r>
        <w:rPr>
          <w:rFonts w:ascii="Times New Roman" w:hAnsi="Times New Roman" w:cs="Times New Roman"/>
          <w:sz w:val="24"/>
          <w:szCs w:val="24"/>
        </w:rPr>
        <w:t xml:space="preserve">). A median </w:t>
      </w:r>
      <w:r w:rsidRPr="0042284F">
        <w:rPr>
          <w:rFonts w:ascii="Times New Roman" w:hAnsi="Times New Roman" w:cs="Times New Roman"/>
          <w:i/>
          <w:iCs/>
          <w:sz w:val="24"/>
          <w:szCs w:val="24"/>
        </w:rPr>
        <w:t>EF</w:t>
      </w:r>
      <w:r>
        <w:rPr>
          <w:rFonts w:ascii="Times New Roman" w:hAnsi="Times New Roman" w:cs="Times New Roman"/>
          <w:sz w:val="24"/>
          <w:szCs w:val="24"/>
        </w:rPr>
        <w:t xml:space="preserve"> of 150 and a pNO</w:t>
      </w:r>
      <w:r>
        <w:rPr>
          <w:rFonts w:ascii="Times New Roman" w:hAnsi="Times New Roman" w:cs="Times New Roman"/>
          <w:sz w:val="24"/>
          <w:szCs w:val="24"/>
          <w:vertAlign w:val="subscript"/>
        </w:rPr>
        <w:t>3</w:t>
      </w:r>
      <w:r>
        <w:rPr>
          <w:rFonts w:ascii="Times New Roman" w:hAnsi="Times New Roman" w:cs="Times New Roman"/>
          <w:sz w:val="24"/>
          <w:szCs w:val="24"/>
        </w:rPr>
        <w:t>/HNO</w:t>
      </w:r>
      <w:r>
        <w:rPr>
          <w:rFonts w:ascii="Times New Roman" w:hAnsi="Times New Roman" w:cs="Times New Roman"/>
          <w:sz w:val="24"/>
          <w:szCs w:val="24"/>
          <w:vertAlign w:val="subscript"/>
        </w:rPr>
        <w:t>3</w:t>
      </w:r>
      <w:r>
        <w:rPr>
          <w:rFonts w:ascii="Times New Roman" w:hAnsi="Times New Roman" w:cs="Times New Roman"/>
          <w:sz w:val="24"/>
          <w:szCs w:val="24"/>
        </w:rPr>
        <w:t xml:space="preserve"> partitioning ratio of 0.5 were employed in the model to represent the average condition for </w:t>
      </w:r>
      <w:r>
        <w:rPr>
          <w:rFonts w:ascii="Times New Roman" w:eastAsia="等线" w:hAnsi="Times New Roman" w:cs="Times New Roman"/>
          <w:sz w:val="24"/>
          <w:szCs w:val="24"/>
        </w:rPr>
        <w:t xml:space="preserve">the </w:t>
      </w:r>
      <w:r>
        <w:rPr>
          <w:rFonts w:ascii="Times New Roman" w:hAnsi="Times New Roman" w:cs="Times New Roman"/>
          <w:sz w:val="24"/>
          <w:szCs w:val="24"/>
        </w:rPr>
        <w:t>background troposphere (Fig. S6).</w:t>
      </w:r>
    </w:p>
    <w:p w14:paraId="6662F58C"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The model was initialized with</w:t>
      </w:r>
      <w:r>
        <w:rPr>
          <w:rFonts w:ascii="Times New Roman" w:eastAsia="等线" w:hAnsi="Times New Roman" w:cs="Times New Roman"/>
          <w:sz w:val="24"/>
          <w:szCs w:val="24"/>
        </w:rPr>
        <w:t xml:space="preserve"> a</w:t>
      </w:r>
      <w:r>
        <w:rPr>
          <w:rFonts w:ascii="Times New Roman" w:hAnsi="Times New Roman" w:cs="Times New Roman"/>
          <w:sz w:val="24"/>
          <w:szCs w:val="24"/>
        </w:rPr>
        <w:t xml:space="preserve"> NO</w:t>
      </w:r>
      <w:r>
        <w:rPr>
          <w:rFonts w:ascii="Times New Roman" w:hAnsi="Times New Roman" w:cs="Times New Roman"/>
          <w:sz w:val="24"/>
          <w:szCs w:val="24"/>
          <w:vertAlign w:val="subscript"/>
        </w:rPr>
        <w:t>x</w:t>
      </w:r>
      <w:r>
        <w:rPr>
          <w:rFonts w:ascii="Times New Roman" w:hAnsi="Times New Roman" w:cs="Times New Roman"/>
          <w:sz w:val="24"/>
          <w:szCs w:val="24"/>
        </w:rPr>
        <w:t xml:space="preserve"> </w:t>
      </w:r>
      <w:r>
        <w:rPr>
          <w:rFonts w:ascii="Times New Roman" w:hAnsi="Times New Roman" w:cs="Times New Roman" w:hint="eastAsia"/>
          <w:sz w:val="24"/>
          <w:szCs w:val="24"/>
        </w:rPr>
        <w:t>mixing ratio</w:t>
      </w:r>
      <w:r>
        <w:rPr>
          <w:rFonts w:ascii="Times New Roman" w:hAnsi="Times New Roman" w:cs="Times New Roman"/>
          <w:sz w:val="24"/>
          <w:szCs w:val="24"/>
        </w:rPr>
        <w:t xml:space="preserve"> of 10 </w:t>
      </w:r>
      <w:proofErr w:type="spellStart"/>
      <w:r>
        <w:rPr>
          <w:rFonts w:ascii="Times New Roman" w:hAnsi="Times New Roman" w:cs="Times New Roman"/>
          <w:sz w:val="24"/>
          <w:szCs w:val="24"/>
        </w:rPr>
        <w:t>ppbv</w:t>
      </w:r>
      <w:proofErr w:type="spellEnd"/>
      <w:r>
        <w:rPr>
          <w:rFonts w:ascii="Times New Roman" w:eastAsia="等线" w:hAnsi="Times New Roman" w:cs="Times New Roman"/>
          <w:sz w:val="24"/>
          <w:szCs w:val="24"/>
        </w:rPr>
        <w:t>,</w:t>
      </w:r>
      <w:r>
        <w:rPr>
          <w:rFonts w:ascii="Times New Roman" w:hAnsi="Times New Roman" w:cs="Times New Roman"/>
          <w:sz w:val="24"/>
          <w:szCs w:val="24"/>
        </w:rPr>
        <w:t xml:space="preserve"> as observed in </w:t>
      </w:r>
      <w:r>
        <w:rPr>
          <w:rFonts w:ascii="Times New Roman" w:eastAsia="等线" w:hAnsi="Times New Roman" w:cs="Times New Roman"/>
          <w:sz w:val="24"/>
          <w:szCs w:val="24"/>
        </w:rPr>
        <w:t xml:space="preserve">the </w:t>
      </w:r>
      <w:r>
        <w:rPr>
          <w:rFonts w:ascii="Times New Roman" w:hAnsi="Times New Roman" w:cs="Times New Roman"/>
          <w:sz w:val="24"/>
          <w:szCs w:val="24"/>
        </w:rPr>
        <w:t>Fort Martin station power plant plume</w:t>
      </w:r>
      <w:r>
        <w:rPr>
          <w:rFonts w:ascii="Times New Roman" w:eastAsia="等线" w:hAnsi="Times New Roman" w:cs="Times New Roman"/>
          <w:sz w:val="24"/>
          <w:szCs w:val="24"/>
        </w:rPr>
        <w:t>,</w:t>
      </w:r>
      <w:r>
        <w:rPr>
          <w:rFonts w:ascii="Times New Roman" w:hAnsi="Times New Roman" w:cs="Times New Roman"/>
          <w:sz w:val="24"/>
          <w:szCs w:val="24"/>
        </w:rPr>
        <w:t xml:space="preserve"> and with concentrations of 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OH of 30 </w:t>
      </w:r>
      <w:proofErr w:type="spellStart"/>
      <w:r>
        <w:rPr>
          <w:rFonts w:ascii="Times New Roman" w:hAnsi="Times New Roman" w:cs="Times New Roman"/>
          <w:sz w:val="24"/>
          <w:szCs w:val="24"/>
        </w:rPr>
        <w:t>ppbv</w:t>
      </w:r>
      <w:proofErr w:type="spellEnd"/>
      <w:r>
        <w:rPr>
          <w:rFonts w:ascii="Times New Roman" w:hAnsi="Times New Roman" w:cs="Times New Roman"/>
          <w:sz w:val="24"/>
          <w:szCs w:val="24"/>
        </w:rPr>
        <w:t xml:space="preserve"> and 1.7</w:t>
      </w:r>
      <w:r>
        <w:rPr>
          <w:rFonts w:ascii="等线" w:eastAsia="等线" w:hAnsi="等线"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cm</w:t>
      </w:r>
      <w:r>
        <w:rPr>
          <w:rFonts w:ascii="Times New Roman" w:hAnsi="Times New Roman" w:cs="Times New Roman"/>
          <w:sz w:val="24"/>
          <w:szCs w:val="24"/>
          <w:vertAlign w:val="superscript"/>
        </w:rPr>
        <w:t>−3</w:t>
      </w:r>
      <w:r>
        <w:rPr>
          <w:rFonts w:ascii="Times New Roman" w:eastAsia="等线" w:hAnsi="Times New Roman" w:cs="Times New Roman"/>
          <w:sz w:val="24"/>
          <w:szCs w:val="24"/>
        </w:rPr>
        <w:t>, respectively, which</w:t>
      </w:r>
      <w:r>
        <w:rPr>
          <w:rFonts w:ascii="Times New Roman" w:hAnsi="Times New Roman" w:cs="Times New Roman"/>
          <w:sz w:val="24"/>
          <w:szCs w:val="24"/>
        </w:rPr>
        <w:t xml:space="preserve"> were typically observed in our daytime measurements. </w:t>
      </w:r>
      <w:r>
        <w:rPr>
          <w:rFonts w:ascii="Times New Roman" w:eastAsia="等线" w:hAnsi="Times New Roman" w:cs="Times New Roman"/>
          <w:sz w:val="24"/>
          <w:szCs w:val="24"/>
        </w:rPr>
        <w:t xml:space="preserve">The </w:t>
      </w:r>
      <w:proofErr w:type="spellStart"/>
      <w:r>
        <w:rPr>
          <w:rFonts w:ascii="Times New Roman" w:eastAsia="等线" w:hAnsi="Times New Roman" w:cs="Times New Roman"/>
          <w:sz w:val="24"/>
          <w:szCs w:val="24"/>
        </w:rPr>
        <w:t>photosteady</w:t>
      </w:r>
      <w:proofErr w:type="spellEnd"/>
      <w:r>
        <w:rPr>
          <w:rFonts w:ascii="Times New Roman" w:hAnsi="Times New Roman" w:cs="Times New Roman"/>
          <w:sz w:val="24"/>
          <w:szCs w:val="24"/>
        </w:rPr>
        <w:t xml:space="preserve"> state was established quickly in the model under these initial conditions.</w:t>
      </w:r>
      <w:r>
        <w:rPr>
          <w:rFonts w:ascii="Times New Roman" w:hAnsi="Times New Roman" w:cs="Times New Roman" w:hint="eastAsia"/>
          <w:sz w:val="24"/>
          <w:szCs w:val="24"/>
        </w:rPr>
        <w:t xml:space="preserve"> </w:t>
      </w:r>
      <w:r>
        <w:rPr>
          <w:rFonts w:ascii="Times New Roman" w:hAnsi="Times New Roman" w:cs="Times New Roman"/>
          <w:sz w:val="24"/>
          <w:szCs w:val="24"/>
        </w:rPr>
        <w:t>The simulation thus mimicked the photochemical evolutions of reactive nitrogen species in the typical troposphere background. Because our focus was on the photochemical cycling of HONO and NO</w:t>
      </w:r>
      <w:r>
        <w:rPr>
          <w:rFonts w:ascii="Times New Roman" w:hAnsi="Times New Roman" w:cs="Times New Roman"/>
          <w:sz w:val="24"/>
          <w:szCs w:val="24"/>
          <w:vertAlign w:val="subscript"/>
        </w:rPr>
        <w:t>2</w:t>
      </w:r>
      <w:r>
        <w:rPr>
          <w:rFonts w:ascii="Times New Roman" w:hAnsi="Times New Roman" w:cs="Times New Roman"/>
          <w:sz w:val="24"/>
          <w:szCs w:val="24"/>
        </w:rPr>
        <w:t>, the models were run without</w:t>
      </w:r>
      <w:r>
        <w:rPr>
          <w:rFonts w:ascii="Times New Roman" w:eastAsia="等线" w:hAnsi="Times New Roman" w:cs="Times New Roman"/>
          <w:sz w:val="24"/>
          <w:szCs w:val="24"/>
        </w:rPr>
        <w:t xml:space="preserve"> </w:t>
      </w:r>
      <w:r>
        <w:rPr>
          <w:rFonts w:ascii="Times New Roman" w:hAnsi="Times New Roman" w:cs="Times New Roman"/>
          <w:sz w:val="24"/>
          <w:szCs w:val="24"/>
        </w:rPr>
        <w:t>day-</w:t>
      </w:r>
      <w:r>
        <w:rPr>
          <w:rFonts w:ascii="Times New Roman" w:hAnsi="Times New Roman" w:cs="Times New Roman"/>
          <w:sz w:val="24"/>
          <w:szCs w:val="24"/>
        </w:rPr>
        <w:lastRenderedPageBreak/>
        <w:t xml:space="preserve">night shifts and had constant photolysis frequencies under zero solar zenith angle </w:t>
      </w:r>
      <w:r>
        <w:rPr>
          <w:rFonts w:ascii="Times New Roman" w:eastAsia="等线" w:hAnsi="Times New Roman" w:cs="Times New Roman"/>
          <w:sz w:val="24"/>
          <w:szCs w:val="24"/>
        </w:rPr>
        <w:t>conditions</w:t>
      </w:r>
      <w:r>
        <w:rPr>
          <w:rFonts w:ascii="Times New Roman" w:hAnsi="Times New Roman" w:cs="Times New Roman"/>
          <w:sz w:val="24"/>
          <w:szCs w:val="24"/>
        </w:rPr>
        <w:t xml:space="preserve"> to mimic the continuous 400 </w:t>
      </w:r>
      <w:proofErr w:type="spellStart"/>
      <w:r>
        <w:rPr>
          <w:rFonts w:ascii="Times New Roman" w:eastAsia="等线" w:hAnsi="Times New Roman" w:cs="Times New Roman"/>
          <w:sz w:val="24"/>
          <w:szCs w:val="24"/>
        </w:rPr>
        <w:t>hr</w:t>
      </w:r>
      <w:r>
        <w:rPr>
          <w:rFonts w:ascii="Times New Roman" w:eastAsia="等线" w:hAnsi="Times New Roman" w:cs="Times New Roman" w:hint="eastAsia"/>
          <w:sz w:val="24"/>
          <w:szCs w:val="24"/>
        </w:rPr>
        <w:t>s</w:t>
      </w:r>
      <w:proofErr w:type="spellEnd"/>
      <w:r>
        <w:rPr>
          <w:rFonts w:ascii="Times New Roman" w:hAnsi="Times New Roman" w:cs="Times New Roman"/>
          <w:sz w:val="24"/>
          <w:szCs w:val="24"/>
        </w:rPr>
        <w:t xml:space="preserve"> photochemical aging of </w:t>
      </w:r>
      <w:r>
        <w:rPr>
          <w:rFonts w:ascii="Times New Roman" w:eastAsia="等线" w:hAnsi="Times New Roman" w:cs="Times New Roman"/>
          <w:sz w:val="24"/>
          <w:szCs w:val="24"/>
        </w:rPr>
        <w:t xml:space="preserve">the </w:t>
      </w:r>
      <w:r>
        <w:rPr>
          <w:rFonts w:ascii="Times New Roman" w:hAnsi="Times New Roman" w:cs="Times New Roman"/>
          <w:sz w:val="24"/>
          <w:szCs w:val="24"/>
        </w:rPr>
        <w:t xml:space="preserve">power plant plume in </w:t>
      </w:r>
      <w:r>
        <w:rPr>
          <w:rFonts w:ascii="Times New Roman" w:eastAsia="等线" w:hAnsi="Times New Roman" w:cs="Times New Roman"/>
          <w:sz w:val="24"/>
          <w:szCs w:val="24"/>
        </w:rPr>
        <w:t xml:space="preserve">the </w:t>
      </w:r>
      <w:r>
        <w:rPr>
          <w:rFonts w:ascii="Times New Roman" w:hAnsi="Times New Roman" w:cs="Times New Roman"/>
          <w:sz w:val="24"/>
          <w:szCs w:val="24"/>
        </w:rPr>
        <w:t xml:space="preserve">background troposphere. After </w:t>
      </w:r>
      <w:r>
        <w:rPr>
          <w:rFonts w:ascii="Times New Roman" w:eastAsia="等线" w:hAnsi="Times New Roman" w:cs="Times New Roman"/>
          <w:sz w:val="24"/>
          <w:szCs w:val="24"/>
        </w:rPr>
        <w:t>approximately</w:t>
      </w:r>
      <w:r>
        <w:rPr>
          <w:rFonts w:ascii="Times New Roman" w:hAnsi="Times New Roman" w:cs="Times New Roman"/>
          <w:sz w:val="24"/>
          <w:szCs w:val="24"/>
        </w:rPr>
        <w:t xml:space="preserve"> 100 </w:t>
      </w:r>
      <w:proofErr w:type="spellStart"/>
      <w:r>
        <w:rPr>
          <w:rFonts w:ascii="Times New Roman" w:hAnsi="Times New Roman" w:cs="Times New Roman"/>
          <w:sz w:val="24"/>
          <w:szCs w:val="24"/>
        </w:rPr>
        <w:t>hrs</w:t>
      </w:r>
      <w:proofErr w:type="spellEnd"/>
      <w:r>
        <w:rPr>
          <w:rFonts w:ascii="Times New Roman" w:hAnsi="Times New Roman" w:cs="Times New Roman"/>
          <w:sz w:val="24"/>
          <w:szCs w:val="24"/>
        </w:rPr>
        <w:t xml:space="preserve">, </w:t>
      </w:r>
      <w:r>
        <w:rPr>
          <w:rFonts w:ascii="Times New Roman" w:eastAsia="等线" w:hAnsi="Times New Roman" w:cs="Times New Roman"/>
          <w:sz w:val="24"/>
          <w:szCs w:val="24"/>
        </w:rPr>
        <w:t xml:space="preserve">the </w:t>
      </w:r>
      <w:r>
        <w:rPr>
          <w:rFonts w:ascii="Times New Roman" w:hAnsi="Times New Roman" w:cs="Times New Roman"/>
          <w:sz w:val="24"/>
          <w:szCs w:val="24"/>
        </w:rPr>
        <w:t xml:space="preserve">model simulation reached a stable stage. Thus, only results for the first 200 </w:t>
      </w:r>
      <w:proofErr w:type="spellStart"/>
      <w:r>
        <w:rPr>
          <w:rFonts w:ascii="Times New Roman" w:hAnsi="Times New Roman" w:cs="Times New Roman"/>
          <w:sz w:val="24"/>
          <w:szCs w:val="24"/>
        </w:rPr>
        <w:t>hrs</w:t>
      </w:r>
      <w:proofErr w:type="spellEnd"/>
      <w:r>
        <w:rPr>
          <w:rFonts w:ascii="Times New Roman" w:hAnsi="Times New Roman" w:cs="Times New Roman"/>
          <w:sz w:val="24"/>
          <w:szCs w:val="24"/>
        </w:rPr>
        <w:t xml:space="preserve"> are shown. To best represent the radical chemistry for </w:t>
      </w:r>
      <w:r>
        <w:rPr>
          <w:rFonts w:ascii="Times New Roman" w:eastAsia="等线" w:hAnsi="Times New Roman" w:cs="Times New Roman"/>
          <w:sz w:val="24"/>
          <w:szCs w:val="24"/>
        </w:rPr>
        <w:t xml:space="preserve">the </w:t>
      </w:r>
      <w:r>
        <w:rPr>
          <w:rFonts w:ascii="Times New Roman" w:hAnsi="Times New Roman" w:cs="Times New Roman"/>
          <w:sz w:val="24"/>
          <w:szCs w:val="24"/>
        </w:rPr>
        <w:t>background troposphere,</w:t>
      </w:r>
      <w:r>
        <w:rPr>
          <w:rFonts w:ascii="Times New Roman" w:eastAsia="等线" w:hAnsi="Times New Roman" w:cs="Times New Roman"/>
          <w:sz w:val="24"/>
          <w:szCs w:val="24"/>
        </w:rPr>
        <w:t xml:space="preserve"> an</w:t>
      </w:r>
      <w:r>
        <w:rPr>
          <w:rFonts w:ascii="Times New Roman" w:hAnsi="Times New Roman" w:cs="Times New Roman"/>
          <w:sz w:val="24"/>
          <w:szCs w:val="24"/>
        </w:rPr>
        <w:t xml:space="preserve"> OH reactivity of </w:t>
      </w:r>
      <w:r>
        <w:rPr>
          <w:rFonts w:ascii="Times New Roman" w:eastAsia="等线" w:hAnsi="Times New Roman" w:cs="Times New Roman"/>
          <w:sz w:val="24"/>
          <w:szCs w:val="24"/>
        </w:rPr>
        <w:t>approximately</w:t>
      </w:r>
      <w:r>
        <w:rPr>
          <w:rFonts w:ascii="Times New Roman" w:hAnsi="Times New Roman" w:cs="Times New Roman" w:hint="eastAsia"/>
          <w:sz w:val="24"/>
          <w:szCs w:val="24"/>
        </w:rPr>
        <w:t xml:space="preserve"> </w:t>
      </w:r>
      <w:r>
        <w:rPr>
          <w:rFonts w:ascii="Times New Roman" w:hAnsi="Times New Roman" w:cs="Times New Roman"/>
          <w:sz w:val="24"/>
          <w:szCs w:val="24"/>
        </w:rPr>
        <w:t>5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was used</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for the model based on our aircraft measurements </w:t>
      </w:r>
      <w:r>
        <w:rPr>
          <w:rFonts w:ascii="Times New Roman" w:eastAsia="等线" w:hAnsi="Times New Roman" w:cs="Times New Roman"/>
          <w:sz w:val="24"/>
          <w:szCs w:val="24"/>
        </w:rPr>
        <w:t xml:space="preserve">of </w:t>
      </w:r>
      <w:r>
        <w:rPr>
          <w:rFonts w:ascii="Times New Roman" w:hAnsi="Times New Roman" w:cs="Times New Roman"/>
          <w:sz w:val="24"/>
          <w:szCs w:val="24"/>
        </w:rPr>
        <w:t xml:space="preserve">VOCs and other species that </w:t>
      </w:r>
      <w:r>
        <w:rPr>
          <w:rFonts w:ascii="Times New Roman" w:eastAsia="等线" w:hAnsi="Times New Roman" w:cs="Times New Roman"/>
          <w:sz w:val="24"/>
          <w:szCs w:val="24"/>
        </w:rPr>
        <w:t>consume</w:t>
      </w:r>
      <w:r>
        <w:rPr>
          <w:rFonts w:ascii="Times New Roman" w:hAnsi="Times New Roman" w:cs="Times New Roman"/>
          <w:sz w:val="24"/>
          <w:szCs w:val="24"/>
        </w:rPr>
        <w:t xml:space="preserve"> OH, such as O</w:t>
      </w:r>
      <w:r>
        <w:rPr>
          <w:rFonts w:ascii="Times New Roman" w:hAnsi="Times New Roman" w:cs="Times New Roman"/>
          <w:sz w:val="24"/>
          <w:szCs w:val="24"/>
          <w:vertAlign w:val="subscript"/>
        </w:rPr>
        <w:t>3</w:t>
      </w:r>
      <w:r>
        <w:rPr>
          <w:rFonts w:ascii="Times New Roman" w:hAnsi="Times New Roman" w:cs="Times New Roman"/>
          <w:sz w:val="24"/>
          <w:szCs w:val="24"/>
        </w:rPr>
        <w:t>, NO</w:t>
      </w:r>
      <w:r>
        <w:rPr>
          <w:rFonts w:ascii="Times New Roman" w:hAnsi="Times New Roman" w:cs="Times New Roman"/>
          <w:sz w:val="24"/>
          <w:szCs w:val="24"/>
          <w:vertAlign w:val="subscript"/>
        </w:rPr>
        <w:t>x</w:t>
      </w:r>
      <w:r>
        <w:rPr>
          <w:rFonts w:ascii="Times New Roman" w:hAnsi="Times New Roman" w:cs="Times New Roman"/>
          <w:sz w:val="24"/>
          <w:szCs w:val="24"/>
        </w:rPr>
        <w:t>, CO. CO, CH</w:t>
      </w:r>
      <w:r>
        <w:rPr>
          <w:rFonts w:ascii="Times New Roman" w:hAnsi="Times New Roman" w:cs="Times New Roman"/>
          <w:sz w:val="24"/>
          <w:szCs w:val="24"/>
          <w:vertAlign w:val="subscript"/>
        </w:rPr>
        <w:t>4</w:t>
      </w:r>
      <w:r>
        <w:rPr>
          <w:rFonts w:ascii="Times New Roman" w:hAnsi="Times New Roman" w:cs="Times New Roman"/>
          <w:sz w:val="24"/>
          <w:szCs w:val="24"/>
        </w:rPr>
        <w:t xml:space="preserve"> and HCHO are found to be the top three contributors to OH reactivity in the background troposphere. To simplify the model, all measured VOCs, except HCHO, are grouped with CO to obtain an equivalent OH reactivity. The oxidative mechanism of these grouped VOCs is thus not included in our model. The model settings and initialization conditions are summarized in Tables S3-S4.</w:t>
      </w:r>
    </w:p>
    <w:p w14:paraId="6662F58D" w14:textId="77777777" w:rsidR="006B1577" w:rsidRDefault="008F3E82">
      <w:pPr>
        <w:spacing w:line="480" w:lineRule="auto"/>
        <w:rPr>
          <w:rFonts w:ascii="Times New Roman" w:hAnsi="Times New Roman" w:cs="Times New Roman"/>
          <w:b/>
          <w:bCs/>
          <w:sz w:val="24"/>
          <w:szCs w:val="24"/>
        </w:rPr>
      </w:pPr>
      <w:r>
        <w:rPr>
          <w:rFonts w:ascii="Times New Roman" w:hAnsi="Times New Roman" w:cs="Times New Roman"/>
          <w:b/>
          <w:bCs/>
          <w:sz w:val="24"/>
          <w:szCs w:val="24"/>
        </w:rPr>
        <w:t>GEOS-Chem simulation</w:t>
      </w:r>
    </w:p>
    <w:p w14:paraId="6662F58E"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GEOS-Chem model (version 9-02; www.geos-chem.org) regional simulations were conducted in a one-way nested grid formulation with the native GEOS-5 Forward Processing horizontal resolution of 0.25° × 0.3125° over the North America domain (130–60° W, 10–60° N). The initial and boundary conditions were obtained through a global GEOS-Chem model simulation with a coarser resolution of 2° × 2.5° (reduced from the native GEOS-5 </w:t>
      </w:r>
      <w:r>
        <w:rPr>
          <w:rFonts w:ascii="Times New Roman" w:eastAsia="等线" w:hAnsi="Times New Roman" w:cs="Times New Roman"/>
          <w:sz w:val="24"/>
          <w:szCs w:val="24"/>
        </w:rPr>
        <w:t>forward processing</w:t>
      </w:r>
      <w:r>
        <w:rPr>
          <w:rFonts w:ascii="Times New Roman" w:hAnsi="Times New Roman" w:cs="Times New Roman"/>
          <w:sz w:val="24"/>
          <w:szCs w:val="24"/>
        </w:rPr>
        <w:t xml:space="preserve"> grid). The GEOS-Chem meteorological fields were obtained from the assimilated products of the NASA Global Modeling and Assimilation Office Goddard Earth Observing System (http://gmao.gsfc.nasa.gov/products/). The model simulations had 47 vertical layers in </w:t>
      </w:r>
      <w:r>
        <w:rPr>
          <w:rFonts w:ascii="Times New Roman" w:hAnsi="Times New Roman" w:cs="Times New Roman"/>
          <w:sz w:val="24"/>
          <w:szCs w:val="24"/>
        </w:rPr>
        <w:lastRenderedPageBreak/>
        <w:t xml:space="preserve">the atmosphere. We used a </w:t>
      </w:r>
      <w:r>
        <w:rPr>
          <w:rFonts w:ascii="Times New Roman" w:eastAsia="等线" w:hAnsi="Times New Roman" w:cs="Times New Roman"/>
          <w:sz w:val="24"/>
          <w:szCs w:val="24"/>
        </w:rPr>
        <w:t>nonlocal</w:t>
      </w:r>
      <w:r>
        <w:rPr>
          <w:rFonts w:ascii="Times New Roman" w:hAnsi="Times New Roman" w:cs="Times New Roman"/>
          <w:sz w:val="24"/>
          <w:szCs w:val="24"/>
        </w:rPr>
        <w:t xml:space="preserve"> planetary boundary layer mixing scheme developed by </w:t>
      </w:r>
      <w:proofErr w:type="spellStart"/>
      <w:r>
        <w:rPr>
          <w:rFonts w:ascii="Times New Roman" w:hAnsi="Times New Roman" w:cs="Times New Roman"/>
          <w:sz w:val="24"/>
          <w:szCs w:val="24"/>
        </w:rPr>
        <w:t>Holtslag</w:t>
      </w:r>
      <w:proofErr w:type="spellEnd"/>
      <w:r>
        <w:rPr>
          <w:rFonts w:ascii="Times New Roman" w:hAnsi="Times New Roman" w:cs="Times New Roman"/>
          <w:sz w:val="24"/>
          <w:szCs w:val="24"/>
        </w:rPr>
        <w:t xml:space="preserve"> and Boville (1993) and implemented in GEOS-Chem by Lin and McElroy (2010)</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PEVuZE5vdGU+PENpdGU+PEF1dGhvcj5Ib2x0c2xhZzwvQXV0aG9yPjxZZWFyPjE5OTM8L1llYXI+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PEVuZE5vdGU+PENpdGU+PEF1dGhvcj5Ib2x0c2xhZzwvQXV0aG9yPjxZZWFyPjE5OTM8L1llYXI+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12,13</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The tropospheric chemistry mechanism was described in </w:t>
      </w:r>
      <w:proofErr w:type="spellStart"/>
      <w:r>
        <w:rPr>
          <w:rFonts w:ascii="Times New Roman" w:hAnsi="Times New Roman" w:cs="Times New Roman"/>
          <w:sz w:val="24"/>
          <w:szCs w:val="24"/>
        </w:rPr>
        <w:t>Parrella</w:t>
      </w:r>
      <w:proofErr w:type="spellEnd"/>
      <w:r>
        <w:rPr>
          <w:rFonts w:ascii="Times New Roman" w:hAnsi="Times New Roman" w:cs="Times New Roman"/>
          <w:sz w:val="24"/>
          <w:szCs w:val="24"/>
        </w:rPr>
        <w:t xml:space="preserve"> et al. (2012)</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&lt;EndNote&gt;&lt;Cite&gt;&lt;Author&gt;Parrella&lt;/Author&gt;&lt;Year&gt;2012&lt;/Year&gt;&lt;RecNum&gt;12&lt;/RecNum&gt;&lt;DisplayText&gt;&lt;style face="superscript"&gt;14&lt;/style&gt;&lt;/DisplayText&gt;&lt;record&gt;&lt;rec-number&gt;12&lt;/rec-number&gt;&lt;foreign-keys&gt;&lt;key app="EN" db-id="wdwxzzfejz5e0te9ezpva2sps0292pt0d9t0" timestamp="1679053913"&gt;12&lt;/key&gt;&lt;/foreign-keys&gt;&lt;ref-type name="Journal Article"&gt;17&lt;/ref-type&gt;&lt;contributors&gt;&lt;authors&gt;&lt;author&gt;Parrella, J. P.&lt;/author&gt;&lt;author&gt;Jacob, D. J.&lt;/author&gt;&lt;author&gt;Liang, Q.&lt;/author&gt;&lt;author&gt;Zhang, Y.&lt;/author&gt;&lt;author&gt;Mickley, L. J.&lt;/author&gt;&lt;author&gt;Miller, B.&lt;/author&gt;&lt;author&gt;Evans, M. J.&lt;/author&gt;&lt;author&gt;Yang, X.&lt;/author&gt;&lt;author&gt;Pyle, J. A.&lt;/author&gt;&lt;author&gt;Theys, N.&lt;/author&gt;&lt;author&gt;Van Roozendael, M.&lt;/author&gt;&lt;/authors&gt;&lt;/contributors&gt;&lt;titles&gt;&lt;title&gt;Tropospheric bromine chemistry: implications for present and pre-industrial ozone and mercury&lt;/title&gt;&lt;secondary-title&gt;Atmospheric Chemistry and Physics&lt;/secondary-title&gt;&lt;/titles&gt;&lt;periodical&gt;&lt;full-title&gt;Atmospheric Chemistry and Physics&lt;/full-title&gt;&lt;/periodical&gt;&lt;pages&gt;6723-6740&lt;/pages&gt;&lt;volume&gt;12&lt;/volume&gt;&lt;number&gt;15&lt;/number&gt;&lt;dates&gt;&lt;year&gt;2012&lt;/year&gt;&lt;/dates&gt;&lt;isbn&gt;1680-7316&lt;/isbn&gt;&lt;accession-num&gt;WOS:000308287000003&lt;/accession-num&gt;&lt;urls&gt;&lt;related-urls&gt;&lt;url&gt;&amp;lt;Go to ISI&amp;gt;://WOS:000308287000003&lt;/url&gt;&lt;/related-urls&gt;&lt;/urls&gt;&lt;electronic-resource-num&gt;10.5194/acp-12-6723-2012&lt;/electronic-resource-num&gt;&lt;/record&gt;&lt;/Cite&gt;&lt;/EndNote&gt;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14</w:t>
      </w:r>
      <w:r>
        <w:rPr>
          <w:rFonts w:ascii="Times New Roman" w:hAnsi="Times New Roman" w:cs="Times New Roman"/>
          <w:sz w:val="24"/>
          <w:szCs w:val="24"/>
          <w:lang w:val="en-GB"/>
        </w:rPr>
        <w:fldChar w:fldCharType="end"/>
      </w:r>
      <w:r>
        <w:rPr>
          <w:rFonts w:ascii="Times New Roman" w:hAnsi="Times New Roman" w:cs="Times New Roman"/>
          <w:sz w:val="24"/>
          <w:szCs w:val="24"/>
        </w:rPr>
        <w:t>. No further updates</w:t>
      </w:r>
      <w:r>
        <w:rPr>
          <w:rFonts w:ascii="Times New Roman" w:eastAsia="等线" w:hAnsi="Times New Roman" w:cs="Times New Roman"/>
          <w:sz w:val="24"/>
          <w:szCs w:val="24"/>
        </w:rPr>
        <w:t>,</w:t>
      </w:r>
      <w:r>
        <w:rPr>
          <w:rFonts w:ascii="Times New Roman" w:hAnsi="Times New Roman" w:cs="Times New Roman"/>
          <w:sz w:val="24"/>
          <w:szCs w:val="24"/>
        </w:rPr>
        <w:t xml:space="preserve"> including external cycling</w:t>
      </w:r>
      <w:r>
        <w:rPr>
          <w:rFonts w:ascii="Times New Roman" w:eastAsia="等线" w:hAnsi="Times New Roman" w:cs="Times New Roman"/>
          <w:sz w:val="24"/>
          <w:szCs w:val="24"/>
        </w:rPr>
        <w:t>,</w:t>
      </w:r>
      <w:r>
        <w:rPr>
          <w:rFonts w:ascii="Times New Roman" w:hAnsi="Times New Roman" w:cs="Times New Roman"/>
          <w:sz w:val="24"/>
          <w:szCs w:val="24"/>
        </w:rPr>
        <w:t xml:space="preserve"> were made. Emissions of atmospheric components included anthropogenic emissions from the Emissions Database for Global Atmospheric Research (https://edgar.jrc.ec.europa.eu), biogenic emissions of volatile organic carbons from the Model of Emissions of Gases and Aerosols from Nature inventory</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&lt;EndNote&gt;&lt;Cite&gt;&lt;Author&gt;Guenther&lt;/Author&gt;&lt;Year&gt;2012&lt;/Year&gt;&lt;RecNum&gt;13&lt;/RecNum&gt;&lt;DisplayText&gt;&lt;style face="superscript"&gt;15&lt;/style&gt;&lt;/DisplayText&gt;&lt;record&gt;&lt;rec-number&gt;13&lt;/rec-number&gt;&lt;foreign-keys&gt;&lt;key app="EN" db-id="wdwxzzfejz5e0te9ezpva2sps0292pt0d9t0" timestamp="1679053917"&gt;13&lt;/key&gt;&lt;/foreign-keys&gt;&lt;ref-type name="Journal Article"&gt;17&lt;/ref-type&gt;&lt;contributors&gt;&lt;authors&gt;&lt;author&gt;Guenther, A. B.&lt;/author&gt;&lt;author&gt;Jiang, X.&lt;/author&gt;&lt;author&gt;Heald, C. L.&lt;/author&gt;&lt;author&gt;Sakulyanontvittaya, T.&lt;/author&gt;&lt;author&gt;Duhl, T.&lt;/author&gt;&lt;author&gt;Emmons, L. K.&lt;/author&gt;&lt;author&gt;Wang, X.&lt;/author&gt;&lt;/authors&gt;&lt;/contributors&gt;&lt;titles&gt;&lt;title&gt;The Model of Emissions of Gases and Aerosols from Nature version 2.1 (MEGAN2.1): an extended and updated framework for modeling biogenic emissions&lt;/title&gt;&lt;secondary-title&gt;Geoscientific Model Development&lt;/secondary-title&gt;&lt;/titles&gt;&lt;periodical&gt;&lt;full-title&gt;Geoscientific Model Development&lt;/full-title&gt;&lt;/periodical&gt;&lt;pages&gt;1471-1492&lt;/pages&gt;&lt;volume&gt;5&lt;/volume&gt;&lt;number&gt;6&lt;/number&gt;&lt;dates&gt;&lt;year&gt;2012&lt;/year&gt;&lt;/dates&gt;&lt;isbn&gt;1991-959X&lt;/isbn&gt;&lt;accession-num&gt;WOS:000312696000009&lt;/accession-num&gt;&lt;urls&gt;&lt;related-urls&gt;&lt;url&gt;&amp;lt;Go to ISI&amp;gt;://WOS:000312696000009&lt;/url&gt;&lt;/related-urls&gt;&lt;/urls&gt;&lt;electronic-resource-num&gt;10.5194/gmd-5-1471-2012&lt;/electronic-resource-num&gt;&lt;/record&gt;&lt;/Cite&gt;&lt;/EndNote&gt;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15</w:t>
      </w:r>
      <w:r>
        <w:rPr>
          <w:rFonts w:ascii="Times New Roman" w:hAnsi="Times New Roman" w:cs="Times New Roman"/>
          <w:sz w:val="24"/>
          <w:szCs w:val="24"/>
          <w:lang w:val="en-GB"/>
        </w:rPr>
        <w:fldChar w:fldCharType="end"/>
      </w:r>
      <w:r>
        <w:rPr>
          <w:rFonts w:ascii="Times New Roman" w:hAnsi="Times New Roman" w:cs="Times New Roman"/>
          <w:sz w:val="24"/>
          <w:szCs w:val="24"/>
        </w:rPr>
        <w:t>, fire emissions from the Global Fire Emissions Database</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&lt;EndNote&gt;&lt;Cite&gt;&lt;Author&gt;van der Werf&lt;/Author&gt;&lt;Year&gt;2010&lt;/Year&gt;&lt;RecNum&gt;14&lt;/RecNum&gt;&lt;DisplayText&gt;&lt;style face="superscript"&gt;16&lt;/style&gt;&lt;/DisplayText&gt;&lt;record&gt;&lt;rec-number&gt;14&lt;/rec-number&gt;&lt;foreign-keys&gt;&lt;key app="EN" db-id="wdwxzzfejz5e0te9ezpva2sps0292pt0d9t0" timestamp="1679053919"&gt;14&lt;/key&gt;&lt;/foreign-keys&gt;&lt;ref-type name="Journal Article"&gt;17&lt;/ref-type&gt;&lt;contributors&gt;&lt;authors&gt;&lt;author&gt;van der Werf, G. R.&lt;/author&gt;&lt;author&gt;Randerson, J. T.&lt;/author&gt;&lt;author&gt;Giglio, L.&lt;/author&gt;&lt;author&gt;Collatz, G. J.&lt;/author&gt;&lt;author&gt;Mu, M.&lt;/author&gt;&lt;author&gt;Kasibhatla, P. S.&lt;/author&gt;&lt;author&gt;Morton, D. C.&lt;/author&gt;&lt;author&gt;DeFries, R. S.&lt;/author&gt;&lt;author&gt;Jin, Y.&lt;/author&gt;&lt;author&gt;van Leeuwen, T. T.&lt;/author&gt;&lt;/authors&gt;&lt;/contributors&gt;&lt;titles&gt;&lt;title&gt;Global fire emissions and the contribution of deforestation, savanna, forest, agricultural, and peat fires (1997-2009)&lt;/title&gt;&lt;secondary-title&gt;Atmospheric Chemistry and Physics&lt;/secondary-title&gt;&lt;/titles&gt;&lt;periodical&gt;&lt;full-title&gt;Atmospheric Chemistry and Physics&lt;/full-title&gt;&lt;/periodical&gt;&lt;pages&gt;11707-11735&lt;/pages&gt;&lt;volume&gt;10&lt;/volume&gt;&lt;number&gt;23&lt;/number&gt;&lt;dates&gt;&lt;year&gt;2010&lt;/year&gt;&lt;/dates&gt;&lt;isbn&gt;1680-7316&lt;/isbn&gt;&lt;accession-num&gt;WOS:000285334900025&lt;/accession-num&gt;&lt;urls&gt;&lt;related-urls&gt;&lt;url&gt;&amp;lt;Go to ISI&amp;gt;://WOS:000285334900025&lt;/url&gt;&lt;/related-urls&gt;&lt;/urls&gt;&lt;electronic-resource-num&gt;10.5194/acp-10-11707-2010&lt;/electronic-resource-num&gt;&lt;/record&gt;&lt;/Cite&gt;&lt;/EndNote&gt;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16</w:t>
      </w:r>
      <w:r>
        <w:rPr>
          <w:rFonts w:ascii="Times New Roman" w:hAnsi="Times New Roman" w:cs="Times New Roman"/>
          <w:sz w:val="24"/>
          <w:szCs w:val="24"/>
          <w:lang w:val="en-GB"/>
        </w:rPr>
        <w:fldChar w:fldCharType="end"/>
      </w:r>
      <w:r>
        <w:rPr>
          <w:rFonts w:ascii="Times New Roman" w:hAnsi="Times New Roman" w:cs="Times New Roman"/>
          <w:color w:val="000000"/>
          <w:sz w:val="24"/>
          <w:szCs w:val="24"/>
          <w:vertAlign w:val="superscript"/>
        </w:rPr>
        <w:t xml:space="preserve"> </w:t>
      </w:r>
      <w:r>
        <w:rPr>
          <w:rFonts w:ascii="Times New Roman" w:hAnsi="Times New Roman" w:cs="Times New Roman"/>
          <w:color w:val="000000"/>
          <w:sz w:val="24"/>
          <w:szCs w:val="24"/>
        </w:rPr>
        <w:t>,</w:t>
      </w:r>
      <w:r>
        <w:rPr>
          <w:rFonts w:ascii="Times New Roman" w:hAnsi="Times New Roman" w:cs="Times New Roman" w:hint="eastAsia"/>
          <w:color w:val="000000"/>
          <w:sz w:val="24"/>
          <w:szCs w:val="24"/>
        </w:rPr>
        <w:t xml:space="preserve"> </w:t>
      </w:r>
      <w:r>
        <w:rPr>
          <w:rFonts w:ascii="Times New Roman" w:hAnsi="Times New Roman" w:cs="Times New Roman"/>
          <w:sz w:val="24"/>
          <w:szCs w:val="24"/>
        </w:rPr>
        <w:t>soil NO</w:t>
      </w:r>
      <w:r>
        <w:rPr>
          <w:rFonts w:ascii="Times New Roman" w:hAnsi="Times New Roman" w:cs="Times New Roman"/>
          <w:sz w:val="24"/>
          <w:szCs w:val="24"/>
          <w:vertAlign w:val="subscript"/>
        </w:rPr>
        <w:t>x</w:t>
      </w:r>
      <w:r>
        <w:rPr>
          <w:rFonts w:ascii="Times New Roman" w:hAnsi="Times New Roman" w:cs="Times New Roman"/>
          <w:sz w:val="24"/>
          <w:szCs w:val="24"/>
        </w:rPr>
        <w:t xml:space="preserve"> emissions</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&lt;EndNote&gt;&lt;Cite&gt;&lt;Author&gt;Hudman&lt;/Author&gt;&lt;Year&gt;2007&lt;/Year&gt;&lt;RecNum&gt;15&lt;/RecNum&gt;&lt;DisplayText&gt;&lt;style face="superscript"&gt;17&lt;/style&gt;&lt;/DisplayText&gt;&lt;record&gt;&lt;rec-number&gt;15&lt;/rec-number&gt;&lt;foreign-keys&gt;&lt;key app="EN" db-id="wdwxzzfejz5e0te9ezpva2sps0292pt0d9t0" timestamp="1679053922"&gt;15&lt;/key&gt;&lt;/foreign-keys&gt;&lt;ref-type name="Journal Article"&gt;17&lt;/ref-type&gt;&lt;contributors&gt;&lt;authors&gt;&lt;author&gt;Hudman, R. C.&lt;/author&gt;&lt;author&gt;Jacob, D. J.&lt;/author&gt;&lt;author&gt;Turquety, S.&lt;/author&gt;&lt;author&gt;Leibensperger, E. M.&lt;/author&gt;&lt;author&gt;Murray, L. T.&lt;/author&gt;&lt;author&gt;Wu, S.&lt;/author&gt;&lt;author&gt;Gilliland, A. B.&lt;/author&gt;&lt;author&gt;Avery, M.&lt;/author&gt;&lt;author&gt;Bertram, T. H.&lt;/author&gt;&lt;author&gt;Brune, W.&lt;/author&gt;&lt;author&gt;Cohen, R. C.&lt;/author&gt;&lt;author&gt;Dibb, J. E.&lt;/author&gt;&lt;author&gt;Flocke, F. M.&lt;/author&gt;&lt;author&gt;Fried, A.&lt;/author&gt;&lt;author&gt;Holloway, J.&lt;/author&gt;&lt;author&gt;Neuman, J. A.&lt;/author&gt;&lt;author&gt;Orville, R.&lt;/author&gt;&lt;author&gt;Perring, A.&lt;/author&gt;&lt;author&gt;Ren, X.&lt;/author&gt;&lt;author&gt;Sachse, G. W.&lt;/author&gt;&lt;author&gt;Singh, H. B.&lt;/author&gt;&lt;author&gt;Swanson, A.&lt;/author&gt;&lt;author&gt;Wooldridge, P. J.&lt;/author&gt;&lt;/authors&gt;&lt;/contributors&gt;&lt;titles&gt;&lt;title&gt;Surface and lightning sources of nitrogen oxides over the United States: Magnitudes, chemical evolution, and outflow&lt;/title&gt;&lt;secondary-title&gt;Journal of Geophysical Research-Atmospheres&lt;/secondary-title&gt;&lt;/titles&gt;&lt;periodical&gt;&lt;full-title&gt;Journal of Geophysical Research-Atmospheres&lt;/full-title&gt;&lt;/periodical&gt;&lt;volume&gt;112&lt;/volume&gt;&lt;number&gt;D12&lt;/number&gt;&lt;dates&gt;&lt;year&gt;2007&lt;/year&gt;&lt;pub-dates&gt;&lt;date&gt;Apr&lt;/date&gt;&lt;/pub-dates&gt;&lt;/dates&gt;&lt;isbn&gt;2169-897X&lt;/isbn&gt;&lt;accession-num&gt;WOS:000245952100001&lt;/accession-num&gt;&lt;urls&gt;&lt;related-urls&gt;&lt;url&gt;&amp;lt;Go to ISI&amp;gt;://WOS:000245952100001&lt;/url&gt;&lt;/related-urls&gt;&lt;/urls&gt;&lt;custom7&gt;D12s05&lt;/custom7&gt;&lt;electronic-resource-num&gt;10.1029/2006jd007912&lt;/electronic-resource-num&gt;&lt;/record&gt;&lt;/Cite&gt;&lt;/EndNote&gt;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17</w:t>
      </w:r>
      <w:r>
        <w:rPr>
          <w:rFonts w:ascii="Times New Roman" w:hAnsi="Times New Roman" w:cs="Times New Roman"/>
          <w:sz w:val="24"/>
          <w:szCs w:val="24"/>
          <w:lang w:val="en-GB"/>
        </w:rPr>
        <w:fldChar w:fldCharType="end"/>
      </w:r>
      <w:r>
        <w:rPr>
          <w:rFonts w:ascii="Times New Roman" w:hAnsi="Times New Roman" w:cs="Times New Roman"/>
          <w:sz w:val="24"/>
          <w:szCs w:val="24"/>
        </w:rPr>
        <w:t>, and lightning NO</w:t>
      </w:r>
      <w:r>
        <w:rPr>
          <w:rFonts w:ascii="Times New Roman" w:hAnsi="Times New Roman" w:cs="Times New Roman"/>
          <w:sz w:val="24"/>
          <w:szCs w:val="24"/>
          <w:vertAlign w:val="subscript"/>
        </w:rPr>
        <w:t>x</w:t>
      </w:r>
      <w:r>
        <w:rPr>
          <w:rFonts w:ascii="Times New Roman" w:hAnsi="Times New Roman" w:cs="Times New Roman"/>
          <w:sz w:val="24"/>
          <w:szCs w:val="24"/>
        </w:rPr>
        <w:t xml:space="preserve"> sources</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&lt;EndNote&gt;&lt;Cite&gt;&lt;Author&gt;Murray&lt;/Author&gt;&lt;Year&gt;2012&lt;/Year&gt;&lt;RecNum&gt;16&lt;/RecNum&gt;&lt;DisplayText&gt;&lt;style face="superscript"&gt;18&lt;/style&gt;&lt;/DisplayText&gt;&lt;record&gt;&lt;rec-number&gt;16&lt;/rec-number&gt;&lt;foreign-keys&gt;&lt;key app="EN" db-id="wdwxzzfejz5e0te9ezpva2sps0292pt0d9t0" timestamp="1679053925"&gt;16&lt;/key&gt;&lt;/foreign-keys&gt;&lt;ref-type name="Journal Article"&gt;17&lt;/ref-type&gt;&lt;contributors&gt;&lt;authors&gt;&lt;author&gt;Murray, L. T.&lt;/author&gt;&lt;author&gt;Jacob, D. J.&lt;/author&gt;&lt;author&gt;Logan, J. A.&lt;/author&gt;&lt;author&gt;Hudman, R. C.&lt;/author&gt;&lt;author&gt;Koshak, W. J.&lt;/author&gt;&lt;/authors&gt;&lt;/contributors&gt;&lt;titles&gt;&lt;title&gt;Optimized regional and interannual variability of lightning in a global chemical transport model constrained by LIS/OTD satellite data&lt;/title&gt;&lt;secondary-title&gt;Journal of Geophysical Research-Atmospheres&lt;/secondary-title&gt;&lt;/titles&gt;&lt;periodical&gt;&lt;full-title&gt;Journal of Geophysical Research-Atmospheres&lt;/full-title&gt;&lt;/periodical&gt;&lt;volume&gt;117&lt;/volume&gt;&lt;dates&gt;&lt;year&gt;2012&lt;/year&gt;&lt;pub-dates&gt;&lt;date&gt;Oct&lt;/date&gt;&lt;/pub-dates&gt;&lt;/dates&gt;&lt;isbn&gt;2169-897X&lt;/isbn&gt;&lt;accession-num&gt;WOS:000310343400003&lt;/accession-num&gt;&lt;urls&gt;&lt;related-urls&gt;&lt;url&gt;&amp;lt;Go to ISI&amp;gt;://WOS:000310343400003&lt;/url&gt;&lt;/related-urls&gt;&lt;/urls&gt;&lt;custom7&gt;D20307&lt;/custom7&gt;&lt;electronic-resource-num&gt;10.1029/2012jd017934&lt;/electronic-resource-num&gt;&lt;/record&gt;&lt;/Cite&gt;&lt;/EndNote&gt;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18</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The dry deposition scheme used a resistance in-series model based on </w:t>
      </w:r>
      <w:proofErr w:type="spellStart"/>
      <w:r>
        <w:rPr>
          <w:rFonts w:ascii="Times New Roman" w:hAnsi="Times New Roman" w:cs="Times New Roman"/>
          <w:sz w:val="24"/>
          <w:szCs w:val="24"/>
        </w:rPr>
        <w:t>Wesely</w:t>
      </w:r>
      <w:proofErr w:type="spellEnd"/>
      <w:r>
        <w:rPr>
          <w:rFonts w:ascii="Times New Roman" w:hAnsi="Times New Roman" w:cs="Times New Roman"/>
          <w:sz w:val="24"/>
          <w:szCs w:val="24"/>
        </w:rPr>
        <w:t xml:space="preserve"> (1989)</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&lt;EndNote&gt;&lt;Cite&gt;&lt;Author&gt;Wesely&lt;/Author&gt;&lt;Year&gt;1989&lt;/Year&gt;&lt;RecNum&gt;17&lt;/RecNum&gt;&lt;DisplayText&gt;&lt;style face="superscript"&gt;19&lt;/style&gt;&lt;/DisplayText&gt;&lt;record&gt;&lt;rec-number&gt;17&lt;/rec-number&gt;&lt;foreign-keys&gt;&lt;key app="EN" db-id="wdwxzzfejz5e0te9ezpva2sps0292pt0d9t0" timestamp="1679053928"&gt;17&lt;/key&gt;&lt;/foreign-keys&gt;&lt;ref-type name="Journal Article"&gt;17&lt;/ref-type&gt;&lt;contributors&gt;&lt;authors&gt;&lt;author&gt;Wesely, M. L.&lt;/author&gt;&lt;/authors&gt;&lt;/contributors&gt;&lt;titles&gt;&lt;title&gt;PARAMETERIZATION OF SURFACE RESISTANCES TO GASEOUS DRY DEPOSITION IN REGIONAL-SCALE NUMERICAL-MODELS&lt;/title&gt;&lt;secondary-title&gt;Atmospheric Environment&lt;/secondary-title&gt;&lt;/titles&gt;&lt;periodical&gt;&lt;full-title&gt;Atmospheric Environment&lt;/full-title&gt;&lt;abbr-1&gt;Atmos. Environ.&lt;/abbr-1&gt;&lt;/periodical&gt;&lt;pages&gt;1293-1304&lt;/pages&gt;&lt;volume&gt;23&lt;/volume&gt;&lt;number&gt;6&lt;/number&gt;&lt;dates&gt;&lt;year&gt;1989&lt;/year&gt;&lt;/dates&gt;&lt;isbn&gt;1352-2310&lt;/isbn&gt;&lt;accession-num&gt;WOS:A1989AE83500010&lt;/accession-num&gt;&lt;urls&gt;&lt;related-urls&gt;&lt;url&gt;&amp;lt;Go to ISI&amp;gt;://WOS:A1989AE83500010&lt;/url&gt;&lt;/related-urls&gt;&lt;/urls&gt;&lt;electronic-resource-num&gt;10.1016/0004-6981(89)90153-4&lt;/electronic-resource-num&gt;&lt;/record&gt;&lt;/Cite&gt;&lt;/EndNote&gt;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19</w:t>
      </w:r>
      <w:r>
        <w:rPr>
          <w:rFonts w:ascii="Times New Roman" w:hAnsi="Times New Roman" w:cs="Times New Roman"/>
          <w:sz w:val="24"/>
          <w:szCs w:val="24"/>
          <w:lang w:val="en-GB"/>
        </w:rPr>
        <w:fldChar w:fldCharType="end"/>
      </w:r>
      <w:r>
        <w:rPr>
          <w:rFonts w:ascii="Times New Roman" w:hAnsi="Times New Roman" w:cs="Times New Roman"/>
          <w:sz w:val="24"/>
          <w:szCs w:val="24"/>
        </w:rPr>
        <w:t>. The wet deposition scheme included the scavenging of soluble tracers in convective updrafts as well as rainout and washout of soluble tracers</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&lt;EndNote&gt;&lt;Cite&gt;&lt;Author&gt;Liu&lt;/Author&gt;&lt;Year&gt;2001&lt;/Year&gt;&lt;RecNum&gt;18&lt;/RecNum&gt;&lt;DisplayText&gt;&lt;style face="superscript"&gt;20&lt;/style&gt;&lt;/DisplayText&gt;&lt;record&gt;&lt;rec-number&gt;18&lt;/rec-number&gt;&lt;foreign-keys&gt;&lt;key app="EN" db-id="wdwxzzfejz5e0te9ezpva2sps0292pt0d9t0" timestamp="1679053931"&gt;18&lt;/key&gt;&lt;/foreign-keys&gt;&lt;ref-type name="Journal Article"&gt;17&lt;/ref-type&gt;&lt;contributors&gt;&lt;authors&gt;&lt;author&gt;Liu, H. Y.&lt;/author&gt;&lt;author&gt;Jacob, D. J.&lt;/author&gt;&lt;author&gt;Bey, I.&lt;/author&gt;&lt;author&gt;Yantosca, R. M.&lt;/author&gt;&lt;/authors&gt;&lt;/contributors&gt;&lt;titles&gt;&lt;title&gt;Constraints from Pb-210 and Be-7 on wet deposition and transport in a global three-dimensional chemical tracer model driven by assimilated meteorological fields&lt;/title&gt;&lt;secondary-title&gt;Journal of Geophysical Research-Atmospheres&lt;/secondary-title&gt;&lt;/titles&gt;&lt;periodical&gt;&lt;full-title&gt;Journal of Geophysical Research-Atmospheres&lt;/full-title&gt;&lt;/periodical&gt;&lt;pages&gt;12109-12128&lt;/pages&gt;&lt;volume&gt;106&lt;/volume&gt;&lt;number&gt;D11&lt;/number&gt;&lt;dates&gt;&lt;year&gt;2001&lt;/year&gt;&lt;pub-dates&gt;&lt;date&gt;Jun&lt;/date&gt;&lt;/pub-dates&gt;&lt;/dates&gt;&lt;isbn&gt;2169-897X&lt;/isbn&gt;&lt;accession-num&gt;WOS:000169300200029&lt;/accession-num&gt;&lt;urls&gt;&lt;related-urls&gt;&lt;url&gt;&amp;lt;Go to ISI&amp;gt;://WOS:000169300200029&lt;/url&gt;&lt;/related-urls&gt;&lt;/urls&gt;&lt;electronic-resource-num&gt;10.1029/2000jd900839&lt;/electronic-resource-num&gt;&lt;/record&gt;&lt;/Cite&gt;&lt;/EndNote&gt;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20</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Simulation results corresponding to the research flight track </w:t>
      </w:r>
      <w:r>
        <w:rPr>
          <w:rFonts w:ascii="Times New Roman" w:eastAsia="等线" w:hAnsi="Times New Roman" w:cs="Times New Roman"/>
          <w:sz w:val="24"/>
          <w:szCs w:val="24"/>
        </w:rPr>
        <w:t>during</w:t>
      </w:r>
      <w:r>
        <w:rPr>
          <w:rFonts w:ascii="Times New Roman" w:hAnsi="Times New Roman" w:cs="Times New Roman"/>
          <w:sz w:val="24"/>
          <w:szCs w:val="24"/>
        </w:rPr>
        <w:t xml:space="preserve"> the same period were extracted for measurement comparison.</w:t>
      </w:r>
    </w:p>
    <w:p w14:paraId="6662F58F" w14:textId="77777777" w:rsidR="006B1577" w:rsidRDefault="008F3E82">
      <w:pPr>
        <w:widowControl/>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662F590" w14:textId="77777777" w:rsidR="006B1577" w:rsidRDefault="008F3E82">
      <w:pPr>
        <w:spacing w:line="480" w:lineRule="auto"/>
        <w:rPr>
          <w:rFonts w:ascii="Times New Roman" w:hAnsi="Times New Roman" w:cs="Times New Roman"/>
          <w:b/>
          <w:sz w:val="24"/>
          <w:szCs w:val="24"/>
          <w:lang w:val="en-GB"/>
        </w:rPr>
      </w:pPr>
      <w:r>
        <w:rPr>
          <w:rFonts w:ascii="Times New Roman" w:hAnsi="Times New Roman" w:cs="Times New Roman" w:hint="eastAsia"/>
          <w:b/>
          <w:sz w:val="24"/>
          <w:szCs w:val="24"/>
          <w:lang w:val="en-GB"/>
        </w:rPr>
        <w:lastRenderedPageBreak/>
        <w:t>SI figures</w:t>
      </w:r>
    </w:p>
    <w:p w14:paraId="6662F591" w14:textId="77777777" w:rsidR="006B1577" w:rsidRDefault="008F3E82">
      <w:pPr>
        <w:spacing w:line="480" w:lineRule="auto"/>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14:anchorId="6662F73B" wp14:editId="6662F73C">
            <wp:extent cx="5039995" cy="3121660"/>
            <wp:effectExtent l="0" t="0" r="8255" b="2540"/>
            <wp:docPr id="700545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4580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0000" cy="3122048"/>
                    </a:xfrm>
                    <a:prstGeom prst="rect">
                      <a:avLst/>
                    </a:prstGeom>
                  </pic:spPr>
                </pic:pic>
              </a:graphicData>
            </a:graphic>
          </wp:inline>
        </w:drawing>
      </w:r>
    </w:p>
    <w:p w14:paraId="6662F592" w14:textId="07AC0427" w:rsidR="006B1577" w:rsidRDefault="008F3E82">
      <w:pPr>
        <w:spacing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Fig. S1 | Flight track map of the NSF/NCAR C130 research aircraft from June 1 to July 15, 2013.</w:t>
      </w:r>
    </w:p>
    <w:p w14:paraId="6662F593" w14:textId="77777777" w:rsidR="006B1577" w:rsidRDefault="008F3E82">
      <w:pPr>
        <w:widowControl/>
        <w:spacing w:after="0" w:line="240" w:lineRule="auto"/>
        <w:jc w:val="left"/>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6662F594" w14:textId="11C3C31D" w:rsidR="006B1577" w:rsidRDefault="008F3E82" w:rsidP="0089225D">
      <w:pPr>
        <w:spacing w:line="480" w:lineRule="auto"/>
        <w:jc w:val="center"/>
        <w:rPr>
          <w:rFonts w:ascii="Times New Roman" w:hAnsi="Times New Roman" w:cs="Times New Roman"/>
          <w:b/>
          <w:bCs/>
          <w:sz w:val="24"/>
          <w:szCs w:val="24"/>
        </w:rPr>
      </w:pPr>
      <w:r>
        <w:rPr>
          <w:rStyle w:val="aff7"/>
          <w:noProof/>
        </w:rPr>
        <w:lastRenderedPageBreak/>
        <w:drawing>
          <wp:inline distT="0" distB="0" distL="114300" distR="114300" wp14:anchorId="6662F73D" wp14:editId="6662F73E">
            <wp:extent cx="5039995" cy="3306445"/>
            <wp:effectExtent l="0" t="0" r="1905" b="8255"/>
            <wp:docPr id="2" name="图片 2"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S1"/>
                    <pic:cNvPicPr>
                      <a:picLocks noChangeAspect="1"/>
                    </pic:cNvPicPr>
                  </pic:nvPicPr>
                  <pic:blipFill>
                    <a:blip r:embed="rId9"/>
                    <a:stretch>
                      <a:fillRect/>
                    </a:stretch>
                  </pic:blipFill>
                  <pic:spPr>
                    <a:xfrm>
                      <a:off x="0" y="0"/>
                      <a:ext cx="5039995" cy="3306445"/>
                    </a:xfrm>
                    <a:prstGeom prst="rect">
                      <a:avLst/>
                    </a:prstGeom>
                  </pic:spPr>
                </pic:pic>
              </a:graphicData>
            </a:graphic>
          </wp:inline>
        </w:drawing>
      </w:r>
    </w:p>
    <w:p w14:paraId="6662F595" w14:textId="381EB405" w:rsidR="006B1577" w:rsidRDefault="008F3E82">
      <w:pPr>
        <w:spacing w:line="480" w:lineRule="auto"/>
        <w:rPr>
          <w:rFonts w:ascii="Times New Roman" w:hAnsi="Times New Roman" w:cs="Times New Roman"/>
          <w:sz w:val="24"/>
          <w:szCs w:val="24"/>
        </w:rPr>
      </w:pPr>
      <w:r>
        <w:rPr>
          <w:rFonts w:ascii="Times New Roman" w:hAnsi="Times New Roman" w:cs="Times New Roman"/>
          <w:b/>
          <w:sz w:val="24"/>
          <w:szCs w:val="24"/>
          <w:lang w:val="en-GB"/>
        </w:rPr>
        <w:t xml:space="preserve">Fig. S2 | </w:t>
      </w:r>
      <w:r>
        <w:rPr>
          <w:rFonts w:ascii="Times New Roman" w:hAnsi="Times New Roman" w:cs="Times New Roman"/>
          <w:b/>
          <w:sz w:val="24"/>
          <w:szCs w:val="24"/>
        </w:rPr>
        <w:t>Frequency distribution of HNO</w:t>
      </w:r>
      <w:r>
        <w:rPr>
          <w:rFonts w:ascii="Times New Roman" w:hAnsi="Times New Roman" w:cs="Times New Roman"/>
          <w:b/>
          <w:sz w:val="24"/>
          <w:szCs w:val="24"/>
          <w:vertAlign w:val="subscript"/>
        </w:rPr>
        <w:t>3</w:t>
      </w:r>
      <w:r>
        <w:rPr>
          <w:rFonts w:ascii="Times New Roman" w:hAnsi="Times New Roman" w:cs="Times New Roman"/>
          <w:b/>
          <w:sz w:val="24"/>
          <w:szCs w:val="24"/>
        </w:rPr>
        <w:t>+pNO</w:t>
      </w:r>
      <w:r>
        <w:rPr>
          <w:rFonts w:ascii="Times New Roman" w:hAnsi="Times New Roman" w:cs="Times New Roman"/>
          <w:b/>
          <w:sz w:val="24"/>
          <w:szCs w:val="24"/>
          <w:vertAlign w:val="subscript"/>
        </w:rPr>
        <w:t>3</w:t>
      </w:r>
      <w:r w:rsidR="00F41E7B">
        <w:rPr>
          <w:rFonts w:ascii="Times New Roman" w:hAnsi="Times New Roman" w:cs="Times New Roman"/>
          <w:b/>
          <w:sz w:val="24"/>
          <w:szCs w:val="24"/>
          <w:vertAlign w:val="subscript"/>
        </w:rPr>
        <w:t xml:space="preserve"> </w:t>
      </w:r>
      <w:r w:rsidR="00F41E7B">
        <w:rPr>
          <w:rFonts w:ascii="Times New Roman" w:hAnsi="Times New Roman" w:cs="Times New Roman" w:hint="eastAsia"/>
          <w:b/>
          <w:sz w:val="24"/>
          <w:szCs w:val="24"/>
        </w:rPr>
        <w:t>(</w:t>
      </w:r>
      <w:r w:rsidR="00F41E7B">
        <w:rPr>
          <w:rFonts w:ascii="Times New Roman" w:hAnsi="Times New Roman" w:cs="Times New Roman"/>
          <w:b/>
          <w:sz w:val="24"/>
          <w:szCs w:val="24"/>
        </w:rPr>
        <w:t>(a) &amp; (b))</w:t>
      </w:r>
      <w:r>
        <w:rPr>
          <w:rFonts w:ascii="Times New Roman" w:hAnsi="Times New Roman" w:cs="Times New Roman"/>
          <w:b/>
          <w:sz w:val="24"/>
          <w:szCs w:val="24"/>
        </w:rPr>
        <w:t xml:space="preserve"> and PAN </w:t>
      </w:r>
      <w:r w:rsidR="00F41E7B">
        <w:rPr>
          <w:rFonts w:ascii="Times New Roman" w:hAnsi="Times New Roman" w:cs="Times New Roman" w:hint="eastAsia"/>
          <w:b/>
          <w:sz w:val="24"/>
          <w:szCs w:val="24"/>
        </w:rPr>
        <w:t>(</w:t>
      </w:r>
      <w:r w:rsidR="00F41E7B">
        <w:rPr>
          <w:rFonts w:ascii="Times New Roman" w:hAnsi="Times New Roman" w:cs="Times New Roman"/>
          <w:b/>
          <w:sz w:val="24"/>
          <w:szCs w:val="24"/>
        </w:rPr>
        <w:t>(c) &amp; (d))</w:t>
      </w:r>
      <w:r>
        <w:rPr>
          <w:rFonts w:ascii="Times New Roman" w:hAnsi="Times New Roman" w:cs="Times New Roman"/>
          <w:b/>
          <w:sz w:val="24"/>
          <w:szCs w:val="24"/>
        </w:rPr>
        <w:t xml:space="preserve"> in the FT and BL as measured on board </w:t>
      </w:r>
      <w:r>
        <w:rPr>
          <w:rFonts w:ascii="Times New Roman" w:eastAsia="等线" w:hAnsi="Times New Roman" w:cs="Times New Roman"/>
          <w:b/>
          <w:sz w:val="24"/>
          <w:szCs w:val="24"/>
        </w:rPr>
        <w:t xml:space="preserve">the </w:t>
      </w:r>
      <w:r>
        <w:rPr>
          <w:rFonts w:ascii="Times New Roman" w:hAnsi="Times New Roman" w:cs="Times New Roman"/>
          <w:b/>
          <w:sz w:val="24"/>
          <w:szCs w:val="24"/>
        </w:rPr>
        <w:t xml:space="preserve">C-130 research </w:t>
      </w:r>
      <w:r>
        <w:rPr>
          <w:rFonts w:ascii="Times New Roman" w:hAnsi="Times New Roman" w:cs="Times New Roman" w:hint="eastAsia"/>
          <w:b/>
          <w:sz w:val="24"/>
          <w:szCs w:val="24"/>
        </w:rPr>
        <w:t>aircraft</w:t>
      </w:r>
      <w:r>
        <w:rPr>
          <w:rFonts w:ascii="Times New Roman" w:hAnsi="Times New Roman" w:cs="Times New Roman"/>
          <w:b/>
          <w:sz w:val="24"/>
          <w:szCs w:val="24"/>
        </w:rPr>
        <w:t xml:space="preserve"> and simulated by GEOS-Chem.</w:t>
      </w:r>
      <w:r>
        <w:rPr>
          <w:rFonts w:ascii="Times New Roman" w:hAnsi="Times New Roman" w:cs="Times New Roman"/>
          <w:sz w:val="24"/>
          <w:szCs w:val="24"/>
        </w:rPr>
        <w:t xml:space="preserve"> The red circles represent GEOS-Chem model predictions. The blue circles represent our aircraft observations. Open circles and solid circles represent data points from the FT and the BL, respectively. </w:t>
      </w:r>
      <w:r>
        <w:rPr>
          <w:rFonts w:ascii="Times New Roman" w:eastAsia="等线" w:hAnsi="Times New Roman" w:cs="Times New Roman"/>
          <w:sz w:val="24"/>
          <w:szCs w:val="24"/>
        </w:rPr>
        <w:t xml:space="preserve">Dashed lines </w:t>
      </w:r>
      <w:r w:rsidR="00F41E7B">
        <w:rPr>
          <w:rFonts w:ascii="Times New Roman" w:eastAsia="等线" w:hAnsi="Times New Roman" w:cs="Times New Roman"/>
          <w:sz w:val="24"/>
          <w:szCs w:val="24"/>
        </w:rPr>
        <w:t xml:space="preserve">and solid lines </w:t>
      </w:r>
      <w:r>
        <w:rPr>
          <w:rFonts w:ascii="Times New Roman" w:hAnsi="Times New Roman" w:cs="Times New Roman"/>
          <w:sz w:val="24"/>
          <w:szCs w:val="24"/>
        </w:rPr>
        <w:t>connect adjacent data points.</w:t>
      </w:r>
    </w:p>
    <w:p w14:paraId="6662F599" w14:textId="77777777" w:rsidR="006B1577" w:rsidRDefault="008F3E82">
      <w:pPr>
        <w:widowControl/>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662F59A" w14:textId="20C72013" w:rsidR="006B1577" w:rsidRDefault="00191660">
      <w:pPr>
        <w:spacing w:line="480" w:lineRule="auto"/>
        <w:rPr>
          <w:rFonts w:ascii="Times New Roman" w:hAnsi="Times New Roman" w:cs="Times New Roman"/>
          <w:b/>
          <w:bCs/>
          <w:sz w:val="24"/>
          <w:szCs w:val="24"/>
        </w:rPr>
      </w:pPr>
      <w:r>
        <w:rPr>
          <w:noProof/>
        </w:rPr>
        <w:lastRenderedPageBreak/>
        <w:drawing>
          <wp:inline distT="0" distB="0" distL="0" distR="0" wp14:anchorId="5326BA4C" wp14:editId="4BE2E870">
            <wp:extent cx="5274310" cy="322008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220085"/>
                    </a:xfrm>
                    <a:prstGeom prst="rect">
                      <a:avLst/>
                    </a:prstGeom>
                    <a:noFill/>
                    <a:ln>
                      <a:noFill/>
                    </a:ln>
                  </pic:spPr>
                </pic:pic>
              </a:graphicData>
            </a:graphic>
          </wp:inline>
        </w:drawing>
      </w:r>
    </w:p>
    <w:p w14:paraId="523F82A9" w14:textId="3C3F2BA0" w:rsidR="00191660" w:rsidRDefault="008F3E82" w:rsidP="00191660">
      <w:pPr>
        <w:spacing w:line="480" w:lineRule="auto"/>
        <w:rPr>
          <w:rFonts w:ascii="Times New Roman" w:hAnsi="Times New Roman" w:cs="Times New Roman"/>
          <w:sz w:val="24"/>
          <w:szCs w:val="24"/>
        </w:rPr>
      </w:pPr>
      <w:r>
        <w:rPr>
          <w:rFonts w:ascii="Times New Roman" w:hAnsi="Times New Roman" w:cs="Times New Roman"/>
          <w:b/>
          <w:sz w:val="24"/>
          <w:szCs w:val="24"/>
        </w:rPr>
        <w:t>Fig. S3 |</w:t>
      </w:r>
      <w:r>
        <w:rPr>
          <w:b/>
        </w:rPr>
        <w:t xml:space="preserve"> </w:t>
      </w:r>
      <w:r>
        <w:rPr>
          <w:rFonts w:ascii="Times New Roman" w:hAnsi="Times New Roman" w:cs="Times New Roman"/>
          <w:b/>
          <w:sz w:val="24"/>
          <w:szCs w:val="24"/>
        </w:rPr>
        <w:t xml:space="preserve">Diurnal profiles of </w:t>
      </w:r>
      <w:r>
        <w:rPr>
          <w:rFonts w:ascii="Times New Roman" w:eastAsia="宋体" w:hAnsi="Times New Roman" w:cs="Times New Roman"/>
          <w:b/>
          <w:sz w:val="24"/>
          <w:szCs w:val="24"/>
        </w:rPr>
        <w:t xml:space="preserve">the </w:t>
      </w:r>
      <w:r>
        <w:rPr>
          <w:rFonts w:ascii="Times New Roman" w:hAnsi="Times New Roman" w:cs="Times New Roman"/>
          <w:b/>
          <w:sz w:val="24"/>
          <w:szCs w:val="24"/>
        </w:rPr>
        <w:t>mixing ratio of</w:t>
      </w:r>
      <w:r>
        <w:rPr>
          <w:rFonts w:ascii="Times New Roman" w:eastAsia="宋体" w:hAnsi="Times New Roman" w:cs="Times New Roman"/>
          <w:b/>
          <w:sz w:val="24"/>
          <w:szCs w:val="24"/>
        </w:rPr>
        <w:t xml:space="preserve"> the</w:t>
      </w:r>
      <w:r>
        <w:rPr>
          <w:rFonts w:ascii="Times New Roman" w:hAnsi="Times New Roman" w:cs="Times New Roman"/>
          <w:b/>
          <w:sz w:val="24"/>
          <w:szCs w:val="24"/>
        </w:rPr>
        <w:t xml:space="preserve"> O</w:t>
      </w:r>
      <w:r>
        <w:rPr>
          <w:rFonts w:ascii="Times New Roman" w:hAnsi="Times New Roman" w:cs="Times New Roman"/>
          <w:b/>
          <w:sz w:val="24"/>
          <w:szCs w:val="24"/>
          <w:vertAlign w:val="subscript"/>
        </w:rPr>
        <w:t>3</w:t>
      </w:r>
      <w:r>
        <w:rPr>
          <w:rFonts w:ascii="Times New Roman" w:hAnsi="Times New Roman" w:cs="Times New Roman"/>
          <w:b/>
          <w:sz w:val="24"/>
          <w:szCs w:val="24"/>
        </w:rPr>
        <w:t xml:space="preserve"> photolysis frequency, JO</w:t>
      </w:r>
      <w:r>
        <w:rPr>
          <w:rFonts w:ascii="Times New Roman" w:hAnsi="Times New Roman" w:cs="Times New Roman"/>
          <w:b/>
          <w:sz w:val="24"/>
          <w:szCs w:val="24"/>
          <w:vertAlign w:val="superscript"/>
        </w:rPr>
        <w:t>1</w:t>
      </w:r>
      <w:r>
        <w:rPr>
          <w:rFonts w:ascii="Times New Roman" w:hAnsi="Times New Roman" w:cs="Times New Roman"/>
          <w:b/>
          <w:sz w:val="24"/>
          <w:szCs w:val="24"/>
        </w:rPr>
        <w:t>D</w:t>
      </w:r>
      <w:r w:rsidR="00F41E7B">
        <w:rPr>
          <w:rFonts w:ascii="Times New Roman" w:hAnsi="Times New Roman" w:cs="Times New Roman"/>
          <w:b/>
          <w:sz w:val="24"/>
          <w:szCs w:val="24"/>
        </w:rPr>
        <w:t xml:space="preserve"> </w:t>
      </w:r>
      <w:proofErr w:type="gramStart"/>
      <w:r w:rsidR="00F41E7B">
        <w:rPr>
          <w:rFonts w:ascii="Times New Roman" w:hAnsi="Times New Roman" w:cs="Times New Roman" w:hint="eastAsia"/>
          <w:b/>
          <w:sz w:val="24"/>
          <w:szCs w:val="24"/>
        </w:rPr>
        <w:t>(</w:t>
      </w:r>
      <w:r w:rsidR="00F41E7B">
        <w:rPr>
          <w:rFonts w:ascii="Times New Roman" w:hAnsi="Times New Roman" w:cs="Times New Roman"/>
          <w:b/>
          <w:sz w:val="24"/>
          <w:szCs w:val="24"/>
        </w:rPr>
        <w:t xml:space="preserve"> (</w:t>
      </w:r>
      <w:proofErr w:type="gramEnd"/>
      <w:r w:rsidR="00F41E7B">
        <w:rPr>
          <w:rFonts w:ascii="Times New Roman" w:hAnsi="Times New Roman" w:cs="Times New Roman"/>
          <w:b/>
          <w:sz w:val="24"/>
          <w:szCs w:val="24"/>
        </w:rPr>
        <w:t>a) &amp; (b) )</w:t>
      </w:r>
      <w:r>
        <w:rPr>
          <w:rFonts w:ascii="Times New Roman" w:hAnsi="Times New Roman" w:cs="Times New Roman"/>
          <w:b/>
          <w:sz w:val="24"/>
          <w:szCs w:val="24"/>
        </w:rPr>
        <w:t xml:space="preserve"> and OH </w:t>
      </w:r>
      <w:r w:rsidR="00F41E7B">
        <w:rPr>
          <w:rFonts w:ascii="Times New Roman" w:hAnsi="Times New Roman" w:cs="Times New Roman" w:hint="eastAsia"/>
          <w:b/>
          <w:sz w:val="24"/>
          <w:szCs w:val="24"/>
        </w:rPr>
        <w:t>(</w:t>
      </w:r>
      <w:r w:rsidR="00F41E7B">
        <w:rPr>
          <w:rFonts w:ascii="Times New Roman" w:hAnsi="Times New Roman" w:cs="Times New Roman"/>
          <w:b/>
          <w:sz w:val="24"/>
          <w:szCs w:val="24"/>
        </w:rPr>
        <w:t xml:space="preserve"> (c) &amp; (d) ) </w:t>
      </w:r>
      <w:r>
        <w:rPr>
          <w:rFonts w:ascii="Times New Roman" w:hAnsi="Times New Roman" w:cs="Times New Roman"/>
          <w:b/>
          <w:sz w:val="24"/>
          <w:szCs w:val="24"/>
        </w:rPr>
        <w:t xml:space="preserve">in the FT and </w:t>
      </w:r>
      <w:r>
        <w:rPr>
          <w:rFonts w:ascii="Times New Roman" w:hAnsi="Times New Roman" w:cs="Times New Roman" w:hint="eastAsia"/>
          <w:b/>
          <w:sz w:val="24"/>
          <w:szCs w:val="24"/>
        </w:rPr>
        <w:t xml:space="preserve">the </w:t>
      </w:r>
      <w:r>
        <w:rPr>
          <w:rFonts w:ascii="Times New Roman" w:hAnsi="Times New Roman" w:cs="Times New Roman"/>
          <w:b/>
          <w:sz w:val="24"/>
          <w:szCs w:val="24"/>
        </w:rPr>
        <w:t xml:space="preserve">BL as measured on board </w:t>
      </w:r>
      <w:r>
        <w:rPr>
          <w:rFonts w:ascii="Times New Roman" w:eastAsia="等线" w:hAnsi="Times New Roman" w:cs="Times New Roman"/>
          <w:b/>
          <w:sz w:val="24"/>
          <w:szCs w:val="24"/>
        </w:rPr>
        <w:t xml:space="preserve">the </w:t>
      </w:r>
      <w:r>
        <w:rPr>
          <w:rFonts w:ascii="Times New Roman" w:hAnsi="Times New Roman" w:cs="Times New Roman"/>
          <w:b/>
          <w:sz w:val="24"/>
          <w:szCs w:val="24"/>
        </w:rPr>
        <w:t>C-130 research aircraft.</w:t>
      </w:r>
      <w:r>
        <w:rPr>
          <w:rFonts w:ascii="Times New Roman" w:hAnsi="Times New Roman" w:cs="Times New Roman"/>
          <w:sz w:val="24"/>
          <w:szCs w:val="24"/>
        </w:rPr>
        <w:t xml:space="preserve"> </w:t>
      </w:r>
      <w:r w:rsidRPr="0042284F">
        <w:rPr>
          <w:rFonts w:ascii="Times New Roman" w:hAnsi="Times New Roman" w:cs="Times New Roman"/>
          <w:sz w:val="24"/>
          <w:szCs w:val="24"/>
        </w:rPr>
        <w:t xml:space="preserve">Open </w:t>
      </w:r>
      <w:r w:rsidR="00F41E7B" w:rsidRPr="0042284F">
        <w:rPr>
          <w:rFonts w:ascii="Times New Roman" w:hAnsi="Times New Roman" w:cs="Times New Roman"/>
          <w:sz w:val="24"/>
          <w:szCs w:val="24"/>
        </w:rPr>
        <w:t xml:space="preserve">boxes </w:t>
      </w:r>
      <w:r w:rsidRPr="0042284F">
        <w:rPr>
          <w:rFonts w:ascii="Times New Roman" w:hAnsi="Times New Roman" w:cs="Times New Roman"/>
          <w:sz w:val="24"/>
          <w:szCs w:val="24"/>
        </w:rPr>
        <w:t xml:space="preserve">and solid </w:t>
      </w:r>
      <w:r w:rsidR="00F41E7B" w:rsidRPr="0042284F">
        <w:rPr>
          <w:rFonts w:ascii="Times New Roman" w:hAnsi="Times New Roman" w:cs="Times New Roman"/>
          <w:sz w:val="24"/>
          <w:szCs w:val="24"/>
        </w:rPr>
        <w:t xml:space="preserve">boxes </w:t>
      </w:r>
      <w:r w:rsidRPr="0042284F">
        <w:rPr>
          <w:rFonts w:ascii="Times New Roman" w:hAnsi="Times New Roman" w:cs="Times New Roman"/>
          <w:sz w:val="24"/>
          <w:szCs w:val="24"/>
        </w:rPr>
        <w:t>represent data points from the FT and the BL.</w:t>
      </w:r>
      <w:r>
        <w:rPr>
          <w:rFonts w:ascii="Times New Roman" w:hAnsi="Times New Roman" w:cs="Times New Roman"/>
          <w:sz w:val="24"/>
          <w:szCs w:val="24"/>
        </w:rPr>
        <w:t xml:space="preserve"> The boxes represent, from top to bottom, the 75th, 50th, and 25th percentiles; the whiskers above and below the boxes represent the 90th and 10th percentiles; and the cross represents the mean value. </w:t>
      </w:r>
      <w:r>
        <w:rPr>
          <w:rFonts w:ascii="Times New Roman" w:eastAsia="等线" w:hAnsi="Times New Roman" w:cs="Times New Roman"/>
          <w:sz w:val="24"/>
          <w:szCs w:val="24"/>
        </w:rPr>
        <w:t>The dashed</w:t>
      </w:r>
      <w:r>
        <w:rPr>
          <w:rFonts w:ascii="Times New Roman" w:hAnsi="Times New Roman" w:cs="Times New Roman" w:hint="eastAsia"/>
          <w:sz w:val="24"/>
          <w:szCs w:val="24"/>
        </w:rPr>
        <w:t xml:space="preserve"> line</w:t>
      </w:r>
      <w:r w:rsidR="00A70741">
        <w:rPr>
          <w:rFonts w:ascii="Times New Roman" w:hAnsi="Times New Roman" w:cs="Times New Roman"/>
          <w:sz w:val="24"/>
          <w:szCs w:val="24"/>
        </w:rPr>
        <w:t>s</w:t>
      </w:r>
      <w:r>
        <w:rPr>
          <w:rFonts w:ascii="Times New Roman" w:hAnsi="Times New Roman" w:cs="Times New Roman" w:hint="eastAsia"/>
          <w:sz w:val="24"/>
          <w:szCs w:val="24"/>
        </w:rPr>
        <w:t xml:space="preserve"> and </w:t>
      </w:r>
      <w:r w:rsidR="00A70741">
        <w:rPr>
          <w:rFonts w:ascii="Times New Roman" w:hAnsi="Times New Roman" w:cs="Times New Roman"/>
          <w:sz w:val="24"/>
          <w:szCs w:val="24"/>
        </w:rPr>
        <w:t xml:space="preserve">solid </w:t>
      </w:r>
      <w:r>
        <w:rPr>
          <w:rFonts w:ascii="Times New Roman" w:hAnsi="Times New Roman" w:cs="Times New Roman" w:hint="eastAsia"/>
          <w:sz w:val="24"/>
          <w:szCs w:val="24"/>
        </w:rPr>
        <w:t>line</w:t>
      </w:r>
      <w:r w:rsidR="00A70741">
        <w:rPr>
          <w:rFonts w:ascii="Times New Roman" w:hAnsi="Times New Roman" w:cs="Times New Roman"/>
          <w:sz w:val="24"/>
          <w:szCs w:val="24"/>
        </w:rPr>
        <w:t>s</w:t>
      </w:r>
      <w:r>
        <w:rPr>
          <w:rFonts w:ascii="Times New Roman" w:hAnsi="Times New Roman" w:cs="Times New Roman"/>
          <w:sz w:val="24"/>
          <w:szCs w:val="24"/>
        </w:rPr>
        <w:t xml:space="preserve"> connect adjacent </w:t>
      </w:r>
      <w:r>
        <w:rPr>
          <w:rFonts w:ascii="Times New Roman" w:hAnsi="Times New Roman" w:cs="Times New Roman" w:hint="eastAsia"/>
          <w:sz w:val="24"/>
          <w:szCs w:val="24"/>
        </w:rPr>
        <w:t>medians</w:t>
      </w:r>
      <w:r>
        <w:rPr>
          <w:rFonts w:ascii="Times New Roman" w:hAnsi="Times New Roman" w:cs="Times New Roman"/>
          <w:sz w:val="24"/>
          <w:szCs w:val="24"/>
        </w:rPr>
        <w:t>.</w:t>
      </w:r>
      <w:r w:rsidR="00191660">
        <w:rPr>
          <w:rFonts w:ascii="Times New Roman" w:hAnsi="Times New Roman" w:cs="Times New Roman"/>
          <w:sz w:val="24"/>
          <w:szCs w:val="24"/>
        </w:rPr>
        <w:br w:type="page"/>
      </w:r>
    </w:p>
    <w:p w14:paraId="0DE2323A" w14:textId="77777777" w:rsidR="00191660" w:rsidRDefault="00191660" w:rsidP="00191660">
      <w:pPr>
        <w:spacing w:line="480" w:lineRule="auto"/>
        <w:rPr>
          <w:rFonts w:ascii="Times New Roman" w:hAnsi="Times New Roman" w:cs="Times New Roman"/>
          <w:sz w:val="24"/>
          <w:szCs w:val="24"/>
        </w:rPr>
      </w:pPr>
    </w:p>
    <w:p w14:paraId="6662F59C" w14:textId="43CE6EE3" w:rsidR="006B1577" w:rsidRDefault="008F3E82" w:rsidP="00191660">
      <w:pPr>
        <w:spacing w:line="480" w:lineRule="auto"/>
        <w:jc w:val="center"/>
        <w:rPr>
          <w:rFonts w:ascii="Times New Roman" w:hAnsi="Times New Roman" w:cs="Times New Roman"/>
          <w:sz w:val="24"/>
          <w:szCs w:val="24"/>
        </w:rPr>
      </w:pPr>
      <w:r w:rsidRPr="008F3E82">
        <w:rPr>
          <w:rFonts w:ascii="Times New Roman" w:hAnsi="Times New Roman" w:cs="Times New Roman"/>
          <w:noProof/>
          <w:sz w:val="24"/>
          <w:szCs w:val="24"/>
        </w:rPr>
        <w:drawing>
          <wp:inline distT="0" distB="0" distL="114300" distR="114300" wp14:anchorId="6662F745" wp14:editId="33D2006C">
            <wp:extent cx="2749550" cy="1884535"/>
            <wp:effectExtent l="0" t="0" r="0" b="1905"/>
            <wp:docPr id="1" name="图片 1" descr="FIG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4"/>
                    <pic:cNvPicPr>
                      <a:picLocks noChangeAspect="1"/>
                    </pic:cNvPicPr>
                  </pic:nvPicPr>
                  <pic:blipFill>
                    <a:blip r:embed="rId11"/>
                    <a:stretch>
                      <a:fillRect/>
                    </a:stretch>
                  </pic:blipFill>
                  <pic:spPr>
                    <a:xfrm>
                      <a:off x="0" y="0"/>
                      <a:ext cx="2767911" cy="1897119"/>
                    </a:xfrm>
                    <a:prstGeom prst="rect">
                      <a:avLst/>
                    </a:prstGeom>
                  </pic:spPr>
                </pic:pic>
              </a:graphicData>
            </a:graphic>
          </wp:inline>
        </w:drawing>
      </w:r>
    </w:p>
    <w:p w14:paraId="0EC6A4C0" w14:textId="6A02D08B" w:rsidR="00191660" w:rsidRDefault="008F3E82" w:rsidP="00191660">
      <w:pPr>
        <w:spacing w:line="480" w:lineRule="auto"/>
        <w:rPr>
          <w:rFonts w:ascii="Times New Roman" w:hAnsi="Times New Roman" w:cs="Times New Roman"/>
          <w:sz w:val="24"/>
          <w:szCs w:val="24"/>
        </w:rPr>
      </w:pPr>
      <w:r>
        <w:rPr>
          <w:rFonts w:ascii="Times New Roman" w:hAnsi="Times New Roman" w:cs="Times New Roman"/>
          <w:b/>
          <w:sz w:val="24"/>
          <w:szCs w:val="24"/>
        </w:rPr>
        <w:t xml:space="preserve">Fig. </w:t>
      </w:r>
      <w:r>
        <w:rPr>
          <w:rFonts w:ascii="Times New Roman" w:hAnsi="Times New Roman" w:cs="Times New Roman" w:hint="eastAsia"/>
          <w:b/>
          <w:sz w:val="24"/>
          <w:szCs w:val="24"/>
        </w:rPr>
        <w:t>S4</w:t>
      </w:r>
      <w:r>
        <w:rPr>
          <w:rFonts w:ascii="Times New Roman" w:hAnsi="Times New Roman" w:cs="Times New Roman"/>
          <w:b/>
          <w:sz w:val="24"/>
          <w:szCs w:val="24"/>
        </w:rPr>
        <w:t xml:space="preserve"> | Scatter plots of</w:t>
      </w:r>
      <w:r>
        <w:rPr>
          <w:rFonts w:ascii="Times New Roman" w:eastAsia="等线" w:hAnsi="Times New Roman" w:cs="Times New Roman"/>
          <w:b/>
          <w:sz w:val="24"/>
          <w:szCs w:val="24"/>
        </w:rPr>
        <w:t xml:space="preserve"> the</w:t>
      </w:r>
      <w:r>
        <w:rPr>
          <w:rFonts w:ascii="Times New Roman" w:hAnsi="Times New Roman" w:cs="Times New Roman"/>
          <w:b/>
          <w:sz w:val="24"/>
          <w:szCs w:val="24"/>
        </w:rPr>
        <w:t xml:space="preserve"> </w:t>
      </w:r>
      <w:proofErr w:type="spellStart"/>
      <w:r>
        <w:rPr>
          <w:rFonts w:ascii="Times New Roman" w:hAnsi="Times New Roman" w:cs="Times New Roman" w:hint="eastAsia"/>
          <w:b/>
          <w:sz w:val="24"/>
          <w:szCs w:val="24"/>
        </w:rPr>
        <w:t>NO</w:t>
      </w:r>
      <w:r>
        <w:rPr>
          <w:rFonts w:ascii="Times New Roman" w:hAnsi="Times New Roman" w:cs="Times New Roman" w:hint="eastAsia"/>
          <w:b/>
          <w:sz w:val="24"/>
          <w:szCs w:val="24"/>
          <w:vertAlign w:val="subscript"/>
        </w:rPr>
        <w:t>z</w:t>
      </w:r>
      <w:proofErr w:type="spellEnd"/>
      <w:r>
        <w:rPr>
          <w:rFonts w:ascii="Times New Roman" w:hAnsi="Times New Roman" w:cs="Times New Roman" w:hint="eastAsia"/>
          <w:b/>
          <w:sz w:val="24"/>
          <w:szCs w:val="24"/>
        </w:rPr>
        <w:t>/</w:t>
      </w:r>
      <w:proofErr w:type="spellStart"/>
      <w:r>
        <w:rPr>
          <w:rFonts w:ascii="Times New Roman" w:hAnsi="Times New Roman" w:cs="Times New Roman" w:hint="eastAsia"/>
          <w:b/>
          <w:sz w:val="24"/>
          <w:szCs w:val="24"/>
        </w:rPr>
        <w:t>NO</w:t>
      </w:r>
      <w:r>
        <w:rPr>
          <w:rFonts w:ascii="Times New Roman" w:hAnsi="Times New Roman" w:cs="Times New Roman" w:hint="eastAsia"/>
          <w:b/>
          <w:sz w:val="24"/>
          <w:szCs w:val="24"/>
          <w:vertAlign w:val="subscript"/>
        </w:rPr>
        <w:t>y</w:t>
      </w:r>
      <w:proofErr w:type="spellEnd"/>
      <w:r>
        <w:rPr>
          <w:rFonts w:ascii="Times New Roman" w:eastAsia="等线" w:hAnsi="Times New Roman" w:cs="Times New Roman" w:hint="eastAsia"/>
          <w:b/>
          <w:sz w:val="24"/>
          <w:szCs w:val="24"/>
        </w:rPr>
        <w:t xml:space="preserve"> ratio</w:t>
      </w:r>
      <w:r>
        <w:rPr>
          <w:rFonts w:ascii="Times New Roman" w:hAnsi="Times New Roman" w:cs="Times New Roman"/>
          <w:b/>
          <w:sz w:val="24"/>
          <w:szCs w:val="24"/>
        </w:rPr>
        <w:t xml:space="preserve"> against NO</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as measured on board </w:t>
      </w:r>
      <w:r>
        <w:rPr>
          <w:rFonts w:ascii="Times New Roman" w:eastAsia="等线" w:hAnsi="Times New Roman" w:cs="Times New Roman"/>
          <w:b/>
          <w:sz w:val="24"/>
          <w:szCs w:val="24"/>
        </w:rPr>
        <w:t xml:space="preserve">the </w:t>
      </w:r>
      <w:r>
        <w:rPr>
          <w:rFonts w:ascii="Times New Roman" w:hAnsi="Times New Roman" w:cs="Times New Roman"/>
          <w:b/>
          <w:sz w:val="24"/>
          <w:szCs w:val="24"/>
        </w:rPr>
        <w:t xml:space="preserve">C-130 research aircraft and simulated by </w:t>
      </w:r>
      <w:r>
        <w:rPr>
          <w:rFonts w:ascii="Times New Roman" w:eastAsia="等线" w:hAnsi="Times New Roman" w:cs="Times New Roman"/>
          <w:b/>
          <w:sz w:val="24"/>
          <w:szCs w:val="24"/>
        </w:rPr>
        <w:t xml:space="preserve">the </w:t>
      </w:r>
      <w:r>
        <w:rPr>
          <w:rFonts w:ascii="Times New Roman" w:hAnsi="Times New Roman" w:cs="Times New Roman"/>
          <w:b/>
          <w:sz w:val="24"/>
          <w:szCs w:val="24"/>
        </w:rPr>
        <w:t xml:space="preserve">MCM model. </w:t>
      </w:r>
      <w:r>
        <w:rPr>
          <w:rFonts w:ascii="Times New Roman" w:hAnsi="Times New Roman" w:cs="Times New Roman"/>
          <w:sz w:val="24"/>
          <w:szCs w:val="24"/>
        </w:rPr>
        <w:t xml:space="preserve">Open circles and solid circles represent measured data points from the FT and the BL. The red line represents the model S0, which excludes external cycling. The blue line and blue </w:t>
      </w:r>
      <w:r>
        <w:rPr>
          <w:rFonts w:ascii="Times New Roman" w:eastAsia="等线" w:hAnsi="Times New Roman" w:cs="Times New Roman"/>
          <w:sz w:val="24"/>
          <w:szCs w:val="24"/>
        </w:rPr>
        <w:t>dashed</w:t>
      </w:r>
      <w:r>
        <w:rPr>
          <w:rFonts w:ascii="Times New Roman" w:hAnsi="Times New Roman" w:cs="Times New Roman"/>
          <w:sz w:val="24"/>
          <w:szCs w:val="24"/>
        </w:rPr>
        <w:t xml:space="preserve"> line present </w:t>
      </w:r>
      <w:r>
        <w:rPr>
          <w:rFonts w:ascii="Times New Roman" w:eastAsia="等线" w:hAnsi="Times New Roman" w:cs="Times New Roman"/>
          <w:sz w:val="24"/>
          <w:szCs w:val="24"/>
        </w:rPr>
        <w:t xml:space="preserve">the </w:t>
      </w:r>
      <w:r>
        <w:rPr>
          <w:rFonts w:ascii="Times New Roman" w:hAnsi="Times New Roman" w:cs="Times New Roman"/>
          <w:sz w:val="24"/>
          <w:szCs w:val="24"/>
        </w:rPr>
        <w:t xml:space="preserve">S1 and S2 </w:t>
      </w:r>
      <w:r>
        <w:rPr>
          <w:rFonts w:ascii="Times New Roman" w:eastAsia="等线" w:hAnsi="Times New Roman" w:cs="Times New Roman"/>
          <w:sz w:val="24"/>
          <w:szCs w:val="24"/>
        </w:rPr>
        <w:t>models, which</w:t>
      </w:r>
      <w:r>
        <w:rPr>
          <w:rFonts w:ascii="Times New Roman" w:hAnsi="Times New Roman" w:cs="Times New Roman"/>
          <w:sz w:val="24"/>
          <w:szCs w:val="24"/>
        </w:rPr>
        <w:t xml:space="preserve"> include </w:t>
      </w:r>
      <w:r>
        <w:rPr>
          <w:rFonts w:ascii="Times New Roman" w:eastAsia="等线" w:hAnsi="Times New Roman" w:cs="Times New Roman"/>
          <w:sz w:val="24"/>
          <w:szCs w:val="24"/>
        </w:rPr>
        <w:t>the</w:t>
      </w:r>
      <w:r>
        <w:rPr>
          <w:rFonts w:ascii="Times New Roman" w:hAnsi="Times New Roman" w:cs="Times New Roman"/>
          <w:sz w:val="24"/>
          <w:szCs w:val="24"/>
        </w:rPr>
        <w:t xml:space="preserve"> proxy mechanism for external cycling with HONO </w:t>
      </w:r>
      <w:r>
        <w:rPr>
          <w:rFonts w:ascii="Times New Roman" w:eastAsia="等线" w:hAnsi="Times New Roman" w:cs="Times New Roman"/>
          <w:sz w:val="24"/>
          <w:szCs w:val="24"/>
        </w:rPr>
        <w:t>yields</w:t>
      </w:r>
      <w:r>
        <w:rPr>
          <w:rFonts w:ascii="Times New Roman" w:hAnsi="Times New Roman" w:cs="Times New Roman"/>
          <w:sz w:val="24"/>
          <w:szCs w:val="24"/>
        </w:rPr>
        <w:t xml:space="preserve"> of 100% (0% yield for NO</w:t>
      </w:r>
      <w:r>
        <w:rPr>
          <w:rFonts w:ascii="Times New Roman" w:hAnsi="Times New Roman" w:cs="Times New Roman"/>
          <w:sz w:val="24"/>
          <w:szCs w:val="24"/>
          <w:vertAlign w:val="subscript"/>
        </w:rPr>
        <w:t>2</w:t>
      </w:r>
      <w:r>
        <w:rPr>
          <w:rFonts w:ascii="Times New Roman" w:hAnsi="Times New Roman" w:cs="Times New Roman"/>
          <w:sz w:val="24"/>
          <w:szCs w:val="24"/>
        </w:rPr>
        <w:t>) and 0% (</w:t>
      </w:r>
      <w:r>
        <w:rPr>
          <w:rFonts w:ascii="Times New Roman" w:eastAsia="等线" w:hAnsi="Times New Roman" w:cs="Times New Roman"/>
          <w:sz w:val="24"/>
          <w:szCs w:val="24"/>
        </w:rPr>
        <w:t>100%</w:t>
      </w:r>
      <w:r>
        <w:rPr>
          <w:rFonts w:ascii="Times New Roman" w:hAnsi="Times New Roman" w:cs="Times New Roman"/>
          <w:sz w:val="24"/>
          <w:szCs w:val="24"/>
        </w:rPr>
        <w:t xml:space="preserve"> yield for NO</w:t>
      </w:r>
      <w:r>
        <w:rPr>
          <w:rFonts w:ascii="Times New Roman" w:hAnsi="Times New Roman" w:cs="Times New Roman"/>
          <w:sz w:val="24"/>
          <w:szCs w:val="24"/>
          <w:vertAlign w:val="subscript"/>
        </w:rPr>
        <w:t>2</w:t>
      </w:r>
      <w:r>
        <w:rPr>
          <w:rFonts w:ascii="Times New Roman" w:hAnsi="Times New Roman" w:cs="Times New Roman"/>
          <w:sz w:val="24"/>
          <w:szCs w:val="24"/>
        </w:rPr>
        <w:t>), respectively.</w:t>
      </w:r>
      <w:r w:rsidR="00191660">
        <w:rPr>
          <w:rFonts w:ascii="Times New Roman" w:hAnsi="Times New Roman" w:cs="Times New Roman"/>
          <w:sz w:val="24"/>
          <w:szCs w:val="24"/>
        </w:rPr>
        <w:br w:type="page"/>
      </w:r>
    </w:p>
    <w:p w14:paraId="6662F5A0" w14:textId="77777777" w:rsidR="006B1577" w:rsidRDefault="008F3E82">
      <w:pPr>
        <w:spacing w:line="480" w:lineRule="auto"/>
        <w:rPr>
          <w:rFonts w:ascii="Times New Roman" w:hAnsi="Times New Roman" w:cs="Times New Roman"/>
          <w:b/>
          <w:bCs/>
          <w:sz w:val="24"/>
          <w:szCs w:val="24"/>
        </w:rPr>
      </w:pPr>
      <w:r>
        <w:rPr>
          <w:noProof/>
          <w:sz w:val="24"/>
          <w:szCs w:val="24"/>
        </w:rPr>
        <w:lastRenderedPageBreak/>
        <w:drawing>
          <wp:inline distT="0" distB="0" distL="114300" distR="114300" wp14:anchorId="6662F747" wp14:editId="6662F748">
            <wp:extent cx="5227320" cy="1793875"/>
            <wp:effectExtent l="0" t="0" r="0" b="0"/>
            <wp:docPr id="14" name="图片 14" descr="图片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S4"/>
                    <pic:cNvPicPr>
                      <a:picLocks noChangeAspect="1"/>
                    </pic:cNvPicPr>
                  </pic:nvPicPr>
                  <pic:blipFill>
                    <a:blip r:embed="rId12"/>
                    <a:stretch>
                      <a:fillRect/>
                    </a:stretch>
                  </pic:blipFill>
                  <pic:spPr>
                    <a:xfrm>
                      <a:off x="0" y="0"/>
                      <a:ext cx="5230702" cy="1795191"/>
                    </a:xfrm>
                    <a:prstGeom prst="rect">
                      <a:avLst/>
                    </a:prstGeom>
                  </pic:spPr>
                </pic:pic>
              </a:graphicData>
            </a:graphic>
          </wp:inline>
        </w:drawing>
      </w:r>
    </w:p>
    <w:p w14:paraId="6662F5A1" w14:textId="1F90057C" w:rsidR="006B1577" w:rsidRDefault="008F3E82">
      <w:pPr>
        <w:spacing w:line="480" w:lineRule="auto"/>
        <w:rPr>
          <w:rFonts w:ascii="Times New Roman" w:hAnsi="Times New Roman" w:cs="Times New Roman"/>
          <w:sz w:val="24"/>
          <w:szCs w:val="24"/>
        </w:rPr>
      </w:pPr>
      <w:r>
        <w:rPr>
          <w:rFonts w:ascii="Times New Roman" w:hAnsi="Times New Roman" w:cs="Times New Roman"/>
          <w:b/>
          <w:sz w:val="24"/>
          <w:szCs w:val="24"/>
        </w:rPr>
        <w:t>Fig. S</w:t>
      </w:r>
      <w:r>
        <w:rPr>
          <w:rFonts w:ascii="Times New Roman" w:hAnsi="Times New Roman" w:cs="Times New Roman" w:hint="eastAsia"/>
          <w:b/>
          <w:sz w:val="24"/>
          <w:szCs w:val="24"/>
        </w:rPr>
        <w:t>5</w:t>
      </w:r>
      <w:r>
        <w:rPr>
          <w:rFonts w:ascii="Times New Roman" w:hAnsi="Times New Roman" w:cs="Times New Roman"/>
          <w:b/>
          <w:sz w:val="24"/>
          <w:szCs w:val="24"/>
        </w:rPr>
        <w:t xml:space="preserve"> | </w:t>
      </w:r>
      <w:r>
        <w:rPr>
          <w:rFonts w:ascii="Times New Roman" w:hAnsi="Times New Roman" w:cs="Times New Roman" w:hint="eastAsia"/>
          <w:b/>
          <w:sz w:val="24"/>
          <w:szCs w:val="24"/>
        </w:rPr>
        <w:t xml:space="preserve">Distribution </w:t>
      </w:r>
      <w:r>
        <w:rPr>
          <w:rFonts w:ascii="Times New Roman" w:hAnsi="Times New Roman" w:cs="Times New Roman"/>
          <w:b/>
          <w:sz w:val="24"/>
          <w:szCs w:val="24"/>
        </w:rPr>
        <w:t>of HNO</w:t>
      </w:r>
      <w:r>
        <w:rPr>
          <w:rFonts w:ascii="Times New Roman" w:hAnsi="Times New Roman" w:cs="Times New Roman"/>
          <w:b/>
          <w:sz w:val="24"/>
          <w:szCs w:val="24"/>
          <w:vertAlign w:val="subscript"/>
        </w:rPr>
        <w:t xml:space="preserve">3 </w:t>
      </w:r>
      <w:r>
        <w:rPr>
          <w:rFonts w:ascii="Times New Roman" w:hAnsi="Times New Roman" w:cs="Times New Roman"/>
          <w:b/>
          <w:sz w:val="24"/>
          <w:szCs w:val="24"/>
        </w:rPr>
        <w:t xml:space="preserve">(a) and PAN (b) </w:t>
      </w:r>
      <w:r>
        <w:rPr>
          <w:rFonts w:ascii="Times New Roman" w:eastAsia="等线" w:hAnsi="Times New Roman" w:cs="Times New Roman"/>
          <w:b/>
          <w:sz w:val="24"/>
          <w:szCs w:val="24"/>
        </w:rPr>
        <w:t>during</w:t>
      </w:r>
      <w:r>
        <w:rPr>
          <w:rFonts w:ascii="Times New Roman" w:hAnsi="Times New Roman" w:cs="Times New Roman"/>
          <w:b/>
          <w:sz w:val="24"/>
          <w:szCs w:val="24"/>
        </w:rPr>
        <w:t xml:space="preserve"> </w:t>
      </w:r>
      <w:r>
        <w:rPr>
          <w:rFonts w:ascii="Times New Roman" w:hAnsi="Times New Roman" w:cs="Times New Roman" w:hint="eastAsia"/>
          <w:b/>
          <w:sz w:val="24"/>
          <w:szCs w:val="24"/>
        </w:rPr>
        <w:t>plume</w:t>
      </w:r>
      <w:r>
        <w:rPr>
          <w:rFonts w:ascii="Times New Roman" w:hAnsi="Times New Roman" w:cs="Times New Roman"/>
          <w:b/>
          <w:sz w:val="24"/>
          <w:szCs w:val="24"/>
        </w:rPr>
        <w:t xml:space="preserve"> ag</w:t>
      </w:r>
      <w:r>
        <w:rPr>
          <w:rFonts w:ascii="Times New Roman" w:hAnsi="Times New Roman" w:cs="Times New Roman" w:hint="eastAsia"/>
          <w:b/>
          <w:sz w:val="24"/>
          <w:szCs w:val="24"/>
        </w:rPr>
        <w:t>ing</w:t>
      </w:r>
      <w:r>
        <w:rPr>
          <w:rFonts w:ascii="Times New Roman" w:hAnsi="Times New Roman" w:cs="Times New Roman"/>
          <w:b/>
          <w:sz w:val="24"/>
          <w:szCs w:val="24"/>
        </w:rPr>
        <w:t xml:space="preserve"> under </w:t>
      </w:r>
      <w:r>
        <w:rPr>
          <w:rFonts w:ascii="Times New Roman" w:eastAsia="等线" w:hAnsi="Times New Roman" w:cs="Times New Roman"/>
          <w:b/>
          <w:sz w:val="24"/>
          <w:szCs w:val="24"/>
        </w:rPr>
        <w:t xml:space="preserve">the </w:t>
      </w:r>
      <w:r>
        <w:rPr>
          <w:rFonts w:ascii="Times New Roman" w:hAnsi="Times New Roman" w:cs="Times New Roman"/>
          <w:b/>
          <w:sz w:val="24"/>
          <w:szCs w:val="24"/>
        </w:rPr>
        <w:t>full sun scenario of NO</w:t>
      </w:r>
      <w:r>
        <w:rPr>
          <w:rFonts w:ascii="Times New Roman" w:hAnsi="Times New Roman" w:cs="Times New Roman"/>
          <w:b/>
          <w:sz w:val="24"/>
          <w:szCs w:val="24"/>
          <w:vertAlign w:val="subscript"/>
        </w:rPr>
        <w:t>x</w:t>
      </w:r>
      <w:r>
        <w:rPr>
          <w:rFonts w:ascii="Times New Roman" w:hAnsi="Times New Roman" w:cs="Times New Roman"/>
          <w:b/>
          <w:sz w:val="24"/>
          <w:szCs w:val="24"/>
        </w:rPr>
        <w:t xml:space="preserve"> emission in </w:t>
      </w:r>
      <w:r>
        <w:rPr>
          <w:rFonts w:ascii="Times New Roman" w:hAnsi="Times New Roman" w:cs="Times New Roman" w:hint="eastAsia"/>
          <w:b/>
          <w:sz w:val="24"/>
          <w:szCs w:val="24"/>
        </w:rPr>
        <w:t xml:space="preserve">a </w:t>
      </w:r>
      <w:r>
        <w:rPr>
          <w:rFonts w:ascii="Times New Roman" w:hAnsi="Times New Roman" w:cs="Times New Roman"/>
          <w:b/>
          <w:sz w:val="24"/>
          <w:szCs w:val="24"/>
        </w:rPr>
        <w:t xml:space="preserve">fresh power plant plume as simulated by </w:t>
      </w:r>
      <w:r>
        <w:rPr>
          <w:rFonts w:ascii="Times New Roman" w:eastAsia="等线" w:hAnsi="Times New Roman" w:cs="Times New Roman"/>
          <w:b/>
          <w:sz w:val="24"/>
          <w:szCs w:val="24"/>
        </w:rPr>
        <w:t xml:space="preserve">the </w:t>
      </w:r>
      <w:r>
        <w:rPr>
          <w:rFonts w:ascii="Times New Roman" w:hAnsi="Times New Roman" w:cs="Times New Roman"/>
          <w:b/>
          <w:sz w:val="24"/>
          <w:szCs w:val="24"/>
        </w:rPr>
        <w:t>MCM model</w:t>
      </w:r>
      <w:r>
        <w:rPr>
          <w:rFonts w:ascii="Times New Roman" w:hAnsi="Times New Roman" w:cs="Times New Roman" w:hint="eastAsia"/>
          <w:b/>
          <w:sz w:val="24"/>
          <w:szCs w:val="24"/>
        </w:rPr>
        <w:t>.</w:t>
      </w:r>
      <w:r>
        <w:rPr>
          <w:rFonts w:ascii="Times New Roman" w:hAnsi="Times New Roman" w:cs="Times New Roman"/>
          <w:sz w:val="24"/>
          <w:szCs w:val="24"/>
        </w:rPr>
        <w:t xml:space="preserve"> The red line represents the baseline model, which excludes</w:t>
      </w:r>
      <w:r>
        <w:rPr>
          <w:rFonts w:ascii="Times New Roman" w:eastAsia="宋体" w:hAnsi="Times New Roman" w:cs="Times New Roman"/>
          <w:sz w:val="24"/>
          <w:szCs w:val="24"/>
        </w:rPr>
        <w:t xml:space="preserve"> the</w:t>
      </w:r>
      <w:r>
        <w:rPr>
          <w:rFonts w:ascii="Times New Roman" w:hAnsi="Times New Roman" w:cs="Times New Roman"/>
          <w:sz w:val="24"/>
          <w:szCs w:val="24"/>
        </w:rPr>
        <w:t xml:space="preserve"> external cycling proxy mechanism. The blue line and blue </w:t>
      </w:r>
      <w:r>
        <w:rPr>
          <w:rFonts w:ascii="Times New Roman" w:eastAsia="宋体" w:hAnsi="Times New Roman" w:cs="Times New Roman"/>
          <w:sz w:val="24"/>
          <w:szCs w:val="24"/>
        </w:rPr>
        <w:t>dashed</w:t>
      </w:r>
      <w:r>
        <w:rPr>
          <w:rFonts w:ascii="Times New Roman" w:hAnsi="Times New Roman" w:cs="Times New Roman"/>
          <w:sz w:val="24"/>
          <w:szCs w:val="24"/>
        </w:rPr>
        <w:t xml:space="preserve"> line present</w:t>
      </w:r>
      <w:r>
        <w:rPr>
          <w:rFonts w:ascii="Times New Roman" w:eastAsia="宋体" w:hAnsi="Times New Roman" w:cs="Times New Roman"/>
          <w:sz w:val="24"/>
          <w:szCs w:val="24"/>
        </w:rPr>
        <w:t xml:space="preserve"> the</w:t>
      </w:r>
      <w:r>
        <w:rPr>
          <w:rFonts w:ascii="Times New Roman" w:hAnsi="Times New Roman" w:cs="Times New Roman"/>
          <w:sz w:val="24"/>
          <w:szCs w:val="24"/>
        </w:rPr>
        <w:t xml:space="preserve"> control models, which include</w:t>
      </w:r>
      <w:r>
        <w:rPr>
          <w:rFonts w:ascii="Times New Roman" w:eastAsia="宋体" w:hAnsi="Times New Roman" w:cs="Times New Roman"/>
          <w:sz w:val="24"/>
          <w:szCs w:val="24"/>
        </w:rPr>
        <w:t xml:space="preserve"> the </w:t>
      </w:r>
      <w:r>
        <w:rPr>
          <w:rFonts w:ascii="Times New Roman" w:hAnsi="Times New Roman" w:cs="Times New Roman"/>
          <w:sz w:val="24"/>
          <w:szCs w:val="24"/>
        </w:rPr>
        <w:t xml:space="preserve">external cycling proxy mechanism with </w:t>
      </w:r>
      <w:r>
        <w:rPr>
          <w:rFonts w:ascii="Times New Roman" w:eastAsia="宋体" w:hAnsi="Times New Roman" w:cs="Times New Roman"/>
          <w:sz w:val="24"/>
          <w:szCs w:val="24"/>
        </w:rPr>
        <w:t xml:space="preserve">a </w:t>
      </w:r>
      <w:r>
        <w:rPr>
          <w:rFonts w:ascii="Times New Roman" w:hAnsi="Times New Roman" w:cs="Times New Roman"/>
          <w:sz w:val="24"/>
          <w:szCs w:val="24"/>
        </w:rPr>
        <w:t>HONO yield of 100% (0% yield for NO</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Pr>
          <w:rFonts w:ascii="Times New Roman" w:eastAsia="宋体" w:hAnsi="Times New Roman" w:cs="Times New Roman"/>
          <w:sz w:val="24"/>
          <w:szCs w:val="24"/>
        </w:rPr>
        <w:t xml:space="preserve">a </w:t>
      </w:r>
      <w:r>
        <w:rPr>
          <w:rFonts w:ascii="Times New Roman" w:hAnsi="Times New Roman" w:cs="Times New Roman"/>
          <w:sz w:val="24"/>
          <w:szCs w:val="24"/>
        </w:rPr>
        <w:t>HONO yield of 0% (100% yield for NO</w:t>
      </w:r>
      <w:r>
        <w:rPr>
          <w:rFonts w:ascii="Times New Roman" w:hAnsi="Times New Roman" w:cs="Times New Roman"/>
          <w:sz w:val="24"/>
          <w:szCs w:val="24"/>
          <w:vertAlign w:val="subscript"/>
        </w:rPr>
        <w:t>2</w:t>
      </w:r>
      <w:r>
        <w:rPr>
          <w:rFonts w:ascii="Times New Roman" w:hAnsi="Times New Roman" w:cs="Times New Roman"/>
          <w:sz w:val="24"/>
          <w:szCs w:val="24"/>
        </w:rPr>
        <w:t xml:space="preserve">), respectively. The boxes represent, from top to bottom, the 75th, 50th, and 25th percentiles; the whiskers above and below the boxes represent the 90th and 10th percentiles; and the cross represents the mean value </w:t>
      </w:r>
      <w:r>
        <w:rPr>
          <w:rFonts w:ascii="Times New Roman" w:hAnsi="Times New Roman" w:cs="Times New Roman" w:hint="eastAsia"/>
          <w:sz w:val="24"/>
          <w:szCs w:val="24"/>
        </w:rPr>
        <w:t>of</w:t>
      </w:r>
      <w:r>
        <w:rPr>
          <w:rFonts w:ascii="Times New Roman" w:hAnsi="Times New Roman" w:cs="Times New Roman"/>
          <w:sz w:val="24"/>
          <w:szCs w:val="24"/>
        </w:rPr>
        <w:t xml:space="preserve"> our aircraft observations.</w:t>
      </w:r>
      <w:r>
        <w:rPr>
          <w:rFonts w:ascii="Times New Roman" w:eastAsia="宋体" w:hAnsi="Times New Roman" w:cs="Times New Roman"/>
          <w:sz w:val="24"/>
          <w:szCs w:val="24"/>
        </w:rPr>
        <w:t xml:space="preserve"> </w:t>
      </w:r>
      <w:r>
        <w:rPr>
          <w:rFonts w:ascii="Times New Roman" w:hAnsi="Times New Roman" w:cs="Times New Roman"/>
          <w:sz w:val="24"/>
          <w:szCs w:val="24"/>
        </w:rPr>
        <w:t>NO</w:t>
      </w:r>
      <w:r>
        <w:rPr>
          <w:rFonts w:ascii="Times New Roman" w:hAnsi="Times New Roman" w:cs="Times New Roman"/>
          <w:sz w:val="24"/>
          <w:szCs w:val="24"/>
          <w:vertAlign w:val="subscript"/>
        </w:rPr>
        <w:t>x</w:t>
      </w:r>
      <w:r>
        <w:rPr>
          <w:rFonts w:ascii="Times New Roman" w:hAnsi="Times New Roman" w:cs="Times New Roman"/>
          <w:sz w:val="24"/>
          <w:szCs w:val="24"/>
        </w:rPr>
        <w:t xml:space="preserve"> regeneration </w:t>
      </w:r>
      <w:r>
        <w:rPr>
          <w:rFonts w:ascii="Times New Roman" w:hAnsi="Times New Roman" w:cs="Times New Roman" w:hint="eastAsia"/>
          <w:sz w:val="24"/>
          <w:szCs w:val="24"/>
        </w:rPr>
        <w:t xml:space="preserve">from PAN, even </w:t>
      </w:r>
      <w:r>
        <w:rPr>
          <w:rFonts w:ascii="Times New Roman" w:hAnsi="Times New Roman" w:cs="Times New Roman"/>
          <w:sz w:val="24"/>
          <w:szCs w:val="24"/>
        </w:rPr>
        <w:t>when</w:t>
      </w:r>
      <w:r>
        <w:rPr>
          <w:rFonts w:ascii="Times New Roman" w:hAnsi="Times New Roman" w:cs="Times New Roman" w:hint="eastAsia"/>
          <w:sz w:val="24"/>
          <w:szCs w:val="24"/>
        </w:rPr>
        <w:t xml:space="preserve"> it was model-</w:t>
      </w:r>
      <w:r>
        <w:rPr>
          <w:rFonts w:ascii="Times New Roman" w:eastAsia="等线" w:hAnsi="Times New Roman" w:cs="Times New Roman"/>
          <w:sz w:val="24"/>
          <w:szCs w:val="24"/>
        </w:rPr>
        <w:t>optimized</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could not reconcile the model–observation discrepancy </w:t>
      </w:r>
      <w:r>
        <w:rPr>
          <w:rFonts w:ascii="Times New Roman" w:eastAsia="等线" w:hAnsi="Times New Roman" w:cs="Times New Roman"/>
          <w:sz w:val="24"/>
          <w:szCs w:val="24"/>
        </w:rPr>
        <w:t>in the</w:t>
      </w:r>
      <w:r>
        <w:rPr>
          <w:rFonts w:ascii="Times New Roman" w:hAnsi="Times New Roman" w:cs="Times New Roman"/>
          <w:sz w:val="24"/>
          <w:szCs w:val="24"/>
        </w:rPr>
        <w:t xml:space="preserve"> NO</w:t>
      </w:r>
      <w:r>
        <w:rPr>
          <w:rFonts w:ascii="Times New Roman" w:hAnsi="Times New Roman" w:cs="Times New Roman" w:hint="eastAsia"/>
          <w:sz w:val="24"/>
          <w:szCs w:val="24"/>
          <w:vertAlign w:val="subscript"/>
        </w:rPr>
        <w:t>2</w:t>
      </w:r>
      <w:r>
        <w:rPr>
          <w:rFonts w:ascii="Times New Roman" w:hAnsi="Times New Roman" w:cs="Times New Roman" w:hint="eastAsia"/>
          <w:sz w:val="24"/>
          <w:szCs w:val="24"/>
        </w:rPr>
        <w:t>/</w:t>
      </w:r>
      <w:proofErr w:type="spellStart"/>
      <w:r>
        <w:rPr>
          <w:rFonts w:ascii="Times New Roman" w:hAnsi="Times New Roman" w:cs="Times New Roman" w:hint="eastAsia"/>
          <w:sz w:val="24"/>
          <w:szCs w:val="24"/>
        </w:rPr>
        <w:t>NO</w:t>
      </w:r>
      <w:r>
        <w:rPr>
          <w:rFonts w:ascii="Times New Roman" w:hAnsi="Times New Roman" w:cs="Times New Roman" w:hint="eastAsia"/>
          <w:sz w:val="24"/>
          <w:szCs w:val="24"/>
          <w:vertAlign w:val="subscript"/>
        </w:rPr>
        <w:t>y</w:t>
      </w:r>
      <w:proofErr w:type="spellEnd"/>
      <w:r>
        <w:rPr>
          <w:rFonts w:ascii="Times New Roman" w:hAnsi="Times New Roman" w:cs="Times New Roman" w:hint="eastAsia"/>
          <w:sz w:val="24"/>
          <w:szCs w:val="24"/>
          <w:vertAlign w:val="subscript"/>
        </w:rPr>
        <w:t xml:space="preserve"> </w:t>
      </w:r>
      <w:r>
        <w:rPr>
          <w:rFonts w:ascii="Times New Roman" w:hAnsi="Times New Roman" w:cs="Times New Roman" w:hint="eastAsia"/>
          <w:sz w:val="24"/>
          <w:szCs w:val="24"/>
        </w:rPr>
        <w:t>ratio</w:t>
      </w:r>
      <w:r>
        <w:rPr>
          <w:rFonts w:ascii="Times New Roman" w:hAnsi="Times New Roman" w:cs="Times New Roman"/>
          <w:sz w:val="24"/>
          <w:szCs w:val="24"/>
        </w:rPr>
        <w:t>.</w:t>
      </w:r>
      <w:r>
        <w:rPr>
          <w:rFonts w:ascii="Times New Roman" w:hAnsi="Times New Roman" w:cs="Times New Roman"/>
          <w:sz w:val="24"/>
          <w:szCs w:val="24"/>
        </w:rPr>
        <w:br w:type="page"/>
      </w:r>
    </w:p>
    <w:p w14:paraId="6662F5A2" w14:textId="77777777" w:rsidR="006B1577" w:rsidRDefault="008F3E82">
      <w:pPr>
        <w:widowControl/>
        <w:spacing w:after="0" w:line="480" w:lineRule="auto"/>
        <w:jc w:val="left"/>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SI Tables</w:t>
      </w:r>
    </w:p>
    <w:p w14:paraId="6662F5A3" w14:textId="77777777" w:rsidR="006B1577" w:rsidRDefault="008F3E82">
      <w:pPr>
        <w:widowControl/>
        <w:spacing w:after="0" w:line="480" w:lineRule="auto"/>
        <w:jc w:val="left"/>
        <w:rPr>
          <w:sz w:val="24"/>
          <w:szCs w:val="24"/>
        </w:rPr>
      </w:pPr>
      <w:r>
        <w:rPr>
          <w:rFonts w:ascii="Times New Roman" w:hAnsi="Times New Roman" w:cs="Times New Roman"/>
          <w:sz w:val="24"/>
          <w:szCs w:val="24"/>
        </w:rPr>
        <w:t xml:space="preserve">Table S1: Summary of flight </w:t>
      </w:r>
      <w:r>
        <w:rPr>
          <w:rFonts w:ascii="Times New Roman" w:eastAsia="宋体" w:hAnsi="Times New Roman" w:cs="Times New Roman"/>
          <w:sz w:val="24"/>
          <w:szCs w:val="24"/>
        </w:rPr>
        <w:t>missions</w:t>
      </w:r>
      <w:r>
        <w:rPr>
          <w:rFonts w:ascii="Times New Roman" w:hAnsi="Times New Roman" w:cs="Times New Roman"/>
          <w:sz w:val="24"/>
          <w:szCs w:val="24"/>
        </w:rPr>
        <w:t xml:space="preserve"> and flight tracks.</w:t>
      </w:r>
    </w:p>
    <w:tbl>
      <w:tblPr>
        <w:tblStyle w:val="PlainTable31"/>
        <w:tblW w:w="8052" w:type="dxa"/>
        <w:tblInd w:w="250" w:type="dxa"/>
        <w:tblLayout w:type="fixed"/>
        <w:tblLook w:val="04A0" w:firstRow="1" w:lastRow="0" w:firstColumn="1" w:lastColumn="0" w:noHBand="0" w:noVBand="1"/>
      </w:tblPr>
      <w:tblGrid>
        <w:gridCol w:w="1191"/>
        <w:gridCol w:w="1191"/>
        <w:gridCol w:w="1191"/>
        <w:gridCol w:w="4479"/>
      </w:tblGrid>
      <w:tr w:rsidR="006B1577" w14:paraId="6662F5A8" w14:textId="77777777" w:rsidTr="006B157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191" w:type="dxa"/>
            <w:tcBorders>
              <w:top w:val="single" w:sz="8" w:space="0" w:color="auto"/>
              <w:bottom w:val="single" w:sz="8" w:space="0" w:color="auto"/>
              <w:right w:val="single" w:sz="8" w:space="0" w:color="auto"/>
            </w:tcBorders>
            <w:noWrap/>
            <w:vAlign w:val="center"/>
          </w:tcPr>
          <w:p w14:paraId="6662F5A4"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Mission</w:t>
            </w:r>
          </w:p>
        </w:tc>
        <w:tc>
          <w:tcPr>
            <w:tcW w:w="1191" w:type="dxa"/>
            <w:tcBorders>
              <w:top w:val="single" w:sz="8" w:space="0" w:color="auto"/>
              <w:left w:val="single" w:sz="8" w:space="0" w:color="auto"/>
              <w:bottom w:val="single" w:sz="8" w:space="0" w:color="auto"/>
            </w:tcBorders>
            <w:noWrap/>
            <w:vAlign w:val="center"/>
          </w:tcPr>
          <w:p w14:paraId="6662F5A5" w14:textId="77777777" w:rsidR="006B1577" w:rsidRDefault="008F3E82">
            <w:pPr>
              <w:widowControl/>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Start Time</w:t>
            </w:r>
          </w:p>
        </w:tc>
        <w:tc>
          <w:tcPr>
            <w:tcW w:w="1191" w:type="dxa"/>
            <w:tcBorders>
              <w:top w:val="single" w:sz="8" w:space="0" w:color="auto"/>
              <w:bottom w:val="single" w:sz="8" w:space="0" w:color="auto"/>
            </w:tcBorders>
            <w:noWrap/>
            <w:vAlign w:val="center"/>
          </w:tcPr>
          <w:p w14:paraId="6662F5A6" w14:textId="77777777" w:rsidR="006B1577" w:rsidRDefault="008F3E82">
            <w:pPr>
              <w:widowControl/>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End Time</w:t>
            </w:r>
          </w:p>
        </w:tc>
        <w:tc>
          <w:tcPr>
            <w:tcW w:w="4479" w:type="dxa"/>
            <w:tcBorders>
              <w:top w:val="single" w:sz="8" w:space="0" w:color="auto"/>
              <w:bottom w:val="single" w:sz="8" w:space="0" w:color="auto"/>
            </w:tcBorders>
            <w:noWrap/>
            <w:vAlign w:val="center"/>
          </w:tcPr>
          <w:p w14:paraId="6662F5A7" w14:textId="77777777" w:rsidR="006B1577" w:rsidRDefault="008F3E82">
            <w:pPr>
              <w:widowControl/>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mission summaries</w:t>
            </w:r>
          </w:p>
        </w:tc>
      </w:tr>
      <w:tr w:rsidR="006B1577" w14:paraId="6662F5AD"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top w:val="single" w:sz="8" w:space="0" w:color="auto"/>
              <w:right w:val="single" w:sz="8" w:space="0" w:color="auto"/>
            </w:tcBorders>
            <w:shd w:val="clear" w:color="auto" w:fill="F2F2F2" w:themeFill="background1" w:themeFillShade="F2"/>
            <w:vAlign w:val="center"/>
          </w:tcPr>
          <w:p w14:paraId="6662F5A9"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rf01</w:t>
            </w:r>
          </w:p>
        </w:tc>
        <w:tc>
          <w:tcPr>
            <w:tcW w:w="1191" w:type="dxa"/>
            <w:vMerge w:val="restart"/>
            <w:tcBorders>
              <w:top w:val="single" w:sz="8" w:space="0" w:color="auto"/>
              <w:left w:val="single" w:sz="8" w:space="0" w:color="auto"/>
            </w:tcBorders>
            <w:shd w:val="clear" w:color="auto" w:fill="F2F2F2" w:themeFill="background1" w:themeFillShade="F2"/>
            <w:vAlign w:val="center"/>
          </w:tcPr>
          <w:p w14:paraId="6662F5AA"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2013/6/3 14:00</w:t>
            </w:r>
          </w:p>
        </w:tc>
        <w:tc>
          <w:tcPr>
            <w:tcW w:w="1191" w:type="dxa"/>
            <w:vMerge w:val="restart"/>
            <w:tcBorders>
              <w:top w:val="single" w:sz="8" w:space="0" w:color="auto"/>
            </w:tcBorders>
            <w:shd w:val="clear" w:color="auto" w:fill="F2F2F2" w:themeFill="background1" w:themeFillShade="F2"/>
            <w:vAlign w:val="center"/>
          </w:tcPr>
          <w:p w14:paraId="6662F5AB"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2013/6/3 18:34</w:t>
            </w:r>
          </w:p>
        </w:tc>
        <w:tc>
          <w:tcPr>
            <w:tcW w:w="4479" w:type="dxa"/>
            <w:vMerge w:val="restart"/>
            <w:tcBorders>
              <w:top w:val="single" w:sz="8" w:space="0" w:color="auto"/>
            </w:tcBorders>
            <w:shd w:val="clear" w:color="auto" w:fill="F2F2F2" w:themeFill="background1" w:themeFillShade="F2"/>
            <w:vAlign w:val="center"/>
          </w:tcPr>
          <w:p w14:paraId="6662F5AC"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Smyrna to ROSE site in Central AL and then return to Smyrna.</w:t>
            </w:r>
          </w:p>
        </w:tc>
      </w:tr>
      <w:tr w:rsidR="006B1577" w14:paraId="6662F5B2"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5AE"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5AF"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5B0"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5B1"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B7"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5B3"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5B4"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5B5"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5B6"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BC"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vAlign w:val="center"/>
          </w:tcPr>
          <w:p w14:paraId="6662F5B8"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rf02</w:t>
            </w:r>
          </w:p>
        </w:tc>
        <w:tc>
          <w:tcPr>
            <w:tcW w:w="1191" w:type="dxa"/>
            <w:vMerge w:val="restart"/>
            <w:tcBorders>
              <w:left w:val="single" w:sz="8" w:space="0" w:color="auto"/>
            </w:tcBorders>
            <w:vAlign w:val="center"/>
          </w:tcPr>
          <w:p w14:paraId="6662F5B9"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2013/6/5 14:44</w:t>
            </w:r>
          </w:p>
        </w:tc>
        <w:tc>
          <w:tcPr>
            <w:tcW w:w="1191" w:type="dxa"/>
            <w:vMerge w:val="restart"/>
            <w:vAlign w:val="center"/>
          </w:tcPr>
          <w:p w14:paraId="6662F5BA"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2013/6/5 21:30</w:t>
            </w:r>
          </w:p>
        </w:tc>
        <w:tc>
          <w:tcPr>
            <w:tcW w:w="4479" w:type="dxa"/>
            <w:vMerge w:val="restart"/>
            <w:vAlign w:val="center"/>
          </w:tcPr>
          <w:p w14:paraId="6662F5BB"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Flight to Texas/Louisiana border for multiple (4) stacked racetracks in the BL.</w:t>
            </w:r>
          </w:p>
        </w:tc>
      </w:tr>
      <w:tr w:rsidR="006B1577" w14:paraId="6662F5C1"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5BD"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5BE"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5BF"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5C0"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C6"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5C2"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5C3"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5C4"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5C5"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CB"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vAlign w:val="center"/>
          </w:tcPr>
          <w:p w14:paraId="6662F5C7"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rf03</w:t>
            </w:r>
          </w:p>
        </w:tc>
        <w:tc>
          <w:tcPr>
            <w:tcW w:w="1191" w:type="dxa"/>
            <w:vMerge w:val="restart"/>
            <w:tcBorders>
              <w:left w:val="single" w:sz="8" w:space="0" w:color="auto"/>
            </w:tcBorders>
            <w:shd w:val="clear" w:color="auto" w:fill="F2F2F2" w:themeFill="background1" w:themeFillShade="F2"/>
            <w:vAlign w:val="center"/>
          </w:tcPr>
          <w:p w14:paraId="6662F5C8"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2013/6/8 14:06</w:t>
            </w:r>
          </w:p>
        </w:tc>
        <w:tc>
          <w:tcPr>
            <w:tcW w:w="1191" w:type="dxa"/>
            <w:vMerge w:val="restart"/>
            <w:shd w:val="clear" w:color="auto" w:fill="F2F2F2" w:themeFill="background1" w:themeFillShade="F2"/>
            <w:vAlign w:val="center"/>
          </w:tcPr>
          <w:p w14:paraId="6662F5C9"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2013/6/8 21:05</w:t>
            </w:r>
          </w:p>
        </w:tc>
        <w:tc>
          <w:tcPr>
            <w:tcW w:w="4479" w:type="dxa"/>
            <w:vMerge w:val="restart"/>
            <w:shd w:val="clear" w:color="auto" w:fill="F2F2F2" w:themeFill="background1" w:themeFillShade="F2"/>
            <w:vAlign w:val="center"/>
          </w:tcPr>
          <w:p w14:paraId="6662F5CA"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Flight to Missouri/Arkansas for multiple (2 to 4) stacked racetracks in the BL at four forested sites.</w:t>
            </w:r>
          </w:p>
        </w:tc>
      </w:tr>
      <w:tr w:rsidR="006B1577" w14:paraId="6662F5D0"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5CC"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5CD"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5CE"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5CF"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D5"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5D1"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5D2"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5D3"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5D4"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DA"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vAlign w:val="center"/>
          </w:tcPr>
          <w:p w14:paraId="6662F5D6"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rf04</w:t>
            </w:r>
          </w:p>
        </w:tc>
        <w:tc>
          <w:tcPr>
            <w:tcW w:w="1191" w:type="dxa"/>
            <w:vMerge w:val="restart"/>
            <w:tcBorders>
              <w:left w:val="single" w:sz="8" w:space="0" w:color="auto"/>
            </w:tcBorders>
            <w:vAlign w:val="center"/>
          </w:tcPr>
          <w:p w14:paraId="6662F5D7"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2013/6/12 15:14</w:t>
            </w:r>
          </w:p>
        </w:tc>
        <w:tc>
          <w:tcPr>
            <w:tcW w:w="1191" w:type="dxa"/>
            <w:vMerge w:val="restart"/>
            <w:vAlign w:val="center"/>
          </w:tcPr>
          <w:p w14:paraId="6662F5D8"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2013/6/12 22:28</w:t>
            </w:r>
          </w:p>
        </w:tc>
        <w:tc>
          <w:tcPr>
            <w:tcW w:w="4479" w:type="dxa"/>
            <w:vMerge w:val="restart"/>
            <w:vAlign w:val="center"/>
          </w:tcPr>
          <w:p w14:paraId="6662F5D9"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Flight to racetrack sites in Alabama and Mississippi.</w:t>
            </w:r>
          </w:p>
        </w:tc>
      </w:tr>
      <w:tr w:rsidR="006B1577" w14:paraId="6662F5DF"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5DB"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5DC"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5DD"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5DE"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E4"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5E0"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5E1"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5E2"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5E3"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E9"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vAlign w:val="center"/>
          </w:tcPr>
          <w:p w14:paraId="6662F5E5"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rf05</w:t>
            </w:r>
          </w:p>
        </w:tc>
        <w:tc>
          <w:tcPr>
            <w:tcW w:w="1191" w:type="dxa"/>
            <w:vMerge w:val="restart"/>
            <w:tcBorders>
              <w:left w:val="single" w:sz="8" w:space="0" w:color="auto"/>
            </w:tcBorders>
            <w:shd w:val="clear" w:color="auto" w:fill="F2F2F2" w:themeFill="background1" w:themeFillShade="F2"/>
            <w:vAlign w:val="center"/>
          </w:tcPr>
          <w:p w14:paraId="6662F5E6"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2013/6/14 15:05</w:t>
            </w:r>
          </w:p>
        </w:tc>
        <w:tc>
          <w:tcPr>
            <w:tcW w:w="1191" w:type="dxa"/>
            <w:vMerge w:val="restart"/>
            <w:shd w:val="clear" w:color="auto" w:fill="F2F2F2" w:themeFill="background1" w:themeFillShade="F2"/>
            <w:vAlign w:val="center"/>
          </w:tcPr>
          <w:p w14:paraId="6662F5E7"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2013/6/14 21:31</w:t>
            </w:r>
          </w:p>
        </w:tc>
        <w:tc>
          <w:tcPr>
            <w:tcW w:w="4479" w:type="dxa"/>
            <w:vMerge w:val="restart"/>
            <w:shd w:val="clear" w:color="auto" w:fill="F2F2F2" w:themeFill="background1" w:themeFillShade="F2"/>
            <w:vAlign w:val="center"/>
          </w:tcPr>
          <w:p w14:paraId="6662F5E8"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Flight #2 to Alabama/Mississippi for multiple (2 to 4) stacked racetracks in the BL at four forested sites.</w:t>
            </w:r>
          </w:p>
        </w:tc>
      </w:tr>
      <w:tr w:rsidR="006B1577" w14:paraId="6662F5EE"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5EA"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5EB"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5EC"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5ED"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F3"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5EF"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5F0"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5F1"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5F2"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5F8"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vAlign w:val="center"/>
          </w:tcPr>
          <w:p w14:paraId="6662F5F4"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rf06</w:t>
            </w:r>
          </w:p>
        </w:tc>
        <w:tc>
          <w:tcPr>
            <w:tcW w:w="1191" w:type="dxa"/>
            <w:vMerge w:val="restart"/>
            <w:tcBorders>
              <w:left w:val="single" w:sz="8" w:space="0" w:color="auto"/>
            </w:tcBorders>
            <w:vAlign w:val="center"/>
          </w:tcPr>
          <w:p w14:paraId="6662F5F5"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2013/6/19 14:59</w:t>
            </w:r>
          </w:p>
        </w:tc>
        <w:tc>
          <w:tcPr>
            <w:tcW w:w="1191" w:type="dxa"/>
            <w:vMerge w:val="restart"/>
            <w:vAlign w:val="center"/>
          </w:tcPr>
          <w:p w14:paraId="6662F5F6"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2013/6/19 22:08</w:t>
            </w:r>
          </w:p>
        </w:tc>
        <w:tc>
          <w:tcPr>
            <w:tcW w:w="4479" w:type="dxa"/>
            <w:vMerge w:val="restart"/>
            <w:vAlign w:val="center"/>
          </w:tcPr>
          <w:p w14:paraId="6662F5F7"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Sampling of high altitude/dry air over Texas and East Texas power plant plumes.</w:t>
            </w:r>
          </w:p>
        </w:tc>
      </w:tr>
      <w:tr w:rsidR="006B1577" w14:paraId="6662F5FD"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5F9"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5FA"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5FB"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5FC"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02"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5FE"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5FF"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00"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01"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07"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vAlign w:val="center"/>
          </w:tcPr>
          <w:p w14:paraId="6662F603"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lastRenderedPageBreak/>
              <w:t>rf07</w:t>
            </w:r>
          </w:p>
        </w:tc>
        <w:tc>
          <w:tcPr>
            <w:tcW w:w="1191" w:type="dxa"/>
            <w:vMerge w:val="restart"/>
            <w:tcBorders>
              <w:left w:val="single" w:sz="8" w:space="0" w:color="auto"/>
            </w:tcBorders>
            <w:shd w:val="clear" w:color="auto" w:fill="F2F2F2" w:themeFill="background1" w:themeFillShade="F2"/>
            <w:vAlign w:val="center"/>
          </w:tcPr>
          <w:p w14:paraId="6662F604"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2013/6/20 16:29</w:t>
            </w:r>
          </w:p>
        </w:tc>
        <w:tc>
          <w:tcPr>
            <w:tcW w:w="1191" w:type="dxa"/>
            <w:vMerge w:val="restart"/>
            <w:shd w:val="clear" w:color="auto" w:fill="F2F2F2" w:themeFill="background1" w:themeFillShade="F2"/>
            <w:vAlign w:val="center"/>
          </w:tcPr>
          <w:p w14:paraId="6662F605"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2013/6/20 23:38</w:t>
            </w:r>
          </w:p>
        </w:tc>
        <w:tc>
          <w:tcPr>
            <w:tcW w:w="4479" w:type="dxa"/>
            <w:vMerge w:val="restart"/>
            <w:shd w:val="clear" w:color="auto" w:fill="F2F2F2" w:themeFill="background1" w:themeFillShade="F2"/>
            <w:vAlign w:val="center"/>
          </w:tcPr>
          <w:p w14:paraId="6662F606"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Sample power plant and other plumes in a heavily impacted region of the Ohio River Valley.</w:t>
            </w:r>
          </w:p>
        </w:tc>
      </w:tr>
      <w:tr w:rsidR="006B1577" w14:paraId="6662F60C"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608"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609"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0A"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0B"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11"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60D"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60E"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60F"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610"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16"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vAlign w:val="center"/>
          </w:tcPr>
          <w:p w14:paraId="6662F612"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rf08</w:t>
            </w:r>
          </w:p>
        </w:tc>
        <w:tc>
          <w:tcPr>
            <w:tcW w:w="1191" w:type="dxa"/>
            <w:vMerge w:val="restart"/>
            <w:tcBorders>
              <w:left w:val="single" w:sz="8" w:space="0" w:color="auto"/>
            </w:tcBorders>
            <w:vAlign w:val="center"/>
          </w:tcPr>
          <w:p w14:paraId="6662F613"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2013/6/22 15:16</w:t>
            </w:r>
          </w:p>
        </w:tc>
        <w:tc>
          <w:tcPr>
            <w:tcW w:w="1191" w:type="dxa"/>
            <w:vMerge w:val="restart"/>
            <w:vAlign w:val="center"/>
          </w:tcPr>
          <w:p w14:paraId="6662F614"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2013/6/22 22:15</w:t>
            </w:r>
          </w:p>
        </w:tc>
        <w:tc>
          <w:tcPr>
            <w:tcW w:w="4479" w:type="dxa"/>
            <w:vMerge w:val="restart"/>
            <w:vAlign w:val="center"/>
          </w:tcPr>
          <w:p w14:paraId="6662F615"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Sample Birmingham and NE Texas power plant plumes.</w:t>
            </w:r>
          </w:p>
        </w:tc>
      </w:tr>
      <w:tr w:rsidR="006B1577" w14:paraId="6662F61B"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617"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618"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619"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61A"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20"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61C"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61D"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1E"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1F"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25"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vAlign w:val="center"/>
          </w:tcPr>
          <w:p w14:paraId="6662F621"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rf09</w:t>
            </w:r>
          </w:p>
        </w:tc>
        <w:tc>
          <w:tcPr>
            <w:tcW w:w="1191" w:type="dxa"/>
            <w:vMerge w:val="restart"/>
            <w:tcBorders>
              <w:left w:val="single" w:sz="8" w:space="0" w:color="auto"/>
            </w:tcBorders>
            <w:shd w:val="clear" w:color="auto" w:fill="F2F2F2" w:themeFill="background1" w:themeFillShade="F2"/>
            <w:vAlign w:val="center"/>
          </w:tcPr>
          <w:p w14:paraId="6662F622"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2013/6/24 15:09</w:t>
            </w:r>
          </w:p>
        </w:tc>
        <w:tc>
          <w:tcPr>
            <w:tcW w:w="1191" w:type="dxa"/>
            <w:vMerge w:val="restart"/>
            <w:shd w:val="clear" w:color="auto" w:fill="F2F2F2" w:themeFill="background1" w:themeFillShade="F2"/>
            <w:vAlign w:val="center"/>
          </w:tcPr>
          <w:p w14:paraId="6662F623"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2013/6/24 22:21</w:t>
            </w:r>
          </w:p>
        </w:tc>
        <w:tc>
          <w:tcPr>
            <w:tcW w:w="4479" w:type="dxa"/>
            <w:vMerge w:val="restart"/>
            <w:shd w:val="clear" w:color="auto" w:fill="F2F2F2" w:themeFill="background1" w:themeFillShade="F2"/>
            <w:vAlign w:val="center"/>
          </w:tcPr>
          <w:p w14:paraId="6662F624"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 xml:space="preserve">Vertical profile in very dry air over Texas. Sampled possible biomass burning plume at 15 </w:t>
            </w:r>
            <w:proofErr w:type="spellStart"/>
            <w:r>
              <w:rPr>
                <w:rFonts w:ascii="Times New Roman" w:eastAsia="等线" w:hAnsi="Times New Roman" w:cs="Times New Roman"/>
                <w:color w:val="000000"/>
                <w:kern w:val="0"/>
                <w:sz w:val="22"/>
                <w:szCs w:val="20"/>
              </w:rPr>
              <w:t>kft</w:t>
            </w:r>
            <w:proofErr w:type="spellEnd"/>
            <w:r>
              <w:rPr>
                <w:rFonts w:ascii="Times New Roman" w:eastAsia="等线" w:hAnsi="Times New Roman" w:cs="Times New Roman"/>
                <w:color w:val="000000"/>
                <w:kern w:val="0"/>
                <w:sz w:val="22"/>
                <w:szCs w:val="20"/>
              </w:rPr>
              <w:t>.</w:t>
            </w:r>
          </w:p>
        </w:tc>
      </w:tr>
      <w:tr w:rsidR="006B1577" w14:paraId="6662F62A"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626"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627"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28"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29"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2F"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62B"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62C"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62D"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62E"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34"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vAlign w:val="center"/>
          </w:tcPr>
          <w:p w14:paraId="6662F630"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rf10</w:t>
            </w:r>
          </w:p>
        </w:tc>
        <w:tc>
          <w:tcPr>
            <w:tcW w:w="1191" w:type="dxa"/>
            <w:vMerge w:val="restart"/>
            <w:tcBorders>
              <w:left w:val="single" w:sz="8" w:space="0" w:color="auto"/>
            </w:tcBorders>
            <w:vAlign w:val="center"/>
          </w:tcPr>
          <w:p w14:paraId="6662F631"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2013/6/27 15:03</w:t>
            </w:r>
          </w:p>
        </w:tc>
        <w:tc>
          <w:tcPr>
            <w:tcW w:w="1191" w:type="dxa"/>
            <w:vMerge w:val="restart"/>
            <w:vAlign w:val="center"/>
          </w:tcPr>
          <w:p w14:paraId="6662F632"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2013/6/27 21:53</w:t>
            </w:r>
          </w:p>
        </w:tc>
        <w:tc>
          <w:tcPr>
            <w:tcW w:w="4479" w:type="dxa"/>
            <w:vMerge w:val="restart"/>
            <w:vAlign w:val="center"/>
          </w:tcPr>
          <w:p w14:paraId="6662F633"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Sampled high elevation air over TX/OK with likely BB influence. Sampling at low elevations near Texarkana and Martin Lake power plants.</w:t>
            </w:r>
          </w:p>
        </w:tc>
      </w:tr>
      <w:tr w:rsidR="006B1577" w14:paraId="6662F639"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635"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636"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637"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638"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3E"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63A"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63B"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3C"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3D"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43"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vAlign w:val="center"/>
          </w:tcPr>
          <w:p w14:paraId="6662F63F"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rf11</w:t>
            </w:r>
          </w:p>
        </w:tc>
        <w:tc>
          <w:tcPr>
            <w:tcW w:w="1191" w:type="dxa"/>
            <w:vMerge w:val="restart"/>
            <w:tcBorders>
              <w:left w:val="single" w:sz="8" w:space="0" w:color="auto"/>
            </w:tcBorders>
            <w:shd w:val="clear" w:color="auto" w:fill="F2F2F2" w:themeFill="background1" w:themeFillShade="F2"/>
            <w:vAlign w:val="center"/>
          </w:tcPr>
          <w:p w14:paraId="6662F640"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2013/6/29 15:20</w:t>
            </w:r>
          </w:p>
        </w:tc>
        <w:tc>
          <w:tcPr>
            <w:tcW w:w="1191" w:type="dxa"/>
            <w:vMerge w:val="restart"/>
            <w:shd w:val="clear" w:color="auto" w:fill="F2F2F2" w:themeFill="background1" w:themeFillShade="F2"/>
            <w:vAlign w:val="center"/>
          </w:tcPr>
          <w:p w14:paraId="6662F641"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2013/6/29 21:02</w:t>
            </w:r>
          </w:p>
        </w:tc>
        <w:tc>
          <w:tcPr>
            <w:tcW w:w="4479" w:type="dxa"/>
            <w:vMerge w:val="restart"/>
            <w:shd w:val="clear" w:color="auto" w:fill="F2F2F2" w:themeFill="background1" w:themeFillShade="F2"/>
            <w:vAlign w:val="center"/>
          </w:tcPr>
          <w:p w14:paraId="6662F642"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Sample Birmingham, Gaston power plant and Atlanta power plant plumes.</w:t>
            </w:r>
          </w:p>
        </w:tc>
      </w:tr>
      <w:tr w:rsidR="006B1577" w14:paraId="6662F648"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644"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645"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46"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47"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4D"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649"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64A"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64B"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64C"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52"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vAlign w:val="center"/>
          </w:tcPr>
          <w:p w14:paraId="6662F64E"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rf12</w:t>
            </w:r>
          </w:p>
        </w:tc>
        <w:tc>
          <w:tcPr>
            <w:tcW w:w="1191" w:type="dxa"/>
            <w:vMerge w:val="restart"/>
            <w:tcBorders>
              <w:left w:val="single" w:sz="8" w:space="0" w:color="auto"/>
            </w:tcBorders>
            <w:vAlign w:val="center"/>
          </w:tcPr>
          <w:p w14:paraId="6662F64F"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 14:14</w:t>
            </w:r>
          </w:p>
        </w:tc>
        <w:tc>
          <w:tcPr>
            <w:tcW w:w="1191" w:type="dxa"/>
            <w:vMerge w:val="restart"/>
            <w:vAlign w:val="center"/>
          </w:tcPr>
          <w:p w14:paraId="6662F650"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 21:22</w:t>
            </w:r>
          </w:p>
        </w:tc>
        <w:tc>
          <w:tcPr>
            <w:tcW w:w="4479" w:type="dxa"/>
            <w:vMerge w:val="restart"/>
            <w:vAlign w:val="center"/>
          </w:tcPr>
          <w:p w14:paraId="6662F651"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Flight to Texas Gulf Coast.</w:t>
            </w:r>
          </w:p>
        </w:tc>
      </w:tr>
      <w:tr w:rsidR="006B1577" w14:paraId="6662F657"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653"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654"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655"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656"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5C"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658"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659"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5A"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5B"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61"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vAlign w:val="center"/>
          </w:tcPr>
          <w:p w14:paraId="6662F65D" w14:textId="77777777" w:rsidR="006B1577" w:rsidRDefault="008F3E82">
            <w:pPr>
              <w:widowControl/>
              <w:spacing w:after="0" w:line="480" w:lineRule="auto"/>
              <w:jc w:val="center"/>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rf13</w:t>
            </w:r>
          </w:p>
        </w:tc>
        <w:tc>
          <w:tcPr>
            <w:tcW w:w="1191" w:type="dxa"/>
            <w:vMerge w:val="restart"/>
            <w:tcBorders>
              <w:left w:val="single" w:sz="8" w:space="0" w:color="auto"/>
            </w:tcBorders>
            <w:shd w:val="clear" w:color="auto" w:fill="F2F2F2" w:themeFill="background1" w:themeFillShade="F2"/>
            <w:vAlign w:val="center"/>
          </w:tcPr>
          <w:p w14:paraId="6662F65E"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2013/7/4 15:19</w:t>
            </w:r>
          </w:p>
        </w:tc>
        <w:tc>
          <w:tcPr>
            <w:tcW w:w="1191" w:type="dxa"/>
            <w:vMerge w:val="restart"/>
            <w:shd w:val="clear" w:color="auto" w:fill="F2F2F2" w:themeFill="background1" w:themeFillShade="F2"/>
            <w:vAlign w:val="center"/>
          </w:tcPr>
          <w:p w14:paraId="6662F65F"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2013/7/4 22:09</w:t>
            </w:r>
          </w:p>
        </w:tc>
        <w:tc>
          <w:tcPr>
            <w:tcW w:w="4479" w:type="dxa"/>
            <w:vMerge w:val="restart"/>
            <w:shd w:val="clear" w:color="auto" w:fill="F2F2F2" w:themeFill="background1" w:themeFillShade="F2"/>
            <w:vAlign w:val="center"/>
          </w:tcPr>
          <w:p w14:paraId="6662F660" w14:textId="77777777" w:rsidR="006B1577" w:rsidRDefault="008F3E82">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Sampled Hg plume at high levels between Smyrna and El Dorado, Texas.</w:t>
            </w:r>
          </w:p>
        </w:tc>
      </w:tr>
      <w:tr w:rsidR="006B1577" w14:paraId="6662F666"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vAlign w:val="center"/>
          </w:tcPr>
          <w:p w14:paraId="6662F662"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vAlign w:val="center"/>
          </w:tcPr>
          <w:p w14:paraId="6662F663"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vAlign w:val="center"/>
          </w:tcPr>
          <w:p w14:paraId="6662F664"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vAlign w:val="center"/>
          </w:tcPr>
          <w:p w14:paraId="6662F665"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6B"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vAlign w:val="center"/>
          </w:tcPr>
          <w:p w14:paraId="6662F667" w14:textId="77777777" w:rsidR="006B1577" w:rsidRDefault="006B1577">
            <w:pPr>
              <w:widowControl/>
              <w:spacing w:after="0" w:line="480" w:lineRule="auto"/>
              <w:jc w:val="center"/>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vAlign w:val="center"/>
          </w:tcPr>
          <w:p w14:paraId="6662F668"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vAlign w:val="center"/>
          </w:tcPr>
          <w:p w14:paraId="6662F669"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vAlign w:val="center"/>
          </w:tcPr>
          <w:p w14:paraId="6662F66A" w14:textId="77777777" w:rsidR="006B1577" w:rsidRDefault="006B1577">
            <w:pPr>
              <w:widowControl/>
              <w:spacing w:after="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bl>
    <w:p w14:paraId="6662F66C" w14:textId="77777777" w:rsidR="006B1577" w:rsidRDefault="008F3E82">
      <w:pPr>
        <w:spacing w:line="48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To be continued</w:t>
      </w:r>
    </w:p>
    <w:p w14:paraId="6662F66D" w14:textId="77777777" w:rsidR="006B1577" w:rsidRDefault="006B1577">
      <w:pPr>
        <w:spacing w:line="480" w:lineRule="auto"/>
        <w:rPr>
          <w:rFonts w:ascii="Times New Roman" w:hAnsi="Times New Roman" w:cs="Times New Roman"/>
          <w:sz w:val="24"/>
          <w:szCs w:val="24"/>
          <w:vertAlign w:val="superscript"/>
        </w:rPr>
      </w:pPr>
    </w:p>
    <w:tbl>
      <w:tblPr>
        <w:tblStyle w:val="PlainTable31"/>
        <w:tblW w:w="8052" w:type="dxa"/>
        <w:tblInd w:w="250" w:type="dxa"/>
        <w:tblLayout w:type="fixed"/>
        <w:tblLook w:val="04A0" w:firstRow="1" w:lastRow="0" w:firstColumn="1" w:lastColumn="0" w:noHBand="0" w:noVBand="1"/>
      </w:tblPr>
      <w:tblGrid>
        <w:gridCol w:w="1191"/>
        <w:gridCol w:w="1191"/>
        <w:gridCol w:w="1191"/>
        <w:gridCol w:w="4479"/>
      </w:tblGrid>
      <w:tr w:rsidR="006B1577" w14:paraId="6662F672" w14:textId="77777777" w:rsidTr="006B1577">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1191" w:type="dxa"/>
            <w:vMerge w:val="restart"/>
            <w:tcBorders>
              <w:right w:val="single" w:sz="8" w:space="0" w:color="auto"/>
            </w:tcBorders>
          </w:tcPr>
          <w:p w14:paraId="6662F66E" w14:textId="77777777" w:rsidR="006B1577" w:rsidRDefault="008F3E82">
            <w:pPr>
              <w:widowControl/>
              <w:spacing w:after="0" w:line="480" w:lineRule="auto"/>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rf14</w:t>
            </w:r>
          </w:p>
        </w:tc>
        <w:tc>
          <w:tcPr>
            <w:tcW w:w="1191" w:type="dxa"/>
            <w:vMerge w:val="restart"/>
            <w:tcBorders>
              <w:left w:val="single" w:sz="8" w:space="0" w:color="auto"/>
            </w:tcBorders>
          </w:tcPr>
          <w:p w14:paraId="6662F66F" w14:textId="77777777" w:rsidR="006B1577" w:rsidRDefault="008F3E82">
            <w:pPr>
              <w:widowControl/>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b w:val="0"/>
                <w:bCs w:val="0"/>
                <w:caps w:val="0"/>
                <w:color w:val="000000"/>
                <w:kern w:val="0"/>
                <w:sz w:val="22"/>
                <w:szCs w:val="20"/>
              </w:rPr>
              <w:t>2013/7/5 15:08</w:t>
            </w:r>
          </w:p>
        </w:tc>
        <w:tc>
          <w:tcPr>
            <w:tcW w:w="1191" w:type="dxa"/>
            <w:vMerge w:val="restart"/>
          </w:tcPr>
          <w:p w14:paraId="6662F670" w14:textId="77777777" w:rsidR="006B1577" w:rsidRDefault="008F3E82">
            <w:pPr>
              <w:widowControl/>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b w:val="0"/>
                <w:bCs w:val="0"/>
                <w:caps w:val="0"/>
                <w:color w:val="000000"/>
                <w:kern w:val="0"/>
                <w:sz w:val="22"/>
                <w:szCs w:val="20"/>
              </w:rPr>
              <w:t>2013/7/5 21:44</w:t>
            </w:r>
          </w:p>
        </w:tc>
        <w:tc>
          <w:tcPr>
            <w:tcW w:w="4479" w:type="dxa"/>
            <w:vMerge w:val="restart"/>
          </w:tcPr>
          <w:p w14:paraId="6662F671" w14:textId="77777777" w:rsidR="006B1577" w:rsidRDefault="008F3E82">
            <w:pPr>
              <w:widowControl/>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b w:val="0"/>
                <w:bCs w:val="0"/>
                <w:caps w:val="0"/>
                <w:color w:val="000000"/>
                <w:kern w:val="0"/>
                <w:sz w:val="22"/>
                <w:szCs w:val="20"/>
              </w:rPr>
              <w:t>Sampled clean marine air over the Atlantic Ocean.</w:t>
            </w:r>
          </w:p>
        </w:tc>
      </w:tr>
      <w:tr w:rsidR="006B1577" w14:paraId="6662F677"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tcPr>
          <w:p w14:paraId="6662F673"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tcPr>
          <w:p w14:paraId="6662F674"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tcPr>
          <w:p w14:paraId="6662F675"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tcPr>
          <w:p w14:paraId="6662F676"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7C"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tcPr>
          <w:p w14:paraId="6662F678"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tcPr>
          <w:p w14:paraId="6662F679"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tcPr>
          <w:p w14:paraId="6662F67A"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tcPr>
          <w:p w14:paraId="6662F67B"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81"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tcPr>
          <w:p w14:paraId="6662F67D" w14:textId="77777777" w:rsidR="006B1577" w:rsidRDefault="008F3E82">
            <w:pPr>
              <w:widowControl/>
              <w:spacing w:after="0" w:line="480" w:lineRule="auto"/>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rf15</w:t>
            </w:r>
          </w:p>
        </w:tc>
        <w:tc>
          <w:tcPr>
            <w:tcW w:w="1191" w:type="dxa"/>
            <w:vMerge w:val="restart"/>
            <w:tcBorders>
              <w:left w:val="single" w:sz="8" w:space="0" w:color="auto"/>
            </w:tcBorders>
            <w:shd w:val="clear" w:color="auto" w:fill="F2F2F2" w:themeFill="background1" w:themeFillShade="F2"/>
          </w:tcPr>
          <w:p w14:paraId="6662F67E"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2013/7/7 15:11</w:t>
            </w:r>
          </w:p>
        </w:tc>
        <w:tc>
          <w:tcPr>
            <w:tcW w:w="1191" w:type="dxa"/>
            <w:vMerge w:val="restart"/>
            <w:shd w:val="clear" w:color="auto" w:fill="F2F2F2" w:themeFill="background1" w:themeFillShade="F2"/>
          </w:tcPr>
          <w:p w14:paraId="6662F67F"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2013/7/7 22:01</w:t>
            </w:r>
          </w:p>
        </w:tc>
        <w:tc>
          <w:tcPr>
            <w:tcW w:w="4479" w:type="dxa"/>
            <w:vMerge w:val="restart"/>
            <w:shd w:val="clear" w:color="auto" w:fill="F2F2F2" w:themeFill="background1" w:themeFillShade="F2"/>
          </w:tcPr>
          <w:p w14:paraId="6662F680"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To study Chicago outflow over Lake Michigan in and above BL; (2) To sample Indianapolis plume in the BL; (3) To measure biogenic VOC flux over forested regions in South Indiana.</w:t>
            </w:r>
          </w:p>
        </w:tc>
      </w:tr>
      <w:tr w:rsidR="006B1577" w14:paraId="6662F686"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tcPr>
          <w:p w14:paraId="6662F682"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tcPr>
          <w:p w14:paraId="6662F683"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tcPr>
          <w:p w14:paraId="6662F684"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tcPr>
          <w:p w14:paraId="6662F685"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8B"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tcPr>
          <w:p w14:paraId="6662F687"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tcPr>
          <w:p w14:paraId="6662F688"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tcPr>
          <w:p w14:paraId="6662F689"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tcPr>
          <w:p w14:paraId="6662F68A"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90"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tcPr>
          <w:p w14:paraId="6662F68C" w14:textId="77777777" w:rsidR="006B1577" w:rsidRDefault="008F3E82">
            <w:pPr>
              <w:widowControl/>
              <w:spacing w:after="0" w:line="480" w:lineRule="auto"/>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rf16</w:t>
            </w:r>
          </w:p>
        </w:tc>
        <w:tc>
          <w:tcPr>
            <w:tcW w:w="1191" w:type="dxa"/>
            <w:vMerge w:val="restart"/>
            <w:tcBorders>
              <w:left w:val="single" w:sz="8" w:space="0" w:color="auto"/>
            </w:tcBorders>
          </w:tcPr>
          <w:p w14:paraId="6662F68D"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2013/7/8 15:04</w:t>
            </w:r>
          </w:p>
        </w:tc>
        <w:tc>
          <w:tcPr>
            <w:tcW w:w="1191" w:type="dxa"/>
            <w:vMerge w:val="restart"/>
          </w:tcPr>
          <w:p w14:paraId="6662F68E"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2013/7/8 21:48</w:t>
            </w:r>
          </w:p>
        </w:tc>
        <w:tc>
          <w:tcPr>
            <w:tcW w:w="4479" w:type="dxa"/>
            <w:vMerge w:val="restart"/>
          </w:tcPr>
          <w:p w14:paraId="6662F68F"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To sample clean marine air over Atlantic Ocean; (2) to sample boundary layer air masses over the forest and over the land‒sea transition zone.</w:t>
            </w:r>
          </w:p>
        </w:tc>
      </w:tr>
      <w:tr w:rsidR="006B1577" w14:paraId="6662F695"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tcPr>
          <w:p w14:paraId="6662F691"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tcPr>
          <w:p w14:paraId="6662F692"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tcPr>
          <w:p w14:paraId="6662F693"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tcPr>
          <w:p w14:paraId="6662F694"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9A"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tcPr>
          <w:p w14:paraId="6662F696"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tcPr>
          <w:p w14:paraId="6662F697"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tcPr>
          <w:p w14:paraId="6662F698"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tcPr>
          <w:p w14:paraId="6662F699"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9F"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shd w:val="clear" w:color="auto" w:fill="F2F2F2" w:themeFill="background1" w:themeFillShade="F2"/>
          </w:tcPr>
          <w:p w14:paraId="6662F69B" w14:textId="77777777" w:rsidR="006B1577" w:rsidRDefault="008F3E82">
            <w:pPr>
              <w:widowControl/>
              <w:spacing w:after="0" w:line="480" w:lineRule="auto"/>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rf17</w:t>
            </w:r>
          </w:p>
        </w:tc>
        <w:tc>
          <w:tcPr>
            <w:tcW w:w="1191" w:type="dxa"/>
            <w:vMerge w:val="restart"/>
            <w:tcBorders>
              <w:left w:val="single" w:sz="8" w:space="0" w:color="auto"/>
            </w:tcBorders>
            <w:shd w:val="clear" w:color="auto" w:fill="F2F2F2" w:themeFill="background1" w:themeFillShade="F2"/>
          </w:tcPr>
          <w:p w14:paraId="6662F69C"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2013/7/11 15:08</w:t>
            </w:r>
          </w:p>
        </w:tc>
        <w:tc>
          <w:tcPr>
            <w:tcW w:w="1191" w:type="dxa"/>
            <w:vMerge w:val="restart"/>
            <w:shd w:val="clear" w:color="auto" w:fill="F2F2F2" w:themeFill="background1" w:themeFillShade="F2"/>
          </w:tcPr>
          <w:p w14:paraId="6662F69D"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2013/7/11 21:57</w:t>
            </w:r>
          </w:p>
        </w:tc>
        <w:tc>
          <w:tcPr>
            <w:tcW w:w="4479" w:type="dxa"/>
            <w:vMerge w:val="restart"/>
            <w:shd w:val="clear" w:color="auto" w:fill="F2F2F2" w:themeFill="background1" w:themeFillShade="F2"/>
          </w:tcPr>
          <w:p w14:paraId="6662F69E"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Sampled aged Canadian biomass burning plume over the eastern border of the Ozarks.</w:t>
            </w:r>
          </w:p>
        </w:tc>
      </w:tr>
      <w:tr w:rsidR="006B1577" w14:paraId="6662F6A4"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tcPr>
          <w:p w14:paraId="6662F6A0"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tcPr>
          <w:p w14:paraId="6662F6A1"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tcPr>
          <w:p w14:paraId="6662F6A2"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tcPr>
          <w:p w14:paraId="6662F6A3"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A9"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tcPr>
          <w:p w14:paraId="6662F6A5"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tcPr>
          <w:p w14:paraId="6662F6A6"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tcPr>
          <w:p w14:paraId="6662F6A7"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tcPr>
          <w:p w14:paraId="6662F6A8"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AE"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val="restart"/>
            <w:tcBorders>
              <w:right w:val="single" w:sz="8" w:space="0" w:color="auto"/>
            </w:tcBorders>
          </w:tcPr>
          <w:p w14:paraId="6662F6AA" w14:textId="77777777" w:rsidR="006B1577" w:rsidRDefault="008F3E82">
            <w:pPr>
              <w:widowControl/>
              <w:spacing w:after="0" w:line="480" w:lineRule="auto"/>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rf18</w:t>
            </w:r>
          </w:p>
        </w:tc>
        <w:tc>
          <w:tcPr>
            <w:tcW w:w="1191" w:type="dxa"/>
            <w:vMerge w:val="restart"/>
            <w:tcBorders>
              <w:left w:val="single" w:sz="8" w:space="0" w:color="auto"/>
            </w:tcBorders>
          </w:tcPr>
          <w:p w14:paraId="6662F6AB"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2013/7/12 20:32</w:t>
            </w:r>
          </w:p>
        </w:tc>
        <w:tc>
          <w:tcPr>
            <w:tcW w:w="1191" w:type="dxa"/>
            <w:vMerge w:val="restart"/>
          </w:tcPr>
          <w:p w14:paraId="6662F6AC"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2013/7/13 3:37</w:t>
            </w:r>
          </w:p>
        </w:tc>
        <w:tc>
          <w:tcPr>
            <w:tcW w:w="4479" w:type="dxa"/>
            <w:vMerge w:val="restart"/>
          </w:tcPr>
          <w:p w14:paraId="6662F6AD"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Sampled air in multiple stacked racetracks over a forested region to establish vertical profiles during the day; (2) to study nighttime evolution of HONO in the daytime BL remnant and in the free troposphere.</w:t>
            </w:r>
          </w:p>
        </w:tc>
      </w:tr>
      <w:tr w:rsidR="006B1577" w14:paraId="6662F6B3"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shd w:val="clear" w:color="auto" w:fill="F2F2F2" w:themeFill="background1" w:themeFillShade="F2"/>
          </w:tcPr>
          <w:p w14:paraId="6662F6AF"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shd w:val="clear" w:color="auto" w:fill="F2F2F2" w:themeFill="background1" w:themeFillShade="F2"/>
          </w:tcPr>
          <w:p w14:paraId="6662F6B0"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shd w:val="clear" w:color="auto" w:fill="F2F2F2" w:themeFill="background1" w:themeFillShade="F2"/>
          </w:tcPr>
          <w:p w14:paraId="6662F6B1"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shd w:val="clear" w:color="auto" w:fill="F2F2F2" w:themeFill="background1" w:themeFillShade="F2"/>
          </w:tcPr>
          <w:p w14:paraId="6662F6B2"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B8" w14:textId="77777777" w:rsidTr="006B1577">
        <w:trPr>
          <w:trHeight w:val="624"/>
        </w:trPr>
        <w:tc>
          <w:tcPr>
            <w:cnfStyle w:val="001000000000" w:firstRow="0" w:lastRow="0" w:firstColumn="1" w:lastColumn="0" w:oddVBand="0" w:evenVBand="0" w:oddHBand="0" w:evenHBand="0" w:firstRowFirstColumn="0" w:firstRowLastColumn="0" w:lastRowFirstColumn="0" w:lastRowLastColumn="0"/>
            <w:tcW w:w="1191" w:type="dxa"/>
            <w:vMerge/>
            <w:tcBorders>
              <w:right w:val="single" w:sz="8" w:space="0" w:color="auto"/>
            </w:tcBorders>
          </w:tcPr>
          <w:p w14:paraId="6662F6B4" w14:textId="77777777" w:rsidR="006B1577" w:rsidRDefault="006B1577">
            <w:pPr>
              <w:widowControl/>
              <w:spacing w:after="0" w:line="480" w:lineRule="auto"/>
              <w:rPr>
                <w:rFonts w:ascii="Times New Roman" w:eastAsia="等线" w:hAnsi="Times New Roman" w:cs="Times New Roman"/>
                <w:b w:val="0"/>
                <w:bCs w:val="0"/>
                <w:caps w:val="0"/>
                <w:color w:val="000000"/>
                <w:kern w:val="0"/>
                <w:sz w:val="22"/>
                <w:szCs w:val="20"/>
              </w:rPr>
            </w:pPr>
          </w:p>
        </w:tc>
        <w:tc>
          <w:tcPr>
            <w:tcW w:w="1191" w:type="dxa"/>
            <w:vMerge/>
            <w:tcBorders>
              <w:left w:val="single" w:sz="8" w:space="0" w:color="auto"/>
            </w:tcBorders>
          </w:tcPr>
          <w:p w14:paraId="6662F6B5"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1191" w:type="dxa"/>
            <w:vMerge/>
          </w:tcPr>
          <w:p w14:paraId="6662F6B6"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c>
          <w:tcPr>
            <w:tcW w:w="4479" w:type="dxa"/>
            <w:vMerge/>
          </w:tcPr>
          <w:p w14:paraId="6662F6B7" w14:textId="77777777" w:rsidR="006B1577" w:rsidRDefault="006B1577">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p>
        </w:tc>
      </w:tr>
      <w:tr w:rsidR="006B1577" w14:paraId="6662F6BD" w14:textId="77777777" w:rsidTr="006B1577">
        <w:trPr>
          <w:trHeight w:val="20"/>
        </w:trPr>
        <w:tc>
          <w:tcPr>
            <w:cnfStyle w:val="001000000000" w:firstRow="0" w:lastRow="0" w:firstColumn="1" w:lastColumn="0" w:oddVBand="0" w:evenVBand="0" w:oddHBand="0" w:evenHBand="0" w:firstRowFirstColumn="0" w:firstRowLastColumn="0" w:lastRowFirstColumn="0" w:lastRowLastColumn="0"/>
            <w:tcW w:w="1191" w:type="dxa"/>
            <w:tcBorders>
              <w:bottom w:val="single" w:sz="8" w:space="0" w:color="auto"/>
              <w:right w:val="single" w:sz="8" w:space="0" w:color="auto"/>
            </w:tcBorders>
            <w:shd w:val="clear" w:color="auto" w:fill="F2F2F2" w:themeFill="background1" w:themeFillShade="F2"/>
          </w:tcPr>
          <w:p w14:paraId="6662F6B9" w14:textId="77777777" w:rsidR="006B1577" w:rsidRDefault="008F3E82">
            <w:pPr>
              <w:widowControl/>
              <w:spacing w:after="0" w:line="480" w:lineRule="auto"/>
              <w:rPr>
                <w:rFonts w:ascii="Times New Roman" w:eastAsia="等线" w:hAnsi="Times New Roman" w:cs="Times New Roman"/>
                <w:b w:val="0"/>
                <w:bCs w:val="0"/>
                <w:caps w:val="0"/>
                <w:color w:val="000000"/>
                <w:kern w:val="0"/>
                <w:sz w:val="22"/>
                <w:szCs w:val="20"/>
              </w:rPr>
            </w:pPr>
            <w:r>
              <w:rPr>
                <w:rFonts w:ascii="Times New Roman" w:eastAsia="等线" w:hAnsi="Times New Roman" w:cs="Times New Roman"/>
                <w:color w:val="000000"/>
                <w:kern w:val="0"/>
                <w:sz w:val="22"/>
                <w:szCs w:val="20"/>
              </w:rPr>
              <w:t>rf19</w:t>
            </w:r>
          </w:p>
        </w:tc>
        <w:tc>
          <w:tcPr>
            <w:tcW w:w="1191" w:type="dxa"/>
            <w:tcBorders>
              <w:left w:val="single" w:sz="8" w:space="0" w:color="auto"/>
              <w:bottom w:val="single" w:sz="8" w:space="0" w:color="auto"/>
            </w:tcBorders>
            <w:shd w:val="clear" w:color="auto" w:fill="F2F2F2" w:themeFill="background1" w:themeFillShade="F2"/>
          </w:tcPr>
          <w:p w14:paraId="6662F6BA"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2013/7/14 14:05</w:t>
            </w:r>
          </w:p>
        </w:tc>
        <w:tc>
          <w:tcPr>
            <w:tcW w:w="1191" w:type="dxa"/>
            <w:tcBorders>
              <w:bottom w:val="single" w:sz="8" w:space="0" w:color="auto"/>
            </w:tcBorders>
            <w:shd w:val="clear" w:color="auto" w:fill="F2F2F2" w:themeFill="background1" w:themeFillShade="F2"/>
          </w:tcPr>
          <w:p w14:paraId="6662F6BB"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2013/7/14 21:08</w:t>
            </w:r>
          </w:p>
        </w:tc>
        <w:tc>
          <w:tcPr>
            <w:tcW w:w="4479" w:type="dxa"/>
            <w:tcBorders>
              <w:bottom w:val="single" w:sz="8" w:space="0" w:color="auto"/>
            </w:tcBorders>
            <w:shd w:val="clear" w:color="auto" w:fill="F2F2F2" w:themeFill="background1" w:themeFillShade="F2"/>
          </w:tcPr>
          <w:p w14:paraId="6662F6BC" w14:textId="77777777" w:rsidR="006B1577" w:rsidRDefault="008F3E82">
            <w:pPr>
              <w:widowControl/>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kern w:val="0"/>
                <w:sz w:val="22"/>
                <w:szCs w:val="20"/>
              </w:rPr>
            </w:pPr>
            <w:r>
              <w:rPr>
                <w:rFonts w:ascii="Times New Roman" w:eastAsia="等线" w:hAnsi="Times New Roman" w:cs="Times New Roman"/>
                <w:color w:val="000000"/>
                <w:kern w:val="0"/>
                <w:sz w:val="22"/>
                <w:szCs w:val="20"/>
              </w:rPr>
              <w:t>Flight to Eastern Arkansas.</w:t>
            </w:r>
          </w:p>
        </w:tc>
      </w:tr>
    </w:tbl>
    <w:p w14:paraId="6662F6BE" w14:textId="77777777" w:rsidR="006B1577" w:rsidRDefault="008F3E82">
      <w:pPr>
        <w:widowControl/>
        <w:spacing w:after="0" w:line="240" w:lineRule="auto"/>
        <w:jc w:val="left"/>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14:paraId="6662F6BF" w14:textId="77777777" w:rsidR="006B1577" w:rsidRDefault="008F3E82">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Table S2: </w:t>
      </w:r>
      <w:r>
        <w:rPr>
          <w:rFonts w:ascii="Times New Roman" w:eastAsia="宋体" w:hAnsi="Times New Roman" w:cs="Times New Roman"/>
          <w:sz w:val="24"/>
          <w:szCs w:val="24"/>
          <w:lang w:val="en-GB"/>
        </w:rPr>
        <w:t>Medians</w:t>
      </w:r>
      <w:r>
        <w:rPr>
          <w:rFonts w:ascii="Times New Roman" w:hAnsi="Times New Roman" w:cs="Times New Roman"/>
          <w:sz w:val="24"/>
          <w:szCs w:val="24"/>
          <w:lang w:val="en-GB"/>
        </w:rPr>
        <w:t xml:space="preserve"> and </w:t>
      </w:r>
      <w:r>
        <w:rPr>
          <w:rFonts w:ascii="Times New Roman" w:eastAsia="宋体" w:hAnsi="Times New Roman" w:cs="Times New Roman"/>
          <w:sz w:val="24"/>
          <w:szCs w:val="24"/>
          <w:lang w:val="en-GB"/>
        </w:rPr>
        <w:t>means</w:t>
      </w:r>
      <w:r>
        <w:rPr>
          <w:rFonts w:ascii="Times New Roman" w:hAnsi="Times New Roman" w:cs="Times New Roman"/>
          <w:sz w:val="24"/>
          <w:szCs w:val="24"/>
          <w:lang w:val="en-GB"/>
        </w:rPr>
        <w:t xml:space="preserve"> (±SD) of </w:t>
      </w:r>
      <w:r>
        <w:rPr>
          <w:rFonts w:ascii="Times New Roman" w:eastAsia="宋体" w:hAnsi="Times New Roman" w:cs="Times New Roman"/>
          <w:sz w:val="24"/>
          <w:szCs w:val="24"/>
          <w:lang w:val="en-GB"/>
        </w:rPr>
        <w:t xml:space="preserve">the </w:t>
      </w:r>
      <w:r>
        <w:rPr>
          <w:rFonts w:ascii="Times New Roman" w:hAnsi="Times New Roman" w:cs="Times New Roman"/>
          <w:sz w:val="24"/>
          <w:szCs w:val="24"/>
          <w:lang w:val="en-GB"/>
        </w:rPr>
        <w:t xml:space="preserve">mixing </w:t>
      </w:r>
      <w:r>
        <w:rPr>
          <w:rFonts w:ascii="Times New Roman" w:eastAsia="宋体" w:hAnsi="Times New Roman" w:cs="Times New Roman"/>
          <w:sz w:val="24"/>
          <w:szCs w:val="24"/>
          <w:lang w:val="en-GB"/>
        </w:rPr>
        <w:t>ratios</w:t>
      </w:r>
      <w:r>
        <w:rPr>
          <w:rFonts w:ascii="Times New Roman" w:hAnsi="Times New Roman" w:cs="Times New Roman"/>
          <w:sz w:val="24"/>
          <w:szCs w:val="24"/>
          <w:lang w:val="en-GB"/>
        </w:rPr>
        <w:t xml:space="preserve"> of HONO, NO</w:t>
      </w:r>
      <w:r>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 PAN and HNO</w:t>
      </w:r>
      <w:r>
        <w:rPr>
          <w:rFonts w:ascii="Times New Roman" w:hAnsi="Times New Roman" w:cs="Times New Roman"/>
          <w:sz w:val="24"/>
          <w:szCs w:val="24"/>
          <w:vertAlign w:val="subscript"/>
          <w:lang w:val="en-GB"/>
        </w:rPr>
        <w:t>3</w:t>
      </w:r>
      <w:r>
        <w:rPr>
          <w:rFonts w:ascii="Times New Roman" w:hAnsi="Times New Roman" w:cs="Times New Roman"/>
          <w:sz w:val="24"/>
          <w:szCs w:val="24"/>
          <w:lang w:val="en-GB"/>
        </w:rPr>
        <w:t>+pNO</w:t>
      </w:r>
      <w:r>
        <w:rPr>
          <w:rFonts w:ascii="Times New Roman" w:hAnsi="Times New Roman" w:cs="Times New Roman"/>
          <w:sz w:val="24"/>
          <w:szCs w:val="24"/>
          <w:vertAlign w:val="subscript"/>
          <w:lang w:val="en-GB"/>
        </w:rPr>
        <w:t>3</w:t>
      </w:r>
      <w:r>
        <w:rPr>
          <w:rFonts w:ascii="Times New Roman" w:hAnsi="Times New Roman" w:cs="Times New Roman"/>
          <w:sz w:val="24"/>
          <w:szCs w:val="24"/>
          <w:lang w:val="en-GB"/>
        </w:rPr>
        <w:t xml:space="preserve"> in our aircraft </w:t>
      </w:r>
      <w:r>
        <w:rPr>
          <w:rFonts w:ascii="Times New Roman" w:eastAsia="宋体" w:hAnsi="Times New Roman" w:cs="Times New Roman"/>
          <w:sz w:val="24"/>
          <w:szCs w:val="24"/>
          <w:lang w:val="en-GB"/>
        </w:rPr>
        <w:t>observations</w:t>
      </w:r>
      <w:r>
        <w:rPr>
          <w:rFonts w:ascii="Times New Roman" w:hAnsi="Times New Roman" w:cs="Times New Roman"/>
          <w:sz w:val="24"/>
          <w:szCs w:val="24"/>
          <w:lang w:val="en-GB"/>
        </w:rPr>
        <w:t xml:space="preserve"> and simulated by GEOS-Chem.</w:t>
      </w:r>
    </w:p>
    <w:tbl>
      <w:tblPr>
        <w:tblStyle w:val="afffd"/>
        <w:tblW w:w="8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1604"/>
        <w:gridCol w:w="1466"/>
        <w:gridCol w:w="1466"/>
        <w:gridCol w:w="1757"/>
      </w:tblGrid>
      <w:tr w:rsidR="006B1577" w14:paraId="6662F6CD" w14:textId="77777777">
        <w:tc>
          <w:tcPr>
            <w:tcW w:w="0" w:type="auto"/>
            <w:tcBorders>
              <w:top w:val="single" w:sz="8" w:space="0" w:color="auto"/>
              <w:bottom w:val="single" w:sz="8" w:space="0" w:color="auto"/>
              <w:right w:val="single" w:sz="8" w:space="0" w:color="auto"/>
            </w:tcBorders>
            <w:shd w:val="clear" w:color="auto" w:fill="auto"/>
            <w:vAlign w:val="center"/>
          </w:tcPr>
          <w:p w14:paraId="6662F6C0" w14:textId="77777777" w:rsidR="006B1577" w:rsidRDefault="008F3E82">
            <w:pPr>
              <w:spacing w:line="480" w:lineRule="auto"/>
              <w:jc w:val="center"/>
              <w:rPr>
                <w:b/>
                <w:kern w:val="0"/>
                <w:sz w:val="20"/>
                <w:szCs w:val="20"/>
              </w:rPr>
            </w:pPr>
            <w:r>
              <w:rPr>
                <w:b/>
                <w:kern w:val="0"/>
                <w:sz w:val="20"/>
                <w:szCs w:val="20"/>
              </w:rPr>
              <w:t>parameters</w:t>
            </w:r>
          </w:p>
        </w:tc>
        <w:tc>
          <w:tcPr>
            <w:tcW w:w="0" w:type="auto"/>
            <w:tcBorders>
              <w:top w:val="single" w:sz="8" w:space="0" w:color="auto"/>
              <w:left w:val="single" w:sz="8" w:space="0" w:color="auto"/>
              <w:bottom w:val="single" w:sz="8" w:space="0" w:color="auto"/>
            </w:tcBorders>
            <w:vAlign w:val="center"/>
          </w:tcPr>
          <w:p w14:paraId="6662F6C1" w14:textId="77777777" w:rsidR="006B1577" w:rsidRDefault="008F3E82">
            <w:pPr>
              <w:spacing w:after="0" w:line="480" w:lineRule="auto"/>
              <w:jc w:val="center"/>
              <w:rPr>
                <w:b/>
                <w:kern w:val="0"/>
                <w:sz w:val="20"/>
                <w:szCs w:val="20"/>
              </w:rPr>
            </w:pPr>
            <w:r>
              <w:rPr>
                <w:b/>
                <w:kern w:val="0"/>
                <w:sz w:val="20"/>
                <w:szCs w:val="20"/>
              </w:rPr>
              <w:t xml:space="preserve">HONO, </w:t>
            </w:r>
            <w:proofErr w:type="spellStart"/>
            <w:r>
              <w:rPr>
                <w:b/>
                <w:kern w:val="0"/>
                <w:sz w:val="20"/>
                <w:szCs w:val="20"/>
              </w:rPr>
              <w:t>pptv</w:t>
            </w:r>
            <w:proofErr w:type="spellEnd"/>
          </w:p>
          <w:p w14:paraId="6662F6C2" w14:textId="77777777" w:rsidR="006B1577" w:rsidRDefault="008F3E82">
            <w:pPr>
              <w:spacing w:after="0" w:line="480" w:lineRule="auto"/>
              <w:jc w:val="center"/>
              <w:rPr>
                <w:b/>
                <w:kern w:val="0"/>
                <w:sz w:val="20"/>
                <w:szCs w:val="20"/>
              </w:rPr>
            </w:pPr>
            <w:r>
              <w:rPr>
                <w:b/>
                <w:kern w:val="0"/>
                <w:sz w:val="20"/>
                <w:szCs w:val="20"/>
              </w:rPr>
              <w:t>Median</w:t>
            </w:r>
          </w:p>
          <w:p w14:paraId="6662F6C3" w14:textId="77777777" w:rsidR="006B1577" w:rsidRDefault="008F3E82">
            <w:pPr>
              <w:spacing w:after="0" w:line="480" w:lineRule="auto"/>
              <w:jc w:val="center"/>
              <w:rPr>
                <w:b/>
                <w:kern w:val="0"/>
                <w:sz w:val="20"/>
                <w:szCs w:val="20"/>
              </w:rPr>
            </w:pPr>
            <w:r>
              <w:rPr>
                <w:b/>
                <w:kern w:val="0"/>
                <w:sz w:val="20"/>
                <w:szCs w:val="20"/>
              </w:rPr>
              <w:t>Mean(±SD)</w:t>
            </w:r>
          </w:p>
        </w:tc>
        <w:tc>
          <w:tcPr>
            <w:tcW w:w="0" w:type="auto"/>
            <w:tcBorders>
              <w:top w:val="single" w:sz="8" w:space="0" w:color="auto"/>
              <w:bottom w:val="single" w:sz="8" w:space="0" w:color="auto"/>
            </w:tcBorders>
            <w:vAlign w:val="center"/>
          </w:tcPr>
          <w:p w14:paraId="6662F6C4" w14:textId="77777777" w:rsidR="006B1577" w:rsidRDefault="008F3E82">
            <w:pPr>
              <w:spacing w:after="0" w:line="480" w:lineRule="auto"/>
              <w:jc w:val="center"/>
              <w:rPr>
                <w:b/>
                <w:kern w:val="0"/>
                <w:sz w:val="20"/>
                <w:szCs w:val="20"/>
              </w:rPr>
            </w:pPr>
            <w:r>
              <w:rPr>
                <w:b/>
                <w:kern w:val="0"/>
                <w:sz w:val="20"/>
                <w:szCs w:val="20"/>
              </w:rPr>
              <w:t>NO</w:t>
            </w:r>
            <w:r>
              <w:rPr>
                <w:b/>
                <w:kern w:val="0"/>
                <w:sz w:val="20"/>
                <w:szCs w:val="20"/>
                <w:vertAlign w:val="subscript"/>
              </w:rPr>
              <w:t>2</w:t>
            </w:r>
            <w:r>
              <w:rPr>
                <w:b/>
                <w:kern w:val="0"/>
                <w:sz w:val="20"/>
                <w:szCs w:val="20"/>
              </w:rPr>
              <w:t xml:space="preserve">, </w:t>
            </w:r>
            <w:proofErr w:type="spellStart"/>
            <w:r>
              <w:rPr>
                <w:b/>
                <w:kern w:val="0"/>
                <w:sz w:val="20"/>
                <w:szCs w:val="20"/>
              </w:rPr>
              <w:t>pptv</w:t>
            </w:r>
            <w:proofErr w:type="spellEnd"/>
          </w:p>
          <w:p w14:paraId="6662F6C5" w14:textId="77777777" w:rsidR="006B1577" w:rsidRDefault="008F3E82">
            <w:pPr>
              <w:spacing w:after="0" w:line="480" w:lineRule="auto"/>
              <w:jc w:val="center"/>
              <w:rPr>
                <w:b/>
                <w:kern w:val="0"/>
                <w:sz w:val="20"/>
                <w:szCs w:val="20"/>
              </w:rPr>
            </w:pPr>
            <w:r>
              <w:rPr>
                <w:b/>
                <w:kern w:val="0"/>
                <w:sz w:val="20"/>
                <w:szCs w:val="20"/>
              </w:rPr>
              <w:t>Median</w:t>
            </w:r>
          </w:p>
          <w:p w14:paraId="6662F6C6" w14:textId="77777777" w:rsidR="006B1577" w:rsidRDefault="008F3E82">
            <w:pPr>
              <w:spacing w:after="0" w:line="480" w:lineRule="auto"/>
              <w:jc w:val="center"/>
              <w:rPr>
                <w:b/>
                <w:kern w:val="0"/>
                <w:sz w:val="20"/>
                <w:szCs w:val="20"/>
              </w:rPr>
            </w:pPr>
            <w:r>
              <w:rPr>
                <w:b/>
                <w:kern w:val="0"/>
                <w:sz w:val="20"/>
                <w:szCs w:val="20"/>
              </w:rPr>
              <w:t>Mean(±SD)</w:t>
            </w:r>
          </w:p>
        </w:tc>
        <w:tc>
          <w:tcPr>
            <w:tcW w:w="0" w:type="auto"/>
            <w:tcBorders>
              <w:top w:val="single" w:sz="8" w:space="0" w:color="auto"/>
              <w:bottom w:val="single" w:sz="8" w:space="0" w:color="auto"/>
            </w:tcBorders>
            <w:vAlign w:val="center"/>
          </w:tcPr>
          <w:p w14:paraId="6662F6C7" w14:textId="77777777" w:rsidR="006B1577" w:rsidRDefault="008F3E82">
            <w:pPr>
              <w:spacing w:after="0" w:line="480" w:lineRule="auto"/>
              <w:jc w:val="center"/>
              <w:rPr>
                <w:b/>
                <w:kern w:val="0"/>
                <w:sz w:val="20"/>
                <w:szCs w:val="20"/>
              </w:rPr>
            </w:pPr>
            <w:r>
              <w:rPr>
                <w:b/>
                <w:kern w:val="0"/>
                <w:sz w:val="20"/>
                <w:szCs w:val="20"/>
              </w:rPr>
              <w:t xml:space="preserve">PAN, </w:t>
            </w:r>
            <w:proofErr w:type="spellStart"/>
            <w:r>
              <w:rPr>
                <w:b/>
                <w:kern w:val="0"/>
                <w:sz w:val="20"/>
                <w:szCs w:val="20"/>
              </w:rPr>
              <w:t>pptv</w:t>
            </w:r>
            <w:proofErr w:type="spellEnd"/>
          </w:p>
          <w:p w14:paraId="6662F6C8" w14:textId="77777777" w:rsidR="006B1577" w:rsidRDefault="008F3E82">
            <w:pPr>
              <w:spacing w:after="0" w:line="480" w:lineRule="auto"/>
              <w:jc w:val="center"/>
              <w:rPr>
                <w:b/>
                <w:kern w:val="0"/>
                <w:sz w:val="20"/>
                <w:szCs w:val="20"/>
              </w:rPr>
            </w:pPr>
            <w:r>
              <w:rPr>
                <w:b/>
                <w:kern w:val="0"/>
                <w:sz w:val="20"/>
                <w:szCs w:val="20"/>
              </w:rPr>
              <w:t>Median</w:t>
            </w:r>
          </w:p>
          <w:p w14:paraId="6662F6C9" w14:textId="77777777" w:rsidR="006B1577" w:rsidRDefault="008F3E82">
            <w:pPr>
              <w:spacing w:after="0" w:line="480" w:lineRule="auto"/>
              <w:jc w:val="center"/>
              <w:rPr>
                <w:b/>
                <w:kern w:val="0"/>
                <w:sz w:val="20"/>
                <w:szCs w:val="20"/>
              </w:rPr>
            </w:pPr>
            <w:r>
              <w:rPr>
                <w:b/>
                <w:kern w:val="0"/>
                <w:sz w:val="20"/>
                <w:szCs w:val="20"/>
              </w:rPr>
              <w:t>Mean(±SD)</w:t>
            </w:r>
          </w:p>
        </w:tc>
        <w:tc>
          <w:tcPr>
            <w:tcW w:w="1757" w:type="dxa"/>
            <w:tcBorders>
              <w:top w:val="single" w:sz="8" w:space="0" w:color="auto"/>
              <w:bottom w:val="single" w:sz="8" w:space="0" w:color="auto"/>
            </w:tcBorders>
            <w:vAlign w:val="center"/>
          </w:tcPr>
          <w:p w14:paraId="6662F6CA" w14:textId="77777777" w:rsidR="006B1577" w:rsidRDefault="008F3E82">
            <w:pPr>
              <w:spacing w:after="0" w:line="480" w:lineRule="auto"/>
              <w:jc w:val="center"/>
              <w:rPr>
                <w:b/>
                <w:kern w:val="0"/>
                <w:sz w:val="20"/>
                <w:szCs w:val="20"/>
                <w:vertAlign w:val="subscript"/>
              </w:rPr>
            </w:pPr>
            <w:r>
              <w:rPr>
                <w:b/>
                <w:kern w:val="0"/>
                <w:sz w:val="20"/>
                <w:szCs w:val="20"/>
              </w:rPr>
              <w:t>HNO</w:t>
            </w:r>
            <w:r>
              <w:rPr>
                <w:b/>
                <w:kern w:val="0"/>
                <w:sz w:val="20"/>
                <w:szCs w:val="20"/>
                <w:vertAlign w:val="subscript"/>
              </w:rPr>
              <w:t>3</w:t>
            </w:r>
            <w:r>
              <w:rPr>
                <w:b/>
                <w:kern w:val="0"/>
                <w:sz w:val="20"/>
                <w:szCs w:val="20"/>
              </w:rPr>
              <w:t>+pNO</w:t>
            </w:r>
            <w:r>
              <w:rPr>
                <w:b/>
                <w:kern w:val="0"/>
                <w:sz w:val="20"/>
                <w:szCs w:val="20"/>
                <w:vertAlign w:val="subscript"/>
              </w:rPr>
              <w:t>3</w:t>
            </w:r>
            <w:r>
              <w:rPr>
                <w:b/>
                <w:kern w:val="0"/>
                <w:sz w:val="20"/>
                <w:szCs w:val="20"/>
              </w:rPr>
              <w:t xml:space="preserve">, </w:t>
            </w:r>
            <w:proofErr w:type="spellStart"/>
            <w:r>
              <w:rPr>
                <w:b/>
                <w:kern w:val="0"/>
                <w:sz w:val="20"/>
                <w:szCs w:val="20"/>
              </w:rPr>
              <w:t>pptv</w:t>
            </w:r>
            <w:proofErr w:type="spellEnd"/>
          </w:p>
          <w:p w14:paraId="6662F6CB" w14:textId="77777777" w:rsidR="006B1577" w:rsidRDefault="008F3E82">
            <w:pPr>
              <w:spacing w:after="0" w:line="480" w:lineRule="auto"/>
              <w:jc w:val="center"/>
              <w:rPr>
                <w:b/>
                <w:kern w:val="0"/>
                <w:sz w:val="20"/>
                <w:szCs w:val="20"/>
              </w:rPr>
            </w:pPr>
            <w:r>
              <w:rPr>
                <w:b/>
                <w:kern w:val="0"/>
                <w:sz w:val="20"/>
                <w:szCs w:val="20"/>
              </w:rPr>
              <w:t>Median</w:t>
            </w:r>
          </w:p>
          <w:p w14:paraId="6662F6CC" w14:textId="77777777" w:rsidR="006B1577" w:rsidRDefault="008F3E82">
            <w:pPr>
              <w:spacing w:after="0" w:line="480" w:lineRule="auto"/>
              <w:jc w:val="center"/>
              <w:rPr>
                <w:b/>
                <w:kern w:val="0"/>
                <w:sz w:val="20"/>
                <w:szCs w:val="20"/>
              </w:rPr>
            </w:pPr>
            <w:r>
              <w:rPr>
                <w:b/>
                <w:kern w:val="0"/>
                <w:sz w:val="20"/>
                <w:szCs w:val="20"/>
              </w:rPr>
              <w:t>Mean(±SD)</w:t>
            </w:r>
          </w:p>
        </w:tc>
      </w:tr>
      <w:tr w:rsidR="006B1577" w14:paraId="6662F6D8" w14:textId="77777777">
        <w:tc>
          <w:tcPr>
            <w:tcW w:w="0" w:type="auto"/>
            <w:tcBorders>
              <w:top w:val="single" w:sz="8" w:space="0" w:color="auto"/>
              <w:right w:val="single" w:sz="8" w:space="0" w:color="auto"/>
            </w:tcBorders>
            <w:vAlign w:val="center"/>
          </w:tcPr>
          <w:p w14:paraId="6662F6CE" w14:textId="77777777" w:rsidR="006B1577" w:rsidRDefault="008F3E82">
            <w:pPr>
              <w:spacing w:after="0" w:line="480" w:lineRule="auto"/>
              <w:rPr>
                <w:b/>
                <w:kern w:val="0"/>
                <w:sz w:val="20"/>
                <w:szCs w:val="20"/>
              </w:rPr>
            </w:pPr>
            <w:r>
              <w:rPr>
                <w:b/>
                <w:kern w:val="0"/>
                <w:sz w:val="20"/>
                <w:szCs w:val="20"/>
              </w:rPr>
              <w:t>Free troposphere</w:t>
            </w:r>
          </w:p>
          <w:p w14:paraId="6662F6CF" w14:textId="77777777" w:rsidR="006B1577" w:rsidRDefault="008F3E82">
            <w:pPr>
              <w:spacing w:after="0" w:line="480" w:lineRule="auto"/>
              <w:jc w:val="center"/>
              <w:rPr>
                <w:b/>
                <w:kern w:val="0"/>
                <w:sz w:val="20"/>
                <w:szCs w:val="20"/>
              </w:rPr>
            </w:pPr>
            <w:r>
              <w:rPr>
                <w:b/>
                <w:kern w:val="0"/>
                <w:sz w:val="20"/>
                <w:szCs w:val="20"/>
              </w:rPr>
              <w:t>Aircraft obs.</w:t>
            </w:r>
          </w:p>
        </w:tc>
        <w:tc>
          <w:tcPr>
            <w:tcW w:w="0" w:type="auto"/>
            <w:tcBorders>
              <w:top w:val="single" w:sz="8" w:space="0" w:color="auto"/>
              <w:left w:val="single" w:sz="8" w:space="0" w:color="auto"/>
            </w:tcBorders>
            <w:vAlign w:val="center"/>
          </w:tcPr>
          <w:p w14:paraId="6662F6D0" w14:textId="77777777" w:rsidR="006B1577" w:rsidRDefault="008F3E82">
            <w:pPr>
              <w:spacing w:after="0" w:line="480" w:lineRule="auto"/>
              <w:jc w:val="center"/>
              <w:rPr>
                <w:kern w:val="0"/>
                <w:sz w:val="20"/>
                <w:szCs w:val="20"/>
              </w:rPr>
            </w:pPr>
            <w:r>
              <w:rPr>
                <w:kern w:val="0"/>
                <w:sz w:val="20"/>
                <w:szCs w:val="20"/>
              </w:rPr>
              <w:t>7.0</w:t>
            </w:r>
          </w:p>
          <w:p w14:paraId="6662F6D1" w14:textId="77777777" w:rsidR="006B1577" w:rsidRDefault="008F3E82">
            <w:pPr>
              <w:spacing w:after="0" w:line="480" w:lineRule="auto"/>
              <w:jc w:val="center"/>
              <w:rPr>
                <w:kern w:val="0"/>
                <w:sz w:val="20"/>
                <w:szCs w:val="20"/>
              </w:rPr>
            </w:pPr>
            <w:r>
              <w:rPr>
                <w:kern w:val="0"/>
                <w:sz w:val="20"/>
                <w:szCs w:val="20"/>
              </w:rPr>
              <w:t>9.2(±8.0)</w:t>
            </w:r>
          </w:p>
        </w:tc>
        <w:tc>
          <w:tcPr>
            <w:tcW w:w="0" w:type="auto"/>
            <w:tcBorders>
              <w:top w:val="single" w:sz="8" w:space="0" w:color="auto"/>
            </w:tcBorders>
            <w:vAlign w:val="center"/>
          </w:tcPr>
          <w:p w14:paraId="6662F6D2" w14:textId="77777777" w:rsidR="006B1577" w:rsidRDefault="008F3E82">
            <w:pPr>
              <w:spacing w:after="0" w:line="480" w:lineRule="auto"/>
              <w:jc w:val="center"/>
              <w:rPr>
                <w:kern w:val="0"/>
                <w:sz w:val="20"/>
                <w:szCs w:val="20"/>
              </w:rPr>
            </w:pPr>
            <w:r>
              <w:rPr>
                <w:kern w:val="0"/>
                <w:sz w:val="20"/>
                <w:szCs w:val="20"/>
              </w:rPr>
              <w:t>30</w:t>
            </w:r>
          </w:p>
          <w:p w14:paraId="6662F6D3" w14:textId="77777777" w:rsidR="006B1577" w:rsidRDefault="008F3E82">
            <w:pPr>
              <w:spacing w:after="0" w:line="480" w:lineRule="auto"/>
              <w:jc w:val="center"/>
              <w:rPr>
                <w:kern w:val="0"/>
                <w:sz w:val="20"/>
                <w:szCs w:val="20"/>
              </w:rPr>
            </w:pPr>
            <w:r>
              <w:rPr>
                <w:kern w:val="0"/>
                <w:sz w:val="20"/>
                <w:szCs w:val="20"/>
              </w:rPr>
              <w:t>41 (±87)</w:t>
            </w:r>
          </w:p>
        </w:tc>
        <w:tc>
          <w:tcPr>
            <w:tcW w:w="0" w:type="auto"/>
            <w:tcBorders>
              <w:top w:val="single" w:sz="8" w:space="0" w:color="auto"/>
            </w:tcBorders>
            <w:vAlign w:val="center"/>
          </w:tcPr>
          <w:p w14:paraId="6662F6D4" w14:textId="77777777" w:rsidR="006B1577" w:rsidRDefault="008F3E82">
            <w:pPr>
              <w:spacing w:after="0" w:line="480" w:lineRule="auto"/>
              <w:jc w:val="center"/>
              <w:rPr>
                <w:kern w:val="0"/>
                <w:sz w:val="20"/>
                <w:szCs w:val="20"/>
              </w:rPr>
            </w:pPr>
            <w:r>
              <w:rPr>
                <w:rFonts w:hint="eastAsia"/>
                <w:kern w:val="0"/>
                <w:sz w:val="20"/>
                <w:szCs w:val="20"/>
              </w:rPr>
              <w:t>55</w:t>
            </w:r>
          </w:p>
          <w:p w14:paraId="6662F6D5" w14:textId="77777777" w:rsidR="006B1577" w:rsidRDefault="008F3E82">
            <w:pPr>
              <w:spacing w:after="0" w:line="480" w:lineRule="auto"/>
              <w:jc w:val="center"/>
              <w:rPr>
                <w:kern w:val="0"/>
                <w:sz w:val="20"/>
                <w:szCs w:val="20"/>
              </w:rPr>
            </w:pPr>
            <w:r>
              <w:rPr>
                <w:rFonts w:hint="eastAsia"/>
                <w:kern w:val="0"/>
                <w:sz w:val="20"/>
                <w:szCs w:val="20"/>
              </w:rPr>
              <w:t>59</w:t>
            </w:r>
            <w:r>
              <w:rPr>
                <w:kern w:val="0"/>
                <w:sz w:val="20"/>
                <w:szCs w:val="20"/>
              </w:rPr>
              <w:t xml:space="preserve"> (±</w:t>
            </w:r>
            <w:r>
              <w:rPr>
                <w:rFonts w:hint="eastAsia"/>
                <w:kern w:val="0"/>
                <w:sz w:val="20"/>
                <w:szCs w:val="20"/>
              </w:rPr>
              <w:t>23</w:t>
            </w:r>
            <w:r>
              <w:rPr>
                <w:kern w:val="0"/>
                <w:sz w:val="20"/>
                <w:szCs w:val="20"/>
              </w:rPr>
              <w:t>)</w:t>
            </w:r>
          </w:p>
        </w:tc>
        <w:tc>
          <w:tcPr>
            <w:tcW w:w="1757" w:type="dxa"/>
            <w:tcBorders>
              <w:top w:val="single" w:sz="8" w:space="0" w:color="auto"/>
            </w:tcBorders>
            <w:vAlign w:val="center"/>
          </w:tcPr>
          <w:p w14:paraId="6662F6D6" w14:textId="77777777" w:rsidR="006B1577" w:rsidRDefault="008F3E82">
            <w:pPr>
              <w:spacing w:after="0" w:line="480" w:lineRule="auto"/>
              <w:jc w:val="center"/>
              <w:rPr>
                <w:kern w:val="0"/>
                <w:sz w:val="20"/>
                <w:szCs w:val="20"/>
              </w:rPr>
            </w:pPr>
            <w:r>
              <w:rPr>
                <w:rFonts w:hint="eastAsia"/>
                <w:kern w:val="0"/>
                <w:sz w:val="20"/>
                <w:szCs w:val="20"/>
              </w:rPr>
              <w:t>189</w:t>
            </w:r>
            <w:r>
              <w:rPr>
                <w:kern w:val="0"/>
                <w:sz w:val="20"/>
                <w:szCs w:val="20"/>
              </w:rPr>
              <w:t>.</w:t>
            </w:r>
            <w:r>
              <w:rPr>
                <w:rFonts w:hint="eastAsia"/>
                <w:kern w:val="0"/>
                <w:sz w:val="20"/>
                <w:szCs w:val="20"/>
              </w:rPr>
              <w:t>1</w:t>
            </w:r>
          </w:p>
          <w:p w14:paraId="6662F6D7" w14:textId="77777777" w:rsidR="006B1577" w:rsidRDefault="008F3E82">
            <w:pPr>
              <w:spacing w:after="0" w:line="480" w:lineRule="auto"/>
              <w:jc w:val="center"/>
              <w:rPr>
                <w:kern w:val="0"/>
                <w:sz w:val="20"/>
                <w:szCs w:val="20"/>
              </w:rPr>
            </w:pPr>
            <w:r>
              <w:rPr>
                <w:rFonts w:hint="eastAsia"/>
                <w:kern w:val="0"/>
                <w:sz w:val="20"/>
                <w:szCs w:val="20"/>
              </w:rPr>
              <w:t>221</w:t>
            </w:r>
            <w:r>
              <w:rPr>
                <w:kern w:val="0"/>
                <w:sz w:val="20"/>
                <w:szCs w:val="20"/>
              </w:rPr>
              <w:t xml:space="preserve"> (±</w:t>
            </w:r>
            <w:r>
              <w:rPr>
                <w:rFonts w:hint="eastAsia"/>
                <w:kern w:val="0"/>
                <w:sz w:val="20"/>
                <w:szCs w:val="20"/>
              </w:rPr>
              <w:t>127</w:t>
            </w:r>
            <w:r>
              <w:rPr>
                <w:kern w:val="0"/>
                <w:sz w:val="20"/>
                <w:szCs w:val="20"/>
              </w:rPr>
              <w:t>)</w:t>
            </w:r>
          </w:p>
        </w:tc>
      </w:tr>
      <w:tr w:rsidR="006B1577" w14:paraId="6662F6E8" w14:textId="77777777">
        <w:tc>
          <w:tcPr>
            <w:tcW w:w="0" w:type="auto"/>
            <w:tcBorders>
              <w:right w:val="single" w:sz="8" w:space="0" w:color="auto"/>
            </w:tcBorders>
            <w:vAlign w:val="center"/>
          </w:tcPr>
          <w:p w14:paraId="6662F6D9" w14:textId="77777777" w:rsidR="006B1577" w:rsidRDefault="006B1577">
            <w:pPr>
              <w:spacing w:after="0" w:line="480" w:lineRule="auto"/>
              <w:ind w:firstLineChars="50" w:firstLine="100"/>
              <w:rPr>
                <w:b/>
                <w:kern w:val="0"/>
                <w:sz w:val="20"/>
                <w:szCs w:val="20"/>
              </w:rPr>
            </w:pPr>
          </w:p>
          <w:p w14:paraId="6662F6DA" w14:textId="77777777" w:rsidR="006B1577" w:rsidRDefault="008F3E82">
            <w:pPr>
              <w:spacing w:after="0" w:line="480" w:lineRule="auto"/>
              <w:ind w:firstLineChars="50" w:firstLine="100"/>
              <w:rPr>
                <w:b/>
                <w:kern w:val="0"/>
                <w:sz w:val="20"/>
                <w:szCs w:val="20"/>
              </w:rPr>
            </w:pPr>
            <w:r>
              <w:rPr>
                <w:b/>
                <w:kern w:val="0"/>
                <w:sz w:val="20"/>
                <w:szCs w:val="20"/>
              </w:rPr>
              <w:t>Boundary layer</w:t>
            </w:r>
          </w:p>
          <w:p w14:paraId="6662F6DB" w14:textId="77777777" w:rsidR="006B1577" w:rsidRDefault="008F3E82">
            <w:pPr>
              <w:spacing w:after="0" w:line="480" w:lineRule="auto"/>
              <w:jc w:val="center"/>
              <w:rPr>
                <w:b/>
                <w:kern w:val="0"/>
                <w:sz w:val="20"/>
                <w:szCs w:val="20"/>
              </w:rPr>
            </w:pPr>
            <w:r>
              <w:rPr>
                <w:b/>
                <w:kern w:val="0"/>
                <w:sz w:val="20"/>
                <w:szCs w:val="20"/>
              </w:rPr>
              <w:t>Aircraft obs.</w:t>
            </w:r>
          </w:p>
        </w:tc>
        <w:tc>
          <w:tcPr>
            <w:tcW w:w="0" w:type="auto"/>
            <w:tcBorders>
              <w:left w:val="single" w:sz="8" w:space="0" w:color="auto"/>
            </w:tcBorders>
            <w:vAlign w:val="center"/>
          </w:tcPr>
          <w:p w14:paraId="6662F6DC" w14:textId="77777777" w:rsidR="006B1577" w:rsidRDefault="006B1577">
            <w:pPr>
              <w:spacing w:after="0" w:line="480" w:lineRule="auto"/>
              <w:jc w:val="center"/>
              <w:rPr>
                <w:kern w:val="0"/>
                <w:sz w:val="20"/>
                <w:szCs w:val="20"/>
              </w:rPr>
            </w:pPr>
          </w:p>
          <w:p w14:paraId="6662F6DD" w14:textId="77777777" w:rsidR="006B1577" w:rsidRDefault="008F3E82">
            <w:pPr>
              <w:spacing w:after="0" w:line="480" w:lineRule="auto"/>
              <w:jc w:val="center"/>
              <w:rPr>
                <w:kern w:val="0"/>
                <w:sz w:val="20"/>
                <w:szCs w:val="20"/>
              </w:rPr>
            </w:pPr>
            <w:r>
              <w:rPr>
                <w:kern w:val="0"/>
                <w:sz w:val="20"/>
                <w:szCs w:val="20"/>
              </w:rPr>
              <w:t>12.1</w:t>
            </w:r>
          </w:p>
          <w:p w14:paraId="6662F6DE" w14:textId="77777777" w:rsidR="006B1577" w:rsidRDefault="008F3E82">
            <w:pPr>
              <w:spacing w:after="0" w:line="480" w:lineRule="auto"/>
              <w:jc w:val="center"/>
              <w:rPr>
                <w:kern w:val="0"/>
                <w:sz w:val="20"/>
                <w:szCs w:val="20"/>
              </w:rPr>
            </w:pPr>
            <w:r>
              <w:rPr>
                <w:kern w:val="0"/>
                <w:sz w:val="20"/>
                <w:szCs w:val="20"/>
              </w:rPr>
              <w:t>14.1(±8.5)</w:t>
            </w:r>
          </w:p>
        </w:tc>
        <w:tc>
          <w:tcPr>
            <w:tcW w:w="0" w:type="auto"/>
            <w:vAlign w:val="center"/>
          </w:tcPr>
          <w:p w14:paraId="6662F6DF" w14:textId="77777777" w:rsidR="006B1577" w:rsidRDefault="006B1577">
            <w:pPr>
              <w:spacing w:after="0" w:line="480" w:lineRule="auto"/>
              <w:jc w:val="center"/>
              <w:rPr>
                <w:kern w:val="0"/>
                <w:sz w:val="20"/>
                <w:szCs w:val="20"/>
              </w:rPr>
            </w:pPr>
          </w:p>
          <w:p w14:paraId="6662F6E0" w14:textId="77777777" w:rsidR="006B1577" w:rsidRDefault="008F3E82">
            <w:pPr>
              <w:spacing w:after="0" w:line="480" w:lineRule="auto"/>
              <w:jc w:val="center"/>
              <w:rPr>
                <w:kern w:val="0"/>
                <w:sz w:val="20"/>
                <w:szCs w:val="20"/>
              </w:rPr>
            </w:pPr>
            <w:r>
              <w:rPr>
                <w:rFonts w:hint="eastAsia"/>
                <w:kern w:val="0"/>
                <w:sz w:val="20"/>
                <w:szCs w:val="20"/>
              </w:rPr>
              <w:t>219</w:t>
            </w:r>
          </w:p>
          <w:p w14:paraId="6662F6E1" w14:textId="77777777" w:rsidR="006B1577" w:rsidRDefault="008F3E82">
            <w:pPr>
              <w:spacing w:after="0" w:line="480" w:lineRule="auto"/>
              <w:jc w:val="center"/>
              <w:rPr>
                <w:kern w:val="0"/>
                <w:sz w:val="20"/>
                <w:szCs w:val="20"/>
              </w:rPr>
            </w:pPr>
            <w:r>
              <w:rPr>
                <w:rFonts w:hint="eastAsia"/>
                <w:kern w:val="0"/>
                <w:sz w:val="20"/>
                <w:szCs w:val="20"/>
              </w:rPr>
              <w:t>340</w:t>
            </w:r>
            <w:r>
              <w:rPr>
                <w:kern w:val="0"/>
                <w:sz w:val="20"/>
                <w:szCs w:val="20"/>
              </w:rPr>
              <w:t>(±</w:t>
            </w:r>
            <w:r>
              <w:rPr>
                <w:rFonts w:hint="eastAsia"/>
                <w:kern w:val="0"/>
                <w:sz w:val="20"/>
                <w:szCs w:val="20"/>
              </w:rPr>
              <w:t>764</w:t>
            </w:r>
            <w:r>
              <w:rPr>
                <w:kern w:val="0"/>
                <w:sz w:val="20"/>
                <w:szCs w:val="20"/>
              </w:rPr>
              <w:t>)</w:t>
            </w:r>
          </w:p>
        </w:tc>
        <w:tc>
          <w:tcPr>
            <w:tcW w:w="0" w:type="auto"/>
            <w:vAlign w:val="center"/>
          </w:tcPr>
          <w:p w14:paraId="6662F6E2" w14:textId="77777777" w:rsidR="006B1577" w:rsidRDefault="006B1577">
            <w:pPr>
              <w:spacing w:after="0" w:line="480" w:lineRule="auto"/>
              <w:jc w:val="center"/>
              <w:rPr>
                <w:kern w:val="0"/>
                <w:sz w:val="20"/>
                <w:szCs w:val="20"/>
              </w:rPr>
            </w:pPr>
          </w:p>
          <w:p w14:paraId="6662F6E3" w14:textId="77777777" w:rsidR="006B1577" w:rsidRDefault="008F3E82">
            <w:pPr>
              <w:spacing w:after="0" w:line="480" w:lineRule="auto"/>
              <w:jc w:val="center"/>
              <w:rPr>
                <w:kern w:val="0"/>
                <w:sz w:val="20"/>
                <w:szCs w:val="20"/>
              </w:rPr>
            </w:pPr>
            <w:r>
              <w:rPr>
                <w:rFonts w:hint="eastAsia"/>
                <w:kern w:val="0"/>
                <w:sz w:val="20"/>
                <w:szCs w:val="20"/>
              </w:rPr>
              <w:t>60</w:t>
            </w:r>
          </w:p>
          <w:p w14:paraId="6662F6E4" w14:textId="77777777" w:rsidR="006B1577" w:rsidRDefault="008F3E82">
            <w:pPr>
              <w:spacing w:after="0" w:line="480" w:lineRule="auto"/>
              <w:jc w:val="center"/>
              <w:rPr>
                <w:kern w:val="0"/>
                <w:sz w:val="20"/>
                <w:szCs w:val="20"/>
              </w:rPr>
            </w:pPr>
            <w:r>
              <w:rPr>
                <w:rFonts w:hint="eastAsia"/>
                <w:kern w:val="0"/>
                <w:sz w:val="20"/>
                <w:szCs w:val="20"/>
              </w:rPr>
              <w:t>60</w:t>
            </w:r>
            <w:r>
              <w:rPr>
                <w:kern w:val="0"/>
                <w:sz w:val="20"/>
                <w:szCs w:val="20"/>
              </w:rPr>
              <w:t xml:space="preserve"> (±</w:t>
            </w:r>
            <w:r>
              <w:rPr>
                <w:rFonts w:hint="eastAsia"/>
                <w:kern w:val="0"/>
                <w:sz w:val="20"/>
                <w:szCs w:val="20"/>
              </w:rPr>
              <w:t>17</w:t>
            </w:r>
            <w:r>
              <w:rPr>
                <w:kern w:val="0"/>
                <w:sz w:val="20"/>
                <w:szCs w:val="20"/>
              </w:rPr>
              <w:t>)</w:t>
            </w:r>
          </w:p>
        </w:tc>
        <w:tc>
          <w:tcPr>
            <w:tcW w:w="1757" w:type="dxa"/>
            <w:vAlign w:val="center"/>
          </w:tcPr>
          <w:p w14:paraId="6662F6E5" w14:textId="77777777" w:rsidR="006B1577" w:rsidRDefault="006B1577">
            <w:pPr>
              <w:spacing w:after="0" w:line="480" w:lineRule="auto"/>
              <w:jc w:val="center"/>
              <w:rPr>
                <w:kern w:val="0"/>
                <w:sz w:val="20"/>
                <w:szCs w:val="20"/>
              </w:rPr>
            </w:pPr>
          </w:p>
          <w:p w14:paraId="6662F6E6" w14:textId="77777777" w:rsidR="006B1577" w:rsidRDefault="008F3E82">
            <w:pPr>
              <w:spacing w:after="0" w:line="480" w:lineRule="auto"/>
              <w:jc w:val="center"/>
              <w:rPr>
                <w:kern w:val="0"/>
                <w:sz w:val="20"/>
                <w:szCs w:val="20"/>
              </w:rPr>
            </w:pPr>
            <w:r>
              <w:rPr>
                <w:rFonts w:hint="eastAsia"/>
                <w:kern w:val="0"/>
                <w:sz w:val="20"/>
                <w:szCs w:val="20"/>
              </w:rPr>
              <w:t>319</w:t>
            </w:r>
          </w:p>
          <w:p w14:paraId="6662F6E7" w14:textId="77777777" w:rsidR="006B1577" w:rsidRDefault="008F3E82">
            <w:pPr>
              <w:spacing w:after="0" w:line="480" w:lineRule="auto"/>
              <w:jc w:val="center"/>
              <w:rPr>
                <w:kern w:val="0"/>
                <w:sz w:val="20"/>
                <w:szCs w:val="20"/>
              </w:rPr>
            </w:pPr>
            <w:r>
              <w:rPr>
                <w:rFonts w:hint="eastAsia"/>
                <w:kern w:val="0"/>
                <w:sz w:val="20"/>
                <w:szCs w:val="20"/>
              </w:rPr>
              <w:t>308</w:t>
            </w:r>
            <w:r>
              <w:rPr>
                <w:kern w:val="0"/>
                <w:sz w:val="20"/>
                <w:szCs w:val="20"/>
              </w:rPr>
              <w:t xml:space="preserve"> (±</w:t>
            </w:r>
            <w:r>
              <w:rPr>
                <w:rFonts w:hint="eastAsia"/>
                <w:kern w:val="0"/>
                <w:sz w:val="20"/>
                <w:szCs w:val="20"/>
              </w:rPr>
              <w:t>136</w:t>
            </w:r>
            <w:r>
              <w:rPr>
                <w:kern w:val="0"/>
                <w:sz w:val="20"/>
                <w:szCs w:val="20"/>
              </w:rPr>
              <w:t>)</w:t>
            </w:r>
          </w:p>
        </w:tc>
      </w:tr>
      <w:tr w:rsidR="006B1577" w14:paraId="6662F6F5" w14:textId="77777777">
        <w:tc>
          <w:tcPr>
            <w:tcW w:w="0" w:type="auto"/>
            <w:tcBorders>
              <w:right w:val="single" w:sz="8" w:space="0" w:color="auto"/>
            </w:tcBorders>
            <w:vAlign w:val="center"/>
          </w:tcPr>
          <w:p w14:paraId="6662F6E9" w14:textId="77777777" w:rsidR="006B1577" w:rsidRDefault="006B1577">
            <w:pPr>
              <w:spacing w:after="0" w:line="480" w:lineRule="auto"/>
              <w:rPr>
                <w:b/>
                <w:kern w:val="0"/>
                <w:sz w:val="20"/>
                <w:szCs w:val="20"/>
              </w:rPr>
            </w:pPr>
          </w:p>
          <w:p w14:paraId="6662F6EA" w14:textId="77777777" w:rsidR="006B1577" w:rsidRDefault="008F3E82">
            <w:pPr>
              <w:spacing w:after="0" w:line="480" w:lineRule="auto"/>
              <w:rPr>
                <w:b/>
                <w:kern w:val="0"/>
                <w:sz w:val="20"/>
                <w:szCs w:val="20"/>
              </w:rPr>
            </w:pPr>
            <w:r>
              <w:rPr>
                <w:b/>
                <w:kern w:val="0"/>
                <w:sz w:val="20"/>
                <w:szCs w:val="20"/>
              </w:rPr>
              <w:t>Free troposphere</w:t>
            </w:r>
          </w:p>
          <w:p w14:paraId="6662F6EB" w14:textId="77777777" w:rsidR="006B1577" w:rsidRDefault="008F3E82">
            <w:pPr>
              <w:spacing w:after="0" w:line="480" w:lineRule="auto"/>
              <w:jc w:val="center"/>
              <w:rPr>
                <w:b/>
                <w:kern w:val="0"/>
                <w:sz w:val="20"/>
                <w:szCs w:val="20"/>
              </w:rPr>
            </w:pPr>
            <w:r>
              <w:rPr>
                <w:b/>
                <w:kern w:val="0"/>
                <w:sz w:val="20"/>
                <w:szCs w:val="20"/>
              </w:rPr>
              <w:t>GEOS-Chem</w:t>
            </w:r>
          </w:p>
          <w:p w14:paraId="6662F6EC" w14:textId="77777777" w:rsidR="006B1577" w:rsidRDefault="006B1577">
            <w:pPr>
              <w:spacing w:after="0" w:line="480" w:lineRule="auto"/>
              <w:jc w:val="center"/>
              <w:rPr>
                <w:b/>
                <w:kern w:val="0"/>
                <w:sz w:val="20"/>
                <w:szCs w:val="20"/>
              </w:rPr>
            </w:pPr>
          </w:p>
        </w:tc>
        <w:tc>
          <w:tcPr>
            <w:tcW w:w="0" w:type="auto"/>
            <w:tcBorders>
              <w:left w:val="single" w:sz="8" w:space="0" w:color="auto"/>
            </w:tcBorders>
            <w:vAlign w:val="center"/>
          </w:tcPr>
          <w:p w14:paraId="6662F6ED" w14:textId="77777777" w:rsidR="006B1577" w:rsidRDefault="008F3E82">
            <w:pPr>
              <w:spacing w:after="0" w:line="480" w:lineRule="auto"/>
              <w:jc w:val="center"/>
              <w:rPr>
                <w:kern w:val="0"/>
                <w:sz w:val="20"/>
                <w:szCs w:val="20"/>
              </w:rPr>
            </w:pPr>
            <w:r>
              <w:rPr>
                <w:kern w:val="0"/>
                <w:sz w:val="20"/>
                <w:szCs w:val="20"/>
              </w:rPr>
              <w:t>1.0</w:t>
            </w:r>
          </w:p>
          <w:p w14:paraId="6662F6EE" w14:textId="77777777" w:rsidR="006B1577" w:rsidRDefault="008F3E82">
            <w:pPr>
              <w:spacing w:after="0" w:line="480" w:lineRule="auto"/>
              <w:jc w:val="center"/>
              <w:rPr>
                <w:kern w:val="0"/>
                <w:sz w:val="20"/>
                <w:szCs w:val="20"/>
              </w:rPr>
            </w:pPr>
            <w:r>
              <w:rPr>
                <w:kern w:val="0"/>
                <w:sz w:val="20"/>
                <w:szCs w:val="20"/>
              </w:rPr>
              <w:t>1.8(±2.4)</w:t>
            </w:r>
          </w:p>
        </w:tc>
        <w:tc>
          <w:tcPr>
            <w:tcW w:w="0" w:type="auto"/>
            <w:vAlign w:val="center"/>
          </w:tcPr>
          <w:p w14:paraId="6662F6EF" w14:textId="77777777" w:rsidR="006B1577" w:rsidRDefault="008F3E82">
            <w:pPr>
              <w:spacing w:after="0" w:line="480" w:lineRule="auto"/>
              <w:jc w:val="center"/>
              <w:rPr>
                <w:kern w:val="0"/>
                <w:sz w:val="20"/>
                <w:szCs w:val="20"/>
              </w:rPr>
            </w:pPr>
            <w:r>
              <w:rPr>
                <w:kern w:val="0"/>
                <w:sz w:val="20"/>
                <w:szCs w:val="20"/>
              </w:rPr>
              <w:t>80</w:t>
            </w:r>
          </w:p>
          <w:p w14:paraId="6662F6F0" w14:textId="77777777" w:rsidR="006B1577" w:rsidRDefault="008F3E82">
            <w:pPr>
              <w:spacing w:after="0" w:line="480" w:lineRule="auto"/>
              <w:jc w:val="center"/>
              <w:rPr>
                <w:kern w:val="0"/>
                <w:sz w:val="20"/>
                <w:szCs w:val="20"/>
              </w:rPr>
            </w:pPr>
            <w:r>
              <w:rPr>
                <w:kern w:val="0"/>
                <w:sz w:val="20"/>
                <w:szCs w:val="20"/>
              </w:rPr>
              <w:t>93 (±76)</w:t>
            </w:r>
          </w:p>
        </w:tc>
        <w:tc>
          <w:tcPr>
            <w:tcW w:w="0" w:type="auto"/>
            <w:vAlign w:val="center"/>
          </w:tcPr>
          <w:p w14:paraId="6662F6F1" w14:textId="77777777" w:rsidR="006B1577" w:rsidRDefault="008F3E82">
            <w:pPr>
              <w:spacing w:after="0" w:line="480" w:lineRule="auto"/>
              <w:jc w:val="center"/>
              <w:rPr>
                <w:kern w:val="0"/>
                <w:sz w:val="20"/>
                <w:szCs w:val="20"/>
              </w:rPr>
            </w:pPr>
            <w:r>
              <w:rPr>
                <w:rFonts w:hint="eastAsia"/>
                <w:kern w:val="0"/>
                <w:sz w:val="20"/>
                <w:szCs w:val="20"/>
              </w:rPr>
              <w:t>146</w:t>
            </w:r>
          </w:p>
          <w:p w14:paraId="6662F6F2" w14:textId="77777777" w:rsidR="006B1577" w:rsidRDefault="008F3E82">
            <w:pPr>
              <w:spacing w:after="0" w:line="480" w:lineRule="auto"/>
              <w:jc w:val="center"/>
              <w:rPr>
                <w:kern w:val="0"/>
                <w:sz w:val="20"/>
                <w:szCs w:val="20"/>
              </w:rPr>
            </w:pPr>
            <w:r>
              <w:rPr>
                <w:rFonts w:hint="eastAsia"/>
                <w:kern w:val="0"/>
                <w:sz w:val="20"/>
                <w:szCs w:val="20"/>
              </w:rPr>
              <w:t>194</w:t>
            </w:r>
            <w:r>
              <w:rPr>
                <w:kern w:val="0"/>
                <w:sz w:val="20"/>
                <w:szCs w:val="20"/>
              </w:rPr>
              <w:t xml:space="preserve"> (±</w:t>
            </w:r>
            <w:r>
              <w:rPr>
                <w:rFonts w:hint="eastAsia"/>
                <w:kern w:val="0"/>
                <w:sz w:val="20"/>
                <w:szCs w:val="20"/>
              </w:rPr>
              <w:t>169</w:t>
            </w:r>
            <w:r>
              <w:rPr>
                <w:kern w:val="0"/>
                <w:sz w:val="20"/>
                <w:szCs w:val="20"/>
              </w:rPr>
              <w:t>)</w:t>
            </w:r>
          </w:p>
        </w:tc>
        <w:tc>
          <w:tcPr>
            <w:tcW w:w="1757" w:type="dxa"/>
            <w:vAlign w:val="center"/>
          </w:tcPr>
          <w:p w14:paraId="6662F6F3" w14:textId="77777777" w:rsidR="006B1577" w:rsidRDefault="008F3E82">
            <w:pPr>
              <w:spacing w:after="0" w:line="480" w:lineRule="auto"/>
              <w:jc w:val="center"/>
              <w:rPr>
                <w:kern w:val="0"/>
                <w:sz w:val="20"/>
                <w:szCs w:val="20"/>
              </w:rPr>
            </w:pPr>
            <w:r>
              <w:rPr>
                <w:rFonts w:hint="eastAsia"/>
                <w:kern w:val="0"/>
                <w:sz w:val="20"/>
                <w:szCs w:val="20"/>
              </w:rPr>
              <w:t>566</w:t>
            </w:r>
          </w:p>
          <w:p w14:paraId="6662F6F4" w14:textId="77777777" w:rsidR="006B1577" w:rsidRDefault="008F3E82">
            <w:pPr>
              <w:spacing w:after="0" w:line="480" w:lineRule="auto"/>
              <w:jc w:val="center"/>
              <w:rPr>
                <w:kern w:val="0"/>
                <w:sz w:val="20"/>
                <w:szCs w:val="20"/>
              </w:rPr>
            </w:pPr>
            <w:r>
              <w:rPr>
                <w:rFonts w:hint="eastAsia"/>
                <w:kern w:val="0"/>
                <w:sz w:val="20"/>
                <w:szCs w:val="20"/>
              </w:rPr>
              <w:t>739</w:t>
            </w:r>
            <w:r>
              <w:rPr>
                <w:kern w:val="0"/>
                <w:sz w:val="20"/>
                <w:szCs w:val="20"/>
              </w:rPr>
              <w:t>(±</w:t>
            </w:r>
            <w:r>
              <w:rPr>
                <w:rFonts w:hint="eastAsia"/>
                <w:kern w:val="0"/>
                <w:sz w:val="20"/>
                <w:szCs w:val="20"/>
              </w:rPr>
              <w:t>558</w:t>
            </w:r>
            <w:r>
              <w:rPr>
                <w:kern w:val="0"/>
                <w:sz w:val="20"/>
                <w:szCs w:val="20"/>
              </w:rPr>
              <w:t>)</w:t>
            </w:r>
          </w:p>
        </w:tc>
      </w:tr>
      <w:tr w:rsidR="006B1577" w14:paraId="6662F700" w14:textId="77777777">
        <w:tc>
          <w:tcPr>
            <w:tcW w:w="0" w:type="auto"/>
            <w:tcBorders>
              <w:bottom w:val="single" w:sz="8" w:space="0" w:color="auto"/>
              <w:right w:val="single" w:sz="8" w:space="0" w:color="auto"/>
            </w:tcBorders>
            <w:vAlign w:val="center"/>
          </w:tcPr>
          <w:p w14:paraId="6662F6F6" w14:textId="77777777" w:rsidR="006B1577" w:rsidRDefault="008F3E82">
            <w:pPr>
              <w:spacing w:after="0" w:line="480" w:lineRule="auto"/>
              <w:jc w:val="center"/>
              <w:rPr>
                <w:b/>
                <w:kern w:val="0"/>
                <w:sz w:val="20"/>
                <w:szCs w:val="20"/>
              </w:rPr>
            </w:pPr>
            <w:r>
              <w:rPr>
                <w:b/>
                <w:kern w:val="0"/>
                <w:sz w:val="20"/>
                <w:szCs w:val="20"/>
              </w:rPr>
              <w:t>Boundary layer</w:t>
            </w:r>
          </w:p>
          <w:p w14:paraId="6662F6F7" w14:textId="77777777" w:rsidR="006B1577" w:rsidRDefault="008F3E82">
            <w:pPr>
              <w:spacing w:after="0" w:line="480" w:lineRule="auto"/>
              <w:jc w:val="center"/>
              <w:rPr>
                <w:b/>
                <w:kern w:val="0"/>
                <w:sz w:val="20"/>
                <w:szCs w:val="20"/>
              </w:rPr>
            </w:pPr>
            <w:r>
              <w:rPr>
                <w:b/>
                <w:kern w:val="0"/>
                <w:sz w:val="20"/>
                <w:szCs w:val="20"/>
              </w:rPr>
              <w:t>GEOS-Chem</w:t>
            </w:r>
          </w:p>
        </w:tc>
        <w:tc>
          <w:tcPr>
            <w:tcW w:w="0" w:type="auto"/>
            <w:tcBorders>
              <w:left w:val="single" w:sz="8" w:space="0" w:color="auto"/>
              <w:bottom w:val="single" w:sz="8" w:space="0" w:color="auto"/>
            </w:tcBorders>
            <w:vAlign w:val="center"/>
          </w:tcPr>
          <w:p w14:paraId="6662F6F8" w14:textId="77777777" w:rsidR="006B1577" w:rsidRDefault="008F3E82">
            <w:pPr>
              <w:spacing w:after="0" w:line="480" w:lineRule="auto"/>
              <w:jc w:val="center"/>
              <w:rPr>
                <w:kern w:val="0"/>
                <w:sz w:val="20"/>
                <w:szCs w:val="20"/>
              </w:rPr>
            </w:pPr>
            <w:r>
              <w:rPr>
                <w:kern w:val="0"/>
                <w:sz w:val="20"/>
                <w:szCs w:val="20"/>
              </w:rPr>
              <w:t>1.0</w:t>
            </w:r>
          </w:p>
          <w:p w14:paraId="6662F6F9" w14:textId="77777777" w:rsidR="006B1577" w:rsidRDefault="008F3E82">
            <w:pPr>
              <w:spacing w:after="0" w:line="480" w:lineRule="auto"/>
              <w:jc w:val="center"/>
              <w:rPr>
                <w:kern w:val="0"/>
                <w:sz w:val="20"/>
                <w:szCs w:val="20"/>
              </w:rPr>
            </w:pPr>
            <w:r>
              <w:rPr>
                <w:kern w:val="0"/>
                <w:sz w:val="20"/>
                <w:szCs w:val="20"/>
              </w:rPr>
              <w:t>2.67(±8.0)</w:t>
            </w:r>
          </w:p>
        </w:tc>
        <w:tc>
          <w:tcPr>
            <w:tcW w:w="0" w:type="auto"/>
            <w:tcBorders>
              <w:bottom w:val="single" w:sz="8" w:space="0" w:color="auto"/>
            </w:tcBorders>
            <w:vAlign w:val="center"/>
          </w:tcPr>
          <w:p w14:paraId="6662F6FA" w14:textId="77777777" w:rsidR="006B1577" w:rsidRDefault="008F3E82">
            <w:pPr>
              <w:spacing w:after="0" w:line="480" w:lineRule="auto"/>
              <w:jc w:val="center"/>
              <w:rPr>
                <w:kern w:val="0"/>
                <w:sz w:val="20"/>
                <w:szCs w:val="20"/>
              </w:rPr>
            </w:pPr>
            <w:r>
              <w:rPr>
                <w:kern w:val="0"/>
                <w:sz w:val="20"/>
                <w:szCs w:val="20"/>
              </w:rPr>
              <w:t>218</w:t>
            </w:r>
          </w:p>
          <w:p w14:paraId="6662F6FB" w14:textId="77777777" w:rsidR="006B1577" w:rsidRDefault="008F3E82">
            <w:pPr>
              <w:spacing w:after="0" w:line="480" w:lineRule="auto"/>
              <w:jc w:val="center"/>
              <w:rPr>
                <w:kern w:val="0"/>
                <w:sz w:val="20"/>
                <w:szCs w:val="20"/>
              </w:rPr>
            </w:pPr>
            <w:r>
              <w:rPr>
                <w:kern w:val="0"/>
                <w:sz w:val="20"/>
                <w:szCs w:val="20"/>
              </w:rPr>
              <w:t>29</w:t>
            </w:r>
            <w:r>
              <w:rPr>
                <w:rFonts w:hint="eastAsia"/>
                <w:kern w:val="0"/>
                <w:sz w:val="20"/>
                <w:szCs w:val="20"/>
              </w:rPr>
              <w:t>1</w:t>
            </w:r>
            <w:r>
              <w:rPr>
                <w:kern w:val="0"/>
                <w:sz w:val="20"/>
                <w:szCs w:val="20"/>
              </w:rPr>
              <w:t>(±40</w:t>
            </w:r>
            <w:r>
              <w:rPr>
                <w:rFonts w:hint="eastAsia"/>
                <w:kern w:val="0"/>
                <w:sz w:val="20"/>
                <w:szCs w:val="20"/>
              </w:rPr>
              <w:t>1</w:t>
            </w:r>
            <w:r>
              <w:rPr>
                <w:kern w:val="0"/>
                <w:sz w:val="20"/>
                <w:szCs w:val="20"/>
              </w:rPr>
              <w:t>)</w:t>
            </w:r>
          </w:p>
        </w:tc>
        <w:tc>
          <w:tcPr>
            <w:tcW w:w="0" w:type="auto"/>
            <w:tcBorders>
              <w:bottom w:val="single" w:sz="8" w:space="0" w:color="auto"/>
            </w:tcBorders>
            <w:vAlign w:val="center"/>
          </w:tcPr>
          <w:p w14:paraId="6662F6FC" w14:textId="77777777" w:rsidR="006B1577" w:rsidRDefault="008F3E82">
            <w:pPr>
              <w:spacing w:after="0" w:line="480" w:lineRule="auto"/>
              <w:jc w:val="center"/>
              <w:rPr>
                <w:kern w:val="0"/>
                <w:sz w:val="20"/>
                <w:szCs w:val="20"/>
              </w:rPr>
            </w:pPr>
            <w:r>
              <w:rPr>
                <w:rFonts w:hint="eastAsia"/>
                <w:kern w:val="0"/>
                <w:sz w:val="20"/>
                <w:szCs w:val="20"/>
              </w:rPr>
              <w:t>379</w:t>
            </w:r>
          </w:p>
          <w:p w14:paraId="6662F6FD" w14:textId="77777777" w:rsidR="006B1577" w:rsidRDefault="008F3E82">
            <w:pPr>
              <w:spacing w:after="0" w:line="480" w:lineRule="auto"/>
              <w:jc w:val="center"/>
              <w:rPr>
                <w:kern w:val="0"/>
                <w:sz w:val="20"/>
                <w:szCs w:val="20"/>
              </w:rPr>
            </w:pPr>
            <w:r>
              <w:rPr>
                <w:rFonts w:hint="eastAsia"/>
                <w:kern w:val="0"/>
                <w:sz w:val="20"/>
                <w:szCs w:val="20"/>
              </w:rPr>
              <w:t>410</w:t>
            </w:r>
            <w:r>
              <w:rPr>
                <w:kern w:val="0"/>
                <w:sz w:val="20"/>
                <w:szCs w:val="20"/>
              </w:rPr>
              <w:t>(±</w:t>
            </w:r>
            <w:r>
              <w:rPr>
                <w:rFonts w:hint="eastAsia"/>
                <w:kern w:val="0"/>
                <w:sz w:val="20"/>
                <w:szCs w:val="20"/>
              </w:rPr>
              <w:t>212</w:t>
            </w:r>
            <w:r>
              <w:rPr>
                <w:kern w:val="0"/>
                <w:sz w:val="20"/>
                <w:szCs w:val="20"/>
              </w:rPr>
              <w:t>)</w:t>
            </w:r>
          </w:p>
        </w:tc>
        <w:tc>
          <w:tcPr>
            <w:tcW w:w="1757" w:type="dxa"/>
            <w:tcBorders>
              <w:bottom w:val="single" w:sz="8" w:space="0" w:color="auto"/>
            </w:tcBorders>
            <w:vAlign w:val="center"/>
          </w:tcPr>
          <w:p w14:paraId="6662F6FE" w14:textId="77777777" w:rsidR="006B1577" w:rsidRDefault="008F3E82">
            <w:pPr>
              <w:spacing w:after="0" w:line="480" w:lineRule="auto"/>
              <w:jc w:val="center"/>
              <w:rPr>
                <w:kern w:val="0"/>
                <w:sz w:val="20"/>
                <w:szCs w:val="20"/>
              </w:rPr>
            </w:pPr>
            <w:r>
              <w:rPr>
                <w:rFonts w:hint="eastAsia"/>
                <w:kern w:val="0"/>
                <w:sz w:val="20"/>
                <w:szCs w:val="20"/>
              </w:rPr>
              <w:t>757</w:t>
            </w:r>
          </w:p>
          <w:p w14:paraId="6662F6FF" w14:textId="77777777" w:rsidR="006B1577" w:rsidRDefault="008F3E82">
            <w:pPr>
              <w:spacing w:after="0" w:line="480" w:lineRule="auto"/>
              <w:jc w:val="center"/>
              <w:rPr>
                <w:kern w:val="0"/>
                <w:sz w:val="20"/>
                <w:szCs w:val="20"/>
              </w:rPr>
            </w:pPr>
            <w:r>
              <w:rPr>
                <w:rFonts w:hint="eastAsia"/>
                <w:kern w:val="0"/>
                <w:sz w:val="20"/>
                <w:szCs w:val="20"/>
              </w:rPr>
              <w:t>1132</w:t>
            </w:r>
            <w:r>
              <w:rPr>
                <w:kern w:val="0"/>
                <w:sz w:val="20"/>
                <w:szCs w:val="20"/>
              </w:rPr>
              <w:t xml:space="preserve"> (±</w:t>
            </w:r>
            <w:r>
              <w:rPr>
                <w:rFonts w:hint="eastAsia"/>
                <w:kern w:val="0"/>
                <w:sz w:val="20"/>
                <w:szCs w:val="20"/>
              </w:rPr>
              <w:t>1179</w:t>
            </w:r>
            <w:r>
              <w:rPr>
                <w:kern w:val="0"/>
                <w:sz w:val="20"/>
                <w:szCs w:val="20"/>
              </w:rPr>
              <w:t>)</w:t>
            </w:r>
          </w:p>
        </w:tc>
      </w:tr>
    </w:tbl>
    <w:p w14:paraId="6662F701" w14:textId="77777777" w:rsidR="006B1577" w:rsidRDefault="008F3E82">
      <w:pPr>
        <w:widowControl/>
        <w:spacing w:after="0"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662F702" w14:textId="77777777" w:rsidR="006B1577" w:rsidRDefault="008F3E8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S3: MCM model mechanisms in specific model run </w:t>
      </w:r>
      <w:r>
        <w:rPr>
          <w:rFonts w:ascii="Times New Roman" w:eastAsia="宋体" w:hAnsi="Times New Roman" w:cs="Times New Roman"/>
          <w:sz w:val="24"/>
          <w:szCs w:val="24"/>
        </w:rPr>
        <w:t>scenarios</w:t>
      </w:r>
      <w:r>
        <w:rPr>
          <w:rFonts w:ascii="Times New Roman" w:hAnsi="Times New Roman" w:cs="Times New Roman"/>
          <w:sz w:val="24"/>
          <w:szCs w:val="24"/>
        </w:rPr>
        <w:t>.</w:t>
      </w:r>
    </w:p>
    <w:tbl>
      <w:tblPr>
        <w:tblW w:w="0" w:type="auto"/>
        <w:tblInd w:w="142" w:type="dxa"/>
        <w:tblBorders>
          <w:top w:val="single" w:sz="4" w:space="0" w:color="auto"/>
        </w:tblBorders>
        <w:tblLook w:val="04A0" w:firstRow="1" w:lastRow="0" w:firstColumn="1" w:lastColumn="0" w:noHBand="0" w:noVBand="1"/>
      </w:tblPr>
      <w:tblGrid>
        <w:gridCol w:w="2234"/>
        <w:gridCol w:w="5846"/>
      </w:tblGrid>
      <w:tr w:rsidR="006B1577" w14:paraId="6662F705" w14:textId="77777777">
        <w:trPr>
          <w:trHeight w:val="345"/>
        </w:trPr>
        <w:tc>
          <w:tcPr>
            <w:tcW w:w="2234" w:type="dxa"/>
            <w:tcBorders>
              <w:top w:val="single" w:sz="8" w:space="0" w:color="000000" w:themeColor="text1"/>
              <w:bottom w:val="single" w:sz="8" w:space="0" w:color="000000" w:themeColor="text1"/>
              <w:right w:val="single" w:sz="8" w:space="0" w:color="000000" w:themeColor="text1"/>
            </w:tcBorders>
            <w:vAlign w:val="center"/>
          </w:tcPr>
          <w:p w14:paraId="6662F703"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MCM v3.3.1</w:t>
            </w:r>
          </w:p>
        </w:tc>
        <w:tc>
          <w:tcPr>
            <w:tcW w:w="5846" w:type="dxa"/>
            <w:tcBorders>
              <w:top w:val="single" w:sz="8" w:space="0" w:color="000000" w:themeColor="text1"/>
              <w:left w:val="single" w:sz="8" w:space="0" w:color="000000" w:themeColor="text1"/>
              <w:bottom w:val="single" w:sz="8" w:space="0" w:color="000000" w:themeColor="text1"/>
            </w:tcBorders>
            <w:vAlign w:val="center"/>
          </w:tcPr>
          <w:p w14:paraId="6662F704"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Mechanism revisions</w:t>
            </w:r>
          </w:p>
        </w:tc>
      </w:tr>
      <w:tr w:rsidR="006B1577" w14:paraId="6662F708" w14:textId="77777777">
        <w:trPr>
          <w:trHeight w:val="275"/>
        </w:trPr>
        <w:tc>
          <w:tcPr>
            <w:tcW w:w="2234" w:type="dxa"/>
            <w:tcBorders>
              <w:top w:val="single" w:sz="8" w:space="0" w:color="000000" w:themeColor="text1"/>
              <w:bottom w:val="single" w:sz="4" w:space="0" w:color="auto"/>
              <w:right w:val="single" w:sz="8" w:space="0" w:color="000000" w:themeColor="text1"/>
            </w:tcBorders>
            <w:vAlign w:val="center"/>
          </w:tcPr>
          <w:p w14:paraId="6662F706"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S0, external cycling exclusive model</w:t>
            </w:r>
          </w:p>
        </w:tc>
        <w:tc>
          <w:tcPr>
            <w:tcW w:w="5846" w:type="dxa"/>
            <w:tcBorders>
              <w:top w:val="single" w:sz="8" w:space="0" w:color="000000" w:themeColor="text1"/>
              <w:left w:val="single" w:sz="8" w:space="0" w:color="000000" w:themeColor="text1"/>
              <w:bottom w:val="single" w:sz="4" w:space="0" w:color="auto"/>
            </w:tcBorders>
            <w:vAlign w:val="center"/>
          </w:tcPr>
          <w:p w14:paraId="6662F707" w14:textId="77777777" w:rsidR="006B1577" w:rsidRDefault="008F3E82">
            <w:pPr>
              <w:spacing w:line="480" w:lineRule="auto"/>
              <w:jc w:val="left"/>
              <w:rPr>
                <w:rFonts w:ascii="Times New Roman" w:hAnsi="Times New Roman" w:cs="Times New Roman"/>
                <w:sz w:val="24"/>
                <w:szCs w:val="24"/>
              </w:rPr>
            </w:pPr>
            <w:r>
              <w:rPr>
                <w:rFonts w:ascii="Times New Roman" w:hAnsi="Times New Roman" w:cs="Times New Roman"/>
                <w:sz w:val="24"/>
                <w:szCs w:val="24"/>
              </w:rPr>
              <w:t>MCM v3.3.1 + heterogeneous NO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 xml:space="preserve"> HONO conversion (</w:t>
            </w:r>
            <w:r>
              <w:rPr>
                <w:rFonts w:ascii="Symbol" w:hAnsi="Symbol" w:cs="Times New Roman"/>
                <w:sz w:val="24"/>
                <w:szCs w:val="24"/>
              </w:rPr>
              <w:sym w:font="Symbol" w:char="F067"/>
            </w:r>
            <w:r>
              <w:rPr>
                <w:rFonts w:ascii="Times New Roman" w:hAnsi="Times New Roman" w:cs="Times New Roman"/>
                <w:sz w:val="24"/>
                <w:szCs w:val="24"/>
              </w:rPr>
              <w:t xml:space="preserve"> = 1×10</w:t>
            </w:r>
            <w:r>
              <w:rPr>
                <w:rFonts w:ascii="Times New Roman" w:hAnsi="Times New Roman" w:cs="Times New Roman"/>
                <w:sz w:val="24"/>
                <w:szCs w:val="24"/>
                <w:vertAlign w:val="superscript"/>
              </w:rPr>
              <w:t>-4</w:t>
            </w:r>
            <w:r>
              <w:rPr>
                <w:rFonts w:ascii="Times New Roman" w:hAnsi="Times New Roman" w:cs="Times New Roman"/>
                <w:sz w:val="24"/>
                <w:szCs w:val="24"/>
              </w:rPr>
              <w:t>) + dry</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deposition removal + transport </w:t>
            </w:r>
            <w:r>
              <w:rPr>
                <w:rFonts w:ascii="Times New Roman" w:hAnsi="Times New Roman" w:cs="Times New Roman" w:hint="eastAsia"/>
                <w:sz w:val="24"/>
                <w:szCs w:val="24"/>
              </w:rPr>
              <w:t>of</w:t>
            </w:r>
            <w:r>
              <w:rPr>
                <w:rFonts w:ascii="Times New Roman" w:hAnsi="Times New Roman" w:cs="Times New Roman"/>
                <w:sz w:val="24"/>
                <w:szCs w:val="24"/>
              </w:rPr>
              <w:t xml:space="preserve">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PAN</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&lt;EndNote&gt;&lt;Cite&gt;&lt;Author&gt;Ye&lt;/Author&gt;&lt;Year&gt;2017&lt;/Year&gt;&lt;RecNum&gt;9&lt;/RecNum&gt;&lt;DisplayText&gt;&lt;style face="superscript"&gt;11&lt;/style&gt;&lt;/DisplayText&gt;&lt;record&gt;&lt;rec-number&gt;9&lt;/rec-number&gt;&lt;foreign-keys&gt;&lt;key app="EN" db-id="wdwxzzfejz5e0te9ezpva2sps0292pt0d9t0" timestamp="1679053905"&gt;9&lt;/key&gt;&lt;/foreign-keys&gt;&lt;ref-type name="Journal Article"&gt;17&lt;/ref-type&gt;&lt;contributors&gt;&lt;authors&gt;&lt;author&gt;Ye, C. X.&lt;/author&gt;&lt;author&gt;Heard, D. E.&lt;/author&gt;&lt;author&gt;Whalley, L. K.&lt;/author&gt;&lt;/authors&gt;&lt;/contributors&gt;&lt;titles&gt;&lt;title&gt;Evaluation of Novel Routes for NOx Formation in Remote Regions&lt;/title&gt;&lt;secondary-title&gt;Environmental Science &amp;amp; Technology&lt;/secondary-title&gt;&lt;/titles&gt;&lt;periodical&gt;&lt;full-title&gt;Environmental Science &amp;amp; Technology&lt;/full-title&gt;&lt;/periodical&gt;&lt;pages&gt;7442-7449&lt;/pages&gt;&lt;volume&gt;51&lt;/volume&gt;&lt;number&gt;13&lt;/number&gt;&lt;dates&gt;&lt;year&gt;2017&lt;/year&gt;&lt;pub-dates&gt;&lt;date&gt;Jul&lt;/date&gt;&lt;/pub-dates&gt;&lt;/dates&gt;&lt;isbn&gt;0013-936X&lt;/isbn&gt;&lt;accession-num&gt;WOS:000405056200016&lt;/accession-num&gt;&lt;urls&gt;&lt;related-urls&gt;&lt;url&gt;&amp;lt;Go to ISI&amp;gt;://WOS:000405056200016&lt;/url&gt;&lt;/related-urls&gt;&lt;/urls&gt;&lt;electronic-resource-num&gt;10.1021/acs.est.6b06441&lt;/electronic-resource-num&gt;&lt;/record&gt;&lt;/Cite&gt;&lt;/EndNote&gt;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11</w:t>
            </w:r>
            <w:r>
              <w:rPr>
                <w:rFonts w:ascii="Times New Roman" w:hAnsi="Times New Roman" w:cs="Times New Roman"/>
                <w:sz w:val="24"/>
                <w:szCs w:val="24"/>
                <w:lang w:val="en-GB"/>
              </w:rPr>
              <w:fldChar w:fldCharType="end"/>
            </w:r>
            <w:r>
              <w:rPr>
                <w:rFonts w:ascii="Times New Roman" w:hAnsi="Times New Roman" w:cs="Times New Roman"/>
                <w:sz w:val="24"/>
                <w:szCs w:val="24"/>
              </w:rPr>
              <w:t xml:space="preserve"> </w:t>
            </w:r>
          </w:p>
        </w:tc>
      </w:tr>
      <w:tr w:rsidR="006B1577" w14:paraId="6662F70B" w14:textId="77777777">
        <w:trPr>
          <w:trHeight w:val="301"/>
        </w:trPr>
        <w:tc>
          <w:tcPr>
            <w:tcW w:w="2234" w:type="dxa"/>
            <w:tcBorders>
              <w:top w:val="single" w:sz="4" w:space="0" w:color="auto"/>
              <w:bottom w:val="single" w:sz="4" w:space="0" w:color="auto"/>
              <w:right w:val="single" w:sz="8" w:space="0" w:color="000000" w:themeColor="text1"/>
            </w:tcBorders>
            <w:vAlign w:val="center"/>
          </w:tcPr>
          <w:p w14:paraId="6662F709"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S1, external cycling 100% via HONO</w:t>
            </w:r>
          </w:p>
        </w:tc>
        <w:tc>
          <w:tcPr>
            <w:tcW w:w="5846" w:type="dxa"/>
            <w:tcBorders>
              <w:top w:val="single" w:sz="4" w:space="0" w:color="auto"/>
              <w:left w:val="single" w:sz="8" w:space="0" w:color="000000" w:themeColor="text1"/>
              <w:bottom w:val="single" w:sz="4" w:space="0" w:color="auto"/>
            </w:tcBorders>
            <w:vAlign w:val="center"/>
          </w:tcPr>
          <w:p w14:paraId="6662F70A" w14:textId="77777777" w:rsidR="006B1577" w:rsidRDefault="008F3E82">
            <w:pPr>
              <w:spacing w:line="480" w:lineRule="auto"/>
              <w:jc w:val="left"/>
              <w:rPr>
                <w:rFonts w:ascii="Times New Roman" w:hAnsi="Times New Roman" w:cs="Times New Roman"/>
                <w:sz w:val="24"/>
                <w:szCs w:val="24"/>
              </w:rPr>
            </w:pPr>
            <w:r>
              <w:rPr>
                <w:rFonts w:ascii="Times New Roman" w:hAnsi="Times New Roman" w:cs="Times New Roman"/>
                <w:sz w:val="24"/>
                <w:szCs w:val="24"/>
              </w:rPr>
              <w:t>S0 + pNO</w:t>
            </w:r>
            <w:r>
              <w:rPr>
                <w:rFonts w:ascii="Times New Roman" w:hAnsi="Times New Roman" w:cs="Times New Roman"/>
                <w:sz w:val="24"/>
                <w:szCs w:val="24"/>
                <w:vertAlign w:val="subscript"/>
              </w:rPr>
              <w:t>3</w:t>
            </w:r>
            <w:r>
              <w:rPr>
                <w:rFonts w:ascii="Times New Roman" w:hAnsi="Times New Roman" w:cs="Times New Roman"/>
                <w:sz w:val="24"/>
                <w:szCs w:val="24"/>
              </w:rPr>
              <w:t xml:space="preserve"> photolysis </w:t>
            </w:r>
            <w:r>
              <w:rPr>
                <w:rFonts w:ascii="Times New Roman" w:hAnsi="Times New Roman" w:cs="Times New Roman" w:hint="eastAsia"/>
                <w:sz w:val="24"/>
                <w:szCs w:val="24"/>
              </w:rPr>
              <w:t>→</w:t>
            </w:r>
            <w:r>
              <w:rPr>
                <w:rFonts w:ascii="Times New Roman" w:hAnsi="Times New Roman" w:cs="Times New Roman"/>
                <w:sz w:val="24"/>
                <w:szCs w:val="24"/>
              </w:rPr>
              <w:t xml:space="preserve"> HONO with 0% yield (100% NO</w:t>
            </w:r>
            <w:r>
              <w:rPr>
                <w:rFonts w:ascii="Times New Roman" w:hAnsi="Times New Roman" w:cs="Times New Roman"/>
                <w:sz w:val="24"/>
                <w:szCs w:val="24"/>
                <w:vertAlign w:val="subscript"/>
              </w:rPr>
              <w:t>2</w:t>
            </w:r>
            <w:r>
              <w:rPr>
                <w:rFonts w:ascii="Times New Roman" w:hAnsi="Times New Roman" w:cs="Times New Roman"/>
                <w:sz w:val="24"/>
                <w:szCs w:val="24"/>
              </w:rPr>
              <w:t xml:space="preserve"> yield) and</w:t>
            </w:r>
            <w:r>
              <w:rPr>
                <w:rFonts w:ascii="Times New Roman" w:hAnsi="Times New Roman" w:cs="Times New Roman" w:hint="eastAsia"/>
                <w:sz w:val="24"/>
                <w:szCs w:val="24"/>
              </w:rPr>
              <w:t xml:space="preserve"> </w:t>
            </w:r>
            <w:r>
              <w:rPr>
                <w:rFonts w:ascii="Times New Roman" w:hAnsi="Times New Roman" w:cs="Times New Roman"/>
                <w:i/>
                <w:sz w:val="24"/>
                <w:szCs w:val="24"/>
              </w:rPr>
              <w:t>EF</w:t>
            </w:r>
            <w:r>
              <w:rPr>
                <w:rFonts w:ascii="Times New Roman" w:hAnsi="Times New Roman" w:cs="Times New Roman"/>
                <w:sz w:val="24"/>
                <w:szCs w:val="24"/>
              </w:rPr>
              <w:t xml:space="preserve"> = 150</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&lt;EndNote&gt;&lt;Cite&gt;&lt;Author&gt;Ye&lt;/Author&gt;&lt;Year&gt;2017&lt;/Year&gt;&lt;RecNum&gt;22&lt;/RecNum&gt;&lt;DisplayText&gt;&lt;style face="superscript"&gt;10&lt;/style&gt;&lt;/DisplayText&gt;&lt;record&gt;&lt;rec-number&gt;22&lt;/rec-number&gt;&lt;foreign-keys&gt;&lt;key app="EN" db-id="wdwxzzfejz5e0te9ezpva2sps0292pt0d9t0" timestamp="1679054681"&gt;22&lt;/key&gt;&lt;/foreign-keys&gt;&lt;ref-type name="Journal Article"&gt;17&lt;/ref-type&gt;&lt;contributors&gt;&lt;authors&gt;&lt;author&gt;Ye, C. X.&lt;/author&gt;&lt;author&gt;Zhang, N.&lt;/author&gt;&lt;author&gt;Gao, H. L.&lt;/author&gt;&lt;author&gt;Zhou, X. L.&lt;/author&gt;&lt;/authors&gt;&lt;/contributors&gt;&lt;titles&gt;&lt;title&gt;Photolysis of Particulate Nitrate as a Source of HONO and NOx&lt;/title&gt;&lt;secondary-title&gt;Environmental Science &amp;amp; Technology&lt;/secondary-title&gt;&lt;/titles&gt;&lt;periodical&gt;&lt;full-title&gt;Environmental Science &amp;amp; Technology&lt;/full-title&gt;&lt;/periodical&gt;&lt;pages&gt;6849-6856&lt;/pages&gt;&lt;volume&gt;51&lt;/volume&gt;&lt;number&gt;12&lt;/number&gt;&lt;dates&gt;&lt;year&gt;2017&lt;/year&gt;&lt;pub-dates&gt;&lt;date&gt;Jun&lt;/date&gt;&lt;/pub-dates&gt;&lt;/dates&gt;&lt;isbn&gt;0013-936X&lt;/isbn&gt;&lt;accession-num&gt;WOS:000404087400025&lt;/accession-num&gt;&lt;urls&gt;&lt;related-urls&gt;&lt;url&gt;&amp;lt;Go to ISI&amp;gt;://WOS:000404087400025&lt;/url&gt;&lt;/related-urls&gt;&lt;/urls&gt;&lt;electronic-resource-num&gt;10.1021/acs.est.7b00387&lt;/electronic-resource-num&gt;&lt;/record&gt;&lt;/Cite&gt;&lt;/EndNote&gt;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10</w:t>
            </w:r>
            <w:r>
              <w:rPr>
                <w:rFonts w:ascii="Times New Roman" w:hAnsi="Times New Roman" w:cs="Times New Roman"/>
                <w:sz w:val="24"/>
                <w:szCs w:val="24"/>
                <w:lang w:val="en-GB"/>
              </w:rPr>
              <w:fldChar w:fldCharType="end"/>
            </w:r>
          </w:p>
        </w:tc>
      </w:tr>
      <w:tr w:rsidR="006B1577" w14:paraId="6662F70E" w14:textId="77777777">
        <w:trPr>
          <w:trHeight w:val="326"/>
        </w:trPr>
        <w:tc>
          <w:tcPr>
            <w:tcW w:w="2234" w:type="dxa"/>
            <w:tcBorders>
              <w:top w:val="single" w:sz="4" w:space="0" w:color="auto"/>
              <w:bottom w:val="single" w:sz="8" w:space="0" w:color="000000" w:themeColor="text1"/>
              <w:right w:val="single" w:sz="8" w:space="0" w:color="000000" w:themeColor="text1"/>
            </w:tcBorders>
            <w:vAlign w:val="center"/>
          </w:tcPr>
          <w:p w14:paraId="6662F70C"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S2, external cycling 100% via NO</w:t>
            </w:r>
            <w:r>
              <w:rPr>
                <w:rFonts w:ascii="Times New Roman" w:hAnsi="Times New Roman" w:cs="Times New Roman"/>
                <w:b/>
                <w:sz w:val="24"/>
                <w:szCs w:val="24"/>
                <w:vertAlign w:val="subscript"/>
              </w:rPr>
              <w:t>2</w:t>
            </w:r>
          </w:p>
        </w:tc>
        <w:tc>
          <w:tcPr>
            <w:tcW w:w="5846" w:type="dxa"/>
            <w:tcBorders>
              <w:top w:val="single" w:sz="4" w:space="0" w:color="auto"/>
              <w:left w:val="single" w:sz="8" w:space="0" w:color="000000" w:themeColor="text1"/>
              <w:bottom w:val="single" w:sz="8" w:space="0" w:color="000000" w:themeColor="text1"/>
            </w:tcBorders>
            <w:vAlign w:val="center"/>
          </w:tcPr>
          <w:p w14:paraId="6662F70D" w14:textId="77777777" w:rsidR="006B1577" w:rsidRDefault="008F3E82">
            <w:pPr>
              <w:spacing w:line="480" w:lineRule="auto"/>
              <w:jc w:val="left"/>
              <w:rPr>
                <w:rFonts w:ascii="Times New Roman" w:hAnsi="Times New Roman" w:cs="Times New Roman"/>
                <w:sz w:val="24"/>
                <w:szCs w:val="24"/>
              </w:rPr>
            </w:pPr>
            <w:r>
              <w:rPr>
                <w:rFonts w:ascii="Times New Roman" w:hAnsi="Times New Roman" w:cs="Times New Roman"/>
                <w:sz w:val="24"/>
                <w:szCs w:val="24"/>
              </w:rPr>
              <w:t>S0 + pNO</w:t>
            </w:r>
            <w:r>
              <w:rPr>
                <w:rFonts w:ascii="Times New Roman" w:hAnsi="Times New Roman" w:cs="Times New Roman"/>
                <w:sz w:val="24"/>
                <w:szCs w:val="24"/>
                <w:vertAlign w:val="subscript"/>
              </w:rPr>
              <w:t>3</w:t>
            </w:r>
            <w:r>
              <w:rPr>
                <w:rFonts w:ascii="Times New Roman" w:hAnsi="Times New Roman" w:cs="Times New Roman"/>
                <w:sz w:val="24"/>
                <w:szCs w:val="24"/>
              </w:rPr>
              <w:t xml:space="preserve"> photolysis </w:t>
            </w:r>
            <w:r>
              <w:rPr>
                <w:rFonts w:ascii="Times New Roman" w:hAnsi="Times New Roman" w:cs="Times New Roman" w:hint="eastAsia"/>
                <w:sz w:val="24"/>
                <w:szCs w:val="24"/>
              </w:rPr>
              <w:t>→</w:t>
            </w:r>
            <w:r>
              <w:rPr>
                <w:rFonts w:ascii="Times New Roman" w:hAnsi="Times New Roman" w:cs="Times New Roman"/>
                <w:sz w:val="24"/>
                <w:szCs w:val="24"/>
              </w:rPr>
              <w:t xml:space="preserve"> HONO with 100% yield (0% NO</w:t>
            </w:r>
            <w:r>
              <w:rPr>
                <w:rFonts w:ascii="Times New Roman" w:hAnsi="Times New Roman" w:cs="Times New Roman"/>
                <w:sz w:val="24"/>
                <w:szCs w:val="24"/>
                <w:vertAlign w:val="subscript"/>
              </w:rPr>
              <w:t>2</w:t>
            </w:r>
            <w:r>
              <w:rPr>
                <w:rFonts w:ascii="Times New Roman" w:hAnsi="Times New Roman" w:cs="Times New Roman"/>
                <w:sz w:val="24"/>
                <w:szCs w:val="24"/>
              </w:rPr>
              <w:t xml:space="preserve"> yield)</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w:t>
            </w:r>
            <w:r>
              <w:rPr>
                <w:rFonts w:ascii="Times New Roman" w:hAnsi="Times New Roman" w:cs="Times New Roman"/>
                <w:i/>
                <w:sz w:val="24"/>
                <w:szCs w:val="24"/>
              </w:rPr>
              <w:t>EF</w:t>
            </w:r>
            <w:r>
              <w:rPr>
                <w:rFonts w:ascii="Times New Roman" w:hAnsi="Times New Roman" w:cs="Times New Roman"/>
                <w:sz w:val="24"/>
                <w:szCs w:val="24"/>
              </w:rPr>
              <w:t xml:space="preserve"> = 150</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EN.CITE &lt;EndNote&gt;&lt;Cite&gt;&lt;Author&gt;Ye&lt;/Author&gt;&lt;Year&gt;2017&lt;/Year&gt;&lt;RecNum&gt;22&lt;/RecNum&gt;&lt;DisplayText&gt;&lt;style face="superscript"&gt;10&lt;/style&gt;&lt;/DisplayText&gt;&lt;record&gt;&lt;rec-number&gt;22&lt;/rec-number&gt;&lt;foreign-keys&gt;&lt;key app="EN" db-id="wdwxzzfejz5e0te9ezpva2sps0292pt0d9t0" timestamp="1679054681"&gt;22&lt;/key&gt;&lt;/foreign-keys&gt;&lt;ref-type name="Journal Article"&gt;17&lt;/ref-type&gt;&lt;contributors&gt;&lt;authors&gt;&lt;author&gt;Ye, C. X.&lt;/author&gt;&lt;author&gt;Zhang, N.&lt;/author&gt;&lt;author&gt;Gao, H. L.&lt;/author&gt;&lt;author&gt;Zhou, X. L.&lt;/author&gt;&lt;/authors&gt;&lt;/contributors&gt;&lt;titles&gt;&lt;title&gt;Photolysis of Particulate Nitrate as a Source of HONO and NOx&lt;/title&gt;&lt;secondary-title&gt;Environmental Science &amp;amp; Technology&lt;/secondary-title&gt;&lt;/titles&gt;&lt;periodical&gt;&lt;full-title&gt;Environmental Science &amp;amp; Technology&lt;/full-title&gt;&lt;/periodical&gt;&lt;pages&gt;6849-6856&lt;/pages&gt;&lt;volume&gt;51&lt;/volume&gt;&lt;number&gt;12&lt;/number&gt;&lt;dates&gt;&lt;year&gt;2017&lt;/year&gt;&lt;pub-dates&gt;&lt;date&gt;Jun&lt;/date&gt;&lt;/pub-dates&gt;&lt;/dates&gt;&lt;isbn&gt;0013-936X&lt;/isbn&gt;&lt;accession-num&gt;WOS:000404087400025&lt;/accession-num&gt;&lt;urls&gt;&lt;related-urls&gt;&lt;url&gt;&amp;lt;Go to ISI&amp;gt;://WOS:000404087400025&lt;/url&gt;&lt;/related-urls&gt;&lt;/urls&gt;&lt;electronic-resource-num&gt;10.1021/acs.est.7b00387&lt;/electronic-resource-num&gt;&lt;/record&gt;&lt;/Cite&gt;&lt;/EndNote&gt;</w:instrText>
            </w:r>
            <w:r>
              <w:rPr>
                <w:rFonts w:ascii="Times New Roman" w:hAnsi="Times New Roman" w:cs="Times New Roman"/>
                <w:sz w:val="24"/>
                <w:szCs w:val="24"/>
                <w:lang w:val="en-GB"/>
              </w:rPr>
              <w:fldChar w:fldCharType="separate"/>
            </w:r>
            <w:r>
              <w:rPr>
                <w:rFonts w:ascii="Times New Roman" w:hAnsi="Times New Roman" w:cs="Times New Roman"/>
                <w:sz w:val="24"/>
                <w:szCs w:val="24"/>
                <w:vertAlign w:val="superscript"/>
                <w:lang w:val="en-GB"/>
              </w:rPr>
              <w:t>10</w:t>
            </w:r>
            <w:r>
              <w:rPr>
                <w:rFonts w:ascii="Times New Roman" w:hAnsi="Times New Roman" w:cs="Times New Roman"/>
                <w:sz w:val="24"/>
                <w:szCs w:val="24"/>
                <w:lang w:val="en-GB"/>
              </w:rPr>
              <w:fldChar w:fldCharType="end"/>
            </w:r>
          </w:p>
        </w:tc>
      </w:tr>
    </w:tbl>
    <w:p w14:paraId="6662F70F" w14:textId="77777777" w:rsidR="006B1577" w:rsidRDefault="006B1577">
      <w:pPr>
        <w:autoSpaceDE w:val="0"/>
        <w:autoSpaceDN w:val="0"/>
        <w:adjustRightInd w:val="0"/>
        <w:spacing w:after="0" w:line="240" w:lineRule="auto"/>
        <w:jc w:val="left"/>
        <w:rPr>
          <w:rFonts w:ascii="Calibri" w:hAnsi="Calibri" w:cs="Calibri"/>
          <w:kern w:val="0"/>
          <w:sz w:val="22"/>
        </w:rPr>
      </w:pPr>
    </w:p>
    <w:p w14:paraId="6662F710" w14:textId="77777777" w:rsidR="006B1577" w:rsidRDefault="008F3E82">
      <w:pPr>
        <w:widowControl/>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662F711" w14:textId="77777777" w:rsidR="006B1577" w:rsidRDefault="008F3E82">
      <w:pPr>
        <w:spacing w:line="480" w:lineRule="auto"/>
        <w:jc w:val="left"/>
        <w:rPr>
          <w:rFonts w:ascii="Times New Roman" w:hAnsi="Times New Roman" w:cs="Times New Roman"/>
          <w:sz w:val="24"/>
          <w:szCs w:val="24"/>
          <w:lang w:val="en-GB"/>
        </w:rPr>
      </w:pPr>
      <w:r>
        <w:rPr>
          <w:rFonts w:ascii="Times New Roman" w:hAnsi="Times New Roman" w:cs="Times New Roman"/>
          <w:sz w:val="24"/>
          <w:szCs w:val="24"/>
          <w:lang w:val="en-GB"/>
        </w:rPr>
        <w:lastRenderedPageBreak/>
        <w:t>Table S4: Initialization conditions of all MCM model runs.</w:t>
      </w:r>
    </w:p>
    <w:tbl>
      <w:tblPr>
        <w:tblW w:w="0" w:type="auto"/>
        <w:tblInd w:w="108" w:type="dxa"/>
        <w:tblBorders>
          <w:top w:val="single" w:sz="4" w:space="0" w:color="auto"/>
        </w:tblBorders>
        <w:tblLook w:val="04A0" w:firstRow="1" w:lastRow="0" w:firstColumn="1" w:lastColumn="0" w:noHBand="0" w:noVBand="1"/>
      </w:tblPr>
      <w:tblGrid>
        <w:gridCol w:w="3011"/>
        <w:gridCol w:w="4961"/>
      </w:tblGrid>
      <w:tr w:rsidR="006B1577" w14:paraId="6662F714" w14:textId="77777777">
        <w:trPr>
          <w:trHeight w:val="345"/>
        </w:trPr>
        <w:tc>
          <w:tcPr>
            <w:tcW w:w="3011" w:type="dxa"/>
            <w:tcBorders>
              <w:top w:val="single" w:sz="8" w:space="0" w:color="000000" w:themeColor="text1"/>
              <w:bottom w:val="single" w:sz="8" w:space="0" w:color="000000" w:themeColor="text1"/>
              <w:right w:val="single" w:sz="8" w:space="0" w:color="auto"/>
            </w:tcBorders>
          </w:tcPr>
          <w:p w14:paraId="6662F712"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Parameters/variables</w:t>
            </w:r>
          </w:p>
        </w:tc>
        <w:tc>
          <w:tcPr>
            <w:tcW w:w="4961" w:type="dxa"/>
            <w:tcBorders>
              <w:top w:val="single" w:sz="8" w:space="0" w:color="000000" w:themeColor="text1"/>
              <w:left w:val="single" w:sz="8" w:space="0" w:color="auto"/>
              <w:bottom w:val="single" w:sz="8" w:space="0" w:color="000000" w:themeColor="text1"/>
            </w:tcBorders>
          </w:tcPr>
          <w:p w14:paraId="6662F713"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Settings</w:t>
            </w:r>
          </w:p>
        </w:tc>
      </w:tr>
      <w:tr w:rsidR="006B1577" w14:paraId="6662F717" w14:textId="77777777">
        <w:trPr>
          <w:trHeight w:val="275"/>
        </w:trPr>
        <w:tc>
          <w:tcPr>
            <w:tcW w:w="3011" w:type="dxa"/>
            <w:tcBorders>
              <w:top w:val="single" w:sz="8" w:space="0" w:color="000000" w:themeColor="text1"/>
              <w:bottom w:val="single" w:sz="4" w:space="0" w:color="auto"/>
              <w:right w:val="single" w:sz="8" w:space="0" w:color="auto"/>
            </w:tcBorders>
          </w:tcPr>
          <w:p w14:paraId="6662F715"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r>
              <w:rPr>
                <w:rFonts w:ascii="Times New Roman" w:hAnsi="Times New Roman" w:cs="Times New Roman"/>
                <w:b/>
                <w:sz w:val="24"/>
                <w:szCs w:val="24"/>
                <w:vertAlign w:val="subscript"/>
              </w:rPr>
              <w:t>2</w:t>
            </w:r>
            <w:r>
              <w:rPr>
                <w:rFonts w:ascii="Times New Roman" w:hAnsi="Times New Roman" w:cs="Times New Roman"/>
                <w:b/>
                <w:sz w:val="24"/>
                <w:szCs w:val="24"/>
              </w:rPr>
              <w:t xml:space="preserve"> (variable)</w:t>
            </w:r>
          </w:p>
        </w:tc>
        <w:tc>
          <w:tcPr>
            <w:tcW w:w="4961" w:type="dxa"/>
            <w:tcBorders>
              <w:top w:val="single" w:sz="8" w:space="0" w:color="000000" w:themeColor="text1"/>
              <w:left w:val="single" w:sz="8" w:space="0" w:color="auto"/>
              <w:bottom w:val="single" w:sz="4" w:space="0" w:color="auto"/>
            </w:tcBorders>
          </w:tcPr>
          <w:p w14:paraId="6662F716" w14:textId="77777777" w:rsidR="006B1577" w:rsidRDefault="008F3E82">
            <w:pPr>
              <w:spacing w:line="480" w:lineRule="auto"/>
              <w:jc w:val="center"/>
              <w:rPr>
                <w:rFonts w:ascii="Times New Roman" w:hAnsi="Times New Roman" w:cs="Times New Roman"/>
                <w:sz w:val="24"/>
                <w:szCs w:val="24"/>
              </w:rPr>
            </w:pPr>
            <w:r>
              <w:rPr>
                <w:rFonts w:ascii="Times New Roman" w:hAnsi="Times New Roman" w:cs="Times New Roman"/>
                <w:sz w:val="24"/>
                <w:szCs w:val="24"/>
              </w:rPr>
              <w:t>Initialized at 10 ppb</w:t>
            </w:r>
          </w:p>
        </w:tc>
      </w:tr>
      <w:tr w:rsidR="006B1577" w14:paraId="6662F71A" w14:textId="77777777">
        <w:trPr>
          <w:trHeight w:val="301"/>
        </w:trPr>
        <w:tc>
          <w:tcPr>
            <w:tcW w:w="3011" w:type="dxa"/>
            <w:tcBorders>
              <w:top w:val="single" w:sz="4" w:space="0" w:color="auto"/>
              <w:bottom w:val="single" w:sz="4" w:space="0" w:color="auto"/>
              <w:right w:val="single" w:sz="8" w:space="0" w:color="auto"/>
            </w:tcBorders>
          </w:tcPr>
          <w:p w14:paraId="6662F718"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OH (variable)</w:t>
            </w:r>
          </w:p>
        </w:tc>
        <w:tc>
          <w:tcPr>
            <w:tcW w:w="4961" w:type="dxa"/>
            <w:tcBorders>
              <w:top w:val="single" w:sz="4" w:space="0" w:color="auto"/>
              <w:left w:val="single" w:sz="8" w:space="0" w:color="auto"/>
              <w:bottom w:val="single" w:sz="4" w:space="0" w:color="auto"/>
            </w:tcBorders>
          </w:tcPr>
          <w:p w14:paraId="6662F719" w14:textId="77777777" w:rsidR="006B1577" w:rsidRDefault="008F3E82">
            <w:pPr>
              <w:spacing w:line="480" w:lineRule="auto"/>
              <w:jc w:val="center"/>
              <w:rPr>
                <w:rFonts w:ascii="Times New Roman" w:hAnsi="Times New Roman" w:cs="Times New Roman"/>
                <w:sz w:val="24"/>
                <w:szCs w:val="24"/>
              </w:rPr>
            </w:pPr>
            <w:r>
              <w:rPr>
                <w:rFonts w:ascii="Times New Roman" w:hAnsi="Times New Roman" w:cs="Times New Roman"/>
                <w:sz w:val="24"/>
                <w:szCs w:val="24"/>
              </w:rPr>
              <w:t>Initialized at 1.7</w:t>
            </w:r>
            <w:r>
              <w:rPr>
                <w:rFonts w:ascii="等线" w:eastAsia="等线" w:hAnsi="等线"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cm</w:t>
            </w:r>
            <w:r>
              <w:rPr>
                <w:rFonts w:ascii="Times New Roman" w:hAnsi="Times New Roman" w:cs="Times New Roman"/>
                <w:sz w:val="24"/>
                <w:szCs w:val="24"/>
                <w:vertAlign w:val="superscript"/>
              </w:rPr>
              <w:t>−3</w:t>
            </w:r>
          </w:p>
        </w:tc>
      </w:tr>
      <w:tr w:rsidR="006B1577" w14:paraId="6662F71D" w14:textId="77777777">
        <w:trPr>
          <w:trHeight w:val="326"/>
        </w:trPr>
        <w:tc>
          <w:tcPr>
            <w:tcW w:w="3011" w:type="dxa"/>
            <w:tcBorders>
              <w:top w:val="single" w:sz="4" w:space="0" w:color="auto"/>
              <w:bottom w:val="single" w:sz="4" w:space="0" w:color="auto"/>
              <w:right w:val="single" w:sz="8" w:space="0" w:color="auto"/>
            </w:tcBorders>
          </w:tcPr>
          <w:p w14:paraId="6662F71B"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w:t>
            </w:r>
            <w:r>
              <w:rPr>
                <w:rFonts w:ascii="Times New Roman" w:hAnsi="Times New Roman" w:cs="Times New Roman"/>
                <w:b/>
                <w:sz w:val="24"/>
                <w:szCs w:val="24"/>
                <w:vertAlign w:val="subscript"/>
              </w:rPr>
              <w:t>3</w:t>
            </w:r>
            <w:r>
              <w:rPr>
                <w:rFonts w:ascii="Times New Roman" w:hAnsi="Times New Roman" w:cs="Times New Roman"/>
                <w:b/>
                <w:sz w:val="24"/>
                <w:szCs w:val="24"/>
              </w:rPr>
              <w:t xml:space="preserve"> (variable)</w:t>
            </w:r>
          </w:p>
        </w:tc>
        <w:tc>
          <w:tcPr>
            <w:tcW w:w="4961" w:type="dxa"/>
            <w:tcBorders>
              <w:top w:val="single" w:sz="4" w:space="0" w:color="auto"/>
              <w:left w:val="single" w:sz="8" w:space="0" w:color="auto"/>
              <w:bottom w:val="single" w:sz="4" w:space="0" w:color="auto"/>
            </w:tcBorders>
          </w:tcPr>
          <w:p w14:paraId="6662F71C" w14:textId="77777777" w:rsidR="006B1577" w:rsidRDefault="008F3E82">
            <w:pPr>
              <w:spacing w:line="480" w:lineRule="auto"/>
              <w:jc w:val="center"/>
              <w:rPr>
                <w:rFonts w:ascii="Times New Roman" w:hAnsi="Times New Roman" w:cs="Times New Roman"/>
                <w:sz w:val="24"/>
                <w:szCs w:val="24"/>
              </w:rPr>
            </w:pPr>
            <w:r>
              <w:rPr>
                <w:rFonts w:ascii="Times New Roman" w:hAnsi="Times New Roman" w:cs="Times New Roman"/>
                <w:sz w:val="24"/>
                <w:szCs w:val="24"/>
              </w:rPr>
              <w:t>Initialized at 30 ppb</w:t>
            </w:r>
          </w:p>
        </w:tc>
      </w:tr>
      <w:tr w:rsidR="006B1577" w14:paraId="6662F720" w14:textId="77777777">
        <w:trPr>
          <w:trHeight w:val="301"/>
        </w:trPr>
        <w:tc>
          <w:tcPr>
            <w:tcW w:w="3011" w:type="dxa"/>
            <w:tcBorders>
              <w:top w:val="single" w:sz="4" w:space="0" w:color="auto"/>
              <w:bottom w:val="single" w:sz="4" w:space="0" w:color="auto"/>
              <w:right w:val="single" w:sz="8" w:space="0" w:color="auto"/>
            </w:tcBorders>
          </w:tcPr>
          <w:p w14:paraId="6662F71E"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OH reactivity (parameter)</w:t>
            </w:r>
          </w:p>
        </w:tc>
        <w:tc>
          <w:tcPr>
            <w:tcW w:w="4961" w:type="dxa"/>
            <w:tcBorders>
              <w:top w:val="single" w:sz="4" w:space="0" w:color="auto"/>
              <w:left w:val="single" w:sz="8" w:space="0" w:color="auto"/>
              <w:bottom w:val="single" w:sz="4" w:space="0" w:color="auto"/>
            </w:tcBorders>
          </w:tcPr>
          <w:p w14:paraId="6662F71F" w14:textId="77777777" w:rsidR="006B1577" w:rsidRDefault="008F3E82">
            <w:pPr>
              <w:spacing w:line="480" w:lineRule="auto"/>
              <w:jc w:val="center"/>
              <w:rPr>
                <w:rFonts w:ascii="Times New Roman" w:hAnsi="Times New Roman" w:cs="Times New Roman"/>
                <w:sz w:val="24"/>
                <w:szCs w:val="24"/>
              </w:rPr>
            </w:pPr>
            <w:r>
              <w:rPr>
                <w:rFonts w:ascii="Times New Roman" w:hAnsi="Times New Roman" w:cs="Times New Roman"/>
                <w:sz w:val="24"/>
                <w:szCs w:val="24"/>
              </w:rPr>
              <w:t>Fixed as 5 s</w:t>
            </w:r>
            <w:r>
              <w:rPr>
                <w:rFonts w:ascii="Times New Roman" w:hAnsi="Times New Roman" w:cs="Times New Roman"/>
                <w:sz w:val="24"/>
                <w:szCs w:val="24"/>
                <w:vertAlign w:val="superscript"/>
              </w:rPr>
              <w:t xml:space="preserve">−1 </w:t>
            </w:r>
            <w:r>
              <w:rPr>
                <w:rFonts w:ascii="Times New Roman" w:hAnsi="Times New Roman" w:cs="Times New Roman"/>
                <w:sz w:val="24"/>
                <w:szCs w:val="24"/>
              </w:rPr>
              <w:t>by constraining the CH</w:t>
            </w:r>
            <w:r>
              <w:rPr>
                <w:rFonts w:ascii="Times New Roman" w:hAnsi="Times New Roman" w:cs="Times New Roman"/>
                <w:sz w:val="24"/>
                <w:szCs w:val="24"/>
                <w:vertAlign w:val="subscript"/>
              </w:rPr>
              <w:t>4</w:t>
            </w:r>
            <w:r>
              <w:rPr>
                <w:rFonts w:ascii="Times New Roman" w:hAnsi="Times New Roman" w:cs="Times New Roman"/>
                <w:sz w:val="24"/>
                <w:szCs w:val="24"/>
              </w:rPr>
              <w:t xml:space="preserve">, CO, and HCHO </w:t>
            </w:r>
            <w:r>
              <w:rPr>
                <w:rFonts w:ascii="Times New Roman" w:hAnsi="Times New Roman" w:cs="Times New Roman" w:hint="eastAsia"/>
                <w:sz w:val="24"/>
                <w:szCs w:val="24"/>
              </w:rPr>
              <w:t>mixing ratio</w:t>
            </w:r>
            <w:r>
              <w:rPr>
                <w:rFonts w:ascii="Times New Roman" w:hAnsi="Times New Roman" w:cs="Times New Roman"/>
                <w:sz w:val="24"/>
                <w:szCs w:val="24"/>
              </w:rPr>
              <w:t xml:space="preserve"> </w:t>
            </w:r>
            <w:r>
              <w:rPr>
                <w:rFonts w:ascii="Times New Roman" w:hAnsi="Times New Roman" w:cs="Times New Roman" w:hint="eastAsia"/>
                <w:sz w:val="24"/>
                <w:szCs w:val="24"/>
              </w:rPr>
              <w:t>while</w:t>
            </w:r>
            <w:r>
              <w:rPr>
                <w:rFonts w:ascii="Times New Roman" w:hAnsi="Times New Roman" w:cs="Times New Roman"/>
                <w:sz w:val="24"/>
                <w:szCs w:val="24"/>
              </w:rPr>
              <w:t xml:space="preserve"> neglecting other VOCs</w:t>
            </w:r>
            <w:r>
              <w:rPr>
                <w:rFonts w:ascii="Times New Roman" w:hAnsi="Times New Roman" w:cs="Times New Roman" w:hint="eastAsia"/>
                <w:sz w:val="24"/>
                <w:szCs w:val="24"/>
              </w:rPr>
              <w:t>.</w:t>
            </w:r>
          </w:p>
        </w:tc>
      </w:tr>
      <w:tr w:rsidR="006B1577" w14:paraId="6662F723" w14:textId="77777777">
        <w:trPr>
          <w:trHeight w:val="326"/>
        </w:trPr>
        <w:tc>
          <w:tcPr>
            <w:tcW w:w="3011" w:type="dxa"/>
            <w:tcBorders>
              <w:top w:val="single" w:sz="4" w:space="0" w:color="auto"/>
              <w:bottom w:val="single" w:sz="8" w:space="0" w:color="auto"/>
              <w:right w:val="single" w:sz="8" w:space="0" w:color="auto"/>
            </w:tcBorders>
          </w:tcPr>
          <w:p w14:paraId="6662F721" w14:textId="77777777" w:rsidR="006B1577" w:rsidRDefault="008F3E8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Photolysis frequencies (parameters)</w:t>
            </w:r>
          </w:p>
        </w:tc>
        <w:tc>
          <w:tcPr>
            <w:tcW w:w="4961" w:type="dxa"/>
            <w:tcBorders>
              <w:top w:val="single" w:sz="4" w:space="0" w:color="auto"/>
              <w:left w:val="single" w:sz="8" w:space="0" w:color="auto"/>
              <w:bottom w:val="single" w:sz="8" w:space="0" w:color="auto"/>
            </w:tcBorders>
          </w:tcPr>
          <w:p w14:paraId="6662F722" w14:textId="77777777" w:rsidR="006B1577" w:rsidRDefault="008F3E8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Set to cloud free and zero solar zenith angle conditions, e.g., </w:t>
            </w:r>
            <w:proofErr w:type="spellStart"/>
            <w:r>
              <w:rPr>
                <w:rFonts w:ascii="Times New Roman" w:hAnsi="Times New Roman" w:cs="Times New Roman"/>
                <w:i/>
                <w:sz w:val="24"/>
                <w:szCs w:val="24"/>
              </w:rPr>
              <w:t>j</w:t>
            </w:r>
            <w:r>
              <w:rPr>
                <w:rFonts w:ascii="Times New Roman" w:hAnsi="Times New Roman" w:cs="Times New Roman"/>
                <w:i/>
                <w:sz w:val="24"/>
                <w:szCs w:val="24"/>
                <w:vertAlign w:val="subscript"/>
              </w:rPr>
              <w:t>HONO</w:t>
            </w:r>
            <w:proofErr w:type="spellEnd"/>
            <w:r>
              <w:rPr>
                <w:rFonts w:ascii="Times New Roman" w:hAnsi="Times New Roman" w:cs="Times New Roman"/>
                <w:sz w:val="24"/>
                <w:szCs w:val="24"/>
              </w:rPr>
              <w:t xml:space="preserve"> =1.6</w:t>
            </w:r>
            <w:r>
              <w:rPr>
                <w:rFonts w:ascii="等线" w:eastAsia="等线" w:hAnsi="等线"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s</w:t>
            </w:r>
            <w:r>
              <w:rPr>
                <w:rFonts w:ascii="Times New Roman" w:hAnsi="Times New Roman" w:cs="Times New Roman"/>
                <w:sz w:val="24"/>
                <w:szCs w:val="24"/>
                <w:vertAlign w:val="superscript"/>
              </w:rPr>
              <w:t>−1</w:t>
            </w:r>
          </w:p>
        </w:tc>
      </w:tr>
    </w:tbl>
    <w:p w14:paraId="6662F724" w14:textId="77777777" w:rsidR="006B1577" w:rsidRDefault="008F3E82">
      <w:pPr>
        <w:widowControl/>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6662F725" w14:textId="77777777" w:rsidR="006B1577" w:rsidRDefault="008F3E82">
      <w:pPr>
        <w:spacing w:line="480" w:lineRule="auto"/>
        <w:rPr>
          <w:rFonts w:ascii="Times New Roman" w:hAnsi="Times New Roman" w:cs="Times New Roman"/>
          <w:b/>
          <w:bCs/>
          <w:sz w:val="24"/>
          <w:szCs w:val="24"/>
          <w:lang w:val="en-GB"/>
        </w:rPr>
      </w:pPr>
      <w:r>
        <w:rPr>
          <w:rFonts w:ascii="Times New Roman" w:hAnsi="Times New Roman" w:cs="Times New Roman" w:hint="eastAsia"/>
          <w:b/>
          <w:bCs/>
          <w:sz w:val="24"/>
          <w:szCs w:val="24"/>
          <w:lang w:val="en-GB"/>
        </w:rPr>
        <w:lastRenderedPageBreak/>
        <w:t>R</w:t>
      </w:r>
      <w:r>
        <w:rPr>
          <w:rFonts w:ascii="Times New Roman" w:hAnsi="Times New Roman" w:cs="Times New Roman"/>
          <w:b/>
          <w:bCs/>
          <w:sz w:val="24"/>
          <w:szCs w:val="24"/>
          <w:lang w:val="en-GB"/>
        </w:rPr>
        <w:t>eferences</w:t>
      </w:r>
    </w:p>
    <w:p w14:paraId="6662F726" w14:textId="77777777" w:rsidR="006B1577" w:rsidRDefault="008F3E82">
      <w:pPr>
        <w:pStyle w:val="EndNoteBibliography"/>
        <w:spacing w:after="0"/>
        <w:ind w:left="720" w:hanging="720"/>
      </w:pPr>
      <w:r>
        <w:rPr>
          <w:rFonts w:ascii="Calibri" w:hAnsi="Calibri" w:cs="Calibri"/>
          <w:sz w:val="20"/>
        </w:rPr>
        <w:fldChar w:fldCharType="begin"/>
      </w:r>
      <w:r>
        <w:instrText xml:space="preserve"> ADDIN EN.REFLIST </w:instrText>
      </w:r>
      <w:r>
        <w:rPr>
          <w:rFonts w:ascii="Calibri" w:hAnsi="Calibri" w:cs="Calibri"/>
          <w:sz w:val="20"/>
        </w:rPr>
        <w:fldChar w:fldCharType="separate"/>
      </w:r>
      <w:r>
        <w:t>1</w:t>
      </w:r>
      <w:r>
        <w:tab/>
        <w:t xml:space="preserve">Ridley, B. Florida thunderstorms: A faucet of reactive nitrogen to the upper troposphere. </w:t>
      </w:r>
      <w:r>
        <w:rPr>
          <w:i/>
        </w:rPr>
        <w:t>Journal of Geophysical Research</w:t>
      </w:r>
      <w:r>
        <w:t xml:space="preserve"> </w:t>
      </w:r>
      <w:r>
        <w:rPr>
          <w:b/>
        </w:rPr>
        <w:t>109</w:t>
      </w:r>
      <w:r>
        <w:t>, doi:10.1029/2004jd004769 (2004).</w:t>
      </w:r>
    </w:p>
    <w:p w14:paraId="6662F727" w14:textId="77777777" w:rsidR="006B1577" w:rsidRDefault="008F3E82">
      <w:pPr>
        <w:pStyle w:val="EndNoteBibliography"/>
        <w:spacing w:after="0"/>
        <w:ind w:left="720" w:hanging="720"/>
      </w:pPr>
      <w:r>
        <w:t>2</w:t>
      </w:r>
      <w:r>
        <w:tab/>
        <w:t xml:space="preserve">Griffin, R. J., Beckman, P. J., Talbot, R. W., Sive, B. C. &amp; Varner, R. K. Deviations from ozone photostationary state during the International Consortium for Atmospheric Research on Transport and Transformation 2004 campaign: Use of measurements and photochemical modeling to assess potential causes. </w:t>
      </w:r>
      <w:r>
        <w:rPr>
          <w:i/>
        </w:rPr>
        <w:t>Journal of Geophysical Research: Atmospheres</w:t>
      </w:r>
      <w:r>
        <w:t xml:space="preserve"> </w:t>
      </w:r>
      <w:r>
        <w:rPr>
          <w:b/>
        </w:rPr>
        <w:t>112</w:t>
      </w:r>
      <w:r>
        <w:t>, doi:10.1029/2006jd007604 (2007).</w:t>
      </w:r>
    </w:p>
    <w:p w14:paraId="6662F728" w14:textId="77777777" w:rsidR="006B1577" w:rsidRDefault="008F3E82">
      <w:pPr>
        <w:pStyle w:val="EndNoteBibliography"/>
        <w:spacing w:after="0"/>
        <w:ind w:left="720" w:hanging="720"/>
      </w:pPr>
      <w:r>
        <w:t>3</w:t>
      </w:r>
      <w:r>
        <w:tab/>
        <w:t xml:space="preserve">Huang, G., Zhou, X. L., Deng, G. H., Qiao, H. C. &amp; Civerolo, K. Measurements of atmospheric nitrous acid and nitric acid. </w:t>
      </w:r>
      <w:r>
        <w:rPr>
          <w:i/>
        </w:rPr>
        <w:t>Atmos. Environ.</w:t>
      </w:r>
      <w:r>
        <w:t xml:space="preserve"> </w:t>
      </w:r>
      <w:r>
        <w:rPr>
          <w:b/>
        </w:rPr>
        <w:t>36</w:t>
      </w:r>
      <w:r>
        <w:t>, 2225-2235, doi:10.1016/s1352-2310(02)00170-x (2002).</w:t>
      </w:r>
    </w:p>
    <w:p w14:paraId="6662F729" w14:textId="77777777" w:rsidR="006B1577" w:rsidRDefault="008F3E82">
      <w:pPr>
        <w:pStyle w:val="EndNoteBibliography"/>
        <w:spacing w:after="0"/>
        <w:ind w:left="720" w:hanging="720"/>
      </w:pPr>
      <w:r>
        <w:t>4</w:t>
      </w:r>
      <w:r>
        <w:tab/>
        <w:t>Flagan, R. C.</w:t>
      </w:r>
      <w:r>
        <w:rPr>
          <w:rFonts w:ascii="Times" w:hAnsi="Times"/>
        </w:rPr>
        <w:t xml:space="preserve"> </w:t>
      </w:r>
      <w:r>
        <w:rPr>
          <w:rFonts w:ascii="Times" w:hAnsi="Times" w:cs="Calibri"/>
          <w:kern w:val="0"/>
          <w:sz w:val="22"/>
        </w:rPr>
        <w:t>Electrical Mobility Methods for Submicrometer Particle Characterization</w:t>
      </w:r>
      <w:r>
        <w:rPr>
          <w:rFonts w:ascii="Calibri" w:hAnsi="Calibri" w:cs="Calibri"/>
          <w:kern w:val="0"/>
          <w:sz w:val="22"/>
        </w:rPr>
        <w:t>.</w:t>
      </w:r>
      <w:r>
        <w:t xml:space="preserve"> </w:t>
      </w:r>
      <w:r>
        <w:rPr>
          <w:i/>
        </w:rPr>
        <w:t>Aerosol Measurement</w:t>
      </w:r>
      <w:r>
        <w:t xml:space="preserve"> 339-364 (2011).</w:t>
      </w:r>
    </w:p>
    <w:p w14:paraId="6662F72A" w14:textId="77777777" w:rsidR="006B1577" w:rsidRDefault="008F3E82">
      <w:pPr>
        <w:pStyle w:val="EndNoteBibliography"/>
        <w:spacing w:after="0"/>
        <w:ind w:left="720" w:hanging="720"/>
      </w:pPr>
      <w:r>
        <w:t>5</w:t>
      </w:r>
      <w:r>
        <w:tab/>
        <w:t xml:space="preserve">de Gouw, J. &amp; Warneke, C. Measurements of volatile organic compounds in the earths atmosphere using proton-transfer-reaction mass spectrometry. </w:t>
      </w:r>
      <w:r>
        <w:rPr>
          <w:i/>
        </w:rPr>
        <w:t>Mass Spectrom. Rev.</w:t>
      </w:r>
      <w:r>
        <w:t xml:space="preserve"> </w:t>
      </w:r>
      <w:r>
        <w:rPr>
          <w:b/>
        </w:rPr>
        <w:t>26</w:t>
      </w:r>
      <w:r>
        <w:t>, 223-257, doi:10.1002/mas.20119 (2007).</w:t>
      </w:r>
    </w:p>
    <w:p w14:paraId="6662F72B" w14:textId="77777777" w:rsidR="006B1577" w:rsidRDefault="008F3E82">
      <w:pPr>
        <w:pStyle w:val="EndNoteBibliography"/>
        <w:spacing w:after="0"/>
        <w:ind w:left="720" w:hanging="720"/>
      </w:pPr>
      <w:r>
        <w:t>6</w:t>
      </w:r>
      <w:r>
        <w:tab/>
        <w:t>Hornbrook, R. S.</w:t>
      </w:r>
      <w:r>
        <w:rPr>
          <w:i/>
        </w:rPr>
        <w:t xml:space="preserve"> et al.</w:t>
      </w:r>
      <w:r>
        <w:t xml:space="preserve"> Measurements of tropospheric HO2 and RO2 by oxygen dilution modulation and chemical ionization mass spectrometry. </w:t>
      </w:r>
      <w:r>
        <w:rPr>
          <w:i/>
        </w:rPr>
        <w:t>Atmospheric Measurement Techniques</w:t>
      </w:r>
      <w:r>
        <w:t xml:space="preserve"> </w:t>
      </w:r>
      <w:r>
        <w:rPr>
          <w:b/>
        </w:rPr>
        <w:t>4</w:t>
      </w:r>
      <w:r>
        <w:t>, 735-756, doi:10.5194/amt-4-735-2011 (2011).</w:t>
      </w:r>
    </w:p>
    <w:p w14:paraId="6662F72C" w14:textId="77777777" w:rsidR="006B1577" w:rsidRDefault="008F3E82">
      <w:pPr>
        <w:pStyle w:val="EndNoteBibliography"/>
        <w:spacing w:after="0"/>
        <w:ind w:left="720" w:hanging="720"/>
      </w:pPr>
      <w:r>
        <w:t>7</w:t>
      </w:r>
      <w:r>
        <w:tab/>
        <w:t xml:space="preserve">Shetter, R. E., Cinquini, L., Lefer, B. L., Hall, S. R. &amp; Madronich, S. Comparison of airborne measured and calculated spectral actinic flux and derived photolysis frequencies during the PEM Tropics B mission. </w:t>
      </w:r>
      <w:r>
        <w:rPr>
          <w:i/>
        </w:rPr>
        <w:t>Journal of Geophysical Research-Atmospheres</w:t>
      </w:r>
      <w:r>
        <w:t xml:space="preserve"> </w:t>
      </w:r>
      <w:r>
        <w:rPr>
          <w:b/>
        </w:rPr>
        <w:t>108</w:t>
      </w:r>
      <w:r>
        <w:t>, doi:10.1029/2001jd001320 (2002).</w:t>
      </w:r>
    </w:p>
    <w:p w14:paraId="6662F72D" w14:textId="77777777" w:rsidR="006B1577" w:rsidRDefault="008F3E82">
      <w:pPr>
        <w:pStyle w:val="EndNoteBibliography"/>
        <w:spacing w:after="0"/>
        <w:ind w:left="720" w:hanging="720"/>
      </w:pPr>
      <w:r>
        <w:t>8</w:t>
      </w:r>
      <w:r>
        <w:tab/>
        <w:t>Carlton, A. G.</w:t>
      </w:r>
      <w:r>
        <w:rPr>
          <w:i/>
        </w:rPr>
        <w:t xml:space="preserve"> et al.</w:t>
      </w:r>
      <w:r>
        <w:t xml:space="preserve"> SYNTHESIS OF THE SOUTHEAST ATMOSPHERE STUDIES: Investigating Fundamental Atmospheric Chemistry Questions. </w:t>
      </w:r>
      <w:r>
        <w:rPr>
          <w:i/>
        </w:rPr>
        <w:t>Bulletin of the American Meteorological Society</w:t>
      </w:r>
      <w:r>
        <w:t xml:space="preserve"> </w:t>
      </w:r>
      <w:r>
        <w:rPr>
          <w:b/>
        </w:rPr>
        <w:t>99</w:t>
      </w:r>
      <w:r>
        <w:t>, 547-567, doi:10.1175/bams-d-16-0048.1 (2018).</w:t>
      </w:r>
    </w:p>
    <w:p w14:paraId="6662F72E" w14:textId="77777777" w:rsidR="006B1577" w:rsidRDefault="008F3E82">
      <w:pPr>
        <w:pStyle w:val="EndNoteBibliography"/>
        <w:spacing w:after="0"/>
        <w:ind w:left="720" w:hanging="720"/>
      </w:pPr>
      <w:r>
        <w:t>9</w:t>
      </w:r>
      <w:r>
        <w:tab/>
        <w:t>Stemmler, K.</w:t>
      </w:r>
      <w:r>
        <w:rPr>
          <w:i/>
        </w:rPr>
        <w:t xml:space="preserve"> et al.</w:t>
      </w:r>
      <w:r>
        <w:t xml:space="preserve"> Light induced conversion of nitrogen dioxide into nitrous acid on submicron humic acid aerosol. </w:t>
      </w:r>
      <w:r>
        <w:rPr>
          <w:i/>
        </w:rPr>
        <w:t>Atmospheric Chemistry and Physics</w:t>
      </w:r>
      <w:r>
        <w:t xml:space="preserve"> </w:t>
      </w:r>
      <w:r>
        <w:rPr>
          <w:b/>
        </w:rPr>
        <w:t>7</w:t>
      </w:r>
      <w:r>
        <w:t>, 4237-4248, doi:10.5194/acp-7-4237-2007 (2007).</w:t>
      </w:r>
    </w:p>
    <w:p w14:paraId="6662F72F" w14:textId="77777777" w:rsidR="006B1577" w:rsidRDefault="008F3E82">
      <w:pPr>
        <w:pStyle w:val="EndNoteBibliography"/>
        <w:spacing w:after="0"/>
        <w:ind w:left="720" w:hanging="720"/>
      </w:pPr>
      <w:r>
        <w:t>10</w:t>
      </w:r>
      <w:r>
        <w:tab/>
        <w:t xml:space="preserve">Ye, C. X., Zhang, N., Gao, H. L. &amp; Zhou, X. L. Photolysis of Particulate Nitrate as a Source of HONO and NOx. </w:t>
      </w:r>
      <w:r>
        <w:rPr>
          <w:i/>
        </w:rPr>
        <w:t>Environmental Science &amp; Technology</w:t>
      </w:r>
      <w:r>
        <w:t xml:space="preserve"> </w:t>
      </w:r>
      <w:r>
        <w:rPr>
          <w:b/>
        </w:rPr>
        <w:t>51</w:t>
      </w:r>
      <w:r>
        <w:t>, 6849-6856, doi:10.1021/acs.est.7b00387 (2017).</w:t>
      </w:r>
    </w:p>
    <w:p w14:paraId="6662F730" w14:textId="77777777" w:rsidR="006B1577" w:rsidRDefault="008F3E82">
      <w:pPr>
        <w:pStyle w:val="EndNoteBibliography"/>
        <w:spacing w:after="0"/>
        <w:ind w:left="720" w:hanging="720"/>
      </w:pPr>
      <w:r>
        <w:t>11</w:t>
      </w:r>
      <w:r>
        <w:tab/>
        <w:t xml:space="preserve">Ye, C. X., Heard, D. E. &amp; Whalley, L. K. Evaluation of Novel Routes for NOx Formation in Remote Regions. </w:t>
      </w:r>
      <w:r>
        <w:rPr>
          <w:i/>
        </w:rPr>
        <w:t>Environmental Science &amp; Technology</w:t>
      </w:r>
      <w:r>
        <w:t xml:space="preserve"> </w:t>
      </w:r>
      <w:r>
        <w:rPr>
          <w:b/>
        </w:rPr>
        <w:t>51</w:t>
      </w:r>
      <w:r>
        <w:t>, 7442-7449, doi:10.1021/acs.est.6b06441 (2017).</w:t>
      </w:r>
    </w:p>
    <w:p w14:paraId="6662F731" w14:textId="77777777" w:rsidR="006B1577" w:rsidRDefault="008F3E82">
      <w:pPr>
        <w:pStyle w:val="EndNoteBibliography"/>
        <w:spacing w:after="0"/>
        <w:ind w:left="720" w:hanging="720"/>
      </w:pPr>
      <w:r>
        <w:t>12</w:t>
      </w:r>
      <w:r>
        <w:tab/>
        <w:t xml:space="preserve">Holtslag, A. A. M. &amp; Boville, B. A. LOCAL VERSUS NONLOCAL BOUNDARY-LAYER DIFFUSION IN A GLOBAL CLIMATE MODEL. </w:t>
      </w:r>
      <w:r>
        <w:rPr>
          <w:i/>
        </w:rPr>
        <w:t>Journal of Climate</w:t>
      </w:r>
      <w:r>
        <w:t xml:space="preserve"> </w:t>
      </w:r>
      <w:r>
        <w:rPr>
          <w:b/>
        </w:rPr>
        <w:t>6</w:t>
      </w:r>
      <w:r>
        <w:t>, 1825-1842, doi:10.1175/1520-0442(1993)006&lt;1825:Lvnbld&gt;2.0.Co;2 (1993).</w:t>
      </w:r>
    </w:p>
    <w:p w14:paraId="6662F732" w14:textId="77777777" w:rsidR="006B1577" w:rsidRDefault="008F3E82">
      <w:pPr>
        <w:pStyle w:val="EndNoteBibliography"/>
        <w:spacing w:after="0"/>
        <w:ind w:left="720" w:hanging="720"/>
      </w:pPr>
      <w:r>
        <w:lastRenderedPageBreak/>
        <w:t>13</w:t>
      </w:r>
      <w:r>
        <w:tab/>
        <w:t xml:space="preserve">Lin, J. T. &amp; McElroy, M. B. Impacts of boundary layer mixing on pollutant vertical profiles in the lower troposphere: Implications to satellite remote sensing. </w:t>
      </w:r>
      <w:r>
        <w:rPr>
          <w:i/>
        </w:rPr>
        <w:t>Atmos. Environ.</w:t>
      </w:r>
      <w:r>
        <w:t xml:space="preserve"> </w:t>
      </w:r>
      <w:r>
        <w:rPr>
          <w:b/>
        </w:rPr>
        <w:t>44</w:t>
      </w:r>
      <w:r>
        <w:t>, 1726-1739, doi:10.1016/j.atmosenv.2010.02.009 (2010).</w:t>
      </w:r>
    </w:p>
    <w:p w14:paraId="6662F733" w14:textId="77777777" w:rsidR="006B1577" w:rsidRDefault="008F3E82">
      <w:pPr>
        <w:pStyle w:val="EndNoteBibliography"/>
        <w:spacing w:after="0"/>
        <w:ind w:left="720" w:hanging="720"/>
      </w:pPr>
      <w:r>
        <w:t>14</w:t>
      </w:r>
      <w:r>
        <w:tab/>
        <w:t>Parrella, J. P.</w:t>
      </w:r>
      <w:r>
        <w:rPr>
          <w:i/>
        </w:rPr>
        <w:t xml:space="preserve"> et al.</w:t>
      </w:r>
      <w:r>
        <w:t xml:space="preserve"> Tropospheric bromine chemistry: implications for present and pre-industrial ozone and mercury. </w:t>
      </w:r>
      <w:r>
        <w:rPr>
          <w:i/>
        </w:rPr>
        <w:t>Atmospheric Chemistry and Physics</w:t>
      </w:r>
      <w:r>
        <w:t xml:space="preserve"> </w:t>
      </w:r>
      <w:r>
        <w:rPr>
          <w:b/>
        </w:rPr>
        <w:t>12</w:t>
      </w:r>
      <w:r>
        <w:t>, 6723-6740, doi:10.5194/acp-12-6723-2012 (2012).</w:t>
      </w:r>
    </w:p>
    <w:p w14:paraId="6662F734" w14:textId="77777777" w:rsidR="006B1577" w:rsidRDefault="008F3E82">
      <w:pPr>
        <w:pStyle w:val="EndNoteBibliography"/>
        <w:spacing w:after="0"/>
        <w:ind w:left="720" w:hanging="720"/>
      </w:pPr>
      <w:r>
        <w:t>15</w:t>
      </w:r>
      <w:r>
        <w:tab/>
        <w:t>Guenther, A. B.</w:t>
      </w:r>
      <w:r>
        <w:rPr>
          <w:i/>
        </w:rPr>
        <w:t xml:space="preserve"> et al.</w:t>
      </w:r>
      <w:r>
        <w:t xml:space="preserve"> The Model of Emissions of Gases and Aerosols from Nature version 2.1 (MEGAN2.1): an extended and updated framework for modeling biogenic emissions. </w:t>
      </w:r>
      <w:r>
        <w:rPr>
          <w:i/>
        </w:rPr>
        <w:t>Geoscientific Model Development</w:t>
      </w:r>
      <w:r>
        <w:t xml:space="preserve"> </w:t>
      </w:r>
      <w:r>
        <w:rPr>
          <w:b/>
        </w:rPr>
        <w:t>5</w:t>
      </w:r>
      <w:r>
        <w:t>, 1471-1492, doi:10.5194/gmd-5-1471-2012 (2012).</w:t>
      </w:r>
    </w:p>
    <w:p w14:paraId="6662F735" w14:textId="77777777" w:rsidR="006B1577" w:rsidRDefault="008F3E82">
      <w:pPr>
        <w:pStyle w:val="EndNoteBibliography"/>
        <w:spacing w:after="0"/>
        <w:ind w:left="720" w:hanging="720"/>
      </w:pPr>
      <w:r>
        <w:t>16</w:t>
      </w:r>
      <w:r>
        <w:tab/>
        <w:t>van der Werf, G. R.</w:t>
      </w:r>
      <w:r>
        <w:rPr>
          <w:i/>
        </w:rPr>
        <w:t xml:space="preserve"> et al.</w:t>
      </w:r>
      <w:r>
        <w:t xml:space="preserve"> Global fire emissions and the contribution of deforestation, savanna, forest, agricultural, and peat fires (1997-2009). </w:t>
      </w:r>
      <w:r>
        <w:rPr>
          <w:i/>
        </w:rPr>
        <w:t>Atmospheric Chemistry and Physics</w:t>
      </w:r>
      <w:r>
        <w:t xml:space="preserve"> </w:t>
      </w:r>
      <w:r>
        <w:rPr>
          <w:b/>
        </w:rPr>
        <w:t>10</w:t>
      </w:r>
      <w:r>
        <w:t>, 11707-11735, doi:10.5194/acp-10-11707-2010 (2010).</w:t>
      </w:r>
    </w:p>
    <w:p w14:paraId="6662F736" w14:textId="77777777" w:rsidR="006B1577" w:rsidRDefault="008F3E82">
      <w:pPr>
        <w:pStyle w:val="EndNoteBibliography"/>
        <w:spacing w:after="0"/>
        <w:ind w:left="720" w:hanging="720"/>
      </w:pPr>
      <w:r>
        <w:t>17</w:t>
      </w:r>
      <w:r>
        <w:tab/>
        <w:t>Hudman, R. C.</w:t>
      </w:r>
      <w:r>
        <w:rPr>
          <w:i/>
        </w:rPr>
        <w:t xml:space="preserve"> et al.</w:t>
      </w:r>
      <w:r>
        <w:t xml:space="preserve"> Surface and lightning sources of nitrogen oxides over the United States: Magnitudes, chemical evolution, and outflow. </w:t>
      </w:r>
      <w:r>
        <w:rPr>
          <w:i/>
        </w:rPr>
        <w:t>Journal of Geophysical Research-Atmospheres</w:t>
      </w:r>
      <w:r>
        <w:t xml:space="preserve"> </w:t>
      </w:r>
      <w:r>
        <w:rPr>
          <w:b/>
        </w:rPr>
        <w:t>112</w:t>
      </w:r>
      <w:r>
        <w:t>, doi:10.1029/2006jd007912 (2007).</w:t>
      </w:r>
    </w:p>
    <w:p w14:paraId="6662F737" w14:textId="77777777" w:rsidR="006B1577" w:rsidRDefault="008F3E82">
      <w:pPr>
        <w:pStyle w:val="EndNoteBibliography"/>
        <w:spacing w:after="0"/>
        <w:ind w:left="720" w:hanging="720"/>
      </w:pPr>
      <w:r>
        <w:t>18</w:t>
      </w:r>
      <w:r>
        <w:tab/>
        <w:t xml:space="preserve">Murray, L. T., Jacob, D. J., Logan, J. A., Hudman, R. C. &amp; Koshak, W. J. Optimized regional and interannual variability of lightning in a global chemical transport model constrained by LIS/OTD satellite data. </w:t>
      </w:r>
      <w:r>
        <w:rPr>
          <w:i/>
        </w:rPr>
        <w:t>Journal of Geophysical Research-Atmospheres</w:t>
      </w:r>
      <w:r>
        <w:t xml:space="preserve"> </w:t>
      </w:r>
      <w:r>
        <w:rPr>
          <w:b/>
        </w:rPr>
        <w:t>117</w:t>
      </w:r>
      <w:r>
        <w:t>, doi:10.1029/2012jd017934 (2012).</w:t>
      </w:r>
    </w:p>
    <w:p w14:paraId="6662F738" w14:textId="77777777" w:rsidR="006B1577" w:rsidRDefault="008F3E82">
      <w:pPr>
        <w:pStyle w:val="EndNoteBibliography"/>
        <w:spacing w:after="0"/>
        <w:ind w:left="720" w:hanging="720"/>
      </w:pPr>
      <w:r>
        <w:t>19</w:t>
      </w:r>
      <w:r>
        <w:tab/>
        <w:t xml:space="preserve">Wesely, M. L. PARAMETERIZATION OF SURFACE RESISTANCES TO GASEOUS DRY DEPOSITION IN REGIONAL-SCALE NUMERICAL-MODELS. </w:t>
      </w:r>
      <w:r>
        <w:rPr>
          <w:i/>
        </w:rPr>
        <w:t>Atmos. Environ.</w:t>
      </w:r>
      <w:r>
        <w:t xml:space="preserve"> </w:t>
      </w:r>
      <w:r>
        <w:rPr>
          <w:b/>
        </w:rPr>
        <w:t>23</w:t>
      </w:r>
      <w:r>
        <w:t>, 1293-1304, doi:10.1016/0004-6981(89)90153-4 (1989).</w:t>
      </w:r>
    </w:p>
    <w:p w14:paraId="6662F739" w14:textId="77777777" w:rsidR="006B1577" w:rsidRDefault="008F3E82">
      <w:pPr>
        <w:pStyle w:val="EndNoteBibliography"/>
        <w:ind w:left="720" w:hanging="720"/>
      </w:pPr>
      <w:r>
        <w:t>20</w:t>
      </w:r>
      <w:r>
        <w:tab/>
        <w:t xml:space="preserve">Liu, H. Y., Jacob, D. J., Bey, I. &amp; Yantosca, R. M. Constraints from Pb-210 and Be-7 on wet deposition and transport in a global three-dimensional chemical tracer model driven by assimilated meteorological fields. </w:t>
      </w:r>
      <w:r>
        <w:rPr>
          <w:i/>
        </w:rPr>
        <w:t>Journal of Geophysical Research-Atmospheres</w:t>
      </w:r>
      <w:r>
        <w:t xml:space="preserve"> </w:t>
      </w:r>
      <w:r>
        <w:rPr>
          <w:b/>
        </w:rPr>
        <w:t>106</w:t>
      </w:r>
      <w:r>
        <w:t>, 12109-12128, doi:10.1029/2000jd900839 (2001).</w:t>
      </w:r>
    </w:p>
    <w:p w14:paraId="6662F73A" w14:textId="77777777" w:rsidR="006B1577" w:rsidRDefault="008F3E82">
      <w:r>
        <w:fldChar w:fldCharType="end"/>
      </w:r>
    </w:p>
    <w:sectPr w:rsidR="006B15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7875D" w14:textId="77777777" w:rsidR="008B4733" w:rsidRDefault="008B4733">
      <w:pPr>
        <w:spacing w:line="240" w:lineRule="auto"/>
      </w:pPr>
      <w:r>
        <w:separator/>
      </w:r>
    </w:p>
  </w:endnote>
  <w:endnote w:type="continuationSeparator" w:id="0">
    <w:p w14:paraId="779C4E3E" w14:textId="77777777" w:rsidR="008B4733" w:rsidRDefault="008B47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6947" w14:textId="77777777" w:rsidR="008B4733" w:rsidRDefault="008B4733">
      <w:pPr>
        <w:spacing w:after="0"/>
      </w:pPr>
      <w:r>
        <w:separator/>
      </w:r>
    </w:p>
  </w:footnote>
  <w:footnote w:type="continuationSeparator" w:id="0">
    <w:p w14:paraId="2AD6E937" w14:textId="77777777" w:rsidR="008B4733" w:rsidRDefault="008B473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2081057532">
    <w:abstractNumId w:val="3"/>
  </w:num>
  <w:num w:numId="2" w16cid:durableId="1208057628">
    <w:abstractNumId w:val="5"/>
  </w:num>
  <w:num w:numId="3" w16cid:durableId="2024085227">
    <w:abstractNumId w:val="8"/>
  </w:num>
  <w:num w:numId="4" w16cid:durableId="2096440456">
    <w:abstractNumId w:val="9"/>
  </w:num>
  <w:num w:numId="5" w16cid:durableId="75329850">
    <w:abstractNumId w:val="6"/>
  </w:num>
  <w:num w:numId="6" w16cid:durableId="1508790959">
    <w:abstractNumId w:val="2"/>
  </w:num>
  <w:num w:numId="7" w16cid:durableId="1543522087">
    <w:abstractNumId w:val="7"/>
  </w:num>
  <w:num w:numId="8" w16cid:durableId="1886015825">
    <w:abstractNumId w:val="4"/>
  </w:num>
  <w:num w:numId="9" w16cid:durableId="1862276052">
    <w:abstractNumId w:val="1"/>
  </w:num>
  <w:num w:numId="10" w16cid:durableId="918714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IxY2RkYTJjNmYxODZhYjZkMmM0MTg5MzhmNmI3ZDMifQ=="/>
    <w:docVar w:name="MachineID" w:val="205|207|197|206|186|197|199|199|197|188|186|197|198|200|197|189|205|"/>
    <w:docVar w:name="Username" w:val="Editor"/>
  </w:docVars>
  <w:rsids>
    <w:rsidRoot w:val="00BA3C37"/>
    <w:rsid w:val="00007DA0"/>
    <w:rsid w:val="000110C9"/>
    <w:rsid w:val="00042716"/>
    <w:rsid w:val="00062979"/>
    <w:rsid w:val="0009593F"/>
    <w:rsid w:val="000B1DB7"/>
    <w:rsid w:val="00107071"/>
    <w:rsid w:val="00154E33"/>
    <w:rsid w:val="00191660"/>
    <w:rsid w:val="001E7BDF"/>
    <w:rsid w:val="00221DDA"/>
    <w:rsid w:val="00242C7A"/>
    <w:rsid w:val="00251092"/>
    <w:rsid w:val="00251A4C"/>
    <w:rsid w:val="0028025E"/>
    <w:rsid w:val="002843D4"/>
    <w:rsid w:val="00287ED8"/>
    <w:rsid w:val="002A5B3D"/>
    <w:rsid w:val="002B36B5"/>
    <w:rsid w:val="002C10FA"/>
    <w:rsid w:val="00334174"/>
    <w:rsid w:val="00346AC0"/>
    <w:rsid w:val="0036381A"/>
    <w:rsid w:val="00366704"/>
    <w:rsid w:val="003849C7"/>
    <w:rsid w:val="00386758"/>
    <w:rsid w:val="003C3D29"/>
    <w:rsid w:val="0040042F"/>
    <w:rsid w:val="00412A23"/>
    <w:rsid w:val="004142AE"/>
    <w:rsid w:val="0042284F"/>
    <w:rsid w:val="00466BAA"/>
    <w:rsid w:val="004D7825"/>
    <w:rsid w:val="00544E17"/>
    <w:rsid w:val="0056741C"/>
    <w:rsid w:val="0057174F"/>
    <w:rsid w:val="005951EC"/>
    <w:rsid w:val="005B2085"/>
    <w:rsid w:val="005B3E8A"/>
    <w:rsid w:val="005B53BA"/>
    <w:rsid w:val="005D177A"/>
    <w:rsid w:val="00614241"/>
    <w:rsid w:val="00667E60"/>
    <w:rsid w:val="006B1577"/>
    <w:rsid w:val="006E3B15"/>
    <w:rsid w:val="00701A49"/>
    <w:rsid w:val="00796A99"/>
    <w:rsid w:val="007F47ED"/>
    <w:rsid w:val="008278EA"/>
    <w:rsid w:val="008605FE"/>
    <w:rsid w:val="0089225D"/>
    <w:rsid w:val="008A4B1B"/>
    <w:rsid w:val="008B090A"/>
    <w:rsid w:val="008B4733"/>
    <w:rsid w:val="008B56B6"/>
    <w:rsid w:val="008C2B1D"/>
    <w:rsid w:val="008D48CB"/>
    <w:rsid w:val="008F3E82"/>
    <w:rsid w:val="00904975"/>
    <w:rsid w:val="00924CD9"/>
    <w:rsid w:val="00941173"/>
    <w:rsid w:val="00975490"/>
    <w:rsid w:val="009B6BB2"/>
    <w:rsid w:val="009C232D"/>
    <w:rsid w:val="009F446C"/>
    <w:rsid w:val="00A06575"/>
    <w:rsid w:val="00A15F36"/>
    <w:rsid w:val="00A66DD5"/>
    <w:rsid w:val="00A70741"/>
    <w:rsid w:val="00A70C18"/>
    <w:rsid w:val="00A83779"/>
    <w:rsid w:val="00AA2157"/>
    <w:rsid w:val="00AC4103"/>
    <w:rsid w:val="00B06EE4"/>
    <w:rsid w:val="00B901FD"/>
    <w:rsid w:val="00BA00EF"/>
    <w:rsid w:val="00BA3C37"/>
    <w:rsid w:val="00BC1C95"/>
    <w:rsid w:val="00BD619A"/>
    <w:rsid w:val="00BF1438"/>
    <w:rsid w:val="00C10C6B"/>
    <w:rsid w:val="00C14B6C"/>
    <w:rsid w:val="00C24857"/>
    <w:rsid w:val="00C53B3D"/>
    <w:rsid w:val="00C8409E"/>
    <w:rsid w:val="00C92D33"/>
    <w:rsid w:val="00C973BB"/>
    <w:rsid w:val="00CD244A"/>
    <w:rsid w:val="00CE1A80"/>
    <w:rsid w:val="00D25B6E"/>
    <w:rsid w:val="00D35A4A"/>
    <w:rsid w:val="00D423CC"/>
    <w:rsid w:val="00D97687"/>
    <w:rsid w:val="00DA380F"/>
    <w:rsid w:val="00DB232C"/>
    <w:rsid w:val="00DE37BE"/>
    <w:rsid w:val="00DE4750"/>
    <w:rsid w:val="00DF168B"/>
    <w:rsid w:val="00E04EB7"/>
    <w:rsid w:val="00E068D3"/>
    <w:rsid w:val="00E11E2C"/>
    <w:rsid w:val="00E14DDC"/>
    <w:rsid w:val="00E25817"/>
    <w:rsid w:val="00E353DD"/>
    <w:rsid w:val="00E563F4"/>
    <w:rsid w:val="00E8058F"/>
    <w:rsid w:val="00E97EBE"/>
    <w:rsid w:val="00EB2D19"/>
    <w:rsid w:val="00EB693D"/>
    <w:rsid w:val="00F1291B"/>
    <w:rsid w:val="00F41E7B"/>
    <w:rsid w:val="00F57947"/>
    <w:rsid w:val="00F60390"/>
    <w:rsid w:val="00F6348A"/>
    <w:rsid w:val="00F7187D"/>
    <w:rsid w:val="00F8004B"/>
    <w:rsid w:val="00FC3B8B"/>
    <w:rsid w:val="00FD04D4"/>
    <w:rsid w:val="00FF1CEA"/>
    <w:rsid w:val="2E367D00"/>
    <w:rsid w:val="45EF310F"/>
    <w:rsid w:val="55EE6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62F572"/>
  <w15:docId w15:val="{72A52C58-37F3-438A-B4C8-7D9FE400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qFormat="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qFormat="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qFormat="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qFormat="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qFormat="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qFormat="1"/>
    <w:lsdException w:name="Table Contemporary" w:semiHidden="1" w:unhideWhenUsed="1" w:qFormat="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qFormat="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pacing w:after="160" w:line="259" w:lineRule="auto"/>
      <w:jc w:val="both"/>
    </w:pPr>
    <w:rPr>
      <w:kern w:val="2"/>
      <w:sz w:val="21"/>
      <w:szCs w:val="22"/>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1">
    <w:name w:val="heading 2"/>
    <w:basedOn w:val="a1"/>
    <w:next w:val="a1"/>
    <w:link w:val="22"/>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1"/>
    <w:next w:val="a1"/>
    <w:link w:val="32"/>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1">
    <w:name w:val="heading 4"/>
    <w:basedOn w:val="a1"/>
    <w:next w:val="a1"/>
    <w:link w:val="42"/>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1">
    <w:name w:val="heading 5"/>
    <w:basedOn w:val="a1"/>
    <w:next w:val="a1"/>
    <w:link w:val="52"/>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semiHidden/>
    <w:unhideWhenUsed/>
    <w:qFormat/>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1"/>
    <w:next w:val="a1"/>
    <w:link w:val="70"/>
    <w:uiPriority w:val="9"/>
    <w:semiHidden/>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iPriority w:val="9"/>
    <w:semiHidden/>
    <w:unhideWhenUsed/>
    <w:qFormat/>
    <w:pPr>
      <w:keepNext/>
      <w:keepLines/>
      <w:spacing w:before="40" w:after="0"/>
      <w:outlineLvl w:val="7"/>
    </w:pPr>
    <w:rPr>
      <w:rFonts w:asciiTheme="majorHAnsi" w:eastAsiaTheme="majorEastAsia" w:hAnsiTheme="majorHAnsi" w:cstheme="majorBidi"/>
      <w:color w:val="262626" w:themeColor="text1" w:themeTint="D9"/>
      <w:szCs w:val="21"/>
    </w:rPr>
  </w:style>
  <w:style w:type="paragraph" w:styleId="9">
    <w:name w:val="heading 9"/>
    <w:basedOn w:val="a1"/>
    <w:next w:val="a1"/>
    <w:link w:val="90"/>
    <w:uiPriority w:val="9"/>
    <w:semiHidden/>
    <w:unhideWhenUsed/>
    <w:qFormat/>
    <w:pPr>
      <w:keepNext/>
      <w:keepLines/>
      <w:spacing w:before="40" w:after="0"/>
      <w:outlineLvl w:val="8"/>
    </w:pPr>
    <w:rPr>
      <w:rFonts w:asciiTheme="majorHAnsi" w:eastAsiaTheme="majorEastAsia" w:hAnsiTheme="majorHAnsi" w:cstheme="majorBidi"/>
      <w:i/>
      <w:iCs/>
      <w:color w:val="262626" w:themeColor="text1" w:themeTint="D9"/>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semiHidden/>
    <w:unhideWhenUsed/>
    <w:pPr>
      <w:widowControl w:val="0"/>
      <w:tabs>
        <w:tab w:val="left" w:pos="480"/>
        <w:tab w:val="left" w:pos="960"/>
        <w:tab w:val="left" w:pos="1440"/>
        <w:tab w:val="left" w:pos="1920"/>
        <w:tab w:val="left" w:pos="2400"/>
        <w:tab w:val="left" w:pos="2880"/>
        <w:tab w:val="left" w:pos="3360"/>
        <w:tab w:val="left" w:pos="3840"/>
        <w:tab w:val="left" w:pos="4320"/>
      </w:tabs>
      <w:spacing w:line="259" w:lineRule="auto"/>
      <w:jc w:val="both"/>
    </w:pPr>
    <w:rPr>
      <w:rFonts w:ascii="Consolas" w:hAnsi="Consolas"/>
      <w:kern w:val="2"/>
    </w:rPr>
  </w:style>
  <w:style w:type="paragraph" w:styleId="33">
    <w:name w:val="List 3"/>
    <w:basedOn w:val="a1"/>
    <w:uiPriority w:val="99"/>
    <w:semiHidden/>
    <w:unhideWhenUsed/>
    <w:pPr>
      <w:ind w:left="1080" w:hanging="360"/>
      <w:contextualSpacing/>
    </w:pPr>
  </w:style>
  <w:style w:type="paragraph" w:styleId="TOC7">
    <w:name w:val="toc 7"/>
    <w:basedOn w:val="a1"/>
    <w:next w:val="a1"/>
    <w:uiPriority w:val="39"/>
    <w:semiHidden/>
    <w:unhideWhenUsed/>
    <w:pPr>
      <w:spacing w:after="100"/>
      <w:ind w:left="1260"/>
    </w:pPr>
  </w:style>
  <w:style w:type="paragraph" w:styleId="2">
    <w:name w:val="List Number 2"/>
    <w:basedOn w:val="a1"/>
    <w:uiPriority w:val="99"/>
    <w:semiHidden/>
    <w:unhideWhenUsed/>
    <w:pPr>
      <w:numPr>
        <w:numId w:val="1"/>
      </w:numPr>
      <w:contextualSpacing/>
    </w:pPr>
  </w:style>
  <w:style w:type="paragraph" w:styleId="a7">
    <w:name w:val="table of authorities"/>
    <w:basedOn w:val="a1"/>
    <w:next w:val="a1"/>
    <w:uiPriority w:val="99"/>
    <w:semiHidden/>
    <w:unhideWhenUsed/>
    <w:pPr>
      <w:spacing w:after="0"/>
      <w:ind w:left="210" w:hanging="210"/>
    </w:pPr>
  </w:style>
  <w:style w:type="paragraph" w:styleId="a8">
    <w:name w:val="Note Heading"/>
    <w:basedOn w:val="a1"/>
    <w:next w:val="a1"/>
    <w:link w:val="a9"/>
    <w:uiPriority w:val="99"/>
    <w:semiHidden/>
    <w:unhideWhenUsed/>
    <w:pPr>
      <w:spacing w:after="0" w:line="240" w:lineRule="auto"/>
    </w:pPr>
  </w:style>
  <w:style w:type="paragraph" w:styleId="40">
    <w:name w:val="List Bullet 4"/>
    <w:basedOn w:val="a1"/>
    <w:uiPriority w:val="99"/>
    <w:semiHidden/>
    <w:unhideWhenUsed/>
    <w:pPr>
      <w:numPr>
        <w:numId w:val="2"/>
      </w:numPr>
      <w:contextualSpacing/>
    </w:pPr>
  </w:style>
  <w:style w:type="paragraph" w:styleId="81">
    <w:name w:val="index 8"/>
    <w:basedOn w:val="a1"/>
    <w:next w:val="a1"/>
    <w:uiPriority w:val="99"/>
    <w:semiHidden/>
    <w:unhideWhenUsed/>
    <w:pPr>
      <w:spacing w:after="0" w:line="240" w:lineRule="auto"/>
      <w:ind w:left="1680" w:hanging="210"/>
    </w:pPr>
  </w:style>
  <w:style w:type="paragraph" w:styleId="aa">
    <w:name w:val="E-mail Signature"/>
    <w:basedOn w:val="a1"/>
    <w:link w:val="ab"/>
    <w:uiPriority w:val="99"/>
    <w:semiHidden/>
    <w:unhideWhenUsed/>
    <w:pPr>
      <w:spacing w:after="0" w:line="240" w:lineRule="auto"/>
    </w:pPr>
  </w:style>
  <w:style w:type="paragraph" w:styleId="a">
    <w:name w:val="List Number"/>
    <w:basedOn w:val="a1"/>
    <w:uiPriority w:val="99"/>
    <w:semiHidden/>
    <w:unhideWhenUsed/>
    <w:pPr>
      <w:numPr>
        <w:numId w:val="3"/>
      </w:numPr>
      <w:contextualSpacing/>
    </w:pPr>
  </w:style>
  <w:style w:type="paragraph" w:styleId="ac">
    <w:name w:val="Normal Indent"/>
    <w:basedOn w:val="a1"/>
    <w:uiPriority w:val="99"/>
    <w:semiHidden/>
    <w:unhideWhenUsed/>
    <w:pPr>
      <w:ind w:left="720"/>
    </w:pPr>
  </w:style>
  <w:style w:type="paragraph" w:styleId="ad">
    <w:name w:val="caption"/>
    <w:basedOn w:val="a1"/>
    <w:next w:val="a1"/>
    <w:uiPriority w:val="35"/>
    <w:semiHidden/>
    <w:unhideWhenUsed/>
    <w:qFormat/>
    <w:pPr>
      <w:spacing w:after="200" w:line="240" w:lineRule="auto"/>
    </w:pPr>
    <w:rPr>
      <w:i/>
      <w:iCs/>
      <w:color w:val="44546A" w:themeColor="text2"/>
      <w:sz w:val="18"/>
      <w:szCs w:val="18"/>
    </w:rPr>
  </w:style>
  <w:style w:type="paragraph" w:styleId="53">
    <w:name w:val="index 5"/>
    <w:basedOn w:val="a1"/>
    <w:next w:val="a1"/>
    <w:uiPriority w:val="99"/>
    <w:semiHidden/>
    <w:unhideWhenUsed/>
    <w:pPr>
      <w:spacing w:after="0" w:line="240" w:lineRule="auto"/>
      <w:ind w:left="1050" w:hanging="210"/>
    </w:pPr>
  </w:style>
  <w:style w:type="paragraph" w:styleId="a0">
    <w:name w:val="List Bullet"/>
    <w:basedOn w:val="a1"/>
    <w:uiPriority w:val="99"/>
    <w:semiHidden/>
    <w:unhideWhenUsed/>
    <w:pPr>
      <w:numPr>
        <w:numId w:val="4"/>
      </w:numPr>
      <w:contextualSpacing/>
    </w:pPr>
  </w:style>
  <w:style w:type="paragraph" w:styleId="ae">
    <w:name w:val="envelope address"/>
    <w:basedOn w:val="a1"/>
    <w:uiPriority w:val="99"/>
    <w:semiHidden/>
    <w:unhideWhenUsed/>
    <w:qFormat/>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
    <w:name w:val="Document Map"/>
    <w:basedOn w:val="a1"/>
    <w:link w:val="af0"/>
    <w:uiPriority w:val="99"/>
    <w:semiHidden/>
    <w:unhideWhenUsed/>
    <w:pPr>
      <w:spacing w:after="0" w:line="240" w:lineRule="auto"/>
    </w:pPr>
    <w:rPr>
      <w:rFonts w:ascii="Segoe UI" w:hAnsi="Segoe UI" w:cs="Segoe UI"/>
      <w:sz w:val="16"/>
      <w:szCs w:val="16"/>
    </w:rPr>
  </w:style>
  <w:style w:type="paragraph" w:styleId="af1">
    <w:name w:val="toa heading"/>
    <w:basedOn w:val="a1"/>
    <w:next w:val="a1"/>
    <w:uiPriority w:val="99"/>
    <w:semiHidden/>
    <w:unhideWhenUsed/>
    <w:pPr>
      <w:spacing w:before="120"/>
    </w:pPr>
    <w:rPr>
      <w:rFonts w:asciiTheme="majorHAnsi" w:eastAsiaTheme="majorEastAsia" w:hAnsiTheme="majorHAnsi" w:cstheme="majorBidi"/>
      <w:b/>
      <w:bCs/>
      <w:sz w:val="24"/>
      <w:szCs w:val="24"/>
    </w:rPr>
  </w:style>
  <w:style w:type="paragraph" w:styleId="af2">
    <w:name w:val="annotation text"/>
    <w:basedOn w:val="a1"/>
    <w:link w:val="af3"/>
    <w:uiPriority w:val="99"/>
    <w:unhideWhenUsed/>
    <w:qFormat/>
    <w:pPr>
      <w:jc w:val="left"/>
    </w:pPr>
    <w:rPr>
      <w:rFonts w:ascii="Tahoma" w:hAnsi="Tahoma" w:cs="Tahoma"/>
      <w:sz w:val="16"/>
    </w:rPr>
  </w:style>
  <w:style w:type="paragraph" w:styleId="61">
    <w:name w:val="index 6"/>
    <w:basedOn w:val="a1"/>
    <w:next w:val="a1"/>
    <w:uiPriority w:val="99"/>
    <w:semiHidden/>
    <w:unhideWhenUsed/>
    <w:pPr>
      <w:spacing w:after="0" w:line="240" w:lineRule="auto"/>
      <w:ind w:left="1260" w:hanging="210"/>
    </w:pPr>
  </w:style>
  <w:style w:type="paragraph" w:styleId="af4">
    <w:name w:val="Salutation"/>
    <w:basedOn w:val="a1"/>
    <w:next w:val="a1"/>
    <w:link w:val="af5"/>
    <w:uiPriority w:val="99"/>
    <w:semiHidden/>
    <w:unhideWhenUsed/>
  </w:style>
  <w:style w:type="paragraph" w:styleId="34">
    <w:name w:val="Body Text 3"/>
    <w:basedOn w:val="a1"/>
    <w:link w:val="35"/>
    <w:uiPriority w:val="99"/>
    <w:semiHidden/>
    <w:unhideWhenUsed/>
    <w:pPr>
      <w:spacing w:after="120"/>
    </w:pPr>
    <w:rPr>
      <w:sz w:val="16"/>
      <w:szCs w:val="16"/>
    </w:rPr>
  </w:style>
  <w:style w:type="paragraph" w:styleId="af6">
    <w:name w:val="Closing"/>
    <w:basedOn w:val="a1"/>
    <w:link w:val="af7"/>
    <w:uiPriority w:val="99"/>
    <w:semiHidden/>
    <w:unhideWhenUsed/>
    <w:pPr>
      <w:spacing w:after="0" w:line="240" w:lineRule="auto"/>
      <w:ind w:left="4320"/>
    </w:pPr>
  </w:style>
  <w:style w:type="paragraph" w:styleId="30">
    <w:name w:val="List Bullet 3"/>
    <w:basedOn w:val="a1"/>
    <w:uiPriority w:val="99"/>
    <w:semiHidden/>
    <w:unhideWhenUsed/>
    <w:pPr>
      <w:numPr>
        <w:numId w:val="5"/>
      </w:numPr>
      <w:contextualSpacing/>
    </w:pPr>
  </w:style>
  <w:style w:type="paragraph" w:styleId="af8">
    <w:name w:val="Body Text"/>
    <w:basedOn w:val="a1"/>
    <w:link w:val="af9"/>
    <w:uiPriority w:val="99"/>
    <w:semiHidden/>
    <w:unhideWhenUsed/>
    <w:pPr>
      <w:spacing w:after="120"/>
    </w:pPr>
  </w:style>
  <w:style w:type="paragraph" w:styleId="afa">
    <w:name w:val="Body Text Indent"/>
    <w:basedOn w:val="a1"/>
    <w:link w:val="afb"/>
    <w:semiHidden/>
    <w:qFormat/>
    <w:pPr>
      <w:widowControl/>
      <w:spacing w:after="0" w:line="480" w:lineRule="auto"/>
      <w:ind w:firstLine="720"/>
      <w:jc w:val="left"/>
    </w:pPr>
    <w:rPr>
      <w:rFonts w:ascii="Times New Roman" w:eastAsia="Times New Roman" w:hAnsi="Times New Roman" w:cs="Times New Roman"/>
      <w:kern w:val="0"/>
      <w:sz w:val="24"/>
      <w:szCs w:val="24"/>
      <w:lang w:eastAsia="en-US"/>
    </w:rPr>
  </w:style>
  <w:style w:type="paragraph" w:styleId="3">
    <w:name w:val="List Number 3"/>
    <w:basedOn w:val="a1"/>
    <w:uiPriority w:val="99"/>
    <w:semiHidden/>
    <w:unhideWhenUsed/>
    <w:pPr>
      <w:numPr>
        <w:numId w:val="6"/>
      </w:numPr>
      <w:contextualSpacing/>
    </w:pPr>
  </w:style>
  <w:style w:type="paragraph" w:styleId="23">
    <w:name w:val="List 2"/>
    <w:basedOn w:val="a1"/>
    <w:uiPriority w:val="99"/>
    <w:semiHidden/>
    <w:unhideWhenUsed/>
    <w:pPr>
      <w:ind w:left="720" w:hanging="360"/>
      <w:contextualSpacing/>
    </w:pPr>
  </w:style>
  <w:style w:type="paragraph" w:styleId="afc">
    <w:name w:val="List Continue"/>
    <w:basedOn w:val="a1"/>
    <w:uiPriority w:val="99"/>
    <w:semiHidden/>
    <w:unhideWhenUsed/>
    <w:pPr>
      <w:spacing w:after="120"/>
      <w:ind w:left="360"/>
      <w:contextualSpacing/>
    </w:pPr>
  </w:style>
  <w:style w:type="paragraph" w:styleId="afd">
    <w:name w:val="Block Text"/>
    <w:basedOn w:val="a1"/>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20">
    <w:name w:val="List Bullet 2"/>
    <w:basedOn w:val="a1"/>
    <w:uiPriority w:val="99"/>
    <w:semiHidden/>
    <w:unhideWhenUsed/>
    <w:pPr>
      <w:numPr>
        <w:numId w:val="7"/>
      </w:numPr>
      <w:contextualSpacing/>
    </w:pPr>
  </w:style>
  <w:style w:type="paragraph" w:styleId="HTML">
    <w:name w:val="HTML Address"/>
    <w:basedOn w:val="a1"/>
    <w:link w:val="HTML0"/>
    <w:uiPriority w:val="99"/>
    <w:semiHidden/>
    <w:unhideWhenUsed/>
    <w:qFormat/>
    <w:pPr>
      <w:spacing w:after="0" w:line="240" w:lineRule="auto"/>
    </w:pPr>
    <w:rPr>
      <w:i/>
      <w:iCs/>
    </w:rPr>
  </w:style>
  <w:style w:type="paragraph" w:styleId="43">
    <w:name w:val="index 4"/>
    <w:basedOn w:val="a1"/>
    <w:next w:val="a1"/>
    <w:uiPriority w:val="99"/>
    <w:semiHidden/>
    <w:unhideWhenUsed/>
    <w:pPr>
      <w:spacing w:after="0" w:line="240" w:lineRule="auto"/>
      <w:ind w:left="840" w:hanging="210"/>
    </w:pPr>
  </w:style>
  <w:style w:type="paragraph" w:styleId="TOC5">
    <w:name w:val="toc 5"/>
    <w:basedOn w:val="a1"/>
    <w:next w:val="a1"/>
    <w:uiPriority w:val="39"/>
    <w:semiHidden/>
    <w:unhideWhenUsed/>
    <w:pPr>
      <w:spacing w:after="100"/>
      <w:ind w:left="840"/>
    </w:pPr>
  </w:style>
  <w:style w:type="paragraph" w:styleId="TOC3">
    <w:name w:val="toc 3"/>
    <w:basedOn w:val="a1"/>
    <w:next w:val="a1"/>
    <w:uiPriority w:val="39"/>
    <w:semiHidden/>
    <w:unhideWhenUsed/>
    <w:pPr>
      <w:spacing w:after="100"/>
      <w:ind w:left="420"/>
    </w:pPr>
  </w:style>
  <w:style w:type="paragraph" w:styleId="afe">
    <w:name w:val="Plain Text"/>
    <w:basedOn w:val="a1"/>
    <w:link w:val="aff"/>
    <w:uiPriority w:val="99"/>
    <w:semiHidden/>
    <w:unhideWhenUsed/>
    <w:pPr>
      <w:spacing w:after="0" w:line="240" w:lineRule="auto"/>
    </w:pPr>
    <w:rPr>
      <w:rFonts w:ascii="Consolas" w:hAnsi="Consolas"/>
      <w:szCs w:val="21"/>
    </w:rPr>
  </w:style>
  <w:style w:type="paragraph" w:styleId="50">
    <w:name w:val="List Bullet 5"/>
    <w:basedOn w:val="a1"/>
    <w:uiPriority w:val="99"/>
    <w:semiHidden/>
    <w:unhideWhenUsed/>
    <w:pPr>
      <w:numPr>
        <w:numId w:val="8"/>
      </w:numPr>
      <w:contextualSpacing/>
    </w:pPr>
  </w:style>
  <w:style w:type="paragraph" w:styleId="4">
    <w:name w:val="List Number 4"/>
    <w:basedOn w:val="a1"/>
    <w:uiPriority w:val="99"/>
    <w:semiHidden/>
    <w:unhideWhenUsed/>
    <w:pPr>
      <w:numPr>
        <w:numId w:val="9"/>
      </w:numPr>
      <w:contextualSpacing/>
    </w:pPr>
  </w:style>
  <w:style w:type="paragraph" w:styleId="TOC8">
    <w:name w:val="toc 8"/>
    <w:basedOn w:val="a1"/>
    <w:next w:val="a1"/>
    <w:uiPriority w:val="39"/>
    <w:semiHidden/>
    <w:unhideWhenUsed/>
    <w:pPr>
      <w:spacing w:after="100"/>
      <w:ind w:left="1470"/>
    </w:pPr>
  </w:style>
  <w:style w:type="paragraph" w:styleId="36">
    <w:name w:val="index 3"/>
    <w:basedOn w:val="a1"/>
    <w:next w:val="a1"/>
    <w:uiPriority w:val="99"/>
    <w:semiHidden/>
    <w:unhideWhenUsed/>
    <w:pPr>
      <w:spacing w:after="0" w:line="240" w:lineRule="auto"/>
      <w:ind w:left="630" w:hanging="210"/>
    </w:pPr>
  </w:style>
  <w:style w:type="paragraph" w:styleId="aff0">
    <w:name w:val="Date"/>
    <w:basedOn w:val="a1"/>
    <w:next w:val="a1"/>
    <w:link w:val="aff1"/>
    <w:uiPriority w:val="99"/>
    <w:semiHidden/>
    <w:unhideWhenUsed/>
  </w:style>
  <w:style w:type="paragraph" w:styleId="24">
    <w:name w:val="Body Text Indent 2"/>
    <w:basedOn w:val="a1"/>
    <w:link w:val="25"/>
    <w:uiPriority w:val="99"/>
    <w:semiHidden/>
    <w:unhideWhenUsed/>
    <w:pPr>
      <w:spacing w:after="120" w:line="480" w:lineRule="auto"/>
      <w:ind w:left="360"/>
    </w:pPr>
  </w:style>
  <w:style w:type="paragraph" w:styleId="aff2">
    <w:name w:val="endnote text"/>
    <w:basedOn w:val="a1"/>
    <w:link w:val="aff3"/>
    <w:uiPriority w:val="99"/>
    <w:semiHidden/>
    <w:unhideWhenUsed/>
    <w:qFormat/>
    <w:pPr>
      <w:spacing w:after="0" w:line="240" w:lineRule="auto"/>
    </w:pPr>
    <w:rPr>
      <w:sz w:val="20"/>
      <w:szCs w:val="20"/>
    </w:rPr>
  </w:style>
  <w:style w:type="paragraph" w:styleId="54">
    <w:name w:val="List Continue 5"/>
    <w:basedOn w:val="a1"/>
    <w:uiPriority w:val="99"/>
    <w:semiHidden/>
    <w:unhideWhenUsed/>
    <w:pPr>
      <w:spacing w:after="120"/>
      <w:ind w:left="1800"/>
      <w:contextualSpacing/>
    </w:pPr>
  </w:style>
  <w:style w:type="paragraph" w:styleId="aff4">
    <w:name w:val="Balloon Text"/>
    <w:basedOn w:val="a1"/>
    <w:link w:val="aff5"/>
    <w:unhideWhenUsed/>
    <w:qFormat/>
    <w:rPr>
      <w:rFonts w:ascii="Tahoma" w:hAnsi="Tahoma" w:cs="Tahoma"/>
      <w:sz w:val="16"/>
      <w:szCs w:val="18"/>
    </w:rPr>
  </w:style>
  <w:style w:type="paragraph" w:styleId="aff6">
    <w:name w:val="footer"/>
    <w:basedOn w:val="a1"/>
    <w:link w:val="aff7"/>
    <w:unhideWhenUsed/>
    <w:qFormat/>
    <w:pPr>
      <w:tabs>
        <w:tab w:val="center" w:pos="4153"/>
        <w:tab w:val="right" w:pos="8306"/>
      </w:tabs>
      <w:snapToGrid w:val="0"/>
      <w:jc w:val="left"/>
    </w:pPr>
    <w:rPr>
      <w:sz w:val="18"/>
      <w:szCs w:val="18"/>
    </w:rPr>
  </w:style>
  <w:style w:type="paragraph" w:styleId="aff8">
    <w:name w:val="envelope return"/>
    <w:basedOn w:val="a1"/>
    <w:uiPriority w:val="99"/>
    <w:semiHidden/>
    <w:unhideWhenUsed/>
    <w:qFormat/>
    <w:pPr>
      <w:spacing w:after="0" w:line="240" w:lineRule="auto"/>
    </w:pPr>
    <w:rPr>
      <w:rFonts w:asciiTheme="majorHAnsi" w:eastAsiaTheme="majorEastAsia" w:hAnsiTheme="majorHAnsi" w:cstheme="majorBidi"/>
      <w:sz w:val="20"/>
      <w:szCs w:val="20"/>
    </w:rPr>
  </w:style>
  <w:style w:type="paragraph" w:styleId="aff9">
    <w:name w:val="header"/>
    <w:basedOn w:val="a1"/>
    <w:link w:val="affa"/>
    <w:unhideWhenUsed/>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uiPriority w:val="99"/>
    <w:semiHidden/>
    <w:unhideWhenUsed/>
    <w:qFormat/>
    <w:pPr>
      <w:spacing w:after="0" w:line="240" w:lineRule="auto"/>
      <w:ind w:left="4320"/>
    </w:pPr>
  </w:style>
  <w:style w:type="paragraph" w:styleId="TOC1">
    <w:name w:val="toc 1"/>
    <w:basedOn w:val="a1"/>
    <w:next w:val="a1"/>
    <w:uiPriority w:val="39"/>
    <w:semiHidden/>
    <w:unhideWhenUsed/>
    <w:qFormat/>
    <w:pPr>
      <w:spacing w:after="100"/>
    </w:pPr>
  </w:style>
  <w:style w:type="paragraph" w:styleId="44">
    <w:name w:val="List Continue 4"/>
    <w:basedOn w:val="a1"/>
    <w:uiPriority w:val="99"/>
    <w:semiHidden/>
    <w:unhideWhenUsed/>
    <w:qFormat/>
    <w:pPr>
      <w:spacing w:after="120"/>
      <w:ind w:left="1440"/>
      <w:contextualSpacing/>
    </w:pPr>
  </w:style>
  <w:style w:type="paragraph" w:styleId="TOC4">
    <w:name w:val="toc 4"/>
    <w:basedOn w:val="a1"/>
    <w:next w:val="a1"/>
    <w:uiPriority w:val="39"/>
    <w:semiHidden/>
    <w:unhideWhenUsed/>
    <w:qFormat/>
    <w:pPr>
      <w:spacing w:after="100"/>
      <w:ind w:left="630"/>
    </w:pPr>
  </w:style>
  <w:style w:type="paragraph" w:styleId="affd">
    <w:name w:val="index heading"/>
    <w:basedOn w:val="a1"/>
    <w:next w:val="11"/>
    <w:uiPriority w:val="99"/>
    <w:semiHidden/>
    <w:unhideWhenUsed/>
    <w:rPr>
      <w:rFonts w:asciiTheme="majorHAnsi" w:eastAsiaTheme="majorEastAsia" w:hAnsiTheme="majorHAnsi" w:cstheme="majorBidi"/>
      <w:b/>
      <w:bCs/>
    </w:rPr>
  </w:style>
  <w:style w:type="paragraph" w:styleId="11">
    <w:name w:val="index 1"/>
    <w:basedOn w:val="a1"/>
    <w:next w:val="a1"/>
    <w:uiPriority w:val="99"/>
    <w:semiHidden/>
    <w:unhideWhenUsed/>
    <w:qFormat/>
    <w:pPr>
      <w:spacing w:after="0" w:line="240" w:lineRule="auto"/>
      <w:ind w:left="210" w:hanging="210"/>
    </w:pPr>
  </w:style>
  <w:style w:type="paragraph" w:styleId="affe">
    <w:name w:val="Subtitle"/>
    <w:basedOn w:val="a1"/>
    <w:next w:val="a1"/>
    <w:link w:val="afff"/>
    <w:uiPriority w:val="11"/>
    <w:qFormat/>
    <w:rPr>
      <w:color w:val="595959" w:themeColor="text1" w:themeTint="A6"/>
      <w:spacing w:val="15"/>
      <w:sz w:val="22"/>
    </w:rPr>
  </w:style>
  <w:style w:type="paragraph" w:styleId="5">
    <w:name w:val="List Number 5"/>
    <w:basedOn w:val="a1"/>
    <w:uiPriority w:val="99"/>
    <w:semiHidden/>
    <w:unhideWhenUsed/>
    <w:pPr>
      <w:numPr>
        <w:numId w:val="10"/>
      </w:numPr>
      <w:contextualSpacing/>
    </w:pPr>
  </w:style>
  <w:style w:type="paragraph" w:styleId="afff0">
    <w:name w:val="List"/>
    <w:basedOn w:val="a1"/>
    <w:uiPriority w:val="99"/>
    <w:semiHidden/>
    <w:unhideWhenUsed/>
    <w:pPr>
      <w:ind w:left="360" w:hanging="360"/>
      <w:contextualSpacing/>
    </w:pPr>
  </w:style>
  <w:style w:type="paragraph" w:styleId="afff1">
    <w:name w:val="footnote text"/>
    <w:basedOn w:val="a1"/>
    <w:link w:val="afff2"/>
    <w:qFormat/>
    <w:pPr>
      <w:snapToGrid w:val="0"/>
      <w:jc w:val="left"/>
    </w:pPr>
    <w:rPr>
      <w:rFonts w:ascii="Times New Roman" w:eastAsia="宋体" w:hAnsi="Times New Roman" w:cs="Times New Roman"/>
      <w:sz w:val="18"/>
      <w:szCs w:val="18"/>
    </w:rPr>
  </w:style>
  <w:style w:type="paragraph" w:styleId="TOC6">
    <w:name w:val="toc 6"/>
    <w:basedOn w:val="a1"/>
    <w:next w:val="a1"/>
    <w:uiPriority w:val="39"/>
    <w:semiHidden/>
    <w:unhideWhenUsed/>
    <w:pPr>
      <w:spacing w:after="100"/>
      <w:ind w:left="1050"/>
    </w:pPr>
  </w:style>
  <w:style w:type="paragraph" w:styleId="55">
    <w:name w:val="List 5"/>
    <w:basedOn w:val="a1"/>
    <w:uiPriority w:val="99"/>
    <w:semiHidden/>
    <w:unhideWhenUsed/>
    <w:pPr>
      <w:ind w:left="1800" w:hanging="360"/>
      <w:contextualSpacing/>
    </w:pPr>
  </w:style>
  <w:style w:type="paragraph" w:styleId="37">
    <w:name w:val="Body Text Indent 3"/>
    <w:basedOn w:val="a1"/>
    <w:link w:val="38"/>
    <w:uiPriority w:val="99"/>
    <w:semiHidden/>
    <w:unhideWhenUsed/>
    <w:pPr>
      <w:spacing w:after="120"/>
      <w:ind w:left="360"/>
    </w:pPr>
    <w:rPr>
      <w:sz w:val="16"/>
      <w:szCs w:val="16"/>
    </w:rPr>
  </w:style>
  <w:style w:type="paragraph" w:styleId="71">
    <w:name w:val="index 7"/>
    <w:basedOn w:val="a1"/>
    <w:next w:val="a1"/>
    <w:uiPriority w:val="99"/>
    <w:semiHidden/>
    <w:unhideWhenUsed/>
    <w:qFormat/>
    <w:pPr>
      <w:spacing w:after="0" w:line="240" w:lineRule="auto"/>
      <w:ind w:left="1470" w:hanging="210"/>
    </w:pPr>
  </w:style>
  <w:style w:type="paragraph" w:styleId="91">
    <w:name w:val="index 9"/>
    <w:basedOn w:val="a1"/>
    <w:next w:val="a1"/>
    <w:uiPriority w:val="99"/>
    <w:semiHidden/>
    <w:unhideWhenUsed/>
    <w:pPr>
      <w:spacing w:after="0" w:line="240" w:lineRule="auto"/>
      <w:ind w:left="1890" w:hanging="210"/>
    </w:pPr>
  </w:style>
  <w:style w:type="paragraph" w:styleId="afff3">
    <w:name w:val="table of figures"/>
    <w:basedOn w:val="a1"/>
    <w:next w:val="a1"/>
    <w:uiPriority w:val="99"/>
    <w:semiHidden/>
    <w:unhideWhenUsed/>
    <w:qFormat/>
    <w:pPr>
      <w:spacing w:after="0"/>
    </w:pPr>
  </w:style>
  <w:style w:type="paragraph" w:styleId="TOC2">
    <w:name w:val="toc 2"/>
    <w:basedOn w:val="a1"/>
    <w:next w:val="a1"/>
    <w:uiPriority w:val="39"/>
    <w:semiHidden/>
    <w:unhideWhenUsed/>
    <w:pPr>
      <w:spacing w:after="100"/>
      <w:ind w:left="210"/>
    </w:pPr>
  </w:style>
  <w:style w:type="paragraph" w:styleId="TOC9">
    <w:name w:val="toc 9"/>
    <w:basedOn w:val="a1"/>
    <w:next w:val="a1"/>
    <w:uiPriority w:val="39"/>
    <w:semiHidden/>
    <w:unhideWhenUsed/>
    <w:pPr>
      <w:spacing w:after="100"/>
      <w:ind w:left="1680"/>
    </w:pPr>
  </w:style>
  <w:style w:type="paragraph" w:styleId="26">
    <w:name w:val="Body Text 2"/>
    <w:basedOn w:val="a1"/>
    <w:link w:val="27"/>
    <w:uiPriority w:val="99"/>
    <w:semiHidden/>
    <w:unhideWhenUsed/>
    <w:pPr>
      <w:spacing w:after="120" w:line="480" w:lineRule="auto"/>
    </w:pPr>
  </w:style>
  <w:style w:type="paragraph" w:styleId="45">
    <w:name w:val="List 4"/>
    <w:basedOn w:val="a1"/>
    <w:uiPriority w:val="99"/>
    <w:semiHidden/>
    <w:unhideWhenUsed/>
    <w:qFormat/>
    <w:pPr>
      <w:ind w:left="1440" w:hanging="360"/>
      <w:contextualSpacing/>
    </w:pPr>
  </w:style>
  <w:style w:type="paragraph" w:styleId="28">
    <w:name w:val="List Continue 2"/>
    <w:basedOn w:val="a1"/>
    <w:uiPriority w:val="99"/>
    <w:semiHidden/>
    <w:unhideWhenUsed/>
    <w:pPr>
      <w:spacing w:after="120"/>
      <w:ind w:left="720"/>
      <w:contextualSpacing/>
    </w:pPr>
  </w:style>
  <w:style w:type="paragraph" w:styleId="afff4">
    <w:name w:val="Message Header"/>
    <w:basedOn w:val="a1"/>
    <w:link w:val="afff5"/>
    <w:uiPriority w:val="99"/>
    <w:semiHidden/>
    <w:unhideWhenUsed/>
    <w:qFormat/>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paragraph" w:styleId="HTML1">
    <w:name w:val="HTML Preformatted"/>
    <w:basedOn w:val="a1"/>
    <w:link w:val="HTML2"/>
    <w:uiPriority w:val="99"/>
    <w:semiHidden/>
    <w:unhideWhenUsed/>
    <w:qFormat/>
    <w:pPr>
      <w:spacing w:after="0" w:line="240" w:lineRule="auto"/>
    </w:pPr>
    <w:rPr>
      <w:rFonts w:ascii="Consolas" w:hAnsi="Consolas"/>
      <w:sz w:val="20"/>
      <w:szCs w:val="20"/>
    </w:rPr>
  </w:style>
  <w:style w:type="paragraph" w:styleId="afff6">
    <w:name w:val="Normal (Web)"/>
    <w:basedOn w:val="a1"/>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39">
    <w:name w:val="List Continue 3"/>
    <w:basedOn w:val="a1"/>
    <w:uiPriority w:val="99"/>
    <w:semiHidden/>
    <w:unhideWhenUsed/>
    <w:pPr>
      <w:spacing w:after="120"/>
      <w:ind w:left="1080"/>
      <w:contextualSpacing/>
    </w:pPr>
  </w:style>
  <w:style w:type="paragraph" w:styleId="29">
    <w:name w:val="index 2"/>
    <w:basedOn w:val="a1"/>
    <w:next w:val="a1"/>
    <w:uiPriority w:val="99"/>
    <w:semiHidden/>
    <w:unhideWhenUsed/>
    <w:pPr>
      <w:spacing w:after="0" w:line="240" w:lineRule="auto"/>
      <w:ind w:left="420" w:hanging="210"/>
    </w:pPr>
  </w:style>
  <w:style w:type="paragraph" w:styleId="afff7">
    <w:name w:val="Title"/>
    <w:basedOn w:val="a1"/>
    <w:next w:val="a1"/>
    <w:link w:val="afff8"/>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fff9">
    <w:name w:val="annotation subject"/>
    <w:basedOn w:val="af2"/>
    <w:next w:val="af2"/>
    <w:link w:val="afffa"/>
    <w:unhideWhenUsed/>
    <w:qFormat/>
    <w:rPr>
      <w:b/>
      <w:bCs/>
    </w:rPr>
  </w:style>
  <w:style w:type="paragraph" w:styleId="afffb">
    <w:name w:val="Body Text First Indent"/>
    <w:basedOn w:val="af8"/>
    <w:link w:val="afffc"/>
    <w:uiPriority w:val="99"/>
    <w:semiHidden/>
    <w:unhideWhenUsed/>
    <w:pPr>
      <w:spacing w:after="160"/>
      <w:ind w:firstLine="360"/>
    </w:pPr>
  </w:style>
  <w:style w:type="paragraph" w:styleId="2a">
    <w:name w:val="Body Text First Indent 2"/>
    <w:basedOn w:val="afa"/>
    <w:link w:val="2b"/>
    <w:uiPriority w:val="99"/>
    <w:semiHidden/>
    <w:unhideWhenUsed/>
    <w:pPr>
      <w:widowControl w:val="0"/>
      <w:spacing w:after="160" w:line="259" w:lineRule="auto"/>
      <w:ind w:left="360" w:firstLine="360"/>
      <w:jc w:val="both"/>
    </w:pPr>
    <w:rPr>
      <w:rFonts w:asciiTheme="minorHAnsi" w:eastAsiaTheme="minorEastAsia" w:hAnsiTheme="minorHAnsi" w:cstheme="minorBidi"/>
      <w:kern w:val="2"/>
      <w:sz w:val="21"/>
      <w:szCs w:val="22"/>
      <w:lang w:eastAsia="zh-CN"/>
    </w:rPr>
  </w:style>
  <w:style w:type="table" w:styleId="afffd">
    <w:name w:val="Table Grid"/>
    <w:basedOn w:val="a3"/>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e">
    <w:name w:val="Table Theme"/>
    <w:basedOn w:val="a3"/>
    <w:uiPriority w:val="99"/>
    <w:semiHidden/>
    <w:unhideWhenUsed/>
    <w:pPr>
      <w:widowControl w:val="0"/>
      <w:spacing w:after="160" w:line="259"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uiPriority w:val="99"/>
    <w:semiHidden/>
    <w:unhideWhenUsed/>
    <w:pPr>
      <w:widowControl w:val="0"/>
      <w:spacing w:after="160" w:line="259"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c">
    <w:name w:val="Table Colorful 2"/>
    <w:basedOn w:val="a3"/>
    <w:uiPriority w:val="99"/>
    <w:semiHidden/>
    <w:unhideWhenUsed/>
    <w:pPr>
      <w:widowControl w:val="0"/>
      <w:spacing w:after="160" w:line="259"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a">
    <w:name w:val="Table Colorful 3"/>
    <w:basedOn w:val="a3"/>
    <w:uiPriority w:val="99"/>
    <w:semiHidden/>
    <w:unhideWhenUsed/>
    <w:qFormat/>
    <w:pPr>
      <w:widowControl w:val="0"/>
      <w:spacing w:after="160" w:line="259"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f">
    <w:name w:val="Table Elegant"/>
    <w:basedOn w:val="a3"/>
    <w:uiPriority w:val="99"/>
    <w:semiHidden/>
    <w:unhideWhenUsed/>
    <w:pPr>
      <w:widowControl w:val="0"/>
      <w:spacing w:after="160" w:line="259"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3"/>
    <w:uiPriority w:val="99"/>
    <w:semiHidden/>
    <w:unhideWhenUsed/>
    <w:pPr>
      <w:widowControl w:val="0"/>
      <w:spacing w:after="160" w:line="259"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3"/>
    <w:uiPriority w:val="99"/>
    <w:semiHidden/>
    <w:unhideWhenUsed/>
    <w:pPr>
      <w:widowControl w:val="0"/>
      <w:spacing w:after="160" w:line="259"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b">
    <w:name w:val="Table Classic 3"/>
    <w:basedOn w:val="a3"/>
    <w:uiPriority w:val="99"/>
    <w:semiHidden/>
    <w:unhideWhenUsed/>
    <w:pPr>
      <w:widowControl w:val="0"/>
      <w:spacing w:after="160" w:line="259"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3"/>
    <w:uiPriority w:val="99"/>
    <w:semiHidden/>
    <w:unhideWhenUsed/>
    <w:pPr>
      <w:widowControl w:val="0"/>
      <w:spacing w:after="160" w:line="259"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3"/>
    <w:uiPriority w:val="99"/>
    <w:semiHidden/>
    <w:unhideWhenUsed/>
    <w:qFormat/>
    <w:pPr>
      <w:widowControl w:val="0"/>
      <w:spacing w:after="160" w:line="259"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3"/>
    <w:uiPriority w:val="99"/>
    <w:semiHidden/>
    <w:unhideWhenUsed/>
    <w:pPr>
      <w:widowControl w:val="0"/>
      <w:spacing w:after="160" w:line="259" w:lineRule="auto"/>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c">
    <w:name w:val="Table Simple 3"/>
    <w:basedOn w:val="a3"/>
    <w:uiPriority w:val="99"/>
    <w:semiHidden/>
    <w:unhideWhenUsed/>
    <w:pPr>
      <w:widowControl w:val="0"/>
      <w:spacing w:after="160" w:line="259"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3"/>
    <w:uiPriority w:val="99"/>
    <w:semiHidden/>
    <w:unhideWhenUsed/>
    <w:pPr>
      <w:widowControl w:val="0"/>
      <w:spacing w:after="160" w:line="259" w:lineRule="auto"/>
      <w:jc w:val="both"/>
    </w:p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3"/>
    <w:uiPriority w:val="99"/>
    <w:semiHidden/>
    <w:unhideWhenUsed/>
    <w:pPr>
      <w:widowControl w:val="0"/>
      <w:spacing w:after="160" w:line="259" w:lineRule="auto"/>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3"/>
    <w:uiPriority w:val="99"/>
    <w:semiHidden/>
    <w:unhideWhenUsed/>
    <w:pPr>
      <w:widowControl w:val="0"/>
      <w:spacing w:after="160" w:line="259" w:lineRule="auto"/>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0">
    <w:name w:val="Table 3D effects 2"/>
    <w:basedOn w:val="a3"/>
    <w:uiPriority w:val="99"/>
    <w:semiHidden/>
    <w:unhideWhenUsed/>
    <w:pPr>
      <w:widowControl w:val="0"/>
      <w:spacing w:after="160" w:line="259" w:lineRule="auto"/>
      <w:jc w:val="both"/>
    </w:p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d">
    <w:name w:val="Table 3D effects 3"/>
    <w:basedOn w:val="a3"/>
    <w:uiPriority w:val="99"/>
    <w:semiHidden/>
    <w:unhideWhenUsed/>
    <w:qFormat/>
    <w:pPr>
      <w:widowControl w:val="0"/>
      <w:spacing w:after="160" w:line="259" w:lineRule="auto"/>
      <w:jc w:val="both"/>
    </w:p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3"/>
    <w:uiPriority w:val="99"/>
    <w:semiHidden/>
    <w:unhideWhenUsed/>
    <w:pPr>
      <w:widowControl w:val="0"/>
      <w:spacing w:after="160" w:line="259" w:lineRule="auto"/>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3"/>
    <w:uiPriority w:val="99"/>
    <w:semiHidden/>
    <w:unhideWhenUsed/>
    <w:pPr>
      <w:widowControl w:val="0"/>
      <w:spacing w:after="160" w:line="259" w:lineRule="auto"/>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e">
    <w:name w:val="Table List 3"/>
    <w:basedOn w:val="a3"/>
    <w:uiPriority w:val="99"/>
    <w:semiHidden/>
    <w:unhideWhenUsed/>
    <w:pPr>
      <w:widowControl w:val="0"/>
      <w:spacing w:after="160" w:line="259"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3"/>
    <w:uiPriority w:val="99"/>
    <w:semiHidden/>
    <w:unhideWhenUsed/>
    <w:pPr>
      <w:widowControl w:val="0"/>
      <w:spacing w:after="160" w:line="259"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3"/>
    <w:uiPriority w:val="99"/>
    <w:semiHidden/>
    <w:unhideWhenUsed/>
    <w:pPr>
      <w:widowControl w:val="0"/>
      <w:spacing w:after="160" w:line="259"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3"/>
    <w:uiPriority w:val="99"/>
    <w:semiHidden/>
    <w:unhideWhenUsed/>
    <w:pPr>
      <w:widowControl w:val="0"/>
      <w:spacing w:after="160" w:line="259" w:lineRule="auto"/>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3"/>
    <w:uiPriority w:val="99"/>
    <w:semiHidden/>
    <w:unhideWhenUsed/>
    <w:pPr>
      <w:widowControl w:val="0"/>
      <w:spacing w:after="160" w:line="259" w:lineRule="auto"/>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3"/>
    <w:uiPriority w:val="99"/>
    <w:semiHidden/>
    <w:unhideWhenUsed/>
    <w:pPr>
      <w:widowControl w:val="0"/>
      <w:spacing w:after="160" w:line="259" w:lineRule="auto"/>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f0">
    <w:name w:val="Table Contemporary"/>
    <w:basedOn w:val="a3"/>
    <w:uiPriority w:val="99"/>
    <w:semiHidden/>
    <w:unhideWhenUsed/>
    <w:qFormat/>
    <w:pPr>
      <w:widowControl w:val="0"/>
      <w:spacing w:after="160" w:line="259" w:lineRule="auto"/>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3"/>
    <w:uiPriority w:val="99"/>
    <w:semiHidden/>
    <w:unhideWhenUsed/>
    <w:pPr>
      <w:widowControl w:val="0"/>
      <w:spacing w:after="160" w:line="259" w:lineRule="auto"/>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Columns 2"/>
    <w:basedOn w:val="a3"/>
    <w:uiPriority w:val="99"/>
    <w:semiHidden/>
    <w:unhideWhenUsed/>
    <w:pPr>
      <w:widowControl w:val="0"/>
      <w:spacing w:after="160" w:line="259" w:lineRule="auto"/>
      <w:jc w:val="both"/>
    </w:pPr>
    <w:rPr>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
    <w:name w:val="Table Columns 3"/>
    <w:basedOn w:val="a3"/>
    <w:uiPriority w:val="99"/>
    <w:semiHidden/>
    <w:unhideWhenUsed/>
    <w:pPr>
      <w:widowControl w:val="0"/>
      <w:spacing w:after="160" w:line="259" w:lineRule="auto"/>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3"/>
    <w:uiPriority w:val="99"/>
    <w:semiHidden/>
    <w:unhideWhenUsed/>
    <w:pPr>
      <w:widowControl w:val="0"/>
      <w:spacing w:after="160" w:line="259" w:lineRule="auto"/>
      <w:jc w:val="both"/>
    </w:p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uiPriority w:val="99"/>
    <w:semiHidden/>
    <w:unhideWhenUsed/>
    <w:qFormat/>
    <w:pPr>
      <w:widowControl w:val="0"/>
      <w:spacing w:after="160" w:line="259" w:lineRule="auto"/>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uiPriority w:val="99"/>
    <w:semiHidden/>
    <w:unhideWhenUsed/>
    <w:pPr>
      <w:widowControl w:val="0"/>
      <w:spacing w:after="160" w:line="259"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3">
    <w:name w:val="Table Grid 2"/>
    <w:basedOn w:val="a3"/>
    <w:uiPriority w:val="99"/>
    <w:semiHidden/>
    <w:unhideWhenUsed/>
    <w:pPr>
      <w:widowControl w:val="0"/>
      <w:spacing w:after="160" w:line="259"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0">
    <w:name w:val="Table Grid 3"/>
    <w:basedOn w:val="a3"/>
    <w:uiPriority w:val="99"/>
    <w:semiHidden/>
    <w:unhideWhenUsed/>
    <w:pPr>
      <w:widowControl w:val="0"/>
      <w:spacing w:after="160" w:line="259"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3"/>
    <w:uiPriority w:val="99"/>
    <w:semiHidden/>
    <w:unhideWhenUsed/>
    <w:pPr>
      <w:widowControl w:val="0"/>
      <w:spacing w:after="160" w:line="259"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3"/>
    <w:uiPriority w:val="99"/>
    <w:semiHidden/>
    <w:unhideWhenUsed/>
    <w:qFormat/>
    <w:pPr>
      <w:widowControl w:val="0"/>
      <w:spacing w:after="160" w:line="259"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3"/>
    <w:uiPriority w:val="99"/>
    <w:semiHidden/>
    <w:unhideWhenUsed/>
    <w:pPr>
      <w:widowControl w:val="0"/>
      <w:spacing w:after="160" w:line="259"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3"/>
    <w:uiPriority w:val="99"/>
    <w:semiHidden/>
    <w:unhideWhenUsed/>
    <w:pPr>
      <w:widowControl w:val="0"/>
      <w:spacing w:after="160" w:line="259"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3"/>
    <w:uiPriority w:val="99"/>
    <w:semiHidden/>
    <w:unhideWhenUsed/>
    <w:pPr>
      <w:widowControl w:val="0"/>
      <w:spacing w:after="160" w:line="259"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3"/>
    <w:uiPriority w:val="99"/>
    <w:semiHidden/>
    <w:unhideWhenUsed/>
    <w:qFormat/>
    <w:pPr>
      <w:widowControl w:val="0"/>
      <w:spacing w:after="160" w:line="259"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3"/>
    <w:uiPriority w:val="99"/>
    <w:semiHidden/>
    <w:unhideWhenUsed/>
    <w:pPr>
      <w:widowControl w:val="0"/>
      <w:spacing w:after="160" w:line="259"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Web 3"/>
    <w:basedOn w:val="a3"/>
    <w:uiPriority w:val="99"/>
    <w:semiHidden/>
    <w:unhideWhenUsed/>
    <w:pPr>
      <w:widowControl w:val="0"/>
      <w:spacing w:after="160" w:line="259"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f1">
    <w:name w:val="Table Professional"/>
    <w:basedOn w:val="a3"/>
    <w:uiPriority w:val="99"/>
    <w:semiHidden/>
    <w:unhideWhenUsed/>
    <w:pPr>
      <w:widowControl w:val="0"/>
      <w:spacing w:after="160" w:line="259"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f2">
    <w:name w:val="Light Shading"/>
    <w:basedOn w:val="a3"/>
    <w:uiPriority w:val="60"/>
    <w:semiHidden/>
    <w:unhideWhenUsed/>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Pr>
      <w:color w:val="2F5496" w:themeColor="accent1" w:themeShade="BF"/>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3"/>
    <w:uiPriority w:val="60"/>
    <w:semiHidden/>
    <w:unhideWhenUsed/>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semiHidden/>
    <w:unhideWhenUsed/>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semiHidden/>
    <w:unhideWhenUsed/>
    <w:rPr>
      <w:color w:val="BF8F00" w:themeColor="accent4" w:themeShade="BF"/>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semiHidden/>
    <w:unhideWhenUsed/>
    <w:rPr>
      <w:color w:val="2E74B5" w:themeColor="accent5" w:themeShade="BF"/>
    </w:rPr>
    <w:tblPr>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semiHidden/>
    <w:unhideWhenUsed/>
    <w:rPr>
      <w:color w:val="538135" w:themeColor="accent6" w:themeShade="BF"/>
    </w:rPr>
    <w:tblPr>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3">
    <w:name w:val="Light List"/>
    <w:basedOn w:val="a3"/>
    <w:uiPriority w:val="61"/>
    <w:semiHidden/>
    <w:unhideWhenUsed/>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0">
    <w:name w:val="Light List Accent 2"/>
    <w:basedOn w:val="a3"/>
    <w:uiPriority w:val="61"/>
    <w:semiHidden/>
    <w:unhideWhenUsed/>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semiHidden/>
    <w:unhideWhenUsed/>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semiHidden/>
    <w:unhideWhenUsed/>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semiHidden/>
    <w:unhideWhenUsed/>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semiHidden/>
    <w:unhideWhenUsed/>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4">
    <w:name w:val="Light Grid"/>
    <w:basedOn w:val="a3"/>
    <w:uiPriority w:val="62"/>
    <w:semiHidden/>
    <w:unhideWhenUsed/>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semiHidden/>
    <w:unhideWhenUsed/>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auto"/>
        </w:tcBorders>
      </w:tcPr>
    </w:tblStylePr>
  </w:style>
  <w:style w:type="table" w:styleId="-21">
    <w:name w:val="Light Grid Accent 2"/>
    <w:basedOn w:val="a3"/>
    <w:uiPriority w:val="62"/>
    <w:semiHidden/>
    <w:unhideWhenUsed/>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31">
    <w:name w:val="Light Grid Accent 3"/>
    <w:basedOn w:val="a3"/>
    <w:uiPriority w:val="62"/>
    <w:semiHidden/>
    <w:unhideWhenUsed/>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41">
    <w:name w:val="Light Grid Accent 4"/>
    <w:basedOn w:val="a3"/>
    <w:uiPriority w:val="62"/>
    <w:semiHidden/>
    <w:unhideWhenUsed/>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tcPr>
    </w:tblStylePr>
  </w:style>
  <w:style w:type="table" w:styleId="-51">
    <w:name w:val="Light Grid Accent 5"/>
    <w:basedOn w:val="a3"/>
    <w:uiPriority w:val="62"/>
    <w:semiHidden/>
    <w:unhideWhenUsed/>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table" w:styleId="-61">
    <w:name w:val="Light Grid Accent 6"/>
    <w:basedOn w:val="a3"/>
    <w:uiPriority w:val="62"/>
    <w:semiHidden/>
    <w:unhideWhenUsed/>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styleId="1b">
    <w:name w:val="Medium Shading 1"/>
    <w:basedOn w:val="a3"/>
    <w:uiPriority w:val="63"/>
    <w:semiHidden/>
    <w:unhideWhenUsed/>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5">
    <w:name w:val="Medium Shading 2"/>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semiHidden/>
    <w:unhideWhenUsed/>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List 1"/>
    <w:basedOn w:val="a3"/>
    <w:uiPriority w:val="65"/>
    <w:semiHidden/>
    <w:unhideWhenUsed/>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Pr>
      <w:color w:val="000000" w:themeColor="text1"/>
    </w:rPr>
    <w:tblPr>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3"/>
    <w:uiPriority w:val="65"/>
    <w:semiHidden/>
    <w:unhideWhenUsed/>
    <w:rPr>
      <w:color w:val="000000" w:themeColor="text1"/>
    </w:rPr>
    <w:tblPr>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semiHidden/>
    <w:unhideWhenUsed/>
    <w:rPr>
      <w:color w:val="000000" w:themeColor="text1"/>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semiHidden/>
    <w:unhideWhenUsed/>
    <w:rPr>
      <w:color w:val="000000" w:themeColor="text1"/>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semiHidden/>
    <w:unhideWhenUsed/>
    <w:rPr>
      <w:color w:val="000000" w:themeColor="text1"/>
    </w:rPr>
    <w:tblPr>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semiHidden/>
    <w:unhideWhenUsed/>
    <w:qFormat/>
    <w:rPr>
      <w:color w:val="000000" w:themeColor="text1"/>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6">
    <w:name w:val="Medium List 2"/>
    <w:basedOn w:val="a3"/>
    <w:uiPriority w:val="66"/>
    <w:semiHidden/>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Pr>
      <w:rFonts w:asciiTheme="majorHAnsi" w:eastAsiaTheme="majorEastAsia" w:hAnsiTheme="majorHAnsi" w:cstheme="majorBidi"/>
      <w:color w:val="000000" w:themeColor="text1"/>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Pr>
      <w:rFonts w:asciiTheme="majorHAnsi" w:eastAsiaTheme="majorEastAsia" w:hAnsiTheme="majorHAnsi" w:cstheme="majorBidi"/>
      <w:color w:val="000000" w:themeColor="text1"/>
    </w:rPr>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d">
    <w:name w:val="Medium Grid 1"/>
    <w:basedOn w:val="a3"/>
    <w:uiPriority w:val="67"/>
    <w:semiHidden/>
    <w:unhideWhenUsed/>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semiHidden/>
    <w:unhideWhenUsed/>
    <w:tblPr>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3"/>
    <w:uiPriority w:val="67"/>
    <w:semiHidden/>
    <w:unhideWhenUsed/>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semiHidden/>
    <w:unhideWhenUsed/>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semiHidden/>
    <w:unhideWhenUsed/>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semiHidden/>
    <w:unhideWhenUsed/>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semiHidden/>
    <w:unhideWhenUsed/>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3"/>
    <w:uiPriority w:val="68"/>
    <w:semiHidden/>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semiHidden/>
    <w:unhideWhenUsed/>
    <w:rPr>
      <w:rFonts w:asciiTheme="majorHAnsi" w:eastAsiaTheme="majorEastAsia" w:hAnsiTheme="majorHAnsi" w:cstheme="majorBidi"/>
      <w:color w:val="000000" w:themeColor="text1"/>
    </w:rPr>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auto"/>
          <w:insideV w:val="single" w:sz="6" w:space="0" w:color="auto"/>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rPr>
      <w:rFonts w:asciiTheme="majorHAnsi" w:eastAsiaTheme="majorEastAsia" w:hAnsiTheme="majorHAnsi" w:cstheme="majorBidi"/>
      <w:color w:val="000000" w:themeColor="text1"/>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rPr>
      <w:rFonts w:asciiTheme="majorHAnsi" w:eastAsiaTheme="majorEastAsia" w:hAnsiTheme="majorHAnsi" w:cstheme="majorBidi"/>
      <w:color w:val="000000" w:themeColor="text1"/>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auto"/>
          <w:insideV w:val="single" w:sz="6" w:space="0" w:color="auto"/>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Pr>
      <w:rFonts w:asciiTheme="majorHAnsi" w:eastAsiaTheme="majorEastAsia" w:hAnsiTheme="majorHAnsi" w:cstheme="majorBidi"/>
      <w:color w:val="000000" w:themeColor="text1"/>
    </w:rPr>
    <w:tblPr>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auto"/>
          <w:insideV w:val="single" w:sz="6" w:space="0" w:color="auto"/>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Pr>
      <w:rFonts w:asciiTheme="majorHAnsi" w:eastAsiaTheme="majorEastAsia" w:hAnsiTheme="majorHAnsi" w:cstheme="majorBidi"/>
      <w:color w:val="000000" w:themeColor="text1"/>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1" w:themeFillTint="7F"/>
      </w:tcPr>
    </w:tblStylePr>
  </w:style>
  <w:style w:type="table" w:styleId="3-2">
    <w:name w:val="Medium Grid 3 Accent 2"/>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3-3">
    <w:name w:val="Medium Grid 3 Accent 3"/>
    <w:basedOn w:val="a3"/>
    <w:uiPriority w:val="69"/>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3-4">
    <w:name w:val="Medium Grid 3 Accent 4"/>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3-5">
    <w:name w:val="Medium Grid 3 Accent 5"/>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5" w:themeFillTint="7F"/>
      </w:tcPr>
    </w:tblStylePr>
  </w:style>
  <w:style w:type="table" w:styleId="3-6">
    <w:name w:val="Medium Grid 3 Accent 6"/>
    <w:basedOn w:val="a3"/>
    <w:uiPriority w:val="69"/>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table" w:styleId="affff5">
    <w:name w:val="Dark List"/>
    <w:basedOn w:val="a3"/>
    <w:uiPriority w:val="70"/>
    <w:semiHidden/>
    <w:unhideWhenUsed/>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rPr>
      <w:color w:val="FFFFFF" w:themeColor="background1"/>
    </w:rP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3"/>
    <w:uiPriority w:val="70"/>
    <w:semiHidden/>
    <w:unhideWhenUsed/>
    <w:rPr>
      <w:color w:val="FFFFFF" w:themeColor="background1"/>
    </w:rP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semiHidden/>
    <w:unhideWhenUsed/>
    <w:rPr>
      <w:color w:val="FFFFFF" w:themeColor="background1"/>
    </w:rP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semiHidden/>
    <w:unhideWhenUsed/>
    <w:rPr>
      <w:color w:val="FFFFFF" w:themeColor="background1"/>
    </w:rP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semiHidden/>
    <w:unhideWhenUsed/>
    <w:rPr>
      <w:color w:val="FFFFFF" w:themeColor="background1"/>
    </w:rP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semiHidden/>
    <w:unhideWhenUsed/>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f6">
    <w:name w:val="Colorful Shading"/>
    <w:basedOn w:val="a3"/>
    <w:uiPriority w:val="71"/>
    <w:semiHidden/>
    <w:unhideWhenUsed/>
    <w:rPr>
      <w:color w:val="000000" w:themeColor="text1"/>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semiHidden/>
    <w:unhideWhenUsed/>
    <w:rPr>
      <w:color w:val="000000" w:themeColor="text1"/>
    </w:rPr>
    <w:tblPr>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semiHidden/>
    <w:unhideWhenUsed/>
    <w:rPr>
      <w:color w:val="000000" w:themeColor="text1"/>
    </w:rPr>
    <w:tblPr>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semiHidden/>
    <w:unhideWhenUsed/>
    <w:rPr>
      <w:color w:val="000000" w:themeColor="text1"/>
    </w:rPr>
    <w:tblPr>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semiHidden/>
    <w:unhideWhenUsed/>
    <w:rPr>
      <w:color w:val="000000" w:themeColor="text1"/>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semiHidden/>
    <w:unhideWhenUsed/>
    <w:rPr>
      <w:color w:val="000000" w:themeColor="text1"/>
    </w:rPr>
    <w:tblPr>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semiHidden/>
    <w:unhideWhenUsed/>
    <w:rPr>
      <w:color w:val="000000" w:themeColor="text1"/>
    </w:rPr>
    <w:tblPr>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7">
    <w:name w:val="Colorful List"/>
    <w:basedOn w:val="a3"/>
    <w:uiPriority w:val="72"/>
    <w:semiHidden/>
    <w:unhideWhenUsed/>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semiHidden/>
    <w:unhideWhenUsed/>
    <w:rPr>
      <w:color w:val="000000" w:themeColor="text1"/>
    </w:rP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4">
    <w:name w:val="Colorful List Accent 2"/>
    <w:basedOn w:val="a3"/>
    <w:uiPriority w:val="72"/>
    <w:semiHidden/>
    <w:unhideWhenUsed/>
    <w:rPr>
      <w:color w:val="000000" w:themeColor="text1"/>
    </w:rP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semiHidden/>
    <w:unhideWhenUsed/>
    <w:rPr>
      <w:color w:val="000000" w:themeColor="text1"/>
    </w:rP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semiHidden/>
    <w:unhideWhenUsed/>
    <w:rPr>
      <w:color w:val="000000" w:themeColor="text1"/>
    </w:rP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semiHidden/>
    <w:unhideWhenUsed/>
    <w:rPr>
      <w:color w:val="000000" w:themeColor="text1"/>
    </w:rP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semiHidden/>
    <w:unhideWhenUsed/>
    <w:rPr>
      <w:color w:val="000000" w:themeColor="text1"/>
    </w:rP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f8">
    <w:name w:val="Colorful Grid"/>
    <w:basedOn w:val="a3"/>
    <w:uiPriority w:val="73"/>
    <w:semiHidden/>
    <w:unhideWhenUsed/>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semiHidden/>
    <w:unhideWhenUsed/>
    <w:rPr>
      <w:color w:val="000000" w:themeColor="text1"/>
    </w:rPr>
    <w:tblPr>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5">
    <w:name w:val="Colorful Grid Accent 2"/>
    <w:basedOn w:val="a3"/>
    <w:uiPriority w:val="73"/>
    <w:semiHidden/>
    <w:unhideWhenUsed/>
    <w:rPr>
      <w:color w:val="000000" w:themeColor="text1"/>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semiHidden/>
    <w:unhideWhenUsed/>
    <w:rPr>
      <w:color w:val="000000" w:themeColor="text1"/>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semiHidden/>
    <w:unhideWhenUsed/>
    <w:rPr>
      <w:color w:val="000000" w:themeColor="text1"/>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semiHidden/>
    <w:unhideWhenUsed/>
    <w:rPr>
      <w:color w:val="000000" w:themeColor="text1"/>
    </w:rPr>
    <w:tblPr>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semiHidden/>
    <w:unhideWhenUsed/>
    <w:qFormat/>
    <w:rPr>
      <w:color w:val="000000" w:themeColor="text1"/>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affff9">
    <w:name w:val="Strong"/>
    <w:basedOn w:val="a2"/>
    <w:uiPriority w:val="22"/>
    <w:qFormat/>
    <w:rPr>
      <w:b/>
      <w:bCs/>
    </w:rPr>
  </w:style>
  <w:style w:type="character" w:styleId="affffa">
    <w:name w:val="endnote reference"/>
    <w:basedOn w:val="a2"/>
    <w:uiPriority w:val="99"/>
    <w:semiHidden/>
    <w:unhideWhenUsed/>
    <w:qFormat/>
    <w:rPr>
      <w:vertAlign w:val="superscript"/>
    </w:rPr>
  </w:style>
  <w:style w:type="character" w:styleId="affffb">
    <w:name w:val="page number"/>
    <w:basedOn w:val="a2"/>
    <w:uiPriority w:val="99"/>
    <w:semiHidden/>
    <w:unhideWhenUsed/>
  </w:style>
  <w:style w:type="character" w:styleId="affffc">
    <w:name w:val="FollowedHyperlink"/>
    <w:basedOn w:val="a2"/>
    <w:uiPriority w:val="99"/>
    <w:semiHidden/>
    <w:unhideWhenUsed/>
    <w:qFormat/>
    <w:rPr>
      <w:color w:val="800080"/>
      <w:u w:val="single"/>
    </w:rPr>
  </w:style>
  <w:style w:type="character" w:styleId="affffd">
    <w:name w:val="Emphasis"/>
    <w:basedOn w:val="a2"/>
    <w:uiPriority w:val="20"/>
    <w:qFormat/>
    <w:rPr>
      <w:i/>
      <w:iCs/>
    </w:rPr>
  </w:style>
  <w:style w:type="character" w:styleId="affffe">
    <w:name w:val="line number"/>
    <w:basedOn w:val="a2"/>
    <w:uiPriority w:val="99"/>
    <w:semiHidden/>
    <w:unhideWhenUsed/>
    <w:qFormat/>
  </w:style>
  <w:style w:type="character" w:styleId="HTML3">
    <w:name w:val="HTML Definition"/>
    <w:basedOn w:val="a2"/>
    <w:uiPriority w:val="99"/>
    <w:semiHidden/>
    <w:unhideWhenUsed/>
    <w:qFormat/>
    <w:rPr>
      <w:i/>
      <w:iCs/>
    </w:rPr>
  </w:style>
  <w:style w:type="character" w:styleId="HTML4">
    <w:name w:val="HTML Typewriter"/>
    <w:basedOn w:val="a2"/>
    <w:uiPriority w:val="99"/>
    <w:semiHidden/>
    <w:unhideWhenUsed/>
    <w:rPr>
      <w:rFonts w:ascii="Consolas" w:hAnsi="Consolas"/>
      <w:sz w:val="20"/>
      <w:szCs w:val="20"/>
    </w:rPr>
  </w:style>
  <w:style w:type="character" w:styleId="HTML5">
    <w:name w:val="HTML Acronym"/>
    <w:basedOn w:val="a2"/>
    <w:uiPriority w:val="99"/>
    <w:semiHidden/>
    <w:unhideWhenUsed/>
    <w:qFormat/>
  </w:style>
  <w:style w:type="character" w:styleId="HTML6">
    <w:name w:val="HTML Variable"/>
    <w:basedOn w:val="a2"/>
    <w:uiPriority w:val="99"/>
    <w:semiHidden/>
    <w:unhideWhenUsed/>
    <w:rPr>
      <w:i/>
      <w:iCs/>
    </w:rPr>
  </w:style>
  <w:style w:type="character" w:styleId="afffff">
    <w:name w:val="Hyperlink"/>
    <w:basedOn w:val="a2"/>
    <w:uiPriority w:val="99"/>
    <w:unhideWhenUsed/>
    <w:qFormat/>
    <w:rPr>
      <w:color w:val="0563C1" w:themeColor="hyperlink"/>
      <w:u w:val="single"/>
    </w:rPr>
  </w:style>
  <w:style w:type="character" w:styleId="HTML7">
    <w:name w:val="HTML Code"/>
    <w:basedOn w:val="a2"/>
    <w:uiPriority w:val="99"/>
    <w:semiHidden/>
    <w:unhideWhenUsed/>
    <w:qFormat/>
    <w:rPr>
      <w:rFonts w:ascii="Consolas" w:hAnsi="Consolas"/>
      <w:sz w:val="20"/>
      <w:szCs w:val="20"/>
    </w:rPr>
  </w:style>
  <w:style w:type="character" w:styleId="afffff0">
    <w:name w:val="annotation reference"/>
    <w:basedOn w:val="a2"/>
    <w:uiPriority w:val="99"/>
    <w:semiHidden/>
    <w:unhideWhenUsed/>
    <w:qFormat/>
    <w:rPr>
      <w:sz w:val="21"/>
      <w:szCs w:val="21"/>
    </w:rPr>
  </w:style>
  <w:style w:type="character" w:styleId="HTML8">
    <w:name w:val="HTML Cite"/>
    <w:basedOn w:val="a2"/>
    <w:uiPriority w:val="99"/>
    <w:semiHidden/>
    <w:unhideWhenUsed/>
    <w:qFormat/>
    <w:rPr>
      <w:i/>
      <w:iCs/>
    </w:rPr>
  </w:style>
  <w:style w:type="character" w:styleId="afffff1">
    <w:name w:val="footnote reference"/>
    <w:basedOn w:val="a2"/>
    <w:uiPriority w:val="99"/>
    <w:semiHidden/>
    <w:unhideWhenUsed/>
    <w:qFormat/>
    <w:rPr>
      <w:vertAlign w:val="superscript"/>
    </w:rPr>
  </w:style>
  <w:style w:type="character" w:styleId="HTML9">
    <w:name w:val="HTML Keyboard"/>
    <w:basedOn w:val="a2"/>
    <w:uiPriority w:val="99"/>
    <w:semiHidden/>
    <w:unhideWhenUsed/>
    <w:qFormat/>
    <w:rPr>
      <w:rFonts w:ascii="Consolas" w:hAnsi="Consolas"/>
      <w:sz w:val="20"/>
      <w:szCs w:val="20"/>
    </w:rPr>
  </w:style>
  <w:style w:type="character" w:styleId="HTMLa">
    <w:name w:val="HTML Sample"/>
    <w:basedOn w:val="a2"/>
    <w:uiPriority w:val="99"/>
    <w:semiHidden/>
    <w:unhideWhenUsed/>
    <w:rPr>
      <w:rFonts w:ascii="Consolas" w:hAnsi="Consolas"/>
      <w:sz w:val="24"/>
      <w:szCs w:val="24"/>
    </w:rPr>
  </w:style>
  <w:style w:type="character" w:customStyle="1" w:styleId="af3">
    <w:name w:val="批注文字 字符"/>
    <w:basedOn w:val="a2"/>
    <w:link w:val="af2"/>
    <w:uiPriority w:val="99"/>
    <w:qFormat/>
    <w:rPr>
      <w:rFonts w:ascii="Tahoma" w:hAnsi="Tahoma" w:cs="Tahoma"/>
      <w:sz w:val="16"/>
    </w:rPr>
  </w:style>
  <w:style w:type="character" w:customStyle="1" w:styleId="aff5">
    <w:name w:val="批注框文本 字符"/>
    <w:basedOn w:val="a2"/>
    <w:link w:val="aff4"/>
    <w:qFormat/>
    <w:rPr>
      <w:rFonts w:ascii="Tahoma" w:hAnsi="Tahoma" w:cs="Tahoma"/>
      <w:sz w:val="16"/>
      <w:szCs w:val="18"/>
    </w:rPr>
  </w:style>
  <w:style w:type="character" w:customStyle="1" w:styleId="aff7">
    <w:name w:val="页脚 字符"/>
    <w:basedOn w:val="a2"/>
    <w:link w:val="aff6"/>
    <w:qFormat/>
    <w:rPr>
      <w:sz w:val="18"/>
      <w:szCs w:val="18"/>
    </w:rPr>
  </w:style>
  <w:style w:type="character" w:customStyle="1" w:styleId="affa">
    <w:name w:val="页眉 字符"/>
    <w:basedOn w:val="a2"/>
    <w:link w:val="aff9"/>
    <w:qFormat/>
    <w:rPr>
      <w:sz w:val="18"/>
      <w:szCs w:val="18"/>
    </w:rPr>
  </w:style>
  <w:style w:type="character" w:customStyle="1" w:styleId="afff2">
    <w:name w:val="脚注文本 字符"/>
    <w:basedOn w:val="a2"/>
    <w:link w:val="afff1"/>
    <w:qFormat/>
    <w:rPr>
      <w:rFonts w:ascii="Times New Roman" w:eastAsia="宋体" w:hAnsi="Times New Roman" w:cs="Times New Roman"/>
      <w:sz w:val="18"/>
      <w:szCs w:val="18"/>
    </w:rPr>
  </w:style>
  <w:style w:type="character" w:customStyle="1" w:styleId="afffa">
    <w:name w:val="批注主题 字符"/>
    <w:basedOn w:val="af3"/>
    <w:link w:val="afff9"/>
    <w:qFormat/>
    <w:rPr>
      <w:rFonts w:ascii="Tahoma" w:hAnsi="Tahoma" w:cs="Tahoma"/>
      <w:b/>
      <w:bCs/>
      <w:sz w:val="16"/>
    </w:rPr>
  </w:style>
  <w:style w:type="paragraph" w:styleId="afffff2">
    <w:name w:val="List Paragraph"/>
    <w:basedOn w:val="a1"/>
    <w:uiPriority w:val="34"/>
    <w:qFormat/>
    <w:pPr>
      <w:ind w:firstLineChars="200" w:firstLine="420"/>
    </w:pPr>
  </w:style>
  <w:style w:type="character" w:styleId="afffff3">
    <w:name w:val="Placeholder Text"/>
    <w:basedOn w:val="a2"/>
    <w:uiPriority w:val="99"/>
    <w:semiHidden/>
    <w:qFormat/>
    <w:rPr>
      <w:color w:val="808080"/>
    </w:rPr>
  </w:style>
  <w:style w:type="paragraph" w:customStyle="1" w:styleId="Referencesandnotes">
    <w:name w:val="References and notes"/>
    <w:basedOn w:val="a1"/>
    <w:qFormat/>
    <w:pPr>
      <w:widowControl/>
      <w:spacing w:before="120"/>
      <w:ind w:left="720" w:hanging="720"/>
      <w:jc w:val="left"/>
    </w:pPr>
    <w:rPr>
      <w:rFonts w:ascii="Times New Roman" w:eastAsia="Times New Roman" w:hAnsi="Times New Roman" w:cs="Times New Roman"/>
      <w:kern w:val="0"/>
      <w:sz w:val="24"/>
      <w:szCs w:val="24"/>
      <w:lang w:eastAsia="en-US"/>
    </w:rPr>
  </w:style>
  <w:style w:type="paragraph" w:customStyle="1" w:styleId="AppendixHead">
    <w:name w:val="AppendixHead"/>
    <w:basedOn w:val="a1"/>
    <w:qFormat/>
    <w:pPr>
      <w:keepNext/>
      <w:widowControl/>
      <w:spacing w:before="240"/>
      <w:jc w:val="left"/>
      <w:outlineLvl w:val="0"/>
    </w:pPr>
    <w:rPr>
      <w:rFonts w:ascii="Times New Roman" w:eastAsia="Times New Roman" w:hAnsi="Times New Roman" w:cs="Times New Roman"/>
      <w:b/>
      <w:bCs/>
      <w:kern w:val="28"/>
      <w:sz w:val="24"/>
      <w:szCs w:val="24"/>
      <w:lang w:eastAsia="en-US"/>
    </w:rPr>
  </w:style>
  <w:style w:type="paragraph" w:customStyle="1" w:styleId="Paragraph">
    <w:name w:val="Paragraph"/>
    <w:basedOn w:val="a1"/>
    <w:qFormat/>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SOMContent">
    <w:name w:val="SOMContent"/>
    <w:basedOn w:val="a1"/>
    <w:qFormat/>
    <w:pPr>
      <w:widowControl/>
      <w:spacing w:before="120"/>
      <w:jc w:val="left"/>
    </w:pPr>
    <w:rPr>
      <w:rFonts w:ascii="Times New Roman" w:eastAsia="Times New Roman" w:hAnsi="Times New Roman" w:cs="Times New Roman"/>
      <w:kern w:val="0"/>
      <w:sz w:val="24"/>
      <w:szCs w:val="24"/>
      <w:lang w:eastAsia="en-US"/>
    </w:rPr>
  </w:style>
  <w:style w:type="paragraph" w:customStyle="1" w:styleId="Revision1">
    <w:name w:val="Revision1"/>
    <w:hidden/>
    <w:uiPriority w:val="99"/>
    <w:semiHidden/>
    <w:qFormat/>
    <w:rPr>
      <w:kern w:val="2"/>
      <w:sz w:val="21"/>
      <w:szCs w:val="22"/>
    </w:rPr>
  </w:style>
  <w:style w:type="character" w:customStyle="1" w:styleId="1e">
    <w:name w:val="未处理的提及1"/>
    <w:basedOn w:val="a2"/>
    <w:uiPriority w:val="99"/>
    <w:semiHidden/>
    <w:unhideWhenUsed/>
    <w:qFormat/>
    <w:rPr>
      <w:color w:val="605E5C"/>
      <w:shd w:val="clear" w:color="auto" w:fill="E1DFDD"/>
    </w:rPr>
  </w:style>
  <w:style w:type="paragraph" w:customStyle="1" w:styleId="1f">
    <w:name w:val="修订1"/>
    <w:hidden/>
    <w:uiPriority w:val="99"/>
    <w:semiHidden/>
    <w:qFormat/>
    <w:rPr>
      <w:kern w:val="2"/>
      <w:sz w:val="21"/>
      <w:szCs w:val="22"/>
    </w:rPr>
  </w:style>
  <w:style w:type="character" w:customStyle="1" w:styleId="afb">
    <w:name w:val="正文文本缩进 字符"/>
    <w:basedOn w:val="a2"/>
    <w:link w:val="afa"/>
    <w:semiHidden/>
    <w:qFormat/>
    <w:rPr>
      <w:rFonts w:ascii="Times New Roman" w:eastAsia="Times New Roman" w:hAnsi="Times New Roman" w:cs="Times New Roman"/>
      <w:kern w:val="0"/>
      <w:sz w:val="24"/>
      <w:szCs w:val="24"/>
      <w:lang w:eastAsia="en-US"/>
    </w:rPr>
  </w:style>
  <w:style w:type="paragraph" w:customStyle="1" w:styleId="2f8">
    <w:name w:val="修订2"/>
    <w:hidden/>
    <w:uiPriority w:val="99"/>
    <w:semiHidden/>
    <w:qFormat/>
    <w:rPr>
      <w:kern w:val="2"/>
      <w:sz w:val="21"/>
      <w:szCs w:val="22"/>
    </w:rPr>
  </w:style>
  <w:style w:type="character" w:customStyle="1" w:styleId="content-right8zs40">
    <w:name w:val="content-right_8zs40"/>
    <w:basedOn w:val="a2"/>
    <w:qFormat/>
  </w:style>
  <w:style w:type="paragraph" w:customStyle="1" w:styleId="EndNoteBibliographyTitle">
    <w:name w:val="EndNote Bibliography Title"/>
    <w:basedOn w:val="a1"/>
    <w:link w:val="EndNoteBibliographyTitleChar"/>
    <w:qFormat/>
    <w:pPr>
      <w:spacing w:after="0"/>
      <w:jc w:val="center"/>
    </w:pPr>
    <w:rPr>
      <w:rFonts w:ascii="Times New Roman" w:hAnsi="Times New Roman" w:cs="Times New Roman"/>
      <w:sz w:val="24"/>
    </w:rPr>
  </w:style>
  <w:style w:type="character" w:customStyle="1" w:styleId="EndNoteBibliographyTitleChar">
    <w:name w:val="EndNote Bibliography Title Char"/>
    <w:basedOn w:val="a2"/>
    <w:link w:val="EndNoteBibliographyTitle"/>
    <w:qFormat/>
    <w:rPr>
      <w:rFonts w:ascii="Times New Roman" w:hAnsi="Times New Roman" w:cs="Times New Roman"/>
      <w:sz w:val="24"/>
    </w:rPr>
  </w:style>
  <w:style w:type="paragraph" w:customStyle="1" w:styleId="EndNoteBibliography">
    <w:name w:val="EndNote Bibliography"/>
    <w:basedOn w:val="a1"/>
    <w:link w:val="EndNoteBibliographyChar"/>
    <w:qFormat/>
    <w:pPr>
      <w:spacing w:line="240" w:lineRule="auto"/>
      <w:jc w:val="left"/>
    </w:pPr>
    <w:rPr>
      <w:rFonts w:ascii="Times New Roman" w:hAnsi="Times New Roman" w:cs="Times New Roman"/>
      <w:sz w:val="24"/>
    </w:rPr>
  </w:style>
  <w:style w:type="character" w:customStyle="1" w:styleId="EndNoteBibliographyChar">
    <w:name w:val="EndNote Bibliography Char"/>
    <w:basedOn w:val="a2"/>
    <w:link w:val="EndNoteBibliography"/>
    <w:qFormat/>
    <w:rPr>
      <w:rFonts w:ascii="Times New Roman" w:hAnsi="Times New Roman" w:cs="Times New Roman"/>
      <w:sz w:val="24"/>
    </w:rPr>
  </w:style>
  <w:style w:type="character" w:customStyle="1" w:styleId="10">
    <w:name w:val="标题 1 字符"/>
    <w:basedOn w:val="a2"/>
    <w:link w:val="1"/>
    <w:qFormat/>
    <w:rPr>
      <w:b/>
      <w:bCs/>
      <w:kern w:val="44"/>
      <w:sz w:val="44"/>
      <w:szCs w:val="44"/>
    </w:rPr>
  </w:style>
  <w:style w:type="table" w:customStyle="1" w:styleId="PlainTable51">
    <w:name w:val="Plain Table 51"/>
    <w:basedOn w:val="a3"/>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a3"/>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22">
    <w:name w:val="标题 2 字符"/>
    <w:basedOn w:val="a2"/>
    <w:link w:val="21"/>
    <w:uiPriority w:val="9"/>
    <w:semiHidden/>
    <w:qFormat/>
    <w:rPr>
      <w:rFonts w:asciiTheme="majorHAnsi" w:eastAsiaTheme="majorEastAsia" w:hAnsiTheme="majorHAnsi" w:cstheme="majorBidi"/>
      <w:color w:val="2F5496" w:themeColor="accent1" w:themeShade="BF"/>
      <w:sz w:val="26"/>
      <w:szCs w:val="26"/>
    </w:rPr>
  </w:style>
  <w:style w:type="character" w:customStyle="1" w:styleId="32">
    <w:name w:val="标题 3 字符"/>
    <w:basedOn w:val="a2"/>
    <w:link w:val="31"/>
    <w:uiPriority w:val="9"/>
    <w:semiHidden/>
    <w:qFormat/>
    <w:rPr>
      <w:rFonts w:asciiTheme="majorHAnsi" w:eastAsiaTheme="majorEastAsia" w:hAnsiTheme="majorHAnsi" w:cstheme="majorBidi"/>
      <w:color w:val="1F3864" w:themeColor="accent1" w:themeShade="80"/>
      <w:sz w:val="24"/>
      <w:szCs w:val="24"/>
    </w:rPr>
  </w:style>
  <w:style w:type="character" w:customStyle="1" w:styleId="42">
    <w:name w:val="标题 4 字符"/>
    <w:basedOn w:val="a2"/>
    <w:link w:val="41"/>
    <w:uiPriority w:val="9"/>
    <w:semiHidden/>
    <w:qFormat/>
    <w:rPr>
      <w:rFonts w:asciiTheme="majorHAnsi" w:eastAsiaTheme="majorEastAsia" w:hAnsiTheme="majorHAnsi" w:cstheme="majorBidi"/>
      <w:i/>
      <w:iCs/>
      <w:color w:val="2F5496" w:themeColor="accent1" w:themeShade="BF"/>
    </w:rPr>
  </w:style>
  <w:style w:type="character" w:customStyle="1" w:styleId="52">
    <w:name w:val="标题 5 字符"/>
    <w:basedOn w:val="a2"/>
    <w:link w:val="51"/>
    <w:uiPriority w:val="9"/>
    <w:semiHidden/>
    <w:qFormat/>
    <w:rPr>
      <w:rFonts w:asciiTheme="majorHAnsi" w:eastAsiaTheme="majorEastAsia" w:hAnsiTheme="majorHAnsi" w:cstheme="majorBidi"/>
      <w:color w:val="2F5496" w:themeColor="accent1" w:themeShade="BF"/>
    </w:rPr>
  </w:style>
  <w:style w:type="character" w:customStyle="1" w:styleId="60">
    <w:name w:val="标题 6 字符"/>
    <w:basedOn w:val="a2"/>
    <w:link w:val="6"/>
    <w:uiPriority w:val="9"/>
    <w:semiHidden/>
    <w:rPr>
      <w:rFonts w:asciiTheme="majorHAnsi" w:eastAsiaTheme="majorEastAsia" w:hAnsiTheme="majorHAnsi" w:cstheme="majorBidi"/>
      <w:color w:val="1F3864"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1F3864" w:themeColor="accent1" w:themeShade="80"/>
    </w:rPr>
  </w:style>
  <w:style w:type="character" w:customStyle="1" w:styleId="80">
    <w:name w:val="标题 8 字符"/>
    <w:basedOn w:val="a2"/>
    <w:link w:val="8"/>
    <w:uiPriority w:val="9"/>
    <w:semiHidden/>
    <w:qFormat/>
    <w:rPr>
      <w:rFonts w:asciiTheme="majorHAnsi" w:eastAsiaTheme="majorEastAsia" w:hAnsiTheme="majorHAnsi" w:cstheme="majorBidi"/>
      <w:color w:val="262626" w:themeColor="text1" w:themeTint="D9"/>
      <w:szCs w:val="21"/>
    </w:rPr>
  </w:style>
  <w:style w:type="character" w:customStyle="1" w:styleId="90">
    <w:name w:val="标题 9 字符"/>
    <w:basedOn w:val="a2"/>
    <w:link w:val="9"/>
    <w:uiPriority w:val="9"/>
    <w:semiHidden/>
    <w:qFormat/>
    <w:rPr>
      <w:rFonts w:asciiTheme="majorHAnsi" w:eastAsiaTheme="majorEastAsia" w:hAnsiTheme="majorHAnsi" w:cstheme="majorBidi"/>
      <w:i/>
      <w:iCs/>
      <w:color w:val="262626" w:themeColor="text1" w:themeTint="D9"/>
      <w:szCs w:val="21"/>
    </w:rPr>
  </w:style>
  <w:style w:type="paragraph" w:customStyle="1" w:styleId="1f0">
    <w:name w:val="书目1"/>
    <w:basedOn w:val="a1"/>
    <w:next w:val="a1"/>
    <w:uiPriority w:val="37"/>
    <w:semiHidden/>
    <w:unhideWhenUsed/>
    <w:qFormat/>
  </w:style>
  <w:style w:type="character" w:customStyle="1" w:styleId="af9">
    <w:name w:val="正文文本 字符"/>
    <w:basedOn w:val="a2"/>
    <w:link w:val="af8"/>
    <w:uiPriority w:val="99"/>
    <w:semiHidden/>
    <w:qFormat/>
  </w:style>
  <w:style w:type="character" w:customStyle="1" w:styleId="27">
    <w:name w:val="正文文本 2 字符"/>
    <w:basedOn w:val="a2"/>
    <w:link w:val="26"/>
    <w:uiPriority w:val="99"/>
    <w:semiHidden/>
    <w:qFormat/>
  </w:style>
  <w:style w:type="character" w:customStyle="1" w:styleId="35">
    <w:name w:val="正文文本 3 字符"/>
    <w:basedOn w:val="a2"/>
    <w:link w:val="34"/>
    <w:uiPriority w:val="99"/>
    <w:semiHidden/>
    <w:qFormat/>
    <w:rPr>
      <w:sz w:val="16"/>
      <w:szCs w:val="16"/>
    </w:rPr>
  </w:style>
  <w:style w:type="character" w:customStyle="1" w:styleId="afffc">
    <w:name w:val="正文文本首行缩进 字符"/>
    <w:basedOn w:val="af9"/>
    <w:link w:val="afffb"/>
    <w:uiPriority w:val="99"/>
    <w:semiHidden/>
    <w:qFormat/>
  </w:style>
  <w:style w:type="character" w:customStyle="1" w:styleId="2b">
    <w:name w:val="正文文本首行缩进 2 字符"/>
    <w:basedOn w:val="afb"/>
    <w:link w:val="2a"/>
    <w:uiPriority w:val="99"/>
    <w:semiHidden/>
    <w:qFormat/>
    <w:rPr>
      <w:rFonts w:ascii="Times New Roman" w:eastAsia="Times New Roman" w:hAnsi="Times New Roman" w:cs="Times New Roman"/>
      <w:kern w:val="0"/>
      <w:sz w:val="24"/>
      <w:szCs w:val="24"/>
      <w:lang w:eastAsia="en-US"/>
    </w:rPr>
  </w:style>
  <w:style w:type="character" w:customStyle="1" w:styleId="25">
    <w:name w:val="正文文本缩进 2 字符"/>
    <w:basedOn w:val="a2"/>
    <w:link w:val="24"/>
    <w:uiPriority w:val="99"/>
    <w:semiHidden/>
    <w:qFormat/>
  </w:style>
  <w:style w:type="character" w:customStyle="1" w:styleId="38">
    <w:name w:val="正文文本缩进 3 字符"/>
    <w:basedOn w:val="a2"/>
    <w:link w:val="37"/>
    <w:uiPriority w:val="99"/>
    <w:semiHidden/>
    <w:qFormat/>
    <w:rPr>
      <w:sz w:val="16"/>
      <w:szCs w:val="16"/>
    </w:rPr>
  </w:style>
  <w:style w:type="character" w:customStyle="1" w:styleId="1f1">
    <w:name w:val="书籍标题1"/>
    <w:basedOn w:val="a2"/>
    <w:uiPriority w:val="33"/>
    <w:qFormat/>
    <w:rPr>
      <w:b/>
      <w:bCs/>
      <w:i/>
      <w:iCs/>
      <w:spacing w:val="5"/>
    </w:rPr>
  </w:style>
  <w:style w:type="character" w:customStyle="1" w:styleId="af7">
    <w:name w:val="结束语 字符"/>
    <w:basedOn w:val="a2"/>
    <w:link w:val="af6"/>
    <w:uiPriority w:val="99"/>
    <w:semiHidden/>
    <w:qFormat/>
  </w:style>
  <w:style w:type="character" w:customStyle="1" w:styleId="aff1">
    <w:name w:val="日期 字符"/>
    <w:basedOn w:val="a2"/>
    <w:link w:val="aff0"/>
    <w:uiPriority w:val="99"/>
    <w:semiHidden/>
    <w:qFormat/>
  </w:style>
  <w:style w:type="character" w:customStyle="1" w:styleId="af0">
    <w:name w:val="文档结构图 字符"/>
    <w:basedOn w:val="a2"/>
    <w:link w:val="af"/>
    <w:uiPriority w:val="99"/>
    <w:semiHidden/>
    <w:qFormat/>
    <w:rPr>
      <w:rFonts w:ascii="Segoe UI" w:hAnsi="Segoe UI" w:cs="Segoe UI"/>
      <w:sz w:val="16"/>
      <w:szCs w:val="16"/>
    </w:rPr>
  </w:style>
  <w:style w:type="character" w:customStyle="1" w:styleId="ab">
    <w:name w:val="电子邮件签名 字符"/>
    <w:basedOn w:val="a2"/>
    <w:link w:val="aa"/>
    <w:uiPriority w:val="99"/>
    <w:semiHidden/>
  </w:style>
  <w:style w:type="character" w:customStyle="1" w:styleId="aff3">
    <w:name w:val="尾注文本 字符"/>
    <w:basedOn w:val="a2"/>
    <w:link w:val="aff2"/>
    <w:uiPriority w:val="99"/>
    <w:semiHidden/>
    <w:qFormat/>
    <w:rPr>
      <w:sz w:val="20"/>
      <w:szCs w:val="20"/>
    </w:rPr>
  </w:style>
  <w:style w:type="table" w:customStyle="1" w:styleId="110">
    <w:name w:val="网格表 1 浅色1"/>
    <w:basedOn w:val="a3"/>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网格表 1 浅色 - 着色 11"/>
    <w:basedOn w:val="a3"/>
    <w:uiPriority w:val="46"/>
    <w:qFormat/>
    <w:tblP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210">
    <w:name w:val="网格表 1 浅色 - 着色 21"/>
    <w:basedOn w:val="a3"/>
    <w:uiPriority w:val="46"/>
    <w:qFormat/>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网格表 1 浅色 - 着色 31"/>
    <w:basedOn w:val="a3"/>
    <w:uiPriority w:val="46"/>
    <w:qFormat/>
    <w:tblPr>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网格表 1 浅色 - 着色 41"/>
    <w:basedOn w:val="a3"/>
    <w:uiPriority w:val="46"/>
    <w:qFormat/>
    <w:tblP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网格表 1 浅色 - 着色 51"/>
    <w:basedOn w:val="a3"/>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0">
    <w:name w:val="网格表 1 浅色 - 着色 61"/>
    <w:basedOn w:val="a3"/>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0">
    <w:name w:val="网格表 21"/>
    <w:basedOn w:val="a3"/>
    <w:uiPriority w:val="47"/>
    <w:qFormat/>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网格表 2 - 着色 11"/>
    <w:basedOn w:val="a3"/>
    <w:uiPriority w:val="47"/>
    <w:qFormat/>
    <w:tblPr>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0">
    <w:name w:val="网格表 2 - 着色 21"/>
    <w:basedOn w:val="a3"/>
    <w:uiPriority w:val="47"/>
    <w:qFormat/>
    <w:tblPr>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网格表 2 - 着色 31"/>
    <w:basedOn w:val="a3"/>
    <w:uiPriority w:val="47"/>
    <w:qFormat/>
    <w:tblPr>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网格表 2 - 着色 41"/>
    <w:basedOn w:val="a3"/>
    <w:uiPriority w:val="47"/>
    <w:qFormat/>
    <w:tblPr>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网格表 2 - 着色 51"/>
    <w:basedOn w:val="a3"/>
    <w:uiPriority w:val="47"/>
    <w:qFormat/>
    <w:tblPr>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网格表 2 - 着色 61"/>
    <w:basedOn w:val="a3"/>
    <w:uiPriority w:val="47"/>
    <w:qFormat/>
    <w:tblPr>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网格表 31"/>
    <w:basedOn w:val="a3"/>
    <w:uiPriority w:val="48"/>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网格表 3 - 着色 11"/>
    <w:basedOn w:val="a3"/>
    <w:uiPriority w:val="48"/>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3-21">
    <w:name w:val="网格表 3 - 着色 21"/>
    <w:basedOn w:val="a3"/>
    <w:uiPriority w:val="48"/>
    <w:qFormat/>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
    <w:name w:val="网格表 3 - 着色 31"/>
    <w:basedOn w:val="a3"/>
    <w:uiPriority w:val="48"/>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
    <w:name w:val="网格表 3 - 着色 41"/>
    <w:basedOn w:val="a3"/>
    <w:uiPriority w:val="48"/>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
    <w:name w:val="网格表 3 - 着色 51"/>
    <w:basedOn w:val="a3"/>
    <w:uiPriority w:val="48"/>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
    <w:name w:val="网格表 3 - 着色 61"/>
    <w:basedOn w:val="a3"/>
    <w:uiPriority w:val="48"/>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0">
    <w:name w:val="网格表 41"/>
    <w:basedOn w:val="a3"/>
    <w:uiPriority w:val="49"/>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网格表 4 - 着色 11"/>
    <w:basedOn w:val="a3"/>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网格表 4 - 着色 21"/>
    <w:basedOn w:val="a3"/>
    <w:uiPriority w:val="49"/>
    <w:qFormat/>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网格表 4 - 着色 31"/>
    <w:basedOn w:val="a3"/>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网格表 4 - 着色 41"/>
    <w:basedOn w:val="a3"/>
    <w:uiPriority w:val="49"/>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网格表 4 - 着色 51"/>
    <w:basedOn w:val="a3"/>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网格表 4 - 着色 61"/>
    <w:basedOn w:val="a3"/>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网格表 5 深色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网格表 5 深色 - 着色 1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5-21">
    <w:name w:val="网格表 5 深色 - 着色 2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
    <w:name w:val="网格表 5 深色 - 着色 3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
    <w:name w:val="网格表 5 深色 - 着色 4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
    <w:name w:val="网格表 5 深色 - 着色 5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
    <w:name w:val="网格表 5 深色 - 着色 6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0">
    <w:name w:val="网格表 6 彩色1"/>
    <w:basedOn w:val="a3"/>
    <w:uiPriority w:val="51"/>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网格表 6 彩色 - 着色 11"/>
    <w:basedOn w:val="a3"/>
    <w:uiPriority w:val="51"/>
    <w:qFormat/>
    <w:rPr>
      <w:color w:val="2F5496" w:themeColor="accent1" w:themeShade="BF"/>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
    <w:name w:val="网格表 6 彩色 - 着色 21"/>
    <w:basedOn w:val="a3"/>
    <w:uiPriority w:val="51"/>
    <w:qFormat/>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网格表 6 彩色 - 着色 31"/>
    <w:basedOn w:val="a3"/>
    <w:uiPriority w:val="51"/>
    <w:qFormat/>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网格表 6 彩色 - 着色 41"/>
    <w:basedOn w:val="a3"/>
    <w:uiPriority w:val="51"/>
    <w:qFormat/>
    <w:rPr>
      <w:color w:val="BF8F00" w:themeColor="accent4" w:themeShade="BF"/>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网格表 6 彩色 - 着色 51"/>
    <w:basedOn w:val="a3"/>
    <w:uiPriority w:val="51"/>
    <w:qFormat/>
    <w:rPr>
      <w:color w:val="2E74B5" w:themeColor="accent5" w:themeShade="BF"/>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网格表 6 彩色 - 着色 61"/>
    <w:basedOn w:val="a3"/>
    <w:uiPriority w:val="51"/>
    <w:qFormat/>
    <w:rPr>
      <w:color w:val="538135" w:themeColor="accent6" w:themeShade="BF"/>
    </w:r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网格表 7 彩色1"/>
    <w:basedOn w:val="a3"/>
    <w:uiPriority w:val="52"/>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网格表 7 彩色 - 着色 11"/>
    <w:basedOn w:val="a3"/>
    <w:uiPriority w:val="52"/>
    <w:qFormat/>
    <w:rPr>
      <w:color w:val="2F5496" w:themeColor="accent1" w:themeShade="BF"/>
    </w:rPr>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21">
    <w:name w:val="网格表 7 彩色 - 着色 21"/>
    <w:basedOn w:val="a3"/>
    <w:uiPriority w:val="52"/>
    <w:qFormat/>
    <w:rPr>
      <w:color w:val="C45911" w:themeColor="accent2" w:themeShade="BF"/>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
    <w:name w:val="网格表 7 彩色 - 着色 31"/>
    <w:basedOn w:val="a3"/>
    <w:uiPriority w:val="52"/>
    <w:qFormat/>
    <w:rPr>
      <w:color w:val="7B7B7B" w:themeColor="accent3" w:themeShade="BF"/>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
    <w:name w:val="网格表 7 彩色 - 着色 41"/>
    <w:basedOn w:val="a3"/>
    <w:uiPriority w:val="52"/>
    <w:qFormat/>
    <w:rPr>
      <w:color w:val="BF8F00" w:themeColor="accent4" w:themeShade="BF"/>
    </w:rPr>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
    <w:name w:val="网格表 7 彩色 - 着色 51"/>
    <w:basedOn w:val="a3"/>
    <w:uiPriority w:val="52"/>
    <w:qFormat/>
    <w:rPr>
      <w:color w:val="2E74B5" w:themeColor="accent5" w:themeShade="BF"/>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
    <w:name w:val="网格表 7 彩色 - 着色 61"/>
    <w:basedOn w:val="a3"/>
    <w:uiPriority w:val="52"/>
    <w:qFormat/>
    <w:rPr>
      <w:color w:val="538135" w:themeColor="accent6" w:themeShade="BF"/>
    </w:r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1f2">
    <w:name w:val="井号标签1"/>
    <w:basedOn w:val="a2"/>
    <w:uiPriority w:val="99"/>
    <w:qFormat/>
    <w:rPr>
      <w:color w:val="2B579A"/>
      <w:shd w:val="clear" w:color="auto" w:fill="E1DFDD"/>
    </w:rPr>
  </w:style>
  <w:style w:type="character" w:customStyle="1" w:styleId="HTML0">
    <w:name w:val="HTML 地址 字符"/>
    <w:basedOn w:val="a2"/>
    <w:link w:val="HTML"/>
    <w:uiPriority w:val="99"/>
    <w:semiHidden/>
    <w:qFormat/>
    <w:rPr>
      <w:i/>
      <w:iCs/>
    </w:rPr>
  </w:style>
  <w:style w:type="character" w:customStyle="1" w:styleId="HTML2">
    <w:name w:val="HTML 预设格式 字符"/>
    <w:basedOn w:val="a2"/>
    <w:link w:val="HTML1"/>
    <w:uiPriority w:val="99"/>
    <w:semiHidden/>
    <w:rPr>
      <w:rFonts w:ascii="Consolas" w:hAnsi="Consolas"/>
      <w:sz w:val="20"/>
      <w:szCs w:val="20"/>
    </w:rPr>
  </w:style>
  <w:style w:type="character" w:customStyle="1" w:styleId="1f3">
    <w:name w:val="明显强调1"/>
    <w:basedOn w:val="a2"/>
    <w:uiPriority w:val="21"/>
    <w:qFormat/>
    <w:rPr>
      <w:i/>
      <w:iCs/>
      <w:color w:val="4472C4" w:themeColor="accent1"/>
    </w:rPr>
  </w:style>
  <w:style w:type="paragraph" w:styleId="afffff4">
    <w:name w:val="Intense Quote"/>
    <w:basedOn w:val="a1"/>
    <w:next w:val="a1"/>
    <w:link w:val="afffff5"/>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ff5">
    <w:name w:val="明显引用 字符"/>
    <w:basedOn w:val="a2"/>
    <w:link w:val="afffff4"/>
    <w:uiPriority w:val="30"/>
    <w:rPr>
      <w:i/>
      <w:iCs/>
      <w:color w:val="4472C4" w:themeColor="accent1"/>
    </w:rPr>
  </w:style>
  <w:style w:type="character" w:customStyle="1" w:styleId="1f4">
    <w:name w:val="明显参考1"/>
    <w:basedOn w:val="a2"/>
    <w:uiPriority w:val="32"/>
    <w:qFormat/>
    <w:rPr>
      <w:b/>
      <w:bCs/>
      <w:smallCaps/>
      <w:color w:val="4472C4" w:themeColor="accent1"/>
      <w:spacing w:val="5"/>
    </w:rPr>
  </w:style>
  <w:style w:type="table" w:customStyle="1" w:styleId="111">
    <w:name w:val="清单表 1 浅色1"/>
    <w:basedOn w:val="a3"/>
    <w:uiPriority w:val="46"/>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1">
    <w:name w:val="清单表 1 浅色 - 着色 11"/>
    <w:basedOn w:val="a3"/>
    <w:uiPriority w:val="46"/>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211">
    <w:name w:val="清单表 1 浅色 - 着色 21"/>
    <w:basedOn w:val="a3"/>
    <w:uiPriority w:val="46"/>
    <w:qFormat/>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1">
    <w:name w:val="清单表 1 浅色 - 着色 31"/>
    <w:basedOn w:val="a3"/>
    <w:uiPriority w:val="46"/>
    <w:qFormat/>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1">
    <w:name w:val="清单表 1 浅色 - 着色 41"/>
    <w:basedOn w:val="a3"/>
    <w:uiPriority w:val="46"/>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1">
    <w:name w:val="清单表 1 浅色 - 着色 51"/>
    <w:basedOn w:val="a3"/>
    <w:uiPriority w:val="46"/>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1">
    <w:name w:val="清单表 1 浅色 - 着色 61"/>
    <w:basedOn w:val="a3"/>
    <w:uiPriority w:val="46"/>
    <w:qFormat/>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
    <w:name w:val="清单表 21"/>
    <w:basedOn w:val="a3"/>
    <w:uiPriority w:val="47"/>
    <w:qFormat/>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清单表 2 - 着色 11"/>
    <w:basedOn w:val="a3"/>
    <w:uiPriority w:val="47"/>
    <w:qFormat/>
    <w:tblPr>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1">
    <w:name w:val="清单表 2 - 着色 21"/>
    <w:basedOn w:val="a3"/>
    <w:uiPriority w:val="47"/>
    <w:qFormat/>
    <w:tblPr>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清单表 2 - 着色 31"/>
    <w:basedOn w:val="a3"/>
    <w:uiPriority w:val="47"/>
    <w:qFormat/>
    <w:tblPr>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
    <w:name w:val="清单表 2 - 着色 41"/>
    <w:basedOn w:val="a3"/>
    <w:uiPriority w:val="47"/>
    <w:qFormat/>
    <w:tblPr>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
    <w:name w:val="清单表 2 - 着色 51"/>
    <w:basedOn w:val="a3"/>
    <w:uiPriority w:val="47"/>
    <w:qFormat/>
    <w:tblPr>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1">
    <w:name w:val="清单表 2 - 着色 61"/>
    <w:basedOn w:val="a3"/>
    <w:uiPriority w:val="47"/>
    <w:qFormat/>
    <w:tblPr>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
    <w:name w:val="清单表 31"/>
    <w:basedOn w:val="a3"/>
    <w:uiPriority w:val="48"/>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清单表 3 - 着色 11"/>
    <w:basedOn w:val="a3"/>
    <w:uiPriority w:val="48"/>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210">
    <w:name w:val="清单表 3 - 着色 21"/>
    <w:basedOn w:val="a3"/>
    <w:uiPriority w:val="48"/>
    <w:qFormat/>
    <w:tblPr>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清单表 3 - 着色 31"/>
    <w:basedOn w:val="a3"/>
    <w:uiPriority w:val="48"/>
    <w:qFormat/>
    <w:tblPr>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0">
    <w:name w:val="清单表 3 - 着色 41"/>
    <w:basedOn w:val="a3"/>
    <w:uiPriority w:val="48"/>
    <w:qFormat/>
    <w:tblPr>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0">
    <w:name w:val="清单表 3 - 着色 51"/>
    <w:basedOn w:val="a3"/>
    <w:uiPriority w:val="48"/>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0">
    <w:name w:val="清单表 3 - 着色 61"/>
    <w:basedOn w:val="a3"/>
    <w:uiPriority w:val="48"/>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
    <w:name w:val="清单表 41"/>
    <w:basedOn w:val="a3"/>
    <w:uiPriority w:val="49"/>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清单表 4 - 着色 11"/>
    <w:basedOn w:val="a3"/>
    <w:uiPriority w:val="49"/>
    <w:qFormat/>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0">
    <w:name w:val="清单表 4 - 着色 21"/>
    <w:basedOn w:val="a3"/>
    <w:uiPriority w:val="49"/>
    <w:qFormat/>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清单表 4 - 着色 31"/>
    <w:basedOn w:val="a3"/>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清单表 4 - 着色 41"/>
    <w:basedOn w:val="a3"/>
    <w:uiPriority w:val="49"/>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清单表 4 - 着色 51"/>
    <w:basedOn w:val="a3"/>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清单表 4 - 着色 61"/>
    <w:basedOn w:val="a3"/>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
    <w:name w:val="清单表 5 深色1"/>
    <w:basedOn w:val="a3"/>
    <w:uiPriority w:val="50"/>
    <w:qFormat/>
    <w:rPr>
      <w:color w:val="FFFFFF" w:themeColor="background1"/>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清单表 5 深色 - 着色 11"/>
    <w:basedOn w:val="a3"/>
    <w:uiPriority w:val="50"/>
    <w:qFormat/>
    <w:rPr>
      <w:color w:val="FFFFFF" w:themeColor="background1"/>
    </w:rPr>
    <w:tblPr>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清单表 5 深色 - 着色 21"/>
    <w:basedOn w:val="a3"/>
    <w:uiPriority w:val="50"/>
    <w:qFormat/>
    <w:rPr>
      <w:color w:val="FFFFFF" w:themeColor="background1"/>
    </w:rPr>
    <w:tblPr>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清单表 5 深色 - 着色 31"/>
    <w:basedOn w:val="a3"/>
    <w:uiPriority w:val="50"/>
    <w:qFormat/>
    <w:rPr>
      <w:color w:val="FFFFFF" w:themeColor="background1"/>
    </w:rPr>
    <w:tblPr>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清单表 5 深色 - 着色 41"/>
    <w:basedOn w:val="a3"/>
    <w:uiPriority w:val="50"/>
    <w:qFormat/>
    <w:rPr>
      <w:color w:val="FFFFFF" w:themeColor="background1"/>
    </w:rPr>
    <w:tblPr>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清单表 5 深色 - 着色 51"/>
    <w:basedOn w:val="a3"/>
    <w:uiPriority w:val="50"/>
    <w:qFormat/>
    <w:rPr>
      <w:color w:val="FFFFFF" w:themeColor="background1"/>
    </w:rPr>
    <w:tblPr>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清单表 5 深色 - 着色 61"/>
    <w:basedOn w:val="a3"/>
    <w:uiPriority w:val="50"/>
    <w:qFormat/>
    <w:rPr>
      <w:color w:val="FFFFFF" w:themeColor="background1"/>
    </w:rPr>
    <w:tblPr>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1">
    <w:name w:val="清单表 6 彩色1"/>
    <w:basedOn w:val="a3"/>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清单表 6 彩色 - 着色 11"/>
    <w:basedOn w:val="a3"/>
    <w:uiPriority w:val="51"/>
    <w:qFormat/>
    <w:rPr>
      <w:color w:val="2F5496" w:themeColor="accent1" w:themeShade="BF"/>
    </w:rPr>
    <w:tblPr>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0">
    <w:name w:val="清单表 6 彩色 - 着色 21"/>
    <w:basedOn w:val="a3"/>
    <w:uiPriority w:val="51"/>
    <w:qFormat/>
    <w:rPr>
      <w:color w:val="C45911" w:themeColor="accent2" w:themeShade="BF"/>
    </w:rPr>
    <w:tblPr>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清单表 6 彩色 - 着色 31"/>
    <w:basedOn w:val="a3"/>
    <w:uiPriority w:val="51"/>
    <w:qFormat/>
    <w:rPr>
      <w:color w:val="7B7B7B" w:themeColor="accent3" w:themeShade="BF"/>
    </w:rPr>
    <w:tblPr>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清单表 6 彩色 - 着色 41"/>
    <w:basedOn w:val="a3"/>
    <w:uiPriority w:val="51"/>
    <w:qFormat/>
    <w:rPr>
      <w:color w:val="BF8F00" w:themeColor="accent4" w:themeShade="BF"/>
    </w:rPr>
    <w:tblPr>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清单表 6 彩色 - 着色 51"/>
    <w:basedOn w:val="a3"/>
    <w:uiPriority w:val="51"/>
    <w:qFormat/>
    <w:rPr>
      <w:color w:val="2E74B5" w:themeColor="accent5" w:themeShade="BF"/>
    </w:rPr>
    <w:tblPr>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清单表 6 彩色 - 着色 61"/>
    <w:basedOn w:val="a3"/>
    <w:uiPriority w:val="51"/>
    <w:qFormat/>
    <w:rPr>
      <w:color w:val="538135" w:themeColor="accent6" w:themeShade="BF"/>
    </w:rPr>
    <w:tblPr>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清单表 7 彩色1"/>
    <w:basedOn w:val="a3"/>
    <w:uiPriority w:val="52"/>
    <w:qFormat/>
    <w:rPr>
      <w:color w:val="000000" w:themeColor="text1"/>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清单表 7 彩色 - 着色 11"/>
    <w:basedOn w:val="a3"/>
    <w:uiPriority w:val="52"/>
    <w:qFormat/>
    <w:rPr>
      <w:color w:val="2F5496" w:themeColor="accent1" w:themeShade="BF"/>
    </w:rP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清单表 7 彩色 - 着色 21"/>
    <w:basedOn w:val="a3"/>
    <w:uiPriority w:val="52"/>
    <w:qFormat/>
    <w:rPr>
      <w:color w:val="C45911" w:themeColor="accent2" w:themeShade="BF"/>
    </w:rP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3"/>
    <w:uiPriority w:val="52"/>
    <w:qFormat/>
    <w:rPr>
      <w:color w:val="7B7B7B" w:themeColor="accent3" w:themeShade="BF"/>
    </w:rP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清单表 7 彩色 - 着色 41"/>
    <w:basedOn w:val="a3"/>
    <w:uiPriority w:val="52"/>
    <w:qFormat/>
    <w:rPr>
      <w:color w:val="BF8F00" w:themeColor="accent4" w:themeShade="BF"/>
    </w:rP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清单表 7 彩色 - 着色 51"/>
    <w:basedOn w:val="a3"/>
    <w:uiPriority w:val="52"/>
    <w:qFormat/>
    <w:rPr>
      <w:color w:val="2E74B5" w:themeColor="accent5" w:themeShade="BF"/>
    </w:rP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清单表 7 彩色 - 着色 61"/>
    <w:basedOn w:val="a3"/>
    <w:uiPriority w:val="52"/>
    <w:qFormat/>
    <w:rPr>
      <w:color w:val="538135" w:themeColor="accent6" w:themeShade="BF"/>
    </w:rP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6">
    <w:name w:val="宏文本 字符"/>
    <w:basedOn w:val="a2"/>
    <w:link w:val="a5"/>
    <w:uiPriority w:val="99"/>
    <w:semiHidden/>
    <w:qFormat/>
    <w:rPr>
      <w:rFonts w:ascii="Consolas" w:hAnsi="Consolas"/>
      <w:sz w:val="20"/>
      <w:szCs w:val="20"/>
    </w:rPr>
  </w:style>
  <w:style w:type="character" w:customStyle="1" w:styleId="1f5">
    <w:name w:val="@他1"/>
    <w:basedOn w:val="a2"/>
    <w:uiPriority w:val="99"/>
    <w:qFormat/>
    <w:rPr>
      <w:color w:val="2B579A"/>
      <w:shd w:val="clear" w:color="auto" w:fill="E1DFDD"/>
    </w:rPr>
  </w:style>
  <w:style w:type="character" w:customStyle="1" w:styleId="afff5">
    <w:name w:val="信息标题 字符"/>
    <w:basedOn w:val="a2"/>
    <w:link w:val="afff4"/>
    <w:uiPriority w:val="99"/>
    <w:semiHidden/>
    <w:qFormat/>
    <w:rPr>
      <w:rFonts w:asciiTheme="majorHAnsi" w:eastAsiaTheme="majorEastAsia" w:hAnsiTheme="majorHAnsi" w:cstheme="majorBidi"/>
      <w:sz w:val="24"/>
      <w:szCs w:val="24"/>
      <w:shd w:val="pct20" w:color="auto" w:fill="auto"/>
    </w:rPr>
  </w:style>
  <w:style w:type="paragraph" w:styleId="afffff6">
    <w:name w:val="No Spacing"/>
    <w:uiPriority w:val="1"/>
    <w:qFormat/>
    <w:pPr>
      <w:widowControl w:val="0"/>
      <w:jc w:val="both"/>
    </w:pPr>
    <w:rPr>
      <w:kern w:val="2"/>
      <w:sz w:val="21"/>
      <w:szCs w:val="22"/>
    </w:rPr>
  </w:style>
  <w:style w:type="character" w:customStyle="1" w:styleId="a9">
    <w:name w:val="注释标题 字符"/>
    <w:basedOn w:val="a2"/>
    <w:link w:val="a8"/>
    <w:uiPriority w:val="99"/>
    <w:semiHidden/>
    <w:qFormat/>
  </w:style>
  <w:style w:type="table" w:customStyle="1" w:styleId="112">
    <w:name w:val="无格式表格 11"/>
    <w:basedOn w:val="a3"/>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无格式表格 21"/>
    <w:basedOn w:val="a3"/>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无格式表格 31"/>
    <w:basedOn w:val="a3"/>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2">
    <w:name w:val="无格式表格 41"/>
    <w:basedOn w:val="a3"/>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无格式表格 51"/>
    <w:basedOn w:val="a3"/>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ff">
    <w:name w:val="纯文本 字符"/>
    <w:basedOn w:val="a2"/>
    <w:link w:val="afe"/>
    <w:uiPriority w:val="99"/>
    <w:semiHidden/>
    <w:qFormat/>
    <w:rPr>
      <w:rFonts w:ascii="Consolas" w:hAnsi="Consolas"/>
      <w:szCs w:val="21"/>
    </w:rPr>
  </w:style>
  <w:style w:type="paragraph" w:styleId="afffff7">
    <w:name w:val="Quote"/>
    <w:basedOn w:val="a1"/>
    <w:next w:val="a1"/>
    <w:link w:val="afffff8"/>
    <w:uiPriority w:val="29"/>
    <w:qFormat/>
    <w:pPr>
      <w:spacing w:before="200"/>
      <w:ind w:left="864" w:right="864"/>
      <w:jc w:val="center"/>
    </w:pPr>
    <w:rPr>
      <w:i/>
      <w:iCs/>
      <w:color w:val="404040" w:themeColor="text1" w:themeTint="BF"/>
    </w:rPr>
  </w:style>
  <w:style w:type="character" w:customStyle="1" w:styleId="afffff8">
    <w:name w:val="引用 字符"/>
    <w:basedOn w:val="a2"/>
    <w:link w:val="afffff7"/>
    <w:uiPriority w:val="29"/>
    <w:qFormat/>
    <w:rPr>
      <w:i/>
      <w:iCs/>
      <w:color w:val="404040" w:themeColor="text1" w:themeTint="BF"/>
    </w:rPr>
  </w:style>
  <w:style w:type="character" w:customStyle="1" w:styleId="af5">
    <w:name w:val="称呼 字符"/>
    <w:basedOn w:val="a2"/>
    <w:link w:val="af4"/>
    <w:uiPriority w:val="99"/>
    <w:semiHidden/>
    <w:qFormat/>
  </w:style>
  <w:style w:type="character" w:customStyle="1" w:styleId="affc">
    <w:name w:val="签名 字符"/>
    <w:basedOn w:val="a2"/>
    <w:link w:val="affb"/>
    <w:uiPriority w:val="99"/>
    <w:semiHidden/>
    <w:qFormat/>
  </w:style>
  <w:style w:type="character" w:customStyle="1" w:styleId="1f6">
    <w:name w:val="智能超链接1"/>
    <w:basedOn w:val="a2"/>
    <w:uiPriority w:val="99"/>
    <w:qFormat/>
    <w:rPr>
      <w:u w:val="dotted"/>
    </w:rPr>
  </w:style>
  <w:style w:type="character" w:customStyle="1" w:styleId="1f7">
    <w:name w:val="智能链接1"/>
    <w:basedOn w:val="a2"/>
    <w:uiPriority w:val="99"/>
    <w:qFormat/>
    <w:rPr>
      <w:color w:val="0000FF"/>
      <w:u w:val="single"/>
      <w:shd w:val="clear" w:color="auto" w:fill="F3F2F1"/>
    </w:rPr>
  </w:style>
  <w:style w:type="character" w:customStyle="1" w:styleId="afff">
    <w:name w:val="副标题 字符"/>
    <w:basedOn w:val="a2"/>
    <w:link w:val="affe"/>
    <w:uiPriority w:val="11"/>
    <w:qFormat/>
    <w:rPr>
      <w:color w:val="595959" w:themeColor="text1" w:themeTint="A6"/>
      <w:spacing w:val="15"/>
      <w:sz w:val="22"/>
    </w:rPr>
  </w:style>
  <w:style w:type="character" w:customStyle="1" w:styleId="1f8">
    <w:name w:val="不明显强调1"/>
    <w:basedOn w:val="a2"/>
    <w:uiPriority w:val="19"/>
    <w:qFormat/>
    <w:rPr>
      <w:i/>
      <w:iCs/>
      <w:color w:val="404040" w:themeColor="text1" w:themeTint="BF"/>
    </w:rPr>
  </w:style>
  <w:style w:type="character" w:customStyle="1" w:styleId="1f9">
    <w:name w:val="不明显参考1"/>
    <w:basedOn w:val="a2"/>
    <w:uiPriority w:val="31"/>
    <w:qFormat/>
    <w:rPr>
      <w:smallCaps/>
      <w:color w:val="595959" w:themeColor="text1" w:themeTint="A6"/>
    </w:rPr>
  </w:style>
  <w:style w:type="table" w:customStyle="1" w:styleId="1fa">
    <w:name w:val="网格型浅色1"/>
    <w:basedOn w:val="a3"/>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8">
    <w:name w:val="标题 字符"/>
    <w:basedOn w:val="a2"/>
    <w:link w:val="afff7"/>
    <w:uiPriority w:val="10"/>
    <w:qFormat/>
    <w:rPr>
      <w:rFonts w:asciiTheme="majorHAnsi" w:eastAsiaTheme="majorEastAsia" w:hAnsiTheme="majorHAnsi" w:cstheme="majorBidi"/>
      <w:spacing w:val="-10"/>
      <w:kern w:val="28"/>
      <w:sz w:val="56"/>
      <w:szCs w:val="56"/>
    </w:rPr>
  </w:style>
  <w:style w:type="paragraph" w:customStyle="1" w:styleId="TOC10">
    <w:name w:val="TOC 标题1"/>
    <w:basedOn w:val="1"/>
    <w:next w:val="a1"/>
    <w:uiPriority w:val="39"/>
    <w:semiHidden/>
    <w:unhideWhenUsed/>
    <w:qFormat/>
    <w:pPr>
      <w:spacing w:before="240" w:after="0" w:line="259" w:lineRule="auto"/>
      <w:outlineLvl w:val="9"/>
    </w:pPr>
    <w:rPr>
      <w:rFonts w:asciiTheme="majorHAnsi" w:eastAsiaTheme="majorEastAsia" w:hAnsiTheme="majorHAnsi" w:cstheme="majorBidi"/>
      <w:b w:val="0"/>
      <w:bCs w:val="0"/>
      <w:color w:val="2F5496" w:themeColor="accent1" w:themeShade="BF"/>
      <w:kern w:val="2"/>
      <w:sz w:val="32"/>
      <w:szCs w:val="32"/>
    </w:rPr>
  </w:style>
  <w:style w:type="character" w:customStyle="1" w:styleId="2f9">
    <w:name w:val="未处理的提及2"/>
    <w:basedOn w:val="a2"/>
    <w:uiPriority w:val="99"/>
    <w:qFormat/>
    <w:rPr>
      <w:color w:val="605E5C"/>
      <w:shd w:val="clear" w:color="auto" w:fill="E1DFDD"/>
    </w:rPr>
  </w:style>
  <w:style w:type="character" w:customStyle="1" w:styleId="EndNoteBibliography0">
    <w:name w:val="EndNote Bibliography 字符"/>
    <w:basedOn w:val="a2"/>
    <w:qFormat/>
    <w:rPr>
      <w:rFonts w:ascii="Calibri" w:hAnsi="Calibri" w:cs="Calibri"/>
      <w:kern w:val="2"/>
      <w:szCs w:val="22"/>
    </w:rPr>
  </w:style>
  <w:style w:type="paragraph" w:styleId="afffff9">
    <w:name w:val="Revision"/>
    <w:hidden/>
    <w:uiPriority w:val="99"/>
    <w:semiHidden/>
    <w:rsid w:val="00F1291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1A574-DAAF-4C41-9725-E4C9DF33A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6005</Words>
  <Characters>34233</Characters>
  <Application>Microsoft Office Word</Application>
  <DocSecurity>0</DocSecurity>
  <Lines>285</Lines>
  <Paragraphs>80</Paragraphs>
  <ScaleCrop>false</ScaleCrop>
  <Company/>
  <LinksUpToDate>false</LinksUpToDate>
  <CharactersWithSpaces>40158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渐舒</dc:creator>
  <cp:lastModifiedBy>王 渐舒</cp:lastModifiedBy>
  <cp:revision>3</cp:revision>
  <dcterms:created xsi:type="dcterms:W3CDTF">2023-04-07T12:15:00Z</dcterms:created>
  <dcterms:modified xsi:type="dcterms:W3CDTF">2023-04-07T13:37:00Z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a10d4fa2-08c8-4d2a-ba97-808bc35b58e8</vt:lpwstr>
  </property>
  <property fmtid="{D5CDD505-2E9C-101B-9397-08002B2CF9AE}" pid="3" name="LE1">
    <vt:filetime>2023-03-17T08:57:21Z</vt:filetime>
  </property>
  <property fmtid="{D5CDD505-2E9C-101B-9397-08002B2CF9AE}" pid="4" name="ReminderText">
    <vt:lpwstr>_GG52QV4K</vt:lpwstr>
  </property>
  <property fmtid="{D5CDD505-2E9C-101B-9397-08002B2CF9AE}" pid="5" name="KSOProductBuildVer">
    <vt:lpwstr>2052-11.1.0.13703</vt:lpwstr>
  </property>
  <property fmtid="{D5CDD505-2E9C-101B-9397-08002B2CF9AE}" pid="6" name="ICV">
    <vt:lpwstr>CD50D5945AD740B890336F55FDBB6549</vt:lpwstr>
  </property>
</Properties>
</file>