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859FF" w14:textId="77777777" w:rsidR="00B71E0A" w:rsidRDefault="00B841B6">
      <w:pPr>
        <w:pStyle w:val="BodyText"/>
        <w:spacing w:line="660" w:lineRule="auto"/>
        <w:ind w:left="540" w:right="8570"/>
      </w:pPr>
      <w:bookmarkStart w:id="0" w:name="_bookmark28"/>
      <w:bookmarkEnd w:id="0"/>
      <w:r>
        <w:t>Appendix</w:t>
      </w:r>
      <w:bookmarkStart w:id="1" w:name="_bookmark29"/>
      <w:bookmarkEnd w:id="1"/>
      <w:r>
        <w:t xml:space="preserve"> </w:t>
      </w:r>
      <w:r>
        <w:rPr>
          <w:u w:val="single"/>
        </w:rPr>
        <w:t>Appendix A</w:t>
      </w:r>
    </w:p>
    <w:p w14:paraId="2F215238" w14:textId="77777777" w:rsidR="00B71E0A" w:rsidRDefault="00B841B6">
      <w:pPr>
        <w:pStyle w:val="BodyText"/>
        <w:spacing w:line="270" w:lineRule="exact"/>
        <w:ind w:left="540"/>
      </w:pPr>
      <w:r>
        <w:t>Parental Authority Questionnaire - Short</w:t>
      </w:r>
    </w:p>
    <w:p w14:paraId="2C5C0C3B" w14:textId="77777777" w:rsidR="00B71E0A" w:rsidRDefault="00B71E0A">
      <w:pPr>
        <w:spacing w:line="270" w:lineRule="exact"/>
        <w:sectPr w:rsidR="00B71E0A">
          <w:pgSz w:w="11910" w:h="16840"/>
          <w:pgMar w:top="1360" w:right="700" w:bottom="280" w:left="900" w:header="720" w:footer="720" w:gutter="0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516"/>
        <w:gridCol w:w="1558"/>
      </w:tblGrid>
      <w:tr w:rsidR="00B71E0A" w14:paraId="4A0F53FF" w14:textId="77777777">
        <w:trPr>
          <w:trHeight w:val="552"/>
        </w:trPr>
        <w:tc>
          <w:tcPr>
            <w:tcW w:w="562" w:type="dxa"/>
          </w:tcPr>
          <w:p w14:paraId="624DFDC3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516" w:type="dxa"/>
          </w:tcPr>
          <w:p w14:paraId="650D02DF" w14:textId="77777777" w:rsidR="00B71E0A" w:rsidRDefault="00B841B6">
            <w:pPr>
              <w:pStyle w:val="TableParagraph"/>
              <w:spacing w:before="2"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I feel that that in a well-run home, the children should have their way in the family as often as the parents do</w:t>
            </w:r>
          </w:p>
        </w:tc>
        <w:tc>
          <w:tcPr>
            <w:tcW w:w="1558" w:type="dxa"/>
          </w:tcPr>
          <w:p w14:paraId="3F340778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27C30B38" w14:textId="77777777">
        <w:trPr>
          <w:trHeight w:val="549"/>
        </w:trPr>
        <w:tc>
          <w:tcPr>
            <w:tcW w:w="562" w:type="dxa"/>
          </w:tcPr>
          <w:p w14:paraId="49162977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6" w:type="dxa"/>
          </w:tcPr>
          <w:p w14:paraId="72418D2C" w14:textId="77777777" w:rsidR="00B71E0A" w:rsidRDefault="00B841B6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Even if my </w:t>
            </w:r>
            <w:r>
              <w:rPr>
                <w:sz w:val="24"/>
              </w:rPr>
              <w:t>child(ren) don’t agree with me, I feel that it is for their own good if they are forced to conform to what I think is right</w:t>
            </w:r>
          </w:p>
        </w:tc>
        <w:tc>
          <w:tcPr>
            <w:tcW w:w="1558" w:type="dxa"/>
          </w:tcPr>
          <w:p w14:paraId="57D1D41C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3AFCA08" w14:textId="77777777">
        <w:trPr>
          <w:trHeight w:val="549"/>
        </w:trPr>
        <w:tc>
          <w:tcPr>
            <w:tcW w:w="562" w:type="dxa"/>
          </w:tcPr>
          <w:p w14:paraId="00921D0B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6" w:type="dxa"/>
          </w:tcPr>
          <w:p w14:paraId="0070DD3B" w14:textId="77777777" w:rsidR="00B71E0A" w:rsidRDefault="00B841B6">
            <w:pPr>
              <w:pStyle w:val="TableParagraph"/>
              <w:spacing w:line="276" w:lineRule="exact"/>
              <w:ind w:right="900"/>
              <w:rPr>
                <w:sz w:val="24"/>
              </w:rPr>
            </w:pPr>
            <w:r>
              <w:rPr>
                <w:sz w:val="24"/>
              </w:rPr>
              <w:t>Whenever I tell my children something to do, I expect them to do it immediately without asking questions</w:t>
            </w:r>
          </w:p>
        </w:tc>
        <w:tc>
          <w:tcPr>
            <w:tcW w:w="1558" w:type="dxa"/>
          </w:tcPr>
          <w:p w14:paraId="04E3D6B0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239C7CCE" w14:textId="77777777">
        <w:trPr>
          <w:trHeight w:val="550"/>
        </w:trPr>
        <w:tc>
          <w:tcPr>
            <w:tcW w:w="562" w:type="dxa"/>
          </w:tcPr>
          <w:p w14:paraId="79E666EC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6" w:type="dxa"/>
          </w:tcPr>
          <w:p w14:paraId="1707608D" w14:textId="77777777" w:rsidR="00B71E0A" w:rsidRDefault="00B841B6">
            <w:pPr>
              <w:pStyle w:val="TableParagraph"/>
              <w:spacing w:before="1"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Once policy is established, I discuss the reason behind the policy with my children</w:t>
            </w:r>
          </w:p>
        </w:tc>
        <w:tc>
          <w:tcPr>
            <w:tcW w:w="1558" w:type="dxa"/>
          </w:tcPr>
          <w:p w14:paraId="110FBB98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7B03BE2F" w14:textId="77777777">
        <w:trPr>
          <w:trHeight w:val="549"/>
        </w:trPr>
        <w:tc>
          <w:tcPr>
            <w:tcW w:w="562" w:type="dxa"/>
          </w:tcPr>
          <w:p w14:paraId="456CA25C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6" w:type="dxa"/>
          </w:tcPr>
          <w:p w14:paraId="739D6DBF" w14:textId="77777777" w:rsidR="00B71E0A" w:rsidRDefault="00B841B6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I encourage verbal give and take with my children whenever they think policies are unfair</w:t>
            </w:r>
          </w:p>
        </w:tc>
        <w:tc>
          <w:tcPr>
            <w:tcW w:w="1558" w:type="dxa"/>
          </w:tcPr>
          <w:p w14:paraId="79883FC7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5635E547" w14:textId="77777777">
        <w:trPr>
          <w:trHeight w:val="549"/>
        </w:trPr>
        <w:tc>
          <w:tcPr>
            <w:tcW w:w="562" w:type="dxa"/>
          </w:tcPr>
          <w:p w14:paraId="59A40BE1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6" w:type="dxa"/>
          </w:tcPr>
          <w:p w14:paraId="0568ABDB" w14:textId="77777777" w:rsidR="00B71E0A" w:rsidRDefault="00B841B6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I feel children should be free to make up their own </w:t>
            </w:r>
            <w:r>
              <w:rPr>
                <w:sz w:val="24"/>
              </w:rPr>
              <w:t>minds and do what they want even if it against my will</w:t>
            </w:r>
          </w:p>
        </w:tc>
        <w:tc>
          <w:tcPr>
            <w:tcW w:w="1558" w:type="dxa"/>
          </w:tcPr>
          <w:p w14:paraId="1B95A05E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6E97ECB" w14:textId="77777777">
        <w:trPr>
          <w:trHeight w:val="272"/>
        </w:trPr>
        <w:tc>
          <w:tcPr>
            <w:tcW w:w="562" w:type="dxa"/>
          </w:tcPr>
          <w:p w14:paraId="6CA9B84C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6" w:type="dxa"/>
          </w:tcPr>
          <w:p w14:paraId="46101DD7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 do not allow my children to question the decision I make</w:t>
            </w:r>
          </w:p>
        </w:tc>
        <w:tc>
          <w:tcPr>
            <w:tcW w:w="1558" w:type="dxa"/>
          </w:tcPr>
          <w:p w14:paraId="7355A009" w14:textId="77777777" w:rsidR="00B71E0A" w:rsidRDefault="00B841B6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05A48517" w14:textId="77777777">
        <w:trPr>
          <w:trHeight w:val="552"/>
        </w:trPr>
        <w:tc>
          <w:tcPr>
            <w:tcW w:w="562" w:type="dxa"/>
          </w:tcPr>
          <w:p w14:paraId="36B1FF99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6" w:type="dxa"/>
          </w:tcPr>
          <w:p w14:paraId="65A75FDB" w14:textId="77777777" w:rsidR="00B71E0A" w:rsidRDefault="00B841B6">
            <w:pPr>
              <w:pStyle w:val="TableParagraph"/>
              <w:spacing w:before="2"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I direct the activities and decisions of my children through reasoning and discipline</w:t>
            </w:r>
          </w:p>
        </w:tc>
        <w:tc>
          <w:tcPr>
            <w:tcW w:w="1558" w:type="dxa"/>
          </w:tcPr>
          <w:p w14:paraId="61153524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2F525717" w14:textId="77777777">
        <w:trPr>
          <w:trHeight w:val="549"/>
        </w:trPr>
        <w:tc>
          <w:tcPr>
            <w:tcW w:w="562" w:type="dxa"/>
          </w:tcPr>
          <w:p w14:paraId="1392831F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6" w:type="dxa"/>
          </w:tcPr>
          <w:p w14:paraId="76BD05D7" w14:textId="77777777" w:rsidR="00B71E0A" w:rsidRDefault="00B841B6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I believe </w:t>
            </w:r>
            <w:r>
              <w:rPr>
                <w:sz w:val="24"/>
              </w:rPr>
              <w:t>that parents should and can use more force to get children to behave the way they want</w:t>
            </w:r>
          </w:p>
        </w:tc>
        <w:tc>
          <w:tcPr>
            <w:tcW w:w="1558" w:type="dxa"/>
          </w:tcPr>
          <w:p w14:paraId="4C95F12E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4BCB46A3" w14:textId="77777777">
        <w:trPr>
          <w:trHeight w:val="825"/>
        </w:trPr>
        <w:tc>
          <w:tcPr>
            <w:tcW w:w="562" w:type="dxa"/>
          </w:tcPr>
          <w:p w14:paraId="04E3DDFB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6" w:type="dxa"/>
          </w:tcPr>
          <w:p w14:paraId="34C7AABE" w14:textId="77777777" w:rsidR="00B71E0A" w:rsidRDefault="00B841B6">
            <w:pPr>
              <w:pStyle w:val="TableParagraph"/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>I think my children know exactly what I want from them and I am willing to discuss these expectations with them should they consider it unreasonable</w:t>
            </w:r>
          </w:p>
        </w:tc>
        <w:tc>
          <w:tcPr>
            <w:tcW w:w="1558" w:type="dxa"/>
          </w:tcPr>
          <w:p w14:paraId="6AEE1C94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1 2 3 </w:t>
            </w:r>
            <w:r>
              <w:rPr>
                <w:sz w:val="24"/>
              </w:rPr>
              <w:t>4 5</w:t>
            </w:r>
          </w:p>
        </w:tc>
      </w:tr>
      <w:tr w:rsidR="00B71E0A" w14:paraId="22BECD2C" w14:textId="77777777">
        <w:trPr>
          <w:trHeight w:val="550"/>
        </w:trPr>
        <w:tc>
          <w:tcPr>
            <w:tcW w:w="562" w:type="dxa"/>
          </w:tcPr>
          <w:p w14:paraId="5061B235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6" w:type="dxa"/>
          </w:tcPr>
          <w:p w14:paraId="4EFE70AC" w14:textId="77777777" w:rsidR="00B71E0A" w:rsidRDefault="00B841B6">
            <w:pPr>
              <w:pStyle w:val="TableParagraph"/>
              <w:spacing w:before="2"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I do not feel my children have to obey rules and regulations simply because someone set them</w:t>
            </w:r>
          </w:p>
        </w:tc>
        <w:tc>
          <w:tcPr>
            <w:tcW w:w="1558" w:type="dxa"/>
          </w:tcPr>
          <w:p w14:paraId="12355306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97FAE7A" w14:textId="77777777">
        <w:trPr>
          <w:trHeight w:val="272"/>
        </w:trPr>
        <w:tc>
          <w:tcPr>
            <w:tcW w:w="562" w:type="dxa"/>
          </w:tcPr>
          <w:p w14:paraId="0CD1C91C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6" w:type="dxa"/>
          </w:tcPr>
          <w:p w14:paraId="671CEC85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 teach/taught my children early who is boss in the family</w:t>
            </w:r>
          </w:p>
        </w:tc>
        <w:tc>
          <w:tcPr>
            <w:tcW w:w="1558" w:type="dxa"/>
          </w:tcPr>
          <w:p w14:paraId="5BAA90BE" w14:textId="77777777" w:rsidR="00B71E0A" w:rsidRDefault="00B841B6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71919651" w14:textId="77777777">
        <w:trPr>
          <w:trHeight w:val="275"/>
        </w:trPr>
        <w:tc>
          <w:tcPr>
            <w:tcW w:w="562" w:type="dxa"/>
          </w:tcPr>
          <w:p w14:paraId="725555E9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6" w:type="dxa"/>
          </w:tcPr>
          <w:p w14:paraId="4ECDB272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I seldom give my children expectations and guidelines for </w:t>
            </w:r>
            <w:r>
              <w:rPr>
                <w:sz w:val="24"/>
              </w:rPr>
              <w:t>behaviour</w:t>
            </w:r>
          </w:p>
        </w:tc>
        <w:tc>
          <w:tcPr>
            <w:tcW w:w="1558" w:type="dxa"/>
          </w:tcPr>
          <w:p w14:paraId="4443A158" w14:textId="77777777" w:rsidR="00B71E0A" w:rsidRDefault="00B841B6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591815D6" w14:textId="77777777">
        <w:trPr>
          <w:trHeight w:val="275"/>
        </w:trPr>
        <w:tc>
          <w:tcPr>
            <w:tcW w:w="562" w:type="dxa"/>
          </w:tcPr>
          <w:p w14:paraId="79408A19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6" w:type="dxa"/>
          </w:tcPr>
          <w:p w14:paraId="3BFED7D8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 do what my children expect and want when making family decisions</w:t>
            </w:r>
          </w:p>
        </w:tc>
        <w:tc>
          <w:tcPr>
            <w:tcW w:w="1558" w:type="dxa"/>
          </w:tcPr>
          <w:p w14:paraId="3AAB4F90" w14:textId="77777777" w:rsidR="00B71E0A" w:rsidRDefault="00B841B6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09DF07D3" w14:textId="77777777">
        <w:trPr>
          <w:trHeight w:val="275"/>
        </w:trPr>
        <w:tc>
          <w:tcPr>
            <w:tcW w:w="562" w:type="dxa"/>
          </w:tcPr>
          <w:p w14:paraId="0C0A9A5F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6" w:type="dxa"/>
          </w:tcPr>
          <w:p w14:paraId="0DD0EA02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 give my children direction and guidance in rational and objective ways</w:t>
            </w:r>
          </w:p>
        </w:tc>
        <w:tc>
          <w:tcPr>
            <w:tcW w:w="1558" w:type="dxa"/>
          </w:tcPr>
          <w:p w14:paraId="22AE0ABF" w14:textId="77777777" w:rsidR="00B71E0A" w:rsidRDefault="00B841B6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2F3FA7B" w14:textId="77777777">
        <w:trPr>
          <w:trHeight w:val="276"/>
        </w:trPr>
        <w:tc>
          <w:tcPr>
            <w:tcW w:w="562" w:type="dxa"/>
          </w:tcPr>
          <w:p w14:paraId="4C3BD33D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6" w:type="dxa"/>
          </w:tcPr>
          <w:p w14:paraId="2E239DBC" w14:textId="77777777" w:rsidR="00B71E0A" w:rsidRDefault="00B8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 get upset when my children try to disagree with me</w:t>
            </w:r>
          </w:p>
        </w:tc>
        <w:tc>
          <w:tcPr>
            <w:tcW w:w="1558" w:type="dxa"/>
          </w:tcPr>
          <w:p w14:paraId="2766EF38" w14:textId="77777777" w:rsidR="00B71E0A" w:rsidRDefault="00B841B6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9815644" w14:textId="77777777">
        <w:trPr>
          <w:trHeight w:val="830"/>
        </w:trPr>
        <w:tc>
          <w:tcPr>
            <w:tcW w:w="562" w:type="dxa"/>
          </w:tcPr>
          <w:p w14:paraId="54DD10EE" w14:textId="77777777" w:rsidR="00B71E0A" w:rsidRDefault="00B841B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6" w:type="dxa"/>
          </w:tcPr>
          <w:p w14:paraId="3FDF68E8" w14:textId="77777777" w:rsidR="00B71E0A" w:rsidRDefault="00B841B6">
            <w:pPr>
              <w:pStyle w:val="TableParagraph"/>
              <w:spacing w:before="1"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I feel that most problems in society would be solved if parents would not restrict their children’s activities, decisions and desires as they are growing up.</w:t>
            </w:r>
          </w:p>
        </w:tc>
        <w:tc>
          <w:tcPr>
            <w:tcW w:w="1558" w:type="dxa"/>
          </w:tcPr>
          <w:p w14:paraId="78C85C14" w14:textId="77777777" w:rsidR="00B71E0A" w:rsidRDefault="00B841B6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3C6C3E3E" w14:textId="77777777">
        <w:trPr>
          <w:trHeight w:val="551"/>
        </w:trPr>
        <w:tc>
          <w:tcPr>
            <w:tcW w:w="562" w:type="dxa"/>
          </w:tcPr>
          <w:p w14:paraId="31D730DE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6" w:type="dxa"/>
          </w:tcPr>
          <w:p w14:paraId="277A7709" w14:textId="77777777" w:rsidR="00B71E0A" w:rsidRDefault="00B841B6">
            <w:pPr>
              <w:pStyle w:val="TableParagraph"/>
              <w:spacing w:before="2"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I let my children know what behaviours are expected of them and when they do </w:t>
            </w:r>
            <w:r>
              <w:rPr>
                <w:sz w:val="24"/>
              </w:rPr>
              <w:t>not meet up, I punish them</w:t>
            </w:r>
          </w:p>
        </w:tc>
        <w:tc>
          <w:tcPr>
            <w:tcW w:w="1558" w:type="dxa"/>
          </w:tcPr>
          <w:p w14:paraId="20356B90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4122921C" w14:textId="77777777">
        <w:trPr>
          <w:trHeight w:val="273"/>
        </w:trPr>
        <w:tc>
          <w:tcPr>
            <w:tcW w:w="562" w:type="dxa"/>
          </w:tcPr>
          <w:p w14:paraId="1F9C9C94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6" w:type="dxa"/>
          </w:tcPr>
          <w:p w14:paraId="562F9B40" w14:textId="77777777" w:rsidR="00B71E0A" w:rsidRDefault="00B841B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 let my children decide for themselves without a lot of direction from me</w:t>
            </w:r>
          </w:p>
        </w:tc>
        <w:tc>
          <w:tcPr>
            <w:tcW w:w="1558" w:type="dxa"/>
          </w:tcPr>
          <w:p w14:paraId="7B63DD02" w14:textId="77777777" w:rsidR="00B71E0A" w:rsidRDefault="00B841B6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6A98902E" w14:textId="77777777">
        <w:trPr>
          <w:trHeight w:val="827"/>
        </w:trPr>
        <w:tc>
          <w:tcPr>
            <w:tcW w:w="562" w:type="dxa"/>
          </w:tcPr>
          <w:p w14:paraId="664C03BA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16" w:type="dxa"/>
          </w:tcPr>
          <w:p w14:paraId="0D37E252" w14:textId="77777777" w:rsidR="00B71E0A" w:rsidRDefault="00B841B6">
            <w:pPr>
              <w:pStyle w:val="TableParagraph"/>
              <w:spacing w:before="2"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I take my children’s opinions into consideration when making family decisions, but I would not decide for something </w:t>
            </w:r>
            <w:r>
              <w:rPr>
                <w:sz w:val="24"/>
              </w:rPr>
              <w:t>simply because the children wanted it</w:t>
            </w:r>
          </w:p>
        </w:tc>
        <w:tc>
          <w:tcPr>
            <w:tcW w:w="1558" w:type="dxa"/>
          </w:tcPr>
          <w:p w14:paraId="33F21EE9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1E83F193" w14:textId="77777777">
        <w:trPr>
          <w:trHeight w:val="549"/>
        </w:trPr>
        <w:tc>
          <w:tcPr>
            <w:tcW w:w="562" w:type="dxa"/>
          </w:tcPr>
          <w:p w14:paraId="79E0361C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16" w:type="dxa"/>
          </w:tcPr>
          <w:p w14:paraId="2988C49D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 do not view myself as directing and guiding my children’s behaviour</w:t>
            </w:r>
          </w:p>
          <w:p w14:paraId="7EEB78FF" w14:textId="77777777" w:rsidR="00B71E0A" w:rsidRDefault="00B841B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while they are growing up</w:t>
            </w:r>
          </w:p>
        </w:tc>
        <w:tc>
          <w:tcPr>
            <w:tcW w:w="1558" w:type="dxa"/>
          </w:tcPr>
          <w:p w14:paraId="2A8DD728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05450768" w14:textId="77777777">
        <w:trPr>
          <w:trHeight w:val="552"/>
        </w:trPr>
        <w:tc>
          <w:tcPr>
            <w:tcW w:w="562" w:type="dxa"/>
          </w:tcPr>
          <w:p w14:paraId="46D7584A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6" w:type="dxa"/>
          </w:tcPr>
          <w:p w14:paraId="4E62D816" w14:textId="77777777" w:rsidR="00B71E0A" w:rsidRDefault="00B841B6">
            <w:pPr>
              <w:pStyle w:val="TableParagraph"/>
              <w:spacing w:before="2" w:line="276" w:lineRule="exact"/>
              <w:ind w:right="674"/>
              <w:rPr>
                <w:sz w:val="24"/>
              </w:rPr>
            </w:pPr>
            <w:r>
              <w:rPr>
                <w:sz w:val="24"/>
              </w:rPr>
              <w:t xml:space="preserve">I have clear standards of behavior for my children, but I am willing to adjust these </w:t>
            </w:r>
            <w:r>
              <w:rPr>
                <w:sz w:val="24"/>
              </w:rPr>
              <w:t>standards to the needs of the children</w:t>
            </w:r>
          </w:p>
        </w:tc>
        <w:tc>
          <w:tcPr>
            <w:tcW w:w="1558" w:type="dxa"/>
          </w:tcPr>
          <w:p w14:paraId="4108AF97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48B07006" w14:textId="77777777">
        <w:trPr>
          <w:trHeight w:val="549"/>
        </w:trPr>
        <w:tc>
          <w:tcPr>
            <w:tcW w:w="562" w:type="dxa"/>
          </w:tcPr>
          <w:p w14:paraId="4439C233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16" w:type="dxa"/>
          </w:tcPr>
          <w:p w14:paraId="76DBF8D0" w14:textId="77777777" w:rsidR="00B71E0A" w:rsidRDefault="00B841B6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I give direction for my children’s behaviours and activities and expect them to follow my directions, but I am willing to listen to concerns</w:t>
            </w:r>
          </w:p>
        </w:tc>
        <w:tc>
          <w:tcPr>
            <w:tcW w:w="1558" w:type="dxa"/>
          </w:tcPr>
          <w:p w14:paraId="6FE53F0B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57B97A8E" w14:textId="77777777">
        <w:trPr>
          <w:trHeight w:val="552"/>
        </w:trPr>
        <w:tc>
          <w:tcPr>
            <w:tcW w:w="562" w:type="dxa"/>
          </w:tcPr>
          <w:p w14:paraId="33C666BB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6" w:type="dxa"/>
          </w:tcPr>
          <w:p w14:paraId="5D5FD186" w14:textId="77777777" w:rsidR="00B71E0A" w:rsidRDefault="00B841B6">
            <w:pPr>
              <w:pStyle w:val="TableParagraph"/>
              <w:spacing w:before="2"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I allow my children to form their own point of </w:t>
            </w:r>
            <w:r>
              <w:rPr>
                <w:sz w:val="24"/>
              </w:rPr>
              <w:t>view on family matters and allow them to decide what they want to do for themselves</w:t>
            </w:r>
          </w:p>
        </w:tc>
        <w:tc>
          <w:tcPr>
            <w:tcW w:w="1558" w:type="dxa"/>
          </w:tcPr>
          <w:p w14:paraId="3FF5E75C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49B131D1" w14:textId="77777777">
        <w:trPr>
          <w:trHeight w:val="825"/>
        </w:trPr>
        <w:tc>
          <w:tcPr>
            <w:tcW w:w="562" w:type="dxa"/>
          </w:tcPr>
          <w:p w14:paraId="019F7407" w14:textId="77777777" w:rsidR="00B71E0A" w:rsidRDefault="00B841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6" w:type="dxa"/>
          </w:tcPr>
          <w:p w14:paraId="5D32ED3C" w14:textId="77777777" w:rsidR="00B71E0A" w:rsidRDefault="00B841B6">
            <w:pPr>
              <w:pStyle w:val="TableParagraph"/>
              <w:spacing w:line="276" w:lineRule="exact"/>
              <w:ind w:right="274"/>
              <w:rPr>
                <w:sz w:val="24"/>
              </w:rPr>
            </w:pPr>
            <w:r>
              <w:rPr>
                <w:sz w:val="24"/>
              </w:rPr>
              <w:t>I feel that that most problems in society would be solved if we could get parents to strictly and forcibly deal with their children when they don’t do what th</w:t>
            </w:r>
            <w:r>
              <w:rPr>
                <w:sz w:val="24"/>
              </w:rPr>
              <w:t>ey are supposed to as they are growing up.</w:t>
            </w:r>
          </w:p>
        </w:tc>
        <w:tc>
          <w:tcPr>
            <w:tcW w:w="1558" w:type="dxa"/>
          </w:tcPr>
          <w:p w14:paraId="05C3F596" w14:textId="77777777" w:rsidR="00B71E0A" w:rsidRDefault="00B841B6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58A07F0B" w14:textId="77777777">
        <w:trPr>
          <w:trHeight w:val="548"/>
        </w:trPr>
        <w:tc>
          <w:tcPr>
            <w:tcW w:w="562" w:type="dxa"/>
          </w:tcPr>
          <w:p w14:paraId="2DD0ECDA" w14:textId="77777777" w:rsidR="00B71E0A" w:rsidRDefault="00B841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6" w:type="dxa"/>
          </w:tcPr>
          <w:p w14:paraId="431B3D70" w14:textId="77777777" w:rsidR="00B71E0A" w:rsidRDefault="00B841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 tell my children exactly what I expect them to do and how I expect them</w:t>
            </w:r>
          </w:p>
          <w:p w14:paraId="0710CE27" w14:textId="77777777" w:rsidR="00B71E0A" w:rsidRDefault="00B841B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to do it</w:t>
            </w:r>
          </w:p>
        </w:tc>
        <w:tc>
          <w:tcPr>
            <w:tcW w:w="1558" w:type="dxa"/>
          </w:tcPr>
          <w:p w14:paraId="2AC16731" w14:textId="77777777" w:rsidR="00B71E0A" w:rsidRDefault="00B841B6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</w:tbl>
    <w:p w14:paraId="2036A456" w14:textId="77777777" w:rsidR="00B71E0A" w:rsidRDefault="00B71E0A">
      <w:pPr>
        <w:spacing w:line="272" w:lineRule="exact"/>
        <w:rPr>
          <w:sz w:val="24"/>
        </w:rPr>
        <w:sectPr w:rsidR="00B71E0A">
          <w:pgSz w:w="11910" w:h="16840"/>
          <w:pgMar w:top="1420" w:right="700" w:bottom="280" w:left="900" w:header="720" w:footer="720" w:gutter="0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516"/>
        <w:gridCol w:w="1558"/>
      </w:tblGrid>
      <w:tr w:rsidR="00B71E0A" w14:paraId="42C70CA9" w14:textId="77777777">
        <w:trPr>
          <w:trHeight w:val="552"/>
        </w:trPr>
        <w:tc>
          <w:tcPr>
            <w:tcW w:w="562" w:type="dxa"/>
          </w:tcPr>
          <w:p w14:paraId="6B4B3AD3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7516" w:type="dxa"/>
          </w:tcPr>
          <w:p w14:paraId="401CAAB6" w14:textId="77777777" w:rsidR="00B71E0A" w:rsidRDefault="00B841B6">
            <w:pPr>
              <w:pStyle w:val="TableParagraph"/>
              <w:spacing w:before="2"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 xml:space="preserve">I give clear directions for behaviour and activities, but I am </w:t>
            </w:r>
            <w:r>
              <w:rPr>
                <w:sz w:val="24"/>
              </w:rPr>
              <w:t>understanding when they disagree with me</w:t>
            </w:r>
          </w:p>
        </w:tc>
        <w:tc>
          <w:tcPr>
            <w:tcW w:w="1558" w:type="dxa"/>
          </w:tcPr>
          <w:p w14:paraId="26CDDDE9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7FD9F3F2" w14:textId="77777777">
        <w:trPr>
          <w:trHeight w:val="273"/>
        </w:trPr>
        <w:tc>
          <w:tcPr>
            <w:tcW w:w="562" w:type="dxa"/>
          </w:tcPr>
          <w:p w14:paraId="693D8124" w14:textId="77777777" w:rsidR="00B71E0A" w:rsidRDefault="00B841B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6" w:type="dxa"/>
          </w:tcPr>
          <w:p w14:paraId="7790226F" w14:textId="77777777" w:rsidR="00B71E0A" w:rsidRDefault="00B841B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I do not direct behaviours, activities and desires of my children</w:t>
            </w:r>
          </w:p>
        </w:tc>
        <w:tc>
          <w:tcPr>
            <w:tcW w:w="1558" w:type="dxa"/>
          </w:tcPr>
          <w:p w14:paraId="6F85ECCA" w14:textId="77777777" w:rsidR="00B71E0A" w:rsidRDefault="00B841B6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00EC9119" w14:textId="77777777">
        <w:trPr>
          <w:trHeight w:val="551"/>
        </w:trPr>
        <w:tc>
          <w:tcPr>
            <w:tcW w:w="562" w:type="dxa"/>
          </w:tcPr>
          <w:p w14:paraId="677080C6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6" w:type="dxa"/>
          </w:tcPr>
          <w:p w14:paraId="6209217E" w14:textId="77777777" w:rsidR="00B71E0A" w:rsidRDefault="00B841B6">
            <w:pPr>
              <w:pStyle w:val="TableParagraph"/>
              <w:spacing w:before="2"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I make my expectations clear to my children and insist they conform to them simply out of respect for mu </w:t>
            </w:r>
            <w:r>
              <w:rPr>
                <w:sz w:val="24"/>
              </w:rPr>
              <w:t>authority</w:t>
            </w:r>
          </w:p>
        </w:tc>
        <w:tc>
          <w:tcPr>
            <w:tcW w:w="1558" w:type="dxa"/>
          </w:tcPr>
          <w:p w14:paraId="1356B864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  <w:tr w:rsidR="00B71E0A" w14:paraId="74749DD1" w14:textId="77777777">
        <w:trPr>
          <w:trHeight w:val="552"/>
        </w:trPr>
        <w:tc>
          <w:tcPr>
            <w:tcW w:w="562" w:type="dxa"/>
          </w:tcPr>
          <w:p w14:paraId="0E872B7A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6" w:type="dxa"/>
          </w:tcPr>
          <w:p w14:paraId="729B8E0F" w14:textId="77777777" w:rsidR="00B71E0A" w:rsidRDefault="00B841B6">
            <w:pPr>
              <w:pStyle w:val="TableParagraph"/>
              <w:spacing w:before="2" w:line="276" w:lineRule="exact"/>
              <w:ind w:right="747"/>
              <w:rPr>
                <w:sz w:val="24"/>
              </w:rPr>
            </w:pPr>
            <w:r>
              <w:rPr>
                <w:sz w:val="24"/>
              </w:rPr>
              <w:t>If I make a decision that hurt my children, I am willing to discuss the decision and admit I made a mistake</w:t>
            </w:r>
          </w:p>
        </w:tc>
        <w:tc>
          <w:tcPr>
            <w:tcW w:w="1558" w:type="dxa"/>
          </w:tcPr>
          <w:p w14:paraId="54A5B744" w14:textId="77777777" w:rsidR="00B71E0A" w:rsidRDefault="00B841B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1 2 3 4 5</w:t>
            </w:r>
          </w:p>
        </w:tc>
      </w:tr>
    </w:tbl>
    <w:p w14:paraId="38D74D44" w14:textId="77777777" w:rsidR="00B71E0A" w:rsidRDefault="00B71E0A">
      <w:pPr>
        <w:pStyle w:val="BodyText"/>
        <w:rPr>
          <w:sz w:val="20"/>
        </w:rPr>
      </w:pPr>
    </w:p>
    <w:p w14:paraId="36BC0ABC" w14:textId="77777777" w:rsidR="00B71E0A" w:rsidRDefault="00B71E0A">
      <w:pPr>
        <w:pStyle w:val="BodyText"/>
        <w:rPr>
          <w:sz w:val="20"/>
        </w:rPr>
      </w:pPr>
    </w:p>
    <w:p w14:paraId="66F4B0C0" w14:textId="77777777" w:rsidR="00B71E0A" w:rsidRDefault="00B71E0A">
      <w:pPr>
        <w:pStyle w:val="BodyText"/>
        <w:rPr>
          <w:sz w:val="20"/>
        </w:rPr>
      </w:pPr>
    </w:p>
    <w:p w14:paraId="542DA983" w14:textId="77777777" w:rsidR="00B71E0A" w:rsidRDefault="00B841B6">
      <w:pPr>
        <w:pStyle w:val="BodyText"/>
        <w:spacing w:before="223" w:line="360" w:lineRule="auto"/>
        <w:ind w:left="540" w:right="734"/>
        <w:jc w:val="both"/>
      </w:pPr>
      <w:r>
        <w:t xml:space="preserve">Description: The PAQ is designed to measure parental authority, or disciplinary practices, from the point of </w:t>
      </w:r>
      <w:r>
        <w:t>view of the child (of any age). The PAQ has three subscales: permissive (P: items 1, 6, 10, 13, 14, 17, 19, 21, 24 and 28), authoritarian (A: items 2, 3,7, 9, 12, 16, 18, 25,</w:t>
      </w:r>
    </w:p>
    <w:p w14:paraId="76CCF8C7" w14:textId="77777777" w:rsidR="00B71E0A" w:rsidRDefault="00B841B6">
      <w:pPr>
        <w:pStyle w:val="BodyText"/>
        <w:spacing w:before="2"/>
        <w:ind w:left="540"/>
        <w:jc w:val="both"/>
      </w:pPr>
      <w:r>
        <w:t xml:space="preserve">26 and 29), and authoritative/flexible (F: items 4, 5, 8, 11, 15, 20, 22,23, 27, </w:t>
      </w:r>
      <w:r>
        <w:t>and 30).</w:t>
      </w:r>
    </w:p>
    <w:p w14:paraId="3070E39A" w14:textId="77777777" w:rsidR="00B71E0A" w:rsidRDefault="00B71E0A">
      <w:pPr>
        <w:pStyle w:val="BodyText"/>
        <w:spacing w:before="10"/>
        <w:rPr>
          <w:sz w:val="25"/>
        </w:rPr>
      </w:pPr>
    </w:p>
    <w:p w14:paraId="75D867C7" w14:textId="77777777" w:rsidR="00B71E0A" w:rsidRDefault="00B841B6">
      <w:pPr>
        <w:pStyle w:val="BodyText"/>
        <w:spacing w:line="360" w:lineRule="auto"/>
        <w:ind w:left="540" w:right="738"/>
        <w:jc w:val="both"/>
      </w:pPr>
      <w:r>
        <w:t>Scoring: The PAQ is scored easily by summing the individual items to comprise thesubscale scores. Scores on each subscale range from 10 to 50.</w:t>
      </w:r>
    </w:p>
    <w:p w14:paraId="0A123F86" w14:textId="77777777" w:rsidR="00B71E0A" w:rsidRDefault="00B841B6">
      <w:pPr>
        <w:spacing w:before="161" w:line="360" w:lineRule="auto"/>
        <w:ind w:left="540" w:right="736"/>
        <w:jc w:val="both"/>
        <w:rPr>
          <w:sz w:val="24"/>
        </w:rPr>
      </w:pPr>
      <w:r>
        <w:rPr>
          <w:sz w:val="24"/>
        </w:rPr>
        <w:t xml:space="preserve">Author: Dr. John R. Buri, Department of Psychology, University of St. Thomas, 2115Summit Avenue, St. Paul, MN 55105.Source: Buri, J.R. (1991). Parental Authority Questionnaire, </w:t>
      </w:r>
      <w:r>
        <w:rPr>
          <w:i/>
          <w:sz w:val="24"/>
        </w:rPr>
        <w:t>Journal of Personality and Social Assessment, 57</w:t>
      </w:r>
      <w:r>
        <w:rPr>
          <w:sz w:val="24"/>
        </w:rPr>
        <w:t>, 110-119</w:t>
      </w:r>
    </w:p>
    <w:p w14:paraId="791B9F77" w14:textId="77777777" w:rsidR="00B71E0A" w:rsidRDefault="00B71E0A">
      <w:pPr>
        <w:pStyle w:val="BodyText"/>
        <w:rPr>
          <w:sz w:val="26"/>
        </w:rPr>
      </w:pPr>
    </w:p>
    <w:p w14:paraId="33C18361" w14:textId="77777777" w:rsidR="00B71E0A" w:rsidRDefault="00B71E0A">
      <w:pPr>
        <w:pStyle w:val="BodyText"/>
        <w:rPr>
          <w:sz w:val="26"/>
        </w:rPr>
      </w:pPr>
    </w:p>
    <w:p w14:paraId="21D9F07D" w14:textId="77777777" w:rsidR="00B71E0A" w:rsidRDefault="00B71E0A">
      <w:pPr>
        <w:pStyle w:val="BodyText"/>
        <w:rPr>
          <w:sz w:val="26"/>
        </w:rPr>
      </w:pPr>
    </w:p>
    <w:p w14:paraId="40EBB37E" w14:textId="77777777" w:rsidR="00B71E0A" w:rsidRDefault="00B71E0A">
      <w:pPr>
        <w:pStyle w:val="BodyText"/>
        <w:rPr>
          <w:sz w:val="26"/>
        </w:rPr>
      </w:pPr>
    </w:p>
    <w:p w14:paraId="2D51B893" w14:textId="77777777" w:rsidR="00B71E0A" w:rsidRDefault="00B71E0A">
      <w:pPr>
        <w:pStyle w:val="BodyText"/>
        <w:rPr>
          <w:sz w:val="26"/>
        </w:rPr>
      </w:pPr>
    </w:p>
    <w:p w14:paraId="3322A40A" w14:textId="77777777" w:rsidR="00B71E0A" w:rsidRDefault="00B71E0A">
      <w:pPr>
        <w:pStyle w:val="BodyText"/>
        <w:rPr>
          <w:sz w:val="26"/>
        </w:rPr>
      </w:pPr>
    </w:p>
    <w:p w14:paraId="52FBD5CB" w14:textId="77777777" w:rsidR="00B71E0A" w:rsidRDefault="00B71E0A">
      <w:pPr>
        <w:pStyle w:val="BodyText"/>
        <w:rPr>
          <w:sz w:val="26"/>
        </w:rPr>
      </w:pPr>
    </w:p>
    <w:p w14:paraId="2245B57F" w14:textId="77777777" w:rsidR="00B71E0A" w:rsidRDefault="00B71E0A">
      <w:pPr>
        <w:pStyle w:val="BodyText"/>
        <w:rPr>
          <w:sz w:val="26"/>
        </w:rPr>
      </w:pPr>
    </w:p>
    <w:p w14:paraId="6750A06D" w14:textId="77777777" w:rsidR="00B71E0A" w:rsidRDefault="00B71E0A">
      <w:pPr>
        <w:pStyle w:val="BodyText"/>
        <w:rPr>
          <w:sz w:val="26"/>
        </w:rPr>
      </w:pPr>
    </w:p>
    <w:p w14:paraId="1B2766E4" w14:textId="77777777" w:rsidR="00B71E0A" w:rsidRDefault="00B71E0A">
      <w:pPr>
        <w:pStyle w:val="BodyText"/>
        <w:rPr>
          <w:sz w:val="26"/>
        </w:rPr>
      </w:pPr>
    </w:p>
    <w:p w14:paraId="51A304E1" w14:textId="77777777" w:rsidR="00B71E0A" w:rsidRDefault="00B71E0A">
      <w:pPr>
        <w:pStyle w:val="BodyText"/>
        <w:rPr>
          <w:sz w:val="26"/>
        </w:rPr>
      </w:pPr>
    </w:p>
    <w:p w14:paraId="75FF1396" w14:textId="77777777" w:rsidR="00B71E0A" w:rsidRDefault="00B71E0A">
      <w:pPr>
        <w:pStyle w:val="BodyText"/>
        <w:rPr>
          <w:sz w:val="26"/>
        </w:rPr>
      </w:pPr>
    </w:p>
    <w:p w14:paraId="559F5841" w14:textId="77777777" w:rsidR="00B71E0A" w:rsidRDefault="00B71E0A">
      <w:pPr>
        <w:pStyle w:val="BodyText"/>
        <w:rPr>
          <w:sz w:val="26"/>
        </w:rPr>
      </w:pPr>
    </w:p>
    <w:p w14:paraId="5D098BB4" w14:textId="77777777" w:rsidR="00B71E0A" w:rsidRDefault="00B71E0A">
      <w:pPr>
        <w:pStyle w:val="BodyText"/>
        <w:rPr>
          <w:sz w:val="26"/>
        </w:rPr>
      </w:pPr>
    </w:p>
    <w:p w14:paraId="52416D47" w14:textId="77777777" w:rsidR="00B71E0A" w:rsidRDefault="00B71E0A">
      <w:pPr>
        <w:pStyle w:val="BodyText"/>
        <w:rPr>
          <w:sz w:val="26"/>
        </w:rPr>
      </w:pPr>
    </w:p>
    <w:p w14:paraId="330A246B" w14:textId="77777777" w:rsidR="00B71E0A" w:rsidRDefault="00B71E0A">
      <w:pPr>
        <w:pStyle w:val="BodyText"/>
        <w:spacing w:before="3"/>
        <w:rPr>
          <w:sz w:val="23"/>
        </w:rPr>
      </w:pPr>
    </w:p>
    <w:p w14:paraId="2723FEBB" w14:textId="77777777" w:rsidR="00B71E0A" w:rsidRDefault="00B841B6">
      <w:pPr>
        <w:pStyle w:val="BodyText"/>
        <w:ind w:left="540"/>
        <w:jc w:val="both"/>
      </w:pPr>
      <w:bookmarkStart w:id="2" w:name="_bookmark30"/>
      <w:bookmarkEnd w:id="2"/>
      <w:r>
        <w:rPr>
          <w:u w:val="single"/>
        </w:rPr>
        <w:t>Appen</w:t>
      </w:r>
      <w:r>
        <w:rPr>
          <w:u w:val="single"/>
        </w:rPr>
        <w:t>dix B</w:t>
      </w:r>
    </w:p>
    <w:p w14:paraId="2AF007F4" w14:textId="77777777" w:rsidR="00B71E0A" w:rsidRDefault="00B71E0A">
      <w:pPr>
        <w:pStyle w:val="BodyText"/>
        <w:rPr>
          <w:sz w:val="20"/>
        </w:rPr>
      </w:pPr>
    </w:p>
    <w:p w14:paraId="556DE212" w14:textId="77777777" w:rsidR="00B71E0A" w:rsidRDefault="00B71E0A">
      <w:pPr>
        <w:pStyle w:val="BodyText"/>
        <w:spacing w:before="8"/>
        <w:rPr>
          <w:sz w:val="21"/>
        </w:rPr>
      </w:pPr>
    </w:p>
    <w:p w14:paraId="7386C2D9" w14:textId="77777777" w:rsidR="00B71E0A" w:rsidRDefault="00B841B6">
      <w:pPr>
        <w:pStyle w:val="BodyText"/>
        <w:spacing w:before="1" w:line="499" w:lineRule="auto"/>
        <w:ind w:left="540" w:right="6497"/>
      </w:pPr>
      <w:r>
        <w:t>Domestic Violence Questionnaire Part 1</w:t>
      </w:r>
    </w:p>
    <w:p w14:paraId="13EDF7C5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How old are</w:t>
      </w:r>
      <w:r>
        <w:rPr>
          <w:spacing w:val="-2"/>
          <w:sz w:val="24"/>
        </w:rPr>
        <w:t xml:space="preserve"> </w:t>
      </w:r>
      <w:r>
        <w:rPr>
          <w:sz w:val="24"/>
        </w:rPr>
        <w:t>you?</w:t>
      </w:r>
    </w:p>
    <w:p w14:paraId="2B46FAA3" w14:textId="77777777" w:rsidR="00B71E0A" w:rsidRDefault="00B71E0A">
      <w:pPr>
        <w:spacing w:line="275" w:lineRule="exact"/>
        <w:rPr>
          <w:sz w:val="24"/>
        </w:rPr>
        <w:sectPr w:rsidR="00B71E0A">
          <w:pgSz w:w="11910" w:h="16840"/>
          <w:pgMar w:top="1420" w:right="700" w:bottom="280" w:left="900" w:header="720" w:footer="720" w:gutter="0"/>
          <w:cols w:space="720"/>
        </w:sectPr>
      </w:pPr>
    </w:p>
    <w:p w14:paraId="5D0A1049" w14:textId="77777777" w:rsidR="00B71E0A" w:rsidRDefault="00B841B6">
      <w:pPr>
        <w:pStyle w:val="BodyText"/>
        <w:spacing w:before="138"/>
        <w:ind w:left="946"/>
      </w:pPr>
      <w:r>
        <w:rPr>
          <w:noProof/>
        </w:rPr>
        <w:lastRenderedPageBreak/>
        <w:drawing>
          <wp:anchor distT="0" distB="0" distL="0" distR="0" simplePos="0" relativeHeight="251623936" behindDoc="0" locked="0" layoutInCell="1" allowOverlap="1" wp14:anchorId="5D45BDE4" wp14:editId="5792C81E">
            <wp:simplePos x="0" y="0"/>
            <wp:positionH relativeFrom="page">
              <wp:posOffset>924560</wp:posOffset>
            </wp:positionH>
            <wp:positionV relativeFrom="paragraph">
              <wp:posOffset>48895</wp:posOffset>
            </wp:positionV>
            <wp:extent cx="113030" cy="11366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513FD24">
          <v:rect id="_x0000_s1055" style="position:absolute;left:0;text-align:left;margin-left:36pt;margin-top:71.95pt;width:.7pt;height:711.1pt;z-index:251685376;mso-position-horizontal-relative:page;mso-position-vertical-relative:page;mso-width-relative:page;mso-height-relative:page" fillcolor="black" stroked="f">
            <w10:wrap anchorx="page" anchory="page"/>
          </v:rect>
        </w:pict>
      </w:r>
      <w:r>
        <w:t>19-25</w:t>
      </w:r>
    </w:p>
    <w:p w14:paraId="661FAEE3" w14:textId="77777777" w:rsidR="00B71E0A" w:rsidRDefault="00B71E0A">
      <w:pPr>
        <w:pStyle w:val="BodyText"/>
        <w:spacing w:before="9"/>
        <w:rPr>
          <w:sz w:val="23"/>
        </w:rPr>
      </w:pPr>
    </w:p>
    <w:p w14:paraId="688529A8" w14:textId="77777777" w:rsidR="00B71E0A" w:rsidRDefault="00B841B6">
      <w:pPr>
        <w:pStyle w:val="BodyText"/>
        <w:ind w:left="946"/>
      </w:pPr>
      <w:r>
        <w:rPr>
          <w:noProof/>
        </w:rPr>
        <w:drawing>
          <wp:anchor distT="0" distB="0" distL="0" distR="0" simplePos="0" relativeHeight="251624960" behindDoc="0" locked="0" layoutInCell="1" allowOverlap="1" wp14:anchorId="5AE32A8A" wp14:editId="57E3CF84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26-35</w:t>
      </w:r>
    </w:p>
    <w:p w14:paraId="579C0126" w14:textId="77777777" w:rsidR="00B71E0A" w:rsidRDefault="00B71E0A">
      <w:pPr>
        <w:pStyle w:val="BodyText"/>
        <w:spacing w:before="9"/>
        <w:rPr>
          <w:sz w:val="23"/>
        </w:rPr>
      </w:pPr>
    </w:p>
    <w:p w14:paraId="16E4F6F5" w14:textId="77777777" w:rsidR="00B71E0A" w:rsidRDefault="00B841B6">
      <w:pPr>
        <w:pStyle w:val="BodyText"/>
        <w:ind w:left="946"/>
      </w:pPr>
      <w:r>
        <w:rPr>
          <w:noProof/>
        </w:rPr>
        <w:drawing>
          <wp:anchor distT="0" distB="0" distL="0" distR="0" simplePos="0" relativeHeight="251625984" behindDoc="0" locked="0" layoutInCell="1" allowOverlap="1" wp14:anchorId="599CDD8F" wp14:editId="71EC9249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35-50</w:t>
      </w:r>
    </w:p>
    <w:p w14:paraId="68E2DAE9" w14:textId="77777777" w:rsidR="00B71E0A" w:rsidRDefault="00B71E0A">
      <w:pPr>
        <w:pStyle w:val="BodyText"/>
        <w:spacing w:before="9"/>
        <w:rPr>
          <w:sz w:val="23"/>
        </w:rPr>
      </w:pPr>
    </w:p>
    <w:p w14:paraId="61F5088A" w14:textId="77777777" w:rsidR="00B71E0A" w:rsidRDefault="00B841B6">
      <w:pPr>
        <w:pStyle w:val="BodyText"/>
        <w:ind w:left="946"/>
      </w:pPr>
      <w:r>
        <w:rPr>
          <w:noProof/>
        </w:rPr>
        <w:drawing>
          <wp:anchor distT="0" distB="0" distL="0" distR="0" simplePos="0" relativeHeight="251627008" behindDoc="0" locked="0" layoutInCell="1" allowOverlap="1" wp14:anchorId="1BB4E478" wp14:editId="05ADA371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50 Above</w:t>
      </w:r>
    </w:p>
    <w:p w14:paraId="1055858E" w14:textId="77777777" w:rsidR="00B71E0A" w:rsidRDefault="00B71E0A">
      <w:pPr>
        <w:pStyle w:val="BodyText"/>
        <w:rPr>
          <w:sz w:val="20"/>
        </w:rPr>
      </w:pPr>
    </w:p>
    <w:p w14:paraId="3BF14FE2" w14:textId="77777777" w:rsidR="00B71E0A" w:rsidRDefault="00B71E0A">
      <w:pPr>
        <w:pStyle w:val="BodyText"/>
        <w:rPr>
          <w:sz w:val="20"/>
        </w:rPr>
      </w:pPr>
    </w:p>
    <w:p w14:paraId="33926CE4" w14:textId="77777777" w:rsidR="00B71E0A" w:rsidRDefault="00B71E0A">
      <w:pPr>
        <w:pStyle w:val="BodyText"/>
        <w:rPr>
          <w:sz w:val="22"/>
        </w:rPr>
      </w:pPr>
    </w:p>
    <w:p w14:paraId="13682DDD" w14:textId="77777777" w:rsidR="00B71E0A" w:rsidRDefault="00B841B6">
      <w:pPr>
        <w:pStyle w:val="BodyText"/>
        <w:ind w:left="540"/>
      </w:pPr>
      <w:r>
        <w:t>What culture do you identify with?</w:t>
      </w:r>
    </w:p>
    <w:p w14:paraId="1EB43242" w14:textId="77777777" w:rsidR="00B71E0A" w:rsidRDefault="00B841B6">
      <w:pPr>
        <w:pStyle w:val="BodyText"/>
        <w:spacing w:before="4"/>
        <w:rPr>
          <w:sz w:val="12"/>
        </w:rPr>
      </w:pPr>
      <w:r>
        <w:pict w14:anchorId="7163E357">
          <v:group id="_x0000_s1056" style="position:absolute;margin-left:72.05pt;margin-top:9.05pt;width:210.65pt;height:70.25pt;z-index:-251628032;mso-position-horizontal-relative:page" coordorigin="1441,182" coordsize="4213,1405">
            <v:shape id="_x0000_s1057" style="position:absolute;left:1441;top:181;width:4213;height:1405" coordorigin="1441,182" coordsize="4213,1405" path="m5653,182r-4197,l1441,182r,1404l1456,1586r,-1390l5653,196r,-14xe" fillcolor="#9f9f9f" stroked="f">
              <v:path arrowok="t"/>
            </v:shape>
            <v:shape id="_x0000_s1058" style="position:absolute;left:1456;top:196;width:4197;height:1390" coordorigin="1456,196" coordsize="4197,1390" path="m5653,196r-15,l5638,1571r-4182,l1456,1586r4182,l5653,1586r,-1390xe" fillcolor="#e2e2e2" stroked="f">
              <v:path arrowok="t"/>
            </v:shape>
            <v:shape id="_x0000_s1059" style="position:absolute;left:1456;top:196;width:4182;height:1375" coordorigin="1456,196" coordsize="4182,1375" o:spt="100" adj="0,,0" path="m5624,704r-241,l5383,720r241,l5624,704xm5638,196r-4167,l1456,196r,1375l1471,1571r,-1359l5638,212r,-16xm5638,465r-14,l5624,720r14,l5638,465xe" fillcolor="#696969" stroked="f">
              <v:stroke joinstyle="round"/>
              <v:formulas/>
              <v:path arrowok="t" o:connecttype="segments"/>
            </v:shape>
            <v:shape id="_x0000_s1060" style="position:absolute;left:5383;top:465;width:241;height:239" coordorigin="5383,465" coordsize="241,239" path="m5624,465r-225,l5383,465r,239l5399,704r,-223l5624,481r,-16xe" fillcolor="#e2e2e2" stroked="f">
              <v:path arrowok="t"/>
            </v:shape>
            <v:shape id="_x0000_s1061" style="position:absolute;left:5398;top:480;width:225;height:224" coordorigin="5399,481" coordsize="225,224" path="m5623,481r-15,l5608,690r-209,l5399,704r209,l5623,704r,-223xe" fillcolor="#9f9f9f" stroked="f">
              <v:path arrowok="t"/>
            </v:shape>
            <v:rect id="_x0000_s1062" style="position:absolute;left:5413;top:495;width:196;height:195" fillcolor="#efefef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5383;top:719;width:255;height:344">
              <v:imagedata r:id="rId9" o:title=""/>
            </v:shape>
            <v:shape id="_x0000_s1064" style="position:absolute;left:5383;top:211;width:256;height:254" coordorigin="5383,212" coordsize="256,254" o:spt="100" adj="0,,0" path="m5624,451r-241,l5383,465r241,l5624,451xm5638,212r-14,l5624,465r14,l5638,212xe" fillcolor="#696969" stroked="f">
              <v:stroke joinstyle="round"/>
              <v:formulas/>
              <v:path arrowok="t" o:connecttype="segments"/>
            </v:shape>
            <v:shape id="_x0000_s1065" style="position:absolute;left:5383;top:211;width:241;height:239" coordorigin="5383,212" coordsize="241,239" path="m5624,212r-225,l5383,212r,239l5399,451r,-225l5624,226r,-14xe" fillcolor="#e2e2e2" stroked="f">
              <v:path arrowok="t"/>
            </v:shape>
            <v:shape id="_x0000_s1066" style="position:absolute;left:5398;top:226;width:225;height:225" coordorigin="5399,226" coordsize="225,225" path="m5623,226r-15,l5608,435r-209,l5399,451r209,l5623,451r,-225xe" fillcolor="#9f9f9f" stroked="f">
              <v:path arrowok="t"/>
            </v:shape>
            <v:rect id="_x0000_s1067" style="position:absolute;left:5413;top:241;width:196;height:194" fillcolor="#efefef" stroked="f"/>
            <v:shape id="_x0000_s1068" style="position:absolute;left:5473;top:331;width:106;height:60" coordorigin="5473,331" coordsize="106,60" path="m5578,376r-14,l5564,361r-16,l5548,346r-15,l5533,331r-15,l5518,346r-15,l5503,361r-14,l5489,376r-16,l5473,391r105,l5578,376xe" stroked="f">
              <v:path arrowok="t"/>
            </v:shape>
            <v:shape id="_x0000_s1069" style="position:absolute;left:5458;top:315;width:106;height:60" coordorigin="5459,316" coordsize="106,60" o:spt="100" adj="0,,0" path="m5519,316r-16,l5503,331r16,l5519,316xm5564,361r-16,l5548,346r-15,l5533,331r-44,l5489,346r-16,l5473,361r-14,l5459,376r105,l5564,361xe" fillcolor="#9f9f9f" stroked="f">
              <v:stroke joinstyle="round"/>
              <v:formulas/>
              <v:path arrowok="t" o:connecttype="segments"/>
            </v:shape>
            <v:shape id="_x0000_s1070" style="position:absolute;left:5383;top:1062;width:256;height:255" coordorigin="5383,1063" coordsize="256,255" o:spt="100" adj="0,,0" path="m5624,1302r-241,l5383,1317r241,l5624,1302xm5638,1063r-14,l5624,1317r14,l5638,1063xe" fillcolor="#696969" stroked="f">
              <v:stroke joinstyle="round"/>
              <v:formulas/>
              <v:path arrowok="t" o:connecttype="segments"/>
            </v:shape>
            <v:shape id="_x0000_s1071" style="position:absolute;left:5383;top:1062;width:241;height:239" coordorigin="5383,1063" coordsize="241,239" path="m5624,1063r-225,l5383,1063r,239l5399,1302r,-224l5624,1078r,-15xe" fillcolor="#e2e2e2" stroked="f">
              <v:path arrowok="t"/>
            </v:shape>
            <v:shape id="_x0000_s1072" style="position:absolute;left:5398;top:1077;width:225;height:224" coordorigin="5399,1078" coordsize="225,224" path="m5623,1078r-15,l5608,1287r-209,l5399,1302r209,l5623,1302r,-224xe" fillcolor="#9f9f9f" stroked="f">
              <v:path arrowok="t"/>
            </v:shape>
            <v:rect id="_x0000_s1073" style="position:absolute;left:5413;top:1092;width:196;height:195" fillcolor="#efefef" stroked="f"/>
            <v:shape id="_x0000_s1074" style="position:absolute;left:5473;top:1182;width:106;height:60" coordorigin="5473,1182" coordsize="106,60" o:spt="100" adj="0,,0" path="m5548,1212r-45,l5503,1227r15,l5518,1242r15,l5533,1227r15,l5548,1212xm5578,1182r-105,l5473,1197r16,l5489,1212r75,l5564,1197r14,l5578,1182xe" stroked="f">
              <v:stroke joinstyle="round"/>
              <v:formulas/>
              <v:path arrowok="t" o:connecttype="segments"/>
            </v:shape>
            <v:shape id="_x0000_s1075" style="position:absolute;left:5458;top:1167;width:106;height:60" coordorigin="5459,1167" coordsize="106,60" o:spt="100" adj="0,,0" path="m5519,1212r-16,l5503,1227r16,l5519,1212xm5564,1167r-105,l5459,1182r14,l5473,1197r16,l5489,1212r44,l5533,1197r15,l5548,1182r16,l5564,1167xe" fillcolor="#9f9f9f" stroked="f">
              <v:stroke joinstyle="round"/>
              <v:formulas/>
              <v:path arrowok="t" o:connecttype="segments"/>
            </v:shape>
            <v:shape id="_x0000_s1076" style="position:absolute;left:1740;top:1316;width:271;height:254" coordorigin="1741,1317" coordsize="271,254" o:spt="100" adj="0,,0" path="m1996,1556r-255,l1741,1571r255,l1996,1556xm2011,1317r-15,l1996,1571r15,l2011,1317xe" fillcolor="#696969" stroked="f">
              <v:stroke joinstyle="round"/>
              <v:formulas/>
              <v:path arrowok="t" o:connecttype="segments"/>
            </v:shape>
            <v:shape id="_x0000_s1077" style="position:absolute;left:1740;top:1316;width:255;height:239" coordorigin="1741,1317" coordsize="255,239" o:spt="100" adj="0,,0" path="m1756,1317r-15,l1741,1556r15,l1756,1317xm1996,1317r-240,l1756,1332r240,l1996,1317xe" fillcolor="#e2e2e2" stroked="f">
              <v:stroke joinstyle="round"/>
              <v:formulas/>
              <v:path arrowok="t" o:connecttype="segments"/>
            </v:shape>
            <v:shape id="_x0000_s1078" style="position:absolute;left:1756;top:1331;width:240;height:225" coordorigin="1756,1332" coordsize="240,225" path="m1996,1332r-15,l1981,1541r-225,l1756,1556r225,l1996,1556r,-224xe" fillcolor="#9f9f9f" stroked="f">
              <v:path arrowok="t"/>
            </v:shape>
            <v:rect id="_x0000_s1079" style="position:absolute;left:1770;top:1346;width:211;height:195" fillcolor="#efefef" stroked="f"/>
            <v:shape id="_x0000_s1080" type="#_x0000_t75" style="position:absolute;left:2011;top:1316;width:3103;height:254">
              <v:imagedata r:id="rId10" o:title=""/>
            </v:shape>
            <v:shape id="_x0000_s1081" style="position:absolute;left:1471;top:1316;width:270;height:254" coordorigin="1471,1317" coordsize="270,254" path="m1741,1317r-15,l1726,1556r-255,l1471,1571r255,l1741,1571r,-254xe" fillcolor="#696969" stroked="f">
              <v:path arrowok="t"/>
            </v:shape>
            <v:shape id="_x0000_s1082" style="position:absolute;left:1471;top:1316;width:255;height:239" coordorigin="1471,1317" coordsize="255,239" path="m1726,1317r-240,l1471,1317r,239l1486,1556r,-224l1726,1332r,-15xe" fillcolor="#e2e2e2" stroked="f">
              <v:path arrowok="t"/>
            </v:shape>
            <v:shape id="_x0000_s1083" style="position:absolute;left:1486;top:1331;width:240;height:225" coordorigin="1486,1332" coordsize="240,225" path="m1726,1332r-15,l1711,1541r-225,l1486,1556r225,l1726,1556r,-224xe" fillcolor="#9f9f9f" stroked="f">
              <v:path arrowok="t"/>
            </v:shape>
            <v:rect id="_x0000_s1084" style="position:absolute;left:1501;top:1346;width:210;height:195" fillcolor="#efefef" stroked="f"/>
            <v:shape id="_x0000_s1085" style="position:absolute;left:1591;top:1406;width:60;height:105" coordorigin="1591,1406" coordsize="60,105" path="m1651,1406r-15,l1636,1421r-15,l1621,1436r-15,l1606,1451r-15,l1591,1466r15,l1606,1481r15,l1621,1496r15,l1636,1511r15,l1651,1406xe" stroked="f">
              <v:path arrowok="t"/>
            </v:shape>
            <v:shape id="_x0000_s1086" style="position:absolute;left:1576;top:1391;width:60;height:105" coordorigin="1576,1392" coordsize="60,105" path="m1636,1392r-15,l1621,1406r-15,l1606,1421r-15,l1591,1436r-15,l1576,1451r15,l1591,1466r15,l1606,1481r15,l1621,1496r15,l1636,1392xe" fillcolor="#9f9f9f" stroked="f">
              <v:path arrowok="t"/>
            </v:shape>
            <v:shape id="_x0000_s1087" style="position:absolute;left:5113;top:1316;width:270;height:254" coordorigin="5114,1317" coordsize="270,254" path="m5383,1317r-14,l5369,1556r-255,l5114,1571r255,l5383,1571r,-254xe" fillcolor="#696969" stroked="f">
              <v:path arrowok="t"/>
            </v:shape>
            <v:shape id="_x0000_s1088" style="position:absolute;left:5113;top:1316;width:255;height:239" coordorigin="5114,1317" coordsize="255,239" path="m5369,1317r-240,l5114,1317r,239l5129,1556r,-224l5369,1332r,-15xe" fillcolor="#e2e2e2" stroked="f">
              <v:path arrowok="t"/>
            </v:shape>
            <v:shape id="_x0000_s1089" style="position:absolute;left:5128;top:1331;width:240;height:225" coordorigin="5129,1332" coordsize="240,225" o:spt="100" adj="0,,0" path="m5353,1541r-224,l5129,1556r224,l5353,1541xm5369,1332r-16,l5353,1556r16,l5369,1332xe" fillcolor="#9f9f9f" stroked="f">
              <v:stroke joinstyle="round"/>
              <v:formulas/>
              <v:path arrowok="t" o:connecttype="segments"/>
            </v:shape>
            <v:rect id="_x0000_s1090" style="position:absolute;left:5143;top:1346;width:210;height:195" fillcolor="#efefef" stroked="f"/>
            <v:shape id="_x0000_s1091" style="position:absolute;left:5233;top:1406;width:61;height:105" coordorigin="5233,1406" coordsize="61,105" o:spt="100" adj="0,,0" path="m5263,1421r-14,l5249,1406r-16,l5233,1511r16,l5249,1496r14,l5263,1421xm5279,1436r-16,l5263,1481r16,l5279,1436xm5294,1451r-15,l5279,1466r15,l5294,1451xe" stroked="f">
              <v:stroke joinstyle="round"/>
              <v:formulas/>
              <v:path arrowok="t" o:connecttype="segments"/>
            </v:shape>
            <v:shape id="_x0000_s1092" style="position:absolute;left:5218;top:1391;width:60;height:105" coordorigin="5219,1392" coordsize="60,105" o:spt="100" adj="0,,0" path="m5233,1392r-14,l5219,1496r14,l5233,1392xm5263,1421r-14,l5249,1406r-16,l5233,1481r16,l5249,1466r14,l5263,1421xm5279,1436r-16,l5263,1451r16,l5279,1436xe" fillcolor="#9f9f9f" stroked="f">
              <v:stroke joinstyle="round"/>
              <v:formulas/>
              <v:path arrowok="t" o:connecttype="segments"/>
            </v:shape>
            <v:rect id="_x0000_s1093" style="position:absolute;left:5383;top:1316;width:255;height:254" fillcolor="#efefef" stroked="f"/>
            <w10:wrap type="topAndBottom" anchorx="page"/>
          </v:group>
        </w:pict>
      </w:r>
    </w:p>
    <w:p w14:paraId="01F8BF95" w14:textId="77777777" w:rsidR="00B71E0A" w:rsidRDefault="00B71E0A">
      <w:pPr>
        <w:pStyle w:val="BodyText"/>
        <w:rPr>
          <w:sz w:val="20"/>
        </w:rPr>
      </w:pPr>
    </w:p>
    <w:p w14:paraId="3EDA740C" w14:textId="77777777" w:rsidR="00B71E0A" w:rsidRDefault="00B71E0A">
      <w:pPr>
        <w:pStyle w:val="BodyText"/>
        <w:rPr>
          <w:sz w:val="20"/>
        </w:rPr>
      </w:pPr>
    </w:p>
    <w:p w14:paraId="5DA2BDB0" w14:textId="77777777" w:rsidR="00B71E0A" w:rsidRDefault="00B71E0A">
      <w:pPr>
        <w:pStyle w:val="BodyText"/>
        <w:spacing w:before="2"/>
        <w:rPr>
          <w:sz w:val="27"/>
        </w:rPr>
      </w:pPr>
    </w:p>
    <w:p w14:paraId="4753E4CD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What is your average monthly income?</w:t>
      </w:r>
    </w:p>
    <w:p w14:paraId="787D5A78" w14:textId="77777777" w:rsidR="00B71E0A" w:rsidRDefault="00B71E0A">
      <w:pPr>
        <w:pStyle w:val="BodyText"/>
        <w:spacing w:before="9"/>
        <w:rPr>
          <w:sz w:val="27"/>
        </w:rPr>
      </w:pPr>
    </w:p>
    <w:p w14:paraId="7C04B12A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34176" behindDoc="1" locked="0" layoutInCell="1" allowOverlap="1" wp14:anchorId="201570C7" wp14:editId="7194329E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Less than</w:t>
      </w:r>
      <w:r>
        <w:rPr>
          <w:spacing w:val="-1"/>
          <w:sz w:val="24"/>
        </w:rPr>
        <w:t xml:space="preserve"> </w:t>
      </w:r>
      <w:r>
        <w:rPr>
          <w:sz w:val="24"/>
        </w:rPr>
        <w:t>$95</w:t>
      </w:r>
    </w:p>
    <w:p w14:paraId="5B0D96F6" w14:textId="77777777" w:rsidR="00B71E0A" w:rsidRDefault="00B71E0A">
      <w:pPr>
        <w:pStyle w:val="BodyText"/>
        <w:spacing w:before="9"/>
        <w:rPr>
          <w:sz w:val="23"/>
        </w:rPr>
      </w:pPr>
    </w:p>
    <w:p w14:paraId="33653B34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35200" behindDoc="1" locked="0" layoutInCell="1" allowOverlap="1" wp14:anchorId="5D66DDAB" wp14:editId="4E52D624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$95-</w:t>
      </w:r>
      <w:r>
        <w:rPr>
          <w:spacing w:val="-1"/>
          <w:sz w:val="24"/>
        </w:rPr>
        <w:t xml:space="preserve"> </w:t>
      </w:r>
      <w:r>
        <w:rPr>
          <w:sz w:val="24"/>
        </w:rPr>
        <w:t>$199</w:t>
      </w:r>
    </w:p>
    <w:p w14:paraId="4D9CF994" w14:textId="77777777" w:rsidR="00B71E0A" w:rsidRDefault="00B71E0A">
      <w:pPr>
        <w:pStyle w:val="BodyText"/>
        <w:spacing w:before="9"/>
        <w:rPr>
          <w:sz w:val="23"/>
        </w:rPr>
      </w:pPr>
    </w:p>
    <w:p w14:paraId="1A1F8BBE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36224" behindDoc="1" locked="0" layoutInCell="1" allowOverlap="1" wp14:anchorId="5AEE07EE" wp14:editId="78B32207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$200-$499</w:t>
      </w:r>
    </w:p>
    <w:p w14:paraId="4740BDDB" w14:textId="77777777" w:rsidR="00B71E0A" w:rsidRDefault="00B71E0A">
      <w:pPr>
        <w:pStyle w:val="BodyText"/>
      </w:pPr>
    </w:p>
    <w:p w14:paraId="19C05F7D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637248" behindDoc="1" locked="0" layoutInCell="1" allowOverlap="1" wp14:anchorId="0B2D6E51" wp14:editId="68EDD1FF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$500-$999</w:t>
      </w:r>
    </w:p>
    <w:p w14:paraId="041C0B97" w14:textId="77777777" w:rsidR="00B71E0A" w:rsidRDefault="00B71E0A">
      <w:pPr>
        <w:pStyle w:val="BodyText"/>
        <w:spacing w:before="8"/>
        <w:rPr>
          <w:sz w:val="23"/>
        </w:rPr>
      </w:pPr>
    </w:p>
    <w:p w14:paraId="42F556C7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638272" behindDoc="1" locked="0" layoutInCell="1" allowOverlap="1" wp14:anchorId="069E02CD" wp14:editId="76DE19CF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$1000-$4999</w:t>
      </w:r>
    </w:p>
    <w:p w14:paraId="590EEF9A" w14:textId="77777777" w:rsidR="00B71E0A" w:rsidRDefault="00B71E0A">
      <w:pPr>
        <w:pStyle w:val="BodyText"/>
        <w:spacing w:before="9"/>
        <w:rPr>
          <w:sz w:val="23"/>
        </w:rPr>
      </w:pPr>
    </w:p>
    <w:p w14:paraId="2D0AC296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39296" behindDoc="1" locked="0" layoutInCell="1" allowOverlap="1" wp14:anchorId="419101E6" wp14:editId="7302BD60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$5000 Above</w:t>
      </w:r>
    </w:p>
    <w:p w14:paraId="10D7AD97" w14:textId="77777777" w:rsidR="00B71E0A" w:rsidRDefault="00B71E0A">
      <w:pPr>
        <w:pStyle w:val="BodyText"/>
        <w:rPr>
          <w:sz w:val="26"/>
        </w:rPr>
      </w:pPr>
    </w:p>
    <w:p w14:paraId="3D2B3D11" w14:textId="77777777" w:rsidR="00B71E0A" w:rsidRDefault="00B71E0A">
      <w:pPr>
        <w:pStyle w:val="BodyText"/>
        <w:spacing w:before="8"/>
        <w:rPr>
          <w:sz w:val="25"/>
        </w:rPr>
      </w:pPr>
    </w:p>
    <w:p w14:paraId="3ED28C65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Where do you</w:t>
      </w:r>
      <w:r>
        <w:rPr>
          <w:spacing w:val="-3"/>
          <w:sz w:val="24"/>
        </w:rPr>
        <w:t xml:space="preserve"> </w:t>
      </w:r>
      <w:r>
        <w:rPr>
          <w:sz w:val="24"/>
        </w:rPr>
        <w:t>reside?</w:t>
      </w:r>
    </w:p>
    <w:p w14:paraId="2E60C2A7" w14:textId="77777777" w:rsidR="00B71E0A" w:rsidRDefault="00B841B6">
      <w:pPr>
        <w:pStyle w:val="BodyText"/>
        <w:spacing w:before="5"/>
        <w:rPr>
          <w:sz w:val="12"/>
        </w:rPr>
      </w:pPr>
      <w:r>
        <w:pict w14:anchorId="4B28107F">
          <v:group id="_x0000_s1094" style="position:absolute;margin-left:72.05pt;margin-top:9.1pt;width:210.65pt;height:70.25pt;z-index:-251627008;mso-position-horizontal-relative:page" coordorigin="1441,183" coordsize="4213,1405">
            <v:shape id="_x0000_s1095" style="position:absolute;left:1441;top:182;width:4213;height:1405" coordorigin="1441,183" coordsize="4213,1405" path="m5653,183r-4197,l1441,183r,1404l1456,1587r,-1390l5653,197r,-14xe" fillcolor="#9f9f9f" stroked="f">
              <v:path arrowok="t"/>
            </v:shape>
            <v:shape id="_x0000_s1096" style="position:absolute;left:1456;top:197;width:4197;height:1390" coordorigin="1456,197" coordsize="4197,1390" path="m5653,197r-15,l5638,1572r-4182,l1456,1587r4182,l5653,1587r,-1390xe" fillcolor="#e2e2e2" stroked="f">
              <v:path arrowok="t"/>
            </v:shape>
            <v:shape id="_x0000_s1097" style="position:absolute;left:1456;top:197;width:4182;height:1375" coordorigin="1456,197" coordsize="4182,1375" o:spt="100" adj="0,,0" path="m5624,705r-241,l5383,721r241,l5624,705xm5638,197r-4167,l1456,197r,1375l1471,1572r,-1359l5638,213r,-16xm5638,466r-14,l5624,721r14,l5638,466xe" fillcolor="#696969" stroked="f">
              <v:stroke joinstyle="round"/>
              <v:formulas/>
              <v:path arrowok="t" o:connecttype="segments"/>
            </v:shape>
            <v:shape id="_x0000_s1098" style="position:absolute;left:5383;top:466;width:241;height:239" coordorigin="5383,466" coordsize="241,239" path="m5624,466r-225,l5383,466r,239l5399,705r,-223l5624,482r,-16xe" fillcolor="#e2e2e2" stroked="f">
              <v:path arrowok="t"/>
            </v:shape>
            <v:shape id="_x0000_s1099" style="position:absolute;left:5398;top:481;width:225;height:224" coordorigin="5399,482" coordsize="225,224" path="m5623,482r-15,l5608,691r-209,l5399,705r209,l5623,705r,-223xe" fillcolor="#9f9f9f" stroked="f">
              <v:path arrowok="t"/>
            </v:shape>
            <v:rect id="_x0000_s1100" style="position:absolute;left:5413;top:496;width:196;height:195" fillcolor="#efefef" stroked="f"/>
            <v:shape id="_x0000_s1101" type="#_x0000_t75" style="position:absolute;left:5383;top:720;width:255;height:344">
              <v:imagedata r:id="rId11" o:title=""/>
            </v:shape>
            <v:shape id="_x0000_s1102" style="position:absolute;left:5383;top:212;width:256;height:254" coordorigin="5383,213" coordsize="256,254" o:spt="100" adj="0,,0" path="m5624,452r-241,l5383,466r241,l5624,452xm5638,213r-14,l5624,466r14,l5638,213xe" fillcolor="#696969" stroked="f">
              <v:stroke joinstyle="round"/>
              <v:formulas/>
              <v:path arrowok="t" o:connecttype="segments"/>
            </v:shape>
            <v:shape id="_x0000_s1103" style="position:absolute;left:5383;top:212;width:241;height:239" coordorigin="5383,213" coordsize="241,239" path="m5624,213r-225,l5383,213r,239l5399,452r,-225l5624,227r,-14xe" fillcolor="#e2e2e2" stroked="f">
              <v:path arrowok="t"/>
            </v:shape>
            <v:shape id="_x0000_s1104" style="position:absolute;left:5398;top:227;width:225;height:225" coordorigin="5399,227" coordsize="225,225" path="m5623,227r-15,l5608,436r-209,l5399,452r209,l5623,452r,-225xe" fillcolor="#9f9f9f" stroked="f">
              <v:path arrowok="t"/>
            </v:shape>
            <v:rect id="_x0000_s1105" style="position:absolute;left:5413;top:242;width:196;height:194" fillcolor="#efefef" stroked="f"/>
            <v:shape id="_x0000_s1106" style="position:absolute;left:5473;top:332;width:106;height:60" coordorigin="5473,332" coordsize="106,60" path="m5578,377r-14,l5564,362r-16,l5548,347r-15,l5533,332r-15,l5518,347r-15,l5503,362r-14,l5489,377r-16,l5473,392r105,l5578,377xe" stroked="f">
              <v:path arrowok="t"/>
            </v:shape>
            <v:shape id="_x0000_s1107" style="position:absolute;left:5458;top:316;width:106;height:60" coordorigin="5459,317" coordsize="106,60" o:spt="100" adj="0,,0" path="m5519,317r-16,l5503,332r16,l5519,317xm5564,362r-16,l5548,347r-15,l5533,332r-44,l5489,347r-16,l5473,362r-14,l5459,377r105,l5564,362xe" fillcolor="#9f9f9f" stroked="f">
              <v:stroke joinstyle="round"/>
              <v:formulas/>
              <v:path arrowok="t" o:connecttype="segments"/>
            </v:shape>
            <v:shape id="_x0000_s1108" style="position:absolute;left:5383;top:1063;width:256;height:255" coordorigin="5383,1064" coordsize="256,255" o:spt="100" adj="0,,0" path="m5624,1303r-241,l5383,1318r241,l5624,1303xm5638,1064r-14,l5624,1318r14,l5638,1064xe" fillcolor="#696969" stroked="f">
              <v:stroke joinstyle="round"/>
              <v:formulas/>
              <v:path arrowok="t" o:connecttype="segments"/>
            </v:shape>
            <v:shape id="_x0000_s1109" style="position:absolute;left:5383;top:1063;width:241;height:239" coordorigin="5383,1064" coordsize="241,239" path="m5624,1064r-225,l5383,1064r,239l5399,1303r,-224l5624,1079r,-15xe" fillcolor="#e2e2e2" stroked="f">
              <v:path arrowok="t"/>
            </v:shape>
            <v:shape id="_x0000_s1110" style="position:absolute;left:5398;top:1079;width:225;height:224" coordorigin="5399,1079" coordsize="225,224" path="m5623,1079r-15,l5608,1288r-209,l5399,1303r209,l5623,1303r,-224xe" fillcolor="#9f9f9f" stroked="f">
              <v:path arrowok="t"/>
            </v:shape>
            <v:rect id="_x0000_s1111" style="position:absolute;left:5413;top:1093;width:196;height:195" fillcolor="#efefef" stroked="f"/>
            <v:shape id="_x0000_s1112" style="position:absolute;left:5473;top:1183;width:106;height:60" coordorigin="5473,1183" coordsize="106,60" o:spt="100" adj="0,,0" path="m5548,1213r-45,l5503,1228r15,l5518,1243r15,l5533,1228r15,l5548,1213xm5578,1183r-105,l5473,1198r16,l5489,1213r75,l5564,1198r14,l5578,1183xe" stroked="f">
              <v:stroke joinstyle="round"/>
              <v:formulas/>
              <v:path arrowok="t" o:connecttype="segments"/>
            </v:shape>
            <v:shape id="_x0000_s1113" style="position:absolute;left:5458;top:1168;width:106;height:60" coordorigin="5459,1168" coordsize="106,60" o:spt="100" adj="0,,0" path="m5519,1213r-16,l5503,1228r16,l5519,1213xm5564,1168r-105,l5459,1183r14,l5473,1198r16,l5489,1213r44,l5533,1198r15,l5548,1183r16,l5564,1168xe" fillcolor="#9f9f9f" stroked="f">
              <v:stroke joinstyle="round"/>
              <v:formulas/>
              <v:path arrowok="t" o:connecttype="segments"/>
            </v:shape>
            <v:shape id="_x0000_s1114" style="position:absolute;left:1740;top:1317;width:271;height:254" coordorigin="1741,1318" coordsize="271,254" o:spt="100" adj="0,,0" path="m1996,1557r-255,l1741,1572r255,l1996,1557xm2011,1318r-15,l1996,1572r15,l2011,1318xe" fillcolor="#696969" stroked="f">
              <v:stroke joinstyle="round"/>
              <v:formulas/>
              <v:path arrowok="t" o:connecttype="segments"/>
            </v:shape>
            <v:shape id="_x0000_s1115" style="position:absolute;left:1740;top:1317;width:255;height:239" coordorigin="1741,1318" coordsize="255,239" o:spt="100" adj="0,,0" path="m1756,1318r-15,l1741,1557r15,l1756,1318xm1996,1318r-240,l1756,1333r240,l1996,1318xe" fillcolor="#e2e2e2" stroked="f">
              <v:stroke joinstyle="round"/>
              <v:formulas/>
              <v:path arrowok="t" o:connecttype="segments"/>
            </v:shape>
            <v:shape id="_x0000_s1116" style="position:absolute;left:1756;top:1332;width:240;height:225" coordorigin="1756,1333" coordsize="240,225" path="m1996,1333r-15,l1981,1542r-225,l1756,1557r225,l1996,1557r,-224xe" fillcolor="#9f9f9f" stroked="f">
              <v:path arrowok="t"/>
            </v:shape>
            <v:rect id="_x0000_s1117" style="position:absolute;left:1770;top:1347;width:211;height:195" fillcolor="#efefef" stroked="f"/>
            <v:shape id="_x0000_s1118" type="#_x0000_t75" style="position:absolute;left:2011;top:1317;width:3103;height:254">
              <v:imagedata r:id="rId12" o:title=""/>
            </v:shape>
            <v:shape id="_x0000_s1119" style="position:absolute;left:1471;top:1317;width:270;height:254" coordorigin="1471,1318" coordsize="270,254" path="m1741,1318r-15,l1726,1557r-255,l1471,1572r255,l1741,1572r,-254xe" fillcolor="#696969" stroked="f">
              <v:path arrowok="t"/>
            </v:shape>
            <v:shape id="_x0000_s1120" style="position:absolute;left:1471;top:1317;width:255;height:239" coordorigin="1471,1318" coordsize="255,239" path="m1726,1318r-240,l1471,1318r,239l1486,1557r,-224l1726,1333r,-15xe" fillcolor="#e2e2e2" stroked="f">
              <v:path arrowok="t"/>
            </v:shape>
            <v:shape id="_x0000_s1121" style="position:absolute;left:1486;top:1332;width:240;height:225" coordorigin="1486,1333" coordsize="240,225" path="m1726,1333r-15,l1711,1542r-225,l1486,1557r225,l1726,1557r,-224xe" fillcolor="#9f9f9f" stroked="f">
              <v:path arrowok="t"/>
            </v:shape>
            <v:rect id="_x0000_s1122" style="position:absolute;left:1501;top:1347;width:210;height:195" fillcolor="#efefef" stroked="f"/>
            <v:shape id="_x0000_s1123" style="position:absolute;left:1591;top:1407;width:60;height:105" coordorigin="1591,1407" coordsize="60,105" path="m1651,1407r-15,l1636,1422r-15,l1621,1437r-15,l1606,1452r-15,l1591,1467r15,l1606,1482r15,l1621,1497r15,l1636,1512r15,l1651,1407xe" stroked="f">
              <v:path arrowok="t"/>
            </v:shape>
            <v:shape id="_x0000_s1124" style="position:absolute;left:1576;top:1392;width:60;height:105" coordorigin="1576,1393" coordsize="60,105" path="m1636,1393r-15,l1621,1407r-15,l1606,1422r-15,l1591,1437r-15,l1576,1452r15,l1591,1467r15,l1606,1482r15,l1621,1497r15,l1636,1393xe" fillcolor="#9f9f9f" stroked="f">
              <v:path arrowok="t"/>
            </v:shape>
            <v:shape id="_x0000_s1125" style="position:absolute;left:5113;top:1317;width:270;height:254" coordorigin="5114,1318" coordsize="270,254" path="m5383,1318r-14,l5369,1557r-255,l5114,1572r255,l5383,1572r,-254xe" fillcolor="#696969" stroked="f">
              <v:path arrowok="t"/>
            </v:shape>
            <v:shape id="_x0000_s1126" style="position:absolute;left:5113;top:1317;width:255;height:239" coordorigin="5114,1318" coordsize="255,239" path="m5369,1318r-240,l5114,1318r,239l5129,1557r,-224l5369,1333r,-15xe" fillcolor="#e2e2e2" stroked="f">
              <v:path arrowok="t"/>
            </v:shape>
            <v:shape id="_x0000_s1127" style="position:absolute;left:5128;top:1332;width:240;height:225" coordorigin="5129,1333" coordsize="240,225" o:spt="100" adj="0,,0" path="m5353,1542r-224,l5129,1557r224,l5353,1542xm5369,1333r-16,l5353,1557r16,l5369,1333xe" fillcolor="#9f9f9f" stroked="f">
              <v:stroke joinstyle="round"/>
              <v:formulas/>
              <v:path arrowok="t" o:connecttype="segments"/>
            </v:shape>
            <v:rect id="_x0000_s1128" style="position:absolute;left:5143;top:1347;width:210;height:195" fillcolor="#efefef" stroked="f"/>
            <v:shape id="_x0000_s1129" style="position:absolute;left:5233;top:1407;width:61;height:105" coordorigin="5233,1407" coordsize="61,105" o:spt="100" adj="0,,0" path="m5263,1422r-14,l5249,1407r-16,l5233,1512r16,l5249,1497r14,l5263,1422xm5279,1437r-16,l5263,1482r16,l5279,1437xm5294,1452r-15,l5279,1467r15,l5294,1452xe" stroked="f">
              <v:stroke joinstyle="round"/>
              <v:formulas/>
              <v:path arrowok="t" o:connecttype="segments"/>
            </v:shape>
            <v:shape id="_x0000_s1130" style="position:absolute;left:5218;top:1392;width:60;height:105" coordorigin="5219,1393" coordsize="60,105" o:spt="100" adj="0,,0" path="m5233,1393r-14,l5219,1497r14,l5233,1393xm5263,1422r-14,l5249,1407r-16,l5233,1482r16,l5249,1467r14,l5263,1422xm5279,1437r-16,l5263,1452r16,l5279,1437xe" fillcolor="#9f9f9f" stroked="f">
              <v:stroke joinstyle="round"/>
              <v:formulas/>
              <v:path arrowok="t" o:connecttype="segments"/>
            </v:shape>
            <v:rect id="_x0000_s1131" style="position:absolute;left:5383;top:1317;width:255;height:254" fillcolor="#efefef" stroked="f"/>
            <w10:wrap type="topAndBottom" anchorx="page"/>
          </v:group>
        </w:pict>
      </w:r>
    </w:p>
    <w:p w14:paraId="511850D7" w14:textId="77777777" w:rsidR="00B71E0A" w:rsidRDefault="00B71E0A">
      <w:pPr>
        <w:rPr>
          <w:sz w:val="12"/>
        </w:rPr>
        <w:sectPr w:rsidR="00B71E0A">
          <w:pgSz w:w="11910" w:h="16840"/>
          <w:pgMar w:top="1420" w:right="700" w:bottom="280" w:left="900" w:header="720" w:footer="720" w:gutter="0"/>
          <w:cols w:space="720"/>
        </w:sectPr>
      </w:pPr>
    </w:p>
    <w:p w14:paraId="2CE22F95" w14:textId="77777777" w:rsidR="00B71E0A" w:rsidRDefault="00B71E0A">
      <w:pPr>
        <w:pStyle w:val="BodyText"/>
        <w:rPr>
          <w:sz w:val="20"/>
        </w:rPr>
      </w:pPr>
    </w:p>
    <w:p w14:paraId="7C483B0C" w14:textId="77777777" w:rsidR="00B71E0A" w:rsidRDefault="00B71E0A">
      <w:pPr>
        <w:pStyle w:val="BodyText"/>
        <w:rPr>
          <w:sz w:val="20"/>
        </w:rPr>
      </w:pPr>
    </w:p>
    <w:p w14:paraId="7A0E25FB" w14:textId="77777777" w:rsidR="00B71E0A" w:rsidRDefault="00B71E0A">
      <w:pPr>
        <w:pStyle w:val="BodyText"/>
        <w:rPr>
          <w:sz w:val="20"/>
        </w:rPr>
      </w:pPr>
    </w:p>
    <w:p w14:paraId="0BD3FA4F" w14:textId="77777777" w:rsidR="00B71E0A" w:rsidRDefault="00B71E0A">
      <w:pPr>
        <w:pStyle w:val="BodyText"/>
        <w:rPr>
          <w:sz w:val="20"/>
        </w:rPr>
      </w:pPr>
    </w:p>
    <w:p w14:paraId="5E36605F" w14:textId="77777777" w:rsidR="00B71E0A" w:rsidRDefault="00B71E0A">
      <w:pPr>
        <w:pStyle w:val="BodyText"/>
        <w:rPr>
          <w:sz w:val="20"/>
        </w:rPr>
      </w:pPr>
    </w:p>
    <w:p w14:paraId="671BF4C6" w14:textId="77777777" w:rsidR="00B71E0A" w:rsidRDefault="00B71E0A">
      <w:pPr>
        <w:pStyle w:val="BodyText"/>
        <w:rPr>
          <w:sz w:val="20"/>
        </w:rPr>
      </w:pPr>
    </w:p>
    <w:p w14:paraId="368A4F15" w14:textId="77777777" w:rsidR="00B71E0A" w:rsidRDefault="00B71E0A">
      <w:pPr>
        <w:pStyle w:val="BodyText"/>
        <w:spacing w:before="10"/>
        <w:rPr>
          <w:sz w:val="21"/>
        </w:rPr>
      </w:pPr>
    </w:p>
    <w:p w14:paraId="7308BBD5" w14:textId="77777777" w:rsidR="00B71E0A" w:rsidRDefault="00B841B6">
      <w:pPr>
        <w:pStyle w:val="BodyText"/>
        <w:spacing w:before="90"/>
        <w:ind w:left="540"/>
      </w:pPr>
      <w:r>
        <w:t>Part 2</w:t>
      </w:r>
    </w:p>
    <w:p w14:paraId="311AC71A" w14:textId="77777777" w:rsidR="00B71E0A" w:rsidRDefault="00B71E0A">
      <w:pPr>
        <w:pStyle w:val="BodyText"/>
        <w:spacing w:before="1"/>
        <w:rPr>
          <w:sz w:val="26"/>
        </w:rPr>
      </w:pPr>
    </w:p>
    <w:p w14:paraId="6B54F980" w14:textId="77777777" w:rsidR="00B71E0A" w:rsidRDefault="00B841B6">
      <w:pPr>
        <w:pStyle w:val="BodyText"/>
        <w:ind w:left="540"/>
      </w:pPr>
      <w:r>
        <w:t>The next questions are about childhood and childhood experiences.</w:t>
      </w:r>
    </w:p>
    <w:p w14:paraId="35F48129" w14:textId="77777777" w:rsidR="00B71E0A" w:rsidRDefault="00B71E0A">
      <w:pPr>
        <w:pStyle w:val="BodyText"/>
        <w:spacing w:before="10"/>
        <w:rPr>
          <w:sz w:val="25"/>
        </w:rPr>
      </w:pPr>
    </w:p>
    <w:p w14:paraId="000BDDD6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ind w:hanging="241"/>
        <w:jc w:val="left"/>
        <w:rPr>
          <w:sz w:val="24"/>
        </w:rPr>
      </w:pPr>
      <w:r>
        <w:rPr>
          <w:sz w:val="24"/>
        </w:rPr>
        <w:t>Did you spend your childhood in</w:t>
      </w:r>
      <w:r>
        <w:rPr>
          <w:spacing w:val="-2"/>
          <w:sz w:val="24"/>
        </w:rPr>
        <w:t xml:space="preserve"> </w:t>
      </w:r>
      <w:r>
        <w:rPr>
          <w:sz w:val="24"/>
        </w:rPr>
        <w:t>Uganda?</w:t>
      </w:r>
    </w:p>
    <w:p w14:paraId="624A0959" w14:textId="77777777" w:rsidR="00B71E0A" w:rsidRDefault="00B71E0A">
      <w:pPr>
        <w:pStyle w:val="BodyText"/>
        <w:spacing w:before="9"/>
        <w:rPr>
          <w:sz w:val="27"/>
        </w:rPr>
      </w:pPr>
    </w:p>
    <w:p w14:paraId="4D55746C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0320" behindDoc="1" locked="0" layoutInCell="1" allowOverlap="1" wp14:anchorId="5B0DC575" wp14:editId="3A5CF3DE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Yes</w:t>
      </w:r>
    </w:p>
    <w:p w14:paraId="62603996" w14:textId="77777777" w:rsidR="00B71E0A" w:rsidRDefault="00B71E0A">
      <w:pPr>
        <w:pStyle w:val="BodyText"/>
        <w:spacing w:before="10"/>
        <w:rPr>
          <w:sz w:val="23"/>
        </w:rPr>
      </w:pPr>
    </w:p>
    <w:p w14:paraId="208E0DFB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1344" behindDoc="1" locked="0" layoutInCell="1" allowOverlap="1" wp14:anchorId="1B0467BD" wp14:editId="130C7A35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</w:t>
      </w:r>
    </w:p>
    <w:p w14:paraId="04BB0B89" w14:textId="77777777" w:rsidR="00B71E0A" w:rsidRDefault="00B71E0A">
      <w:pPr>
        <w:pStyle w:val="BodyText"/>
        <w:rPr>
          <w:sz w:val="26"/>
        </w:rPr>
      </w:pPr>
    </w:p>
    <w:p w14:paraId="16B646D6" w14:textId="77777777" w:rsidR="00B71E0A" w:rsidRDefault="00B71E0A">
      <w:pPr>
        <w:pStyle w:val="BodyText"/>
        <w:spacing w:before="9"/>
        <w:rPr>
          <w:sz w:val="25"/>
        </w:rPr>
      </w:pPr>
    </w:p>
    <w:p w14:paraId="69C83ED4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ind w:hanging="241"/>
        <w:jc w:val="left"/>
        <w:rPr>
          <w:sz w:val="24"/>
        </w:rPr>
      </w:pPr>
      <w:r>
        <w:rPr>
          <w:sz w:val="24"/>
        </w:rPr>
        <w:t>If yes, where exactly did you grow</w:t>
      </w:r>
      <w:r>
        <w:rPr>
          <w:spacing w:val="-4"/>
          <w:sz w:val="24"/>
        </w:rPr>
        <w:t xml:space="preserve"> </w:t>
      </w:r>
      <w:r>
        <w:rPr>
          <w:sz w:val="24"/>
        </w:rPr>
        <w:t>up?</w:t>
      </w:r>
    </w:p>
    <w:p w14:paraId="421F48F8" w14:textId="77777777" w:rsidR="00B71E0A" w:rsidRDefault="00B841B6">
      <w:pPr>
        <w:pStyle w:val="BodyText"/>
        <w:spacing w:before="3"/>
        <w:rPr>
          <w:sz w:val="12"/>
        </w:rPr>
      </w:pPr>
      <w:r>
        <w:pict w14:anchorId="60B8EDBD">
          <v:group id="_x0000_s1132" style="position:absolute;margin-left:72.05pt;margin-top:9pt;width:210.65pt;height:39.35pt;z-index:-251625984;mso-position-horizontal-relative:page" coordorigin="1441,181" coordsize="4213,787">
            <v:shape id="_x0000_s1133" style="position:absolute;left:1441;top:180;width:4213;height:787" coordorigin="1441,181" coordsize="4213,787" path="m5653,181r-4197,l1441,181r,787l1456,968r,-772l5653,196r,-15xe" fillcolor="#9f9f9f" stroked="f">
              <v:path arrowok="t"/>
            </v:shape>
            <v:shape id="_x0000_s1134" style="position:absolute;left:1456;top:195;width:4197;height:772" coordorigin="1456,196" coordsize="4197,772" path="m5653,196r-15,l5638,953r-4182,l1456,968r4182,l5653,968r,-772xe" fillcolor="#e2e2e2" stroked="f">
              <v:path arrowok="t"/>
            </v:shape>
            <v:shape id="_x0000_s1135" style="position:absolute;left:1456;top:195;width:4182;height:757" coordorigin="1456,196" coordsize="4182,757" o:spt="100" adj="0,,0" path="m5624,438r-241,l5383,453r241,l5624,438xm5638,211r,l5638,196r-4167,l1456,196r,757l1471,953r,-742l5624,211r,242l5638,453r,-242xe" fillcolor="#696969" stroked="f">
              <v:stroke joinstyle="round"/>
              <v:formulas/>
              <v:path arrowok="t" o:connecttype="segments"/>
            </v:shape>
            <v:shape id="_x0000_s1136" style="position:absolute;left:5383;top:211;width:241;height:227" coordorigin="5383,211" coordsize="241,227" path="m5624,211r-225,l5383,211r,227l5399,438r,-212l5624,226r,-15xe" fillcolor="#e2e2e2" stroked="f">
              <v:path arrowok="t"/>
            </v:shape>
            <v:shape id="_x0000_s1137" style="position:absolute;left:5398;top:225;width:225;height:213" coordorigin="5399,226" coordsize="225,213" path="m5623,226r-15,l5608,423r-209,l5399,438r209,l5623,438r,-212xe" fillcolor="#9f9f9f" stroked="f">
              <v:path arrowok="t"/>
            </v:shape>
            <v:rect id="_x0000_s1138" style="position:absolute;left:5413;top:241;width:196;height:182" fillcolor="#efefef" stroked="f"/>
            <v:shape id="_x0000_s1139" style="position:absolute;left:5473;top:316;width:106;height:61" coordorigin="5473,317" coordsize="106,61" o:spt="100" adj="0,,0" path="m5533,317r-15,l5518,332r15,l5533,317xm5578,363r-14,l5564,347r-16,l5548,332r-45,l5503,347r-14,l5489,363r-16,l5473,377r105,l5578,363xe" stroked="f">
              <v:stroke joinstyle="round"/>
              <v:formulas/>
              <v:path arrowok="t" o:connecttype="segments"/>
            </v:shape>
            <v:shape id="_x0000_s1140" style="position:absolute;left:5458;top:301;width:106;height:61" coordorigin="5459,302" coordsize="106,61" o:spt="100" adj="0,,0" path="m5533,317r-14,l5519,302r-16,l5503,317r-14,l5489,332r44,l5533,317xm5564,347r-16,l5548,332r-75,l5473,347r-14,l5459,363r105,l5564,347xe" fillcolor="#9f9f9f" stroked="f">
              <v:stroke joinstyle="round"/>
              <v:formulas/>
              <v:path arrowok="t" o:connecttype="segments"/>
            </v:shape>
            <v:shape id="_x0000_s1141" style="position:absolute;left:5383;top:452;width:256;height:243" coordorigin="5383,453" coordsize="256,243" o:spt="100" adj="0,,0" path="m5624,680r-241,l5383,695r241,l5624,680xm5638,453r-14,l5624,695r14,l5638,453xe" fillcolor="#696969" stroked="f">
              <v:stroke joinstyle="round"/>
              <v:formulas/>
              <v:path arrowok="t" o:connecttype="segments"/>
            </v:shape>
            <v:shape id="_x0000_s1142" style="position:absolute;left:5383;top:452;width:241;height:227" coordorigin="5383,453" coordsize="241,227" path="m5624,453r-225,l5383,453r,227l5399,680r,-212l5624,468r,-15xe" fillcolor="#e2e2e2" stroked="f">
              <v:path arrowok="t"/>
            </v:shape>
            <v:shape id="_x0000_s1143" style="position:absolute;left:5398;top:468;width:225;height:212" coordorigin="5399,468" coordsize="225,212" path="m5623,468r-15,l5608,665r-209,l5399,680r209,l5623,680r,-212xe" fillcolor="#9f9f9f" stroked="f">
              <v:path arrowok="t"/>
            </v:shape>
            <v:rect id="_x0000_s1144" style="position:absolute;left:5413;top:483;width:196;height:182" fillcolor="#efefef" stroked="f"/>
            <v:shape id="_x0000_s1145" style="position:absolute;left:5473;top:559;width:106;height:61" coordorigin="5473,559" coordsize="106,61" path="m5578,559r-105,l5473,574r16,l5489,590r14,l5503,604r15,l5518,620r15,l5533,604r15,l5548,590r16,l5564,574r14,l5578,559xe" stroked="f">
              <v:path arrowok="t"/>
            </v:shape>
            <v:shape id="_x0000_s1146" style="position:absolute;left:5458;top:543;width:106;height:61" coordorigin="5459,544" coordsize="106,61" o:spt="100" adj="0,,0" path="m5548,559r-75,l5473,574r16,l5489,590r14,l5503,604r16,l5519,590r14,l5533,574r15,l5548,559xm5564,544r-105,l5459,559r105,l5564,544xe" fillcolor="#9f9f9f" stroked="f">
              <v:stroke joinstyle="round"/>
              <v:formulas/>
              <v:path arrowok="t" o:connecttype="segments"/>
            </v:shape>
            <v:shape id="_x0000_s1147" style="position:absolute;left:1740;top:695;width:271;height:258" coordorigin="1741,695" coordsize="271,258" o:spt="100" adj="0,,0" path="m1996,937r-255,l1741,953r255,l1996,937xm2011,695r-15,l1996,953r15,l2011,695xe" fillcolor="#696969" stroked="f">
              <v:stroke joinstyle="round"/>
              <v:formulas/>
              <v:path arrowok="t" o:connecttype="segments"/>
            </v:shape>
            <v:shape id="_x0000_s1148" style="position:absolute;left:1740;top:695;width:255;height:242" coordorigin="1741,695" coordsize="255,242" o:spt="100" adj="0,,0" path="m1756,695r-15,l1741,937r15,l1756,695xm1996,695r-240,l1756,710r240,l1996,695xe" fillcolor="#e2e2e2" stroked="f">
              <v:stroke joinstyle="round"/>
              <v:formulas/>
              <v:path arrowok="t" o:connecttype="segments"/>
            </v:shape>
            <v:shape id="_x0000_s1149" style="position:absolute;left:1756;top:710;width:240;height:227" coordorigin="1756,710" coordsize="240,227" path="m1996,710r-15,l1981,922r-225,l1756,937r225,l1996,937r,-227xe" fillcolor="#9f9f9f" stroked="f">
              <v:path arrowok="t"/>
            </v:shape>
            <v:rect id="_x0000_s1150" style="position:absolute;left:1770;top:725;width:211;height:197" fillcolor="#efefef" stroked="f"/>
            <v:shape id="_x0000_s1151" type="#_x0000_t75" style="position:absolute;left:2011;top:695;width:3103;height:258">
              <v:imagedata r:id="rId13" o:title=""/>
            </v:shape>
            <v:shape id="_x0000_s1152" style="position:absolute;left:1471;top:695;width:270;height:258" coordorigin="1471,695" coordsize="270,258" path="m1741,695r-15,l1726,937r-255,l1471,953r255,l1741,953r,-258xe" fillcolor="#696969" stroked="f">
              <v:path arrowok="t"/>
            </v:shape>
            <v:shape id="_x0000_s1153" style="position:absolute;left:1471;top:695;width:255;height:242" coordorigin="1471,695" coordsize="255,242" path="m1726,695r-240,l1471,695r,242l1486,937r,-227l1726,710r,-15xe" fillcolor="#e2e2e2" stroked="f">
              <v:path arrowok="t"/>
            </v:shape>
            <v:shape id="_x0000_s1154" style="position:absolute;left:1486;top:710;width:240;height:227" coordorigin="1486,710" coordsize="240,227" path="m1726,710r-15,l1711,922r-225,l1486,937r225,l1726,937r,-227xe" fillcolor="#9f9f9f" stroked="f">
              <v:path arrowok="t"/>
            </v:shape>
            <v:rect id="_x0000_s1155" style="position:absolute;left:1501;top:725;width:210;height:197" fillcolor="#efefef" stroked="f"/>
            <v:shape id="_x0000_s1156" style="position:absolute;left:1591;top:786;width:60;height:106" coordorigin="1591,786" coordsize="60,106" path="m1651,786r-15,l1636,801r-15,l1621,817r-15,l1606,831r-15,l1591,847r15,l1606,862r15,l1621,877r15,l1636,892r15,l1651,786xe" stroked="f">
              <v:path arrowok="t"/>
            </v:shape>
            <v:shape id="_x0000_s1157" style="position:absolute;left:1576;top:770;width:60;height:107" coordorigin="1576,771" coordsize="60,107" path="m1636,771r-15,l1621,786r-15,l1606,801r-15,l1591,817r-15,l1576,831r15,l1591,847r15,l1606,862r15,l1621,877r15,l1636,771xe" fillcolor="#9f9f9f" stroked="f">
              <v:path arrowok="t"/>
            </v:shape>
            <v:shape id="_x0000_s1158" style="position:absolute;left:5113;top:695;width:270;height:258" coordorigin="5114,695" coordsize="270,258" path="m5383,695r-14,l5369,937r-255,l5114,953r255,l5383,953r,-258xe" fillcolor="#696969" stroked="f">
              <v:path arrowok="t"/>
            </v:shape>
            <v:shape id="_x0000_s1159" style="position:absolute;left:5113;top:695;width:255;height:242" coordorigin="5114,695" coordsize="255,242" path="m5369,695r-240,l5114,695r,242l5129,937r,-227l5369,710r,-15xe" fillcolor="#e2e2e2" stroked="f">
              <v:path arrowok="t"/>
            </v:shape>
            <v:shape id="_x0000_s1160" style="position:absolute;left:5128;top:710;width:240;height:227" coordorigin="5129,710" coordsize="240,227" o:spt="100" adj="0,,0" path="m5353,922r-224,l5129,937r224,l5353,922xm5369,710r-16,l5353,937r16,l5369,710xe" fillcolor="#9f9f9f" stroked="f">
              <v:stroke joinstyle="round"/>
              <v:formulas/>
              <v:path arrowok="t" o:connecttype="segments"/>
            </v:shape>
            <v:rect id="_x0000_s1161" style="position:absolute;left:5143;top:725;width:210;height:197" fillcolor="#efefef" stroked="f"/>
            <v:shape id="_x0000_s1162" style="position:absolute;left:5233;top:786;width:61;height:106" coordorigin="5233,786" coordsize="61,106" o:spt="100" adj="0,,0" path="m5263,801r-14,l5249,786r-16,l5233,892r16,l5249,877r14,l5263,801xm5279,817r-16,l5263,862r16,l5279,817xm5294,831r-15,l5279,847r15,l5294,831xe" stroked="f">
              <v:stroke joinstyle="round"/>
              <v:formulas/>
              <v:path arrowok="t" o:connecttype="segments"/>
            </v:shape>
            <v:shape id="_x0000_s1163" style="position:absolute;left:5218;top:770;width:60;height:107" coordorigin="5219,771" coordsize="60,107" o:spt="100" adj="0,,0" path="m5233,771r-14,l5219,877r14,l5233,771xm5263,801r-14,l5249,786r-16,l5233,862r16,l5249,847r14,l5263,801xm5279,817r-16,l5263,831r16,l5279,817xe" fillcolor="#9f9f9f" stroked="f">
              <v:stroke joinstyle="round"/>
              <v:formulas/>
              <v:path arrowok="t" o:connecttype="segments"/>
            </v:shape>
            <v:rect id="_x0000_s1164" style="position:absolute;left:5383;top:695;width:255;height:258" fillcolor="#efefef" stroked="f"/>
            <w10:wrap type="topAndBottom" anchorx="page"/>
          </v:group>
        </w:pict>
      </w:r>
    </w:p>
    <w:p w14:paraId="453F38E5" w14:textId="77777777" w:rsidR="00B71E0A" w:rsidRDefault="00B71E0A">
      <w:pPr>
        <w:pStyle w:val="BodyText"/>
        <w:rPr>
          <w:sz w:val="20"/>
        </w:rPr>
      </w:pPr>
    </w:p>
    <w:p w14:paraId="25768B20" w14:textId="77777777" w:rsidR="00B71E0A" w:rsidRDefault="00B71E0A">
      <w:pPr>
        <w:pStyle w:val="BodyText"/>
        <w:rPr>
          <w:sz w:val="20"/>
        </w:rPr>
      </w:pPr>
    </w:p>
    <w:p w14:paraId="4FC40D9C" w14:textId="77777777" w:rsidR="00B71E0A" w:rsidRDefault="00B71E0A">
      <w:pPr>
        <w:pStyle w:val="BodyText"/>
        <w:spacing w:before="2"/>
        <w:rPr>
          <w:sz w:val="26"/>
        </w:rPr>
      </w:pPr>
    </w:p>
    <w:p w14:paraId="2F4B0259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spacing w:before="90"/>
        <w:ind w:hanging="241"/>
        <w:jc w:val="left"/>
        <w:rPr>
          <w:sz w:val="24"/>
        </w:rPr>
      </w:pPr>
      <w:r>
        <w:pict w14:anchorId="31854520">
          <v:rect id="_x0000_s1165" style="position:absolute;left:0;text-align:left;margin-left:36pt;margin-top:-346pt;width:.7pt;height:321.85pt;z-index:251686400;mso-position-horizontal-relative:page;mso-width-relative:page;mso-height-relative:page" fillcolor="black" stroked="f">
            <w10:wrap anchorx="page"/>
          </v:rect>
        </w:pict>
      </w:r>
      <w:r>
        <w:pict w14:anchorId="60B9B1D1">
          <v:rect id="_x0000_s1166" style="position:absolute;left:0;text-align:left;margin-left:36pt;margin-top:4.5pt;width:.7pt;height:346pt;z-index:251687424;mso-position-horizontal-relative:page;mso-width-relative:page;mso-height-relative:page" fillcolor="black" stroked="f">
            <w10:wrap anchorx="page"/>
          </v:rect>
        </w:pict>
      </w:r>
      <w:r>
        <w:rPr>
          <w:sz w:val="24"/>
        </w:rPr>
        <w:t>Did you grow up with both your</w:t>
      </w:r>
      <w:r>
        <w:rPr>
          <w:spacing w:val="-1"/>
          <w:sz w:val="24"/>
        </w:rPr>
        <w:t xml:space="preserve"> </w:t>
      </w:r>
      <w:r>
        <w:rPr>
          <w:sz w:val="24"/>
        </w:rPr>
        <w:t>parents</w:t>
      </w:r>
    </w:p>
    <w:p w14:paraId="6BA5E0A7" w14:textId="77777777" w:rsidR="00B71E0A" w:rsidRDefault="00B71E0A">
      <w:pPr>
        <w:pStyle w:val="BodyText"/>
        <w:spacing w:before="9"/>
        <w:rPr>
          <w:sz w:val="27"/>
        </w:rPr>
      </w:pPr>
    </w:p>
    <w:p w14:paraId="55A85C14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2368" behindDoc="1" locked="0" layoutInCell="1" allowOverlap="1" wp14:anchorId="4EE78CEC" wp14:editId="24160617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Yes</w:t>
      </w:r>
    </w:p>
    <w:p w14:paraId="36E15D62" w14:textId="77777777" w:rsidR="00B71E0A" w:rsidRDefault="00B71E0A">
      <w:pPr>
        <w:pStyle w:val="BodyText"/>
        <w:spacing w:before="9"/>
        <w:rPr>
          <w:sz w:val="23"/>
        </w:rPr>
      </w:pPr>
    </w:p>
    <w:p w14:paraId="7EC84493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643392" behindDoc="1" locked="0" layoutInCell="1" allowOverlap="1" wp14:anchorId="7BF45759" wp14:editId="67C7FDF8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</w:t>
      </w:r>
    </w:p>
    <w:p w14:paraId="63FBC2A5" w14:textId="77777777" w:rsidR="00B71E0A" w:rsidRDefault="00B71E0A">
      <w:pPr>
        <w:pStyle w:val="BodyText"/>
        <w:spacing w:before="9"/>
        <w:rPr>
          <w:sz w:val="23"/>
        </w:rPr>
      </w:pPr>
    </w:p>
    <w:p w14:paraId="4C672EE6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4416" behindDoc="1" locked="0" layoutInCell="1" allowOverlap="1" wp14:anchorId="7E67110B" wp14:editId="5305E029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For a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</w:p>
    <w:p w14:paraId="2D7F0A2B" w14:textId="77777777" w:rsidR="00B71E0A" w:rsidRDefault="00B71E0A">
      <w:pPr>
        <w:pStyle w:val="BodyText"/>
        <w:spacing w:before="9"/>
        <w:rPr>
          <w:sz w:val="23"/>
        </w:rPr>
      </w:pPr>
    </w:p>
    <w:p w14:paraId="7DB5DA93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5440" behindDoc="1" locked="0" layoutInCell="1" allowOverlap="1" wp14:anchorId="237566D4" wp14:editId="69F69600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don't</w:t>
      </w:r>
      <w:r>
        <w:rPr>
          <w:spacing w:val="-5"/>
          <w:sz w:val="24"/>
        </w:rPr>
        <w:t xml:space="preserve"> </w:t>
      </w:r>
      <w:r>
        <w:rPr>
          <w:sz w:val="24"/>
        </w:rPr>
        <w:t>remember</w:t>
      </w:r>
    </w:p>
    <w:p w14:paraId="448F3A21" w14:textId="77777777" w:rsidR="00B71E0A" w:rsidRDefault="00B71E0A">
      <w:pPr>
        <w:pStyle w:val="BodyText"/>
        <w:rPr>
          <w:sz w:val="26"/>
        </w:rPr>
      </w:pPr>
    </w:p>
    <w:p w14:paraId="45B5E03A" w14:textId="77777777" w:rsidR="00B71E0A" w:rsidRDefault="00B71E0A">
      <w:pPr>
        <w:pStyle w:val="BodyText"/>
        <w:spacing w:before="9"/>
        <w:rPr>
          <w:sz w:val="35"/>
        </w:rPr>
      </w:pPr>
    </w:p>
    <w:p w14:paraId="6D67DB8C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ind w:hanging="241"/>
        <w:jc w:val="left"/>
        <w:rPr>
          <w:sz w:val="24"/>
        </w:rPr>
      </w:pPr>
      <w:r>
        <w:rPr>
          <w:sz w:val="24"/>
        </w:rPr>
        <w:t>At what age did you leave</w:t>
      </w:r>
      <w:r>
        <w:rPr>
          <w:spacing w:val="-4"/>
          <w:sz w:val="24"/>
        </w:rPr>
        <w:t xml:space="preserve"> </w:t>
      </w:r>
      <w:r>
        <w:rPr>
          <w:sz w:val="24"/>
        </w:rPr>
        <w:t>home?</w:t>
      </w:r>
    </w:p>
    <w:p w14:paraId="445E78D4" w14:textId="77777777" w:rsidR="00B71E0A" w:rsidRDefault="00B71E0A">
      <w:pPr>
        <w:pStyle w:val="BodyText"/>
        <w:spacing w:before="9"/>
        <w:rPr>
          <w:sz w:val="27"/>
        </w:rPr>
      </w:pPr>
    </w:p>
    <w:p w14:paraId="774E374D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6464" behindDoc="1" locked="0" layoutInCell="1" allowOverlap="1" wp14:anchorId="33E566AD" wp14:editId="02A0CB2D">
            <wp:simplePos x="0" y="0"/>
            <wp:positionH relativeFrom="page">
              <wp:posOffset>924560</wp:posOffset>
            </wp:positionH>
            <wp:positionV relativeFrom="paragraph">
              <wp:posOffset>-39370</wp:posOffset>
            </wp:positionV>
            <wp:extent cx="113030" cy="113665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</w:p>
    <w:p w14:paraId="0EAC8075" w14:textId="77777777" w:rsidR="00B71E0A" w:rsidRDefault="00B71E0A">
      <w:pPr>
        <w:pStyle w:val="BodyText"/>
        <w:spacing w:before="9"/>
        <w:rPr>
          <w:sz w:val="23"/>
        </w:rPr>
      </w:pPr>
    </w:p>
    <w:p w14:paraId="0AC8C92C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7488" behindDoc="1" locked="0" layoutInCell="1" allowOverlap="1" wp14:anchorId="6D9F2608" wp14:editId="0D82F2F4">
            <wp:simplePos x="0" y="0"/>
            <wp:positionH relativeFrom="page">
              <wp:posOffset>924560</wp:posOffset>
            </wp:positionH>
            <wp:positionV relativeFrom="paragraph">
              <wp:posOffset>-39370</wp:posOffset>
            </wp:positionV>
            <wp:extent cx="113030" cy="113665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Between 15 and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</w:p>
    <w:p w14:paraId="53DA4718" w14:textId="77777777" w:rsidR="00B71E0A" w:rsidRDefault="00B71E0A">
      <w:pPr>
        <w:pStyle w:val="BodyText"/>
        <w:spacing w:before="9"/>
        <w:rPr>
          <w:sz w:val="23"/>
        </w:rPr>
      </w:pPr>
    </w:p>
    <w:p w14:paraId="77E640B4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73AF305D" wp14:editId="22DF42B1">
            <wp:simplePos x="0" y="0"/>
            <wp:positionH relativeFrom="page">
              <wp:posOffset>924560</wp:posOffset>
            </wp:positionH>
            <wp:positionV relativeFrom="paragraph">
              <wp:posOffset>-39370</wp:posOffset>
            </wp:positionV>
            <wp:extent cx="113030" cy="113665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</w:p>
    <w:p w14:paraId="574D2330" w14:textId="77777777" w:rsidR="00B71E0A" w:rsidRDefault="00B71E0A">
      <w:pPr>
        <w:pStyle w:val="BodyText"/>
        <w:rPr>
          <w:sz w:val="26"/>
        </w:rPr>
      </w:pPr>
    </w:p>
    <w:p w14:paraId="454BD48F" w14:textId="77777777" w:rsidR="00B71E0A" w:rsidRDefault="00B71E0A">
      <w:pPr>
        <w:pStyle w:val="BodyText"/>
        <w:rPr>
          <w:sz w:val="36"/>
        </w:rPr>
      </w:pPr>
    </w:p>
    <w:p w14:paraId="09264FEA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ind w:hanging="241"/>
        <w:jc w:val="left"/>
        <w:rPr>
          <w:sz w:val="24"/>
        </w:rPr>
      </w:pPr>
      <w:r>
        <w:rPr>
          <w:sz w:val="24"/>
        </w:rPr>
        <w:t>Did your parents get divorced or</w:t>
      </w:r>
      <w:r>
        <w:rPr>
          <w:spacing w:val="-2"/>
          <w:sz w:val="24"/>
        </w:rPr>
        <w:t xml:space="preserve"> </w:t>
      </w:r>
      <w:r>
        <w:rPr>
          <w:sz w:val="24"/>
        </w:rPr>
        <w:t>separated?</w:t>
      </w:r>
    </w:p>
    <w:p w14:paraId="1DD46EF2" w14:textId="77777777" w:rsidR="00B71E0A" w:rsidRDefault="00B71E0A">
      <w:pPr>
        <w:pStyle w:val="BodyText"/>
        <w:spacing w:before="6"/>
        <w:rPr>
          <w:sz w:val="27"/>
        </w:rPr>
      </w:pPr>
    </w:p>
    <w:p w14:paraId="79B0F075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649536" behindDoc="1" locked="0" layoutInCell="1" allowOverlap="1" wp14:anchorId="6A0E5125" wp14:editId="424BF845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Yes, they were divorced or</w:t>
      </w:r>
      <w:r>
        <w:rPr>
          <w:spacing w:val="-1"/>
          <w:sz w:val="24"/>
        </w:rPr>
        <w:t xml:space="preserve"> </w:t>
      </w:r>
      <w:r>
        <w:rPr>
          <w:sz w:val="24"/>
        </w:rPr>
        <w:t>separated</w:t>
      </w:r>
    </w:p>
    <w:p w14:paraId="1405C1B3" w14:textId="77777777" w:rsidR="00B71E0A" w:rsidRDefault="00B71E0A">
      <w:pPr>
        <w:rPr>
          <w:sz w:val="24"/>
        </w:rPr>
        <w:sectPr w:rsidR="00B71E0A">
          <w:pgSz w:w="11910" w:h="16840"/>
          <w:pgMar w:top="1420" w:right="700" w:bottom="280" w:left="900" w:header="720" w:footer="720" w:gutter="0"/>
          <w:cols w:space="720"/>
        </w:sectPr>
      </w:pPr>
    </w:p>
    <w:p w14:paraId="3BE4B9FB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spacing w:before="78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50560" behindDoc="1" locked="0" layoutInCell="1" allowOverlap="1" wp14:anchorId="77804442" wp14:editId="0EC785FA">
            <wp:simplePos x="0" y="0"/>
            <wp:positionH relativeFrom="page">
              <wp:posOffset>924560</wp:posOffset>
            </wp:positionH>
            <wp:positionV relativeFrom="paragraph">
              <wp:posOffset>10795</wp:posOffset>
            </wp:positionV>
            <wp:extent cx="113030" cy="113665"/>
            <wp:effectExtent l="0" t="0" r="0" b="0"/>
            <wp:wrapNone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No, they were always</w:t>
      </w:r>
      <w:r>
        <w:rPr>
          <w:spacing w:val="-3"/>
          <w:sz w:val="24"/>
        </w:rPr>
        <w:t xml:space="preserve"> </w:t>
      </w:r>
      <w:r>
        <w:rPr>
          <w:sz w:val="24"/>
        </w:rPr>
        <w:t>together</w:t>
      </w:r>
    </w:p>
    <w:p w14:paraId="50BFB6BD" w14:textId="77777777" w:rsidR="00B71E0A" w:rsidRDefault="00B71E0A">
      <w:pPr>
        <w:pStyle w:val="BodyText"/>
        <w:spacing w:before="9"/>
        <w:rPr>
          <w:sz w:val="23"/>
        </w:rPr>
      </w:pPr>
    </w:p>
    <w:p w14:paraId="65D2415B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1584" behindDoc="1" locked="0" layoutInCell="1" allowOverlap="1" wp14:anchorId="176B6DD0" wp14:editId="0F607B90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don't</w:t>
      </w:r>
      <w:r>
        <w:rPr>
          <w:spacing w:val="-5"/>
          <w:sz w:val="24"/>
        </w:rPr>
        <w:t xml:space="preserve"> </w:t>
      </w:r>
      <w:r>
        <w:rPr>
          <w:sz w:val="24"/>
        </w:rPr>
        <w:t>remember</w:t>
      </w:r>
    </w:p>
    <w:p w14:paraId="4E2231F3" w14:textId="77777777" w:rsidR="00B71E0A" w:rsidRDefault="00B71E0A">
      <w:pPr>
        <w:pStyle w:val="BodyText"/>
        <w:spacing w:before="9"/>
        <w:rPr>
          <w:sz w:val="23"/>
        </w:rPr>
      </w:pPr>
    </w:p>
    <w:p w14:paraId="10E314B7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0371033B" wp14:editId="21959F97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did not live with my</w:t>
      </w:r>
      <w:r>
        <w:rPr>
          <w:spacing w:val="-6"/>
          <w:sz w:val="24"/>
        </w:rPr>
        <w:t xml:space="preserve"> </w:t>
      </w:r>
      <w:r>
        <w:rPr>
          <w:sz w:val="24"/>
        </w:rPr>
        <w:t>parents</w:t>
      </w:r>
    </w:p>
    <w:p w14:paraId="729E775C" w14:textId="77777777" w:rsidR="00B71E0A" w:rsidRDefault="00B71E0A">
      <w:pPr>
        <w:pStyle w:val="BodyText"/>
        <w:rPr>
          <w:sz w:val="26"/>
        </w:rPr>
      </w:pPr>
    </w:p>
    <w:p w14:paraId="4455FE2E" w14:textId="77777777" w:rsidR="00B71E0A" w:rsidRDefault="00B71E0A">
      <w:pPr>
        <w:pStyle w:val="BodyText"/>
        <w:rPr>
          <w:sz w:val="36"/>
        </w:rPr>
      </w:pPr>
    </w:p>
    <w:p w14:paraId="32050AFF" w14:textId="77777777" w:rsidR="00B71E0A" w:rsidRDefault="00B841B6">
      <w:pPr>
        <w:pStyle w:val="ListParagraph"/>
        <w:numPr>
          <w:ilvl w:val="0"/>
          <w:numId w:val="9"/>
        </w:numPr>
        <w:tabs>
          <w:tab w:val="left" w:pos="781"/>
        </w:tabs>
        <w:ind w:hanging="241"/>
        <w:jc w:val="left"/>
        <w:rPr>
          <w:sz w:val="24"/>
        </w:rPr>
      </w:pPr>
      <w:r>
        <w:rPr>
          <w:sz w:val="24"/>
        </w:rPr>
        <w:t>For how long did you live with your</w:t>
      </w:r>
      <w:r>
        <w:rPr>
          <w:spacing w:val="-2"/>
          <w:sz w:val="24"/>
        </w:rPr>
        <w:t xml:space="preserve"> </w:t>
      </w:r>
      <w:r>
        <w:rPr>
          <w:sz w:val="24"/>
        </w:rPr>
        <w:t>parents?</w:t>
      </w:r>
    </w:p>
    <w:p w14:paraId="06839BC7" w14:textId="77777777" w:rsidR="00B71E0A" w:rsidRDefault="00B71E0A">
      <w:pPr>
        <w:pStyle w:val="BodyText"/>
        <w:spacing w:before="6"/>
        <w:rPr>
          <w:sz w:val="27"/>
        </w:rPr>
      </w:pPr>
    </w:p>
    <w:p w14:paraId="01FBCB2F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04181D54" wp14:editId="2C29DF35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Up until I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16</w:t>
      </w:r>
    </w:p>
    <w:p w14:paraId="33AE6BCB" w14:textId="77777777" w:rsidR="00B71E0A" w:rsidRDefault="00B71E0A">
      <w:pPr>
        <w:pStyle w:val="BodyText"/>
        <w:spacing w:before="9"/>
        <w:rPr>
          <w:sz w:val="23"/>
        </w:rPr>
      </w:pPr>
    </w:p>
    <w:p w14:paraId="456A1A8C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5D64B6DD" wp14:editId="7BC8287A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Up until I was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</w:p>
    <w:p w14:paraId="12894880" w14:textId="77777777" w:rsidR="00B71E0A" w:rsidRDefault="00B71E0A">
      <w:pPr>
        <w:pStyle w:val="BodyText"/>
        <w:spacing w:before="1"/>
      </w:pPr>
    </w:p>
    <w:p w14:paraId="37AF0F99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48C5DB9D" wp14:editId="6986E349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left before I was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</w:p>
    <w:p w14:paraId="51F623CB" w14:textId="77777777" w:rsidR="00B71E0A" w:rsidRDefault="00B71E0A">
      <w:pPr>
        <w:pStyle w:val="BodyText"/>
        <w:spacing w:before="9"/>
        <w:rPr>
          <w:sz w:val="23"/>
        </w:rPr>
      </w:pPr>
    </w:p>
    <w:p w14:paraId="6AC7F9F6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76CA4BC5" wp14:editId="49C9C61E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never lived with my</w:t>
      </w:r>
      <w:r>
        <w:rPr>
          <w:spacing w:val="-3"/>
          <w:sz w:val="24"/>
        </w:rPr>
        <w:t xml:space="preserve"> </w:t>
      </w:r>
      <w:r>
        <w:rPr>
          <w:sz w:val="24"/>
        </w:rPr>
        <w:t>parents</w:t>
      </w:r>
    </w:p>
    <w:p w14:paraId="14CD3CB2" w14:textId="77777777" w:rsidR="00B71E0A" w:rsidRDefault="00B71E0A">
      <w:pPr>
        <w:pStyle w:val="BodyText"/>
        <w:rPr>
          <w:sz w:val="26"/>
        </w:rPr>
      </w:pPr>
    </w:p>
    <w:p w14:paraId="209E228D" w14:textId="77777777" w:rsidR="00B71E0A" w:rsidRDefault="00B71E0A">
      <w:pPr>
        <w:pStyle w:val="BodyText"/>
        <w:spacing w:before="9"/>
        <w:rPr>
          <w:sz w:val="25"/>
        </w:rPr>
      </w:pPr>
    </w:p>
    <w:p w14:paraId="6DA0434D" w14:textId="77777777" w:rsidR="00B71E0A" w:rsidRDefault="00B841B6">
      <w:pPr>
        <w:pStyle w:val="ListParagraph"/>
        <w:numPr>
          <w:ilvl w:val="0"/>
          <w:numId w:val="9"/>
        </w:numPr>
        <w:tabs>
          <w:tab w:val="left" w:pos="901"/>
        </w:tabs>
        <w:ind w:left="900" w:hanging="361"/>
        <w:jc w:val="left"/>
        <w:rPr>
          <w:sz w:val="24"/>
        </w:rPr>
      </w:pPr>
      <w:r>
        <w:rPr>
          <w:sz w:val="24"/>
        </w:rPr>
        <w:t>How many parents did you grow up</w:t>
      </w:r>
      <w:r>
        <w:rPr>
          <w:spacing w:val="-2"/>
          <w:sz w:val="24"/>
        </w:rPr>
        <w:t xml:space="preserve"> </w:t>
      </w:r>
      <w:r>
        <w:rPr>
          <w:sz w:val="24"/>
        </w:rPr>
        <w:t>with?</w:t>
      </w:r>
    </w:p>
    <w:p w14:paraId="3842D723" w14:textId="77777777" w:rsidR="00B71E0A" w:rsidRDefault="00B71E0A">
      <w:pPr>
        <w:pStyle w:val="BodyText"/>
        <w:spacing w:before="6"/>
        <w:rPr>
          <w:sz w:val="27"/>
        </w:rPr>
      </w:pPr>
    </w:p>
    <w:p w14:paraId="77441E6C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5CC248FC" wp14:editId="2476CE74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Just my mum</w:t>
      </w:r>
    </w:p>
    <w:p w14:paraId="0B5004BB" w14:textId="77777777" w:rsidR="00B71E0A" w:rsidRDefault="00B71E0A">
      <w:pPr>
        <w:pStyle w:val="BodyText"/>
        <w:spacing w:before="9"/>
        <w:rPr>
          <w:sz w:val="23"/>
        </w:rPr>
      </w:pPr>
    </w:p>
    <w:p w14:paraId="17D23834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7CDB08FC" wp14:editId="79F4AB5F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Just my dad</w:t>
      </w:r>
    </w:p>
    <w:p w14:paraId="76C2D431" w14:textId="77777777" w:rsidR="00B71E0A" w:rsidRDefault="00B71E0A">
      <w:pPr>
        <w:pStyle w:val="BodyText"/>
      </w:pPr>
    </w:p>
    <w:p w14:paraId="2B534993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 wp14:anchorId="3A5F5738" wp14:editId="76A1D4FC">
            <wp:simplePos x="0" y="0"/>
            <wp:positionH relativeFrom="page">
              <wp:posOffset>924560</wp:posOffset>
            </wp:positionH>
            <wp:positionV relativeFrom="paragraph">
              <wp:posOffset>-38100</wp:posOffset>
            </wp:positionV>
            <wp:extent cx="113030" cy="113665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Mum and</w:t>
      </w:r>
      <w:r>
        <w:rPr>
          <w:spacing w:val="-5"/>
          <w:sz w:val="24"/>
        </w:rPr>
        <w:t xml:space="preserve"> </w:t>
      </w:r>
      <w:r>
        <w:rPr>
          <w:sz w:val="24"/>
        </w:rPr>
        <w:t>step-dad</w:t>
      </w:r>
    </w:p>
    <w:p w14:paraId="353A43ED" w14:textId="77777777" w:rsidR="00B71E0A" w:rsidRDefault="00B71E0A">
      <w:pPr>
        <w:pStyle w:val="BodyText"/>
        <w:spacing w:before="10"/>
        <w:rPr>
          <w:sz w:val="23"/>
        </w:rPr>
      </w:pPr>
    </w:p>
    <w:p w14:paraId="174CA56E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3974B8FD" wp14:editId="4DE99C0C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Dad and</w:t>
      </w:r>
      <w:r>
        <w:rPr>
          <w:spacing w:val="-6"/>
          <w:sz w:val="24"/>
        </w:rPr>
        <w:t xml:space="preserve"> </w:t>
      </w:r>
      <w:r>
        <w:rPr>
          <w:sz w:val="24"/>
        </w:rPr>
        <w:t>step-mum</w:t>
      </w:r>
    </w:p>
    <w:p w14:paraId="727327A1" w14:textId="77777777" w:rsidR="00B71E0A" w:rsidRDefault="00B71E0A">
      <w:pPr>
        <w:pStyle w:val="BodyText"/>
        <w:spacing w:before="9"/>
        <w:rPr>
          <w:sz w:val="23"/>
        </w:rPr>
      </w:pPr>
    </w:p>
    <w:p w14:paraId="46C42DF2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161465E8" wp14:editId="27963E30">
            <wp:simplePos x="0" y="0"/>
            <wp:positionH relativeFrom="page">
              <wp:posOffset>924560</wp:posOffset>
            </wp:positionH>
            <wp:positionV relativeFrom="paragraph">
              <wp:posOffset>-38735</wp:posOffset>
            </wp:positionV>
            <wp:extent cx="113030" cy="113665"/>
            <wp:effectExtent l="0" t="0" r="0" b="0"/>
            <wp:wrapNone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Grew up without</w:t>
      </w:r>
      <w:r>
        <w:rPr>
          <w:spacing w:val="-1"/>
          <w:sz w:val="24"/>
        </w:rPr>
        <w:t xml:space="preserve"> </w:t>
      </w:r>
      <w:r>
        <w:rPr>
          <w:sz w:val="24"/>
        </w:rPr>
        <w:t>parents</w:t>
      </w:r>
    </w:p>
    <w:p w14:paraId="6F236A76" w14:textId="77777777" w:rsidR="00B71E0A" w:rsidRDefault="00B71E0A">
      <w:pPr>
        <w:pStyle w:val="BodyText"/>
        <w:spacing w:before="9"/>
        <w:rPr>
          <w:sz w:val="23"/>
        </w:rPr>
      </w:pPr>
    </w:p>
    <w:p w14:paraId="3CB830FF" w14:textId="77777777" w:rsidR="00B71E0A" w:rsidRDefault="00B841B6">
      <w:pPr>
        <w:pStyle w:val="ListParagraph"/>
        <w:numPr>
          <w:ilvl w:val="0"/>
          <w:numId w:val="10"/>
        </w:numPr>
        <w:tabs>
          <w:tab w:val="left" w:pos="945"/>
          <w:tab w:val="left" w:pos="947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49DC8729" wp14:editId="2C3A13ED">
            <wp:simplePos x="0" y="0"/>
            <wp:positionH relativeFrom="page">
              <wp:posOffset>924560</wp:posOffset>
            </wp:positionH>
            <wp:positionV relativeFrom="paragraph">
              <wp:posOffset>-39370</wp:posOffset>
            </wp:positionV>
            <wp:extent cx="113030" cy="113665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6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 cannot</w:t>
      </w:r>
      <w:r>
        <w:rPr>
          <w:spacing w:val="-2"/>
          <w:sz w:val="24"/>
        </w:rPr>
        <w:t xml:space="preserve"> </w:t>
      </w:r>
      <w:r>
        <w:rPr>
          <w:sz w:val="24"/>
        </w:rPr>
        <w:t>remember</w:t>
      </w:r>
    </w:p>
    <w:p w14:paraId="013C717F" w14:textId="77777777" w:rsidR="00B71E0A" w:rsidRDefault="00B71E0A">
      <w:pPr>
        <w:pStyle w:val="BodyText"/>
        <w:rPr>
          <w:sz w:val="26"/>
        </w:rPr>
      </w:pPr>
    </w:p>
    <w:p w14:paraId="06DAB3DC" w14:textId="77777777" w:rsidR="00B71E0A" w:rsidRDefault="00B71E0A">
      <w:pPr>
        <w:pStyle w:val="BodyText"/>
        <w:spacing w:before="9"/>
        <w:rPr>
          <w:sz w:val="35"/>
        </w:rPr>
      </w:pPr>
    </w:p>
    <w:p w14:paraId="0F32C489" w14:textId="77777777" w:rsidR="00B71E0A" w:rsidRDefault="00B841B6">
      <w:pPr>
        <w:pStyle w:val="ListParagraph"/>
        <w:numPr>
          <w:ilvl w:val="0"/>
          <w:numId w:val="9"/>
        </w:numPr>
        <w:tabs>
          <w:tab w:val="left" w:pos="901"/>
        </w:tabs>
        <w:ind w:left="900" w:hanging="361"/>
        <w:jc w:val="left"/>
        <w:rPr>
          <w:sz w:val="24"/>
        </w:rPr>
      </w:pPr>
      <w:r>
        <w:rPr>
          <w:sz w:val="24"/>
        </w:rPr>
        <w:t xml:space="preserve">Would you say </w:t>
      </w:r>
      <w:r>
        <w:rPr>
          <w:sz w:val="24"/>
        </w:rPr>
        <w:t>you grew up in a NON violent</w:t>
      </w:r>
      <w:r>
        <w:rPr>
          <w:spacing w:val="-1"/>
          <w:sz w:val="24"/>
        </w:rPr>
        <w:t xml:space="preserve"> </w:t>
      </w:r>
      <w:r>
        <w:rPr>
          <w:sz w:val="24"/>
        </w:rPr>
        <w:t>home?</w:t>
      </w:r>
    </w:p>
    <w:p w14:paraId="29AA70EF" w14:textId="77777777" w:rsidR="00B71E0A" w:rsidRDefault="00B841B6">
      <w:pPr>
        <w:pStyle w:val="BodyText"/>
        <w:spacing w:before="6"/>
        <w:rPr>
          <w:sz w:val="12"/>
        </w:rPr>
      </w:pPr>
      <w:r>
        <w:pict w14:anchorId="4B1B3161">
          <v:group id="_x0000_s1167" style="position:absolute;margin-left:52.55pt;margin-top:9.15pt;width:472.3pt;height:55pt;z-index:-251624960;mso-position-horizontal-relative:page" coordorigin="1051,184" coordsize="9446,1100">
            <v:rect id="_x0000_s1168" style="position:absolute;left:1051;top:183;width:9446;height:550" fillcolor="#f4f4f4" stroked="f"/>
            <v:rect id="_x0000_s1169" style="position:absolute;left:1441;top:183;width:402;height:359" stroked="f"/>
            <v:shape id="_x0000_s1170" type="#_x0000_t75" style="position:absolute;left:1456;top:258;width:194;height:194">
              <v:imagedata r:id="rId14" o:title=""/>
            </v:shape>
            <v:rect id="_x0000_s1171" style="position:absolute;left:1051;top:733;width:9446;height:551" fillcolor="#f4f4f4" stroked="f"/>
            <v:rect id="_x0000_s1172" style="position:absolute;left:1441;top:733;width:402;height:359" stroked="f"/>
            <v:shape id="_x0000_s1173" type="#_x0000_t75" style="position:absolute;left:1456;top:808;width:194;height:194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left:1080;top:343;width:112;height:245" filled="f" stroked="f">
              <v:textbox inset="0,0,0,0">
                <w:txbxContent>
                  <w:p w14:paraId="7C404858" w14:textId="77777777" w:rsidR="00B71E0A" w:rsidRDefault="00B841B6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_x0000_s1175" type="#_x0000_t202" style="position:absolute;left:1846;top:329;width:392;height:266" filled="f" stroked="f">
              <v:textbox inset="0,0,0,0">
                <w:txbxContent>
                  <w:p w14:paraId="0FED5D77" w14:textId="77777777" w:rsidR="00B71E0A" w:rsidRDefault="00B841B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Yes</w:t>
                    </w:r>
                  </w:p>
                </w:txbxContent>
              </v:textbox>
            </v:shape>
            <v:shape id="_x0000_s1176" type="#_x0000_t202" style="position:absolute;left:1080;top:893;width:112;height:245" filled="f" stroked="f">
              <v:textbox inset="0,0,0,0">
                <w:txbxContent>
                  <w:p w14:paraId="1FF1F8DE" w14:textId="77777777" w:rsidR="00B71E0A" w:rsidRDefault="00B841B6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_x0000_s1177" type="#_x0000_t202" style="position:absolute;left:1846;top:880;width:313;height:266" filled="f" stroked="f">
              <v:textbox inset="0,0,0,0">
                <w:txbxContent>
                  <w:p w14:paraId="10C7B4DC" w14:textId="77777777" w:rsidR="00B71E0A" w:rsidRDefault="00B841B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BB42A7" w14:textId="77777777" w:rsidR="00B71E0A" w:rsidRDefault="00B71E0A">
      <w:pPr>
        <w:pStyle w:val="BodyText"/>
        <w:rPr>
          <w:sz w:val="20"/>
        </w:rPr>
      </w:pPr>
    </w:p>
    <w:p w14:paraId="4CF8B6E1" w14:textId="77777777" w:rsidR="00B71E0A" w:rsidRDefault="00B71E0A">
      <w:pPr>
        <w:pStyle w:val="BodyText"/>
        <w:spacing w:before="5"/>
        <w:rPr>
          <w:sz w:val="19"/>
        </w:rPr>
      </w:pPr>
    </w:p>
    <w:p w14:paraId="7C8CAC64" w14:textId="77777777" w:rsidR="00B71E0A" w:rsidRDefault="00B841B6">
      <w:pPr>
        <w:pStyle w:val="ListParagraph"/>
        <w:numPr>
          <w:ilvl w:val="0"/>
          <w:numId w:val="9"/>
        </w:numPr>
        <w:tabs>
          <w:tab w:val="left" w:pos="901"/>
        </w:tabs>
        <w:spacing w:before="90" w:line="259" w:lineRule="auto"/>
        <w:ind w:left="540" w:right="1838" w:firstLine="0"/>
        <w:jc w:val="left"/>
        <w:rPr>
          <w:sz w:val="24"/>
        </w:rPr>
      </w:pPr>
      <w:r>
        <w:rPr>
          <w:sz w:val="24"/>
        </w:rPr>
        <w:t>Below is a list of incidences. Tick as much as you can remember witnessing or experiencing as a child while growing up.</w:t>
      </w:r>
    </w:p>
    <w:p w14:paraId="3BBE67F9" w14:textId="77777777" w:rsidR="00B71E0A" w:rsidRDefault="00B71E0A">
      <w:pPr>
        <w:pStyle w:val="BodyText"/>
        <w:rPr>
          <w:sz w:val="14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820"/>
        <w:gridCol w:w="930"/>
        <w:gridCol w:w="1137"/>
        <w:gridCol w:w="1254"/>
      </w:tblGrid>
      <w:tr w:rsidR="00B71E0A" w14:paraId="0CCE85D1" w14:textId="77777777">
        <w:trPr>
          <w:trHeight w:val="827"/>
        </w:trPr>
        <w:tc>
          <w:tcPr>
            <w:tcW w:w="4923" w:type="dxa"/>
          </w:tcPr>
          <w:p w14:paraId="12A787D0" w14:textId="77777777" w:rsidR="00B71E0A" w:rsidRDefault="00B71E0A">
            <w:pPr>
              <w:pStyle w:val="TableParagraph"/>
              <w:ind w:left="0"/>
            </w:pPr>
          </w:p>
        </w:tc>
        <w:tc>
          <w:tcPr>
            <w:tcW w:w="820" w:type="dxa"/>
          </w:tcPr>
          <w:p w14:paraId="4011ED8F" w14:textId="77777777" w:rsidR="00B71E0A" w:rsidRDefault="00B841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Just</w:t>
            </w:r>
          </w:p>
          <w:p w14:paraId="0AD36D3B" w14:textId="77777777" w:rsidR="00B71E0A" w:rsidRDefault="00B841B6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Once</w:t>
            </w:r>
          </w:p>
        </w:tc>
        <w:tc>
          <w:tcPr>
            <w:tcW w:w="930" w:type="dxa"/>
          </w:tcPr>
          <w:p w14:paraId="6C122196" w14:textId="77777777" w:rsidR="00B71E0A" w:rsidRDefault="00B841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few</w:t>
            </w:r>
          </w:p>
          <w:p w14:paraId="0E9F5754" w14:textId="77777777" w:rsidR="00B71E0A" w:rsidRDefault="00B841B6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times</w:t>
            </w:r>
          </w:p>
        </w:tc>
        <w:tc>
          <w:tcPr>
            <w:tcW w:w="1137" w:type="dxa"/>
          </w:tcPr>
          <w:p w14:paraId="11E5F148" w14:textId="77777777" w:rsidR="00B71E0A" w:rsidRDefault="00B841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Never</w:t>
            </w:r>
          </w:p>
          <w:p w14:paraId="3D6620BC" w14:textId="77777777" w:rsidR="00B71E0A" w:rsidRDefault="00B841B6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happened</w:t>
            </w:r>
          </w:p>
        </w:tc>
        <w:tc>
          <w:tcPr>
            <w:tcW w:w="1254" w:type="dxa"/>
          </w:tcPr>
          <w:p w14:paraId="1202B460" w14:textId="77777777" w:rsidR="00B71E0A" w:rsidRDefault="00B841B6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Frequently</w:t>
            </w:r>
          </w:p>
        </w:tc>
      </w:tr>
      <w:tr w:rsidR="00B71E0A" w14:paraId="078EF2AC" w14:textId="77777777">
        <w:trPr>
          <w:trHeight w:val="414"/>
        </w:trPr>
        <w:tc>
          <w:tcPr>
            <w:tcW w:w="4923" w:type="dxa"/>
          </w:tcPr>
          <w:p w14:paraId="69F06C94" w14:textId="77777777" w:rsidR="00B71E0A" w:rsidRDefault="00B841B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Pushing or </w:t>
            </w:r>
            <w:r>
              <w:rPr>
                <w:sz w:val="24"/>
              </w:rPr>
              <w:t>shoving causing NO injury</w:t>
            </w:r>
          </w:p>
        </w:tc>
        <w:tc>
          <w:tcPr>
            <w:tcW w:w="820" w:type="dxa"/>
          </w:tcPr>
          <w:p w14:paraId="478258CF" w14:textId="77777777" w:rsidR="00B71E0A" w:rsidRDefault="00B71E0A">
            <w:pPr>
              <w:pStyle w:val="TableParagraph"/>
              <w:ind w:left="0"/>
            </w:pPr>
          </w:p>
        </w:tc>
        <w:tc>
          <w:tcPr>
            <w:tcW w:w="930" w:type="dxa"/>
          </w:tcPr>
          <w:p w14:paraId="6E95DE61" w14:textId="77777777" w:rsidR="00B71E0A" w:rsidRDefault="00B71E0A">
            <w:pPr>
              <w:pStyle w:val="TableParagraph"/>
              <w:ind w:left="0"/>
            </w:pPr>
          </w:p>
        </w:tc>
        <w:tc>
          <w:tcPr>
            <w:tcW w:w="1137" w:type="dxa"/>
          </w:tcPr>
          <w:p w14:paraId="06811FA2" w14:textId="77777777" w:rsidR="00B71E0A" w:rsidRDefault="00B71E0A">
            <w:pPr>
              <w:pStyle w:val="TableParagraph"/>
              <w:ind w:left="0"/>
            </w:pPr>
          </w:p>
        </w:tc>
        <w:tc>
          <w:tcPr>
            <w:tcW w:w="1254" w:type="dxa"/>
          </w:tcPr>
          <w:p w14:paraId="22A74F03" w14:textId="77777777" w:rsidR="00B71E0A" w:rsidRDefault="00B71E0A">
            <w:pPr>
              <w:pStyle w:val="TableParagraph"/>
              <w:ind w:left="0"/>
            </w:pPr>
          </w:p>
        </w:tc>
      </w:tr>
    </w:tbl>
    <w:p w14:paraId="12005607" w14:textId="77777777" w:rsidR="00B71E0A" w:rsidRDefault="00B71E0A">
      <w:pPr>
        <w:sectPr w:rsidR="00B71E0A">
          <w:pgSz w:w="11910" w:h="16840"/>
          <w:pgMar w:top="1480" w:right="700" w:bottom="280" w:left="900" w:header="720" w:footer="720" w:gutter="0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820"/>
        <w:gridCol w:w="930"/>
        <w:gridCol w:w="1137"/>
        <w:gridCol w:w="1254"/>
      </w:tblGrid>
      <w:tr w:rsidR="00B71E0A" w14:paraId="48CF0E8A" w14:textId="77777777">
        <w:trPr>
          <w:trHeight w:val="415"/>
        </w:trPr>
        <w:tc>
          <w:tcPr>
            <w:tcW w:w="4923" w:type="dxa"/>
          </w:tcPr>
          <w:p w14:paraId="31F0FE18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Pushing or shoving causing NO injury</w:t>
            </w:r>
          </w:p>
        </w:tc>
        <w:tc>
          <w:tcPr>
            <w:tcW w:w="820" w:type="dxa"/>
          </w:tcPr>
          <w:p w14:paraId="0550B75D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049719B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33C169E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1E088B2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04A12A65" w14:textId="77777777">
        <w:trPr>
          <w:trHeight w:val="412"/>
        </w:trPr>
        <w:tc>
          <w:tcPr>
            <w:tcW w:w="4923" w:type="dxa"/>
          </w:tcPr>
          <w:p w14:paraId="4A6DA6E3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Hitting, slapping or punching causing NO injury</w:t>
            </w:r>
          </w:p>
        </w:tc>
        <w:tc>
          <w:tcPr>
            <w:tcW w:w="820" w:type="dxa"/>
          </w:tcPr>
          <w:p w14:paraId="6BA83BBD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3008A35E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5670219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26C592E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424D2018" w14:textId="77777777">
        <w:trPr>
          <w:trHeight w:val="414"/>
        </w:trPr>
        <w:tc>
          <w:tcPr>
            <w:tcW w:w="4923" w:type="dxa"/>
          </w:tcPr>
          <w:p w14:paraId="35E417F1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Hitting, slapping or punching causing injury</w:t>
            </w:r>
          </w:p>
        </w:tc>
        <w:tc>
          <w:tcPr>
            <w:tcW w:w="820" w:type="dxa"/>
          </w:tcPr>
          <w:p w14:paraId="0A775BA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200507F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7C0F5BD4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7442D0B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176E6186" w14:textId="77777777">
        <w:trPr>
          <w:trHeight w:val="414"/>
        </w:trPr>
        <w:tc>
          <w:tcPr>
            <w:tcW w:w="4923" w:type="dxa"/>
          </w:tcPr>
          <w:p w14:paraId="23D5140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Kicking</w:t>
            </w:r>
          </w:p>
        </w:tc>
        <w:tc>
          <w:tcPr>
            <w:tcW w:w="820" w:type="dxa"/>
          </w:tcPr>
          <w:p w14:paraId="406F4709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0804F7F8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41A9947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21B0D1D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6E7297A5" w14:textId="77777777">
        <w:trPr>
          <w:trHeight w:val="412"/>
        </w:trPr>
        <w:tc>
          <w:tcPr>
            <w:tcW w:w="4923" w:type="dxa"/>
          </w:tcPr>
          <w:p w14:paraId="00A00B4E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Pulling of hair</w:t>
            </w:r>
          </w:p>
        </w:tc>
        <w:tc>
          <w:tcPr>
            <w:tcW w:w="820" w:type="dxa"/>
          </w:tcPr>
          <w:p w14:paraId="16DE569A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6AAD0C50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0BBE518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1F49D4BA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7EE13863" w14:textId="77777777">
        <w:trPr>
          <w:trHeight w:val="414"/>
        </w:trPr>
        <w:tc>
          <w:tcPr>
            <w:tcW w:w="4923" w:type="dxa"/>
          </w:tcPr>
          <w:p w14:paraId="3D3077F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Attempted </w:t>
            </w:r>
            <w:r>
              <w:rPr>
                <w:sz w:val="24"/>
              </w:rPr>
              <w:t>strangulation</w:t>
            </w:r>
          </w:p>
        </w:tc>
        <w:tc>
          <w:tcPr>
            <w:tcW w:w="820" w:type="dxa"/>
          </w:tcPr>
          <w:p w14:paraId="0778509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2DB7D03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7FBB0239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445152C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19F46109" w14:textId="77777777">
        <w:trPr>
          <w:trHeight w:val="414"/>
        </w:trPr>
        <w:tc>
          <w:tcPr>
            <w:tcW w:w="4923" w:type="dxa"/>
          </w:tcPr>
          <w:p w14:paraId="213D3297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Using an object to harm or hit</w:t>
            </w:r>
          </w:p>
        </w:tc>
        <w:tc>
          <w:tcPr>
            <w:tcW w:w="820" w:type="dxa"/>
          </w:tcPr>
          <w:p w14:paraId="43CA91D0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4D48B2ED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79050A2E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51648FFB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763A304B" w14:textId="77777777">
        <w:trPr>
          <w:trHeight w:val="412"/>
        </w:trPr>
        <w:tc>
          <w:tcPr>
            <w:tcW w:w="4923" w:type="dxa"/>
          </w:tcPr>
          <w:p w14:paraId="4F3B495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Burning</w:t>
            </w:r>
          </w:p>
        </w:tc>
        <w:tc>
          <w:tcPr>
            <w:tcW w:w="820" w:type="dxa"/>
          </w:tcPr>
          <w:p w14:paraId="307A96B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69F4656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5FE25351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08A327CA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3563E25F" w14:textId="77777777">
        <w:trPr>
          <w:trHeight w:val="414"/>
        </w:trPr>
        <w:tc>
          <w:tcPr>
            <w:tcW w:w="4923" w:type="dxa"/>
          </w:tcPr>
          <w:p w14:paraId="315BAB20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Hitting of head or body against wall</w:t>
            </w:r>
          </w:p>
        </w:tc>
        <w:tc>
          <w:tcPr>
            <w:tcW w:w="820" w:type="dxa"/>
          </w:tcPr>
          <w:p w14:paraId="24C0CA7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1323D08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6004C08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315C1A2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61E4A522" w14:textId="77777777">
        <w:trPr>
          <w:trHeight w:val="415"/>
        </w:trPr>
        <w:tc>
          <w:tcPr>
            <w:tcW w:w="4923" w:type="dxa"/>
          </w:tcPr>
          <w:p w14:paraId="53F023B0" w14:textId="77777777" w:rsidR="00B71E0A" w:rsidRDefault="00B841B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Shouting, yelling or screaming</w:t>
            </w:r>
          </w:p>
        </w:tc>
        <w:tc>
          <w:tcPr>
            <w:tcW w:w="820" w:type="dxa"/>
          </w:tcPr>
          <w:p w14:paraId="3E95F439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19C70E0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04718B18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12F1D0D1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1E11FB48" w14:textId="77777777">
        <w:trPr>
          <w:trHeight w:val="412"/>
        </w:trPr>
        <w:tc>
          <w:tcPr>
            <w:tcW w:w="4923" w:type="dxa"/>
          </w:tcPr>
          <w:p w14:paraId="1BA006E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Withdrawal of money or other resources</w:t>
            </w:r>
          </w:p>
        </w:tc>
        <w:tc>
          <w:tcPr>
            <w:tcW w:w="820" w:type="dxa"/>
          </w:tcPr>
          <w:p w14:paraId="6536C2C8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00DB693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7C5F644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7296CBB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37119B48" w14:textId="77777777">
        <w:trPr>
          <w:trHeight w:val="414"/>
        </w:trPr>
        <w:tc>
          <w:tcPr>
            <w:tcW w:w="4923" w:type="dxa"/>
          </w:tcPr>
          <w:p w14:paraId="32E1BDDE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Use of demeaning and insulting names</w:t>
            </w:r>
          </w:p>
        </w:tc>
        <w:tc>
          <w:tcPr>
            <w:tcW w:w="820" w:type="dxa"/>
          </w:tcPr>
          <w:p w14:paraId="193DB6C8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6F99D4EB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7B8A396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00C8EBFB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3D8EFEDF" w14:textId="77777777">
        <w:trPr>
          <w:trHeight w:val="827"/>
        </w:trPr>
        <w:tc>
          <w:tcPr>
            <w:tcW w:w="4923" w:type="dxa"/>
          </w:tcPr>
          <w:p w14:paraId="397EDB3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Constant </w:t>
            </w:r>
            <w:r>
              <w:rPr>
                <w:sz w:val="24"/>
              </w:rPr>
              <w:t>arguments that NEVER grew violent or</w:t>
            </w:r>
          </w:p>
          <w:p w14:paraId="52ADC6C5" w14:textId="77777777" w:rsidR="00B71E0A" w:rsidRDefault="00B841B6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physical</w:t>
            </w:r>
          </w:p>
        </w:tc>
        <w:tc>
          <w:tcPr>
            <w:tcW w:w="820" w:type="dxa"/>
          </w:tcPr>
          <w:p w14:paraId="6FAF46F6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32422B94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2F8E88E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0A280D3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419A6A19" w14:textId="77777777">
        <w:trPr>
          <w:trHeight w:val="827"/>
        </w:trPr>
        <w:tc>
          <w:tcPr>
            <w:tcW w:w="4923" w:type="dxa"/>
          </w:tcPr>
          <w:p w14:paraId="31D48455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Constant arguments that SOMETIMES grew</w:t>
            </w:r>
          </w:p>
          <w:p w14:paraId="40E58A1E" w14:textId="77777777" w:rsidR="00B71E0A" w:rsidRDefault="00B841B6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violent or physical</w:t>
            </w:r>
          </w:p>
        </w:tc>
        <w:tc>
          <w:tcPr>
            <w:tcW w:w="820" w:type="dxa"/>
          </w:tcPr>
          <w:p w14:paraId="40F0878D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668D003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4A4E2F9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3483DBF7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6463349F" w14:textId="77777777">
        <w:trPr>
          <w:trHeight w:val="828"/>
        </w:trPr>
        <w:tc>
          <w:tcPr>
            <w:tcW w:w="4923" w:type="dxa"/>
          </w:tcPr>
          <w:p w14:paraId="5BE512FA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Constant arguments that ALWAYS grew violent</w:t>
            </w:r>
          </w:p>
          <w:p w14:paraId="7E15EF1C" w14:textId="77777777" w:rsidR="00B71E0A" w:rsidRDefault="00B841B6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or physical</w:t>
            </w:r>
          </w:p>
        </w:tc>
        <w:tc>
          <w:tcPr>
            <w:tcW w:w="820" w:type="dxa"/>
          </w:tcPr>
          <w:p w14:paraId="2A8313C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14:paraId="0199ECCC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14:paraId="091DF021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14:paraId="5C91E74C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CE6B065" w14:textId="77777777" w:rsidR="00B71E0A" w:rsidRDefault="00B71E0A">
      <w:pPr>
        <w:pStyle w:val="BodyText"/>
        <w:rPr>
          <w:sz w:val="20"/>
        </w:rPr>
      </w:pPr>
    </w:p>
    <w:p w14:paraId="4909FD77" w14:textId="77777777" w:rsidR="00B71E0A" w:rsidRDefault="00B71E0A">
      <w:pPr>
        <w:pStyle w:val="BodyText"/>
        <w:spacing w:before="2"/>
        <w:rPr>
          <w:sz w:val="22"/>
        </w:rPr>
      </w:pPr>
    </w:p>
    <w:p w14:paraId="1F4D91DA" w14:textId="77777777" w:rsidR="00B71E0A" w:rsidRDefault="00B841B6">
      <w:pPr>
        <w:pStyle w:val="ListParagraph"/>
        <w:numPr>
          <w:ilvl w:val="0"/>
          <w:numId w:val="9"/>
        </w:numPr>
        <w:tabs>
          <w:tab w:val="left" w:pos="901"/>
        </w:tabs>
        <w:spacing w:before="90"/>
        <w:ind w:left="900" w:hanging="361"/>
        <w:jc w:val="left"/>
        <w:rPr>
          <w:sz w:val="24"/>
        </w:rPr>
      </w:pPr>
      <w:r>
        <w:rPr>
          <w:sz w:val="24"/>
          <w:shd w:val="clear" w:color="auto" w:fill="F4F4F4"/>
        </w:rPr>
        <w:t>What body parts do you remember being targeted during the</w:t>
      </w:r>
      <w:r>
        <w:rPr>
          <w:spacing w:val="-3"/>
          <w:sz w:val="24"/>
          <w:shd w:val="clear" w:color="auto" w:fill="F4F4F4"/>
        </w:rPr>
        <w:t xml:space="preserve"> </w:t>
      </w:r>
      <w:r>
        <w:rPr>
          <w:sz w:val="24"/>
          <w:shd w:val="clear" w:color="auto" w:fill="F4F4F4"/>
        </w:rPr>
        <w:t>attacks?</w:t>
      </w:r>
    </w:p>
    <w:p w14:paraId="7DE126F1" w14:textId="77777777" w:rsidR="00B71E0A" w:rsidRDefault="00B71E0A">
      <w:pPr>
        <w:pStyle w:val="BodyText"/>
        <w:spacing w:before="8"/>
        <w:rPr>
          <w:sz w:val="15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5"/>
        <w:gridCol w:w="850"/>
        <w:gridCol w:w="992"/>
        <w:gridCol w:w="1139"/>
        <w:gridCol w:w="1136"/>
      </w:tblGrid>
      <w:tr w:rsidR="00B71E0A" w14:paraId="6A9CF5CB" w14:textId="77777777">
        <w:trPr>
          <w:trHeight w:val="827"/>
        </w:trPr>
        <w:tc>
          <w:tcPr>
            <w:tcW w:w="4955" w:type="dxa"/>
          </w:tcPr>
          <w:p w14:paraId="419FE81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E974346" w14:textId="77777777" w:rsidR="00B71E0A" w:rsidRDefault="00B841B6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Once</w:t>
            </w:r>
          </w:p>
        </w:tc>
        <w:tc>
          <w:tcPr>
            <w:tcW w:w="992" w:type="dxa"/>
          </w:tcPr>
          <w:p w14:paraId="7BFC9F81" w14:textId="77777777" w:rsidR="00B71E0A" w:rsidRDefault="00B841B6">
            <w:pPr>
              <w:pStyle w:val="TableParagraph"/>
              <w:tabs>
                <w:tab w:val="left" w:pos="52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few</w:t>
            </w:r>
          </w:p>
          <w:p w14:paraId="25801838" w14:textId="77777777" w:rsidR="00B71E0A" w:rsidRDefault="00B841B6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times</w:t>
            </w:r>
          </w:p>
        </w:tc>
        <w:tc>
          <w:tcPr>
            <w:tcW w:w="1139" w:type="dxa"/>
          </w:tcPr>
          <w:p w14:paraId="3E2DD5AA" w14:textId="77777777" w:rsidR="00B71E0A" w:rsidRDefault="00B841B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Never</w:t>
            </w:r>
          </w:p>
          <w:p w14:paraId="7F6AB2DF" w14:textId="77777777" w:rsidR="00B71E0A" w:rsidRDefault="00B841B6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happened</w:t>
            </w:r>
          </w:p>
        </w:tc>
        <w:tc>
          <w:tcPr>
            <w:tcW w:w="1136" w:type="dxa"/>
          </w:tcPr>
          <w:p w14:paraId="3B5D063B" w14:textId="77777777" w:rsidR="00B71E0A" w:rsidRDefault="00B841B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Always</w:t>
            </w:r>
          </w:p>
          <w:p w14:paraId="7AC4CA97" w14:textId="77777777" w:rsidR="00B71E0A" w:rsidRDefault="00B841B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happened</w:t>
            </w:r>
          </w:p>
        </w:tc>
      </w:tr>
      <w:tr w:rsidR="00B71E0A" w14:paraId="29E32F30" w14:textId="77777777">
        <w:trPr>
          <w:trHeight w:val="414"/>
        </w:trPr>
        <w:tc>
          <w:tcPr>
            <w:tcW w:w="4955" w:type="dxa"/>
          </w:tcPr>
          <w:p w14:paraId="228E5F2A" w14:textId="77777777" w:rsidR="00B71E0A" w:rsidRDefault="00B841B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Head</w:t>
            </w:r>
          </w:p>
        </w:tc>
        <w:tc>
          <w:tcPr>
            <w:tcW w:w="850" w:type="dxa"/>
          </w:tcPr>
          <w:p w14:paraId="4AE58FB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63C862C8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</w:tcPr>
          <w:p w14:paraId="19828F0A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14:paraId="40B63A31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7D0CF917" w14:textId="77777777">
        <w:trPr>
          <w:trHeight w:val="414"/>
        </w:trPr>
        <w:tc>
          <w:tcPr>
            <w:tcW w:w="4955" w:type="dxa"/>
          </w:tcPr>
          <w:p w14:paraId="0B95FF8F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Torso</w:t>
            </w:r>
          </w:p>
        </w:tc>
        <w:tc>
          <w:tcPr>
            <w:tcW w:w="850" w:type="dxa"/>
          </w:tcPr>
          <w:p w14:paraId="1479D07E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040267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</w:tcPr>
          <w:p w14:paraId="580FD7DA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14:paraId="72D8AA5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0341BDDF" w14:textId="77777777">
        <w:trPr>
          <w:trHeight w:val="412"/>
        </w:trPr>
        <w:tc>
          <w:tcPr>
            <w:tcW w:w="4955" w:type="dxa"/>
          </w:tcPr>
          <w:p w14:paraId="75BCEDD9" w14:textId="77777777" w:rsidR="00B71E0A" w:rsidRDefault="00B841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Legs and Feet</w:t>
            </w:r>
          </w:p>
        </w:tc>
        <w:tc>
          <w:tcPr>
            <w:tcW w:w="850" w:type="dxa"/>
          </w:tcPr>
          <w:p w14:paraId="6BFD9FD5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BE98DE9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</w:tcPr>
          <w:p w14:paraId="49F61443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14:paraId="0074287C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E0A" w14:paraId="12F07A72" w14:textId="77777777">
        <w:trPr>
          <w:trHeight w:val="415"/>
        </w:trPr>
        <w:tc>
          <w:tcPr>
            <w:tcW w:w="4955" w:type="dxa"/>
          </w:tcPr>
          <w:p w14:paraId="0C1DB68F" w14:textId="77777777" w:rsidR="00B71E0A" w:rsidRDefault="00B841B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Arms and Hands</w:t>
            </w:r>
          </w:p>
        </w:tc>
        <w:tc>
          <w:tcPr>
            <w:tcW w:w="850" w:type="dxa"/>
          </w:tcPr>
          <w:p w14:paraId="6AF140CE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445020E2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</w:tcPr>
          <w:p w14:paraId="510A5D2F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14:paraId="15A5C12C" w14:textId="77777777" w:rsidR="00B71E0A" w:rsidRDefault="00B71E0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E962981" w14:textId="77777777" w:rsidR="00B71E0A" w:rsidRDefault="00B71E0A">
      <w:pPr>
        <w:pStyle w:val="BodyText"/>
        <w:rPr>
          <w:sz w:val="26"/>
        </w:rPr>
      </w:pPr>
    </w:p>
    <w:p w14:paraId="51C2F548" w14:textId="77777777" w:rsidR="00B71E0A" w:rsidRDefault="00B71E0A">
      <w:pPr>
        <w:pStyle w:val="BodyText"/>
        <w:rPr>
          <w:sz w:val="26"/>
        </w:rPr>
      </w:pPr>
    </w:p>
    <w:p w14:paraId="3F48A692" w14:textId="77777777" w:rsidR="00B71E0A" w:rsidRDefault="00B71E0A">
      <w:pPr>
        <w:pStyle w:val="BodyText"/>
        <w:rPr>
          <w:sz w:val="26"/>
        </w:rPr>
      </w:pPr>
    </w:p>
    <w:p w14:paraId="612AF997" w14:textId="77777777" w:rsidR="00B71E0A" w:rsidRDefault="00B71E0A">
      <w:pPr>
        <w:pStyle w:val="BodyText"/>
        <w:rPr>
          <w:sz w:val="30"/>
        </w:rPr>
      </w:pPr>
    </w:p>
    <w:p w14:paraId="48B60BCB" w14:textId="77777777" w:rsidR="00B71E0A" w:rsidRDefault="00B841B6">
      <w:pPr>
        <w:pStyle w:val="ListParagraph"/>
        <w:numPr>
          <w:ilvl w:val="0"/>
          <w:numId w:val="9"/>
        </w:numPr>
        <w:tabs>
          <w:tab w:val="left" w:pos="1014"/>
        </w:tabs>
        <w:spacing w:line="360" w:lineRule="auto"/>
        <w:ind w:left="1058" w:right="1334" w:hanging="406"/>
        <w:jc w:val="left"/>
        <w:rPr>
          <w:sz w:val="24"/>
        </w:rPr>
      </w:pPr>
      <w:r>
        <w:rPr>
          <w:noProof/>
        </w:rPr>
        <w:drawing>
          <wp:anchor distT="0" distB="0" distL="0" distR="0" simplePos="0" relativeHeight="251663872" behindDoc="1" locked="0" layoutInCell="1" allowOverlap="1" wp14:anchorId="6D423E9C" wp14:editId="2168E7DA">
            <wp:simplePos x="0" y="0"/>
            <wp:positionH relativeFrom="page">
              <wp:posOffset>996315</wp:posOffset>
            </wp:positionH>
            <wp:positionV relativeFrom="paragraph">
              <wp:posOffset>222250</wp:posOffset>
            </wp:positionV>
            <wp:extent cx="113030" cy="113665"/>
            <wp:effectExtent l="0" t="0" r="0" b="0"/>
            <wp:wrapNone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What kind of injuries did you see growing up resulting from violence in the home? no injuries</w:t>
      </w:r>
      <w:r>
        <w:rPr>
          <w:spacing w:val="-1"/>
          <w:sz w:val="24"/>
        </w:rPr>
        <w:t xml:space="preserve"> </w:t>
      </w:r>
      <w:r>
        <w:rPr>
          <w:sz w:val="24"/>
        </w:rPr>
        <w:t>sustained</w:t>
      </w:r>
    </w:p>
    <w:p w14:paraId="0AEF40D8" w14:textId="77777777" w:rsidR="00B71E0A" w:rsidRDefault="00B841B6">
      <w:pPr>
        <w:pStyle w:val="BodyText"/>
        <w:spacing w:before="135"/>
        <w:ind w:left="1058"/>
      </w:pPr>
      <w:r>
        <w:rPr>
          <w:noProof/>
        </w:rPr>
        <w:drawing>
          <wp:anchor distT="0" distB="0" distL="0" distR="0" simplePos="0" relativeHeight="251628032" behindDoc="0" locked="0" layoutInCell="1" allowOverlap="1" wp14:anchorId="50934F5D" wp14:editId="3E589354">
            <wp:simplePos x="0" y="0"/>
            <wp:positionH relativeFrom="page">
              <wp:posOffset>996315</wp:posOffset>
            </wp:positionH>
            <wp:positionV relativeFrom="paragraph">
              <wp:posOffset>45720</wp:posOffset>
            </wp:positionV>
            <wp:extent cx="113030" cy="113665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Bruising or scratching NOT </w:t>
      </w:r>
      <w:r>
        <w:t>requiring medical intervention</w:t>
      </w:r>
    </w:p>
    <w:p w14:paraId="179746A2" w14:textId="77777777" w:rsidR="00B71E0A" w:rsidRDefault="00B71E0A">
      <w:pPr>
        <w:sectPr w:rsidR="00B71E0A">
          <w:pgSz w:w="11910" w:h="16840"/>
          <w:pgMar w:top="1420" w:right="700" w:bottom="280" w:left="900" w:header="720" w:footer="720" w:gutter="0"/>
          <w:cols w:space="720"/>
        </w:sectPr>
      </w:pPr>
    </w:p>
    <w:p w14:paraId="217D761E" w14:textId="77777777" w:rsidR="00B71E0A" w:rsidRDefault="00B841B6">
      <w:pPr>
        <w:pStyle w:val="BodyText"/>
        <w:spacing w:line="20" w:lineRule="exact"/>
        <w:ind w:left="545"/>
        <w:rPr>
          <w:sz w:val="2"/>
        </w:rPr>
      </w:pPr>
      <w:r>
        <w:rPr>
          <w:sz w:val="2"/>
        </w:rPr>
      </w:r>
      <w:r>
        <w:rPr>
          <w:sz w:val="2"/>
        </w:rPr>
        <w:pict w14:anchorId="3E07DB5F">
          <v:group id="_x0000_s1178" style="width:453.45pt;height:.5pt;mso-position-horizontal-relative:char;mso-position-vertical-relative:line" coordsize="9069,10">
            <v:rect id="_x0000_s1179" style="position:absolute;width:9069;height:10" fillcolor="black" stroked="f"/>
            <w10:anchorlock/>
          </v:group>
        </w:pict>
      </w:r>
    </w:p>
    <w:p w14:paraId="65291864" w14:textId="77777777" w:rsidR="00B71E0A" w:rsidRDefault="00B841B6">
      <w:pPr>
        <w:pStyle w:val="BodyText"/>
        <w:spacing w:before="126" w:line="477" w:lineRule="auto"/>
        <w:ind w:left="1058" w:right="4135"/>
      </w:pPr>
      <w:r>
        <w:rPr>
          <w:noProof/>
        </w:rPr>
        <w:drawing>
          <wp:anchor distT="0" distB="0" distL="0" distR="0" simplePos="0" relativeHeight="251629056" behindDoc="0" locked="0" layoutInCell="1" allowOverlap="1" wp14:anchorId="4E77982A" wp14:editId="5D155621">
            <wp:simplePos x="0" y="0"/>
            <wp:positionH relativeFrom="page">
              <wp:posOffset>996315</wp:posOffset>
            </wp:positionH>
            <wp:positionV relativeFrom="paragraph">
              <wp:posOffset>41275</wp:posOffset>
            </wp:positionV>
            <wp:extent cx="113030" cy="113665"/>
            <wp:effectExtent l="0" t="0" r="0" b="0"/>
            <wp:wrapNone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0080" behindDoc="0" locked="0" layoutInCell="1" allowOverlap="1" wp14:anchorId="169605C9" wp14:editId="1468A2AD">
            <wp:simplePos x="0" y="0"/>
            <wp:positionH relativeFrom="page">
              <wp:posOffset>996315</wp:posOffset>
            </wp:positionH>
            <wp:positionV relativeFrom="paragraph">
              <wp:posOffset>389890</wp:posOffset>
            </wp:positionV>
            <wp:extent cx="113030" cy="113665"/>
            <wp:effectExtent l="0" t="0" r="0" b="0"/>
            <wp:wrapNone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1104" behindDoc="0" locked="0" layoutInCell="1" allowOverlap="1" wp14:anchorId="0D35723C" wp14:editId="566C21CA">
            <wp:simplePos x="0" y="0"/>
            <wp:positionH relativeFrom="page">
              <wp:posOffset>996315</wp:posOffset>
            </wp:positionH>
            <wp:positionV relativeFrom="paragraph">
              <wp:posOffset>739140</wp:posOffset>
            </wp:positionV>
            <wp:extent cx="113030" cy="113665"/>
            <wp:effectExtent l="0" t="0" r="0" b="0"/>
            <wp:wrapNone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2128" behindDoc="0" locked="0" layoutInCell="1" allowOverlap="1" wp14:anchorId="0D5932DB" wp14:editId="3200A153">
            <wp:simplePos x="0" y="0"/>
            <wp:positionH relativeFrom="page">
              <wp:posOffset>996315</wp:posOffset>
            </wp:positionH>
            <wp:positionV relativeFrom="paragraph">
              <wp:posOffset>1089660</wp:posOffset>
            </wp:positionV>
            <wp:extent cx="113030" cy="113665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3152" behindDoc="0" locked="0" layoutInCell="1" allowOverlap="1" wp14:anchorId="5D39B59B" wp14:editId="09F8EDF4">
            <wp:simplePos x="0" y="0"/>
            <wp:positionH relativeFrom="page">
              <wp:posOffset>996315</wp:posOffset>
            </wp:positionH>
            <wp:positionV relativeFrom="paragraph">
              <wp:posOffset>1438275</wp:posOffset>
            </wp:positionV>
            <wp:extent cx="113030" cy="113665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9" cy="11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Bruising or scratching requiring medical intervention Cuts or gashes NOT requiring medical intervention Cuts or gashes requiring medical intervention Broken</w:t>
      </w:r>
      <w:r>
        <w:rPr>
          <w:spacing w:val="-1"/>
        </w:rPr>
        <w:t xml:space="preserve"> </w:t>
      </w:r>
      <w:r>
        <w:t>bone(s)</w:t>
      </w:r>
    </w:p>
    <w:p w14:paraId="749996B5" w14:textId="77777777" w:rsidR="00B71E0A" w:rsidRDefault="00B841B6">
      <w:pPr>
        <w:pStyle w:val="BodyText"/>
        <w:spacing w:before="4"/>
        <w:ind w:left="1058"/>
      </w:pPr>
      <w:r>
        <w:t>Burns or</w:t>
      </w:r>
      <w:r>
        <w:rPr>
          <w:spacing w:val="-5"/>
        </w:rPr>
        <w:t xml:space="preserve"> </w:t>
      </w:r>
      <w:r>
        <w:t>scalds</w:t>
      </w:r>
    </w:p>
    <w:p w14:paraId="43378A8D" w14:textId="77777777" w:rsidR="00B71E0A" w:rsidRDefault="00B71E0A">
      <w:pPr>
        <w:pStyle w:val="BodyText"/>
        <w:rPr>
          <w:sz w:val="20"/>
        </w:rPr>
      </w:pPr>
    </w:p>
    <w:p w14:paraId="44CB132C" w14:textId="77777777" w:rsidR="00B71E0A" w:rsidRDefault="00B71E0A">
      <w:pPr>
        <w:pStyle w:val="BodyText"/>
        <w:rPr>
          <w:sz w:val="20"/>
        </w:rPr>
      </w:pPr>
    </w:p>
    <w:p w14:paraId="3DAB518E" w14:textId="77777777" w:rsidR="00B71E0A" w:rsidRDefault="00B71E0A">
      <w:pPr>
        <w:pStyle w:val="BodyText"/>
        <w:rPr>
          <w:sz w:val="20"/>
        </w:rPr>
      </w:pPr>
    </w:p>
    <w:p w14:paraId="706494DE" w14:textId="77777777" w:rsidR="00B71E0A" w:rsidRDefault="00B71E0A">
      <w:pPr>
        <w:pStyle w:val="BodyText"/>
        <w:rPr>
          <w:sz w:val="20"/>
        </w:rPr>
      </w:pPr>
    </w:p>
    <w:p w14:paraId="5DAFF225" w14:textId="77777777" w:rsidR="00B71E0A" w:rsidRDefault="00B71E0A">
      <w:pPr>
        <w:pStyle w:val="BodyText"/>
        <w:rPr>
          <w:sz w:val="20"/>
        </w:rPr>
      </w:pPr>
    </w:p>
    <w:p w14:paraId="41E96C0E" w14:textId="77777777" w:rsidR="00B71E0A" w:rsidRDefault="00B71E0A">
      <w:pPr>
        <w:pStyle w:val="BodyText"/>
        <w:rPr>
          <w:sz w:val="20"/>
        </w:rPr>
      </w:pPr>
    </w:p>
    <w:p w14:paraId="32E31D2B" w14:textId="77777777" w:rsidR="00B71E0A" w:rsidRDefault="00B71E0A">
      <w:pPr>
        <w:pStyle w:val="BodyText"/>
        <w:rPr>
          <w:sz w:val="20"/>
        </w:rPr>
      </w:pPr>
    </w:p>
    <w:p w14:paraId="4DE2CA6B" w14:textId="77777777" w:rsidR="00B71E0A" w:rsidRDefault="00B71E0A">
      <w:pPr>
        <w:pStyle w:val="BodyText"/>
        <w:rPr>
          <w:sz w:val="20"/>
        </w:rPr>
      </w:pPr>
    </w:p>
    <w:p w14:paraId="107C55DF" w14:textId="77777777" w:rsidR="00B71E0A" w:rsidRDefault="00B71E0A">
      <w:pPr>
        <w:pStyle w:val="BodyText"/>
        <w:rPr>
          <w:sz w:val="20"/>
        </w:rPr>
      </w:pPr>
    </w:p>
    <w:p w14:paraId="0CF70E2D" w14:textId="77777777" w:rsidR="00B71E0A" w:rsidRDefault="00B71E0A">
      <w:pPr>
        <w:pStyle w:val="BodyText"/>
        <w:rPr>
          <w:sz w:val="20"/>
        </w:rPr>
      </w:pPr>
    </w:p>
    <w:p w14:paraId="7CE796BB" w14:textId="77777777" w:rsidR="00B71E0A" w:rsidRDefault="00B71E0A">
      <w:pPr>
        <w:pStyle w:val="BodyText"/>
        <w:rPr>
          <w:sz w:val="20"/>
        </w:rPr>
      </w:pPr>
    </w:p>
    <w:p w14:paraId="5B8E8196" w14:textId="77777777" w:rsidR="00B71E0A" w:rsidRDefault="00B71E0A">
      <w:pPr>
        <w:pStyle w:val="BodyText"/>
        <w:rPr>
          <w:sz w:val="20"/>
        </w:rPr>
      </w:pPr>
    </w:p>
    <w:p w14:paraId="050E48DD" w14:textId="77777777" w:rsidR="00B71E0A" w:rsidRDefault="00B71E0A">
      <w:pPr>
        <w:pStyle w:val="BodyText"/>
        <w:rPr>
          <w:sz w:val="20"/>
        </w:rPr>
      </w:pPr>
    </w:p>
    <w:p w14:paraId="100DF2F2" w14:textId="77777777" w:rsidR="00B71E0A" w:rsidRDefault="00B71E0A">
      <w:pPr>
        <w:pStyle w:val="BodyText"/>
        <w:rPr>
          <w:sz w:val="20"/>
        </w:rPr>
      </w:pPr>
    </w:p>
    <w:p w14:paraId="022DEB49" w14:textId="77777777" w:rsidR="00B71E0A" w:rsidRDefault="00B71E0A">
      <w:pPr>
        <w:pStyle w:val="BodyText"/>
        <w:rPr>
          <w:sz w:val="20"/>
        </w:rPr>
      </w:pPr>
    </w:p>
    <w:p w14:paraId="36A7F9EE" w14:textId="77777777" w:rsidR="00B71E0A" w:rsidRDefault="00B71E0A">
      <w:pPr>
        <w:pStyle w:val="BodyText"/>
        <w:rPr>
          <w:sz w:val="20"/>
        </w:rPr>
      </w:pPr>
    </w:p>
    <w:p w14:paraId="652BF1F5" w14:textId="77777777" w:rsidR="00B71E0A" w:rsidRDefault="00B71E0A">
      <w:pPr>
        <w:pStyle w:val="BodyText"/>
        <w:rPr>
          <w:sz w:val="20"/>
        </w:rPr>
      </w:pPr>
    </w:p>
    <w:p w14:paraId="61EE3452" w14:textId="77777777" w:rsidR="00B71E0A" w:rsidRDefault="00B71E0A">
      <w:pPr>
        <w:pStyle w:val="BodyText"/>
        <w:rPr>
          <w:sz w:val="20"/>
        </w:rPr>
      </w:pPr>
    </w:p>
    <w:p w14:paraId="0A5A1259" w14:textId="77777777" w:rsidR="00B71E0A" w:rsidRDefault="00B71E0A">
      <w:pPr>
        <w:pStyle w:val="BodyText"/>
        <w:rPr>
          <w:sz w:val="20"/>
        </w:rPr>
      </w:pPr>
    </w:p>
    <w:p w14:paraId="3C7E8AAB" w14:textId="77777777" w:rsidR="00B71E0A" w:rsidRDefault="00B71E0A">
      <w:pPr>
        <w:pStyle w:val="BodyText"/>
        <w:rPr>
          <w:sz w:val="20"/>
        </w:rPr>
      </w:pPr>
    </w:p>
    <w:p w14:paraId="5D9A8DA6" w14:textId="77777777" w:rsidR="00B71E0A" w:rsidRDefault="00B71E0A">
      <w:pPr>
        <w:pStyle w:val="BodyText"/>
        <w:rPr>
          <w:sz w:val="20"/>
        </w:rPr>
      </w:pPr>
    </w:p>
    <w:p w14:paraId="0D38F6BE" w14:textId="77777777" w:rsidR="00B71E0A" w:rsidRDefault="00B71E0A">
      <w:pPr>
        <w:pStyle w:val="BodyText"/>
        <w:rPr>
          <w:sz w:val="20"/>
        </w:rPr>
      </w:pPr>
    </w:p>
    <w:p w14:paraId="5D5E9DE7" w14:textId="77777777" w:rsidR="00B71E0A" w:rsidRDefault="00B71E0A">
      <w:pPr>
        <w:pStyle w:val="BodyText"/>
        <w:rPr>
          <w:sz w:val="20"/>
        </w:rPr>
      </w:pPr>
    </w:p>
    <w:p w14:paraId="11DCA0AE" w14:textId="77777777" w:rsidR="00B71E0A" w:rsidRDefault="00B71E0A">
      <w:pPr>
        <w:pStyle w:val="BodyText"/>
        <w:rPr>
          <w:sz w:val="20"/>
        </w:rPr>
      </w:pPr>
    </w:p>
    <w:p w14:paraId="580CED0E" w14:textId="77777777" w:rsidR="00B71E0A" w:rsidRDefault="00B71E0A">
      <w:pPr>
        <w:pStyle w:val="BodyText"/>
        <w:rPr>
          <w:sz w:val="20"/>
        </w:rPr>
      </w:pPr>
    </w:p>
    <w:p w14:paraId="02EF149F" w14:textId="77777777" w:rsidR="00B71E0A" w:rsidRDefault="00B71E0A">
      <w:pPr>
        <w:pStyle w:val="BodyText"/>
        <w:rPr>
          <w:sz w:val="20"/>
        </w:rPr>
      </w:pPr>
    </w:p>
    <w:p w14:paraId="28F6C5C5" w14:textId="77777777" w:rsidR="00B71E0A" w:rsidRDefault="00B71E0A">
      <w:pPr>
        <w:pStyle w:val="BodyText"/>
        <w:rPr>
          <w:sz w:val="20"/>
        </w:rPr>
      </w:pPr>
    </w:p>
    <w:p w14:paraId="1E0DDE47" w14:textId="77777777" w:rsidR="00B71E0A" w:rsidRDefault="00B71E0A">
      <w:pPr>
        <w:pStyle w:val="BodyText"/>
        <w:rPr>
          <w:sz w:val="20"/>
        </w:rPr>
      </w:pPr>
    </w:p>
    <w:p w14:paraId="15150DC2" w14:textId="77777777" w:rsidR="00B71E0A" w:rsidRDefault="00B71E0A">
      <w:pPr>
        <w:pStyle w:val="BodyText"/>
        <w:rPr>
          <w:sz w:val="20"/>
        </w:rPr>
      </w:pPr>
    </w:p>
    <w:p w14:paraId="63BD7549" w14:textId="77777777" w:rsidR="00B71E0A" w:rsidRDefault="00B71E0A">
      <w:pPr>
        <w:pStyle w:val="BodyText"/>
        <w:rPr>
          <w:sz w:val="20"/>
        </w:rPr>
      </w:pPr>
    </w:p>
    <w:p w14:paraId="764958FE" w14:textId="77777777" w:rsidR="00B71E0A" w:rsidRDefault="00B71E0A">
      <w:pPr>
        <w:pStyle w:val="BodyText"/>
        <w:rPr>
          <w:sz w:val="20"/>
        </w:rPr>
      </w:pPr>
    </w:p>
    <w:p w14:paraId="76E8028E" w14:textId="77777777" w:rsidR="00B71E0A" w:rsidRDefault="00B71E0A">
      <w:pPr>
        <w:pStyle w:val="BodyText"/>
        <w:rPr>
          <w:sz w:val="20"/>
        </w:rPr>
      </w:pPr>
    </w:p>
    <w:p w14:paraId="3DB6EC36" w14:textId="77777777" w:rsidR="00B71E0A" w:rsidRDefault="00B71E0A">
      <w:pPr>
        <w:pStyle w:val="BodyText"/>
        <w:rPr>
          <w:sz w:val="20"/>
        </w:rPr>
      </w:pPr>
    </w:p>
    <w:p w14:paraId="2D909960" w14:textId="77777777" w:rsidR="00B71E0A" w:rsidRDefault="00B71E0A">
      <w:pPr>
        <w:pStyle w:val="BodyText"/>
        <w:rPr>
          <w:sz w:val="20"/>
        </w:rPr>
      </w:pPr>
    </w:p>
    <w:p w14:paraId="1F58D5D6" w14:textId="77777777" w:rsidR="00B71E0A" w:rsidRDefault="00B71E0A">
      <w:pPr>
        <w:pStyle w:val="BodyText"/>
        <w:rPr>
          <w:sz w:val="20"/>
        </w:rPr>
      </w:pPr>
    </w:p>
    <w:p w14:paraId="2E10440A" w14:textId="77777777" w:rsidR="00B71E0A" w:rsidRDefault="00B71E0A">
      <w:pPr>
        <w:pStyle w:val="BodyText"/>
        <w:rPr>
          <w:sz w:val="20"/>
        </w:rPr>
      </w:pPr>
    </w:p>
    <w:p w14:paraId="410F108B" w14:textId="77777777" w:rsidR="00B71E0A" w:rsidRDefault="00B71E0A">
      <w:pPr>
        <w:pStyle w:val="BodyText"/>
        <w:rPr>
          <w:sz w:val="20"/>
        </w:rPr>
      </w:pPr>
    </w:p>
    <w:p w14:paraId="79FA8753" w14:textId="77777777" w:rsidR="00B71E0A" w:rsidRDefault="00B71E0A">
      <w:pPr>
        <w:pStyle w:val="BodyText"/>
        <w:rPr>
          <w:sz w:val="20"/>
        </w:rPr>
      </w:pPr>
    </w:p>
    <w:p w14:paraId="1B266B66" w14:textId="77777777" w:rsidR="00B71E0A" w:rsidRDefault="00B71E0A">
      <w:pPr>
        <w:pStyle w:val="BodyText"/>
        <w:rPr>
          <w:sz w:val="20"/>
        </w:rPr>
      </w:pPr>
    </w:p>
    <w:p w14:paraId="2BF2DF6E" w14:textId="77777777" w:rsidR="00B71E0A" w:rsidRDefault="00B71E0A">
      <w:pPr>
        <w:pStyle w:val="BodyText"/>
        <w:rPr>
          <w:sz w:val="20"/>
        </w:rPr>
      </w:pPr>
    </w:p>
    <w:p w14:paraId="1F723B5B" w14:textId="77777777" w:rsidR="00B71E0A" w:rsidRDefault="00B71E0A">
      <w:pPr>
        <w:pStyle w:val="BodyText"/>
        <w:rPr>
          <w:sz w:val="20"/>
        </w:rPr>
      </w:pPr>
    </w:p>
    <w:p w14:paraId="7C5BD4F7" w14:textId="77777777" w:rsidR="00B71E0A" w:rsidRDefault="00B71E0A">
      <w:pPr>
        <w:pStyle w:val="BodyText"/>
        <w:rPr>
          <w:sz w:val="20"/>
        </w:rPr>
      </w:pPr>
    </w:p>
    <w:p w14:paraId="6A060FCC" w14:textId="77777777" w:rsidR="00B71E0A" w:rsidRDefault="00B71E0A">
      <w:pPr>
        <w:pStyle w:val="BodyText"/>
        <w:rPr>
          <w:sz w:val="20"/>
        </w:rPr>
      </w:pPr>
    </w:p>
    <w:p w14:paraId="0598FFEC" w14:textId="77777777" w:rsidR="00B71E0A" w:rsidRDefault="00B71E0A">
      <w:pPr>
        <w:pStyle w:val="BodyText"/>
        <w:rPr>
          <w:sz w:val="20"/>
        </w:rPr>
      </w:pPr>
    </w:p>
    <w:p w14:paraId="599EA90B" w14:textId="77777777" w:rsidR="00B71E0A" w:rsidRDefault="00B71E0A">
      <w:pPr>
        <w:pStyle w:val="BodyText"/>
        <w:rPr>
          <w:sz w:val="20"/>
        </w:rPr>
      </w:pPr>
    </w:p>
    <w:p w14:paraId="36C8008F" w14:textId="77777777" w:rsidR="00B71E0A" w:rsidRDefault="00B71E0A">
      <w:pPr>
        <w:pStyle w:val="BodyText"/>
        <w:rPr>
          <w:sz w:val="20"/>
        </w:rPr>
      </w:pPr>
    </w:p>
    <w:p w14:paraId="31CA4791" w14:textId="77777777" w:rsidR="00B71E0A" w:rsidRDefault="00B71E0A">
      <w:pPr>
        <w:pStyle w:val="BodyText"/>
        <w:rPr>
          <w:sz w:val="20"/>
        </w:rPr>
      </w:pPr>
    </w:p>
    <w:p w14:paraId="38284272" w14:textId="77777777" w:rsidR="00B71E0A" w:rsidRDefault="00B71E0A">
      <w:pPr>
        <w:pStyle w:val="BodyText"/>
        <w:rPr>
          <w:sz w:val="20"/>
        </w:rPr>
      </w:pPr>
    </w:p>
    <w:p w14:paraId="7B89CECD" w14:textId="77777777" w:rsidR="00B71E0A" w:rsidRDefault="00B71E0A">
      <w:pPr>
        <w:pStyle w:val="BodyText"/>
        <w:rPr>
          <w:sz w:val="20"/>
        </w:rPr>
      </w:pPr>
    </w:p>
    <w:p w14:paraId="70CF81EF" w14:textId="77777777" w:rsidR="00B71E0A" w:rsidRDefault="00B71E0A">
      <w:pPr>
        <w:pStyle w:val="BodyText"/>
        <w:rPr>
          <w:sz w:val="20"/>
        </w:rPr>
      </w:pPr>
    </w:p>
    <w:p w14:paraId="63B8AA94" w14:textId="77777777" w:rsidR="00B71E0A" w:rsidRDefault="00B71E0A">
      <w:pPr>
        <w:pStyle w:val="BodyText"/>
        <w:rPr>
          <w:sz w:val="20"/>
        </w:rPr>
      </w:pPr>
    </w:p>
    <w:p w14:paraId="3E74DA3D" w14:textId="77777777" w:rsidR="00B71E0A" w:rsidRDefault="00B71E0A">
      <w:pPr>
        <w:pStyle w:val="BodyText"/>
        <w:rPr>
          <w:sz w:val="20"/>
        </w:rPr>
      </w:pPr>
    </w:p>
    <w:p w14:paraId="23E53446" w14:textId="77777777" w:rsidR="00B71E0A" w:rsidRDefault="00B71E0A">
      <w:pPr>
        <w:pStyle w:val="BodyText"/>
        <w:rPr>
          <w:sz w:val="20"/>
        </w:rPr>
      </w:pPr>
    </w:p>
    <w:p w14:paraId="2B131A4D" w14:textId="77777777" w:rsidR="00B71E0A" w:rsidRDefault="00B71E0A">
      <w:pPr>
        <w:pStyle w:val="BodyText"/>
        <w:spacing w:before="3"/>
        <w:rPr>
          <w:sz w:val="27"/>
        </w:rPr>
      </w:pPr>
    </w:p>
    <w:p w14:paraId="16E4D0A5" w14:textId="77777777" w:rsidR="00B71E0A" w:rsidRDefault="00B71E0A">
      <w:pPr>
        <w:pStyle w:val="BodyText"/>
        <w:spacing w:before="6"/>
        <w:rPr>
          <w:sz w:val="8"/>
        </w:rPr>
      </w:pPr>
    </w:p>
    <w:p w14:paraId="63250728" w14:textId="77777777" w:rsidR="00B71E0A" w:rsidRDefault="00B841B6">
      <w:pPr>
        <w:ind w:left="100"/>
        <w:rPr>
          <w:rFonts w:ascii="Arial"/>
          <w:sz w:val="8"/>
        </w:rPr>
      </w:pPr>
      <w:hyperlink r:id="rId15">
        <w:r>
          <w:rPr>
            <w:rFonts w:ascii="Arial"/>
            <w:color w:val="B3B3B3"/>
            <w:sz w:val="8"/>
          </w:rPr>
          <w:t>View publication stats</w:t>
        </w:r>
      </w:hyperlink>
    </w:p>
    <w:sectPr w:rsidR="00B71E0A">
      <w:pgSz w:w="11910" w:h="16840"/>
      <w:pgMar w:top="1420" w:right="70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E7DFC" w14:textId="77777777" w:rsidR="00B841B6" w:rsidRDefault="00B841B6">
      <w:r>
        <w:separator/>
      </w:r>
    </w:p>
  </w:endnote>
  <w:endnote w:type="continuationSeparator" w:id="0">
    <w:p w14:paraId="2DE39341" w14:textId="77777777" w:rsidR="00B841B6" w:rsidRDefault="00B8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19B3A" w14:textId="77777777" w:rsidR="00B841B6" w:rsidRDefault="00B841B6">
      <w:r>
        <w:separator/>
      </w:r>
    </w:p>
  </w:footnote>
  <w:footnote w:type="continuationSeparator" w:id="0">
    <w:p w14:paraId="7D66002F" w14:textId="77777777" w:rsidR="00B841B6" w:rsidRDefault="00B84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multilevel"/>
    <w:tmpl w:val="9239341B"/>
    <w:lvl w:ilvl="0">
      <w:numFmt w:val="bullet"/>
      <w:lvlText w:val=""/>
      <w:lvlJc w:val="left"/>
      <w:pPr>
        <w:ind w:left="946" w:hanging="76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876" w:hanging="76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13" w:hanging="7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49" w:hanging="7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6" w:hanging="7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3" w:hanging="7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9" w:hanging="7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6" w:hanging="7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3" w:hanging="767"/>
      </w:pPr>
      <w:rPr>
        <w:rFonts w:hint="default"/>
        <w:lang w:val="en-US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"/>
      <w:lvlJc w:val="left"/>
      <w:pPr>
        <w:ind w:left="960" w:hanging="4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4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76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5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2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9" w:hanging="600"/>
      </w:pPr>
      <w:rPr>
        <w:rFonts w:hint="default"/>
        <w:lang w:val="en-US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3"/>
      <w:numFmt w:val="decimal"/>
      <w:lvlText w:val="%1"/>
      <w:lvlJc w:val="left"/>
      <w:pPr>
        <w:ind w:left="1313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552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313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15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4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3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1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1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9" w:hanging="552"/>
      </w:pPr>
      <w:rPr>
        <w:rFonts w:hint="default"/>
        <w:lang w:val="en-US" w:eastAsia="en-US" w:bidi="ar-SA"/>
      </w:rPr>
    </w:lvl>
  </w:abstractNum>
  <w:abstractNum w:abstractNumId="3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ind w:left="926" w:hanging="387"/>
        <w:jc w:val="left"/>
      </w:pPr>
      <w:rPr>
        <w:rFonts w:hint="default"/>
        <w:lang w:val="en-US" w:eastAsia="en-US" w:bidi="ar-SA"/>
      </w:rPr>
    </w:lvl>
    <w:lvl w:ilvl="1">
      <w:numFmt w:val="decimal"/>
      <w:lvlText w:val="%1.%2."/>
      <w:lvlJc w:val="left"/>
      <w:pPr>
        <w:ind w:left="926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7" w:hanging="3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5" w:hanging="3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4" w:hanging="3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13" w:hanging="3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1" w:hanging="3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0" w:hanging="3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9" w:hanging="387"/>
      </w:pPr>
      <w:rPr>
        <w:rFonts w:hint="default"/>
        <w:lang w:val="en-US" w:eastAsia="en-US" w:bidi="ar-SA"/>
      </w:r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210" w:hanging="96"/>
        <w:jc w:val="left"/>
      </w:pPr>
      <w:rPr>
        <w:rFonts w:ascii="Arial" w:eastAsia="Arial" w:hAnsi="Arial" w:cs="Arial" w:hint="default"/>
        <w:b/>
        <w:bCs/>
        <w:color w:val="212121"/>
        <w:w w:val="93"/>
        <w:sz w:val="13"/>
        <w:szCs w:val="13"/>
        <w:lang w:val="en-US" w:eastAsia="en-US" w:bidi="ar-SA"/>
      </w:rPr>
    </w:lvl>
    <w:lvl w:ilvl="1">
      <w:numFmt w:val="decimal"/>
      <w:lvlText w:val="%1.%2."/>
      <w:lvlJc w:val="left"/>
      <w:pPr>
        <w:ind w:left="120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13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20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3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87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71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55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8" w:hanging="552"/>
      </w:pPr>
      <w:rPr>
        <w:rFonts w:hint="default"/>
        <w:lang w:val="en-US" w:eastAsia="en-US" w:bidi="ar-SA"/>
      </w:rPr>
    </w:lvl>
  </w:abstractNum>
  <w:abstractNum w:abstractNumId="5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780" w:hanging="24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73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85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7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9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3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5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8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1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03D62ECE"/>
    <w:multiLevelType w:val="multilevel"/>
    <w:tmpl w:val="03D62ECE"/>
    <w:lvl w:ilvl="0">
      <w:start w:val="2"/>
      <w:numFmt w:val="decimal"/>
      <w:lvlText w:val="%1"/>
      <w:lvlJc w:val="left"/>
      <w:pPr>
        <w:ind w:left="960" w:hanging="4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7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5B654F3"/>
    <w:multiLevelType w:val="multilevel"/>
    <w:tmpl w:val="25B654F3"/>
    <w:lvl w:ilvl="0">
      <w:start w:val="3"/>
      <w:numFmt w:val="decimal"/>
      <w:lvlText w:val="%1"/>
      <w:lvlJc w:val="left"/>
      <w:pPr>
        <w:ind w:left="960" w:hanging="4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0" w:hanging="54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30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5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5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30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6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926" w:hanging="387"/>
        <w:jc w:val="left"/>
      </w:pPr>
      <w:rPr>
        <w:rFonts w:hint="default"/>
        <w:lang w:val="en-US" w:eastAsia="en-US" w:bidi="ar-SA"/>
      </w:rPr>
    </w:lvl>
    <w:lvl w:ilvl="1">
      <w:numFmt w:val="decimal"/>
      <w:lvlText w:val="%1.%2."/>
      <w:lvlJc w:val="left"/>
      <w:pPr>
        <w:ind w:left="926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58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70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75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5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0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6" w:hanging="497"/>
      </w:pPr>
      <w:rPr>
        <w:rFonts w:hint="default"/>
        <w:lang w:val="en-US" w:eastAsia="en-US" w:bidi="ar-SA"/>
      </w:rPr>
    </w:lvl>
  </w:abstractNum>
  <w:abstractNum w:abstractNumId="9" w15:restartNumberingAfterBreak="0">
    <w:nsid w:val="72183CF9"/>
    <w:multiLevelType w:val="multilevel"/>
    <w:tmpl w:val="72183CF9"/>
    <w:lvl w:ilvl="0">
      <w:start w:val="3"/>
      <w:numFmt w:val="decimal"/>
      <w:lvlText w:val="%1"/>
      <w:lvlJc w:val="left"/>
      <w:pPr>
        <w:ind w:left="1140" w:hanging="6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60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14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89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6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23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9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56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73" w:hanging="60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E0A"/>
    <w:rsid w:val="00B71E0A"/>
    <w:rsid w:val="00B841B6"/>
    <w:rsid w:val="00C934F2"/>
    <w:rsid w:val="0109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0"/>
    <o:shapelayout v:ext="edit">
      <o:idmap v:ext="edit" data="1"/>
    </o:shapelayout>
  </w:shapeDefaults>
  <w:decimalSymbol w:val="."/>
  <w:listSeparator w:val=","/>
  <w14:docId w14:val="1282C7F3"/>
  <w15:docId w15:val="{D1A537C2-654D-4536-BA3E-B6210591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4"/>
      <w:ind w:left="528" w:right="847"/>
    </w:pPr>
    <w:rPr>
      <w:rFonts w:ascii="Trebuchet MS" w:eastAsia="Trebuchet MS" w:hAnsi="Trebuchet MS" w:cs="Trebuchet MS"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46" w:hanging="76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ublication/343879186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56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094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32"/>
    <customShpInfo spid="_x0000_s1165"/>
    <customShpInfo spid="_x0000_s1166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67"/>
    <customShpInfo spid="_x0000_s1179"/>
    <customShpInfo spid="_x0000_s11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1049</Words>
  <Characters>5980</Characters>
  <Application>Microsoft Office Word</Application>
  <DocSecurity>0</DocSecurity>
  <Lines>49</Lines>
  <Paragraphs>14</Paragraphs>
  <ScaleCrop>false</ScaleCrop>
  <Company>Springer Nature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of Domestic Violence on the Parenting Styles of Men who were Child Victims in Uganda</dc:title>
  <dc:creator>Mary Arubuola</dc:creator>
  <cp:lastModifiedBy>Poonam Mutha</cp:lastModifiedBy>
  <cp:revision>2</cp:revision>
  <dcterms:created xsi:type="dcterms:W3CDTF">2023-04-04T18:41:00Z</dcterms:created>
  <dcterms:modified xsi:type="dcterms:W3CDTF">2023-04-05T04:09:00Z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2023-04-04T00:00:00Z</vt:filetime>
  </property>
  <property fmtid="{D5CDD505-2E9C-101B-9397-08002B2CF9AE}" pid="5" name="KSOProductBuildVer">
    <vt:lpwstr>1033-11.2.0.11219</vt:lpwstr>
  </property>
  <property fmtid="{D5CDD505-2E9C-101B-9397-08002B2CF9AE}" pid="6" name="ICV">
    <vt:lpwstr>66E26665646C4C75A5D207565F884A33</vt:lpwstr>
  </property>
</Properties>
</file>