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BA14A" w14:textId="1DCFFE5E" w:rsidR="00792963" w:rsidRPr="00D72F2C" w:rsidRDefault="00815678" w:rsidP="00792963">
      <w:pPr>
        <w:ind w:firstLine="0"/>
        <w:rPr>
          <w:lang w:val="en-US"/>
        </w:rPr>
      </w:pPr>
      <w:r>
        <w:rPr>
          <w:rFonts w:cs="Arial"/>
          <w:b/>
          <w:bCs/>
          <w:color w:val="000000" w:themeColor="text1"/>
          <w:lang w:val="en-US"/>
        </w:rPr>
        <w:t>Supplementary </w:t>
      </w:r>
      <w:r>
        <w:rPr>
          <w:rFonts w:cs="Arial"/>
          <w:b/>
          <w:bCs/>
          <w:color w:val="000000" w:themeColor="text1"/>
          <w:lang w:val="en-US"/>
        </w:rPr>
        <w:t>Figure 1</w:t>
      </w:r>
      <w:r w:rsidR="00792963">
        <w:rPr>
          <w:lang w:val="en-US"/>
        </w:rPr>
        <w:t xml:space="preserve">. </w:t>
      </w:r>
      <w:r w:rsidR="00792963" w:rsidRPr="00D72F2C">
        <w:rPr>
          <w:lang w:val="en-US"/>
        </w:rPr>
        <w:t xml:space="preserve">Definition of </w:t>
      </w:r>
      <w:r w:rsidR="00792963">
        <w:rPr>
          <w:lang w:val="en-US"/>
        </w:rPr>
        <w:t xml:space="preserve">short-, medium-, and long-term users </w:t>
      </w:r>
      <w:r w:rsidR="00792963" w:rsidRPr="00D72F2C">
        <w:rPr>
          <w:lang w:val="en-US"/>
        </w:rPr>
        <w:t xml:space="preserve">with examples. </w:t>
      </w:r>
    </w:p>
    <w:p w14:paraId="14E74437" w14:textId="77777777" w:rsidR="00792963" w:rsidRPr="00583FD2" w:rsidRDefault="00792963" w:rsidP="00792963">
      <w:pPr>
        <w:ind w:firstLine="0"/>
      </w:pPr>
      <w:r>
        <w:rPr>
          <w:noProof/>
        </w:rPr>
        <w:drawing>
          <wp:inline distT="0" distB="0" distL="0" distR="0" wp14:anchorId="0730AB87" wp14:editId="713120B3">
            <wp:extent cx="3200235" cy="2661313"/>
            <wp:effectExtent l="0" t="0" r="63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715" cy="2664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92963" w:rsidRPr="00583FD2" w:rsidSect="00942BBC">
      <w:pgSz w:w="11906" w:h="16838"/>
      <w:pgMar w:top="1418" w:right="1418" w:bottom="1418" w:left="1418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08315" w14:textId="77777777" w:rsidR="00223D24" w:rsidRDefault="00223D24" w:rsidP="00F91D37">
      <w:pPr>
        <w:spacing w:line="240" w:lineRule="auto"/>
      </w:pPr>
      <w:r>
        <w:separator/>
      </w:r>
    </w:p>
  </w:endnote>
  <w:endnote w:type="continuationSeparator" w:id="0">
    <w:p w14:paraId="5298A8AE" w14:textId="77777777" w:rsidR="00223D24" w:rsidRDefault="00223D24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7B4AA" w14:textId="77777777" w:rsidR="00223D24" w:rsidRDefault="00223D24" w:rsidP="00F91D37">
      <w:pPr>
        <w:spacing w:line="240" w:lineRule="auto"/>
      </w:pPr>
      <w:r>
        <w:separator/>
      </w:r>
    </w:p>
  </w:footnote>
  <w:footnote w:type="continuationSeparator" w:id="0">
    <w:p w14:paraId="7A998A16" w14:textId="77777777" w:rsidR="00223D24" w:rsidRDefault="00223D24" w:rsidP="00F91D3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3F2E7C"/>
    <w:multiLevelType w:val="hybridMultilevel"/>
    <w:tmpl w:val="F612D84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0BB0891"/>
    <w:multiLevelType w:val="hybridMultilevel"/>
    <w:tmpl w:val="A2BECF1C"/>
    <w:lvl w:ilvl="0" w:tplc="3B6AC8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400CA"/>
    <w:multiLevelType w:val="hybridMultilevel"/>
    <w:tmpl w:val="0B68D13E"/>
    <w:lvl w:ilvl="0" w:tplc="01A4482E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6C36C92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0D46FD"/>
    <w:multiLevelType w:val="multilevel"/>
    <w:tmpl w:val="8A40347E"/>
    <w:lvl w:ilvl="0">
      <w:start w:val="2"/>
      <w:numFmt w:val="decimal"/>
      <w:pStyle w:val="Title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le2numbered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Title3numbered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beri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beri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beringabc"/>
      <w:lvlText w:val="%9."/>
      <w:lvlJc w:val="left"/>
      <w:pPr>
        <w:ind w:left="425" w:hanging="425"/>
      </w:pPr>
      <w:rPr>
        <w:rFonts w:hint="default"/>
      </w:rPr>
    </w:lvl>
  </w:abstractNum>
  <w:abstractNum w:abstractNumId="22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E06DE1"/>
    <w:multiLevelType w:val="multilevel"/>
    <w:tmpl w:val="BF860F74"/>
    <w:lvl w:ilvl="0">
      <w:start w:val="1"/>
      <w:numFmt w:val="bullet"/>
      <w:pStyle w:val="Bullet1"/>
      <w:lvlText w:val="‒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pStyle w:val="Bullet2"/>
      <w:lvlText w:val="‒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546490D"/>
    <w:multiLevelType w:val="multilevel"/>
    <w:tmpl w:val="891A4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287443">
    <w:abstractNumId w:val="9"/>
  </w:num>
  <w:num w:numId="2" w16cid:durableId="1745646801">
    <w:abstractNumId w:val="7"/>
  </w:num>
  <w:num w:numId="3" w16cid:durableId="1807548935">
    <w:abstractNumId w:val="6"/>
  </w:num>
  <w:num w:numId="4" w16cid:durableId="142964659">
    <w:abstractNumId w:val="5"/>
  </w:num>
  <w:num w:numId="5" w16cid:durableId="1151100679">
    <w:abstractNumId w:val="4"/>
  </w:num>
  <w:num w:numId="6" w16cid:durableId="905260863">
    <w:abstractNumId w:val="8"/>
  </w:num>
  <w:num w:numId="7" w16cid:durableId="1354381979">
    <w:abstractNumId w:val="3"/>
  </w:num>
  <w:num w:numId="8" w16cid:durableId="1780491624">
    <w:abstractNumId w:val="2"/>
  </w:num>
  <w:num w:numId="9" w16cid:durableId="2057923706">
    <w:abstractNumId w:val="1"/>
  </w:num>
  <w:num w:numId="10" w16cid:durableId="795221173">
    <w:abstractNumId w:val="0"/>
  </w:num>
  <w:num w:numId="11" w16cid:durableId="1033922307">
    <w:abstractNumId w:val="28"/>
  </w:num>
  <w:num w:numId="12" w16cid:durableId="1461416677">
    <w:abstractNumId w:val="22"/>
  </w:num>
  <w:num w:numId="13" w16cid:durableId="1424184200">
    <w:abstractNumId w:val="19"/>
  </w:num>
  <w:num w:numId="14" w16cid:durableId="2122451140">
    <w:abstractNumId w:val="31"/>
  </w:num>
  <w:num w:numId="15" w16cid:durableId="1684631048">
    <w:abstractNumId w:val="29"/>
  </w:num>
  <w:num w:numId="16" w16cid:durableId="1881697409">
    <w:abstractNumId w:val="13"/>
  </w:num>
  <w:num w:numId="17" w16cid:durableId="494959512">
    <w:abstractNumId w:val="20"/>
  </w:num>
  <w:num w:numId="18" w16cid:durableId="161050999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53989051">
    <w:abstractNumId w:val="27"/>
  </w:num>
  <w:num w:numId="20" w16cid:durableId="1536961078">
    <w:abstractNumId w:val="17"/>
  </w:num>
  <w:num w:numId="21" w16cid:durableId="2043700463">
    <w:abstractNumId w:val="25"/>
  </w:num>
  <w:num w:numId="22" w16cid:durableId="1280724659">
    <w:abstractNumId w:val="24"/>
  </w:num>
  <w:num w:numId="23" w16cid:durableId="1388794192">
    <w:abstractNumId w:val="14"/>
  </w:num>
  <w:num w:numId="24" w16cid:durableId="136845675">
    <w:abstractNumId w:val="21"/>
  </w:num>
  <w:num w:numId="25" w16cid:durableId="720593899">
    <w:abstractNumId w:val="26"/>
  </w:num>
  <w:num w:numId="26" w16cid:durableId="287049906">
    <w:abstractNumId w:val="23"/>
  </w:num>
  <w:num w:numId="27" w16cid:durableId="901132935">
    <w:abstractNumId w:val="15"/>
  </w:num>
  <w:num w:numId="28" w16cid:durableId="376928244">
    <w:abstractNumId w:val="12"/>
  </w:num>
  <w:num w:numId="29" w16cid:durableId="129783539">
    <w:abstractNumId w:val="30"/>
  </w:num>
  <w:num w:numId="30" w16cid:durableId="883562102">
    <w:abstractNumId w:val="18"/>
  </w:num>
  <w:num w:numId="31" w16cid:durableId="979575740">
    <w:abstractNumId w:val="16"/>
  </w:num>
  <w:num w:numId="32" w16cid:durableId="2022318095">
    <w:abstractNumId w:val="10"/>
  </w:num>
  <w:num w:numId="33" w16cid:durableId="657345124">
    <w:abstractNumId w:val="11"/>
  </w:num>
  <w:num w:numId="34" w16cid:durableId="200658816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activeWritingStyle w:appName="MSWord" w:lang="fr-CH" w:vendorID="64" w:dllVersion="0" w:nlCheck="1" w:checkStyle="0"/>
  <w:proofState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6F"/>
    <w:rsid w:val="00000AE2"/>
    <w:rsid w:val="00002978"/>
    <w:rsid w:val="0000297E"/>
    <w:rsid w:val="0001010F"/>
    <w:rsid w:val="000103EE"/>
    <w:rsid w:val="00012133"/>
    <w:rsid w:val="000131FA"/>
    <w:rsid w:val="0001421E"/>
    <w:rsid w:val="00016E9E"/>
    <w:rsid w:val="000228D3"/>
    <w:rsid w:val="00025CEC"/>
    <w:rsid w:val="000266B7"/>
    <w:rsid w:val="00030C30"/>
    <w:rsid w:val="00032B92"/>
    <w:rsid w:val="000342E9"/>
    <w:rsid w:val="00035D0A"/>
    <w:rsid w:val="000408D2"/>
    <w:rsid w:val="000409C8"/>
    <w:rsid w:val="00041700"/>
    <w:rsid w:val="000469DE"/>
    <w:rsid w:val="000475A8"/>
    <w:rsid w:val="0005631B"/>
    <w:rsid w:val="00063B8A"/>
    <w:rsid w:val="00063BC2"/>
    <w:rsid w:val="00063EBD"/>
    <w:rsid w:val="000701F1"/>
    <w:rsid w:val="00071780"/>
    <w:rsid w:val="00071790"/>
    <w:rsid w:val="000721ED"/>
    <w:rsid w:val="00073977"/>
    <w:rsid w:val="00073CC8"/>
    <w:rsid w:val="00074822"/>
    <w:rsid w:val="00076F37"/>
    <w:rsid w:val="000810EF"/>
    <w:rsid w:val="00082AD9"/>
    <w:rsid w:val="0008712E"/>
    <w:rsid w:val="00090509"/>
    <w:rsid w:val="00091BF0"/>
    <w:rsid w:val="00093194"/>
    <w:rsid w:val="0009641D"/>
    <w:rsid w:val="00096E8E"/>
    <w:rsid w:val="000A01E5"/>
    <w:rsid w:val="000A1884"/>
    <w:rsid w:val="000A3819"/>
    <w:rsid w:val="000A47C1"/>
    <w:rsid w:val="000A7CE5"/>
    <w:rsid w:val="000B321F"/>
    <w:rsid w:val="000B415E"/>
    <w:rsid w:val="000B48EC"/>
    <w:rsid w:val="000B4E69"/>
    <w:rsid w:val="000B595D"/>
    <w:rsid w:val="000C061B"/>
    <w:rsid w:val="000C1DF2"/>
    <w:rsid w:val="000C49C1"/>
    <w:rsid w:val="000D1743"/>
    <w:rsid w:val="000D1BB6"/>
    <w:rsid w:val="000D4638"/>
    <w:rsid w:val="000E0F53"/>
    <w:rsid w:val="000E69C5"/>
    <w:rsid w:val="000E756F"/>
    <w:rsid w:val="000F1D2B"/>
    <w:rsid w:val="0010021F"/>
    <w:rsid w:val="00101E93"/>
    <w:rsid w:val="00102345"/>
    <w:rsid w:val="00103E89"/>
    <w:rsid w:val="0010496C"/>
    <w:rsid w:val="00106688"/>
    <w:rsid w:val="00107F09"/>
    <w:rsid w:val="001134C7"/>
    <w:rsid w:val="00113646"/>
    <w:rsid w:val="001136F9"/>
    <w:rsid w:val="00113CB8"/>
    <w:rsid w:val="00114E65"/>
    <w:rsid w:val="0012151C"/>
    <w:rsid w:val="0012262A"/>
    <w:rsid w:val="00127B1A"/>
    <w:rsid w:val="001375AB"/>
    <w:rsid w:val="00144122"/>
    <w:rsid w:val="00147F51"/>
    <w:rsid w:val="00154677"/>
    <w:rsid w:val="0016252D"/>
    <w:rsid w:val="0016395B"/>
    <w:rsid w:val="00164ECF"/>
    <w:rsid w:val="00165661"/>
    <w:rsid w:val="00167916"/>
    <w:rsid w:val="00171870"/>
    <w:rsid w:val="00171E1D"/>
    <w:rsid w:val="00181811"/>
    <w:rsid w:val="00182F32"/>
    <w:rsid w:val="001855D0"/>
    <w:rsid w:val="0019069A"/>
    <w:rsid w:val="00195923"/>
    <w:rsid w:val="001976CA"/>
    <w:rsid w:val="001A5050"/>
    <w:rsid w:val="001B19AE"/>
    <w:rsid w:val="001B743B"/>
    <w:rsid w:val="001C36A1"/>
    <w:rsid w:val="001C442E"/>
    <w:rsid w:val="001C4E14"/>
    <w:rsid w:val="001C637B"/>
    <w:rsid w:val="001D52AA"/>
    <w:rsid w:val="001E1A2F"/>
    <w:rsid w:val="001F1148"/>
    <w:rsid w:val="001F4A7E"/>
    <w:rsid w:val="001F4B8C"/>
    <w:rsid w:val="001F6574"/>
    <w:rsid w:val="001F764C"/>
    <w:rsid w:val="001F77B5"/>
    <w:rsid w:val="00203DC8"/>
    <w:rsid w:val="00205CBB"/>
    <w:rsid w:val="00210788"/>
    <w:rsid w:val="00220985"/>
    <w:rsid w:val="00221A02"/>
    <w:rsid w:val="00221CE3"/>
    <w:rsid w:val="00223D24"/>
    <w:rsid w:val="00225D69"/>
    <w:rsid w:val="0022685B"/>
    <w:rsid w:val="002303BD"/>
    <w:rsid w:val="00230B89"/>
    <w:rsid w:val="0023205B"/>
    <w:rsid w:val="00240D6B"/>
    <w:rsid w:val="00243433"/>
    <w:rsid w:val="00243A39"/>
    <w:rsid w:val="00246636"/>
    <w:rsid w:val="0025644A"/>
    <w:rsid w:val="00256D03"/>
    <w:rsid w:val="00261010"/>
    <w:rsid w:val="00267F71"/>
    <w:rsid w:val="00270FE5"/>
    <w:rsid w:val="002726D9"/>
    <w:rsid w:val="00276A6C"/>
    <w:rsid w:val="00277E64"/>
    <w:rsid w:val="002815F3"/>
    <w:rsid w:val="00281D54"/>
    <w:rsid w:val="00281F74"/>
    <w:rsid w:val="00284FE1"/>
    <w:rsid w:val="00290E37"/>
    <w:rsid w:val="002910C8"/>
    <w:rsid w:val="002929F0"/>
    <w:rsid w:val="00293E82"/>
    <w:rsid w:val="002A0922"/>
    <w:rsid w:val="002A1592"/>
    <w:rsid w:val="002A19DF"/>
    <w:rsid w:val="002A37E4"/>
    <w:rsid w:val="002A44F6"/>
    <w:rsid w:val="002A73ED"/>
    <w:rsid w:val="002B551B"/>
    <w:rsid w:val="002B566F"/>
    <w:rsid w:val="002C07C6"/>
    <w:rsid w:val="002C1722"/>
    <w:rsid w:val="002C48BB"/>
    <w:rsid w:val="002D0244"/>
    <w:rsid w:val="002D272F"/>
    <w:rsid w:val="002D38AE"/>
    <w:rsid w:val="002D3F1D"/>
    <w:rsid w:val="002D7003"/>
    <w:rsid w:val="002E1804"/>
    <w:rsid w:val="002E414C"/>
    <w:rsid w:val="002E4317"/>
    <w:rsid w:val="002F06AA"/>
    <w:rsid w:val="002F1F10"/>
    <w:rsid w:val="002F3933"/>
    <w:rsid w:val="002F68A2"/>
    <w:rsid w:val="0030245A"/>
    <w:rsid w:val="00303B73"/>
    <w:rsid w:val="003043D3"/>
    <w:rsid w:val="00306816"/>
    <w:rsid w:val="00311629"/>
    <w:rsid w:val="00313339"/>
    <w:rsid w:val="00320F8C"/>
    <w:rsid w:val="0032330D"/>
    <w:rsid w:val="00333A1B"/>
    <w:rsid w:val="00337B1D"/>
    <w:rsid w:val="00337E56"/>
    <w:rsid w:val="00343A2A"/>
    <w:rsid w:val="003514EE"/>
    <w:rsid w:val="00361DEB"/>
    <w:rsid w:val="00363671"/>
    <w:rsid w:val="00364EE3"/>
    <w:rsid w:val="00365A9C"/>
    <w:rsid w:val="00372329"/>
    <w:rsid w:val="003724FB"/>
    <w:rsid w:val="003757E4"/>
    <w:rsid w:val="00375834"/>
    <w:rsid w:val="00391609"/>
    <w:rsid w:val="00394A22"/>
    <w:rsid w:val="003A028A"/>
    <w:rsid w:val="003A03A4"/>
    <w:rsid w:val="003A042E"/>
    <w:rsid w:val="003B20FD"/>
    <w:rsid w:val="003C04FE"/>
    <w:rsid w:val="003C3D32"/>
    <w:rsid w:val="003C5DCE"/>
    <w:rsid w:val="003C7219"/>
    <w:rsid w:val="003D0FAA"/>
    <w:rsid w:val="003D3189"/>
    <w:rsid w:val="003D42D0"/>
    <w:rsid w:val="003D74C6"/>
    <w:rsid w:val="003E3E27"/>
    <w:rsid w:val="003E40F9"/>
    <w:rsid w:val="003E451E"/>
    <w:rsid w:val="003E6488"/>
    <w:rsid w:val="003E68BA"/>
    <w:rsid w:val="003F0B26"/>
    <w:rsid w:val="003F1001"/>
    <w:rsid w:val="003F1A56"/>
    <w:rsid w:val="003F1C13"/>
    <w:rsid w:val="003F486E"/>
    <w:rsid w:val="003F7F8F"/>
    <w:rsid w:val="00401A34"/>
    <w:rsid w:val="004105B4"/>
    <w:rsid w:val="00410B50"/>
    <w:rsid w:val="004116A6"/>
    <w:rsid w:val="00412689"/>
    <w:rsid w:val="00417FF3"/>
    <w:rsid w:val="00422C19"/>
    <w:rsid w:val="004232E5"/>
    <w:rsid w:val="00423700"/>
    <w:rsid w:val="004331C0"/>
    <w:rsid w:val="004446CD"/>
    <w:rsid w:val="0044532B"/>
    <w:rsid w:val="00450BCB"/>
    <w:rsid w:val="00452D49"/>
    <w:rsid w:val="00455B4F"/>
    <w:rsid w:val="00460AD8"/>
    <w:rsid w:val="0046313C"/>
    <w:rsid w:val="00463D82"/>
    <w:rsid w:val="00464158"/>
    <w:rsid w:val="00466AA5"/>
    <w:rsid w:val="00470C1E"/>
    <w:rsid w:val="0047156F"/>
    <w:rsid w:val="0047621A"/>
    <w:rsid w:val="00476F5C"/>
    <w:rsid w:val="004810D8"/>
    <w:rsid w:val="00482A5E"/>
    <w:rsid w:val="00484BD1"/>
    <w:rsid w:val="00485712"/>
    <w:rsid w:val="00486DBB"/>
    <w:rsid w:val="004909D3"/>
    <w:rsid w:val="00494FD7"/>
    <w:rsid w:val="00495F83"/>
    <w:rsid w:val="00496F4B"/>
    <w:rsid w:val="004A039B"/>
    <w:rsid w:val="004A354D"/>
    <w:rsid w:val="004B0FDB"/>
    <w:rsid w:val="004B20E7"/>
    <w:rsid w:val="004B5A60"/>
    <w:rsid w:val="004B62D5"/>
    <w:rsid w:val="004C1329"/>
    <w:rsid w:val="004C2115"/>
    <w:rsid w:val="004C348D"/>
    <w:rsid w:val="004C3880"/>
    <w:rsid w:val="004D0F2F"/>
    <w:rsid w:val="004D179F"/>
    <w:rsid w:val="004D2481"/>
    <w:rsid w:val="004D4703"/>
    <w:rsid w:val="004D5B31"/>
    <w:rsid w:val="004E253B"/>
    <w:rsid w:val="004E7467"/>
    <w:rsid w:val="004F0D61"/>
    <w:rsid w:val="004F16F8"/>
    <w:rsid w:val="004F3244"/>
    <w:rsid w:val="00500294"/>
    <w:rsid w:val="0050399F"/>
    <w:rsid w:val="0050778E"/>
    <w:rsid w:val="00513E0E"/>
    <w:rsid w:val="00514C09"/>
    <w:rsid w:val="00517400"/>
    <w:rsid w:val="00526C93"/>
    <w:rsid w:val="005305F7"/>
    <w:rsid w:val="00534719"/>
    <w:rsid w:val="00535EA2"/>
    <w:rsid w:val="00537410"/>
    <w:rsid w:val="005377B1"/>
    <w:rsid w:val="00540370"/>
    <w:rsid w:val="00542E8C"/>
    <w:rsid w:val="0054472B"/>
    <w:rsid w:val="0054617D"/>
    <w:rsid w:val="00546A68"/>
    <w:rsid w:val="00550787"/>
    <w:rsid w:val="005651BB"/>
    <w:rsid w:val="00581C04"/>
    <w:rsid w:val="005830ED"/>
    <w:rsid w:val="00583FD2"/>
    <w:rsid w:val="005848EC"/>
    <w:rsid w:val="00585CE3"/>
    <w:rsid w:val="00590F94"/>
    <w:rsid w:val="00591832"/>
    <w:rsid w:val="00592841"/>
    <w:rsid w:val="00596004"/>
    <w:rsid w:val="0059704B"/>
    <w:rsid w:val="005A162E"/>
    <w:rsid w:val="005A173D"/>
    <w:rsid w:val="005A357F"/>
    <w:rsid w:val="005B04C9"/>
    <w:rsid w:val="005B120C"/>
    <w:rsid w:val="005B1F7D"/>
    <w:rsid w:val="005B4DEC"/>
    <w:rsid w:val="005B6604"/>
    <w:rsid w:val="005B6AE2"/>
    <w:rsid w:val="005B6CB8"/>
    <w:rsid w:val="005B6FD0"/>
    <w:rsid w:val="005C6148"/>
    <w:rsid w:val="005D485C"/>
    <w:rsid w:val="005D53B7"/>
    <w:rsid w:val="005E1991"/>
    <w:rsid w:val="005E1D74"/>
    <w:rsid w:val="005E2975"/>
    <w:rsid w:val="005F1AA1"/>
    <w:rsid w:val="005F74E1"/>
    <w:rsid w:val="005F78EE"/>
    <w:rsid w:val="005F7F55"/>
    <w:rsid w:val="006023A9"/>
    <w:rsid w:val="00603249"/>
    <w:rsid w:val="006044D5"/>
    <w:rsid w:val="00607D5D"/>
    <w:rsid w:val="006150F0"/>
    <w:rsid w:val="0061734D"/>
    <w:rsid w:val="006175CF"/>
    <w:rsid w:val="006208D2"/>
    <w:rsid w:val="006210D8"/>
    <w:rsid w:val="00621786"/>
    <w:rsid w:val="0062286F"/>
    <w:rsid w:val="00622FDC"/>
    <w:rsid w:val="00623317"/>
    <w:rsid w:val="00623EF2"/>
    <w:rsid w:val="00625020"/>
    <w:rsid w:val="006308E3"/>
    <w:rsid w:val="006318D6"/>
    <w:rsid w:val="00631D22"/>
    <w:rsid w:val="00634B72"/>
    <w:rsid w:val="00641AA5"/>
    <w:rsid w:val="00642F26"/>
    <w:rsid w:val="00645E1D"/>
    <w:rsid w:val="006518BF"/>
    <w:rsid w:val="0065274C"/>
    <w:rsid w:val="006574A5"/>
    <w:rsid w:val="006626C9"/>
    <w:rsid w:val="0066658C"/>
    <w:rsid w:val="006672C2"/>
    <w:rsid w:val="00670227"/>
    <w:rsid w:val="00671422"/>
    <w:rsid w:val="00686D14"/>
    <w:rsid w:val="00687ED7"/>
    <w:rsid w:val="00693647"/>
    <w:rsid w:val="006969FA"/>
    <w:rsid w:val="006970B7"/>
    <w:rsid w:val="006A03AA"/>
    <w:rsid w:val="006A07EA"/>
    <w:rsid w:val="006A1DD7"/>
    <w:rsid w:val="006A52D0"/>
    <w:rsid w:val="006B027A"/>
    <w:rsid w:val="006B0765"/>
    <w:rsid w:val="006C0EF6"/>
    <w:rsid w:val="006C144C"/>
    <w:rsid w:val="006C2E3D"/>
    <w:rsid w:val="006D2D6D"/>
    <w:rsid w:val="006E0F4E"/>
    <w:rsid w:val="006E4AF1"/>
    <w:rsid w:val="006E4DF4"/>
    <w:rsid w:val="006E578D"/>
    <w:rsid w:val="006E5A84"/>
    <w:rsid w:val="006E722B"/>
    <w:rsid w:val="006F0345"/>
    <w:rsid w:val="006F0469"/>
    <w:rsid w:val="006F3A76"/>
    <w:rsid w:val="00701DDD"/>
    <w:rsid w:val="007040B4"/>
    <w:rsid w:val="007040B6"/>
    <w:rsid w:val="00705076"/>
    <w:rsid w:val="007067B4"/>
    <w:rsid w:val="00706D88"/>
    <w:rsid w:val="00707D57"/>
    <w:rsid w:val="00711147"/>
    <w:rsid w:val="00711A8C"/>
    <w:rsid w:val="00715566"/>
    <w:rsid w:val="00720DAA"/>
    <w:rsid w:val="0072156D"/>
    <w:rsid w:val="007277E3"/>
    <w:rsid w:val="00731A17"/>
    <w:rsid w:val="00732166"/>
    <w:rsid w:val="00733E62"/>
    <w:rsid w:val="00734458"/>
    <w:rsid w:val="00734FFE"/>
    <w:rsid w:val="00736AE5"/>
    <w:rsid w:val="0074049A"/>
    <w:rsid w:val="007416F3"/>
    <w:rsid w:val="007419CF"/>
    <w:rsid w:val="0074241C"/>
    <w:rsid w:val="0074487E"/>
    <w:rsid w:val="00744C46"/>
    <w:rsid w:val="007458BD"/>
    <w:rsid w:val="00746273"/>
    <w:rsid w:val="0075272A"/>
    <w:rsid w:val="00753077"/>
    <w:rsid w:val="007534B6"/>
    <w:rsid w:val="00755160"/>
    <w:rsid w:val="007609FA"/>
    <w:rsid w:val="00762F6A"/>
    <w:rsid w:val="0077004D"/>
    <w:rsid w:val="007721BF"/>
    <w:rsid w:val="00774086"/>
    <w:rsid w:val="007740EE"/>
    <w:rsid w:val="00774E70"/>
    <w:rsid w:val="00780CAE"/>
    <w:rsid w:val="0078181E"/>
    <w:rsid w:val="00786569"/>
    <w:rsid w:val="00792963"/>
    <w:rsid w:val="0079441E"/>
    <w:rsid w:val="00796CEE"/>
    <w:rsid w:val="007A3116"/>
    <w:rsid w:val="007A7BB5"/>
    <w:rsid w:val="007B0058"/>
    <w:rsid w:val="007B3DE6"/>
    <w:rsid w:val="007B4921"/>
    <w:rsid w:val="007B723D"/>
    <w:rsid w:val="007C0B2A"/>
    <w:rsid w:val="007C5430"/>
    <w:rsid w:val="007D2792"/>
    <w:rsid w:val="007D472D"/>
    <w:rsid w:val="007D7B01"/>
    <w:rsid w:val="007E0460"/>
    <w:rsid w:val="007E0E9B"/>
    <w:rsid w:val="007E3CB0"/>
    <w:rsid w:val="007E63B2"/>
    <w:rsid w:val="007F2E8D"/>
    <w:rsid w:val="007F49A2"/>
    <w:rsid w:val="007F54ED"/>
    <w:rsid w:val="008109F6"/>
    <w:rsid w:val="00810F74"/>
    <w:rsid w:val="008113DF"/>
    <w:rsid w:val="00812DDF"/>
    <w:rsid w:val="00815678"/>
    <w:rsid w:val="008204CA"/>
    <w:rsid w:val="00824F84"/>
    <w:rsid w:val="0083091C"/>
    <w:rsid w:val="00830D7A"/>
    <w:rsid w:val="00831826"/>
    <w:rsid w:val="00832DF6"/>
    <w:rsid w:val="00833142"/>
    <w:rsid w:val="00835590"/>
    <w:rsid w:val="00835645"/>
    <w:rsid w:val="008360F6"/>
    <w:rsid w:val="00841B44"/>
    <w:rsid w:val="00842D7B"/>
    <w:rsid w:val="00844077"/>
    <w:rsid w:val="0085204C"/>
    <w:rsid w:val="00853DB2"/>
    <w:rsid w:val="00856925"/>
    <w:rsid w:val="00857D8A"/>
    <w:rsid w:val="00867EA8"/>
    <w:rsid w:val="00870017"/>
    <w:rsid w:val="00870403"/>
    <w:rsid w:val="008710F1"/>
    <w:rsid w:val="00873690"/>
    <w:rsid w:val="00876429"/>
    <w:rsid w:val="00881BED"/>
    <w:rsid w:val="0088241E"/>
    <w:rsid w:val="00882A4D"/>
    <w:rsid w:val="00883CC4"/>
    <w:rsid w:val="00894472"/>
    <w:rsid w:val="008A26A4"/>
    <w:rsid w:val="008A5CAA"/>
    <w:rsid w:val="008B7879"/>
    <w:rsid w:val="008B7EDF"/>
    <w:rsid w:val="008B7F21"/>
    <w:rsid w:val="008C2663"/>
    <w:rsid w:val="008D2FB4"/>
    <w:rsid w:val="008D3EB9"/>
    <w:rsid w:val="008D43EE"/>
    <w:rsid w:val="008D5F43"/>
    <w:rsid w:val="008D74BB"/>
    <w:rsid w:val="008D7EF6"/>
    <w:rsid w:val="008E0831"/>
    <w:rsid w:val="008E41CB"/>
    <w:rsid w:val="008F2901"/>
    <w:rsid w:val="008F57CF"/>
    <w:rsid w:val="00903143"/>
    <w:rsid w:val="0091033C"/>
    <w:rsid w:val="009103DD"/>
    <w:rsid w:val="0091297A"/>
    <w:rsid w:val="009165BB"/>
    <w:rsid w:val="0092105C"/>
    <w:rsid w:val="0092175C"/>
    <w:rsid w:val="0093585F"/>
    <w:rsid w:val="0093619F"/>
    <w:rsid w:val="00940C7E"/>
    <w:rsid w:val="009427E5"/>
    <w:rsid w:val="00942BBC"/>
    <w:rsid w:val="00944954"/>
    <w:rsid w:val="009454B7"/>
    <w:rsid w:val="009476D0"/>
    <w:rsid w:val="00951308"/>
    <w:rsid w:val="00956846"/>
    <w:rsid w:val="0096011A"/>
    <w:rsid w:val="00960B60"/>
    <w:rsid w:val="009613D8"/>
    <w:rsid w:val="00970FB8"/>
    <w:rsid w:val="00974275"/>
    <w:rsid w:val="0097633D"/>
    <w:rsid w:val="009804FC"/>
    <w:rsid w:val="009843B9"/>
    <w:rsid w:val="0098474B"/>
    <w:rsid w:val="0098596A"/>
    <w:rsid w:val="009926E9"/>
    <w:rsid w:val="00992F0D"/>
    <w:rsid w:val="00993D69"/>
    <w:rsid w:val="00995CBA"/>
    <w:rsid w:val="0099678C"/>
    <w:rsid w:val="00996A3F"/>
    <w:rsid w:val="009975B4"/>
    <w:rsid w:val="009A6924"/>
    <w:rsid w:val="009B0B03"/>
    <w:rsid w:val="009B0C96"/>
    <w:rsid w:val="009B77FD"/>
    <w:rsid w:val="009C19B7"/>
    <w:rsid w:val="009C222B"/>
    <w:rsid w:val="009C2325"/>
    <w:rsid w:val="009C67A8"/>
    <w:rsid w:val="009D0018"/>
    <w:rsid w:val="009D201B"/>
    <w:rsid w:val="009D4DF1"/>
    <w:rsid w:val="009D5D9C"/>
    <w:rsid w:val="009E2171"/>
    <w:rsid w:val="009E2178"/>
    <w:rsid w:val="009E5D8C"/>
    <w:rsid w:val="009F1CB3"/>
    <w:rsid w:val="009F4499"/>
    <w:rsid w:val="009F7D5E"/>
    <w:rsid w:val="00A00531"/>
    <w:rsid w:val="00A015F7"/>
    <w:rsid w:val="00A01D60"/>
    <w:rsid w:val="00A04038"/>
    <w:rsid w:val="00A052B0"/>
    <w:rsid w:val="00A06F53"/>
    <w:rsid w:val="00A1264B"/>
    <w:rsid w:val="00A17E54"/>
    <w:rsid w:val="00A211F7"/>
    <w:rsid w:val="00A26A39"/>
    <w:rsid w:val="00A334F3"/>
    <w:rsid w:val="00A3718C"/>
    <w:rsid w:val="00A3758A"/>
    <w:rsid w:val="00A41A12"/>
    <w:rsid w:val="00A41B2C"/>
    <w:rsid w:val="00A430DB"/>
    <w:rsid w:val="00A43EDD"/>
    <w:rsid w:val="00A46F64"/>
    <w:rsid w:val="00A504E4"/>
    <w:rsid w:val="00A505CB"/>
    <w:rsid w:val="00A5451D"/>
    <w:rsid w:val="00A55C83"/>
    <w:rsid w:val="00A57815"/>
    <w:rsid w:val="00A62F82"/>
    <w:rsid w:val="00A62FAD"/>
    <w:rsid w:val="00A659E9"/>
    <w:rsid w:val="00A66928"/>
    <w:rsid w:val="00A66FD0"/>
    <w:rsid w:val="00A67767"/>
    <w:rsid w:val="00A677FE"/>
    <w:rsid w:val="00A70CDC"/>
    <w:rsid w:val="00A7133D"/>
    <w:rsid w:val="00A71F21"/>
    <w:rsid w:val="00A72C1A"/>
    <w:rsid w:val="00A74512"/>
    <w:rsid w:val="00A74BED"/>
    <w:rsid w:val="00A7749F"/>
    <w:rsid w:val="00A840E7"/>
    <w:rsid w:val="00A96507"/>
    <w:rsid w:val="00AA0418"/>
    <w:rsid w:val="00AA3545"/>
    <w:rsid w:val="00AA76AE"/>
    <w:rsid w:val="00AB0AF3"/>
    <w:rsid w:val="00AB3422"/>
    <w:rsid w:val="00AB47DB"/>
    <w:rsid w:val="00AB645F"/>
    <w:rsid w:val="00AB74A1"/>
    <w:rsid w:val="00AC2D5B"/>
    <w:rsid w:val="00AC2F84"/>
    <w:rsid w:val="00AC3C0A"/>
    <w:rsid w:val="00AD36B2"/>
    <w:rsid w:val="00AD6B4D"/>
    <w:rsid w:val="00AE04C6"/>
    <w:rsid w:val="00AE2673"/>
    <w:rsid w:val="00AE280F"/>
    <w:rsid w:val="00AE642E"/>
    <w:rsid w:val="00AE6C59"/>
    <w:rsid w:val="00AF47AE"/>
    <w:rsid w:val="00AF530D"/>
    <w:rsid w:val="00AF6398"/>
    <w:rsid w:val="00AF7CA8"/>
    <w:rsid w:val="00B06709"/>
    <w:rsid w:val="00B11A9B"/>
    <w:rsid w:val="00B1305D"/>
    <w:rsid w:val="00B16B6F"/>
    <w:rsid w:val="00B21255"/>
    <w:rsid w:val="00B243FC"/>
    <w:rsid w:val="00B247EA"/>
    <w:rsid w:val="00B24B2A"/>
    <w:rsid w:val="00B25443"/>
    <w:rsid w:val="00B2569E"/>
    <w:rsid w:val="00B3210D"/>
    <w:rsid w:val="00B32ABB"/>
    <w:rsid w:val="00B34E02"/>
    <w:rsid w:val="00B401E7"/>
    <w:rsid w:val="00B41FD3"/>
    <w:rsid w:val="00B426D3"/>
    <w:rsid w:val="00B431DE"/>
    <w:rsid w:val="00B452C0"/>
    <w:rsid w:val="00B4592C"/>
    <w:rsid w:val="00B50870"/>
    <w:rsid w:val="00B53732"/>
    <w:rsid w:val="00B604C9"/>
    <w:rsid w:val="00B607AD"/>
    <w:rsid w:val="00B6085D"/>
    <w:rsid w:val="00B6110F"/>
    <w:rsid w:val="00B63301"/>
    <w:rsid w:val="00B7027F"/>
    <w:rsid w:val="00B70D03"/>
    <w:rsid w:val="00B73203"/>
    <w:rsid w:val="00B803E7"/>
    <w:rsid w:val="00B80456"/>
    <w:rsid w:val="00B82E14"/>
    <w:rsid w:val="00B91E63"/>
    <w:rsid w:val="00BA113D"/>
    <w:rsid w:val="00BA4DDE"/>
    <w:rsid w:val="00BA5D3A"/>
    <w:rsid w:val="00BA66F1"/>
    <w:rsid w:val="00BA7201"/>
    <w:rsid w:val="00BA7EA3"/>
    <w:rsid w:val="00BB5646"/>
    <w:rsid w:val="00BC05EA"/>
    <w:rsid w:val="00BC58C3"/>
    <w:rsid w:val="00BC655F"/>
    <w:rsid w:val="00BD09F9"/>
    <w:rsid w:val="00BD76B5"/>
    <w:rsid w:val="00BE1556"/>
    <w:rsid w:val="00BE1E62"/>
    <w:rsid w:val="00BE3ECC"/>
    <w:rsid w:val="00BE72B8"/>
    <w:rsid w:val="00BF5A8B"/>
    <w:rsid w:val="00BF5CE7"/>
    <w:rsid w:val="00BF6D23"/>
    <w:rsid w:val="00BF7052"/>
    <w:rsid w:val="00C0011D"/>
    <w:rsid w:val="00C05967"/>
    <w:rsid w:val="00C05FAB"/>
    <w:rsid w:val="00C06AA4"/>
    <w:rsid w:val="00C10BC2"/>
    <w:rsid w:val="00C11448"/>
    <w:rsid w:val="00C1695C"/>
    <w:rsid w:val="00C17384"/>
    <w:rsid w:val="00C17DF5"/>
    <w:rsid w:val="00C35F2C"/>
    <w:rsid w:val="00C3674D"/>
    <w:rsid w:val="00C40F64"/>
    <w:rsid w:val="00C41D0D"/>
    <w:rsid w:val="00C43EDE"/>
    <w:rsid w:val="00C46363"/>
    <w:rsid w:val="00C46966"/>
    <w:rsid w:val="00C51D2F"/>
    <w:rsid w:val="00C53EAD"/>
    <w:rsid w:val="00C64B79"/>
    <w:rsid w:val="00C70B19"/>
    <w:rsid w:val="00C719CF"/>
    <w:rsid w:val="00C811F0"/>
    <w:rsid w:val="00C86861"/>
    <w:rsid w:val="00C944C2"/>
    <w:rsid w:val="00C96AFD"/>
    <w:rsid w:val="00CA0807"/>
    <w:rsid w:val="00CA348A"/>
    <w:rsid w:val="00CB2CE6"/>
    <w:rsid w:val="00CB4026"/>
    <w:rsid w:val="00CD48F2"/>
    <w:rsid w:val="00CF08BB"/>
    <w:rsid w:val="00CF1E53"/>
    <w:rsid w:val="00CF42B3"/>
    <w:rsid w:val="00CF4909"/>
    <w:rsid w:val="00D02B91"/>
    <w:rsid w:val="00D069B3"/>
    <w:rsid w:val="00D10130"/>
    <w:rsid w:val="00D14078"/>
    <w:rsid w:val="00D30E68"/>
    <w:rsid w:val="00D312ED"/>
    <w:rsid w:val="00D32BDC"/>
    <w:rsid w:val="00D412BC"/>
    <w:rsid w:val="00D51630"/>
    <w:rsid w:val="00D53670"/>
    <w:rsid w:val="00D56A37"/>
    <w:rsid w:val="00D57397"/>
    <w:rsid w:val="00D57AA2"/>
    <w:rsid w:val="00D60C3F"/>
    <w:rsid w:val="00D61996"/>
    <w:rsid w:val="00D654CD"/>
    <w:rsid w:val="00D71F6D"/>
    <w:rsid w:val="00D7343F"/>
    <w:rsid w:val="00D7505D"/>
    <w:rsid w:val="00D75722"/>
    <w:rsid w:val="00D77F6A"/>
    <w:rsid w:val="00D8164C"/>
    <w:rsid w:val="00D8173F"/>
    <w:rsid w:val="00D81AB8"/>
    <w:rsid w:val="00D830B7"/>
    <w:rsid w:val="00D83936"/>
    <w:rsid w:val="00D8606D"/>
    <w:rsid w:val="00D9415C"/>
    <w:rsid w:val="00D94815"/>
    <w:rsid w:val="00D96D7B"/>
    <w:rsid w:val="00D979CF"/>
    <w:rsid w:val="00DA469E"/>
    <w:rsid w:val="00DA5907"/>
    <w:rsid w:val="00DB59AF"/>
    <w:rsid w:val="00DB7675"/>
    <w:rsid w:val="00DB793F"/>
    <w:rsid w:val="00DC69C3"/>
    <w:rsid w:val="00DD16CC"/>
    <w:rsid w:val="00DE3629"/>
    <w:rsid w:val="00DE47CE"/>
    <w:rsid w:val="00DF171C"/>
    <w:rsid w:val="00DF6120"/>
    <w:rsid w:val="00E052B0"/>
    <w:rsid w:val="00E0615A"/>
    <w:rsid w:val="00E074CE"/>
    <w:rsid w:val="00E103B8"/>
    <w:rsid w:val="00E2139B"/>
    <w:rsid w:val="00E24E4A"/>
    <w:rsid w:val="00E25DCD"/>
    <w:rsid w:val="00E269E1"/>
    <w:rsid w:val="00E30335"/>
    <w:rsid w:val="00E326FF"/>
    <w:rsid w:val="00E34042"/>
    <w:rsid w:val="00E354B3"/>
    <w:rsid w:val="00E45F13"/>
    <w:rsid w:val="00E46D9F"/>
    <w:rsid w:val="00E47DBC"/>
    <w:rsid w:val="00E510BC"/>
    <w:rsid w:val="00E51631"/>
    <w:rsid w:val="00E52BA4"/>
    <w:rsid w:val="00E54A72"/>
    <w:rsid w:val="00E61256"/>
    <w:rsid w:val="00E713A2"/>
    <w:rsid w:val="00E71D0C"/>
    <w:rsid w:val="00E730AD"/>
    <w:rsid w:val="00E73256"/>
    <w:rsid w:val="00E73CB2"/>
    <w:rsid w:val="00E74976"/>
    <w:rsid w:val="00E81234"/>
    <w:rsid w:val="00E81D58"/>
    <w:rsid w:val="00E830CD"/>
    <w:rsid w:val="00E839BA"/>
    <w:rsid w:val="00E8428A"/>
    <w:rsid w:val="00E8496F"/>
    <w:rsid w:val="00E874E5"/>
    <w:rsid w:val="00E973E2"/>
    <w:rsid w:val="00E97F26"/>
    <w:rsid w:val="00E97F7D"/>
    <w:rsid w:val="00EA59B8"/>
    <w:rsid w:val="00EA5A01"/>
    <w:rsid w:val="00EB6949"/>
    <w:rsid w:val="00EB7B83"/>
    <w:rsid w:val="00EC2248"/>
    <w:rsid w:val="00EC2DF9"/>
    <w:rsid w:val="00ED551D"/>
    <w:rsid w:val="00ED59F2"/>
    <w:rsid w:val="00EE09BE"/>
    <w:rsid w:val="00EE17D7"/>
    <w:rsid w:val="00EE1E05"/>
    <w:rsid w:val="00EE481D"/>
    <w:rsid w:val="00EE6E36"/>
    <w:rsid w:val="00EF4D1B"/>
    <w:rsid w:val="00EF6BBA"/>
    <w:rsid w:val="00F016BC"/>
    <w:rsid w:val="00F02313"/>
    <w:rsid w:val="00F0660B"/>
    <w:rsid w:val="00F123AE"/>
    <w:rsid w:val="00F125BE"/>
    <w:rsid w:val="00F14BE9"/>
    <w:rsid w:val="00F14EF3"/>
    <w:rsid w:val="00F16C91"/>
    <w:rsid w:val="00F240FA"/>
    <w:rsid w:val="00F25067"/>
    <w:rsid w:val="00F32B93"/>
    <w:rsid w:val="00F33DBF"/>
    <w:rsid w:val="00F3450E"/>
    <w:rsid w:val="00F4104A"/>
    <w:rsid w:val="00F42BE7"/>
    <w:rsid w:val="00F44A0C"/>
    <w:rsid w:val="00F4596C"/>
    <w:rsid w:val="00F512AF"/>
    <w:rsid w:val="00F5551A"/>
    <w:rsid w:val="00F5624C"/>
    <w:rsid w:val="00F661D8"/>
    <w:rsid w:val="00F71603"/>
    <w:rsid w:val="00F73331"/>
    <w:rsid w:val="00F74B26"/>
    <w:rsid w:val="00F761A4"/>
    <w:rsid w:val="00F77E5F"/>
    <w:rsid w:val="00F81CD3"/>
    <w:rsid w:val="00F81FE3"/>
    <w:rsid w:val="00F87174"/>
    <w:rsid w:val="00F91D37"/>
    <w:rsid w:val="00F9610D"/>
    <w:rsid w:val="00F968F2"/>
    <w:rsid w:val="00F97F91"/>
    <w:rsid w:val="00FA0F7A"/>
    <w:rsid w:val="00FA42C7"/>
    <w:rsid w:val="00FA597B"/>
    <w:rsid w:val="00FB5480"/>
    <w:rsid w:val="00FB657F"/>
    <w:rsid w:val="00FB791B"/>
    <w:rsid w:val="00FC2B4F"/>
    <w:rsid w:val="00FC7C61"/>
    <w:rsid w:val="00FD6C8E"/>
    <w:rsid w:val="00FE484E"/>
    <w:rsid w:val="00FE7D09"/>
    <w:rsid w:val="00FF1389"/>
    <w:rsid w:val="00FF56E1"/>
    <w:rsid w:val="00FF5C3E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B0353E4"/>
  <w15:docId w15:val="{51F221B6-B03A-4137-993F-BF44BB93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3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7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9" w:unhideWhenUsed="1"/>
    <w:lsdException w:name="List Bullet 3" w:semiHidden="1" w:uiPriority="7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7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1305D"/>
    <w:pPr>
      <w:spacing w:before="120" w:line="360" w:lineRule="auto"/>
      <w:ind w:firstLine="709"/>
    </w:pPr>
    <w:rPr>
      <w:rFonts w:ascii="Times New Roman" w:hAnsi="Times New Roman"/>
    </w:rPr>
  </w:style>
  <w:style w:type="paragraph" w:styleId="berschrift1">
    <w:name w:val="heading 1"/>
    <w:aliases w:val="Title 1"/>
    <w:basedOn w:val="Standard"/>
    <w:next w:val="Standard"/>
    <w:link w:val="berschrift1Zchn"/>
    <w:uiPriority w:val="9"/>
    <w:qFormat/>
    <w:rsid w:val="00BA5D3A"/>
    <w:pPr>
      <w:keepNext/>
      <w:keepLines/>
      <w:spacing w:after="120"/>
      <w:ind w:left="709" w:firstLine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Title 2"/>
    <w:basedOn w:val="Standard"/>
    <w:next w:val="Standard"/>
    <w:link w:val="berschrift2Zchn"/>
    <w:uiPriority w:val="9"/>
    <w:unhideWhenUsed/>
    <w:qFormat/>
    <w:rsid w:val="00BA5D3A"/>
    <w:pPr>
      <w:keepNext/>
      <w:keepLines/>
      <w:spacing w:after="120"/>
      <w:outlineLvl w:val="1"/>
    </w:pPr>
    <w:rPr>
      <w:rFonts w:eastAsiaTheme="majorEastAsia" w:cstheme="majorBidi"/>
      <w:b/>
      <w:bCs/>
      <w:i/>
      <w:szCs w:val="26"/>
    </w:rPr>
  </w:style>
  <w:style w:type="paragraph" w:styleId="berschrift3">
    <w:name w:val="heading 3"/>
    <w:aliases w:val="Title 3"/>
    <w:basedOn w:val="Standard"/>
    <w:next w:val="Standard"/>
    <w:link w:val="berschrift3Zchn"/>
    <w:uiPriority w:val="9"/>
    <w:unhideWhenUsed/>
    <w:qFormat/>
    <w:rsid w:val="00BD09F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2B551B"/>
    <w:pPr>
      <w:keepNext/>
      <w:keepLines/>
      <w:outlineLvl w:val="3"/>
    </w:pPr>
    <w:rPr>
      <w:rFonts w:asciiTheme="majorHAnsi" w:eastAsiaTheme="majorEastAsia" w:hAnsiTheme="majorHAnsi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Title 1 Zchn"/>
    <w:basedOn w:val="Absatz-Standardschriftart"/>
    <w:link w:val="berschrift1"/>
    <w:uiPriority w:val="9"/>
    <w:rsid w:val="00BA5D3A"/>
    <w:rPr>
      <w:rFonts w:ascii="Times New Roman" w:eastAsiaTheme="majorEastAsia" w:hAnsi="Times New Roman" w:cstheme="majorBidi"/>
      <w:b/>
      <w:bCs/>
      <w:szCs w:val="28"/>
    </w:rPr>
  </w:style>
  <w:style w:type="character" w:customStyle="1" w:styleId="berschrift2Zchn">
    <w:name w:val="Überschrift 2 Zchn"/>
    <w:aliases w:val="Title 2 Zchn"/>
    <w:basedOn w:val="Absatz-Standardschriftart"/>
    <w:link w:val="berschrift2"/>
    <w:uiPriority w:val="9"/>
    <w:rsid w:val="00BA5D3A"/>
    <w:rPr>
      <w:rFonts w:ascii="Times New Roman" w:eastAsiaTheme="majorEastAsia" w:hAnsi="Times New Roman" w:cstheme="majorBidi"/>
      <w:b/>
      <w:bCs/>
      <w:i/>
      <w:szCs w:val="26"/>
    </w:rPr>
  </w:style>
  <w:style w:type="character" w:customStyle="1" w:styleId="berschrift3Zchn">
    <w:name w:val="Überschrift 3 Zchn"/>
    <w:aliases w:val="Title 3 Zchn"/>
    <w:basedOn w:val="Absatz-Standardschriftart"/>
    <w:link w:val="berschrift3"/>
    <w:uiPriority w:val="9"/>
    <w:rsid w:val="00BD09F9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A042E"/>
    <w:rPr>
      <w:rFonts w:asciiTheme="majorHAnsi" w:eastAsiaTheme="majorEastAsia" w:hAnsiTheme="majorHAnsi" w:cstheme="majorBidi"/>
      <w:spacing w:val="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Absatz-Standardschriftart"/>
    <w:uiPriority w:val="99"/>
    <w:semiHidden/>
    <w:rsid w:val="00715566"/>
    <w:rPr>
      <w:color w:val="auto"/>
      <w:u w:val="single"/>
    </w:rPr>
  </w:style>
  <w:style w:type="paragraph" w:styleId="Kopfzeile">
    <w:name w:val="header"/>
    <w:basedOn w:val="Standard"/>
    <w:link w:val="KopfzeileZchn"/>
    <w:uiPriority w:val="93"/>
    <w:semiHidden/>
    <w:rsid w:val="00F761A4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3"/>
    <w:semiHidden/>
    <w:rsid w:val="00732166"/>
    <w:rPr>
      <w:sz w:val="14"/>
    </w:rPr>
  </w:style>
  <w:style w:type="paragraph" w:styleId="Fuzeile">
    <w:name w:val="footer"/>
    <w:basedOn w:val="Standard"/>
    <w:link w:val="FuzeileZchn"/>
    <w:uiPriority w:val="99"/>
    <w:semiHidden/>
    <w:rsid w:val="0062286F"/>
    <w:pPr>
      <w:spacing w:line="240" w:lineRule="auto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732166"/>
    <w:rPr>
      <w:sz w:val="12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Title 24 Pt"/>
    <w:basedOn w:val="Standard"/>
    <w:next w:val="Standard"/>
    <w:link w:val="TitelZchn"/>
    <w:uiPriority w:val="11"/>
    <w:qFormat/>
    <w:rsid w:val="00485712"/>
    <w:pPr>
      <w:keepNext/>
      <w:spacing w:before="2160" w:line="240" w:lineRule="auto"/>
      <w:contextualSpacing/>
    </w:pPr>
    <w:rPr>
      <w:rFonts w:asciiTheme="majorHAnsi" w:eastAsiaTheme="majorEastAsia" w:hAnsiTheme="majorHAnsi" w:cstheme="majorBidi"/>
      <w:b/>
      <w:color w:val="9A0941" w:themeColor="accent1"/>
      <w:kern w:val="28"/>
      <w:sz w:val="48"/>
      <w:szCs w:val="52"/>
    </w:rPr>
  </w:style>
  <w:style w:type="character" w:customStyle="1" w:styleId="TitelZchn">
    <w:name w:val="Titel Zchn"/>
    <w:aliases w:val="Title 24 Pt Zchn"/>
    <w:basedOn w:val="Absatz-Standardschriftart"/>
    <w:link w:val="Titel"/>
    <w:uiPriority w:val="11"/>
    <w:rsid w:val="00485712"/>
    <w:rPr>
      <w:rFonts w:asciiTheme="majorHAnsi" w:eastAsiaTheme="majorEastAsia" w:hAnsiTheme="majorHAnsi" w:cstheme="majorBidi"/>
      <w:b/>
      <w:color w:val="9A0941" w:themeColor="accent1"/>
      <w:kern w:val="28"/>
      <w:sz w:val="48"/>
      <w:szCs w:val="52"/>
    </w:rPr>
  </w:style>
  <w:style w:type="paragraph" w:customStyle="1" w:styleId="Brieftitel">
    <w:name w:val="Brieftitel"/>
    <w:basedOn w:val="Standard"/>
    <w:link w:val="BrieftitelZchn"/>
    <w:uiPriority w:val="14"/>
    <w:semiHidden/>
    <w:rsid w:val="00494FD7"/>
    <w:pPr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3A042E"/>
    <w:rPr>
      <w:rFonts w:asciiTheme="majorHAnsi" w:hAnsiTheme="majorHAnsi"/>
      <w:b/>
      <w:spacing w:val="4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1">
    <w:name w:val="Bullet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Bullet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Bullet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715566"/>
    <w:rPr>
      <w:color w:val="auto"/>
      <w:u w:val="single"/>
    </w:rPr>
  </w:style>
  <w:style w:type="paragraph" w:styleId="Untertitel">
    <w:name w:val="Subtitle"/>
    <w:aliases w:val="Subtitle 24 Pt"/>
    <w:basedOn w:val="Standard"/>
    <w:next w:val="Standard"/>
    <w:link w:val="UntertitelZchn"/>
    <w:uiPriority w:val="12"/>
    <w:qFormat/>
    <w:rsid w:val="00485712"/>
    <w:pPr>
      <w:keepNext/>
      <w:numPr>
        <w:ilvl w:val="1"/>
      </w:numPr>
      <w:spacing w:after="360"/>
      <w:ind w:firstLine="709"/>
    </w:pPr>
    <w:rPr>
      <w:rFonts w:eastAsiaTheme="minorEastAsia"/>
      <w:color w:val="9A0941" w:themeColor="accent1"/>
      <w:sz w:val="48"/>
    </w:rPr>
  </w:style>
  <w:style w:type="character" w:customStyle="1" w:styleId="UntertitelZchn">
    <w:name w:val="Untertitel Zchn"/>
    <w:aliases w:val="Subtitle 24 Pt Zchn"/>
    <w:basedOn w:val="Absatz-Standardschriftart"/>
    <w:link w:val="Untertitel"/>
    <w:uiPriority w:val="12"/>
    <w:rsid w:val="00485712"/>
    <w:rPr>
      <w:rFonts w:eastAsiaTheme="minorEastAsia"/>
      <w:color w:val="9A0941" w:themeColor="accent1"/>
      <w:sz w:val="48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3A042E"/>
    <w:rPr>
      <w:spacing w:val="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A07EA"/>
    <w:pPr>
      <w:spacing w:line="200" w:lineRule="atLeast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A07EA"/>
    <w:rPr>
      <w:spacing w:val="4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Bullet2">
    <w:name w:val="Bullet 2"/>
    <w:basedOn w:val="Bullet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Bullet1"/>
    <w:uiPriority w:val="2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semiHidden/>
    <w:rsid w:val="00C64B79"/>
    <w:pPr>
      <w:spacing w:after="60" w:line="240" w:lineRule="auto"/>
    </w:pPr>
    <w:rPr>
      <w:b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57AA2"/>
    <w:pPr>
      <w:spacing w:before="240" w:after="2040"/>
      <w:outlineLvl w:val="9"/>
    </w:pPr>
    <w:rPr>
      <w:bCs w:val="0"/>
      <w:color w:val="9A0941" w:themeColor="accent1"/>
      <w:sz w:val="48"/>
      <w:szCs w:val="32"/>
      <w:lang w:val="it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95"/>
    <w:semiHidden/>
    <w:qFormat/>
    <w:rsid w:val="00B80456"/>
    <w:pPr>
      <w:jc w:val="right"/>
    </w:pPr>
    <w:rPr>
      <w:sz w:val="20"/>
    </w:rPr>
  </w:style>
  <w:style w:type="paragraph" w:customStyle="1" w:styleId="Title1numbered">
    <w:name w:val="Title 1 numbered"/>
    <w:basedOn w:val="berschrift1"/>
    <w:next w:val="Standard"/>
    <w:uiPriority w:val="10"/>
    <w:qFormat/>
    <w:rsid w:val="00181811"/>
    <w:pPr>
      <w:numPr>
        <w:numId w:val="24"/>
      </w:numPr>
      <w:spacing w:after="0"/>
    </w:pPr>
  </w:style>
  <w:style w:type="paragraph" w:customStyle="1" w:styleId="Title2numbered">
    <w:name w:val="Title 2 numbered"/>
    <w:basedOn w:val="berschrift2"/>
    <w:next w:val="Standard"/>
    <w:uiPriority w:val="10"/>
    <w:qFormat/>
    <w:rsid w:val="00181811"/>
    <w:pPr>
      <w:numPr>
        <w:ilvl w:val="1"/>
        <w:numId w:val="24"/>
      </w:numPr>
      <w:spacing w:after="0"/>
    </w:pPr>
  </w:style>
  <w:style w:type="paragraph" w:customStyle="1" w:styleId="Title3numbered">
    <w:name w:val="Title 3 numbered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833142"/>
    <w:pPr>
      <w:tabs>
        <w:tab w:val="right" w:pos="7938"/>
      </w:tabs>
      <w:spacing w:before="360" w:after="60"/>
      <w:ind w:left="1588" w:right="1701" w:hanging="454"/>
    </w:pPr>
    <w:rPr>
      <w:b/>
      <w:bCs/>
      <w:noProof/>
      <w:color w:val="9A0941" w:themeColor="accent1"/>
      <w:lang w:val="it-CH"/>
    </w:rPr>
  </w:style>
  <w:style w:type="paragraph" w:styleId="Verzeichnis2">
    <w:name w:val="toc 2"/>
    <w:basedOn w:val="Standard"/>
    <w:next w:val="Standard"/>
    <w:autoRedefine/>
    <w:uiPriority w:val="39"/>
    <w:semiHidden/>
    <w:rsid w:val="00833142"/>
    <w:pPr>
      <w:tabs>
        <w:tab w:val="right" w:pos="7938"/>
      </w:tabs>
      <w:ind w:left="1588" w:right="1701" w:hanging="454"/>
    </w:pPr>
  </w:style>
  <w:style w:type="paragraph" w:styleId="Verzeichnis3">
    <w:name w:val="toc 3"/>
    <w:basedOn w:val="Standard"/>
    <w:next w:val="Standard"/>
    <w:autoRedefine/>
    <w:uiPriority w:val="39"/>
    <w:semiHidden/>
    <w:rsid w:val="00833142"/>
    <w:pPr>
      <w:tabs>
        <w:tab w:val="right" w:pos="7938"/>
      </w:tabs>
      <w:ind w:left="2268" w:right="1701" w:hanging="680"/>
    </w:p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84"/>
    <w:semiHidden/>
    <w:qFormat/>
    <w:rsid w:val="00E52BA4"/>
    <w:pPr>
      <w:pBdr>
        <w:bottom w:val="single" w:sz="2" w:space="1" w:color="auto"/>
      </w:pBdr>
    </w:pPr>
    <w:rPr>
      <w:sz w:val="12"/>
    </w:rPr>
  </w:style>
  <w:style w:type="paragraph" w:customStyle="1" w:styleId="Numbering1">
    <w:name w:val="Numbering 1"/>
    <w:basedOn w:val="Standard"/>
    <w:uiPriority w:val="3"/>
    <w:qFormat/>
    <w:rsid w:val="00736AE5"/>
    <w:pPr>
      <w:numPr>
        <w:ilvl w:val="5"/>
        <w:numId w:val="24"/>
      </w:numPr>
    </w:pPr>
  </w:style>
  <w:style w:type="paragraph" w:customStyle="1" w:styleId="Numbering2">
    <w:name w:val="Numbering 2"/>
    <w:basedOn w:val="Numbering1"/>
    <w:uiPriority w:val="3"/>
    <w:qFormat/>
    <w:rsid w:val="00736AE5"/>
    <w:pPr>
      <w:numPr>
        <w:ilvl w:val="6"/>
      </w:numPr>
      <w:ind w:left="907" w:hanging="567"/>
    </w:pPr>
  </w:style>
  <w:style w:type="character" w:styleId="Seitenzahl">
    <w:name w:val="page number"/>
    <w:basedOn w:val="Absatz-Standardschriftart"/>
    <w:uiPriority w:val="99"/>
    <w:semiHidden/>
    <w:rsid w:val="00E8428A"/>
  </w:style>
  <w:style w:type="paragraph" w:customStyle="1" w:styleId="Numberingabc">
    <w:name w:val="Numbering abc"/>
    <w:basedOn w:val="Listenabsatz"/>
    <w:uiPriority w:val="4"/>
    <w:qFormat/>
    <w:rsid w:val="00736AE5"/>
    <w:pPr>
      <w:numPr>
        <w:ilvl w:val="8"/>
        <w:numId w:val="24"/>
      </w:numPr>
    </w:pPr>
  </w:style>
  <w:style w:type="paragraph" w:customStyle="1" w:styleId="Nummerierung3">
    <w:name w:val="Nummerierung 3"/>
    <w:basedOn w:val="Numbering2"/>
    <w:uiPriority w:val="3"/>
    <w:semiHidden/>
    <w:qFormat/>
    <w:rsid w:val="00736AE5"/>
    <w:pPr>
      <w:numPr>
        <w:ilvl w:val="7"/>
      </w:numPr>
      <w:ind w:left="1701" w:hanging="794"/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Text8Pt">
    <w:name w:val="Text 8 Pt"/>
    <w:basedOn w:val="Standard"/>
    <w:qFormat/>
    <w:rsid w:val="002A44F6"/>
    <w:pPr>
      <w:spacing w:line="200" w:lineRule="atLeast"/>
    </w:pPr>
    <w:rPr>
      <w:sz w:val="16"/>
    </w:rPr>
  </w:style>
  <w:style w:type="table" w:customStyle="1" w:styleId="HelsanaTabelle1">
    <w:name w:val="Helsana Tabelle 1"/>
    <w:basedOn w:val="NormaleTabelle"/>
    <w:uiPriority w:val="99"/>
    <w:rsid w:val="00736AE5"/>
    <w:pPr>
      <w:spacing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57" w:type="dxa"/>
        <w:left w:w="0" w:type="dxa"/>
        <w:bottom w:w="57" w:type="dxa"/>
        <w:right w:w="28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KopfzeileFolgeseitePlatzhalter">
    <w:name w:val="Kopfzeile Folgeseite Platzhalter"/>
    <w:basedOn w:val="Kopfzeile"/>
    <w:uiPriority w:val="99"/>
    <w:semiHidden/>
    <w:qFormat/>
    <w:rsid w:val="003A042E"/>
    <w:pPr>
      <w:spacing w:after="1760"/>
    </w:pPr>
  </w:style>
  <w:style w:type="paragraph" w:customStyle="1" w:styleId="Documentnumber">
    <w:name w:val="Document number"/>
    <w:basedOn w:val="Standard"/>
    <w:uiPriority w:val="95"/>
    <w:semiHidden/>
    <w:qFormat/>
    <w:rsid w:val="00293E82"/>
    <w:pPr>
      <w:spacing w:line="240" w:lineRule="auto"/>
    </w:pPr>
    <w:rPr>
      <w:sz w:val="10"/>
      <w:szCs w:val="1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93647"/>
    <w:rPr>
      <w:color w:val="605E5C"/>
      <w:shd w:val="clear" w:color="auto" w:fill="E1DFDD"/>
    </w:rPr>
  </w:style>
  <w:style w:type="table" w:customStyle="1" w:styleId="HelsanaTabelle2">
    <w:name w:val="Helsana: Tabelle 2"/>
    <w:basedOn w:val="NormaleTabelle"/>
    <w:uiPriority w:val="99"/>
    <w:rsid w:val="00774086"/>
    <w:pPr>
      <w:spacing w:line="240" w:lineRule="auto"/>
    </w:pPr>
    <w:tblPr>
      <w:tblBorders>
        <w:insideH w:val="single" w:sz="12" w:space="0" w:color="FFFFFF" w:themeColor="background1"/>
      </w:tblBorders>
      <w:tblCellMar>
        <w:top w:w="57" w:type="dxa"/>
        <w:left w:w="85" w:type="dxa"/>
        <w:bottom w:w="57" w:type="dxa"/>
        <w:right w:w="85" w:type="dxa"/>
      </w:tblCellMar>
    </w:tblPr>
    <w:tcPr>
      <w:shd w:val="clear" w:color="auto" w:fill="F2F2F2" w:themeFill="background2"/>
    </w:tcPr>
    <w:tblStylePr w:type="firstCol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nil"/>
          <w:tl2br w:val="nil"/>
          <w:tr2bl w:val="nil"/>
        </w:tcBorders>
        <w:shd w:val="clear" w:color="auto" w:fill="9A0941" w:themeFill="accent1"/>
      </w:tcPr>
    </w:tblStylePr>
  </w:style>
  <w:style w:type="character" w:styleId="Platzhaltertext">
    <w:name w:val="Placeholder Text"/>
    <w:basedOn w:val="Absatz-Standardschriftart"/>
    <w:uiPriority w:val="79"/>
    <w:semiHidden/>
    <w:rsid w:val="000469DE"/>
    <w:rPr>
      <w:vanish/>
      <w:color w:val="BEA786" w:themeColor="text2"/>
    </w:rPr>
  </w:style>
  <w:style w:type="table" w:customStyle="1" w:styleId="HelsanaTabelle3">
    <w:name w:val="Helsana: Tabelle 3"/>
    <w:basedOn w:val="NormaleTabelle"/>
    <w:uiPriority w:val="99"/>
    <w:rsid w:val="00CF42B3"/>
    <w:pPr>
      <w:spacing w:line="240" w:lineRule="auto"/>
    </w:pPr>
    <w:tblPr>
      <w:tblBorders>
        <w:insideV w:val="single" w:sz="12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F2F2F2" w:themeFill="background2"/>
    </w:tc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A0941" w:themeFill="accent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2F2" w:themeFill="background2"/>
      </w:tcPr>
    </w:tblStylePr>
  </w:style>
  <w:style w:type="table" w:customStyle="1" w:styleId="HelsanaTabelle4">
    <w:name w:val="Helsana: Tabelle 4"/>
    <w:basedOn w:val="NormaleTabelle"/>
    <w:uiPriority w:val="99"/>
    <w:rsid w:val="00E973E2"/>
    <w:pPr>
      <w:spacing w:before="60" w:after="60" w:line="240" w:lineRule="auto"/>
    </w:pPr>
    <w:tblPr>
      <w:tblBorders>
        <w:insideH w:val="single" w:sz="8" w:space="0" w:color="DADADA" w:themeColor="background2" w:themeShade="E6"/>
        <w:insideV w:val="single" w:sz="48" w:space="0" w:color="FFFFFF" w:themeColor="background1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8" w:space="0" w:color="FFFFFF" w:themeColor="background1"/>
          <w:tl2br w:val="nil"/>
          <w:tr2bl w:val="nil"/>
        </w:tcBorders>
        <w:shd w:val="clear" w:color="auto" w:fill="9A0941" w:themeFill="accent1"/>
      </w:tcPr>
    </w:tblStylePr>
    <w:tblStylePr w:type="firstCol">
      <w:rPr>
        <w:b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nil"/>
          <w:tl2br w:val="nil"/>
          <w:tr2bl w:val="nil"/>
        </w:tcBorders>
        <w:shd w:val="clear" w:color="auto" w:fill="F2F2F2" w:themeFill="background2"/>
      </w:tcPr>
    </w:tblStylePr>
  </w:style>
  <w:style w:type="table" w:customStyle="1" w:styleId="HelsanaTabelle5">
    <w:name w:val="Helsana: Tabelle 5"/>
    <w:basedOn w:val="NormaleTabelle"/>
    <w:uiPriority w:val="99"/>
    <w:rsid w:val="00311629"/>
    <w:pPr>
      <w:spacing w:before="60" w:after="60" w:line="240" w:lineRule="auto"/>
    </w:pPr>
    <w:tblPr>
      <w:tblBorders>
        <w:insideH w:val="single" w:sz="8" w:space="0" w:color="F2F2F2" w:themeColor="background2"/>
        <w:insideV w:val="single" w:sz="48" w:space="0" w:color="FFFFFF" w:themeColor="background1"/>
      </w:tblBorders>
    </w:tblPr>
    <w:tblStylePr w:type="firstRow">
      <w:rPr>
        <w:b/>
        <w:color w:val="9A0941" w:themeColor="accent1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8" w:space="0" w:color="FFFFFF" w:themeColor="background1"/>
          <w:tl2br w:val="nil"/>
          <w:tr2bl w:val="nil"/>
        </w:tcBorders>
        <w:shd w:val="clear" w:color="auto" w:fill="F2F2F2" w:themeFill="background2"/>
      </w:tcPr>
    </w:tblStylePr>
    <w:tblStylePr w:type="firstCol">
      <w:rPr>
        <w:b/>
      </w:rPr>
    </w:tblStylePr>
  </w:style>
  <w:style w:type="paragraph" w:customStyle="1" w:styleId="Title40Pt">
    <w:name w:val="Title 40 Pt"/>
    <w:basedOn w:val="Standard"/>
    <w:next w:val="Standard"/>
    <w:uiPriority w:val="15"/>
    <w:qFormat/>
    <w:rsid w:val="00455B4F"/>
    <w:pPr>
      <w:keepNext/>
      <w:spacing w:before="1820"/>
    </w:pPr>
    <w:rPr>
      <w:b/>
      <w:color w:val="9A0941" w:themeColor="accent1"/>
      <w:sz w:val="80"/>
      <w:lang w:val="it-CH"/>
    </w:rPr>
  </w:style>
  <w:style w:type="paragraph" w:customStyle="1" w:styleId="Subtitle40Pt">
    <w:name w:val="Subtitle 40 Pt"/>
    <w:basedOn w:val="Standard"/>
    <w:next w:val="Standard"/>
    <w:uiPriority w:val="16"/>
    <w:qFormat/>
    <w:rsid w:val="00485712"/>
    <w:pPr>
      <w:keepNext/>
      <w:spacing w:after="360"/>
    </w:pPr>
    <w:rPr>
      <w:color w:val="9A0941" w:themeColor="accent1"/>
      <w:sz w:val="80"/>
    </w:rPr>
  </w:style>
  <w:style w:type="paragraph" w:customStyle="1" w:styleId="Bullet3">
    <w:name w:val="Bullet 3"/>
    <w:basedOn w:val="Bullet1"/>
    <w:uiPriority w:val="2"/>
    <w:rsid w:val="00C10BC2"/>
    <w:pPr>
      <w:numPr>
        <w:numId w:val="0"/>
      </w:numPr>
      <w:spacing w:line="270" w:lineRule="atLeast"/>
      <w:ind w:left="851" w:hanging="284"/>
    </w:pPr>
    <w:rPr>
      <w:sz w:val="22"/>
      <w:szCs w:val="22"/>
    </w:rPr>
  </w:style>
  <w:style w:type="paragraph" w:customStyle="1" w:styleId="Lead1">
    <w:name w:val="Lead 1"/>
    <w:basedOn w:val="Standard"/>
    <w:uiPriority w:val="19"/>
    <w:qFormat/>
    <w:rsid w:val="0079441E"/>
    <w:pPr>
      <w:spacing w:line="336" w:lineRule="atLeast"/>
    </w:pPr>
    <w:rPr>
      <w:color w:val="9A0941" w:themeColor="accent1"/>
      <w:sz w:val="28"/>
      <w:szCs w:val="28"/>
    </w:rPr>
  </w:style>
  <w:style w:type="paragraph" w:customStyle="1" w:styleId="Title32Pt">
    <w:name w:val="Title 32 Pt"/>
    <w:basedOn w:val="Standard"/>
    <w:next w:val="Standard"/>
    <w:uiPriority w:val="13"/>
    <w:qFormat/>
    <w:rsid w:val="00455B4F"/>
    <w:pPr>
      <w:keepNext/>
      <w:spacing w:before="1980"/>
    </w:pPr>
    <w:rPr>
      <w:b/>
      <w:color w:val="9A0941" w:themeColor="accent1"/>
      <w:sz w:val="64"/>
      <w:lang w:val="en-US"/>
    </w:rPr>
  </w:style>
  <w:style w:type="paragraph" w:customStyle="1" w:styleId="Subtitle32Pt">
    <w:name w:val="Subtitle 32 Pt"/>
    <w:basedOn w:val="Standard"/>
    <w:next w:val="Standard"/>
    <w:uiPriority w:val="14"/>
    <w:qFormat/>
    <w:rsid w:val="00485712"/>
    <w:pPr>
      <w:keepNext/>
      <w:spacing w:after="360"/>
    </w:pPr>
    <w:rPr>
      <w:color w:val="9A0941" w:themeColor="accent1"/>
      <w:sz w:val="64"/>
      <w:lang w:val="en-US"/>
    </w:rPr>
  </w:style>
  <w:style w:type="paragraph" w:customStyle="1" w:styleId="Text6Pt">
    <w:name w:val="Text 6 Pt"/>
    <w:basedOn w:val="Standard"/>
    <w:uiPriority w:val="1"/>
    <w:qFormat/>
    <w:rsid w:val="002A44F6"/>
    <w:pPr>
      <w:spacing w:line="164" w:lineRule="atLeast"/>
    </w:pPr>
    <w:rPr>
      <w:sz w:val="12"/>
      <w:szCs w:val="12"/>
    </w:rPr>
  </w:style>
  <w:style w:type="paragraph" w:customStyle="1" w:styleId="Lead2">
    <w:name w:val="Lead 2"/>
    <w:basedOn w:val="Standard"/>
    <w:uiPriority w:val="19"/>
    <w:qFormat/>
    <w:rsid w:val="0079441E"/>
    <w:rPr>
      <w:b/>
      <w:bCs/>
      <w:color w:val="9A0941" w:themeColor="accent1"/>
    </w:r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6C2E3D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paragraph" w:customStyle="1" w:styleId="KopfzeileDisclaimer">
    <w:name w:val="Kopfzeile: Disclaimer"/>
    <w:basedOn w:val="Standard"/>
    <w:uiPriority w:val="93"/>
    <w:semiHidden/>
    <w:qFormat/>
    <w:rsid w:val="00BF6D23"/>
    <w:pPr>
      <w:spacing w:after="240" w:line="240" w:lineRule="auto"/>
      <w:contextualSpacing/>
    </w:pPr>
    <w:rPr>
      <w:b/>
      <w:bCs/>
      <w:sz w:val="17"/>
      <w:szCs w:val="17"/>
    </w:rPr>
  </w:style>
  <w:style w:type="paragraph" w:customStyle="1" w:styleId="TextboxmitPiktogramm1">
    <w:name w:val="Textbox mit Piktogramm1"/>
    <w:semiHidden/>
    <w:rsid w:val="005848EC"/>
    <w:pPr>
      <w:spacing w:after="160" w:line="259" w:lineRule="auto"/>
    </w:pPr>
    <w:rPr>
      <w:rFonts w:eastAsiaTheme="minorEastAsia" w:cs="Times New Roman"/>
      <w:sz w:val="3276"/>
      <w:szCs w:val="3276"/>
      <w:lang w:eastAsia="de-CH"/>
    </w:rPr>
  </w:style>
  <w:style w:type="paragraph" w:styleId="Verzeichnis4">
    <w:name w:val="toc 4"/>
    <w:basedOn w:val="Standard"/>
    <w:next w:val="Standard"/>
    <w:autoRedefine/>
    <w:uiPriority w:val="39"/>
    <w:semiHidden/>
    <w:rsid w:val="00833142"/>
    <w:pPr>
      <w:tabs>
        <w:tab w:val="right" w:pos="7938"/>
      </w:tabs>
      <w:spacing w:after="100"/>
      <w:ind w:left="2268" w:right="1701"/>
    </w:pPr>
  </w:style>
  <w:style w:type="character" w:styleId="Fett">
    <w:name w:val="Strong"/>
    <w:basedOn w:val="Absatz-Standardschriftart"/>
    <w:uiPriority w:val="22"/>
    <w:qFormat/>
    <w:rsid w:val="005B6604"/>
    <w:rPr>
      <w:b/>
      <w:bCs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D412BC"/>
    <w:pPr>
      <w:tabs>
        <w:tab w:val="left" w:pos="340"/>
      </w:tabs>
      <w:ind w:left="340" w:hanging="340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D412BC"/>
    <w:rPr>
      <w:rFonts w:ascii="Times New Roman" w:hAnsi="Times New Roman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D412BC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D412BC"/>
    <w:rPr>
      <w:rFonts w:ascii="Times New Roman" w:eastAsiaTheme="majorEastAsia" w:hAnsi="Times New Roman" w:cstheme="majorBidi"/>
      <w:b/>
      <w:bCs/>
      <w:szCs w:val="28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D412BC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D412BC"/>
    <w:rPr>
      <w:rFonts w:ascii="Times New Roman" w:eastAsiaTheme="majorEastAsia" w:hAnsi="Times New Roman" w:cstheme="majorBidi"/>
      <w:b/>
      <w:bCs/>
      <w:i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D412BC"/>
    <w:pPr>
      <w:outlineLvl w:val="9"/>
    </w:pPr>
    <w:rPr>
      <w:lang w:val="en-US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D412BC"/>
    <w:rPr>
      <w:rFonts w:ascii="Times New Roman" w:eastAsiaTheme="majorEastAsia" w:hAnsi="Times New Roman" w:cstheme="majorBidi"/>
      <w:b/>
      <w:bCs/>
      <w:i/>
      <w:szCs w:val="26"/>
      <w:lang w:val="en-US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D412BC"/>
    <w:pPr>
      <w:outlineLvl w:val="9"/>
    </w:pPr>
    <w:rPr>
      <w:lang w:val="en-US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D412BC"/>
    <w:rPr>
      <w:rFonts w:asciiTheme="majorHAnsi" w:eastAsiaTheme="majorEastAsia" w:hAnsiTheme="majorHAnsi" w:cstheme="majorBidi"/>
      <w:b/>
      <w:szCs w:val="24"/>
      <w:lang w:val="en-US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D412BC"/>
    <w:pPr>
      <w:outlineLvl w:val="9"/>
    </w:pPr>
    <w:rPr>
      <w:lang w:val="en-US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D412BC"/>
    <w:rPr>
      <w:rFonts w:asciiTheme="majorHAnsi" w:eastAsiaTheme="majorEastAsia" w:hAnsiTheme="majorHAnsi" w:cstheme="majorBidi"/>
      <w:lang w:val="en-US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D412BC"/>
    <w:pPr>
      <w:outlineLvl w:val="9"/>
    </w:pPr>
    <w:rPr>
      <w:lang w:val="en-US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D412BC"/>
    <w:rPr>
      <w:rFonts w:asciiTheme="majorHAnsi" w:eastAsiaTheme="majorEastAsia" w:hAnsiTheme="majorHAnsi" w:cstheme="majorBidi"/>
      <w:lang w:val="en-US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D412BC"/>
    <w:pPr>
      <w:outlineLvl w:val="9"/>
    </w:pPr>
    <w:rPr>
      <w:lang w:val="en-US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D412BC"/>
    <w:rPr>
      <w:rFonts w:asciiTheme="majorHAnsi" w:eastAsiaTheme="majorEastAsia" w:hAnsiTheme="majorHAnsi" w:cstheme="majorBidi"/>
      <w:lang w:val="en-US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D412BC"/>
    <w:pPr>
      <w:outlineLvl w:val="9"/>
    </w:pPr>
    <w:rPr>
      <w:lang w:val="en-US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D412BC"/>
    <w:rPr>
      <w:rFonts w:asciiTheme="majorHAnsi" w:eastAsiaTheme="majorEastAsia" w:hAnsiTheme="majorHAnsi" w:cstheme="majorBidi"/>
      <w:i/>
      <w:iCs/>
      <w:lang w:val="en-US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D412BC"/>
    <w:pPr>
      <w:outlineLvl w:val="9"/>
    </w:pPr>
    <w:rPr>
      <w:lang w:val="en-US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D412B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D412BC"/>
    <w:pPr>
      <w:outlineLvl w:val="9"/>
    </w:pPr>
    <w:rPr>
      <w:lang w:val="en-US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D412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7451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74512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74512"/>
    <w:rPr>
      <w:rFonts w:ascii="Times New Roman" w:hAnsi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45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4512"/>
    <w:rPr>
      <w:rFonts w:ascii="Times New Roman" w:hAnsi="Times New Roman"/>
      <w:b/>
      <w:bCs/>
    </w:rPr>
  </w:style>
  <w:style w:type="paragraph" w:styleId="berarbeitung">
    <w:name w:val="Revision"/>
    <w:hidden/>
    <w:uiPriority w:val="99"/>
    <w:semiHidden/>
    <w:rsid w:val="00460AD8"/>
    <w:pPr>
      <w:spacing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helsana">
  <a:themeElements>
    <a:clrScheme name="Helsana">
      <a:dk1>
        <a:sysClr val="windowText" lastClr="000000"/>
      </a:dk1>
      <a:lt1>
        <a:sysClr val="window" lastClr="FFFFFF"/>
      </a:lt1>
      <a:dk2>
        <a:srgbClr val="BEA786"/>
      </a:dk2>
      <a:lt2>
        <a:srgbClr val="F2F2F2"/>
      </a:lt2>
      <a:accent1>
        <a:srgbClr val="9A0941"/>
      </a:accent1>
      <a:accent2>
        <a:srgbClr val="62AEDF"/>
      </a:accent2>
      <a:accent3>
        <a:srgbClr val="9281C6"/>
      </a:accent3>
      <a:accent4>
        <a:srgbClr val="E55086"/>
      </a:accent4>
      <a:accent5>
        <a:srgbClr val="B6CA2F"/>
      </a:accent5>
      <a:accent6>
        <a:srgbClr val="FEC600"/>
      </a:accent6>
      <a:hlink>
        <a:srgbClr val="000000"/>
      </a:hlink>
      <a:folHlink>
        <a:srgbClr val="000000"/>
      </a:folHlink>
    </a:clrScheme>
    <a:fontScheme name="Helsan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b="1"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defRPr dirty="0"/>
        </a:defPPr>
      </a:lstStyle>
    </a:txDef>
  </a:objectDefaults>
  <a:extraClrSchemeLst/>
  <a:extLst>
    <a:ext uri="{05A4C25C-085E-4340-85A3-A5531E510DB2}">
      <thm15:themeFamily xmlns:thm15="http://schemas.microsoft.com/office/thememl/2012/main" name="helsana" id="{88BDACF7-2645-4D46-97B6-F00F322A45AB}" vid="{749C60ED-AE23-47F5-B718-FCB3E8B9FC7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9654299CF1A94DB99A79F970FABCFE" ma:contentTypeVersion="2" ma:contentTypeDescription="Ein neues Dokument erstellen." ma:contentTypeScope="" ma:versionID="90001b5bdad700f22e002c26a70f1d0a">
  <xsd:schema xmlns:xsd="http://www.w3.org/2001/XMLSchema" xmlns:xs="http://www.w3.org/2001/XMLSchema" xmlns:p="http://schemas.microsoft.com/office/2006/metadata/properties" xmlns:ns2="660c46eb-1bb6-49ec-b90f-8723b3853316" targetNamespace="http://schemas.microsoft.com/office/2006/metadata/properties" ma:root="true" ma:fieldsID="323e23bc8f54f8dc761225aee71fda8e" ns2:_="">
    <xsd:import namespace="660c46eb-1bb6-49ec-b90f-8723b38533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c46eb-1bb6-49ec-b90f-8723b38533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D5A124-90D3-49AA-8332-880EC51AD6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18BD04-F4AD-49CB-B410-2875C92165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C07C94-AAE2-485D-AAB8-6C43E39158D9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660c46eb-1bb6-49ec-b90f-8723b3853316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F926036A-FB36-417D-94C2-D14DD33B31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0c46eb-1bb6-49ec-b90f-8723b38533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Helsana Versicherungen AG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Amrein Melanie</dc:creator>
  <cp:keywords/>
  <dc:description/>
  <cp:lastModifiedBy>Amrein Melanie</cp:lastModifiedBy>
  <cp:revision>3</cp:revision>
  <cp:lastPrinted>2021-04-29T14:18:00Z</cp:lastPrinted>
  <dcterms:created xsi:type="dcterms:W3CDTF">2023-04-03T08:41:00Z</dcterms:created>
  <dcterms:modified xsi:type="dcterms:W3CDTF">2023-04-03T08:41:00Z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05858e-9294-46c5-ad97-4b22fdf546f1_Enabled">
    <vt:lpwstr>true</vt:lpwstr>
  </property>
  <property fmtid="{D5CDD505-2E9C-101B-9397-08002B2CF9AE}" pid="3" name="MSIP_Label_0205858e-9294-46c5-ad97-4b22fdf546f1_SetDate">
    <vt:lpwstr>2022-06-09T14:03:33Z</vt:lpwstr>
  </property>
  <property fmtid="{D5CDD505-2E9C-101B-9397-08002B2CF9AE}" pid="4" name="MSIP_Label_0205858e-9294-46c5-ad97-4b22fdf546f1_Method">
    <vt:lpwstr>Standard</vt:lpwstr>
  </property>
  <property fmtid="{D5CDD505-2E9C-101B-9397-08002B2CF9AE}" pid="5" name="MSIP_Label_0205858e-9294-46c5-ad97-4b22fdf546f1_Name">
    <vt:lpwstr>Sensibel (C)</vt:lpwstr>
  </property>
  <property fmtid="{D5CDD505-2E9C-101B-9397-08002B2CF9AE}" pid="6" name="MSIP_Label_0205858e-9294-46c5-ad97-4b22fdf546f1_SiteId">
    <vt:lpwstr>96e5b9ed-5716-4cf3-ac0c-9c12acfa73c3</vt:lpwstr>
  </property>
  <property fmtid="{D5CDD505-2E9C-101B-9397-08002B2CF9AE}" pid="7" name="MSIP_Label_0205858e-9294-46c5-ad97-4b22fdf546f1_ActionId">
    <vt:lpwstr>91e9534a-c854-4d65-8b36-db095e8f276b</vt:lpwstr>
  </property>
  <property fmtid="{D5CDD505-2E9C-101B-9397-08002B2CF9AE}" pid="8" name="MSIP_Label_0205858e-9294-46c5-ad97-4b22fdf546f1_ContentBits">
    <vt:lpwstr>0</vt:lpwstr>
  </property>
  <property fmtid="{D5CDD505-2E9C-101B-9397-08002B2CF9AE}" pid="9" name="CitaviDocumentProperty_7">
    <vt:lpwstr>Mental Health</vt:lpwstr>
  </property>
  <property fmtid="{D5CDD505-2E9C-101B-9397-08002B2CF9AE}" pid="10" name="CitaviDocumentProperty_0">
    <vt:lpwstr>9c38569f-f307-448e-93e2-0996a63debe9</vt:lpwstr>
  </property>
  <property fmtid="{D5CDD505-2E9C-101B-9397-08002B2CF9AE}" pid="11" name="CitaviDocumentProperty_1">
    <vt:lpwstr>6.6.0.0</vt:lpwstr>
  </property>
  <property fmtid="{D5CDD505-2E9C-101B-9397-08002B2CF9AE}" pid="12" name="CitaviDocumentProperty_6">
    <vt:lpwstr>False</vt:lpwstr>
  </property>
  <property fmtid="{D5CDD505-2E9C-101B-9397-08002B2CF9AE}" pid="13" name="ContentTypeId">
    <vt:lpwstr>0x010100B79654299CF1A94DB99A79F970FABCFE</vt:lpwstr>
  </property>
  <property fmtid="{D5CDD505-2E9C-101B-9397-08002B2CF9AE}" pid="14" name="CitaviDocumentProperty_8">
    <vt:lpwstr>\\cifsp02.ads.hel.kko.ch\ud101p10\HOME\HK3DJ\DATA\My Documents\Citavi 6\Projects\Mental Health\Mental Health.ctv6</vt:lpwstr>
  </property>
</Properties>
</file>