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6B2AD" w14:textId="77777777" w:rsidR="004053AC" w:rsidRPr="003F7646" w:rsidRDefault="004053AC" w:rsidP="003F7646">
      <w:pPr>
        <w:spacing w:line="480" w:lineRule="auto"/>
        <w:contextualSpacing/>
        <w:jc w:val="left"/>
        <w:rPr>
          <w:rFonts w:ascii="Arial" w:hAnsi="Arial" w:cs="Arial"/>
          <w:sz w:val="24"/>
        </w:rPr>
      </w:pPr>
    </w:p>
    <w:p w14:paraId="11E23818" w14:textId="77777777" w:rsidR="00BB00D5" w:rsidRDefault="00000000">
      <w:pPr>
        <w:pStyle w:val="afffff2"/>
        <w:spacing w:line="480" w:lineRule="auto"/>
        <w:ind w:firstLineChars="0" w:firstLine="0"/>
        <w:contextualSpacing/>
        <w:jc w:val="left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noProof/>
          <w:sz w:val="24"/>
        </w:rPr>
        <w:drawing>
          <wp:inline distT="0" distB="0" distL="114300" distR="114300" wp14:anchorId="64F6E03A" wp14:editId="090938EF">
            <wp:extent cx="6061988" cy="3996965"/>
            <wp:effectExtent l="0" t="0" r="0" b="3810"/>
            <wp:docPr id="6" name="图片 6" descr="c2e81653ca63d72f48dd46773f5cb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2e81653ca63d72f48dd46773f5cb8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68375" cy="400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EA518" w14:textId="08938079" w:rsidR="00BB00D5" w:rsidRDefault="00000000">
      <w:pPr>
        <w:rPr>
          <w:rFonts w:ascii="Arial" w:eastAsia="DengXian" w:hAnsi="Arial" w:cs="Arial"/>
          <w:sz w:val="24"/>
        </w:rPr>
      </w:pPr>
      <w:r>
        <w:rPr>
          <w:rFonts w:ascii="Arial" w:eastAsia="DengXian" w:hAnsi="Arial" w:cs="Arial" w:hint="eastAsia"/>
          <w:b/>
          <w:bCs/>
          <w:sz w:val="24"/>
        </w:rPr>
        <w:t>Scheme 1.</w:t>
      </w:r>
      <w:r>
        <w:rPr>
          <w:rFonts w:ascii="Arial" w:eastAsia="DengXian" w:hAnsi="Arial" w:cs="Arial" w:hint="eastAsia"/>
          <w:sz w:val="24"/>
        </w:rPr>
        <w:t xml:space="preserve"> Schematic illustration of the excellent </w:t>
      </w:r>
      <w:r w:rsidR="0090390E">
        <w:rPr>
          <w:rFonts w:ascii="Arial" w:hAnsi="Arial" w:cs="Arial"/>
          <w:sz w:val="24"/>
        </w:rPr>
        <w:t xml:space="preserve">inhibitory </w:t>
      </w:r>
      <w:r w:rsidR="0090390E">
        <w:rPr>
          <w:rFonts w:ascii="Arial" w:eastAsia="宋体" w:hAnsi="Arial" w:cs="Arial"/>
          <w:sz w:val="24"/>
        </w:rPr>
        <w:t>effects</w:t>
      </w:r>
      <w:r>
        <w:rPr>
          <w:rFonts w:ascii="Arial" w:eastAsia="DengXian" w:hAnsi="Arial" w:cs="Arial" w:hint="eastAsia"/>
          <w:sz w:val="24"/>
        </w:rPr>
        <w:t xml:space="preserve"> </w:t>
      </w:r>
      <w:r w:rsidR="0090390E">
        <w:rPr>
          <w:rFonts w:ascii="Arial" w:hAnsi="Arial" w:cs="Arial"/>
          <w:sz w:val="24"/>
        </w:rPr>
        <w:t xml:space="preserve">on </w:t>
      </w:r>
      <w:r w:rsidR="0090390E">
        <w:rPr>
          <w:rFonts w:ascii="Arial" w:hAnsi="Arial" w:cs="Arial"/>
          <w:i/>
          <w:iCs/>
          <w:sz w:val="24"/>
        </w:rPr>
        <w:t>S. mutans</w:t>
      </w:r>
      <w:r w:rsidR="0090390E">
        <w:rPr>
          <w:rFonts w:ascii="Arial" w:hAnsi="Arial" w:cs="Arial"/>
          <w:sz w:val="24"/>
        </w:rPr>
        <w:t xml:space="preserve"> bacterioplankton and biofilms</w:t>
      </w:r>
      <w:r w:rsidR="0090390E">
        <w:rPr>
          <w:rFonts w:ascii="Arial" w:eastAsia="DengXian" w:hAnsi="Arial" w:cs="Arial" w:hint="eastAsia"/>
          <w:sz w:val="24"/>
        </w:rPr>
        <w:t xml:space="preserve"> </w:t>
      </w:r>
      <w:r>
        <w:rPr>
          <w:rFonts w:ascii="Arial" w:eastAsia="DengXian" w:hAnsi="Arial" w:cs="Arial" w:hint="eastAsia"/>
          <w:sz w:val="24"/>
        </w:rPr>
        <w:t xml:space="preserve">as well as corresponding underlying mechanism of </w:t>
      </w:r>
      <w:r w:rsidR="0090390E">
        <w:rPr>
          <w:rFonts w:ascii="Arial" w:eastAsia="DengXian" w:hAnsi="Arial" w:cs="Arial"/>
          <w:sz w:val="24"/>
        </w:rPr>
        <w:t xml:space="preserve">the </w:t>
      </w:r>
      <w:r>
        <w:rPr>
          <w:rFonts w:ascii="Arial" w:eastAsia="DengXian" w:hAnsi="Arial" w:cs="Arial" w:hint="eastAsia"/>
          <w:sz w:val="24"/>
        </w:rPr>
        <w:t xml:space="preserve">copper-doped low fluoride-containing </w:t>
      </w:r>
      <w:proofErr w:type="spellStart"/>
      <w:r>
        <w:rPr>
          <w:rFonts w:ascii="Arial" w:eastAsia="DengXian" w:hAnsi="Arial" w:cs="Arial" w:hint="eastAsia"/>
          <w:sz w:val="24"/>
        </w:rPr>
        <w:t>bioglasses</w:t>
      </w:r>
      <w:proofErr w:type="spellEnd"/>
      <w:r>
        <w:rPr>
          <w:rFonts w:ascii="Arial" w:eastAsia="DengXian" w:hAnsi="Arial" w:cs="Arial" w:hint="eastAsia"/>
          <w:sz w:val="24"/>
        </w:rPr>
        <w:t>, which are very attractive for dental caries prevention</w:t>
      </w:r>
      <w:r>
        <w:rPr>
          <w:rFonts w:ascii="Arial" w:eastAsia="DengXian" w:hAnsi="Arial" w:cs="Arial"/>
          <w:sz w:val="24"/>
        </w:rPr>
        <w:t>.</w:t>
      </w:r>
    </w:p>
    <w:p w14:paraId="31606249" w14:textId="77777777" w:rsidR="00BB00D5" w:rsidRPr="003A1A87" w:rsidRDefault="00BB00D5">
      <w:pPr>
        <w:pStyle w:val="afffff2"/>
        <w:spacing w:line="480" w:lineRule="auto"/>
        <w:ind w:firstLineChars="0" w:firstLine="0"/>
        <w:contextualSpacing/>
        <w:jc w:val="left"/>
        <w:rPr>
          <w:rFonts w:ascii="Arial" w:hAnsi="Arial" w:cs="Arial"/>
          <w:b/>
          <w:bCs/>
          <w:sz w:val="24"/>
          <w:lang w:val="en-US"/>
        </w:rPr>
      </w:pPr>
    </w:p>
    <w:p w14:paraId="36156759" w14:textId="3AF5A35C" w:rsidR="00BB00D5" w:rsidRDefault="00BB00D5" w:rsidP="00F5011B">
      <w:pPr>
        <w:spacing w:line="480" w:lineRule="auto"/>
        <w:contextualSpacing/>
        <w:jc w:val="left"/>
        <w:rPr>
          <w:rFonts w:ascii="Arial" w:hAnsi="Arial" w:cs="Arial"/>
          <w:sz w:val="24"/>
          <w:szCs w:val="18"/>
        </w:rPr>
      </w:pPr>
    </w:p>
    <w:sectPr w:rsidR="00BB00D5">
      <w:footerReference w:type="default" r:id="rId10"/>
      <w:pgSz w:w="12240" w:h="15840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7A671C" w14:textId="77777777" w:rsidR="0063462C" w:rsidRDefault="0063462C">
      <w:r>
        <w:separator/>
      </w:r>
    </w:p>
  </w:endnote>
  <w:endnote w:type="continuationSeparator" w:id="0">
    <w:p w14:paraId="728BDE05" w14:textId="77777777" w:rsidR="0063462C" w:rsidRDefault="00634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/>
        <w:sz w:val="24"/>
      </w:rPr>
      <w:id w:val="1007478809"/>
      <w:docPartObj>
        <w:docPartGallery w:val="AutoText"/>
      </w:docPartObj>
    </w:sdtPr>
    <w:sdtContent>
      <w:p w14:paraId="087A2D6C" w14:textId="77777777" w:rsidR="00BB00D5" w:rsidRDefault="00000000">
        <w:pPr>
          <w:pStyle w:val="aff6"/>
          <w:spacing w:line="480" w:lineRule="auto"/>
          <w:jc w:val="center"/>
          <w:rPr>
            <w:rFonts w:ascii="Arial" w:hAnsi="Arial"/>
            <w:sz w:val="24"/>
          </w:rPr>
        </w:pPr>
        <w:r>
          <w:rPr>
            <w:rFonts w:ascii="Arial" w:hAnsi="Arial"/>
            <w:sz w:val="24"/>
          </w:rPr>
          <w:fldChar w:fldCharType="begin"/>
        </w:r>
        <w:r>
          <w:rPr>
            <w:rFonts w:ascii="Arial" w:hAnsi="Arial"/>
            <w:sz w:val="24"/>
          </w:rPr>
          <w:instrText xml:space="preserve"> PAGE   \* MERGEFORMAT </w:instrText>
        </w:r>
        <w:r>
          <w:rPr>
            <w:rFonts w:ascii="Arial" w:hAnsi="Arial"/>
            <w:sz w:val="24"/>
          </w:rPr>
          <w:fldChar w:fldCharType="separate"/>
        </w:r>
        <w:r>
          <w:rPr>
            <w:rFonts w:ascii="Arial" w:hAnsi="Arial"/>
            <w:sz w:val="24"/>
          </w:rPr>
          <w:t>2</w:t>
        </w:r>
        <w:r>
          <w:rPr>
            <w:rFonts w:ascii="Arial" w:hAnsi="Arial"/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A613D4" w14:textId="77777777" w:rsidR="0063462C" w:rsidRDefault="0063462C">
      <w:r>
        <w:separator/>
      </w:r>
    </w:p>
  </w:footnote>
  <w:footnote w:type="continuationSeparator" w:id="0">
    <w:p w14:paraId="5AF2CEDF" w14:textId="77777777" w:rsidR="0063462C" w:rsidRDefault="006346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50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40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 w16cid:durableId="8223001">
    <w:abstractNumId w:val="3"/>
  </w:num>
  <w:num w:numId="2" w16cid:durableId="1070158319">
    <w:abstractNumId w:val="5"/>
  </w:num>
  <w:num w:numId="3" w16cid:durableId="1874729679">
    <w:abstractNumId w:val="8"/>
  </w:num>
  <w:num w:numId="4" w16cid:durableId="463622164">
    <w:abstractNumId w:val="9"/>
  </w:num>
  <w:num w:numId="5" w16cid:durableId="1679649498">
    <w:abstractNumId w:val="6"/>
  </w:num>
  <w:num w:numId="6" w16cid:durableId="1603681630">
    <w:abstractNumId w:val="2"/>
  </w:num>
  <w:num w:numId="7" w16cid:durableId="547227073">
    <w:abstractNumId w:val="7"/>
  </w:num>
  <w:num w:numId="8" w16cid:durableId="715543057">
    <w:abstractNumId w:val="4"/>
  </w:num>
  <w:num w:numId="9" w16cid:durableId="330135729">
    <w:abstractNumId w:val="1"/>
  </w:num>
  <w:num w:numId="10" w16cid:durableId="16500941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c0NTJjMjY5Yjk0ZTk2MGY4ZTc4MWRkY2QzYTFhZTcifQ=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74P7MBNY_Nature Communications-AJ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95ae9s2rersx5evd0l5s0rdvdvxf9xzv2sd&quot;&gt;74P7MBN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/record-ids&gt;&lt;/item&gt;&lt;/Libraries&gt;"/>
    <w:docVar w:name="MachineID" w:val="207|207|197|185|203|197|199|187|197|187|185|197|204|207|197|201|202|"/>
    <w:docVar w:name="Username" w:val="Editor"/>
  </w:docVars>
  <w:rsids>
    <w:rsidRoot w:val="471F60A0"/>
    <w:rsid w:val="000023F8"/>
    <w:rsid w:val="000035CE"/>
    <w:rsid w:val="000066B0"/>
    <w:rsid w:val="000068D3"/>
    <w:rsid w:val="00007C81"/>
    <w:rsid w:val="00011B30"/>
    <w:rsid w:val="000127EB"/>
    <w:rsid w:val="00013212"/>
    <w:rsid w:val="00015EB7"/>
    <w:rsid w:val="00016091"/>
    <w:rsid w:val="0002085D"/>
    <w:rsid w:val="0002117A"/>
    <w:rsid w:val="0002166D"/>
    <w:rsid w:val="000221D3"/>
    <w:rsid w:val="00022D27"/>
    <w:rsid w:val="000233A5"/>
    <w:rsid w:val="000238D4"/>
    <w:rsid w:val="00024934"/>
    <w:rsid w:val="000262C4"/>
    <w:rsid w:val="00026474"/>
    <w:rsid w:val="000267BE"/>
    <w:rsid w:val="0003075F"/>
    <w:rsid w:val="000342BE"/>
    <w:rsid w:val="000400A3"/>
    <w:rsid w:val="00042DB0"/>
    <w:rsid w:val="00043806"/>
    <w:rsid w:val="000442D6"/>
    <w:rsid w:val="000453F3"/>
    <w:rsid w:val="00050FD2"/>
    <w:rsid w:val="00052EBA"/>
    <w:rsid w:val="00057229"/>
    <w:rsid w:val="00057FAA"/>
    <w:rsid w:val="000602CC"/>
    <w:rsid w:val="00061106"/>
    <w:rsid w:val="0006155B"/>
    <w:rsid w:val="00062538"/>
    <w:rsid w:val="000639E4"/>
    <w:rsid w:val="00063FAC"/>
    <w:rsid w:val="0006436F"/>
    <w:rsid w:val="00064778"/>
    <w:rsid w:val="00065C01"/>
    <w:rsid w:val="00066232"/>
    <w:rsid w:val="0006640B"/>
    <w:rsid w:val="00071B0C"/>
    <w:rsid w:val="00073BCC"/>
    <w:rsid w:val="00074268"/>
    <w:rsid w:val="00075491"/>
    <w:rsid w:val="000774A7"/>
    <w:rsid w:val="000779BA"/>
    <w:rsid w:val="00080D69"/>
    <w:rsid w:val="00082D1A"/>
    <w:rsid w:val="00084919"/>
    <w:rsid w:val="00086B52"/>
    <w:rsid w:val="000871B0"/>
    <w:rsid w:val="00090A0F"/>
    <w:rsid w:val="000927A0"/>
    <w:rsid w:val="0009736D"/>
    <w:rsid w:val="000A2745"/>
    <w:rsid w:val="000A2900"/>
    <w:rsid w:val="000A302B"/>
    <w:rsid w:val="000A406F"/>
    <w:rsid w:val="000A5D95"/>
    <w:rsid w:val="000B1294"/>
    <w:rsid w:val="000B143F"/>
    <w:rsid w:val="000B298A"/>
    <w:rsid w:val="000B2C88"/>
    <w:rsid w:val="000B341C"/>
    <w:rsid w:val="000B37F6"/>
    <w:rsid w:val="000B4761"/>
    <w:rsid w:val="000B58F1"/>
    <w:rsid w:val="000B67E7"/>
    <w:rsid w:val="000C0624"/>
    <w:rsid w:val="000C0859"/>
    <w:rsid w:val="000C1339"/>
    <w:rsid w:val="000C3D3D"/>
    <w:rsid w:val="000C4D90"/>
    <w:rsid w:val="000C5C49"/>
    <w:rsid w:val="000C7722"/>
    <w:rsid w:val="000C792E"/>
    <w:rsid w:val="000D5D81"/>
    <w:rsid w:val="000D74F4"/>
    <w:rsid w:val="000E039E"/>
    <w:rsid w:val="000E047D"/>
    <w:rsid w:val="000E0FCF"/>
    <w:rsid w:val="000E3ADF"/>
    <w:rsid w:val="000E458C"/>
    <w:rsid w:val="000E7F1F"/>
    <w:rsid w:val="000F24F0"/>
    <w:rsid w:val="000F2AD6"/>
    <w:rsid w:val="000F4489"/>
    <w:rsid w:val="000F5645"/>
    <w:rsid w:val="000F6F36"/>
    <w:rsid w:val="00100CF9"/>
    <w:rsid w:val="00100DD1"/>
    <w:rsid w:val="001052FB"/>
    <w:rsid w:val="00105B8F"/>
    <w:rsid w:val="001065BF"/>
    <w:rsid w:val="001067D1"/>
    <w:rsid w:val="001079DD"/>
    <w:rsid w:val="00112CF9"/>
    <w:rsid w:val="00115F68"/>
    <w:rsid w:val="001163FD"/>
    <w:rsid w:val="001228CB"/>
    <w:rsid w:val="00122D5F"/>
    <w:rsid w:val="00124E18"/>
    <w:rsid w:val="0012768F"/>
    <w:rsid w:val="0013029C"/>
    <w:rsid w:val="00131B98"/>
    <w:rsid w:val="0013236D"/>
    <w:rsid w:val="00133097"/>
    <w:rsid w:val="001359E1"/>
    <w:rsid w:val="00135A73"/>
    <w:rsid w:val="001363AB"/>
    <w:rsid w:val="00136777"/>
    <w:rsid w:val="00137E3C"/>
    <w:rsid w:val="001405C3"/>
    <w:rsid w:val="00141967"/>
    <w:rsid w:val="00145E68"/>
    <w:rsid w:val="00150B7B"/>
    <w:rsid w:val="00153385"/>
    <w:rsid w:val="00153C24"/>
    <w:rsid w:val="001575F6"/>
    <w:rsid w:val="001615D9"/>
    <w:rsid w:val="00162A8F"/>
    <w:rsid w:val="00166DE3"/>
    <w:rsid w:val="0017312E"/>
    <w:rsid w:val="001743F8"/>
    <w:rsid w:val="001745B8"/>
    <w:rsid w:val="0017470F"/>
    <w:rsid w:val="00182D8A"/>
    <w:rsid w:val="00183DC0"/>
    <w:rsid w:val="001858C7"/>
    <w:rsid w:val="001876B0"/>
    <w:rsid w:val="00191864"/>
    <w:rsid w:val="00191945"/>
    <w:rsid w:val="00192A49"/>
    <w:rsid w:val="00193B8B"/>
    <w:rsid w:val="0019452F"/>
    <w:rsid w:val="001945F0"/>
    <w:rsid w:val="00194F8E"/>
    <w:rsid w:val="00197919"/>
    <w:rsid w:val="00197BB0"/>
    <w:rsid w:val="001A058C"/>
    <w:rsid w:val="001A39B1"/>
    <w:rsid w:val="001A5E34"/>
    <w:rsid w:val="001B4171"/>
    <w:rsid w:val="001B715F"/>
    <w:rsid w:val="001C22AF"/>
    <w:rsid w:val="001C55A6"/>
    <w:rsid w:val="001C71BE"/>
    <w:rsid w:val="001C7558"/>
    <w:rsid w:val="001D1BDB"/>
    <w:rsid w:val="001D246D"/>
    <w:rsid w:val="001D34B3"/>
    <w:rsid w:val="001D34CE"/>
    <w:rsid w:val="001D35A2"/>
    <w:rsid w:val="001D66E7"/>
    <w:rsid w:val="001D6A1A"/>
    <w:rsid w:val="001D7E8E"/>
    <w:rsid w:val="001E1550"/>
    <w:rsid w:val="001E1AD9"/>
    <w:rsid w:val="001E2436"/>
    <w:rsid w:val="001E25D7"/>
    <w:rsid w:val="001E3FED"/>
    <w:rsid w:val="001E4658"/>
    <w:rsid w:val="001E4AA9"/>
    <w:rsid w:val="001E5E52"/>
    <w:rsid w:val="001E60DE"/>
    <w:rsid w:val="001E6564"/>
    <w:rsid w:val="001F2DB5"/>
    <w:rsid w:val="001F507F"/>
    <w:rsid w:val="001F6F94"/>
    <w:rsid w:val="001F7398"/>
    <w:rsid w:val="001F7FB3"/>
    <w:rsid w:val="00202145"/>
    <w:rsid w:val="00202208"/>
    <w:rsid w:val="00202883"/>
    <w:rsid w:val="002031ED"/>
    <w:rsid w:val="00204B5D"/>
    <w:rsid w:val="002057EE"/>
    <w:rsid w:val="002071DF"/>
    <w:rsid w:val="00210566"/>
    <w:rsid w:val="00215475"/>
    <w:rsid w:val="00215568"/>
    <w:rsid w:val="00221121"/>
    <w:rsid w:val="00221CC9"/>
    <w:rsid w:val="002234E0"/>
    <w:rsid w:val="002236A3"/>
    <w:rsid w:val="0022438E"/>
    <w:rsid w:val="00225395"/>
    <w:rsid w:val="00227264"/>
    <w:rsid w:val="00235799"/>
    <w:rsid w:val="0023764B"/>
    <w:rsid w:val="00240A89"/>
    <w:rsid w:val="002435E9"/>
    <w:rsid w:val="00243C58"/>
    <w:rsid w:val="00245AA2"/>
    <w:rsid w:val="00247E78"/>
    <w:rsid w:val="00247F99"/>
    <w:rsid w:val="002532DF"/>
    <w:rsid w:val="0025467C"/>
    <w:rsid w:val="002563BE"/>
    <w:rsid w:val="00256AFF"/>
    <w:rsid w:val="00260A8D"/>
    <w:rsid w:val="00262162"/>
    <w:rsid w:val="00262518"/>
    <w:rsid w:val="00264FEB"/>
    <w:rsid w:val="00265C6D"/>
    <w:rsid w:val="0026622D"/>
    <w:rsid w:val="00275FF7"/>
    <w:rsid w:val="00276467"/>
    <w:rsid w:val="00276831"/>
    <w:rsid w:val="00276C87"/>
    <w:rsid w:val="00277414"/>
    <w:rsid w:val="00277835"/>
    <w:rsid w:val="00281560"/>
    <w:rsid w:val="00284B8C"/>
    <w:rsid w:val="00284EB3"/>
    <w:rsid w:val="00290131"/>
    <w:rsid w:val="00290933"/>
    <w:rsid w:val="00290A49"/>
    <w:rsid w:val="00292DCE"/>
    <w:rsid w:val="00295DC5"/>
    <w:rsid w:val="00297870"/>
    <w:rsid w:val="002A0DDE"/>
    <w:rsid w:val="002A1425"/>
    <w:rsid w:val="002A1A29"/>
    <w:rsid w:val="002A231F"/>
    <w:rsid w:val="002A29A7"/>
    <w:rsid w:val="002A3F16"/>
    <w:rsid w:val="002A45B9"/>
    <w:rsid w:val="002A60AD"/>
    <w:rsid w:val="002B0E52"/>
    <w:rsid w:val="002B4775"/>
    <w:rsid w:val="002B4E60"/>
    <w:rsid w:val="002B6735"/>
    <w:rsid w:val="002B7887"/>
    <w:rsid w:val="002B7D41"/>
    <w:rsid w:val="002C1D74"/>
    <w:rsid w:val="002C2227"/>
    <w:rsid w:val="002C2D1F"/>
    <w:rsid w:val="002C45EB"/>
    <w:rsid w:val="002C534A"/>
    <w:rsid w:val="002D1803"/>
    <w:rsid w:val="002D2A82"/>
    <w:rsid w:val="002D4BED"/>
    <w:rsid w:val="002D6710"/>
    <w:rsid w:val="002D6F81"/>
    <w:rsid w:val="002E06A8"/>
    <w:rsid w:val="002E17BA"/>
    <w:rsid w:val="002E2FD5"/>
    <w:rsid w:val="002E3C87"/>
    <w:rsid w:val="002E45E5"/>
    <w:rsid w:val="002E7BB2"/>
    <w:rsid w:val="002F1BE2"/>
    <w:rsid w:val="002F1CD3"/>
    <w:rsid w:val="002F27B1"/>
    <w:rsid w:val="002F31E6"/>
    <w:rsid w:val="002F3715"/>
    <w:rsid w:val="002F73A8"/>
    <w:rsid w:val="00301BA9"/>
    <w:rsid w:val="003031C5"/>
    <w:rsid w:val="003047E6"/>
    <w:rsid w:val="0030564C"/>
    <w:rsid w:val="00305C1E"/>
    <w:rsid w:val="00305F91"/>
    <w:rsid w:val="00306151"/>
    <w:rsid w:val="00306D7F"/>
    <w:rsid w:val="00312AB8"/>
    <w:rsid w:val="003133DE"/>
    <w:rsid w:val="003138CA"/>
    <w:rsid w:val="0031471F"/>
    <w:rsid w:val="003163C0"/>
    <w:rsid w:val="00316447"/>
    <w:rsid w:val="003168AA"/>
    <w:rsid w:val="0032056F"/>
    <w:rsid w:val="00320620"/>
    <w:rsid w:val="00323850"/>
    <w:rsid w:val="00325DFF"/>
    <w:rsid w:val="00326358"/>
    <w:rsid w:val="00330B40"/>
    <w:rsid w:val="00330DDE"/>
    <w:rsid w:val="00331297"/>
    <w:rsid w:val="003313A8"/>
    <w:rsid w:val="00331BC4"/>
    <w:rsid w:val="00331C1A"/>
    <w:rsid w:val="003331DA"/>
    <w:rsid w:val="003335FF"/>
    <w:rsid w:val="00336012"/>
    <w:rsid w:val="003361AF"/>
    <w:rsid w:val="003363FA"/>
    <w:rsid w:val="0033721E"/>
    <w:rsid w:val="003402E2"/>
    <w:rsid w:val="00340E71"/>
    <w:rsid w:val="00344D9F"/>
    <w:rsid w:val="003464FD"/>
    <w:rsid w:val="0034738C"/>
    <w:rsid w:val="00347542"/>
    <w:rsid w:val="00350BCB"/>
    <w:rsid w:val="00351077"/>
    <w:rsid w:val="00351550"/>
    <w:rsid w:val="003519B0"/>
    <w:rsid w:val="003526E8"/>
    <w:rsid w:val="00353C1F"/>
    <w:rsid w:val="0035659C"/>
    <w:rsid w:val="00357F53"/>
    <w:rsid w:val="00362178"/>
    <w:rsid w:val="00362C81"/>
    <w:rsid w:val="0036319E"/>
    <w:rsid w:val="003640F5"/>
    <w:rsid w:val="00366366"/>
    <w:rsid w:val="003721D5"/>
    <w:rsid w:val="0037228C"/>
    <w:rsid w:val="00373DA3"/>
    <w:rsid w:val="0037549F"/>
    <w:rsid w:val="00376A18"/>
    <w:rsid w:val="00376DEA"/>
    <w:rsid w:val="00380EEC"/>
    <w:rsid w:val="00381C45"/>
    <w:rsid w:val="0038221A"/>
    <w:rsid w:val="00382770"/>
    <w:rsid w:val="003851E9"/>
    <w:rsid w:val="00386901"/>
    <w:rsid w:val="00387058"/>
    <w:rsid w:val="00392239"/>
    <w:rsid w:val="0039486A"/>
    <w:rsid w:val="00395EF9"/>
    <w:rsid w:val="003A1A87"/>
    <w:rsid w:val="003A2310"/>
    <w:rsid w:val="003A2AC1"/>
    <w:rsid w:val="003A68B3"/>
    <w:rsid w:val="003B2BF1"/>
    <w:rsid w:val="003B3746"/>
    <w:rsid w:val="003B4412"/>
    <w:rsid w:val="003C0ECF"/>
    <w:rsid w:val="003C144D"/>
    <w:rsid w:val="003C47B9"/>
    <w:rsid w:val="003C771C"/>
    <w:rsid w:val="003C7748"/>
    <w:rsid w:val="003D20BB"/>
    <w:rsid w:val="003D22D6"/>
    <w:rsid w:val="003E0E05"/>
    <w:rsid w:val="003E27C2"/>
    <w:rsid w:val="003E2950"/>
    <w:rsid w:val="003E3725"/>
    <w:rsid w:val="003F200D"/>
    <w:rsid w:val="003F2427"/>
    <w:rsid w:val="003F24E4"/>
    <w:rsid w:val="003F36B0"/>
    <w:rsid w:val="003F4AE1"/>
    <w:rsid w:val="003F5E0E"/>
    <w:rsid w:val="003F5FD4"/>
    <w:rsid w:val="003F671C"/>
    <w:rsid w:val="003F7646"/>
    <w:rsid w:val="0040116F"/>
    <w:rsid w:val="00402489"/>
    <w:rsid w:val="00403DB4"/>
    <w:rsid w:val="00405328"/>
    <w:rsid w:val="004053AC"/>
    <w:rsid w:val="00405B04"/>
    <w:rsid w:val="00406E6C"/>
    <w:rsid w:val="00412B14"/>
    <w:rsid w:val="0041326B"/>
    <w:rsid w:val="00413999"/>
    <w:rsid w:val="004146F7"/>
    <w:rsid w:val="004164BE"/>
    <w:rsid w:val="00416F46"/>
    <w:rsid w:val="004175E8"/>
    <w:rsid w:val="00417924"/>
    <w:rsid w:val="00420BC1"/>
    <w:rsid w:val="00420E2F"/>
    <w:rsid w:val="004221A8"/>
    <w:rsid w:val="004222E9"/>
    <w:rsid w:val="00423B2F"/>
    <w:rsid w:val="00425B14"/>
    <w:rsid w:val="00432A3A"/>
    <w:rsid w:val="00440367"/>
    <w:rsid w:val="00441449"/>
    <w:rsid w:val="004458CF"/>
    <w:rsid w:val="00446427"/>
    <w:rsid w:val="004474EF"/>
    <w:rsid w:val="0045206F"/>
    <w:rsid w:val="004553D6"/>
    <w:rsid w:val="00457E35"/>
    <w:rsid w:val="004602CC"/>
    <w:rsid w:val="004613B8"/>
    <w:rsid w:val="00463026"/>
    <w:rsid w:val="0046311D"/>
    <w:rsid w:val="004640FD"/>
    <w:rsid w:val="00464974"/>
    <w:rsid w:val="00465C71"/>
    <w:rsid w:val="00470175"/>
    <w:rsid w:val="00472043"/>
    <w:rsid w:val="004725A7"/>
    <w:rsid w:val="00472751"/>
    <w:rsid w:val="00473031"/>
    <w:rsid w:val="00474096"/>
    <w:rsid w:val="0047455B"/>
    <w:rsid w:val="0047494E"/>
    <w:rsid w:val="004802E2"/>
    <w:rsid w:val="0048059B"/>
    <w:rsid w:val="00481715"/>
    <w:rsid w:val="004826B6"/>
    <w:rsid w:val="0048463B"/>
    <w:rsid w:val="00485372"/>
    <w:rsid w:val="004853CA"/>
    <w:rsid w:val="00485A5E"/>
    <w:rsid w:val="0048721D"/>
    <w:rsid w:val="0049019A"/>
    <w:rsid w:val="00491C39"/>
    <w:rsid w:val="00493A45"/>
    <w:rsid w:val="00494DB5"/>
    <w:rsid w:val="00496E16"/>
    <w:rsid w:val="00497B7B"/>
    <w:rsid w:val="004A0923"/>
    <w:rsid w:val="004A1BA9"/>
    <w:rsid w:val="004A20FB"/>
    <w:rsid w:val="004A20FC"/>
    <w:rsid w:val="004A2CB6"/>
    <w:rsid w:val="004A403F"/>
    <w:rsid w:val="004A734A"/>
    <w:rsid w:val="004B084A"/>
    <w:rsid w:val="004B0BE0"/>
    <w:rsid w:val="004B1316"/>
    <w:rsid w:val="004B27E3"/>
    <w:rsid w:val="004B2FF8"/>
    <w:rsid w:val="004B36B4"/>
    <w:rsid w:val="004B6CE5"/>
    <w:rsid w:val="004B75CC"/>
    <w:rsid w:val="004C0798"/>
    <w:rsid w:val="004C3522"/>
    <w:rsid w:val="004C645A"/>
    <w:rsid w:val="004C6A2F"/>
    <w:rsid w:val="004C7601"/>
    <w:rsid w:val="004D03B7"/>
    <w:rsid w:val="004D14E6"/>
    <w:rsid w:val="004D16BB"/>
    <w:rsid w:val="004D3E83"/>
    <w:rsid w:val="004D53F7"/>
    <w:rsid w:val="004D5F93"/>
    <w:rsid w:val="004D6C06"/>
    <w:rsid w:val="004D6CD9"/>
    <w:rsid w:val="004E5BEF"/>
    <w:rsid w:val="004E64E6"/>
    <w:rsid w:val="004E7007"/>
    <w:rsid w:val="004F017F"/>
    <w:rsid w:val="004F0D17"/>
    <w:rsid w:val="004F169C"/>
    <w:rsid w:val="004F172A"/>
    <w:rsid w:val="004F2F60"/>
    <w:rsid w:val="004F3966"/>
    <w:rsid w:val="004F645D"/>
    <w:rsid w:val="004F7A7E"/>
    <w:rsid w:val="005034C9"/>
    <w:rsid w:val="0050405D"/>
    <w:rsid w:val="005052E1"/>
    <w:rsid w:val="00516F0E"/>
    <w:rsid w:val="005245E5"/>
    <w:rsid w:val="00524756"/>
    <w:rsid w:val="00526412"/>
    <w:rsid w:val="00527549"/>
    <w:rsid w:val="0053173B"/>
    <w:rsid w:val="005317E1"/>
    <w:rsid w:val="00534891"/>
    <w:rsid w:val="00535BEE"/>
    <w:rsid w:val="005365D5"/>
    <w:rsid w:val="00536CF2"/>
    <w:rsid w:val="005417E8"/>
    <w:rsid w:val="005454FE"/>
    <w:rsid w:val="0054576E"/>
    <w:rsid w:val="0054699C"/>
    <w:rsid w:val="005470E3"/>
    <w:rsid w:val="005508B3"/>
    <w:rsid w:val="0055217E"/>
    <w:rsid w:val="00555136"/>
    <w:rsid w:val="00555715"/>
    <w:rsid w:val="00556640"/>
    <w:rsid w:val="005569DA"/>
    <w:rsid w:val="00562528"/>
    <w:rsid w:val="005663F0"/>
    <w:rsid w:val="00570517"/>
    <w:rsid w:val="0057208F"/>
    <w:rsid w:val="005732DD"/>
    <w:rsid w:val="00573324"/>
    <w:rsid w:val="005743F1"/>
    <w:rsid w:val="00574906"/>
    <w:rsid w:val="00577CB9"/>
    <w:rsid w:val="00580D13"/>
    <w:rsid w:val="005810C5"/>
    <w:rsid w:val="00581F4D"/>
    <w:rsid w:val="005820CD"/>
    <w:rsid w:val="0058342A"/>
    <w:rsid w:val="005842A3"/>
    <w:rsid w:val="00586566"/>
    <w:rsid w:val="00586FCC"/>
    <w:rsid w:val="0059122F"/>
    <w:rsid w:val="0059243E"/>
    <w:rsid w:val="00593883"/>
    <w:rsid w:val="00593885"/>
    <w:rsid w:val="0059638F"/>
    <w:rsid w:val="005A0307"/>
    <w:rsid w:val="005A0EC4"/>
    <w:rsid w:val="005A1428"/>
    <w:rsid w:val="005A2AFA"/>
    <w:rsid w:val="005A3EC0"/>
    <w:rsid w:val="005A3FF4"/>
    <w:rsid w:val="005A71DE"/>
    <w:rsid w:val="005B2CE2"/>
    <w:rsid w:val="005B2FA1"/>
    <w:rsid w:val="005B43FA"/>
    <w:rsid w:val="005B5841"/>
    <w:rsid w:val="005B6F72"/>
    <w:rsid w:val="005C0134"/>
    <w:rsid w:val="005C14B4"/>
    <w:rsid w:val="005C1735"/>
    <w:rsid w:val="005C1E2A"/>
    <w:rsid w:val="005C2CB5"/>
    <w:rsid w:val="005C3DB7"/>
    <w:rsid w:val="005C7C41"/>
    <w:rsid w:val="005C7CDD"/>
    <w:rsid w:val="005D098C"/>
    <w:rsid w:val="005D0CB3"/>
    <w:rsid w:val="005D75A3"/>
    <w:rsid w:val="005E1CB2"/>
    <w:rsid w:val="005E27EA"/>
    <w:rsid w:val="005E3C8E"/>
    <w:rsid w:val="005E4840"/>
    <w:rsid w:val="005E547F"/>
    <w:rsid w:val="005E6844"/>
    <w:rsid w:val="005F099D"/>
    <w:rsid w:val="005F7A83"/>
    <w:rsid w:val="005F7BAC"/>
    <w:rsid w:val="00600217"/>
    <w:rsid w:val="006009D2"/>
    <w:rsid w:val="00601B9B"/>
    <w:rsid w:val="006020B3"/>
    <w:rsid w:val="00604694"/>
    <w:rsid w:val="00610477"/>
    <w:rsid w:val="006133F4"/>
    <w:rsid w:val="00613616"/>
    <w:rsid w:val="00613F07"/>
    <w:rsid w:val="00614720"/>
    <w:rsid w:val="00615394"/>
    <w:rsid w:val="00617623"/>
    <w:rsid w:val="006176B7"/>
    <w:rsid w:val="00621AD3"/>
    <w:rsid w:val="00622BA1"/>
    <w:rsid w:val="00623339"/>
    <w:rsid w:val="00624E83"/>
    <w:rsid w:val="00627EFF"/>
    <w:rsid w:val="00630F49"/>
    <w:rsid w:val="0063112F"/>
    <w:rsid w:val="00631725"/>
    <w:rsid w:val="006324EA"/>
    <w:rsid w:val="00632EB8"/>
    <w:rsid w:val="00633DAE"/>
    <w:rsid w:val="00633F26"/>
    <w:rsid w:val="0063462C"/>
    <w:rsid w:val="00635797"/>
    <w:rsid w:val="00640515"/>
    <w:rsid w:val="00641AE2"/>
    <w:rsid w:val="00642C3B"/>
    <w:rsid w:val="006433FC"/>
    <w:rsid w:val="00643CCE"/>
    <w:rsid w:val="00645D5A"/>
    <w:rsid w:val="0064747C"/>
    <w:rsid w:val="00650864"/>
    <w:rsid w:val="00650E54"/>
    <w:rsid w:val="00653056"/>
    <w:rsid w:val="006544F0"/>
    <w:rsid w:val="006548F6"/>
    <w:rsid w:val="00655877"/>
    <w:rsid w:val="0065651D"/>
    <w:rsid w:val="00661607"/>
    <w:rsid w:val="006637CE"/>
    <w:rsid w:val="006707C6"/>
    <w:rsid w:val="00670F34"/>
    <w:rsid w:val="00670F7B"/>
    <w:rsid w:val="006723E3"/>
    <w:rsid w:val="006741BE"/>
    <w:rsid w:val="00676A1A"/>
    <w:rsid w:val="00676C9F"/>
    <w:rsid w:val="00680441"/>
    <w:rsid w:val="00680B11"/>
    <w:rsid w:val="00680B93"/>
    <w:rsid w:val="006818C1"/>
    <w:rsid w:val="00682361"/>
    <w:rsid w:val="0068266F"/>
    <w:rsid w:val="006837C8"/>
    <w:rsid w:val="00683F61"/>
    <w:rsid w:val="00685E41"/>
    <w:rsid w:val="00685E8A"/>
    <w:rsid w:val="006868B6"/>
    <w:rsid w:val="00686A9E"/>
    <w:rsid w:val="00692DB9"/>
    <w:rsid w:val="00693371"/>
    <w:rsid w:val="006A3BC8"/>
    <w:rsid w:val="006A3D45"/>
    <w:rsid w:val="006A4A13"/>
    <w:rsid w:val="006A6E74"/>
    <w:rsid w:val="006B07EC"/>
    <w:rsid w:val="006B1F13"/>
    <w:rsid w:val="006B3487"/>
    <w:rsid w:val="006B3EDB"/>
    <w:rsid w:val="006B5E76"/>
    <w:rsid w:val="006B7AF2"/>
    <w:rsid w:val="006C0AC3"/>
    <w:rsid w:val="006C4BEB"/>
    <w:rsid w:val="006C505F"/>
    <w:rsid w:val="006C54A9"/>
    <w:rsid w:val="006D3E9F"/>
    <w:rsid w:val="006D59C5"/>
    <w:rsid w:val="006D6F3B"/>
    <w:rsid w:val="006E2916"/>
    <w:rsid w:val="006E5385"/>
    <w:rsid w:val="006E7929"/>
    <w:rsid w:val="006F0567"/>
    <w:rsid w:val="006F08FC"/>
    <w:rsid w:val="006F3725"/>
    <w:rsid w:val="006F3730"/>
    <w:rsid w:val="006F6B5D"/>
    <w:rsid w:val="007015A7"/>
    <w:rsid w:val="00706614"/>
    <w:rsid w:val="00706C58"/>
    <w:rsid w:val="007074A1"/>
    <w:rsid w:val="00713B8E"/>
    <w:rsid w:val="0071461E"/>
    <w:rsid w:val="00715EF2"/>
    <w:rsid w:val="007164D4"/>
    <w:rsid w:val="0071742E"/>
    <w:rsid w:val="00717BBC"/>
    <w:rsid w:val="00723DB4"/>
    <w:rsid w:val="00724A66"/>
    <w:rsid w:val="00724E73"/>
    <w:rsid w:val="00725619"/>
    <w:rsid w:val="00727D6F"/>
    <w:rsid w:val="00733A49"/>
    <w:rsid w:val="0073441D"/>
    <w:rsid w:val="007348AD"/>
    <w:rsid w:val="00736A7E"/>
    <w:rsid w:val="00737EDD"/>
    <w:rsid w:val="00741F0C"/>
    <w:rsid w:val="007430D3"/>
    <w:rsid w:val="0074319E"/>
    <w:rsid w:val="00743761"/>
    <w:rsid w:val="00745771"/>
    <w:rsid w:val="007461B5"/>
    <w:rsid w:val="00746A1C"/>
    <w:rsid w:val="00751D2F"/>
    <w:rsid w:val="00753426"/>
    <w:rsid w:val="0075598E"/>
    <w:rsid w:val="00757BFA"/>
    <w:rsid w:val="00757C89"/>
    <w:rsid w:val="00760F15"/>
    <w:rsid w:val="0076182C"/>
    <w:rsid w:val="007662FF"/>
    <w:rsid w:val="007664D4"/>
    <w:rsid w:val="007707AF"/>
    <w:rsid w:val="0077096A"/>
    <w:rsid w:val="00775C5F"/>
    <w:rsid w:val="00776CB7"/>
    <w:rsid w:val="00777518"/>
    <w:rsid w:val="00781FCB"/>
    <w:rsid w:val="00784C07"/>
    <w:rsid w:val="00784FEB"/>
    <w:rsid w:val="0078530C"/>
    <w:rsid w:val="00790FE7"/>
    <w:rsid w:val="007921E9"/>
    <w:rsid w:val="0079268D"/>
    <w:rsid w:val="00794359"/>
    <w:rsid w:val="00794628"/>
    <w:rsid w:val="00796E70"/>
    <w:rsid w:val="007975B6"/>
    <w:rsid w:val="007A0877"/>
    <w:rsid w:val="007A0EB4"/>
    <w:rsid w:val="007A4A24"/>
    <w:rsid w:val="007A5C10"/>
    <w:rsid w:val="007B113A"/>
    <w:rsid w:val="007B1696"/>
    <w:rsid w:val="007B4F4B"/>
    <w:rsid w:val="007B5E26"/>
    <w:rsid w:val="007C0259"/>
    <w:rsid w:val="007C3BF1"/>
    <w:rsid w:val="007C3F67"/>
    <w:rsid w:val="007C78BE"/>
    <w:rsid w:val="007D0520"/>
    <w:rsid w:val="007D079E"/>
    <w:rsid w:val="007D29AF"/>
    <w:rsid w:val="007D3DF2"/>
    <w:rsid w:val="007D4EB1"/>
    <w:rsid w:val="007D71A8"/>
    <w:rsid w:val="007E0EEF"/>
    <w:rsid w:val="007E2506"/>
    <w:rsid w:val="007F06EB"/>
    <w:rsid w:val="007F213F"/>
    <w:rsid w:val="0080108F"/>
    <w:rsid w:val="0080217F"/>
    <w:rsid w:val="008021DF"/>
    <w:rsid w:val="00802CC3"/>
    <w:rsid w:val="0080338A"/>
    <w:rsid w:val="0080540F"/>
    <w:rsid w:val="00805D3C"/>
    <w:rsid w:val="00807B14"/>
    <w:rsid w:val="00812A07"/>
    <w:rsid w:val="00812B5D"/>
    <w:rsid w:val="00812D45"/>
    <w:rsid w:val="00813DEE"/>
    <w:rsid w:val="008176E1"/>
    <w:rsid w:val="0081771A"/>
    <w:rsid w:val="00817BCB"/>
    <w:rsid w:val="00817C21"/>
    <w:rsid w:val="0082302C"/>
    <w:rsid w:val="00824195"/>
    <w:rsid w:val="00826A44"/>
    <w:rsid w:val="00826BAB"/>
    <w:rsid w:val="008272EC"/>
    <w:rsid w:val="00830A8E"/>
    <w:rsid w:val="00832444"/>
    <w:rsid w:val="008344D5"/>
    <w:rsid w:val="008350A2"/>
    <w:rsid w:val="00836D49"/>
    <w:rsid w:val="00837A60"/>
    <w:rsid w:val="00843705"/>
    <w:rsid w:val="0085108D"/>
    <w:rsid w:val="00853C74"/>
    <w:rsid w:val="00854169"/>
    <w:rsid w:val="008543DD"/>
    <w:rsid w:val="008547B6"/>
    <w:rsid w:val="00856755"/>
    <w:rsid w:val="00857696"/>
    <w:rsid w:val="00861016"/>
    <w:rsid w:val="008626FE"/>
    <w:rsid w:val="00863217"/>
    <w:rsid w:val="0086395F"/>
    <w:rsid w:val="00863B1F"/>
    <w:rsid w:val="00864F43"/>
    <w:rsid w:val="008651A5"/>
    <w:rsid w:val="00867787"/>
    <w:rsid w:val="00867DBA"/>
    <w:rsid w:val="0087050B"/>
    <w:rsid w:val="008710D6"/>
    <w:rsid w:val="00875AC3"/>
    <w:rsid w:val="008762CC"/>
    <w:rsid w:val="0088005B"/>
    <w:rsid w:val="00882149"/>
    <w:rsid w:val="00883FFE"/>
    <w:rsid w:val="008852B2"/>
    <w:rsid w:val="0088571A"/>
    <w:rsid w:val="008863BD"/>
    <w:rsid w:val="00887630"/>
    <w:rsid w:val="00891105"/>
    <w:rsid w:val="00893A16"/>
    <w:rsid w:val="008941C3"/>
    <w:rsid w:val="008967B0"/>
    <w:rsid w:val="008A2F04"/>
    <w:rsid w:val="008A3F18"/>
    <w:rsid w:val="008A4630"/>
    <w:rsid w:val="008A4B8D"/>
    <w:rsid w:val="008B139A"/>
    <w:rsid w:val="008B3A44"/>
    <w:rsid w:val="008B4AF3"/>
    <w:rsid w:val="008B6581"/>
    <w:rsid w:val="008B7763"/>
    <w:rsid w:val="008C12D5"/>
    <w:rsid w:val="008C18AB"/>
    <w:rsid w:val="008C30E9"/>
    <w:rsid w:val="008C73AD"/>
    <w:rsid w:val="008D0433"/>
    <w:rsid w:val="008D1005"/>
    <w:rsid w:val="008D1A6B"/>
    <w:rsid w:val="008D54CC"/>
    <w:rsid w:val="008D6482"/>
    <w:rsid w:val="008D702F"/>
    <w:rsid w:val="008D7050"/>
    <w:rsid w:val="008E030A"/>
    <w:rsid w:val="008E459C"/>
    <w:rsid w:val="008F0901"/>
    <w:rsid w:val="008F0C16"/>
    <w:rsid w:val="008F264B"/>
    <w:rsid w:val="008F2BCD"/>
    <w:rsid w:val="008F2D12"/>
    <w:rsid w:val="008F3380"/>
    <w:rsid w:val="008F5332"/>
    <w:rsid w:val="008F5ED1"/>
    <w:rsid w:val="008F5EFF"/>
    <w:rsid w:val="008F658D"/>
    <w:rsid w:val="008F71D5"/>
    <w:rsid w:val="008F7714"/>
    <w:rsid w:val="008F7B63"/>
    <w:rsid w:val="00902A04"/>
    <w:rsid w:val="0090390E"/>
    <w:rsid w:val="009040DD"/>
    <w:rsid w:val="009042DE"/>
    <w:rsid w:val="00906617"/>
    <w:rsid w:val="009161CA"/>
    <w:rsid w:val="009170BB"/>
    <w:rsid w:val="00920AB4"/>
    <w:rsid w:val="00923448"/>
    <w:rsid w:val="0092731F"/>
    <w:rsid w:val="00930F03"/>
    <w:rsid w:val="009310DB"/>
    <w:rsid w:val="0093625D"/>
    <w:rsid w:val="00937CB1"/>
    <w:rsid w:val="00940B52"/>
    <w:rsid w:val="00941DA2"/>
    <w:rsid w:val="00942946"/>
    <w:rsid w:val="00945334"/>
    <w:rsid w:val="009501C4"/>
    <w:rsid w:val="00950F6C"/>
    <w:rsid w:val="009528A7"/>
    <w:rsid w:val="00952B14"/>
    <w:rsid w:val="00952F07"/>
    <w:rsid w:val="00952F30"/>
    <w:rsid w:val="009566A7"/>
    <w:rsid w:val="00956F82"/>
    <w:rsid w:val="00960E36"/>
    <w:rsid w:val="00964B0C"/>
    <w:rsid w:val="00965E4C"/>
    <w:rsid w:val="00972B33"/>
    <w:rsid w:val="00982703"/>
    <w:rsid w:val="00990224"/>
    <w:rsid w:val="009916D1"/>
    <w:rsid w:val="0099511F"/>
    <w:rsid w:val="009A1C63"/>
    <w:rsid w:val="009A21C6"/>
    <w:rsid w:val="009A312A"/>
    <w:rsid w:val="009A3CFC"/>
    <w:rsid w:val="009A538A"/>
    <w:rsid w:val="009A58C1"/>
    <w:rsid w:val="009B1C20"/>
    <w:rsid w:val="009B6D6B"/>
    <w:rsid w:val="009C064E"/>
    <w:rsid w:val="009C22B2"/>
    <w:rsid w:val="009C3C1C"/>
    <w:rsid w:val="009C5AC0"/>
    <w:rsid w:val="009C5F48"/>
    <w:rsid w:val="009D0560"/>
    <w:rsid w:val="009D3587"/>
    <w:rsid w:val="009D3BF3"/>
    <w:rsid w:val="009D432B"/>
    <w:rsid w:val="009D5BD6"/>
    <w:rsid w:val="009D7DA6"/>
    <w:rsid w:val="009E0494"/>
    <w:rsid w:val="009E1D61"/>
    <w:rsid w:val="009E2858"/>
    <w:rsid w:val="009E308A"/>
    <w:rsid w:val="009E493B"/>
    <w:rsid w:val="009E50D6"/>
    <w:rsid w:val="009F13C9"/>
    <w:rsid w:val="009F2FFC"/>
    <w:rsid w:val="009F41AD"/>
    <w:rsid w:val="009F5BDB"/>
    <w:rsid w:val="009F6871"/>
    <w:rsid w:val="009F6A52"/>
    <w:rsid w:val="00A04683"/>
    <w:rsid w:val="00A055D7"/>
    <w:rsid w:val="00A05FD3"/>
    <w:rsid w:val="00A060B7"/>
    <w:rsid w:val="00A061C1"/>
    <w:rsid w:val="00A10080"/>
    <w:rsid w:val="00A1395D"/>
    <w:rsid w:val="00A13FF6"/>
    <w:rsid w:val="00A1665C"/>
    <w:rsid w:val="00A212B4"/>
    <w:rsid w:val="00A225F9"/>
    <w:rsid w:val="00A22E5B"/>
    <w:rsid w:val="00A2347C"/>
    <w:rsid w:val="00A249CC"/>
    <w:rsid w:val="00A24FF6"/>
    <w:rsid w:val="00A25AB8"/>
    <w:rsid w:val="00A2745D"/>
    <w:rsid w:val="00A3000C"/>
    <w:rsid w:val="00A314D1"/>
    <w:rsid w:val="00A32427"/>
    <w:rsid w:val="00A345BD"/>
    <w:rsid w:val="00A34F87"/>
    <w:rsid w:val="00A41927"/>
    <w:rsid w:val="00A41B1B"/>
    <w:rsid w:val="00A423D9"/>
    <w:rsid w:val="00A4262E"/>
    <w:rsid w:val="00A44426"/>
    <w:rsid w:val="00A44996"/>
    <w:rsid w:val="00A463CF"/>
    <w:rsid w:val="00A47FBF"/>
    <w:rsid w:val="00A5109C"/>
    <w:rsid w:val="00A522FC"/>
    <w:rsid w:val="00A54E44"/>
    <w:rsid w:val="00A56FC2"/>
    <w:rsid w:val="00A57274"/>
    <w:rsid w:val="00A57314"/>
    <w:rsid w:val="00A57CD7"/>
    <w:rsid w:val="00A57E94"/>
    <w:rsid w:val="00A61667"/>
    <w:rsid w:val="00A61E81"/>
    <w:rsid w:val="00A62340"/>
    <w:rsid w:val="00A62BB8"/>
    <w:rsid w:val="00A63F5E"/>
    <w:rsid w:val="00A644A4"/>
    <w:rsid w:val="00A6617E"/>
    <w:rsid w:val="00A67815"/>
    <w:rsid w:val="00A71F54"/>
    <w:rsid w:val="00A801F4"/>
    <w:rsid w:val="00A815AF"/>
    <w:rsid w:val="00A81E7E"/>
    <w:rsid w:val="00A83AD0"/>
    <w:rsid w:val="00A84158"/>
    <w:rsid w:val="00A84F80"/>
    <w:rsid w:val="00A878EB"/>
    <w:rsid w:val="00A87E61"/>
    <w:rsid w:val="00A9672D"/>
    <w:rsid w:val="00A9696A"/>
    <w:rsid w:val="00A97C14"/>
    <w:rsid w:val="00AA04D1"/>
    <w:rsid w:val="00AA1FCA"/>
    <w:rsid w:val="00AA269D"/>
    <w:rsid w:val="00AA2CFF"/>
    <w:rsid w:val="00AA31E5"/>
    <w:rsid w:val="00AA37F5"/>
    <w:rsid w:val="00AA41F0"/>
    <w:rsid w:val="00AA59F2"/>
    <w:rsid w:val="00AA654D"/>
    <w:rsid w:val="00AA6EE6"/>
    <w:rsid w:val="00AA7FC6"/>
    <w:rsid w:val="00AB1E22"/>
    <w:rsid w:val="00AB35FC"/>
    <w:rsid w:val="00AC14B9"/>
    <w:rsid w:val="00AC3C22"/>
    <w:rsid w:val="00AC3FAF"/>
    <w:rsid w:val="00AC466B"/>
    <w:rsid w:val="00AD29D6"/>
    <w:rsid w:val="00AD330B"/>
    <w:rsid w:val="00AD5035"/>
    <w:rsid w:val="00AD572D"/>
    <w:rsid w:val="00AD5FD4"/>
    <w:rsid w:val="00AE0D72"/>
    <w:rsid w:val="00AE16E6"/>
    <w:rsid w:val="00AE2573"/>
    <w:rsid w:val="00AE31C9"/>
    <w:rsid w:val="00AE597B"/>
    <w:rsid w:val="00AE5F29"/>
    <w:rsid w:val="00AE657F"/>
    <w:rsid w:val="00AE7ED3"/>
    <w:rsid w:val="00AF17C5"/>
    <w:rsid w:val="00AF5A68"/>
    <w:rsid w:val="00B00925"/>
    <w:rsid w:val="00B01E33"/>
    <w:rsid w:val="00B03E79"/>
    <w:rsid w:val="00B04125"/>
    <w:rsid w:val="00B051CC"/>
    <w:rsid w:val="00B05527"/>
    <w:rsid w:val="00B06CB5"/>
    <w:rsid w:val="00B11501"/>
    <w:rsid w:val="00B131C5"/>
    <w:rsid w:val="00B149B2"/>
    <w:rsid w:val="00B1573A"/>
    <w:rsid w:val="00B22B32"/>
    <w:rsid w:val="00B23390"/>
    <w:rsid w:val="00B25133"/>
    <w:rsid w:val="00B27024"/>
    <w:rsid w:val="00B30482"/>
    <w:rsid w:val="00B31599"/>
    <w:rsid w:val="00B32CCF"/>
    <w:rsid w:val="00B35869"/>
    <w:rsid w:val="00B379C9"/>
    <w:rsid w:val="00B37EF9"/>
    <w:rsid w:val="00B42F34"/>
    <w:rsid w:val="00B4433F"/>
    <w:rsid w:val="00B45248"/>
    <w:rsid w:val="00B51F63"/>
    <w:rsid w:val="00B52384"/>
    <w:rsid w:val="00B53BFC"/>
    <w:rsid w:val="00B54612"/>
    <w:rsid w:val="00B54B54"/>
    <w:rsid w:val="00B56440"/>
    <w:rsid w:val="00B60541"/>
    <w:rsid w:val="00B64403"/>
    <w:rsid w:val="00B66579"/>
    <w:rsid w:val="00B6733A"/>
    <w:rsid w:val="00B67FAF"/>
    <w:rsid w:val="00B731E8"/>
    <w:rsid w:val="00B736B4"/>
    <w:rsid w:val="00B76B78"/>
    <w:rsid w:val="00B76D8B"/>
    <w:rsid w:val="00B805D1"/>
    <w:rsid w:val="00B8142B"/>
    <w:rsid w:val="00B817A7"/>
    <w:rsid w:val="00B8263E"/>
    <w:rsid w:val="00B836E2"/>
    <w:rsid w:val="00B83EE2"/>
    <w:rsid w:val="00B92181"/>
    <w:rsid w:val="00B92757"/>
    <w:rsid w:val="00B96762"/>
    <w:rsid w:val="00B9718A"/>
    <w:rsid w:val="00BA42BB"/>
    <w:rsid w:val="00BA588D"/>
    <w:rsid w:val="00BA67AE"/>
    <w:rsid w:val="00BA6C99"/>
    <w:rsid w:val="00BA6F12"/>
    <w:rsid w:val="00BA73F8"/>
    <w:rsid w:val="00BB00D5"/>
    <w:rsid w:val="00BB108E"/>
    <w:rsid w:val="00BB6BDC"/>
    <w:rsid w:val="00BC1611"/>
    <w:rsid w:val="00BC37EF"/>
    <w:rsid w:val="00BC3EB1"/>
    <w:rsid w:val="00BC450C"/>
    <w:rsid w:val="00BD6EC7"/>
    <w:rsid w:val="00BD7C6C"/>
    <w:rsid w:val="00BE0DED"/>
    <w:rsid w:val="00BE2288"/>
    <w:rsid w:val="00BE3329"/>
    <w:rsid w:val="00BE3A50"/>
    <w:rsid w:val="00BE3EDB"/>
    <w:rsid w:val="00BE7590"/>
    <w:rsid w:val="00BF46DD"/>
    <w:rsid w:val="00BF61E7"/>
    <w:rsid w:val="00BF64D1"/>
    <w:rsid w:val="00BF7C59"/>
    <w:rsid w:val="00C005FB"/>
    <w:rsid w:val="00C01019"/>
    <w:rsid w:val="00C013EE"/>
    <w:rsid w:val="00C021A7"/>
    <w:rsid w:val="00C04ADA"/>
    <w:rsid w:val="00C05F06"/>
    <w:rsid w:val="00C07AAA"/>
    <w:rsid w:val="00C10B66"/>
    <w:rsid w:val="00C1113D"/>
    <w:rsid w:val="00C115E4"/>
    <w:rsid w:val="00C12002"/>
    <w:rsid w:val="00C12B48"/>
    <w:rsid w:val="00C131BF"/>
    <w:rsid w:val="00C13E36"/>
    <w:rsid w:val="00C1618C"/>
    <w:rsid w:val="00C16E09"/>
    <w:rsid w:val="00C227F2"/>
    <w:rsid w:val="00C25C4B"/>
    <w:rsid w:val="00C31D23"/>
    <w:rsid w:val="00C322C6"/>
    <w:rsid w:val="00C33BF4"/>
    <w:rsid w:val="00C350DC"/>
    <w:rsid w:val="00C362D1"/>
    <w:rsid w:val="00C373A0"/>
    <w:rsid w:val="00C42C4A"/>
    <w:rsid w:val="00C42DAB"/>
    <w:rsid w:val="00C444BA"/>
    <w:rsid w:val="00C453C4"/>
    <w:rsid w:val="00C50DB0"/>
    <w:rsid w:val="00C51473"/>
    <w:rsid w:val="00C53ABC"/>
    <w:rsid w:val="00C54442"/>
    <w:rsid w:val="00C54463"/>
    <w:rsid w:val="00C56C14"/>
    <w:rsid w:val="00C65B69"/>
    <w:rsid w:val="00C66994"/>
    <w:rsid w:val="00C67959"/>
    <w:rsid w:val="00C71BE5"/>
    <w:rsid w:val="00C72A2C"/>
    <w:rsid w:val="00C75E41"/>
    <w:rsid w:val="00C75F7B"/>
    <w:rsid w:val="00C80A5B"/>
    <w:rsid w:val="00C8309D"/>
    <w:rsid w:val="00C86AF1"/>
    <w:rsid w:val="00C90545"/>
    <w:rsid w:val="00C9069F"/>
    <w:rsid w:val="00C91310"/>
    <w:rsid w:val="00C93773"/>
    <w:rsid w:val="00C94D0C"/>
    <w:rsid w:val="00C958F1"/>
    <w:rsid w:val="00C96F37"/>
    <w:rsid w:val="00CA189A"/>
    <w:rsid w:val="00CA26BC"/>
    <w:rsid w:val="00CB1971"/>
    <w:rsid w:val="00CB28E0"/>
    <w:rsid w:val="00CB6253"/>
    <w:rsid w:val="00CB7221"/>
    <w:rsid w:val="00CC0E7E"/>
    <w:rsid w:val="00CC16C1"/>
    <w:rsid w:val="00CC1884"/>
    <w:rsid w:val="00CC1BD8"/>
    <w:rsid w:val="00CC218C"/>
    <w:rsid w:val="00CC2423"/>
    <w:rsid w:val="00CC4308"/>
    <w:rsid w:val="00CC5BAF"/>
    <w:rsid w:val="00CD0FE0"/>
    <w:rsid w:val="00CD447C"/>
    <w:rsid w:val="00CD698E"/>
    <w:rsid w:val="00CE14D9"/>
    <w:rsid w:val="00CE16A6"/>
    <w:rsid w:val="00CE29DE"/>
    <w:rsid w:val="00CE2E2C"/>
    <w:rsid w:val="00CE2E94"/>
    <w:rsid w:val="00CE4774"/>
    <w:rsid w:val="00CF1481"/>
    <w:rsid w:val="00CF18DC"/>
    <w:rsid w:val="00CF747A"/>
    <w:rsid w:val="00D015DA"/>
    <w:rsid w:val="00D01BF2"/>
    <w:rsid w:val="00D05878"/>
    <w:rsid w:val="00D063F0"/>
    <w:rsid w:val="00D0732B"/>
    <w:rsid w:val="00D1271D"/>
    <w:rsid w:val="00D12B51"/>
    <w:rsid w:val="00D15EC2"/>
    <w:rsid w:val="00D16261"/>
    <w:rsid w:val="00D17498"/>
    <w:rsid w:val="00D21FBF"/>
    <w:rsid w:val="00D244D5"/>
    <w:rsid w:val="00D25A74"/>
    <w:rsid w:val="00D2604F"/>
    <w:rsid w:val="00D34895"/>
    <w:rsid w:val="00D350B0"/>
    <w:rsid w:val="00D35A7D"/>
    <w:rsid w:val="00D3638A"/>
    <w:rsid w:val="00D37A6B"/>
    <w:rsid w:val="00D37ECD"/>
    <w:rsid w:val="00D41282"/>
    <w:rsid w:val="00D41375"/>
    <w:rsid w:val="00D421DC"/>
    <w:rsid w:val="00D42CF1"/>
    <w:rsid w:val="00D44FB0"/>
    <w:rsid w:val="00D45220"/>
    <w:rsid w:val="00D463B7"/>
    <w:rsid w:val="00D5095B"/>
    <w:rsid w:val="00D509E7"/>
    <w:rsid w:val="00D50BBE"/>
    <w:rsid w:val="00D51F1D"/>
    <w:rsid w:val="00D545F8"/>
    <w:rsid w:val="00D6050F"/>
    <w:rsid w:val="00D6062F"/>
    <w:rsid w:val="00D62BC0"/>
    <w:rsid w:val="00D643FF"/>
    <w:rsid w:val="00D70200"/>
    <w:rsid w:val="00D708C3"/>
    <w:rsid w:val="00D71267"/>
    <w:rsid w:val="00D720EC"/>
    <w:rsid w:val="00D736AA"/>
    <w:rsid w:val="00D753AE"/>
    <w:rsid w:val="00D7583F"/>
    <w:rsid w:val="00D76338"/>
    <w:rsid w:val="00D76984"/>
    <w:rsid w:val="00D7714A"/>
    <w:rsid w:val="00D80F68"/>
    <w:rsid w:val="00D8160F"/>
    <w:rsid w:val="00D85E63"/>
    <w:rsid w:val="00D86ABC"/>
    <w:rsid w:val="00D90301"/>
    <w:rsid w:val="00D90E65"/>
    <w:rsid w:val="00D923D1"/>
    <w:rsid w:val="00D9293E"/>
    <w:rsid w:val="00DA0047"/>
    <w:rsid w:val="00DA0AA1"/>
    <w:rsid w:val="00DA42AD"/>
    <w:rsid w:val="00DA459F"/>
    <w:rsid w:val="00DA5A03"/>
    <w:rsid w:val="00DA6208"/>
    <w:rsid w:val="00DA7B43"/>
    <w:rsid w:val="00DB24EB"/>
    <w:rsid w:val="00DB3C68"/>
    <w:rsid w:val="00DB534D"/>
    <w:rsid w:val="00DB5517"/>
    <w:rsid w:val="00DB63E3"/>
    <w:rsid w:val="00DB75D2"/>
    <w:rsid w:val="00DC1EC8"/>
    <w:rsid w:val="00DC2023"/>
    <w:rsid w:val="00DC2B30"/>
    <w:rsid w:val="00DC4227"/>
    <w:rsid w:val="00DC43EF"/>
    <w:rsid w:val="00DC78C3"/>
    <w:rsid w:val="00DC7915"/>
    <w:rsid w:val="00DC7DFE"/>
    <w:rsid w:val="00DD12D9"/>
    <w:rsid w:val="00DD274E"/>
    <w:rsid w:val="00DD5273"/>
    <w:rsid w:val="00DE0586"/>
    <w:rsid w:val="00DE334E"/>
    <w:rsid w:val="00DE4171"/>
    <w:rsid w:val="00DF0CC5"/>
    <w:rsid w:val="00DF1571"/>
    <w:rsid w:val="00DF416B"/>
    <w:rsid w:val="00DF552E"/>
    <w:rsid w:val="00DF71BE"/>
    <w:rsid w:val="00E00F83"/>
    <w:rsid w:val="00E04EFF"/>
    <w:rsid w:val="00E06BB1"/>
    <w:rsid w:val="00E10644"/>
    <w:rsid w:val="00E1151B"/>
    <w:rsid w:val="00E12023"/>
    <w:rsid w:val="00E140D6"/>
    <w:rsid w:val="00E15E0E"/>
    <w:rsid w:val="00E20C8D"/>
    <w:rsid w:val="00E20EBD"/>
    <w:rsid w:val="00E215DD"/>
    <w:rsid w:val="00E22994"/>
    <w:rsid w:val="00E258C9"/>
    <w:rsid w:val="00E2641F"/>
    <w:rsid w:val="00E2782A"/>
    <w:rsid w:val="00E307A1"/>
    <w:rsid w:val="00E30E2B"/>
    <w:rsid w:val="00E325AA"/>
    <w:rsid w:val="00E361E4"/>
    <w:rsid w:val="00E40AF6"/>
    <w:rsid w:val="00E427D5"/>
    <w:rsid w:val="00E45247"/>
    <w:rsid w:val="00E564B8"/>
    <w:rsid w:val="00E57B23"/>
    <w:rsid w:val="00E63BD4"/>
    <w:rsid w:val="00E64CFB"/>
    <w:rsid w:val="00E65D9A"/>
    <w:rsid w:val="00E666E6"/>
    <w:rsid w:val="00E71851"/>
    <w:rsid w:val="00E71EBB"/>
    <w:rsid w:val="00E73844"/>
    <w:rsid w:val="00E7571B"/>
    <w:rsid w:val="00E76096"/>
    <w:rsid w:val="00E8151F"/>
    <w:rsid w:val="00E8225E"/>
    <w:rsid w:val="00E8587C"/>
    <w:rsid w:val="00E85BB4"/>
    <w:rsid w:val="00E867CE"/>
    <w:rsid w:val="00E9081E"/>
    <w:rsid w:val="00E90E38"/>
    <w:rsid w:val="00E916F7"/>
    <w:rsid w:val="00E928AD"/>
    <w:rsid w:val="00E97DA6"/>
    <w:rsid w:val="00EA2B2C"/>
    <w:rsid w:val="00EA393B"/>
    <w:rsid w:val="00EA4D9B"/>
    <w:rsid w:val="00EA5089"/>
    <w:rsid w:val="00EA7702"/>
    <w:rsid w:val="00EA79A9"/>
    <w:rsid w:val="00EB0707"/>
    <w:rsid w:val="00EB1FDD"/>
    <w:rsid w:val="00EB20DA"/>
    <w:rsid w:val="00EB44D2"/>
    <w:rsid w:val="00EB4900"/>
    <w:rsid w:val="00EB710E"/>
    <w:rsid w:val="00EB7639"/>
    <w:rsid w:val="00EC026B"/>
    <w:rsid w:val="00EC2A74"/>
    <w:rsid w:val="00EC2E79"/>
    <w:rsid w:val="00EC4981"/>
    <w:rsid w:val="00EC5A31"/>
    <w:rsid w:val="00ED1469"/>
    <w:rsid w:val="00ED2A7E"/>
    <w:rsid w:val="00ED6992"/>
    <w:rsid w:val="00ED7247"/>
    <w:rsid w:val="00ED7477"/>
    <w:rsid w:val="00ED7AF8"/>
    <w:rsid w:val="00EE116C"/>
    <w:rsid w:val="00EE28BA"/>
    <w:rsid w:val="00EE549D"/>
    <w:rsid w:val="00EE692D"/>
    <w:rsid w:val="00EF189E"/>
    <w:rsid w:val="00EF2887"/>
    <w:rsid w:val="00EF3733"/>
    <w:rsid w:val="00EF3AA1"/>
    <w:rsid w:val="00EF44C6"/>
    <w:rsid w:val="00EF6D54"/>
    <w:rsid w:val="00EF6F38"/>
    <w:rsid w:val="00F00826"/>
    <w:rsid w:val="00F163B8"/>
    <w:rsid w:val="00F1649E"/>
    <w:rsid w:val="00F165D0"/>
    <w:rsid w:val="00F21EE6"/>
    <w:rsid w:val="00F26134"/>
    <w:rsid w:val="00F30892"/>
    <w:rsid w:val="00F30F94"/>
    <w:rsid w:val="00F31660"/>
    <w:rsid w:val="00F318D3"/>
    <w:rsid w:val="00F329B1"/>
    <w:rsid w:val="00F34B55"/>
    <w:rsid w:val="00F37960"/>
    <w:rsid w:val="00F42581"/>
    <w:rsid w:val="00F44F52"/>
    <w:rsid w:val="00F45AB8"/>
    <w:rsid w:val="00F5011B"/>
    <w:rsid w:val="00F5043F"/>
    <w:rsid w:val="00F545DB"/>
    <w:rsid w:val="00F5546F"/>
    <w:rsid w:val="00F574F1"/>
    <w:rsid w:val="00F577CE"/>
    <w:rsid w:val="00F579FF"/>
    <w:rsid w:val="00F60EB4"/>
    <w:rsid w:val="00F628C3"/>
    <w:rsid w:val="00F6348B"/>
    <w:rsid w:val="00F63EFD"/>
    <w:rsid w:val="00F6407E"/>
    <w:rsid w:val="00F64329"/>
    <w:rsid w:val="00F64E42"/>
    <w:rsid w:val="00F65811"/>
    <w:rsid w:val="00F668B3"/>
    <w:rsid w:val="00F6709F"/>
    <w:rsid w:val="00F70138"/>
    <w:rsid w:val="00F75AE4"/>
    <w:rsid w:val="00F77339"/>
    <w:rsid w:val="00F778CA"/>
    <w:rsid w:val="00F82D39"/>
    <w:rsid w:val="00F8380A"/>
    <w:rsid w:val="00F83C2E"/>
    <w:rsid w:val="00F841E2"/>
    <w:rsid w:val="00F844FE"/>
    <w:rsid w:val="00F84978"/>
    <w:rsid w:val="00F8549F"/>
    <w:rsid w:val="00F85FFE"/>
    <w:rsid w:val="00F90AA4"/>
    <w:rsid w:val="00F90C0E"/>
    <w:rsid w:val="00F92963"/>
    <w:rsid w:val="00F93B4E"/>
    <w:rsid w:val="00F943D3"/>
    <w:rsid w:val="00F94420"/>
    <w:rsid w:val="00F9454B"/>
    <w:rsid w:val="00F94B45"/>
    <w:rsid w:val="00F96F94"/>
    <w:rsid w:val="00F97CC3"/>
    <w:rsid w:val="00FA0FD7"/>
    <w:rsid w:val="00FA43F4"/>
    <w:rsid w:val="00FA4F2C"/>
    <w:rsid w:val="00FA7E2B"/>
    <w:rsid w:val="00FA7F02"/>
    <w:rsid w:val="00FB2196"/>
    <w:rsid w:val="00FB321A"/>
    <w:rsid w:val="00FB7704"/>
    <w:rsid w:val="00FC0676"/>
    <w:rsid w:val="00FC0FEC"/>
    <w:rsid w:val="00FC34C2"/>
    <w:rsid w:val="00FC3BBD"/>
    <w:rsid w:val="00FC3D19"/>
    <w:rsid w:val="00FC4312"/>
    <w:rsid w:val="00FC5A64"/>
    <w:rsid w:val="00FD0FF5"/>
    <w:rsid w:val="00FD1B09"/>
    <w:rsid w:val="00FD2ED2"/>
    <w:rsid w:val="00FD36C4"/>
    <w:rsid w:val="00FD462B"/>
    <w:rsid w:val="00FD46DD"/>
    <w:rsid w:val="00FE264D"/>
    <w:rsid w:val="00FE4037"/>
    <w:rsid w:val="00FE500F"/>
    <w:rsid w:val="00FE5E69"/>
    <w:rsid w:val="00FE6F4C"/>
    <w:rsid w:val="00FF1570"/>
    <w:rsid w:val="00FF3385"/>
    <w:rsid w:val="00FF63B0"/>
    <w:rsid w:val="013E61E2"/>
    <w:rsid w:val="018E678C"/>
    <w:rsid w:val="019404F8"/>
    <w:rsid w:val="01A06E9D"/>
    <w:rsid w:val="01C7390C"/>
    <w:rsid w:val="01E925F2"/>
    <w:rsid w:val="01EC0334"/>
    <w:rsid w:val="02001A68"/>
    <w:rsid w:val="021B4E03"/>
    <w:rsid w:val="023301EF"/>
    <w:rsid w:val="024617F2"/>
    <w:rsid w:val="025D4D8E"/>
    <w:rsid w:val="026E2AF7"/>
    <w:rsid w:val="0295277A"/>
    <w:rsid w:val="02985DC6"/>
    <w:rsid w:val="02CE17E8"/>
    <w:rsid w:val="02ED5663"/>
    <w:rsid w:val="030C633E"/>
    <w:rsid w:val="03393105"/>
    <w:rsid w:val="03830824"/>
    <w:rsid w:val="038D3451"/>
    <w:rsid w:val="03BC6EC9"/>
    <w:rsid w:val="03DB41BC"/>
    <w:rsid w:val="03DC0B34"/>
    <w:rsid w:val="03E272F9"/>
    <w:rsid w:val="03FB03BA"/>
    <w:rsid w:val="041D47D5"/>
    <w:rsid w:val="04506958"/>
    <w:rsid w:val="045126D0"/>
    <w:rsid w:val="046514CF"/>
    <w:rsid w:val="0482288A"/>
    <w:rsid w:val="04A62194"/>
    <w:rsid w:val="04A66578"/>
    <w:rsid w:val="04B52C5F"/>
    <w:rsid w:val="04BD1B14"/>
    <w:rsid w:val="053A25C9"/>
    <w:rsid w:val="05465FAD"/>
    <w:rsid w:val="05704DD8"/>
    <w:rsid w:val="057228FE"/>
    <w:rsid w:val="057C377D"/>
    <w:rsid w:val="05883ED0"/>
    <w:rsid w:val="05A056BD"/>
    <w:rsid w:val="05BE78F1"/>
    <w:rsid w:val="060A2B37"/>
    <w:rsid w:val="060C68AF"/>
    <w:rsid w:val="060F7AB7"/>
    <w:rsid w:val="06400C4E"/>
    <w:rsid w:val="064047AA"/>
    <w:rsid w:val="064F2C3F"/>
    <w:rsid w:val="06620BC5"/>
    <w:rsid w:val="06732DD2"/>
    <w:rsid w:val="06896151"/>
    <w:rsid w:val="069A035E"/>
    <w:rsid w:val="069C40D7"/>
    <w:rsid w:val="069F7723"/>
    <w:rsid w:val="06A63D42"/>
    <w:rsid w:val="06A905A2"/>
    <w:rsid w:val="06DD5540"/>
    <w:rsid w:val="06E8731C"/>
    <w:rsid w:val="06FB7E6A"/>
    <w:rsid w:val="071F0F54"/>
    <w:rsid w:val="073065CD"/>
    <w:rsid w:val="074E2FB6"/>
    <w:rsid w:val="07612C2A"/>
    <w:rsid w:val="076444C8"/>
    <w:rsid w:val="07943000"/>
    <w:rsid w:val="079923C4"/>
    <w:rsid w:val="07E07FF3"/>
    <w:rsid w:val="07ED2710"/>
    <w:rsid w:val="081D2FF5"/>
    <w:rsid w:val="084C5688"/>
    <w:rsid w:val="087B41C0"/>
    <w:rsid w:val="0882554E"/>
    <w:rsid w:val="08872B64"/>
    <w:rsid w:val="08C01BD2"/>
    <w:rsid w:val="08C238F9"/>
    <w:rsid w:val="08D12032"/>
    <w:rsid w:val="08D35DAA"/>
    <w:rsid w:val="08DB07BA"/>
    <w:rsid w:val="08E104C7"/>
    <w:rsid w:val="08F301FA"/>
    <w:rsid w:val="09045F63"/>
    <w:rsid w:val="09061CDB"/>
    <w:rsid w:val="09075A53"/>
    <w:rsid w:val="092C7268"/>
    <w:rsid w:val="09436A8B"/>
    <w:rsid w:val="09570789"/>
    <w:rsid w:val="0963712E"/>
    <w:rsid w:val="096609CC"/>
    <w:rsid w:val="096864F2"/>
    <w:rsid w:val="09BE41B3"/>
    <w:rsid w:val="09D6415F"/>
    <w:rsid w:val="09F90DD0"/>
    <w:rsid w:val="0A2C711B"/>
    <w:rsid w:val="0A402FCB"/>
    <w:rsid w:val="0A40746F"/>
    <w:rsid w:val="0A5331A6"/>
    <w:rsid w:val="0A711E95"/>
    <w:rsid w:val="0A71587A"/>
    <w:rsid w:val="0A7B2255"/>
    <w:rsid w:val="0A8C4462"/>
    <w:rsid w:val="0A8F7AAE"/>
    <w:rsid w:val="0AA85DA1"/>
    <w:rsid w:val="0AB67731"/>
    <w:rsid w:val="0ABE2142"/>
    <w:rsid w:val="0AC534D0"/>
    <w:rsid w:val="0AC77248"/>
    <w:rsid w:val="0ADF05C8"/>
    <w:rsid w:val="0AE93662"/>
    <w:rsid w:val="0B26547C"/>
    <w:rsid w:val="0B4B1C27"/>
    <w:rsid w:val="0B55623A"/>
    <w:rsid w:val="0B6158EF"/>
    <w:rsid w:val="0B61769D"/>
    <w:rsid w:val="0B6A12F1"/>
    <w:rsid w:val="0B73117E"/>
    <w:rsid w:val="0B770C6E"/>
    <w:rsid w:val="0B8D6007"/>
    <w:rsid w:val="0BA852CC"/>
    <w:rsid w:val="0BD0037E"/>
    <w:rsid w:val="0BE2161F"/>
    <w:rsid w:val="0BE67BA2"/>
    <w:rsid w:val="0BEB51B8"/>
    <w:rsid w:val="0BF828BB"/>
    <w:rsid w:val="0BFF2A12"/>
    <w:rsid w:val="0C234952"/>
    <w:rsid w:val="0C321039"/>
    <w:rsid w:val="0C3A1731"/>
    <w:rsid w:val="0C4C6687"/>
    <w:rsid w:val="0C7451AE"/>
    <w:rsid w:val="0C8C699B"/>
    <w:rsid w:val="0CA710DF"/>
    <w:rsid w:val="0CAA5073"/>
    <w:rsid w:val="0CFF64A8"/>
    <w:rsid w:val="0D307327"/>
    <w:rsid w:val="0D3861DB"/>
    <w:rsid w:val="0D8256A8"/>
    <w:rsid w:val="0D957AD2"/>
    <w:rsid w:val="0DA27AF9"/>
    <w:rsid w:val="0DAE46EF"/>
    <w:rsid w:val="0DC108C7"/>
    <w:rsid w:val="0DE40111"/>
    <w:rsid w:val="0DF86616"/>
    <w:rsid w:val="0DFF6AAD"/>
    <w:rsid w:val="0E06106C"/>
    <w:rsid w:val="0E062218"/>
    <w:rsid w:val="0E15476E"/>
    <w:rsid w:val="0E2624D8"/>
    <w:rsid w:val="0E356BBF"/>
    <w:rsid w:val="0E415563"/>
    <w:rsid w:val="0E51590D"/>
    <w:rsid w:val="0E601E8E"/>
    <w:rsid w:val="0E792F4F"/>
    <w:rsid w:val="0EAA2E08"/>
    <w:rsid w:val="0EB12410"/>
    <w:rsid w:val="0EBD108E"/>
    <w:rsid w:val="0ECC307F"/>
    <w:rsid w:val="0ED00772"/>
    <w:rsid w:val="0F0E0DE5"/>
    <w:rsid w:val="0F3375A2"/>
    <w:rsid w:val="0F503CB0"/>
    <w:rsid w:val="0F621C35"/>
    <w:rsid w:val="0F6A2898"/>
    <w:rsid w:val="0F7F00F1"/>
    <w:rsid w:val="0FCC70AF"/>
    <w:rsid w:val="0FDE750E"/>
    <w:rsid w:val="0FF7412C"/>
    <w:rsid w:val="10134CDE"/>
    <w:rsid w:val="102D2243"/>
    <w:rsid w:val="10316104"/>
    <w:rsid w:val="10514103"/>
    <w:rsid w:val="106038E2"/>
    <w:rsid w:val="10806817"/>
    <w:rsid w:val="10AB4F16"/>
    <w:rsid w:val="10B65D95"/>
    <w:rsid w:val="10CD30DE"/>
    <w:rsid w:val="10D35A15"/>
    <w:rsid w:val="10D80401"/>
    <w:rsid w:val="10FB40F0"/>
    <w:rsid w:val="10FD4002"/>
    <w:rsid w:val="11124F95"/>
    <w:rsid w:val="112E6273"/>
    <w:rsid w:val="11407D54"/>
    <w:rsid w:val="11457119"/>
    <w:rsid w:val="114F7F97"/>
    <w:rsid w:val="11513D10"/>
    <w:rsid w:val="116457F1"/>
    <w:rsid w:val="1170774B"/>
    <w:rsid w:val="117A14B8"/>
    <w:rsid w:val="117B2B3A"/>
    <w:rsid w:val="11893DD7"/>
    <w:rsid w:val="11D64215"/>
    <w:rsid w:val="11DD1A47"/>
    <w:rsid w:val="11E80CB0"/>
    <w:rsid w:val="120C7C36"/>
    <w:rsid w:val="12154D3D"/>
    <w:rsid w:val="12192A7F"/>
    <w:rsid w:val="121A05A5"/>
    <w:rsid w:val="121F5BBC"/>
    <w:rsid w:val="123478B9"/>
    <w:rsid w:val="12372F05"/>
    <w:rsid w:val="12641821"/>
    <w:rsid w:val="12695089"/>
    <w:rsid w:val="1272233D"/>
    <w:rsid w:val="12851EC3"/>
    <w:rsid w:val="128D3982"/>
    <w:rsid w:val="129739A4"/>
    <w:rsid w:val="12BB3B36"/>
    <w:rsid w:val="12BB58E4"/>
    <w:rsid w:val="12CC7CCB"/>
    <w:rsid w:val="12E36BE9"/>
    <w:rsid w:val="12EA441C"/>
    <w:rsid w:val="12F901BB"/>
    <w:rsid w:val="13031039"/>
    <w:rsid w:val="13441D7E"/>
    <w:rsid w:val="13477178"/>
    <w:rsid w:val="1362032D"/>
    <w:rsid w:val="13637D2A"/>
    <w:rsid w:val="13835F7A"/>
    <w:rsid w:val="138E124B"/>
    <w:rsid w:val="13D12EE6"/>
    <w:rsid w:val="13DA7FEC"/>
    <w:rsid w:val="13DD5D2E"/>
    <w:rsid w:val="13DF5603"/>
    <w:rsid w:val="140B63F8"/>
    <w:rsid w:val="14151024"/>
    <w:rsid w:val="14180B15"/>
    <w:rsid w:val="14373691"/>
    <w:rsid w:val="148A7C64"/>
    <w:rsid w:val="148F527B"/>
    <w:rsid w:val="14902DA1"/>
    <w:rsid w:val="14975EDD"/>
    <w:rsid w:val="14BA1BCC"/>
    <w:rsid w:val="14D507B4"/>
    <w:rsid w:val="14E32ED1"/>
    <w:rsid w:val="14FE7D0A"/>
    <w:rsid w:val="15064E11"/>
    <w:rsid w:val="15227E9D"/>
    <w:rsid w:val="154F0566"/>
    <w:rsid w:val="15511C83"/>
    <w:rsid w:val="15806971"/>
    <w:rsid w:val="15836462"/>
    <w:rsid w:val="15915022"/>
    <w:rsid w:val="15997A33"/>
    <w:rsid w:val="15B4140A"/>
    <w:rsid w:val="15C70A44"/>
    <w:rsid w:val="15CE3B81"/>
    <w:rsid w:val="160E6268"/>
    <w:rsid w:val="161672D6"/>
    <w:rsid w:val="162714E3"/>
    <w:rsid w:val="16526560"/>
    <w:rsid w:val="16783AEC"/>
    <w:rsid w:val="1699418F"/>
    <w:rsid w:val="169F376F"/>
    <w:rsid w:val="16DA6555"/>
    <w:rsid w:val="16F47617"/>
    <w:rsid w:val="16F77107"/>
    <w:rsid w:val="16F94C2D"/>
    <w:rsid w:val="172D2B29"/>
    <w:rsid w:val="17365E81"/>
    <w:rsid w:val="173C2D6C"/>
    <w:rsid w:val="17680005"/>
    <w:rsid w:val="17872239"/>
    <w:rsid w:val="17982698"/>
    <w:rsid w:val="17A728DB"/>
    <w:rsid w:val="17AC1CA0"/>
    <w:rsid w:val="17AC6144"/>
    <w:rsid w:val="17AF353E"/>
    <w:rsid w:val="17CC40F0"/>
    <w:rsid w:val="17DD00AB"/>
    <w:rsid w:val="17E01949"/>
    <w:rsid w:val="17EF3962"/>
    <w:rsid w:val="18095344"/>
    <w:rsid w:val="184243B2"/>
    <w:rsid w:val="18477C1A"/>
    <w:rsid w:val="18622CA6"/>
    <w:rsid w:val="187C78C4"/>
    <w:rsid w:val="18876269"/>
    <w:rsid w:val="18A60DE5"/>
    <w:rsid w:val="19053D5D"/>
    <w:rsid w:val="191C673A"/>
    <w:rsid w:val="193463F1"/>
    <w:rsid w:val="194B4E56"/>
    <w:rsid w:val="19540F7F"/>
    <w:rsid w:val="1968609A"/>
    <w:rsid w:val="196A0064"/>
    <w:rsid w:val="197528A7"/>
    <w:rsid w:val="198253AE"/>
    <w:rsid w:val="198B7827"/>
    <w:rsid w:val="199D433D"/>
    <w:rsid w:val="19BC1F42"/>
    <w:rsid w:val="19E971DB"/>
    <w:rsid w:val="19F2200E"/>
    <w:rsid w:val="19F618F8"/>
    <w:rsid w:val="1A0F29BA"/>
    <w:rsid w:val="1A2E2E40"/>
    <w:rsid w:val="1A332204"/>
    <w:rsid w:val="1A3E6DF0"/>
    <w:rsid w:val="1A514D80"/>
    <w:rsid w:val="1A6A7BF0"/>
    <w:rsid w:val="1A89451A"/>
    <w:rsid w:val="1A8E5D37"/>
    <w:rsid w:val="1A9D1D74"/>
    <w:rsid w:val="1ABE33CE"/>
    <w:rsid w:val="1AC92B69"/>
    <w:rsid w:val="1AD24DDD"/>
    <w:rsid w:val="1ADA6B24"/>
    <w:rsid w:val="1B1E2EB4"/>
    <w:rsid w:val="1B46065D"/>
    <w:rsid w:val="1B4D6CFF"/>
    <w:rsid w:val="1B522B5E"/>
    <w:rsid w:val="1B642891"/>
    <w:rsid w:val="1B6D5BEA"/>
    <w:rsid w:val="1B6D7998"/>
    <w:rsid w:val="1B724FAE"/>
    <w:rsid w:val="1B745F98"/>
    <w:rsid w:val="1B8151F1"/>
    <w:rsid w:val="1BCA4DEA"/>
    <w:rsid w:val="1BE539D2"/>
    <w:rsid w:val="1BE7774A"/>
    <w:rsid w:val="1BEC2FB3"/>
    <w:rsid w:val="1BEE3D21"/>
    <w:rsid w:val="1BF34C08"/>
    <w:rsid w:val="1C00080C"/>
    <w:rsid w:val="1C0C4C14"/>
    <w:rsid w:val="1C116790"/>
    <w:rsid w:val="1C21514B"/>
    <w:rsid w:val="1C3D736A"/>
    <w:rsid w:val="1C5B3C94"/>
    <w:rsid w:val="1C9B0535"/>
    <w:rsid w:val="1C9F6277"/>
    <w:rsid w:val="1CAC4DF2"/>
    <w:rsid w:val="1CDD6D9F"/>
    <w:rsid w:val="1CFA16FF"/>
    <w:rsid w:val="1D0600A4"/>
    <w:rsid w:val="1D5030CD"/>
    <w:rsid w:val="1D507571"/>
    <w:rsid w:val="1D6B7F07"/>
    <w:rsid w:val="1D790876"/>
    <w:rsid w:val="1D835251"/>
    <w:rsid w:val="1D876B61"/>
    <w:rsid w:val="1DBF0FAD"/>
    <w:rsid w:val="1DC136B3"/>
    <w:rsid w:val="1DE06B47"/>
    <w:rsid w:val="1DEC54EC"/>
    <w:rsid w:val="1DF17DEE"/>
    <w:rsid w:val="1DF95513"/>
    <w:rsid w:val="1E200CF1"/>
    <w:rsid w:val="1E205195"/>
    <w:rsid w:val="1E3E386E"/>
    <w:rsid w:val="1E7D7EF2"/>
    <w:rsid w:val="1E827BFE"/>
    <w:rsid w:val="1E935967"/>
    <w:rsid w:val="1EB1403F"/>
    <w:rsid w:val="1ECA19FE"/>
    <w:rsid w:val="1ED32208"/>
    <w:rsid w:val="1EE12B77"/>
    <w:rsid w:val="1EE2244B"/>
    <w:rsid w:val="1F234F3D"/>
    <w:rsid w:val="1F5844BB"/>
    <w:rsid w:val="1F882FF2"/>
    <w:rsid w:val="1FAA740D"/>
    <w:rsid w:val="1FAD4807"/>
    <w:rsid w:val="1FD224BF"/>
    <w:rsid w:val="1FE741BD"/>
    <w:rsid w:val="1FFC12EA"/>
    <w:rsid w:val="20012DA5"/>
    <w:rsid w:val="2011123A"/>
    <w:rsid w:val="2012712B"/>
    <w:rsid w:val="201C761A"/>
    <w:rsid w:val="20322F5E"/>
    <w:rsid w:val="2039253E"/>
    <w:rsid w:val="205071A9"/>
    <w:rsid w:val="20684BD2"/>
    <w:rsid w:val="206C6470"/>
    <w:rsid w:val="2079293B"/>
    <w:rsid w:val="20A43E5C"/>
    <w:rsid w:val="20B566E4"/>
    <w:rsid w:val="20D14525"/>
    <w:rsid w:val="20D44015"/>
    <w:rsid w:val="20F052F3"/>
    <w:rsid w:val="20FF5536"/>
    <w:rsid w:val="21132D8F"/>
    <w:rsid w:val="215A451A"/>
    <w:rsid w:val="21617F9F"/>
    <w:rsid w:val="219519F6"/>
    <w:rsid w:val="21A1039B"/>
    <w:rsid w:val="21D00C81"/>
    <w:rsid w:val="21DA1AFF"/>
    <w:rsid w:val="22121299"/>
    <w:rsid w:val="22200467"/>
    <w:rsid w:val="2228286B"/>
    <w:rsid w:val="224156DA"/>
    <w:rsid w:val="22486A69"/>
    <w:rsid w:val="22513B6F"/>
    <w:rsid w:val="225B679C"/>
    <w:rsid w:val="22721D38"/>
    <w:rsid w:val="22851A6B"/>
    <w:rsid w:val="22B20386"/>
    <w:rsid w:val="22B61C24"/>
    <w:rsid w:val="230C2F59"/>
    <w:rsid w:val="234436D4"/>
    <w:rsid w:val="23566F63"/>
    <w:rsid w:val="23607DE2"/>
    <w:rsid w:val="236E24FF"/>
    <w:rsid w:val="237D2C64"/>
    <w:rsid w:val="23810484"/>
    <w:rsid w:val="23897339"/>
    <w:rsid w:val="239161EE"/>
    <w:rsid w:val="23F23130"/>
    <w:rsid w:val="24125580"/>
    <w:rsid w:val="24155071"/>
    <w:rsid w:val="24443260"/>
    <w:rsid w:val="2452597D"/>
    <w:rsid w:val="245B1047"/>
    <w:rsid w:val="24741D97"/>
    <w:rsid w:val="24857B00"/>
    <w:rsid w:val="24AA7567"/>
    <w:rsid w:val="24B403E6"/>
    <w:rsid w:val="24CA3C33"/>
    <w:rsid w:val="24CD76F9"/>
    <w:rsid w:val="24E1599F"/>
    <w:rsid w:val="250F00EB"/>
    <w:rsid w:val="25311A36"/>
    <w:rsid w:val="256B13EC"/>
    <w:rsid w:val="25A95A70"/>
    <w:rsid w:val="25AE2F3C"/>
    <w:rsid w:val="25DA305A"/>
    <w:rsid w:val="25DE1BBE"/>
    <w:rsid w:val="26084E8D"/>
    <w:rsid w:val="260F621B"/>
    <w:rsid w:val="261F5D33"/>
    <w:rsid w:val="26275AD3"/>
    <w:rsid w:val="2634181E"/>
    <w:rsid w:val="26437C73"/>
    <w:rsid w:val="26595D2B"/>
    <w:rsid w:val="2670658E"/>
    <w:rsid w:val="268A7650"/>
    <w:rsid w:val="26AD333E"/>
    <w:rsid w:val="26E72CF4"/>
    <w:rsid w:val="27174C5C"/>
    <w:rsid w:val="271B0BF0"/>
    <w:rsid w:val="271B474C"/>
    <w:rsid w:val="275A1718"/>
    <w:rsid w:val="27791635"/>
    <w:rsid w:val="27A72484"/>
    <w:rsid w:val="27B30E28"/>
    <w:rsid w:val="27BA5D13"/>
    <w:rsid w:val="27D25752"/>
    <w:rsid w:val="27D8263D"/>
    <w:rsid w:val="28180C8B"/>
    <w:rsid w:val="281E2746"/>
    <w:rsid w:val="283006CB"/>
    <w:rsid w:val="284E0B51"/>
    <w:rsid w:val="2874680A"/>
    <w:rsid w:val="288A1B89"/>
    <w:rsid w:val="28C055AB"/>
    <w:rsid w:val="28D252DE"/>
    <w:rsid w:val="28EC45F2"/>
    <w:rsid w:val="28EF5E90"/>
    <w:rsid w:val="290018C6"/>
    <w:rsid w:val="294C46BC"/>
    <w:rsid w:val="29622B06"/>
    <w:rsid w:val="29684848"/>
    <w:rsid w:val="29804D3A"/>
    <w:rsid w:val="29A22F02"/>
    <w:rsid w:val="29A9603F"/>
    <w:rsid w:val="29CE019B"/>
    <w:rsid w:val="29D46E34"/>
    <w:rsid w:val="29F86FC6"/>
    <w:rsid w:val="29FA4AED"/>
    <w:rsid w:val="2A104310"/>
    <w:rsid w:val="2A377AEF"/>
    <w:rsid w:val="2A3D2C2B"/>
    <w:rsid w:val="2A5E151F"/>
    <w:rsid w:val="2AA84549"/>
    <w:rsid w:val="2AF05EF0"/>
    <w:rsid w:val="2AF92FF6"/>
    <w:rsid w:val="2B1A4D1A"/>
    <w:rsid w:val="2B3D7387"/>
    <w:rsid w:val="2B51698E"/>
    <w:rsid w:val="2B5E554F"/>
    <w:rsid w:val="2B62535F"/>
    <w:rsid w:val="2B65243A"/>
    <w:rsid w:val="2B6E5792"/>
    <w:rsid w:val="2B7B7889"/>
    <w:rsid w:val="2BA23EB7"/>
    <w:rsid w:val="2BA2543C"/>
    <w:rsid w:val="2BAE3DE1"/>
    <w:rsid w:val="2BBF5FEE"/>
    <w:rsid w:val="2BD15D21"/>
    <w:rsid w:val="2BDD0222"/>
    <w:rsid w:val="2BE05F64"/>
    <w:rsid w:val="2C0C4FAB"/>
    <w:rsid w:val="2C1A76C8"/>
    <w:rsid w:val="2C7A3CC3"/>
    <w:rsid w:val="2C7D1A05"/>
    <w:rsid w:val="2C8132A3"/>
    <w:rsid w:val="2CB66200"/>
    <w:rsid w:val="2CDE24A4"/>
    <w:rsid w:val="2D2F71A3"/>
    <w:rsid w:val="2D3E2F42"/>
    <w:rsid w:val="2D7C1CBC"/>
    <w:rsid w:val="2D7E3C87"/>
    <w:rsid w:val="2D807E05"/>
    <w:rsid w:val="2D825525"/>
    <w:rsid w:val="2D850B71"/>
    <w:rsid w:val="2D8C1F00"/>
    <w:rsid w:val="2DA15A5C"/>
    <w:rsid w:val="2DBE397F"/>
    <w:rsid w:val="2DCA2A28"/>
    <w:rsid w:val="2E023929"/>
    <w:rsid w:val="2E1B14D5"/>
    <w:rsid w:val="2E1D6FFC"/>
    <w:rsid w:val="2E3A7BAD"/>
    <w:rsid w:val="2E5549E7"/>
    <w:rsid w:val="2E693FEF"/>
    <w:rsid w:val="2EA25753"/>
    <w:rsid w:val="2EA865C9"/>
    <w:rsid w:val="2EFE35E8"/>
    <w:rsid w:val="2F41747E"/>
    <w:rsid w:val="2F5C7FF7"/>
    <w:rsid w:val="2F662C24"/>
    <w:rsid w:val="2F841904"/>
    <w:rsid w:val="2F8530AA"/>
    <w:rsid w:val="2FA13E0E"/>
    <w:rsid w:val="2FBD0A96"/>
    <w:rsid w:val="2FF65D56"/>
    <w:rsid w:val="3045283A"/>
    <w:rsid w:val="304938F5"/>
    <w:rsid w:val="304A51AA"/>
    <w:rsid w:val="304E16EE"/>
    <w:rsid w:val="307153DD"/>
    <w:rsid w:val="308406EA"/>
    <w:rsid w:val="308B2942"/>
    <w:rsid w:val="30907F59"/>
    <w:rsid w:val="30A47560"/>
    <w:rsid w:val="30AA08EF"/>
    <w:rsid w:val="30D477CB"/>
    <w:rsid w:val="30E20088"/>
    <w:rsid w:val="30EF0CD6"/>
    <w:rsid w:val="31223E6E"/>
    <w:rsid w:val="314A184D"/>
    <w:rsid w:val="31603DCF"/>
    <w:rsid w:val="318C0F78"/>
    <w:rsid w:val="31A3211D"/>
    <w:rsid w:val="321807A7"/>
    <w:rsid w:val="324E00CB"/>
    <w:rsid w:val="32574170"/>
    <w:rsid w:val="325A081E"/>
    <w:rsid w:val="32951856"/>
    <w:rsid w:val="32AB107A"/>
    <w:rsid w:val="32AC094E"/>
    <w:rsid w:val="32AC7431"/>
    <w:rsid w:val="32BE3907"/>
    <w:rsid w:val="32C2655D"/>
    <w:rsid w:val="32C97752"/>
    <w:rsid w:val="32D00AE0"/>
    <w:rsid w:val="32E75E2A"/>
    <w:rsid w:val="32F6606D"/>
    <w:rsid w:val="32F9279E"/>
    <w:rsid w:val="32FA790B"/>
    <w:rsid w:val="331C5AD4"/>
    <w:rsid w:val="335A2AA0"/>
    <w:rsid w:val="33664FA1"/>
    <w:rsid w:val="33680D19"/>
    <w:rsid w:val="33AF4B9A"/>
    <w:rsid w:val="33B877B8"/>
    <w:rsid w:val="33D04431"/>
    <w:rsid w:val="33EA7F71"/>
    <w:rsid w:val="342509B8"/>
    <w:rsid w:val="343706EB"/>
    <w:rsid w:val="344277BC"/>
    <w:rsid w:val="346534AA"/>
    <w:rsid w:val="347A44DD"/>
    <w:rsid w:val="34AC2E87"/>
    <w:rsid w:val="34BB756E"/>
    <w:rsid w:val="34C87D91"/>
    <w:rsid w:val="34E60EED"/>
    <w:rsid w:val="34E73EBF"/>
    <w:rsid w:val="34F82570"/>
    <w:rsid w:val="34FA62E8"/>
    <w:rsid w:val="34FF56AD"/>
    <w:rsid w:val="35150A2C"/>
    <w:rsid w:val="35167E07"/>
    <w:rsid w:val="35496928"/>
    <w:rsid w:val="354E3F3E"/>
    <w:rsid w:val="35533053"/>
    <w:rsid w:val="35661288"/>
    <w:rsid w:val="3569521C"/>
    <w:rsid w:val="357A11D7"/>
    <w:rsid w:val="357E0CC8"/>
    <w:rsid w:val="359F020B"/>
    <w:rsid w:val="35AF373E"/>
    <w:rsid w:val="35C40857"/>
    <w:rsid w:val="35C6441D"/>
    <w:rsid w:val="35D703D8"/>
    <w:rsid w:val="35EB5C31"/>
    <w:rsid w:val="35FF348B"/>
    <w:rsid w:val="360B2EED"/>
    <w:rsid w:val="36146F36"/>
    <w:rsid w:val="361B6516"/>
    <w:rsid w:val="361D1573"/>
    <w:rsid w:val="36363350"/>
    <w:rsid w:val="36401AD9"/>
    <w:rsid w:val="364D069A"/>
    <w:rsid w:val="36603F29"/>
    <w:rsid w:val="36624AD5"/>
    <w:rsid w:val="36716136"/>
    <w:rsid w:val="369E0EF6"/>
    <w:rsid w:val="36A31C1E"/>
    <w:rsid w:val="36BE50F4"/>
    <w:rsid w:val="36FB1EA4"/>
    <w:rsid w:val="36FD5C1C"/>
    <w:rsid w:val="37046188"/>
    <w:rsid w:val="37052D23"/>
    <w:rsid w:val="371B60A2"/>
    <w:rsid w:val="375F2433"/>
    <w:rsid w:val="37674645"/>
    <w:rsid w:val="37737C8C"/>
    <w:rsid w:val="37887BDC"/>
    <w:rsid w:val="37B07132"/>
    <w:rsid w:val="37B7226F"/>
    <w:rsid w:val="37BA7339"/>
    <w:rsid w:val="37D44BCF"/>
    <w:rsid w:val="37D7646D"/>
    <w:rsid w:val="37F52D97"/>
    <w:rsid w:val="38306581"/>
    <w:rsid w:val="38392C84"/>
    <w:rsid w:val="385950D4"/>
    <w:rsid w:val="386046B4"/>
    <w:rsid w:val="388C36FB"/>
    <w:rsid w:val="389600D6"/>
    <w:rsid w:val="38AA5930"/>
    <w:rsid w:val="38C0435D"/>
    <w:rsid w:val="38E054FF"/>
    <w:rsid w:val="38E56968"/>
    <w:rsid w:val="39094D4C"/>
    <w:rsid w:val="3938118D"/>
    <w:rsid w:val="393849E9"/>
    <w:rsid w:val="39447B32"/>
    <w:rsid w:val="397228F1"/>
    <w:rsid w:val="398C14D9"/>
    <w:rsid w:val="39A21310"/>
    <w:rsid w:val="39C42A21"/>
    <w:rsid w:val="39DA0497"/>
    <w:rsid w:val="39DF785B"/>
    <w:rsid w:val="39F72DF7"/>
    <w:rsid w:val="3A0D261A"/>
    <w:rsid w:val="3A1663CA"/>
    <w:rsid w:val="3A30455A"/>
    <w:rsid w:val="3A331955"/>
    <w:rsid w:val="3A3A2CE3"/>
    <w:rsid w:val="3A3C6A5B"/>
    <w:rsid w:val="3A9C399E"/>
    <w:rsid w:val="3AB6680E"/>
    <w:rsid w:val="3ABE1B66"/>
    <w:rsid w:val="3AC0768C"/>
    <w:rsid w:val="3AC67051"/>
    <w:rsid w:val="3ACD3B57"/>
    <w:rsid w:val="3AD13BD9"/>
    <w:rsid w:val="3AEB2EA8"/>
    <w:rsid w:val="3AFA0DF0"/>
    <w:rsid w:val="3B0C0B24"/>
    <w:rsid w:val="3B122AD4"/>
    <w:rsid w:val="3B1874C8"/>
    <w:rsid w:val="3B1B48C3"/>
    <w:rsid w:val="3B247C1B"/>
    <w:rsid w:val="3B251BE5"/>
    <w:rsid w:val="3B2D45F6"/>
    <w:rsid w:val="3B4B5926"/>
    <w:rsid w:val="3B5A363D"/>
    <w:rsid w:val="3B5F6EA5"/>
    <w:rsid w:val="3B6A75F8"/>
    <w:rsid w:val="3B750477"/>
    <w:rsid w:val="3BAE5737"/>
    <w:rsid w:val="3BCB0097"/>
    <w:rsid w:val="3BD553B9"/>
    <w:rsid w:val="3BDA29D0"/>
    <w:rsid w:val="3C17152E"/>
    <w:rsid w:val="3C1A7270"/>
    <w:rsid w:val="3C2E0626"/>
    <w:rsid w:val="3C4B3134"/>
    <w:rsid w:val="3C687FDC"/>
    <w:rsid w:val="3C746980"/>
    <w:rsid w:val="3C7811E7"/>
    <w:rsid w:val="3C81109D"/>
    <w:rsid w:val="3C8B03C6"/>
    <w:rsid w:val="3C990195"/>
    <w:rsid w:val="3CDD2778"/>
    <w:rsid w:val="3CE05DC4"/>
    <w:rsid w:val="3CE31410"/>
    <w:rsid w:val="3D0777F5"/>
    <w:rsid w:val="3D1D4942"/>
    <w:rsid w:val="3D3103CE"/>
    <w:rsid w:val="3D375891"/>
    <w:rsid w:val="3D4C3459"/>
    <w:rsid w:val="3D4E5423"/>
    <w:rsid w:val="3D6407A3"/>
    <w:rsid w:val="3D6A5BD5"/>
    <w:rsid w:val="3D8A3F82"/>
    <w:rsid w:val="3D9077EA"/>
    <w:rsid w:val="3D936A92"/>
    <w:rsid w:val="3D9F17DB"/>
    <w:rsid w:val="3DA05553"/>
    <w:rsid w:val="3DA212CB"/>
    <w:rsid w:val="3DD27E02"/>
    <w:rsid w:val="3DD5344F"/>
    <w:rsid w:val="3DD84CED"/>
    <w:rsid w:val="3DDF7E2A"/>
    <w:rsid w:val="3DFA4C63"/>
    <w:rsid w:val="3E0B6E71"/>
    <w:rsid w:val="3E444130"/>
    <w:rsid w:val="3E5527E2"/>
    <w:rsid w:val="3EAF3CA0"/>
    <w:rsid w:val="3EC040FF"/>
    <w:rsid w:val="3EF43DA9"/>
    <w:rsid w:val="3F1C50AD"/>
    <w:rsid w:val="3F3917BB"/>
    <w:rsid w:val="3F487C50"/>
    <w:rsid w:val="3F604F9A"/>
    <w:rsid w:val="3F620D12"/>
    <w:rsid w:val="3F676329"/>
    <w:rsid w:val="3F6A7BC7"/>
    <w:rsid w:val="3F6C393F"/>
    <w:rsid w:val="3F8E7D59"/>
    <w:rsid w:val="3FA4757D"/>
    <w:rsid w:val="3FB377C0"/>
    <w:rsid w:val="3FB84DD6"/>
    <w:rsid w:val="3FD45D04"/>
    <w:rsid w:val="40041DC9"/>
    <w:rsid w:val="40164D07"/>
    <w:rsid w:val="40316936"/>
    <w:rsid w:val="40356427"/>
    <w:rsid w:val="40464190"/>
    <w:rsid w:val="404E2FED"/>
    <w:rsid w:val="405C1C05"/>
    <w:rsid w:val="407F35F1"/>
    <w:rsid w:val="40AB0497"/>
    <w:rsid w:val="40BB2DD0"/>
    <w:rsid w:val="40E816EB"/>
    <w:rsid w:val="40EE65D6"/>
    <w:rsid w:val="40FC6F44"/>
    <w:rsid w:val="410127AD"/>
    <w:rsid w:val="410D4CAE"/>
    <w:rsid w:val="410E1E36"/>
    <w:rsid w:val="41322966"/>
    <w:rsid w:val="41377F7D"/>
    <w:rsid w:val="413C37E5"/>
    <w:rsid w:val="415E19AD"/>
    <w:rsid w:val="41654AEA"/>
    <w:rsid w:val="41792343"/>
    <w:rsid w:val="4187580D"/>
    <w:rsid w:val="41A05B22"/>
    <w:rsid w:val="41B63597"/>
    <w:rsid w:val="41BB295C"/>
    <w:rsid w:val="41DB1250"/>
    <w:rsid w:val="42440BA3"/>
    <w:rsid w:val="424E37D0"/>
    <w:rsid w:val="42552DB0"/>
    <w:rsid w:val="42611755"/>
    <w:rsid w:val="427F7188"/>
    <w:rsid w:val="429531AD"/>
    <w:rsid w:val="42980EEF"/>
    <w:rsid w:val="42A930FC"/>
    <w:rsid w:val="42B15B0D"/>
    <w:rsid w:val="42B4242B"/>
    <w:rsid w:val="42C341BE"/>
    <w:rsid w:val="42C6780A"/>
    <w:rsid w:val="42C77440"/>
    <w:rsid w:val="42D812EB"/>
    <w:rsid w:val="42E14644"/>
    <w:rsid w:val="42F223AD"/>
    <w:rsid w:val="42F44377"/>
    <w:rsid w:val="430D5439"/>
    <w:rsid w:val="432602A9"/>
    <w:rsid w:val="43266927"/>
    <w:rsid w:val="433504EC"/>
    <w:rsid w:val="434C2FD7"/>
    <w:rsid w:val="434D7F2B"/>
    <w:rsid w:val="435C1F1C"/>
    <w:rsid w:val="436239D7"/>
    <w:rsid w:val="436D0972"/>
    <w:rsid w:val="436F1C50"/>
    <w:rsid w:val="4374370A"/>
    <w:rsid w:val="438F22F2"/>
    <w:rsid w:val="43952F3C"/>
    <w:rsid w:val="43C6272F"/>
    <w:rsid w:val="43F108B7"/>
    <w:rsid w:val="43F62371"/>
    <w:rsid w:val="44000AFA"/>
    <w:rsid w:val="443344D8"/>
    <w:rsid w:val="4440539A"/>
    <w:rsid w:val="444255B6"/>
    <w:rsid w:val="446077EA"/>
    <w:rsid w:val="446653FB"/>
    <w:rsid w:val="4493196E"/>
    <w:rsid w:val="44A45929"/>
    <w:rsid w:val="44AE0556"/>
    <w:rsid w:val="44F52628"/>
    <w:rsid w:val="44FC72D8"/>
    <w:rsid w:val="450D1720"/>
    <w:rsid w:val="45A100BA"/>
    <w:rsid w:val="45AF0A29"/>
    <w:rsid w:val="45CF69D6"/>
    <w:rsid w:val="45E00BE3"/>
    <w:rsid w:val="45FE4256"/>
    <w:rsid w:val="460C5E7C"/>
    <w:rsid w:val="462A4554"/>
    <w:rsid w:val="465515D1"/>
    <w:rsid w:val="465B64BB"/>
    <w:rsid w:val="46841EB6"/>
    <w:rsid w:val="46AF5611"/>
    <w:rsid w:val="46B67B95"/>
    <w:rsid w:val="46DF533E"/>
    <w:rsid w:val="46DF70EC"/>
    <w:rsid w:val="46EE732F"/>
    <w:rsid w:val="471F60A0"/>
    <w:rsid w:val="47246E6E"/>
    <w:rsid w:val="475F3D89"/>
    <w:rsid w:val="476C3F1B"/>
    <w:rsid w:val="47A619B8"/>
    <w:rsid w:val="47C02A7A"/>
    <w:rsid w:val="47E445A3"/>
    <w:rsid w:val="481B23A6"/>
    <w:rsid w:val="48233009"/>
    <w:rsid w:val="4824442F"/>
    <w:rsid w:val="483E6094"/>
    <w:rsid w:val="48556588"/>
    <w:rsid w:val="485A1120"/>
    <w:rsid w:val="485D651B"/>
    <w:rsid w:val="48866884"/>
    <w:rsid w:val="4896281E"/>
    <w:rsid w:val="48A028AB"/>
    <w:rsid w:val="48A44149"/>
    <w:rsid w:val="48AE6D76"/>
    <w:rsid w:val="48BB76E5"/>
    <w:rsid w:val="48E72288"/>
    <w:rsid w:val="48F52BF7"/>
    <w:rsid w:val="48FC3F85"/>
    <w:rsid w:val="490B5F77"/>
    <w:rsid w:val="491237A9"/>
    <w:rsid w:val="49282FCC"/>
    <w:rsid w:val="49296D45"/>
    <w:rsid w:val="492D3243"/>
    <w:rsid w:val="49463453"/>
    <w:rsid w:val="4953791E"/>
    <w:rsid w:val="495F62C2"/>
    <w:rsid w:val="499A72FA"/>
    <w:rsid w:val="49BA174B"/>
    <w:rsid w:val="49C425C9"/>
    <w:rsid w:val="49C66341"/>
    <w:rsid w:val="49E04D9F"/>
    <w:rsid w:val="49F41101"/>
    <w:rsid w:val="49FE3D2D"/>
    <w:rsid w:val="4A2117CA"/>
    <w:rsid w:val="4A3D2AA8"/>
    <w:rsid w:val="4A4060F4"/>
    <w:rsid w:val="4A6873F9"/>
    <w:rsid w:val="4A780BEE"/>
    <w:rsid w:val="4A8204BA"/>
    <w:rsid w:val="4A9D70A2"/>
    <w:rsid w:val="4AA77F21"/>
    <w:rsid w:val="4AB26F6E"/>
    <w:rsid w:val="4AC97E97"/>
    <w:rsid w:val="4AD625B4"/>
    <w:rsid w:val="4AEC1DD8"/>
    <w:rsid w:val="4B2B2900"/>
    <w:rsid w:val="4B2B2CA4"/>
    <w:rsid w:val="4B736055"/>
    <w:rsid w:val="4BA44460"/>
    <w:rsid w:val="4BF73169"/>
    <w:rsid w:val="4BF83937"/>
    <w:rsid w:val="4BFE0015"/>
    <w:rsid w:val="4C3D6D8F"/>
    <w:rsid w:val="4C3E6663"/>
    <w:rsid w:val="4C40062D"/>
    <w:rsid w:val="4C55071C"/>
    <w:rsid w:val="4C7958ED"/>
    <w:rsid w:val="4C8C5620"/>
    <w:rsid w:val="4C9D5A7F"/>
    <w:rsid w:val="4CA04018"/>
    <w:rsid w:val="4CB22BAD"/>
    <w:rsid w:val="4CC34DBA"/>
    <w:rsid w:val="4CEC60BF"/>
    <w:rsid w:val="4CFB27A6"/>
    <w:rsid w:val="4D04165B"/>
    <w:rsid w:val="4D0A29E9"/>
    <w:rsid w:val="4D0C6761"/>
    <w:rsid w:val="4D0E24D9"/>
    <w:rsid w:val="4D0F1DAD"/>
    <w:rsid w:val="4D0F7FFF"/>
    <w:rsid w:val="4D1B69A4"/>
    <w:rsid w:val="4D3006A2"/>
    <w:rsid w:val="4D33796B"/>
    <w:rsid w:val="4D3B0DF4"/>
    <w:rsid w:val="4D4E6D7A"/>
    <w:rsid w:val="4D697710"/>
    <w:rsid w:val="4D7F6F33"/>
    <w:rsid w:val="4D93478D"/>
    <w:rsid w:val="4DAC584E"/>
    <w:rsid w:val="4DB017E2"/>
    <w:rsid w:val="4DCB03CA"/>
    <w:rsid w:val="4DDB44E7"/>
    <w:rsid w:val="4DDC25D7"/>
    <w:rsid w:val="4DE149C6"/>
    <w:rsid w:val="4DE20E9C"/>
    <w:rsid w:val="4DEE5E67"/>
    <w:rsid w:val="4E2069D6"/>
    <w:rsid w:val="4E3441C2"/>
    <w:rsid w:val="4E802F63"/>
    <w:rsid w:val="4E86609F"/>
    <w:rsid w:val="4EA76180"/>
    <w:rsid w:val="4EAB435E"/>
    <w:rsid w:val="4EB1136E"/>
    <w:rsid w:val="4EB64BD7"/>
    <w:rsid w:val="4EBE7F2F"/>
    <w:rsid w:val="4EE334F2"/>
    <w:rsid w:val="4EE71234"/>
    <w:rsid w:val="4EF676C9"/>
    <w:rsid w:val="4F18763F"/>
    <w:rsid w:val="4F1B0EDE"/>
    <w:rsid w:val="4F1D6A04"/>
    <w:rsid w:val="4F304989"/>
    <w:rsid w:val="4F31425D"/>
    <w:rsid w:val="4F4641AC"/>
    <w:rsid w:val="4F516C7D"/>
    <w:rsid w:val="4F812FCA"/>
    <w:rsid w:val="4F9547EC"/>
    <w:rsid w:val="4F9E02FD"/>
    <w:rsid w:val="4FA26F09"/>
    <w:rsid w:val="4FA669F9"/>
    <w:rsid w:val="4FBF3F5F"/>
    <w:rsid w:val="4FC926E8"/>
    <w:rsid w:val="4FD80B7D"/>
    <w:rsid w:val="4FDA48F5"/>
    <w:rsid w:val="4FF82FCD"/>
    <w:rsid w:val="4FFE4A87"/>
    <w:rsid w:val="500951DA"/>
    <w:rsid w:val="503204F5"/>
    <w:rsid w:val="504D156B"/>
    <w:rsid w:val="504D50C7"/>
    <w:rsid w:val="504F52E3"/>
    <w:rsid w:val="504F769D"/>
    <w:rsid w:val="50546455"/>
    <w:rsid w:val="505B3C87"/>
    <w:rsid w:val="505B7E5E"/>
    <w:rsid w:val="505D6DD5"/>
    <w:rsid w:val="50610B72"/>
    <w:rsid w:val="50812776"/>
    <w:rsid w:val="50A078EC"/>
    <w:rsid w:val="50B60EBE"/>
    <w:rsid w:val="50EC48E0"/>
    <w:rsid w:val="50F25C6E"/>
    <w:rsid w:val="50F73284"/>
    <w:rsid w:val="5176689F"/>
    <w:rsid w:val="517F5754"/>
    <w:rsid w:val="518F170F"/>
    <w:rsid w:val="519A258E"/>
    <w:rsid w:val="51AC0513"/>
    <w:rsid w:val="51AC406F"/>
    <w:rsid w:val="51AF590D"/>
    <w:rsid w:val="51C969CF"/>
    <w:rsid w:val="51DB6702"/>
    <w:rsid w:val="51E732F9"/>
    <w:rsid w:val="51F577C4"/>
    <w:rsid w:val="522B36B9"/>
    <w:rsid w:val="524B2455"/>
    <w:rsid w:val="5257222D"/>
    <w:rsid w:val="52854FEC"/>
    <w:rsid w:val="529F5982"/>
    <w:rsid w:val="52CD0741"/>
    <w:rsid w:val="52EF4B5B"/>
    <w:rsid w:val="52FC4B82"/>
    <w:rsid w:val="530879CB"/>
    <w:rsid w:val="532A16EF"/>
    <w:rsid w:val="53430A03"/>
    <w:rsid w:val="53536FDE"/>
    <w:rsid w:val="53DD0E57"/>
    <w:rsid w:val="53E2646E"/>
    <w:rsid w:val="53F8359B"/>
    <w:rsid w:val="53FA122E"/>
    <w:rsid w:val="541F6D7A"/>
    <w:rsid w:val="542720D3"/>
    <w:rsid w:val="543547EF"/>
    <w:rsid w:val="544B5DC1"/>
    <w:rsid w:val="54640C31"/>
    <w:rsid w:val="547E6196"/>
    <w:rsid w:val="54D062C6"/>
    <w:rsid w:val="54E81862"/>
    <w:rsid w:val="550A5C7C"/>
    <w:rsid w:val="55434CEA"/>
    <w:rsid w:val="55452810"/>
    <w:rsid w:val="554A7E27"/>
    <w:rsid w:val="554F7B33"/>
    <w:rsid w:val="55627866"/>
    <w:rsid w:val="55707A8B"/>
    <w:rsid w:val="557760AF"/>
    <w:rsid w:val="55A72E04"/>
    <w:rsid w:val="55C51BA3"/>
    <w:rsid w:val="55D10548"/>
    <w:rsid w:val="564B20A8"/>
    <w:rsid w:val="566118CC"/>
    <w:rsid w:val="566D64C3"/>
    <w:rsid w:val="569972B8"/>
    <w:rsid w:val="569972E1"/>
    <w:rsid w:val="56B20379"/>
    <w:rsid w:val="56E35BD0"/>
    <w:rsid w:val="56E66275"/>
    <w:rsid w:val="56FE35BF"/>
    <w:rsid w:val="570F757A"/>
    <w:rsid w:val="57102E8C"/>
    <w:rsid w:val="57346FE0"/>
    <w:rsid w:val="574014E1"/>
    <w:rsid w:val="57433C6D"/>
    <w:rsid w:val="57571525"/>
    <w:rsid w:val="57672F12"/>
    <w:rsid w:val="576D42A0"/>
    <w:rsid w:val="57776ECD"/>
    <w:rsid w:val="57882E88"/>
    <w:rsid w:val="578F2469"/>
    <w:rsid w:val="579730CB"/>
    <w:rsid w:val="579B2BBB"/>
    <w:rsid w:val="57A35F14"/>
    <w:rsid w:val="57BB14B0"/>
    <w:rsid w:val="57D1482F"/>
    <w:rsid w:val="58095D77"/>
    <w:rsid w:val="58136BF6"/>
    <w:rsid w:val="58167134"/>
    <w:rsid w:val="58172929"/>
    <w:rsid w:val="58360B36"/>
    <w:rsid w:val="583628E4"/>
    <w:rsid w:val="5846521D"/>
    <w:rsid w:val="58670CF0"/>
    <w:rsid w:val="587A0A23"/>
    <w:rsid w:val="58900246"/>
    <w:rsid w:val="58A67A6A"/>
    <w:rsid w:val="58A957AC"/>
    <w:rsid w:val="58B55EFF"/>
    <w:rsid w:val="58B73A25"/>
    <w:rsid w:val="58DB2FEF"/>
    <w:rsid w:val="58E81E30"/>
    <w:rsid w:val="591E5852"/>
    <w:rsid w:val="5932754F"/>
    <w:rsid w:val="593C3F2A"/>
    <w:rsid w:val="59594ADC"/>
    <w:rsid w:val="595D4E08"/>
    <w:rsid w:val="597731B4"/>
    <w:rsid w:val="597C02A0"/>
    <w:rsid w:val="598D4786"/>
    <w:rsid w:val="599D6416"/>
    <w:rsid w:val="59AB1466"/>
    <w:rsid w:val="59B61F2F"/>
    <w:rsid w:val="59C56616"/>
    <w:rsid w:val="59D625D1"/>
    <w:rsid w:val="59E940B2"/>
    <w:rsid w:val="59F00CD6"/>
    <w:rsid w:val="59F367F2"/>
    <w:rsid w:val="5A4E31C3"/>
    <w:rsid w:val="5A867B53"/>
    <w:rsid w:val="5A871B1D"/>
    <w:rsid w:val="5A9102A6"/>
    <w:rsid w:val="5A9A35FE"/>
    <w:rsid w:val="5AE900E2"/>
    <w:rsid w:val="5AEE74A6"/>
    <w:rsid w:val="5B044F1C"/>
    <w:rsid w:val="5B0D5B7E"/>
    <w:rsid w:val="5B555777"/>
    <w:rsid w:val="5B556649"/>
    <w:rsid w:val="5B79323A"/>
    <w:rsid w:val="5B8F0C89"/>
    <w:rsid w:val="5B9C6F02"/>
    <w:rsid w:val="5BA236E0"/>
    <w:rsid w:val="5BC36B85"/>
    <w:rsid w:val="5BCE31E0"/>
    <w:rsid w:val="5BD4669C"/>
    <w:rsid w:val="5BFE196B"/>
    <w:rsid w:val="5C133668"/>
    <w:rsid w:val="5C252DB2"/>
    <w:rsid w:val="5C2C0286"/>
    <w:rsid w:val="5C4A4BB0"/>
    <w:rsid w:val="5C563555"/>
    <w:rsid w:val="5C8C6F77"/>
    <w:rsid w:val="5CA50038"/>
    <w:rsid w:val="5CDA5F34"/>
    <w:rsid w:val="5CE43E22"/>
    <w:rsid w:val="5CFA0384"/>
    <w:rsid w:val="5D245401"/>
    <w:rsid w:val="5D2B6790"/>
    <w:rsid w:val="5D323FC2"/>
    <w:rsid w:val="5D344AF9"/>
    <w:rsid w:val="5D443CF5"/>
    <w:rsid w:val="5D5F6439"/>
    <w:rsid w:val="5D7456C8"/>
    <w:rsid w:val="5D7E0FB5"/>
    <w:rsid w:val="5D973E25"/>
    <w:rsid w:val="5DC015CE"/>
    <w:rsid w:val="5DD40BD5"/>
    <w:rsid w:val="5DD961EC"/>
    <w:rsid w:val="5DE74DAC"/>
    <w:rsid w:val="5DEE15E6"/>
    <w:rsid w:val="5E082F75"/>
    <w:rsid w:val="5E166CD7"/>
    <w:rsid w:val="5E2C27BF"/>
    <w:rsid w:val="5E48511F"/>
    <w:rsid w:val="5E4D2736"/>
    <w:rsid w:val="5E8048B9"/>
    <w:rsid w:val="5EA031AD"/>
    <w:rsid w:val="5ED85777"/>
    <w:rsid w:val="5EE906B0"/>
    <w:rsid w:val="5EF57055"/>
    <w:rsid w:val="5EF64B7B"/>
    <w:rsid w:val="5EFA4704"/>
    <w:rsid w:val="5F092B01"/>
    <w:rsid w:val="5F1F2324"/>
    <w:rsid w:val="5F3D09FC"/>
    <w:rsid w:val="5F41673E"/>
    <w:rsid w:val="5F607C0D"/>
    <w:rsid w:val="5F8A4499"/>
    <w:rsid w:val="5F9C1BC7"/>
    <w:rsid w:val="5FA74876"/>
    <w:rsid w:val="5FD749AD"/>
    <w:rsid w:val="5FFC7653"/>
    <w:rsid w:val="5FFE1F39"/>
    <w:rsid w:val="600278AF"/>
    <w:rsid w:val="60285208"/>
    <w:rsid w:val="602B6AA7"/>
    <w:rsid w:val="60310561"/>
    <w:rsid w:val="6054424F"/>
    <w:rsid w:val="60885CA7"/>
    <w:rsid w:val="608A218E"/>
    <w:rsid w:val="608F34D9"/>
    <w:rsid w:val="60A24FBB"/>
    <w:rsid w:val="60B42F40"/>
    <w:rsid w:val="60C03693"/>
    <w:rsid w:val="60D10BE1"/>
    <w:rsid w:val="60E6759D"/>
    <w:rsid w:val="60E76E71"/>
    <w:rsid w:val="60F82E2D"/>
    <w:rsid w:val="60FC0C80"/>
    <w:rsid w:val="61196EB0"/>
    <w:rsid w:val="611F485D"/>
    <w:rsid w:val="61300818"/>
    <w:rsid w:val="613146B6"/>
    <w:rsid w:val="6138591F"/>
    <w:rsid w:val="6159523D"/>
    <w:rsid w:val="6183303E"/>
    <w:rsid w:val="61A1209B"/>
    <w:rsid w:val="61B76844"/>
    <w:rsid w:val="61FE4473"/>
    <w:rsid w:val="621041A6"/>
    <w:rsid w:val="629628FD"/>
    <w:rsid w:val="629B6165"/>
    <w:rsid w:val="629D0130"/>
    <w:rsid w:val="62B9483E"/>
    <w:rsid w:val="62C2023A"/>
    <w:rsid w:val="62C456BC"/>
    <w:rsid w:val="62CC4571"/>
    <w:rsid w:val="62D84CC4"/>
    <w:rsid w:val="63316ACA"/>
    <w:rsid w:val="633B16F7"/>
    <w:rsid w:val="6353259C"/>
    <w:rsid w:val="63716EC6"/>
    <w:rsid w:val="6377272F"/>
    <w:rsid w:val="63B3128D"/>
    <w:rsid w:val="63BC6393"/>
    <w:rsid w:val="63C82F8A"/>
    <w:rsid w:val="63DF02D4"/>
    <w:rsid w:val="63E853DA"/>
    <w:rsid w:val="63E92F01"/>
    <w:rsid w:val="63EE6769"/>
    <w:rsid w:val="640815D9"/>
    <w:rsid w:val="64177A6E"/>
    <w:rsid w:val="6424218B"/>
    <w:rsid w:val="643028DD"/>
    <w:rsid w:val="644F0FB6"/>
    <w:rsid w:val="646A4394"/>
    <w:rsid w:val="647E189B"/>
    <w:rsid w:val="64947310"/>
    <w:rsid w:val="64A01811"/>
    <w:rsid w:val="64AC465A"/>
    <w:rsid w:val="64C37BF6"/>
    <w:rsid w:val="64E23C5B"/>
    <w:rsid w:val="65085608"/>
    <w:rsid w:val="65091AAC"/>
    <w:rsid w:val="650A312E"/>
    <w:rsid w:val="65102E3B"/>
    <w:rsid w:val="6511270F"/>
    <w:rsid w:val="65136349"/>
    <w:rsid w:val="6518584B"/>
    <w:rsid w:val="651D7306"/>
    <w:rsid w:val="65297A59"/>
    <w:rsid w:val="65A215B9"/>
    <w:rsid w:val="65DC2D1D"/>
    <w:rsid w:val="6600130C"/>
    <w:rsid w:val="660159F4"/>
    <w:rsid w:val="66044022"/>
    <w:rsid w:val="66067D9A"/>
    <w:rsid w:val="66106E6A"/>
    <w:rsid w:val="66253DDE"/>
    <w:rsid w:val="662753F8"/>
    <w:rsid w:val="662F5543"/>
    <w:rsid w:val="663A5C95"/>
    <w:rsid w:val="663E7534"/>
    <w:rsid w:val="664D7777"/>
    <w:rsid w:val="66507267"/>
    <w:rsid w:val="665C1223"/>
    <w:rsid w:val="665C799D"/>
    <w:rsid w:val="66AA6977"/>
    <w:rsid w:val="66AB0941"/>
    <w:rsid w:val="66B00D67"/>
    <w:rsid w:val="66B5531C"/>
    <w:rsid w:val="66F32506"/>
    <w:rsid w:val="66F81DD8"/>
    <w:rsid w:val="671169F6"/>
    <w:rsid w:val="675E7762"/>
    <w:rsid w:val="67780823"/>
    <w:rsid w:val="67896ED4"/>
    <w:rsid w:val="67AA29A7"/>
    <w:rsid w:val="67B6759E"/>
    <w:rsid w:val="67BA0E3C"/>
    <w:rsid w:val="67D57A24"/>
    <w:rsid w:val="67D619EE"/>
    <w:rsid w:val="67E934CF"/>
    <w:rsid w:val="67F105D6"/>
    <w:rsid w:val="68077DF9"/>
    <w:rsid w:val="686A3975"/>
    <w:rsid w:val="68CA3B57"/>
    <w:rsid w:val="68FE11FC"/>
    <w:rsid w:val="68FE1202"/>
    <w:rsid w:val="69401815"/>
    <w:rsid w:val="6942733B"/>
    <w:rsid w:val="69446D29"/>
    <w:rsid w:val="696077C1"/>
    <w:rsid w:val="69733998"/>
    <w:rsid w:val="69821E2D"/>
    <w:rsid w:val="699519A8"/>
    <w:rsid w:val="69BF098B"/>
    <w:rsid w:val="69CB5582"/>
    <w:rsid w:val="69D72179"/>
    <w:rsid w:val="69DA7573"/>
    <w:rsid w:val="69DB153D"/>
    <w:rsid w:val="69E421A0"/>
    <w:rsid w:val="69F06D97"/>
    <w:rsid w:val="69F525FF"/>
    <w:rsid w:val="6A0740E0"/>
    <w:rsid w:val="6A1567FD"/>
    <w:rsid w:val="6A1D3904"/>
    <w:rsid w:val="6A470981"/>
    <w:rsid w:val="6A4D3F81"/>
    <w:rsid w:val="6A640A15"/>
    <w:rsid w:val="6A6B466F"/>
    <w:rsid w:val="6A992225"/>
    <w:rsid w:val="6A995680"/>
    <w:rsid w:val="6AC56475"/>
    <w:rsid w:val="6AF47D08"/>
    <w:rsid w:val="6B014E57"/>
    <w:rsid w:val="6B113469"/>
    <w:rsid w:val="6B122D3D"/>
    <w:rsid w:val="6B2F38EF"/>
    <w:rsid w:val="6B460C38"/>
    <w:rsid w:val="6B482C03"/>
    <w:rsid w:val="6B4C26F3"/>
    <w:rsid w:val="6B4D1FC7"/>
    <w:rsid w:val="6B4F21E3"/>
    <w:rsid w:val="6B5465BB"/>
    <w:rsid w:val="6B631E55"/>
    <w:rsid w:val="6B67752D"/>
    <w:rsid w:val="6B6E08BB"/>
    <w:rsid w:val="6B79100E"/>
    <w:rsid w:val="6B7B6B34"/>
    <w:rsid w:val="6BAC4F3F"/>
    <w:rsid w:val="6BBD539F"/>
    <w:rsid w:val="6BE96194"/>
    <w:rsid w:val="6BFF1513"/>
    <w:rsid w:val="6C3D79A9"/>
    <w:rsid w:val="6C3F4006"/>
    <w:rsid w:val="6C501D6F"/>
    <w:rsid w:val="6C5555D7"/>
    <w:rsid w:val="6C5E0930"/>
    <w:rsid w:val="6C6061E7"/>
    <w:rsid w:val="6C711CE5"/>
    <w:rsid w:val="6C7A3290"/>
    <w:rsid w:val="6C8E2897"/>
    <w:rsid w:val="6CF309F4"/>
    <w:rsid w:val="6CFE17CB"/>
    <w:rsid w:val="6D5533B5"/>
    <w:rsid w:val="6D592EA5"/>
    <w:rsid w:val="6D997745"/>
    <w:rsid w:val="6DA44A1F"/>
    <w:rsid w:val="6DAD4F9F"/>
    <w:rsid w:val="6DCD73EF"/>
    <w:rsid w:val="6DF901E4"/>
    <w:rsid w:val="6E0352E8"/>
    <w:rsid w:val="6E0F17B6"/>
    <w:rsid w:val="6E69022D"/>
    <w:rsid w:val="6E6B2E90"/>
    <w:rsid w:val="6E761835"/>
    <w:rsid w:val="6EDC3D8E"/>
    <w:rsid w:val="6F174DC6"/>
    <w:rsid w:val="6F2A2D4B"/>
    <w:rsid w:val="6F35524C"/>
    <w:rsid w:val="6F377216"/>
    <w:rsid w:val="6F5C4ECE"/>
    <w:rsid w:val="6F7F4719"/>
    <w:rsid w:val="6F8D5088"/>
    <w:rsid w:val="6FB57DB8"/>
    <w:rsid w:val="6FC22F83"/>
    <w:rsid w:val="6FCA62DC"/>
    <w:rsid w:val="6FCE3A9A"/>
    <w:rsid w:val="6FD44A65"/>
    <w:rsid w:val="70251764"/>
    <w:rsid w:val="70384FF4"/>
    <w:rsid w:val="703D18F1"/>
    <w:rsid w:val="70531E2E"/>
    <w:rsid w:val="705D2CAC"/>
    <w:rsid w:val="707F2C23"/>
    <w:rsid w:val="708E2E66"/>
    <w:rsid w:val="709F32C5"/>
    <w:rsid w:val="70EC6EEA"/>
    <w:rsid w:val="70FF5B11"/>
    <w:rsid w:val="71033854"/>
    <w:rsid w:val="71502811"/>
    <w:rsid w:val="716D33C3"/>
    <w:rsid w:val="719941B8"/>
    <w:rsid w:val="71A843FB"/>
    <w:rsid w:val="71C034F3"/>
    <w:rsid w:val="71CA25C3"/>
    <w:rsid w:val="71CD5C10"/>
    <w:rsid w:val="71D64AC4"/>
    <w:rsid w:val="720721F8"/>
    <w:rsid w:val="7218332F"/>
    <w:rsid w:val="722F41D6"/>
    <w:rsid w:val="724C122A"/>
    <w:rsid w:val="724F0D1A"/>
    <w:rsid w:val="725F0F5E"/>
    <w:rsid w:val="726509A1"/>
    <w:rsid w:val="72874010"/>
    <w:rsid w:val="72A52F52"/>
    <w:rsid w:val="72AE77EF"/>
    <w:rsid w:val="72DC25AE"/>
    <w:rsid w:val="73010267"/>
    <w:rsid w:val="73163CD7"/>
    <w:rsid w:val="731B388E"/>
    <w:rsid w:val="73251F52"/>
    <w:rsid w:val="73263829"/>
    <w:rsid w:val="733708DA"/>
    <w:rsid w:val="73682094"/>
    <w:rsid w:val="7375655F"/>
    <w:rsid w:val="737A3B75"/>
    <w:rsid w:val="739E1612"/>
    <w:rsid w:val="74033B6B"/>
    <w:rsid w:val="74122000"/>
    <w:rsid w:val="7416183A"/>
    <w:rsid w:val="74220495"/>
    <w:rsid w:val="743E2DF5"/>
    <w:rsid w:val="74455F31"/>
    <w:rsid w:val="74546174"/>
    <w:rsid w:val="7476258E"/>
    <w:rsid w:val="748A7DE8"/>
    <w:rsid w:val="74962C31"/>
    <w:rsid w:val="74B17A6A"/>
    <w:rsid w:val="74B63E59"/>
    <w:rsid w:val="74D53759"/>
    <w:rsid w:val="74DF6386"/>
    <w:rsid w:val="75272F0B"/>
    <w:rsid w:val="75383CE8"/>
    <w:rsid w:val="754206C3"/>
    <w:rsid w:val="756F5316"/>
    <w:rsid w:val="75781D28"/>
    <w:rsid w:val="759929D8"/>
    <w:rsid w:val="75D91027"/>
    <w:rsid w:val="75F0011F"/>
    <w:rsid w:val="75F51695"/>
    <w:rsid w:val="76045978"/>
    <w:rsid w:val="7625426C"/>
    <w:rsid w:val="76402E54"/>
    <w:rsid w:val="764364A0"/>
    <w:rsid w:val="76722384"/>
    <w:rsid w:val="769E5DCD"/>
    <w:rsid w:val="76C05D43"/>
    <w:rsid w:val="76E009DD"/>
    <w:rsid w:val="76E41A31"/>
    <w:rsid w:val="76F87AB1"/>
    <w:rsid w:val="76FF686B"/>
    <w:rsid w:val="77004391"/>
    <w:rsid w:val="77091498"/>
    <w:rsid w:val="7725204A"/>
    <w:rsid w:val="772C5186"/>
    <w:rsid w:val="773D7394"/>
    <w:rsid w:val="774249AA"/>
    <w:rsid w:val="774B7D02"/>
    <w:rsid w:val="77764D82"/>
    <w:rsid w:val="77933457"/>
    <w:rsid w:val="77CC1A30"/>
    <w:rsid w:val="77E67A2B"/>
    <w:rsid w:val="77EB5041"/>
    <w:rsid w:val="78127A0A"/>
    <w:rsid w:val="781E71C5"/>
    <w:rsid w:val="78320EC2"/>
    <w:rsid w:val="785C7CED"/>
    <w:rsid w:val="78715547"/>
    <w:rsid w:val="788313F0"/>
    <w:rsid w:val="7883171E"/>
    <w:rsid w:val="78846FA0"/>
    <w:rsid w:val="78A91184"/>
    <w:rsid w:val="78F543CA"/>
    <w:rsid w:val="790C737D"/>
    <w:rsid w:val="790E2D96"/>
    <w:rsid w:val="79144124"/>
    <w:rsid w:val="79330A4E"/>
    <w:rsid w:val="79334EF2"/>
    <w:rsid w:val="7936533C"/>
    <w:rsid w:val="795A1158"/>
    <w:rsid w:val="79764DDF"/>
    <w:rsid w:val="798A7B1C"/>
    <w:rsid w:val="799B65C3"/>
    <w:rsid w:val="79C1605A"/>
    <w:rsid w:val="79CB6ED9"/>
    <w:rsid w:val="7A480529"/>
    <w:rsid w:val="7AAD65DE"/>
    <w:rsid w:val="7AD63D87"/>
    <w:rsid w:val="7AE5221C"/>
    <w:rsid w:val="7AFC445E"/>
    <w:rsid w:val="7AFE508C"/>
    <w:rsid w:val="7B6B0973"/>
    <w:rsid w:val="7B8E6410"/>
    <w:rsid w:val="7B9B28DB"/>
    <w:rsid w:val="7B9F686F"/>
    <w:rsid w:val="7BA404F5"/>
    <w:rsid w:val="7BAB0D70"/>
    <w:rsid w:val="7BAF6972"/>
    <w:rsid w:val="7BC938EC"/>
    <w:rsid w:val="7BE129E3"/>
    <w:rsid w:val="7BF70459"/>
    <w:rsid w:val="7C1116FB"/>
    <w:rsid w:val="7C16766F"/>
    <w:rsid w:val="7C1C2A82"/>
    <w:rsid w:val="7C4A4A2C"/>
    <w:rsid w:val="7C556F2D"/>
    <w:rsid w:val="7C5623E9"/>
    <w:rsid w:val="7C6F4493"/>
    <w:rsid w:val="7C896BD7"/>
    <w:rsid w:val="7CA83501"/>
    <w:rsid w:val="7CB63E70"/>
    <w:rsid w:val="7CBC51FE"/>
    <w:rsid w:val="7CC55E61"/>
    <w:rsid w:val="7CF77FE5"/>
    <w:rsid w:val="7D056BA5"/>
    <w:rsid w:val="7D18178E"/>
    <w:rsid w:val="7D1C7A4B"/>
    <w:rsid w:val="7D284642"/>
    <w:rsid w:val="7D957F29"/>
    <w:rsid w:val="7D9F7186"/>
    <w:rsid w:val="7DB61C4E"/>
    <w:rsid w:val="7DC26844"/>
    <w:rsid w:val="7DDB3462"/>
    <w:rsid w:val="7DE247F1"/>
    <w:rsid w:val="7DF509C8"/>
    <w:rsid w:val="7E345901"/>
    <w:rsid w:val="7E3A175F"/>
    <w:rsid w:val="7E4D25B2"/>
    <w:rsid w:val="7E68119A"/>
    <w:rsid w:val="7E90249F"/>
    <w:rsid w:val="7EB22415"/>
    <w:rsid w:val="7EBC3294"/>
    <w:rsid w:val="7EBC7738"/>
    <w:rsid w:val="7EDA196C"/>
    <w:rsid w:val="7F0D2005"/>
    <w:rsid w:val="7F0D3AEF"/>
    <w:rsid w:val="7F203823"/>
    <w:rsid w:val="7F434D4E"/>
    <w:rsid w:val="7F490B81"/>
    <w:rsid w:val="7F6F6558"/>
    <w:rsid w:val="7F983D01"/>
    <w:rsid w:val="7FBF3847"/>
    <w:rsid w:val="7FC06DB4"/>
    <w:rsid w:val="7FE61348"/>
    <w:rsid w:val="7FEB2083"/>
    <w:rsid w:val="7FEC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2D720EB"/>
  <w15:docId w15:val="{B22B813D-1A92-194A-B6F7-90FEAD807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qFormat="1"/>
    <w:lsdException w:name="index 4" w:qFormat="1"/>
    <w:lsdException w:name="index 5" w:qFormat="1"/>
    <w:lsdException w:name="index 6" w:qFormat="1"/>
    <w:lsdException w:name="index 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annotation text" w:uiPriority="99" w:qFormat="1"/>
    <w:lsdException w:name="header" w:qFormat="1"/>
    <w:lsdException w:name="footer" w:uiPriority="99" w:qFormat="1"/>
    <w:lsdException w:name="index heading" w:qFormat="1"/>
    <w:lsdException w:name="caption" w:uiPriority="35" w:unhideWhenUsed="1" w:qFormat="1"/>
    <w:lsdException w:name="table of figures" w:qFormat="1"/>
    <w:lsdException w:name="footnote reference" w:qFormat="1"/>
    <w:lsdException w:name="annotation reference" w:uiPriority="99" w:qFormat="1"/>
    <w:lsdException w:name="line number" w:qFormat="1"/>
    <w:lsdException w:name="page number" w:qFormat="1"/>
    <w:lsdException w:name="endnote reference" w:qFormat="1"/>
    <w:lsdException w:name="table of authorities" w:qFormat="1"/>
    <w:lsdException w:name="toa heading" w:qFormat="1"/>
    <w:lsdException w:name="List" w:qFormat="1"/>
    <w:lsdException w:name="List Bullet" w:qFormat="1"/>
    <w:lsdException w:name="List Number" w:qFormat="1"/>
    <w:lsdException w:name="List 2" w:qFormat="1"/>
    <w:lsdException w:name="List 3" w:qFormat="1"/>
    <w:lsdException w:name="List 4" w:qFormat="1"/>
    <w:lsdException w:name="List 5" w:qFormat="1"/>
    <w:lsdException w:name="List Bullet 2" w:qFormat="1"/>
    <w:lsdException w:name="List Bullet 3" w:qFormat="1"/>
    <w:lsdException w:name="List Bullet 4" w:qFormat="1"/>
    <w:lsdException w:name="List Bullet 5" w:qFormat="1"/>
    <w:lsdException w:name="List Number 2" w:qFormat="1"/>
    <w:lsdException w:name="List Number 3" w:qFormat="1"/>
    <w:lsdException w:name="List Number 4" w:qFormat="1"/>
    <w:lsdException w:name="List Number 5" w:qFormat="1"/>
    <w:lsdException w:name="Title" w:qFormat="1"/>
    <w:lsdException w:name="Signatur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qFormat="1"/>
    <w:lsdException w:name="List Continue 2" w:qFormat="1"/>
    <w:lsdException w:name="List Continue 3" w:qFormat="1"/>
    <w:lsdException w:name="List Continue 4" w:qFormat="1"/>
    <w:lsdException w:name="List Continue 5" w:qFormat="1"/>
    <w:lsdException w:name="Message Header" w:qFormat="1"/>
    <w:lsdException w:name="Subtitle" w:qFormat="1"/>
    <w:lsdException w:name="Salutation" w:qFormat="1"/>
    <w:lsdException w:name="Date" w:qFormat="1"/>
    <w:lsdException w:name="Body Text First Indent" w:qFormat="1"/>
    <w:lsdException w:name="Note Heading" w:qFormat="1"/>
    <w:lsdException w:name="Body Text 2" w:qFormat="1"/>
    <w:lsdException w:name="Body Text 3" w:qFormat="1"/>
    <w:lsdException w:name="Block Text" w:qFormat="1"/>
    <w:lsdException w:name="Hyperlink" w:qFormat="1"/>
    <w:lsdException w:name="FollowedHyperlink" w:qFormat="1"/>
    <w:lsdException w:name="Strong" w:qFormat="1"/>
    <w:lsdException w:name="Emphasis" w:uiPriority="20" w:qFormat="1"/>
    <w:lsdException w:name="Plain Text" w:qFormat="1"/>
    <w:lsdException w:name="E-mail Signature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ddress" w:qFormat="1"/>
    <w:lsdException w:name="HTML Variable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 w:qFormat="1"/>
    <w:lsdException w:name="Table Simple 3" w:semiHidden="1" w:unhideWhenUsed="1" w:qFormat="1"/>
    <w:lsdException w:name="Table Classic 1" w:semiHidden="1" w:unhideWhenUsed="1" w:qFormat="1"/>
    <w:lsdException w:name="Table Classic 2" w:semiHidden="1" w:unhideWhenUsed="1" w:qFormat="1"/>
    <w:lsdException w:name="Table Classic 3" w:semiHidden="1" w:unhideWhenUsed="1"/>
    <w:lsdException w:name="Table Classic 4" w:semiHidden="1" w:unhideWhenUsed="1" w:qFormat="1"/>
    <w:lsdException w:name="Table Colorful 1" w:semiHidden="1" w:unhideWhenUsed="1" w:qFormat="1"/>
    <w:lsdException w:name="Table Colorful 2" w:semiHidden="1" w:unhideWhenUsed="1" w:qFormat="1"/>
    <w:lsdException w:name="Table Colorful 3" w:semiHidden="1" w:unhideWhenUsed="1" w:qFormat="1"/>
    <w:lsdException w:name="Table Columns 1" w:semiHidden="1" w:unhideWhenUsed="1" w:qFormat="1"/>
    <w:lsdException w:name="Table Columns 2" w:semiHidden="1" w:unhideWhenUsed="1" w:qFormat="1"/>
    <w:lsdException w:name="Table Columns 3" w:semiHidden="1" w:unhideWhenUsed="1" w:qFormat="1"/>
    <w:lsdException w:name="Table Columns 4" w:semiHidden="1" w:unhideWhenUsed="1" w:qFormat="1"/>
    <w:lsdException w:name="Table Columns 5" w:semiHidden="1" w:unhideWhenUsed="1" w:qFormat="1"/>
    <w:lsdException w:name="Table Grid 1" w:semiHidden="1" w:unhideWhenUsed="1" w:qFormat="1"/>
    <w:lsdException w:name="Table Grid 2" w:semiHidden="1" w:unhideWhenUsed="1" w:qFormat="1"/>
    <w:lsdException w:name="Table Grid 3" w:semiHidden="1" w:unhideWhenUsed="1" w:qFormat="1"/>
    <w:lsdException w:name="Table Grid 4" w:semiHidden="1" w:unhideWhenUsed="1" w:qFormat="1"/>
    <w:lsdException w:name="Table Grid 5" w:semiHidden="1" w:unhideWhenUsed="1" w:qFormat="1"/>
    <w:lsdException w:name="Table Grid 6" w:semiHidden="1" w:unhideWhenUsed="1" w:qFormat="1"/>
    <w:lsdException w:name="Table Grid 7" w:semiHidden="1" w:unhideWhenUsed="1" w:qFormat="1"/>
    <w:lsdException w:name="Table Grid 8" w:semiHidden="1" w:unhideWhenUsed="1" w:qFormat="1"/>
    <w:lsdException w:name="Table List 1" w:semiHidden="1" w:unhideWhenUsed="1" w:qFormat="1"/>
    <w:lsdException w:name="Table List 2" w:semiHidden="1" w:unhideWhenUsed="1"/>
    <w:lsdException w:name="Table List 3" w:semiHidden="1" w:unhideWhenUsed="1"/>
    <w:lsdException w:name="Table List 4" w:semiHidden="1" w:unhideWhenUsed="1" w:qFormat="1"/>
    <w:lsdException w:name="Table List 5" w:semiHidden="1" w:unhideWhenUsed="1" w:qFormat="1"/>
    <w:lsdException w:name="Table List 6" w:semiHidden="1" w:unhideWhenUsed="1" w:qFormat="1"/>
    <w:lsdException w:name="Table List 7" w:semiHidden="1" w:unhideWhenUsed="1" w:qFormat="1"/>
    <w:lsdException w:name="Table List 8" w:semiHidden="1" w:unhideWhenUsed="1" w:qFormat="1"/>
    <w:lsdException w:name="Table 3D effects 1" w:semiHidden="1" w:unhideWhenUsed="1" w:qFormat="1"/>
    <w:lsdException w:name="Table 3D effects 2" w:semiHidden="1" w:unhideWhenUsed="1" w:qFormat="1"/>
    <w:lsdException w:name="Table 3D effects 3" w:semiHidden="1" w:unhideWhenUsed="1" w:qFormat="1"/>
    <w:lsdException w:name="Table Contemporary" w:semiHidden="1" w:unhideWhenUsed="1" w:qFormat="1"/>
    <w:lsdException w:name="Table Elegant" w:semiHidden="1" w:unhideWhenUsed="1" w:qFormat="1"/>
    <w:lsdException w:name="Table Professional" w:semiHidden="1" w:unhideWhenUsed="1" w:qFormat="1"/>
    <w:lsdException w:name="Table Subtle 1" w:semiHidden="1" w:unhideWhenUsed="1" w:qFormat="1"/>
    <w:lsdException w:name="Table Subtle 2" w:semiHidden="1" w:unhideWhenUsed="1" w:qFormat="1"/>
    <w:lsdException w:name="Table Web 1" w:semiHidden="1" w:unhideWhenUsed="1" w:qFormat="1"/>
    <w:lsdException w:name="Table Web 2" w:semiHidden="1" w:unhideWhenUsed="1" w:qFormat="1"/>
    <w:lsdException w:name="Table Web 3" w:semiHidden="1" w:unhideWhenUsed="1" w:qFormat="1"/>
    <w:lsdException w:name="Balloon Text" w:qFormat="1"/>
    <w:lsdException w:name="Table Grid" w:qFormat="1"/>
    <w:lsdException w:name="Table Theme" w:semiHidden="1" w:unhideWhenUsed="1" w:qFormat="1"/>
    <w:lsdException w:name="Placeholder Text" w:semiHidden="1" w:uiPriority="99" w:qFormat="1"/>
    <w:lsdException w:name="No Spacing" w:uiPriority="99" w:qFormat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 w:qFormat="1"/>
    <w:lsdException w:name="Medium List 1" w:uiPriority="65" w:qFormat="1"/>
    <w:lsdException w:name="Medium List 2" w:uiPriority="66" w:qFormat="1"/>
    <w:lsdException w:name="Medium Grid 1" w:uiPriority="67"/>
    <w:lsdException w:name="Medium Grid 2" w:uiPriority="68"/>
    <w:lsdException w:name="Medium Grid 3" w:uiPriority="69" w:qFormat="1"/>
    <w:lsdException w:name="Dark List" w:uiPriority="70" w:qFormat="1"/>
    <w:lsdException w:name="Colorful Shading" w:uiPriority="7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 w:qFormat="1"/>
    <w:lsdException w:name="Light Grid Accent 1" w:uiPriority="62"/>
    <w:lsdException w:name="Medium Shading 1 Accent 1" w:uiPriority="63" w:qFormat="1"/>
    <w:lsdException w:name="Medium Shading 2 Accent 1" w:uiPriority="64" w:qFormat="1"/>
    <w:lsdException w:name="Medium List 1 Accent 1" w:uiPriority="65" w:qFormat="1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 w:qFormat="1"/>
    <w:lsdException w:name="Medium Grid 1 Accent 1" w:uiPriority="67" w:qFormat="1"/>
    <w:lsdException w:name="Medium Grid 2 Accent 1" w:uiPriority="68" w:qFormat="1"/>
    <w:lsdException w:name="Medium Grid 3 Accent 1" w:uiPriority="69" w:qFormat="1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 w:qFormat="1"/>
    <w:lsdException w:name="Medium Shading 1 Accent 2" w:uiPriority="63" w:qFormat="1"/>
    <w:lsdException w:name="Medium Shading 2 Accent 2" w:uiPriority="64" w:qFormat="1"/>
    <w:lsdException w:name="Medium List 1 Accent 2" w:uiPriority="65" w:qFormat="1"/>
    <w:lsdException w:name="Medium List 2 Accent 2" w:uiPriority="66" w:qFormat="1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 w:qFormat="1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 w:qFormat="1"/>
    <w:lsdException w:name="Medium Shading 2 Accent 3" w:uiPriority="64" w:qFormat="1"/>
    <w:lsdException w:name="Medium List 1 Accent 3" w:uiPriority="65" w:qFormat="1"/>
    <w:lsdException w:name="Medium List 2 Accent 3" w:uiPriority="66" w:qFormat="1"/>
    <w:lsdException w:name="Medium Grid 1 Accent 3" w:uiPriority="67" w:qFormat="1"/>
    <w:lsdException w:name="Medium Grid 2 Accent 3" w:uiPriority="68" w:qFormat="1"/>
    <w:lsdException w:name="Medium Grid 3 Accent 3" w:uiPriority="69" w:qFormat="1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 w:qFormat="1"/>
    <w:lsdException w:name="Medium Shading 1 Accent 4" w:uiPriority="63" w:qFormat="1"/>
    <w:lsdException w:name="Medium Shading 2 Accent 4" w:uiPriority="64" w:qFormat="1"/>
    <w:lsdException w:name="Medium List 1 Accent 4" w:uiPriority="65" w:qFormat="1"/>
    <w:lsdException w:name="Medium List 2 Accent 4" w:uiPriority="66" w:qFormat="1"/>
    <w:lsdException w:name="Medium Grid 1 Accent 4" w:uiPriority="67"/>
    <w:lsdException w:name="Medium Grid 2 Accent 4" w:uiPriority="68"/>
    <w:lsdException w:name="Medium Grid 3 Accent 4" w:uiPriority="69" w:qFormat="1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 w:qFormat="1"/>
    <w:lsdException w:name="Light Grid Accent 5" w:uiPriority="62" w:qFormat="1"/>
    <w:lsdException w:name="Medium Shading 1 Accent 5" w:uiPriority="63" w:qFormat="1"/>
    <w:lsdException w:name="Medium Shading 2 Accent 5" w:uiPriority="64" w:qFormat="1"/>
    <w:lsdException w:name="Medium List 1 Accent 5" w:uiPriority="65" w:qFormat="1"/>
    <w:lsdException w:name="Medium List 2 Accent 5" w:uiPriority="66" w:qFormat="1"/>
    <w:lsdException w:name="Medium Grid 1 Accent 5" w:uiPriority="67"/>
    <w:lsdException w:name="Medium Grid 2 Accent 5" w:uiPriority="68"/>
    <w:lsdException w:name="Medium Grid 3 Accent 5" w:uiPriority="69" w:qFormat="1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 w:qFormat="1"/>
    <w:lsdException w:name="Light List Accent 6" w:uiPriority="61" w:qFormat="1"/>
    <w:lsdException w:name="Light Grid Accent 6" w:uiPriority="62" w:qFormat="1"/>
    <w:lsdException w:name="Medium Shading 1 Accent 6" w:uiPriority="63" w:qFormat="1"/>
    <w:lsdException w:name="Medium Shading 2 Accent 6" w:uiPriority="64" w:qFormat="1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paragraph" w:styleId="1">
    <w:name w:val="heading 1"/>
    <w:basedOn w:val="a1"/>
    <w:next w:val="a1"/>
    <w:link w:val="10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1">
    <w:name w:val="heading 2"/>
    <w:basedOn w:val="a1"/>
    <w:next w:val="a1"/>
    <w:link w:val="22"/>
    <w:semiHidden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1">
    <w:name w:val="heading 3"/>
    <w:basedOn w:val="a1"/>
    <w:next w:val="a1"/>
    <w:link w:val="32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E79" w:themeColor="accent1" w:themeShade="80"/>
      <w:sz w:val="24"/>
    </w:rPr>
  </w:style>
  <w:style w:type="paragraph" w:styleId="41">
    <w:name w:val="heading 4"/>
    <w:basedOn w:val="a1"/>
    <w:next w:val="a1"/>
    <w:link w:val="42"/>
    <w:semiHidden/>
    <w:unhideWhenUsed/>
    <w:qFormat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1">
    <w:name w:val="heading 5"/>
    <w:basedOn w:val="a1"/>
    <w:next w:val="a1"/>
    <w:link w:val="52"/>
    <w:semiHidden/>
    <w:unhideWhenUsed/>
    <w:qFormat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1"/>
    <w:next w:val="a1"/>
    <w:link w:val="60"/>
    <w:semiHidden/>
    <w:unhideWhenUsed/>
    <w:qFormat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7">
    <w:name w:val="heading 7"/>
    <w:basedOn w:val="a1"/>
    <w:next w:val="a1"/>
    <w:link w:val="70"/>
    <w:semiHidden/>
    <w:unhideWhenUsed/>
    <w:qFormat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8">
    <w:name w:val="heading 8"/>
    <w:basedOn w:val="a1"/>
    <w:next w:val="a1"/>
    <w:link w:val="80"/>
    <w:semiHidden/>
    <w:unhideWhenUsed/>
    <w:qFormat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62626" w:themeColor="text1" w:themeTint="D9"/>
      <w:szCs w:val="21"/>
    </w:rPr>
  </w:style>
  <w:style w:type="paragraph" w:styleId="9">
    <w:name w:val="heading 9"/>
    <w:basedOn w:val="a1"/>
    <w:next w:val="a1"/>
    <w:link w:val="90"/>
    <w:semiHidden/>
    <w:unhideWhenUsed/>
    <w:qFormat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a6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eastAsiaTheme="minorEastAsia" w:hAnsi="Consolas" w:cstheme="minorBidi"/>
      <w:kern w:val="2"/>
      <w:lang w:val="en-GB"/>
    </w:rPr>
  </w:style>
  <w:style w:type="paragraph" w:styleId="33">
    <w:name w:val="List 3"/>
    <w:basedOn w:val="a1"/>
    <w:qFormat/>
    <w:pPr>
      <w:ind w:left="1080" w:hanging="360"/>
      <w:contextualSpacing/>
    </w:pPr>
  </w:style>
  <w:style w:type="paragraph" w:styleId="TOC7">
    <w:name w:val="toc 7"/>
    <w:basedOn w:val="a1"/>
    <w:next w:val="a1"/>
    <w:qFormat/>
    <w:pPr>
      <w:spacing w:after="100"/>
      <w:ind w:left="1260"/>
    </w:pPr>
  </w:style>
  <w:style w:type="paragraph" w:styleId="2">
    <w:name w:val="List Number 2"/>
    <w:basedOn w:val="a1"/>
    <w:qFormat/>
    <w:pPr>
      <w:numPr>
        <w:numId w:val="1"/>
      </w:numPr>
      <w:contextualSpacing/>
    </w:pPr>
  </w:style>
  <w:style w:type="paragraph" w:styleId="a7">
    <w:name w:val="table of authorities"/>
    <w:basedOn w:val="a1"/>
    <w:next w:val="a1"/>
    <w:qFormat/>
    <w:pPr>
      <w:ind w:left="210" w:hanging="210"/>
    </w:pPr>
  </w:style>
  <w:style w:type="paragraph" w:styleId="a8">
    <w:name w:val="Note Heading"/>
    <w:basedOn w:val="a1"/>
    <w:next w:val="a1"/>
    <w:link w:val="a9"/>
    <w:qFormat/>
  </w:style>
  <w:style w:type="paragraph" w:styleId="40">
    <w:name w:val="List Bullet 4"/>
    <w:basedOn w:val="a1"/>
    <w:qFormat/>
    <w:pPr>
      <w:numPr>
        <w:numId w:val="2"/>
      </w:numPr>
      <w:contextualSpacing/>
    </w:pPr>
  </w:style>
  <w:style w:type="paragraph" w:styleId="81">
    <w:name w:val="index 8"/>
    <w:basedOn w:val="a1"/>
    <w:next w:val="a1"/>
    <w:pPr>
      <w:ind w:left="1680" w:hanging="210"/>
    </w:pPr>
  </w:style>
  <w:style w:type="paragraph" w:styleId="aa">
    <w:name w:val="E-mail Signature"/>
    <w:basedOn w:val="a1"/>
    <w:link w:val="ab"/>
    <w:qFormat/>
  </w:style>
  <w:style w:type="paragraph" w:styleId="a">
    <w:name w:val="List Number"/>
    <w:basedOn w:val="a1"/>
    <w:qFormat/>
    <w:pPr>
      <w:numPr>
        <w:numId w:val="3"/>
      </w:numPr>
      <w:contextualSpacing/>
    </w:pPr>
  </w:style>
  <w:style w:type="paragraph" w:styleId="ac">
    <w:name w:val="Normal Indent"/>
    <w:basedOn w:val="a1"/>
    <w:qFormat/>
    <w:pPr>
      <w:ind w:left="720"/>
    </w:pPr>
  </w:style>
  <w:style w:type="paragraph" w:styleId="ad">
    <w:name w:val="caption"/>
    <w:basedOn w:val="a1"/>
    <w:next w:val="a1"/>
    <w:uiPriority w:val="35"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paragraph" w:styleId="53">
    <w:name w:val="index 5"/>
    <w:basedOn w:val="a1"/>
    <w:next w:val="a1"/>
    <w:qFormat/>
    <w:pPr>
      <w:ind w:left="1050" w:hanging="210"/>
    </w:pPr>
  </w:style>
  <w:style w:type="paragraph" w:styleId="a0">
    <w:name w:val="List Bullet"/>
    <w:basedOn w:val="a1"/>
    <w:qFormat/>
    <w:pPr>
      <w:numPr>
        <w:numId w:val="4"/>
      </w:numPr>
      <w:contextualSpacing/>
    </w:pPr>
  </w:style>
  <w:style w:type="paragraph" w:styleId="ae">
    <w:name w:val="envelope address"/>
    <w:basedOn w:val="a1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</w:rPr>
  </w:style>
  <w:style w:type="paragraph" w:styleId="af">
    <w:name w:val="Document Map"/>
    <w:basedOn w:val="a1"/>
    <w:link w:val="af0"/>
    <w:rPr>
      <w:rFonts w:ascii="Segoe UI" w:hAnsi="Segoe UI" w:cs="Segoe UI"/>
      <w:sz w:val="16"/>
      <w:szCs w:val="16"/>
    </w:rPr>
  </w:style>
  <w:style w:type="paragraph" w:styleId="af1">
    <w:name w:val="toa heading"/>
    <w:basedOn w:val="a1"/>
    <w:next w:val="a1"/>
    <w:qFormat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af2">
    <w:name w:val="annotation text"/>
    <w:basedOn w:val="a1"/>
    <w:link w:val="af3"/>
    <w:uiPriority w:val="99"/>
    <w:qFormat/>
    <w:pPr>
      <w:jc w:val="left"/>
    </w:pPr>
    <w:rPr>
      <w:rFonts w:ascii="Tahoma" w:hAnsi="Tahoma" w:cs="Tahoma"/>
      <w:sz w:val="16"/>
      <w:lang w:val="en-US"/>
    </w:rPr>
  </w:style>
  <w:style w:type="paragraph" w:styleId="61">
    <w:name w:val="index 6"/>
    <w:basedOn w:val="a1"/>
    <w:next w:val="a1"/>
    <w:qFormat/>
    <w:pPr>
      <w:ind w:left="1260" w:hanging="210"/>
    </w:pPr>
  </w:style>
  <w:style w:type="paragraph" w:styleId="af4">
    <w:name w:val="Salutation"/>
    <w:basedOn w:val="a1"/>
    <w:next w:val="a1"/>
    <w:link w:val="af5"/>
    <w:qFormat/>
  </w:style>
  <w:style w:type="paragraph" w:styleId="34">
    <w:name w:val="Body Text 3"/>
    <w:basedOn w:val="a1"/>
    <w:link w:val="35"/>
    <w:qFormat/>
    <w:pPr>
      <w:spacing w:after="120"/>
    </w:pPr>
    <w:rPr>
      <w:sz w:val="16"/>
      <w:szCs w:val="16"/>
    </w:rPr>
  </w:style>
  <w:style w:type="paragraph" w:styleId="af6">
    <w:name w:val="Closing"/>
    <w:basedOn w:val="a1"/>
    <w:link w:val="af7"/>
    <w:pPr>
      <w:ind w:left="4320"/>
    </w:pPr>
  </w:style>
  <w:style w:type="paragraph" w:styleId="30">
    <w:name w:val="List Bullet 3"/>
    <w:basedOn w:val="a1"/>
    <w:qFormat/>
    <w:pPr>
      <w:numPr>
        <w:numId w:val="5"/>
      </w:numPr>
      <w:contextualSpacing/>
    </w:pPr>
  </w:style>
  <w:style w:type="paragraph" w:styleId="af8">
    <w:name w:val="Body Text"/>
    <w:basedOn w:val="a1"/>
    <w:link w:val="af9"/>
    <w:qFormat/>
    <w:pPr>
      <w:spacing w:after="120"/>
    </w:pPr>
  </w:style>
  <w:style w:type="paragraph" w:styleId="afa">
    <w:name w:val="Body Text Indent"/>
    <w:basedOn w:val="a1"/>
    <w:link w:val="afb"/>
    <w:qFormat/>
    <w:pPr>
      <w:spacing w:after="120"/>
      <w:ind w:left="360"/>
    </w:pPr>
  </w:style>
  <w:style w:type="paragraph" w:styleId="3">
    <w:name w:val="List Number 3"/>
    <w:basedOn w:val="a1"/>
    <w:qFormat/>
    <w:pPr>
      <w:numPr>
        <w:numId w:val="6"/>
      </w:numPr>
      <w:contextualSpacing/>
    </w:pPr>
  </w:style>
  <w:style w:type="paragraph" w:styleId="23">
    <w:name w:val="List 2"/>
    <w:basedOn w:val="a1"/>
    <w:qFormat/>
    <w:pPr>
      <w:ind w:left="720" w:hanging="360"/>
      <w:contextualSpacing/>
    </w:pPr>
  </w:style>
  <w:style w:type="paragraph" w:styleId="afc">
    <w:name w:val="List Continue"/>
    <w:basedOn w:val="a1"/>
    <w:qFormat/>
    <w:pPr>
      <w:spacing w:after="120"/>
      <w:ind w:left="360"/>
      <w:contextualSpacing/>
    </w:pPr>
  </w:style>
  <w:style w:type="paragraph" w:styleId="afd">
    <w:name w:val="Block Text"/>
    <w:basedOn w:val="a1"/>
    <w:qFormat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i/>
      <w:iCs/>
      <w:color w:val="5B9BD5" w:themeColor="accent1"/>
    </w:rPr>
  </w:style>
  <w:style w:type="paragraph" w:styleId="20">
    <w:name w:val="List Bullet 2"/>
    <w:basedOn w:val="a1"/>
    <w:qFormat/>
    <w:pPr>
      <w:numPr>
        <w:numId w:val="7"/>
      </w:numPr>
      <w:contextualSpacing/>
    </w:pPr>
  </w:style>
  <w:style w:type="paragraph" w:styleId="HTML">
    <w:name w:val="HTML Address"/>
    <w:basedOn w:val="a1"/>
    <w:link w:val="HTML0"/>
    <w:qFormat/>
    <w:rPr>
      <w:i/>
      <w:iCs/>
    </w:rPr>
  </w:style>
  <w:style w:type="paragraph" w:styleId="43">
    <w:name w:val="index 4"/>
    <w:basedOn w:val="a1"/>
    <w:next w:val="a1"/>
    <w:qFormat/>
    <w:pPr>
      <w:ind w:left="840" w:hanging="210"/>
    </w:pPr>
  </w:style>
  <w:style w:type="paragraph" w:styleId="TOC5">
    <w:name w:val="toc 5"/>
    <w:basedOn w:val="a1"/>
    <w:next w:val="a1"/>
    <w:qFormat/>
    <w:pPr>
      <w:spacing w:after="100"/>
      <w:ind w:left="840"/>
    </w:pPr>
  </w:style>
  <w:style w:type="paragraph" w:styleId="TOC3">
    <w:name w:val="toc 3"/>
    <w:basedOn w:val="a1"/>
    <w:next w:val="a1"/>
    <w:qFormat/>
    <w:pPr>
      <w:spacing w:after="100"/>
      <w:ind w:left="420"/>
    </w:pPr>
  </w:style>
  <w:style w:type="paragraph" w:styleId="afe">
    <w:name w:val="Plain Text"/>
    <w:basedOn w:val="a1"/>
    <w:link w:val="aff"/>
    <w:qFormat/>
    <w:rPr>
      <w:rFonts w:ascii="Consolas" w:hAnsi="Consolas"/>
      <w:szCs w:val="21"/>
    </w:rPr>
  </w:style>
  <w:style w:type="paragraph" w:styleId="50">
    <w:name w:val="List Bullet 5"/>
    <w:basedOn w:val="a1"/>
    <w:qFormat/>
    <w:pPr>
      <w:numPr>
        <w:numId w:val="8"/>
      </w:numPr>
      <w:contextualSpacing/>
    </w:pPr>
  </w:style>
  <w:style w:type="paragraph" w:styleId="4">
    <w:name w:val="List Number 4"/>
    <w:basedOn w:val="a1"/>
    <w:qFormat/>
    <w:pPr>
      <w:numPr>
        <w:numId w:val="9"/>
      </w:numPr>
      <w:contextualSpacing/>
    </w:pPr>
  </w:style>
  <w:style w:type="paragraph" w:styleId="TOC8">
    <w:name w:val="toc 8"/>
    <w:basedOn w:val="a1"/>
    <w:next w:val="a1"/>
    <w:qFormat/>
    <w:pPr>
      <w:spacing w:after="100"/>
      <w:ind w:left="1470"/>
    </w:pPr>
  </w:style>
  <w:style w:type="paragraph" w:styleId="36">
    <w:name w:val="index 3"/>
    <w:basedOn w:val="a1"/>
    <w:next w:val="a1"/>
    <w:pPr>
      <w:ind w:left="630" w:hanging="210"/>
    </w:pPr>
  </w:style>
  <w:style w:type="paragraph" w:styleId="aff0">
    <w:name w:val="Date"/>
    <w:basedOn w:val="a1"/>
    <w:next w:val="a1"/>
    <w:link w:val="aff1"/>
    <w:qFormat/>
  </w:style>
  <w:style w:type="paragraph" w:styleId="24">
    <w:name w:val="Body Text Indent 2"/>
    <w:basedOn w:val="a1"/>
    <w:link w:val="25"/>
    <w:pPr>
      <w:spacing w:after="120" w:line="480" w:lineRule="auto"/>
      <w:ind w:left="360"/>
    </w:pPr>
  </w:style>
  <w:style w:type="paragraph" w:styleId="aff2">
    <w:name w:val="endnote text"/>
    <w:basedOn w:val="a1"/>
    <w:link w:val="aff3"/>
    <w:rPr>
      <w:sz w:val="20"/>
      <w:szCs w:val="20"/>
    </w:rPr>
  </w:style>
  <w:style w:type="paragraph" w:styleId="54">
    <w:name w:val="List Continue 5"/>
    <w:basedOn w:val="a1"/>
    <w:qFormat/>
    <w:pPr>
      <w:spacing w:after="120"/>
      <w:ind w:left="1800"/>
      <w:contextualSpacing/>
    </w:pPr>
  </w:style>
  <w:style w:type="paragraph" w:styleId="aff4">
    <w:name w:val="Balloon Text"/>
    <w:basedOn w:val="a1"/>
    <w:link w:val="aff5"/>
    <w:qFormat/>
    <w:rPr>
      <w:rFonts w:ascii="Tahoma" w:hAnsi="Tahoma" w:cs="Tahoma"/>
      <w:sz w:val="16"/>
      <w:szCs w:val="18"/>
      <w:lang w:val="en-US"/>
    </w:rPr>
  </w:style>
  <w:style w:type="paragraph" w:styleId="aff6">
    <w:name w:val="footer"/>
    <w:basedOn w:val="a1"/>
    <w:link w:val="aff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f8">
    <w:name w:val="envelope return"/>
    <w:basedOn w:val="a1"/>
    <w:rPr>
      <w:rFonts w:asciiTheme="majorHAnsi" w:eastAsiaTheme="majorEastAsia" w:hAnsiTheme="majorHAnsi" w:cstheme="majorBidi"/>
      <w:sz w:val="20"/>
      <w:szCs w:val="20"/>
    </w:rPr>
  </w:style>
  <w:style w:type="paragraph" w:styleId="aff9">
    <w:name w:val="header"/>
    <w:basedOn w:val="a1"/>
    <w:link w:val="aff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fb">
    <w:name w:val="Signature"/>
    <w:basedOn w:val="a1"/>
    <w:link w:val="affc"/>
    <w:qFormat/>
    <w:pPr>
      <w:ind w:left="4320"/>
    </w:pPr>
  </w:style>
  <w:style w:type="paragraph" w:styleId="TOC1">
    <w:name w:val="toc 1"/>
    <w:basedOn w:val="a1"/>
    <w:next w:val="a1"/>
    <w:qFormat/>
    <w:pPr>
      <w:spacing w:after="100"/>
    </w:pPr>
  </w:style>
  <w:style w:type="paragraph" w:styleId="44">
    <w:name w:val="List Continue 4"/>
    <w:basedOn w:val="a1"/>
    <w:qFormat/>
    <w:pPr>
      <w:spacing w:after="120"/>
      <w:ind w:left="1440"/>
      <w:contextualSpacing/>
    </w:pPr>
  </w:style>
  <w:style w:type="paragraph" w:styleId="TOC4">
    <w:name w:val="toc 4"/>
    <w:basedOn w:val="a1"/>
    <w:next w:val="a1"/>
    <w:qFormat/>
    <w:pPr>
      <w:spacing w:after="100"/>
      <w:ind w:left="630"/>
    </w:pPr>
  </w:style>
  <w:style w:type="paragraph" w:styleId="affd">
    <w:name w:val="index heading"/>
    <w:basedOn w:val="a1"/>
    <w:next w:val="11"/>
    <w:qFormat/>
    <w:rPr>
      <w:rFonts w:asciiTheme="majorHAnsi" w:eastAsiaTheme="majorEastAsia" w:hAnsiTheme="majorHAnsi" w:cstheme="majorBidi"/>
      <w:b/>
      <w:bCs/>
    </w:rPr>
  </w:style>
  <w:style w:type="paragraph" w:styleId="11">
    <w:name w:val="index 1"/>
    <w:basedOn w:val="a1"/>
    <w:next w:val="a1"/>
    <w:pPr>
      <w:ind w:left="210" w:hanging="210"/>
    </w:pPr>
  </w:style>
  <w:style w:type="paragraph" w:styleId="affe">
    <w:name w:val="Subtitle"/>
    <w:basedOn w:val="a1"/>
    <w:next w:val="a1"/>
    <w:link w:val="afff"/>
    <w:qFormat/>
    <w:pPr>
      <w:spacing w:after="160"/>
    </w:pPr>
    <w:rPr>
      <w:color w:val="595959" w:themeColor="text1" w:themeTint="A6"/>
      <w:spacing w:val="15"/>
      <w:sz w:val="22"/>
      <w:szCs w:val="22"/>
    </w:rPr>
  </w:style>
  <w:style w:type="paragraph" w:styleId="5">
    <w:name w:val="List Number 5"/>
    <w:basedOn w:val="a1"/>
    <w:qFormat/>
    <w:pPr>
      <w:numPr>
        <w:numId w:val="10"/>
      </w:numPr>
      <w:contextualSpacing/>
    </w:pPr>
  </w:style>
  <w:style w:type="paragraph" w:styleId="afff0">
    <w:name w:val="List"/>
    <w:basedOn w:val="a1"/>
    <w:qFormat/>
    <w:pPr>
      <w:ind w:left="360" w:hanging="360"/>
      <w:contextualSpacing/>
    </w:pPr>
  </w:style>
  <w:style w:type="paragraph" w:styleId="afff1">
    <w:name w:val="footnote text"/>
    <w:basedOn w:val="a1"/>
    <w:link w:val="afff2"/>
    <w:rPr>
      <w:sz w:val="20"/>
      <w:szCs w:val="20"/>
    </w:rPr>
  </w:style>
  <w:style w:type="paragraph" w:styleId="TOC6">
    <w:name w:val="toc 6"/>
    <w:basedOn w:val="a1"/>
    <w:next w:val="a1"/>
    <w:qFormat/>
    <w:pPr>
      <w:spacing w:after="100"/>
      <w:ind w:left="1050"/>
    </w:pPr>
  </w:style>
  <w:style w:type="paragraph" w:styleId="55">
    <w:name w:val="List 5"/>
    <w:basedOn w:val="a1"/>
    <w:qFormat/>
    <w:pPr>
      <w:ind w:left="1800" w:hanging="360"/>
      <w:contextualSpacing/>
    </w:pPr>
  </w:style>
  <w:style w:type="paragraph" w:styleId="37">
    <w:name w:val="Body Text Indent 3"/>
    <w:basedOn w:val="a1"/>
    <w:link w:val="38"/>
    <w:pPr>
      <w:spacing w:after="120"/>
      <w:ind w:left="360"/>
    </w:pPr>
    <w:rPr>
      <w:sz w:val="16"/>
      <w:szCs w:val="16"/>
    </w:rPr>
  </w:style>
  <w:style w:type="paragraph" w:styleId="71">
    <w:name w:val="index 7"/>
    <w:basedOn w:val="a1"/>
    <w:next w:val="a1"/>
    <w:pPr>
      <w:ind w:left="1470" w:hanging="210"/>
    </w:pPr>
  </w:style>
  <w:style w:type="paragraph" w:styleId="91">
    <w:name w:val="index 9"/>
    <w:basedOn w:val="a1"/>
    <w:next w:val="a1"/>
    <w:qFormat/>
    <w:pPr>
      <w:ind w:left="1890" w:hanging="210"/>
    </w:pPr>
  </w:style>
  <w:style w:type="paragraph" w:styleId="afff3">
    <w:name w:val="table of figures"/>
    <w:basedOn w:val="a1"/>
    <w:next w:val="a1"/>
    <w:qFormat/>
  </w:style>
  <w:style w:type="paragraph" w:styleId="TOC2">
    <w:name w:val="toc 2"/>
    <w:basedOn w:val="a1"/>
    <w:next w:val="a1"/>
    <w:qFormat/>
    <w:pPr>
      <w:spacing w:after="100"/>
      <w:ind w:left="210"/>
    </w:pPr>
  </w:style>
  <w:style w:type="paragraph" w:styleId="TOC9">
    <w:name w:val="toc 9"/>
    <w:basedOn w:val="a1"/>
    <w:next w:val="a1"/>
    <w:qFormat/>
    <w:pPr>
      <w:spacing w:after="100"/>
      <w:ind w:left="1680"/>
    </w:pPr>
  </w:style>
  <w:style w:type="paragraph" w:styleId="26">
    <w:name w:val="Body Text 2"/>
    <w:basedOn w:val="a1"/>
    <w:link w:val="27"/>
    <w:qFormat/>
    <w:pPr>
      <w:spacing w:after="120" w:line="480" w:lineRule="auto"/>
    </w:pPr>
  </w:style>
  <w:style w:type="paragraph" w:styleId="45">
    <w:name w:val="List 4"/>
    <w:basedOn w:val="a1"/>
    <w:qFormat/>
    <w:pPr>
      <w:ind w:left="1440" w:hanging="360"/>
      <w:contextualSpacing/>
    </w:pPr>
  </w:style>
  <w:style w:type="paragraph" w:styleId="28">
    <w:name w:val="List Continue 2"/>
    <w:basedOn w:val="a1"/>
    <w:qFormat/>
    <w:pPr>
      <w:spacing w:after="120"/>
      <w:ind w:left="720"/>
      <w:contextualSpacing/>
    </w:pPr>
  </w:style>
  <w:style w:type="paragraph" w:styleId="afff4">
    <w:name w:val="Message Header"/>
    <w:basedOn w:val="a1"/>
    <w:link w:val="afff5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</w:rPr>
  </w:style>
  <w:style w:type="paragraph" w:styleId="HTML1">
    <w:name w:val="HTML Preformatted"/>
    <w:basedOn w:val="a1"/>
    <w:link w:val="HTML2"/>
    <w:rPr>
      <w:rFonts w:ascii="Consolas" w:hAnsi="Consolas"/>
      <w:sz w:val="20"/>
      <w:szCs w:val="20"/>
    </w:rPr>
  </w:style>
  <w:style w:type="paragraph" w:styleId="afff6">
    <w:name w:val="Normal (Web)"/>
    <w:basedOn w:val="a1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39">
    <w:name w:val="List Continue 3"/>
    <w:basedOn w:val="a1"/>
    <w:qFormat/>
    <w:pPr>
      <w:spacing w:after="120"/>
      <w:ind w:left="1080"/>
      <w:contextualSpacing/>
    </w:pPr>
  </w:style>
  <w:style w:type="paragraph" w:styleId="29">
    <w:name w:val="index 2"/>
    <w:basedOn w:val="a1"/>
    <w:next w:val="a1"/>
    <w:qFormat/>
    <w:pPr>
      <w:ind w:left="420" w:hanging="210"/>
    </w:pPr>
  </w:style>
  <w:style w:type="paragraph" w:styleId="afff7">
    <w:name w:val="Title"/>
    <w:basedOn w:val="a1"/>
    <w:next w:val="a1"/>
    <w:link w:val="afff8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ff9">
    <w:name w:val="annotation subject"/>
    <w:basedOn w:val="af2"/>
    <w:next w:val="af2"/>
    <w:link w:val="afffa"/>
    <w:qFormat/>
    <w:rPr>
      <w:b/>
      <w:bCs/>
    </w:rPr>
  </w:style>
  <w:style w:type="paragraph" w:styleId="afffb">
    <w:name w:val="Body Text First Indent"/>
    <w:basedOn w:val="af8"/>
    <w:link w:val="afffc"/>
    <w:qFormat/>
    <w:pPr>
      <w:spacing w:after="0"/>
      <w:ind w:firstLine="360"/>
    </w:pPr>
  </w:style>
  <w:style w:type="paragraph" w:styleId="2a">
    <w:name w:val="Body Text First Indent 2"/>
    <w:basedOn w:val="afa"/>
    <w:link w:val="2b"/>
    <w:pPr>
      <w:spacing w:after="0"/>
      <w:ind w:firstLine="360"/>
    </w:pPr>
  </w:style>
  <w:style w:type="table" w:styleId="afffd">
    <w:name w:val="Table Grid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fe">
    <w:name w:val="Table Theme"/>
    <w:basedOn w:val="a3"/>
    <w:semiHidden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Colorful 1"/>
    <w:basedOn w:val="a3"/>
    <w:semiHidden/>
    <w:unhideWhenUsed/>
    <w:qFormat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2c">
    <w:name w:val="Table Colorful 2"/>
    <w:basedOn w:val="a3"/>
    <w:semiHidden/>
    <w:unhideWhenUsed/>
    <w:qFormat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a">
    <w:name w:val="Table Colorful 3"/>
    <w:basedOn w:val="a3"/>
    <w:semiHidden/>
    <w:unhideWhenUsed/>
    <w:qFormat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affff">
    <w:name w:val="Table Elegant"/>
    <w:basedOn w:val="a3"/>
    <w:semiHidden/>
    <w:unhideWhenUsed/>
    <w:qFormat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">
    <w:name w:val="Table Classic 1"/>
    <w:basedOn w:val="a3"/>
    <w:semiHidden/>
    <w:unhideWhenUsed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d">
    <w:name w:val="Table Classic 2"/>
    <w:basedOn w:val="a3"/>
    <w:semiHidden/>
    <w:unhideWhenUsed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3b">
    <w:name w:val="Table Classic 3"/>
    <w:basedOn w:val="a3"/>
    <w:semiHidden/>
    <w:unhideWhenUsed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46">
    <w:name w:val="Table Classic 4"/>
    <w:basedOn w:val="a3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4">
    <w:name w:val="Table Simple 1"/>
    <w:basedOn w:val="a3"/>
    <w:semiHidden/>
    <w:unhideWhenUsed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2e">
    <w:name w:val="Table Simple 2"/>
    <w:basedOn w:val="a3"/>
    <w:semiHidden/>
    <w:unhideWhenUsed/>
    <w:qFormat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3c">
    <w:name w:val="Table Simple 3"/>
    <w:basedOn w:val="a3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5">
    <w:name w:val="Table Subtle 1"/>
    <w:basedOn w:val="a3"/>
    <w:semiHidden/>
    <w:unhideWhenUsed/>
    <w:qFormat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f">
    <w:name w:val="Table Subtle 2"/>
    <w:basedOn w:val="a3"/>
    <w:semiHidden/>
    <w:unhideWhenUsed/>
    <w:qFormat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6">
    <w:name w:val="Table 3D effects 1"/>
    <w:basedOn w:val="a3"/>
    <w:semiHidden/>
    <w:unhideWhenUsed/>
    <w:qFormat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2f0">
    <w:name w:val="Table 3D effects 2"/>
    <w:basedOn w:val="a3"/>
    <w:semiHidden/>
    <w:unhideWhenUsed/>
    <w:qFormat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d">
    <w:name w:val="Table 3D effects 3"/>
    <w:basedOn w:val="a3"/>
    <w:semiHidden/>
    <w:unhideWhenUsed/>
    <w:qFormat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7">
    <w:name w:val="Table List 1"/>
    <w:basedOn w:val="a3"/>
    <w:semiHidden/>
    <w:unhideWhenUsed/>
    <w:qFormat/>
    <w:pPr>
      <w:widowControl w:val="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f1">
    <w:name w:val="Table List 2"/>
    <w:basedOn w:val="a3"/>
    <w:semiHidden/>
    <w:unhideWhenUsed/>
    <w:pPr>
      <w:widowControl w:val="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e">
    <w:name w:val="Table List 3"/>
    <w:basedOn w:val="a3"/>
    <w:semiHidden/>
    <w:unhideWhenUsed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47">
    <w:name w:val="Table List 4"/>
    <w:basedOn w:val="a3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56">
    <w:name w:val="Table List 5"/>
    <w:basedOn w:val="a3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62">
    <w:name w:val="Table List 6"/>
    <w:basedOn w:val="a3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2">
    <w:name w:val="Table List 7"/>
    <w:basedOn w:val="a3"/>
    <w:semiHidden/>
    <w:unhideWhenUsed/>
    <w:qFormat/>
    <w:pPr>
      <w:widowControl w:val="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82">
    <w:name w:val="Table List 8"/>
    <w:basedOn w:val="a3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table" w:styleId="affff0">
    <w:name w:val="Table Contemporary"/>
    <w:basedOn w:val="a3"/>
    <w:semiHidden/>
    <w:unhideWhenUsed/>
    <w:qFormat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8">
    <w:name w:val="Table Columns 1"/>
    <w:basedOn w:val="a3"/>
    <w:semiHidden/>
    <w:unhideWhenUsed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f2">
    <w:name w:val="Table Columns 2"/>
    <w:basedOn w:val="a3"/>
    <w:semiHidden/>
    <w:unhideWhenUsed/>
    <w:qFormat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f">
    <w:name w:val="Table Columns 3"/>
    <w:basedOn w:val="a3"/>
    <w:semiHidden/>
    <w:unhideWhenUsed/>
    <w:qFormat/>
    <w:pPr>
      <w:widowControl w:val="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8">
    <w:name w:val="Table Columns 4"/>
    <w:basedOn w:val="a3"/>
    <w:semiHidden/>
    <w:unhideWhenUsed/>
    <w:qFormat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3"/>
    <w:semiHidden/>
    <w:unhideWhenUsed/>
    <w:qFormat/>
    <w:pPr>
      <w:widowControl w:val="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9">
    <w:name w:val="Table Grid 1"/>
    <w:basedOn w:val="a3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2f3">
    <w:name w:val="Table Grid 2"/>
    <w:basedOn w:val="a3"/>
    <w:semiHidden/>
    <w:unhideWhenUsed/>
    <w:qFormat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f0">
    <w:name w:val="Table Grid 3"/>
    <w:basedOn w:val="a3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49">
    <w:name w:val="Table Grid 4"/>
    <w:basedOn w:val="a3"/>
    <w:semiHidden/>
    <w:unhideWhenUsed/>
    <w:qFormat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58">
    <w:name w:val="Table Grid 5"/>
    <w:basedOn w:val="a3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63">
    <w:name w:val="Table Grid 6"/>
    <w:basedOn w:val="a3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3">
    <w:name w:val="Table Grid 7"/>
    <w:basedOn w:val="a3"/>
    <w:semiHidden/>
    <w:unhideWhenUsed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83">
    <w:name w:val="Table Grid 8"/>
    <w:basedOn w:val="a3"/>
    <w:semiHidden/>
    <w:unhideWhenUsed/>
    <w:qFormat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a">
    <w:name w:val="Table Web 1"/>
    <w:basedOn w:val="a3"/>
    <w:semiHidden/>
    <w:unhideWhenUsed/>
    <w:qFormat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2f4">
    <w:name w:val="Table Web 2"/>
    <w:basedOn w:val="a3"/>
    <w:semiHidden/>
    <w:unhideWhenUsed/>
    <w:qFormat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3f1">
    <w:name w:val="Table Web 3"/>
    <w:basedOn w:val="a3"/>
    <w:semiHidden/>
    <w:unhideWhenUsed/>
    <w:qFormat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affff1">
    <w:name w:val="Table Professional"/>
    <w:basedOn w:val="a3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affff2">
    <w:name w:val="Light Shading"/>
    <w:basedOn w:val="a3"/>
    <w:uiPriority w:val="60"/>
    <w:semiHidden/>
    <w:unhideWhenUsed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semiHidden/>
    <w:unhideWhenUsed/>
    <w:qFormat/>
    <w:rPr>
      <w:color w:val="2E74B5" w:themeColor="accent1" w:themeShade="BF"/>
    </w:rPr>
    <w:tblPr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-2">
    <w:name w:val="Light Shading Accent 2"/>
    <w:basedOn w:val="a3"/>
    <w:uiPriority w:val="60"/>
    <w:semiHidden/>
    <w:unhideWhenUsed/>
    <w:rPr>
      <w:color w:val="C45911" w:themeColor="accent2" w:themeShade="BF"/>
    </w:rPr>
    <w:tblPr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">
    <w:name w:val="Light Shading Accent 3"/>
    <w:basedOn w:val="a3"/>
    <w:uiPriority w:val="60"/>
    <w:semiHidden/>
    <w:unhideWhenUsed/>
    <w:rPr>
      <w:color w:val="7B7B7B" w:themeColor="accent3" w:themeShade="BF"/>
    </w:rPr>
    <w:tblPr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">
    <w:name w:val="Light Shading Accent 4"/>
    <w:basedOn w:val="a3"/>
    <w:uiPriority w:val="60"/>
    <w:semiHidden/>
    <w:unhideWhenUsed/>
    <w:rPr>
      <w:color w:val="BF8F00" w:themeColor="accent4" w:themeShade="BF"/>
    </w:rPr>
    <w:tblPr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">
    <w:name w:val="Light Shading Accent 5"/>
    <w:basedOn w:val="a3"/>
    <w:uiPriority w:val="60"/>
    <w:semiHidden/>
    <w:unhideWhenUsed/>
    <w:rPr>
      <w:color w:val="2F5496" w:themeColor="accent5" w:themeShade="BF"/>
    </w:rPr>
    <w:tblPr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-6">
    <w:name w:val="Light Shading Accent 6"/>
    <w:basedOn w:val="a3"/>
    <w:uiPriority w:val="60"/>
    <w:semiHidden/>
    <w:unhideWhenUsed/>
    <w:qFormat/>
    <w:rPr>
      <w:color w:val="538135" w:themeColor="accent6" w:themeShade="BF"/>
    </w:rPr>
    <w:tblPr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affff3">
    <w:name w:val="Light List"/>
    <w:basedOn w:val="a3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semiHidden/>
    <w:unhideWhenUsed/>
    <w:qFormat/>
    <w:tblPr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-20">
    <w:name w:val="Light List Accent 2"/>
    <w:basedOn w:val="a3"/>
    <w:uiPriority w:val="61"/>
    <w:semiHidden/>
    <w:unhideWhenUsed/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30">
    <w:name w:val="Light List Accent 3"/>
    <w:basedOn w:val="a3"/>
    <w:uiPriority w:val="61"/>
    <w:semiHidden/>
    <w:unhideWhenUsed/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40">
    <w:name w:val="Light List Accent 4"/>
    <w:basedOn w:val="a3"/>
    <w:uiPriority w:val="61"/>
    <w:semiHidden/>
    <w:unhideWhenUsed/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-50">
    <w:name w:val="Light List Accent 5"/>
    <w:basedOn w:val="a3"/>
    <w:uiPriority w:val="61"/>
    <w:semiHidden/>
    <w:unhideWhenUsed/>
    <w:qFormat/>
    <w:tblPr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-60">
    <w:name w:val="Light List Accent 6"/>
    <w:basedOn w:val="a3"/>
    <w:uiPriority w:val="61"/>
    <w:semiHidden/>
    <w:unhideWhenUsed/>
    <w:qFormat/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affff4">
    <w:name w:val="Light Grid"/>
    <w:basedOn w:val="a3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-11">
    <w:name w:val="Light Grid Accent 1"/>
    <w:basedOn w:val="a3"/>
    <w:uiPriority w:val="62"/>
    <w:semiHidden/>
    <w:unhideWhenUsed/>
    <w:tblPr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auto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auto"/>
        </w:tcBorders>
      </w:tcPr>
    </w:tblStylePr>
  </w:style>
  <w:style w:type="table" w:styleId="-21">
    <w:name w:val="Light Grid Accent 2"/>
    <w:basedOn w:val="a3"/>
    <w:uiPriority w:val="62"/>
    <w:semiHidden/>
    <w:unhideWhenUsed/>
    <w:qFormat/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auto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auto"/>
        </w:tcBorders>
      </w:tcPr>
    </w:tblStylePr>
  </w:style>
  <w:style w:type="table" w:styleId="-31">
    <w:name w:val="Light Grid Accent 3"/>
    <w:basedOn w:val="a3"/>
    <w:uiPriority w:val="62"/>
    <w:semiHidden/>
    <w:unhideWhenUsed/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uto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uto"/>
        </w:tcBorders>
      </w:tcPr>
    </w:tblStylePr>
  </w:style>
  <w:style w:type="table" w:styleId="-41">
    <w:name w:val="Light Grid Accent 4"/>
    <w:basedOn w:val="a3"/>
    <w:uiPriority w:val="62"/>
    <w:semiHidden/>
    <w:unhideWhenUsed/>
    <w:qFormat/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auto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auto"/>
        </w:tcBorders>
      </w:tcPr>
    </w:tblStylePr>
  </w:style>
  <w:style w:type="table" w:styleId="-51">
    <w:name w:val="Light Grid Accent 5"/>
    <w:basedOn w:val="a3"/>
    <w:uiPriority w:val="62"/>
    <w:semiHidden/>
    <w:unhideWhenUsed/>
    <w:qFormat/>
    <w:tblPr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auto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auto"/>
        </w:tcBorders>
      </w:tcPr>
    </w:tblStylePr>
  </w:style>
  <w:style w:type="table" w:styleId="-61">
    <w:name w:val="Light Grid Accent 6"/>
    <w:basedOn w:val="a3"/>
    <w:uiPriority w:val="62"/>
    <w:semiHidden/>
    <w:unhideWhenUsed/>
    <w:qFormat/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auto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auto"/>
        </w:tcBorders>
      </w:tcPr>
    </w:tblStylePr>
  </w:style>
  <w:style w:type="table" w:styleId="1b">
    <w:name w:val="Medium Shading 1"/>
    <w:basedOn w:val="a3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semiHidden/>
    <w:unhideWhenUsed/>
    <w:qFormat/>
    <w:tblPr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semiHidden/>
    <w:unhideWhenUsed/>
    <w:qFormat/>
    <w:tblPr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semiHidden/>
    <w:unhideWhenUsed/>
    <w:qFormat/>
    <w:tblPr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semiHidden/>
    <w:unhideWhenUsed/>
    <w:qFormat/>
    <w:tblPr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semiHidden/>
    <w:unhideWhenUsed/>
    <w:qFormat/>
    <w:tblPr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semiHidden/>
    <w:unhideWhenUsed/>
    <w:qFormat/>
    <w:tblPr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5">
    <w:name w:val="Medium Shading 2"/>
    <w:basedOn w:val="a3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c">
    <w:name w:val="Medium List 1"/>
    <w:basedOn w:val="a3"/>
    <w:uiPriority w:val="65"/>
    <w:semiHidden/>
    <w:unhideWhenUsed/>
    <w:qFormat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semiHidden/>
    <w:unhideWhenUsed/>
    <w:qFormat/>
    <w:rPr>
      <w:color w:val="000000" w:themeColor="text1"/>
    </w:rPr>
    <w:tblPr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1-20">
    <w:name w:val="Medium List 1 Accent 2"/>
    <w:basedOn w:val="a3"/>
    <w:uiPriority w:val="65"/>
    <w:semiHidden/>
    <w:unhideWhenUsed/>
    <w:qFormat/>
    <w:rPr>
      <w:color w:val="000000" w:themeColor="text1"/>
    </w:rPr>
    <w:tblPr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1-30">
    <w:name w:val="Medium List 1 Accent 3"/>
    <w:basedOn w:val="a3"/>
    <w:uiPriority w:val="65"/>
    <w:semiHidden/>
    <w:unhideWhenUsed/>
    <w:qFormat/>
    <w:rPr>
      <w:color w:val="000000" w:themeColor="text1"/>
    </w:rPr>
    <w:tblPr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-40">
    <w:name w:val="Medium List 1 Accent 4"/>
    <w:basedOn w:val="a3"/>
    <w:uiPriority w:val="65"/>
    <w:semiHidden/>
    <w:unhideWhenUsed/>
    <w:qFormat/>
    <w:rPr>
      <w:color w:val="000000" w:themeColor="text1"/>
    </w:rPr>
    <w:tblPr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1-50">
    <w:name w:val="Medium List 1 Accent 5"/>
    <w:basedOn w:val="a3"/>
    <w:uiPriority w:val="65"/>
    <w:semiHidden/>
    <w:unhideWhenUsed/>
    <w:qFormat/>
    <w:rPr>
      <w:color w:val="000000" w:themeColor="text1"/>
    </w:rPr>
    <w:tblPr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1-60">
    <w:name w:val="Medium List 1 Accent 6"/>
    <w:basedOn w:val="a3"/>
    <w:uiPriority w:val="65"/>
    <w:semiHidden/>
    <w:unhideWhenUsed/>
    <w:qFormat/>
    <w:rPr>
      <w:color w:val="000000" w:themeColor="text1"/>
    </w:rPr>
    <w:tblPr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2f6">
    <w:name w:val="Medium List 2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d">
    <w:name w:val="Medium Grid 1"/>
    <w:basedOn w:val="a3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semiHidden/>
    <w:unhideWhenUsed/>
    <w:qFormat/>
    <w:tblPr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1-21">
    <w:name w:val="Medium Grid 1 Accent 2"/>
    <w:basedOn w:val="a3"/>
    <w:uiPriority w:val="67"/>
    <w:semiHidden/>
    <w:unhideWhenUsed/>
    <w:tblPr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-31">
    <w:name w:val="Medium Grid 1 Accent 3"/>
    <w:basedOn w:val="a3"/>
    <w:uiPriority w:val="67"/>
    <w:semiHidden/>
    <w:unhideWhenUsed/>
    <w:qFormat/>
    <w:tblPr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41">
    <w:name w:val="Medium Grid 1 Accent 4"/>
    <w:basedOn w:val="a3"/>
    <w:uiPriority w:val="67"/>
    <w:semiHidden/>
    <w:unhideWhenUsed/>
    <w:tblPr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-51">
    <w:name w:val="Medium Grid 1 Accent 5"/>
    <w:basedOn w:val="a3"/>
    <w:uiPriority w:val="67"/>
    <w:semiHidden/>
    <w:unhideWhenUsed/>
    <w:tblPr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1-61">
    <w:name w:val="Medium Grid 1 Accent 6"/>
    <w:basedOn w:val="a3"/>
    <w:uiPriority w:val="67"/>
    <w:semiHidden/>
    <w:unhideWhenUsed/>
    <w:qFormat/>
    <w:tblPr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2f7">
    <w:name w:val="Medium Grid 2"/>
    <w:basedOn w:val="a3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f2">
    <w:name w:val="Medium Grid 3"/>
    <w:basedOn w:val="a3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CCEA" w:themeFill="accent1" w:themeFillTint="7F"/>
      </w:tcPr>
    </w:tblStylePr>
  </w:style>
  <w:style w:type="table" w:styleId="3-2">
    <w:name w:val="Medium Grid 3 Accent 2"/>
    <w:basedOn w:val="a3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6BE98" w:themeFill="accent2" w:themeFillTint="7F"/>
      </w:tcPr>
    </w:tblStylePr>
  </w:style>
  <w:style w:type="table" w:styleId="3-3">
    <w:name w:val="Medium Grid 3 Accent 3"/>
    <w:basedOn w:val="a3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2D2D2" w:themeFill="accent3" w:themeFillTint="7F"/>
      </w:tcPr>
    </w:tblStylePr>
  </w:style>
  <w:style w:type="table" w:styleId="3-4">
    <w:name w:val="Medium Grid 3 Accent 4"/>
    <w:basedOn w:val="a3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FDF80" w:themeFill="accent4" w:themeFillTint="7F"/>
      </w:tcPr>
    </w:tblStylePr>
  </w:style>
  <w:style w:type="table" w:styleId="3-5">
    <w:name w:val="Medium Grid 3 Accent 5"/>
    <w:basedOn w:val="a3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1B8E1" w:themeFill="accent5" w:themeFillTint="7F"/>
      </w:tcPr>
    </w:tblStylePr>
  </w:style>
  <w:style w:type="table" w:styleId="3-6">
    <w:name w:val="Medium Grid 3 Accent 6"/>
    <w:basedOn w:val="a3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7D8A0" w:themeFill="accent6" w:themeFillTint="7F"/>
      </w:tcPr>
    </w:tblStylePr>
  </w:style>
  <w:style w:type="table" w:styleId="affff5">
    <w:name w:val="Dark List"/>
    <w:basedOn w:val="a3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-22">
    <w:name w:val="Dark List Accent 2"/>
    <w:basedOn w:val="a3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-32">
    <w:name w:val="Dark List Accent 3"/>
    <w:basedOn w:val="a3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2">
    <w:name w:val="Dark List Accent 4"/>
    <w:basedOn w:val="a3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2">
    <w:name w:val="Dark List Accent 5"/>
    <w:basedOn w:val="a3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-62">
    <w:name w:val="Dark List Accent 6"/>
    <w:basedOn w:val="a3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affff6">
    <w:name w:val="Colorful Shading"/>
    <w:basedOn w:val="a3"/>
    <w:uiPriority w:val="71"/>
    <w:semiHidden/>
    <w:unhideWhenUsed/>
    <w:rPr>
      <w:color w:val="000000" w:themeColor="text1"/>
    </w:rPr>
    <w:tblPr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semiHidden/>
    <w:unhideWhenUsed/>
    <w:rPr>
      <w:color w:val="000000" w:themeColor="text1"/>
    </w:rPr>
    <w:tblPr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semiHidden/>
    <w:unhideWhenUsed/>
    <w:rPr>
      <w:color w:val="000000" w:themeColor="text1"/>
    </w:rPr>
    <w:tblPr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semiHidden/>
    <w:unhideWhenUsed/>
    <w:rPr>
      <w:color w:val="000000" w:themeColor="text1"/>
    </w:rPr>
    <w:tblPr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3">
    <w:name w:val="Colorful Shading Accent 4"/>
    <w:basedOn w:val="a3"/>
    <w:uiPriority w:val="71"/>
    <w:semiHidden/>
    <w:unhideWhenUsed/>
    <w:rPr>
      <w:color w:val="000000" w:themeColor="text1"/>
    </w:rPr>
    <w:tblPr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semiHidden/>
    <w:unhideWhenUsed/>
    <w:rPr>
      <w:color w:val="000000" w:themeColor="text1"/>
    </w:rPr>
    <w:tblPr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semiHidden/>
    <w:unhideWhenUsed/>
    <w:rPr>
      <w:color w:val="000000" w:themeColor="text1"/>
    </w:rPr>
    <w:tblPr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ff7">
    <w:name w:val="Colorful List"/>
    <w:basedOn w:val="a3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-24">
    <w:name w:val="Colorful List Accent 2"/>
    <w:basedOn w:val="a3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-34">
    <w:name w:val="Colorful List Accent 3"/>
    <w:basedOn w:val="a3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44">
    <w:name w:val="Colorful List Accent 4"/>
    <w:basedOn w:val="a3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54">
    <w:name w:val="Colorful List Accent 5"/>
    <w:basedOn w:val="a3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-64">
    <w:name w:val="Colorful List Accent 6"/>
    <w:basedOn w:val="a3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affff8">
    <w:name w:val="Colorful Grid"/>
    <w:basedOn w:val="a3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-25">
    <w:name w:val="Colorful Grid Accent 2"/>
    <w:basedOn w:val="a3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-35">
    <w:name w:val="Colorful Grid Accent 3"/>
    <w:basedOn w:val="a3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5">
    <w:name w:val="Colorful Grid Accent 4"/>
    <w:basedOn w:val="a3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-55">
    <w:name w:val="Colorful Grid Accent 5"/>
    <w:basedOn w:val="a3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65">
    <w:name w:val="Colorful Grid Accent 6"/>
    <w:basedOn w:val="a3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character" w:styleId="affff9">
    <w:name w:val="Strong"/>
    <w:basedOn w:val="a2"/>
    <w:qFormat/>
    <w:rPr>
      <w:b/>
    </w:rPr>
  </w:style>
  <w:style w:type="character" w:styleId="affffa">
    <w:name w:val="endnote reference"/>
    <w:basedOn w:val="a2"/>
    <w:qFormat/>
    <w:rPr>
      <w:vertAlign w:val="superscript"/>
    </w:rPr>
  </w:style>
  <w:style w:type="character" w:styleId="affffb">
    <w:name w:val="page number"/>
    <w:basedOn w:val="a2"/>
    <w:qFormat/>
  </w:style>
  <w:style w:type="character" w:styleId="affffc">
    <w:name w:val="FollowedHyperlink"/>
    <w:basedOn w:val="a2"/>
    <w:qFormat/>
    <w:rPr>
      <w:color w:val="954F72" w:themeColor="followedHyperlink"/>
      <w:u w:val="single"/>
    </w:rPr>
  </w:style>
  <w:style w:type="character" w:styleId="affffd">
    <w:name w:val="Emphasis"/>
    <w:basedOn w:val="a2"/>
    <w:uiPriority w:val="20"/>
    <w:qFormat/>
    <w:rPr>
      <w:i/>
      <w:iCs/>
    </w:rPr>
  </w:style>
  <w:style w:type="character" w:styleId="affffe">
    <w:name w:val="line number"/>
    <w:basedOn w:val="a2"/>
    <w:qFormat/>
  </w:style>
  <w:style w:type="character" w:styleId="HTML3">
    <w:name w:val="HTML Definition"/>
    <w:basedOn w:val="a2"/>
    <w:rPr>
      <w:i/>
      <w:iCs/>
    </w:rPr>
  </w:style>
  <w:style w:type="character" w:styleId="HTML4">
    <w:name w:val="HTML Typewriter"/>
    <w:basedOn w:val="a2"/>
    <w:rPr>
      <w:rFonts w:ascii="Consolas" w:hAnsi="Consolas"/>
      <w:sz w:val="20"/>
      <w:szCs w:val="20"/>
    </w:rPr>
  </w:style>
  <w:style w:type="character" w:styleId="HTML5">
    <w:name w:val="HTML Acronym"/>
    <w:basedOn w:val="a2"/>
  </w:style>
  <w:style w:type="character" w:styleId="HTML6">
    <w:name w:val="HTML Variable"/>
    <w:basedOn w:val="a2"/>
    <w:qFormat/>
    <w:rPr>
      <w:i/>
      <w:iCs/>
    </w:rPr>
  </w:style>
  <w:style w:type="character" w:styleId="afffff">
    <w:name w:val="Hyperlink"/>
    <w:basedOn w:val="a2"/>
    <w:qFormat/>
    <w:rPr>
      <w:color w:val="0000FF"/>
      <w:u w:val="single"/>
    </w:rPr>
  </w:style>
  <w:style w:type="character" w:styleId="HTML7">
    <w:name w:val="HTML Code"/>
    <w:basedOn w:val="a2"/>
    <w:rPr>
      <w:rFonts w:ascii="Consolas" w:hAnsi="Consolas"/>
      <w:sz w:val="20"/>
      <w:szCs w:val="20"/>
    </w:rPr>
  </w:style>
  <w:style w:type="character" w:styleId="afffff0">
    <w:name w:val="annotation reference"/>
    <w:basedOn w:val="a2"/>
    <w:uiPriority w:val="99"/>
    <w:qFormat/>
    <w:rPr>
      <w:sz w:val="21"/>
      <w:szCs w:val="21"/>
    </w:rPr>
  </w:style>
  <w:style w:type="character" w:styleId="HTML8">
    <w:name w:val="HTML Cite"/>
    <w:basedOn w:val="a2"/>
    <w:rPr>
      <w:i/>
      <w:iCs/>
    </w:rPr>
  </w:style>
  <w:style w:type="character" w:styleId="afffff1">
    <w:name w:val="footnote reference"/>
    <w:basedOn w:val="a2"/>
    <w:qFormat/>
    <w:rPr>
      <w:vertAlign w:val="superscript"/>
    </w:rPr>
  </w:style>
  <w:style w:type="character" w:styleId="HTML9">
    <w:name w:val="HTML Keyboard"/>
    <w:basedOn w:val="a2"/>
    <w:rPr>
      <w:rFonts w:ascii="Consolas" w:hAnsi="Consolas"/>
      <w:sz w:val="20"/>
      <w:szCs w:val="20"/>
    </w:rPr>
  </w:style>
  <w:style w:type="character" w:styleId="HTMLa">
    <w:name w:val="HTML Sample"/>
    <w:basedOn w:val="a2"/>
    <w:rPr>
      <w:rFonts w:ascii="Consolas" w:hAnsi="Consolas"/>
      <w:sz w:val="24"/>
      <w:szCs w:val="24"/>
    </w:rPr>
  </w:style>
  <w:style w:type="character" w:customStyle="1" w:styleId="affa">
    <w:name w:val="页眉 字符"/>
    <w:basedOn w:val="a2"/>
    <w:link w:val="aff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f7">
    <w:name w:val="页脚 字符"/>
    <w:basedOn w:val="a2"/>
    <w:link w:val="aff6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EndNoteBibliographyTitle">
    <w:name w:val="EndNote Bibliography Title"/>
    <w:basedOn w:val="a1"/>
    <w:link w:val="EndNoteBibliographyTitle0"/>
    <w:qFormat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a2"/>
    <w:link w:val="EndNoteBibliographyTitle"/>
    <w:qFormat/>
    <w:rPr>
      <w:rFonts w:ascii="Calibri" w:eastAsiaTheme="minorEastAsia" w:hAnsi="Calibri" w:cs="Calibri"/>
      <w:kern w:val="2"/>
      <w:szCs w:val="24"/>
      <w:lang w:val="en-GB"/>
    </w:rPr>
  </w:style>
  <w:style w:type="paragraph" w:customStyle="1" w:styleId="EndNoteBibliography">
    <w:name w:val="EndNote Bibliography"/>
    <w:basedOn w:val="a1"/>
    <w:link w:val="EndNoteBibliography0"/>
    <w:qFormat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a2"/>
    <w:link w:val="EndNoteBibliography"/>
    <w:qFormat/>
    <w:rPr>
      <w:rFonts w:ascii="Calibri" w:eastAsiaTheme="minorEastAsia" w:hAnsi="Calibri" w:cs="Calibri"/>
      <w:kern w:val="2"/>
      <w:szCs w:val="24"/>
      <w:lang w:val="en-GB"/>
    </w:rPr>
  </w:style>
  <w:style w:type="paragraph" w:styleId="afffff2">
    <w:name w:val="List Paragraph"/>
    <w:basedOn w:val="a1"/>
    <w:uiPriority w:val="99"/>
    <w:qFormat/>
    <w:pPr>
      <w:ind w:firstLineChars="200" w:firstLine="420"/>
    </w:pPr>
  </w:style>
  <w:style w:type="character" w:customStyle="1" w:styleId="afff8">
    <w:name w:val="标题 字符"/>
    <w:basedOn w:val="a2"/>
    <w:link w:val="afff7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1e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f3">
    <w:name w:val="批注文字 字符"/>
    <w:basedOn w:val="a2"/>
    <w:link w:val="af2"/>
    <w:uiPriority w:val="99"/>
    <w:qFormat/>
    <w:rPr>
      <w:rFonts w:ascii="Tahoma" w:eastAsiaTheme="minorEastAsia" w:hAnsi="Tahoma" w:cs="Tahoma"/>
      <w:kern w:val="2"/>
      <w:sz w:val="16"/>
      <w:szCs w:val="24"/>
    </w:rPr>
  </w:style>
  <w:style w:type="character" w:customStyle="1" w:styleId="afffa">
    <w:name w:val="批注主题 字符"/>
    <w:basedOn w:val="af3"/>
    <w:link w:val="afff9"/>
    <w:qFormat/>
    <w:rPr>
      <w:rFonts w:ascii="Tahoma" w:eastAsiaTheme="minorEastAsia" w:hAnsi="Tahoma" w:cs="Tahoma"/>
      <w:b/>
      <w:bCs/>
      <w:kern w:val="2"/>
      <w:sz w:val="16"/>
      <w:szCs w:val="24"/>
    </w:rPr>
  </w:style>
  <w:style w:type="paragraph" w:customStyle="1" w:styleId="2f8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3f3">
    <w:name w:val="修订3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4a">
    <w:name w:val="修订4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pple-converted-space">
    <w:name w:val="apple-converted-space"/>
    <w:basedOn w:val="a2"/>
    <w:qFormat/>
  </w:style>
  <w:style w:type="paragraph" w:customStyle="1" w:styleId="BBAuthorName">
    <w:name w:val="BB_Author_Name"/>
    <w:basedOn w:val="a1"/>
    <w:next w:val="a1"/>
    <w:qFormat/>
    <w:pPr>
      <w:widowControl/>
      <w:spacing w:before="200" w:after="120"/>
      <w:jc w:val="center"/>
    </w:pPr>
    <w:rPr>
      <w:rFonts w:ascii="Arial" w:eastAsia="宋体" w:hAnsi="Arial" w:cs="Arial"/>
      <w:kern w:val="26"/>
      <w:sz w:val="24"/>
      <w:szCs w:val="20"/>
      <w:lang w:eastAsia="en-US"/>
    </w:rPr>
  </w:style>
  <w:style w:type="paragraph" w:customStyle="1" w:styleId="59">
    <w:name w:val="修订5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UnresolvedMention1">
    <w:name w:val="Unresolved Mention1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0">
    <w:name w:val="标题 1 字符"/>
    <w:basedOn w:val="a2"/>
    <w:link w:val="1"/>
    <w:qFormat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val="en-GB"/>
    </w:rPr>
  </w:style>
  <w:style w:type="character" w:customStyle="1" w:styleId="22">
    <w:name w:val="标题 2 字符"/>
    <w:basedOn w:val="a2"/>
    <w:link w:val="21"/>
    <w:semiHidden/>
    <w:qFormat/>
    <w:rPr>
      <w:rFonts w:asciiTheme="majorHAnsi" w:eastAsiaTheme="majorEastAsia" w:hAnsiTheme="majorHAnsi" w:cstheme="majorBidi"/>
      <w:color w:val="2E74B5" w:themeColor="accent1" w:themeShade="BF"/>
      <w:kern w:val="2"/>
      <w:sz w:val="26"/>
      <w:szCs w:val="26"/>
      <w:lang w:val="en-GB"/>
    </w:rPr>
  </w:style>
  <w:style w:type="character" w:customStyle="1" w:styleId="32">
    <w:name w:val="标题 3 字符"/>
    <w:basedOn w:val="a2"/>
    <w:link w:val="31"/>
    <w:semiHidden/>
    <w:qFormat/>
    <w:rPr>
      <w:rFonts w:asciiTheme="majorHAnsi" w:eastAsiaTheme="majorEastAsia" w:hAnsiTheme="majorHAnsi" w:cstheme="majorBidi"/>
      <w:color w:val="1F4E79" w:themeColor="accent1" w:themeShade="80"/>
      <w:kern w:val="2"/>
      <w:sz w:val="24"/>
      <w:szCs w:val="24"/>
      <w:lang w:val="en-GB"/>
    </w:rPr>
  </w:style>
  <w:style w:type="character" w:customStyle="1" w:styleId="42">
    <w:name w:val="标题 4 字符"/>
    <w:basedOn w:val="a2"/>
    <w:link w:val="41"/>
    <w:semiHidden/>
    <w:rPr>
      <w:rFonts w:asciiTheme="majorHAnsi" w:eastAsiaTheme="majorEastAsia" w:hAnsiTheme="majorHAnsi" w:cstheme="majorBidi"/>
      <w:i/>
      <w:iCs/>
      <w:color w:val="2E74B5" w:themeColor="accent1" w:themeShade="BF"/>
      <w:kern w:val="2"/>
      <w:sz w:val="21"/>
      <w:szCs w:val="24"/>
      <w:lang w:val="en-GB"/>
    </w:rPr>
  </w:style>
  <w:style w:type="character" w:customStyle="1" w:styleId="52">
    <w:name w:val="标题 5 字符"/>
    <w:basedOn w:val="a2"/>
    <w:link w:val="51"/>
    <w:semiHidden/>
    <w:qFormat/>
    <w:rPr>
      <w:rFonts w:asciiTheme="majorHAnsi" w:eastAsiaTheme="majorEastAsia" w:hAnsiTheme="majorHAnsi" w:cstheme="majorBidi"/>
      <w:color w:val="2E74B5" w:themeColor="accent1" w:themeShade="BF"/>
      <w:kern w:val="2"/>
      <w:sz w:val="21"/>
      <w:szCs w:val="24"/>
      <w:lang w:val="en-GB"/>
    </w:rPr>
  </w:style>
  <w:style w:type="character" w:customStyle="1" w:styleId="60">
    <w:name w:val="标题 6 字符"/>
    <w:basedOn w:val="a2"/>
    <w:link w:val="6"/>
    <w:semiHidden/>
    <w:rPr>
      <w:rFonts w:asciiTheme="majorHAnsi" w:eastAsiaTheme="majorEastAsia" w:hAnsiTheme="majorHAnsi" w:cstheme="majorBidi"/>
      <w:color w:val="1F4E79" w:themeColor="accent1" w:themeShade="80"/>
      <w:kern w:val="2"/>
      <w:sz w:val="21"/>
      <w:szCs w:val="24"/>
      <w:lang w:val="en-GB"/>
    </w:rPr>
  </w:style>
  <w:style w:type="character" w:customStyle="1" w:styleId="70">
    <w:name w:val="标题 7 字符"/>
    <w:basedOn w:val="a2"/>
    <w:link w:val="7"/>
    <w:semiHidden/>
    <w:rPr>
      <w:rFonts w:asciiTheme="majorHAnsi" w:eastAsiaTheme="majorEastAsia" w:hAnsiTheme="majorHAnsi" w:cstheme="majorBidi"/>
      <w:i/>
      <w:iCs/>
      <w:color w:val="1F4E79" w:themeColor="accent1" w:themeShade="80"/>
      <w:kern w:val="2"/>
      <w:sz w:val="21"/>
      <w:szCs w:val="24"/>
      <w:lang w:val="en-GB"/>
    </w:rPr>
  </w:style>
  <w:style w:type="character" w:customStyle="1" w:styleId="80">
    <w:name w:val="标题 8 字符"/>
    <w:basedOn w:val="a2"/>
    <w:link w:val="8"/>
    <w:semiHidden/>
    <w:qFormat/>
    <w:rPr>
      <w:rFonts w:asciiTheme="majorHAnsi" w:eastAsiaTheme="majorEastAsia" w:hAnsiTheme="majorHAnsi" w:cstheme="majorBidi"/>
      <w:color w:val="262626" w:themeColor="text1" w:themeTint="D9"/>
      <w:kern w:val="2"/>
      <w:sz w:val="21"/>
      <w:szCs w:val="21"/>
      <w:lang w:val="en-GB"/>
    </w:rPr>
  </w:style>
  <w:style w:type="character" w:customStyle="1" w:styleId="90">
    <w:name w:val="标题 9 字符"/>
    <w:basedOn w:val="a2"/>
    <w:link w:val="9"/>
    <w:semiHidden/>
    <w:qFormat/>
    <w:rPr>
      <w:rFonts w:asciiTheme="majorHAnsi" w:eastAsiaTheme="majorEastAsia" w:hAnsiTheme="majorHAnsi" w:cstheme="majorBidi"/>
      <w:i/>
      <w:iCs/>
      <w:color w:val="262626" w:themeColor="text1" w:themeTint="D9"/>
      <w:kern w:val="2"/>
      <w:sz w:val="21"/>
      <w:szCs w:val="21"/>
      <w:lang w:val="en-GB"/>
    </w:rPr>
  </w:style>
  <w:style w:type="character" w:customStyle="1" w:styleId="aff5">
    <w:name w:val="批注框文本 字符"/>
    <w:basedOn w:val="a2"/>
    <w:link w:val="aff4"/>
    <w:qFormat/>
    <w:rPr>
      <w:rFonts w:ascii="Tahoma" w:eastAsiaTheme="minorEastAsia" w:hAnsi="Tahoma" w:cs="Tahoma"/>
      <w:kern w:val="2"/>
      <w:sz w:val="16"/>
      <w:szCs w:val="18"/>
    </w:rPr>
  </w:style>
  <w:style w:type="paragraph" w:customStyle="1" w:styleId="1f">
    <w:name w:val="书目1"/>
    <w:basedOn w:val="a1"/>
    <w:next w:val="a1"/>
    <w:uiPriority w:val="37"/>
    <w:semiHidden/>
    <w:unhideWhenUsed/>
    <w:qFormat/>
  </w:style>
  <w:style w:type="character" w:customStyle="1" w:styleId="af9">
    <w:name w:val="正文文本 字符"/>
    <w:basedOn w:val="a2"/>
    <w:link w:val="af8"/>
    <w:qFormat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27">
    <w:name w:val="正文文本 2 字符"/>
    <w:basedOn w:val="a2"/>
    <w:link w:val="26"/>
    <w:qFormat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35">
    <w:name w:val="正文文本 3 字符"/>
    <w:basedOn w:val="a2"/>
    <w:link w:val="34"/>
    <w:qFormat/>
    <w:rPr>
      <w:rFonts w:asciiTheme="minorHAnsi" w:eastAsiaTheme="minorEastAsia" w:hAnsiTheme="minorHAnsi" w:cstheme="minorBidi"/>
      <w:kern w:val="2"/>
      <w:sz w:val="16"/>
      <w:szCs w:val="16"/>
      <w:lang w:val="en-GB"/>
    </w:rPr>
  </w:style>
  <w:style w:type="character" w:customStyle="1" w:styleId="afffc">
    <w:name w:val="正文文本首行缩进 字符"/>
    <w:basedOn w:val="af9"/>
    <w:link w:val="afffb"/>
    <w:qFormat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afb">
    <w:name w:val="正文文本缩进 字符"/>
    <w:basedOn w:val="a2"/>
    <w:link w:val="afa"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2b">
    <w:name w:val="正文文本首行缩进 2 字符"/>
    <w:basedOn w:val="afb"/>
    <w:link w:val="2a"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25">
    <w:name w:val="正文文本缩进 2 字符"/>
    <w:basedOn w:val="a2"/>
    <w:link w:val="24"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38">
    <w:name w:val="正文文本缩进 3 字符"/>
    <w:basedOn w:val="a2"/>
    <w:link w:val="37"/>
    <w:qFormat/>
    <w:rPr>
      <w:rFonts w:asciiTheme="minorHAnsi" w:eastAsiaTheme="minorEastAsia" w:hAnsiTheme="minorHAnsi" w:cstheme="minorBidi"/>
      <w:kern w:val="2"/>
      <w:sz w:val="16"/>
      <w:szCs w:val="16"/>
      <w:lang w:val="en-GB"/>
    </w:rPr>
  </w:style>
  <w:style w:type="character" w:customStyle="1" w:styleId="1f0">
    <w:name w:val="书籍标题1"/>
    <w:basedOn w:val="a2"/>
    <w:uiPriority w:val="33"/>
    <w:qFormat/>
    <w:rPr>
      <w:b/>
      <w:bCs/>
      <w:i/>
      <w:iCs/>
      <w:spacing w:val="5"/>
    </w:rPr>
  </w:style>
  <w:style w:type="character" w:customStyle="1" w:styleId="af7">
    <w:name w:val="结束语 字符"/>
    <w:basedOn w:val="a2"/>
    <w:link w:val="af6"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aff1">
    <w:name w:val="日期 字符"/>
    <w:basedOn w:val="a2"/>
    <w:link w:val="aff0"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af0">
    <w:name w:val="文档结构图 字符"/>
    <w:basedOn w:val="a2"/>
    <w:link w:val="af"/>
    <w:rPr>
      <w:rFonts w:ascii="Segoe UI" w:eastAsiaTheme="minorEastAsia" w:hAnsi="Segoe UI" w:cs="Segoe UI"/>
      <w:kern w:val="2"/>
      <w:sz w:val="16"/>
      <w:szCs w:val="16"/>
      <w:lang w:val="en-GB"/>
    </w:rPr>
  </w:style>
  <w:style w:type="character" w:customStyle="1" w:styleId="ab">
    <w:name w:val="电子邮件签名 字符"/>
    <w:basedOn w:val="a2"/>
    <w:link w:val="aa"/>
    <w:qFormat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aff3">
    <w:name w:val="尾注文本 字符"/>
    <w:basedOn w:val="a2"/>
    <w:link w:val="aff2"/>
    <w:rPr>
      <w:rFonts w:asciiTheme="minorHAnsi" w:eastAsiaTheme="minorEastAsia" w:hAnsiTheme="minorHAnsi" w:cstheme="minorBidi"/>
      <w:kern w:val="2"/>
      <w:lang w:val="en-GB"/>
    </w:rPr>
  </w:style>
  <w:style w:type="character" w:customStyle="1" w:styleId="afff2">
    <w:name w:val="脚注文本 字符"/>
    <w:basedOn w:val="a2"/>
    <w:link w:val="afff1"/>
    <w:rPr>
      <w:rFonts w:asciiTheme="minorHAnsi" w:eastAsiaTheme="minorEastAsia" w:hAnsiTheme="minorHAnsi" w:cstheme="minorBidi"/>
      <w:kern w:val="2"/>
      <w:lang w:val="en-GB"/>
    </w:rPr>
  </w:style>
  <w:style w:type="table" w:customStyle="1" w:styleId="110">
    <w:name w:val="网格表 1 浅色1"/>
    <w:basedOn w:val="a3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110">
    <w:name w:val="网格表 1 浅色 - 着色 11"/>
    <w:basedOn w:val="a3"/>
    <w:uiPriority w:val="46"/>
    <w:qFormat/>
    <w:tblPr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210">
    <w:name w:val="网格表 1 浅色 - 着色 21"/>
    <w:basedOn w:val="a3"/>
    <w:uiPriority w:val="46"/>
    <w:tblPr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310">
    <w:name w:val="网格表 1 浅色 - 着色 31"/>
    <w:basedOn w:val="a3"/>
    <w:uiPriority w:val="46"/>
    <w:tblPr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410">
    <w:name w:val="网格表 1 浅色 - 着色 41"/>
    <w:basedOn w:val="a3"/>
    <w:uiPriority w:val="46"/>
    <w:tblPr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510">
    <w:name w:val="网格表 1 浅色 - 着色 51"/>
    <w:basedOn w:val="a3"/>
    <w:uiPriority w:val="46"/>
    <w:tblPr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610">
    <w:name w:val="网格表 1 浅色 - 着色 61"/>
    <w:basedOn w:val="a3"/>
    <w:uiPriority w:val="46"/>
    <w:qFormat/>
    <w:tblPr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0">
    <w:name w:val="网格表 21"/>
    <w:basedOn w:val="a3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0">
    <w:name w:val="网格表 2 - 着色 11"/>
    <w:basedOn w:val="a3"/>
    <w:uiPriority w:val="47"/>
    <w:tblPr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2-210">
    <w:name w:val="网格表 2 - 着色 21"/>
    <w:basedOn w:val="a3"/>
    <w:uiPriority w:val="47"/>
    <w:tblPr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2-310">
    <w:name w:val="网格表 2 - 着色 31"/>
    <w:basedOn w:val="a3"/>
    <w:uiPriority w:val="47"/>
    <w:tblPr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2-410">
    <w:name w:val="网格表 2 - 着色 41"/>
    <w:basedOn w:val="a3"/>
    <w:uiPriority w:val="47"/>
    <w:tblPr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2-510">
    <w:name w:val="网格表 2 - 着色 51"/>
    <w:basedOn w:val="a3"/>
    <w:uiPriority w:val="47"/>
    <w:tblPr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2-610">
    <w:name w:val="网格表 2 - 着色 61"/>
    <w:basedOn w:val="a3"/>
    <w:uiPriority w:val="47"/>
    <w:tblPr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310">
    <w:name w:val="网格表 31"/>
    <w:basedOn w:val="a3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3-11">
    <w:name w:val="网格表 3 - 着色 11"/>
    <w:basedOn w:val="a3"/>
    <w:uiPriority w:val="48"/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customStyle="1" w:styleId="3-21">
    <w:name w:val="网格表 3 - 着色 21"/>
    <w:basedOn w:val="a3"/>
    <w:uiPriority w:val="48"/>
    <w:qFormat/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3-31">
    <w:name w:val="网格表 3 - 着色 31"/>
    <w:basedOn w:val="a3"/>
    <w:uiPriority w:val="48"/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3-41">
    <w:name w:val="网格表 3 - 着色 41"/>
    <w:basedOn w:val="a3"/>
    <w:uiPriority w:val="48"/>
    <w:qFormat/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3-51">
    <w:name w:val="网格表 3 - 着色 51"/>
    <w:basedOn w:val="a3"/>
    <w:uiPriority w:val="48"/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3-61">
    <w:name w:val="网格表 3 - 着色 61"/>
    <w:basedOn w:val="a3"/>
    <w:uiPriority w:val="48"/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410">
    <w:name w:val="网格表 41"/>
    <w:basedOn w:val="a3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">
    <w:name w:val="网格表 4 - 着色 11"/>
    <w:basedOn w:val="a3"/>
    <w:uiPriority w:val="49"/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21">
    <w:name w:val="网格表 4 - 着色 21"/>
    <w:basedOn w:val="a3"/>
    <w:uiPriority w:val="49"/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4-31">
    <w:name w:val="网格表 4 - 着色 31"/>
    <w:basedOn w:val="a3"/>
    <w:uiPriority w:val="49"/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4-41">
    <w:name w:val="网格表 4 - 着色 41"/>
    <w:basedOn w:val="a3"/>
    <w:uiPriority w:val="49"/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4-51">
    <w:name w:val="网格表 4 - 着色 51"/>
    <w:basedOn w:val="a3"/>
    <w:uiPriority w:val="49"/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4-61">
    <w:name w:val="网格表 4 - 着色 61"/>
    <w:basedOn w:val="a3"/>
    <w:uiPriority w:val="49"/>
    <w:qFormat/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510">
    <w:name w:val="网格表 5 深色1"/>
    <w:basedOn w:val="a3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5-11">
    <w:name w:val="网格表 5 深色 - 着色 11"/>
    <w:basedOn w:val="a3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5-21">
    <w:name w:val="网格表 5 深色 - 着色 21"/>
    <w:basedOn w:val="a3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5-31">
    <w:name w:val="网格表 5 深色 - 着色 31"/>
    <w:basedOn w:val="a3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5-41">
    <w:name w:val="网格表 5 深色 - 着色 41"/>
    <w:basedOn w:val="a3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5-51">
    <w:name w:val="网格表 5 深色 - 着色 51"/>
    <w:basedOn w:val="a3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5-61">
    <w:name w:val="网格表 5 深色 - 着色 61"/>
    <w:basedOn w:val="a3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610">
    <w:name w:val="网格表 6 彩色1"/>
    <w:basedOn w:val="a3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">
    <w:name w:val="网格表 6 彩色 - 着色 11"/>
    <w:basedOn w:val="a3"/>
    <w:uiPriority w:val="51"/>
    <w:rPr>
      <w:color w:val="2E74B5" w:themeColor="accent1" w:themeShade="BF"/>
    </w:rPr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6-21">
    <w:name w:val="网格表 6 彩色 - 着色 21"/>
    <w:basedOn w:val="a3"/>
    <w:uiPriority w:val="51"/>
    <w:rPr>
      <w:color w:val="C45911" w:themeColor="accent2" w:themeShade="BF"/>
    </w:rPr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6-31">
    <w:name w:val="网格表 6 彩色 - 着色 31"/>
    <w:basedOn w:val="a3"/>
    <w:uiPriority w:val="51"/>
    <w:rPr>
      <w:color w:val="7B7B7B" w:themeColor="accent3" w:themeShade="BF"/>
    </w:rPr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6-41">
    <w:name w:val="网格表 6 彩色 - 着色 41"/>
    <w:basedOn w:val="a3"/>
    <w:uiPriority w:val="51"/>
    <w:rPr>
      <w:color w:val="BF8F00" w:themeColor="accent4" w:themeShade="BF"/>
    </w:rPr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6-51">
    <w:name w:val="网格表 6 彩色 - 着色 51"/>
    <w:basedOn w:val="a3"/>
    <w:uiPriority w:val="51"/>
    <w:rPr>
      <w:color w:val="2F5496" w:themeColor="accent5" w:themeShade="BF"/>
    </w:rPr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6-61">
    <w:name w:val="网格表 6 彩色 - 着色 61"/>
    <w:basedOn w:val="a3"/>
    <w:uiPriority w:val="51"/>
    <w:rPr>
      <w:color w:val="538135" w:themeColor="accent6" w:themeShade="BF"/>
    </w:rPr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710">
    <w:name w:val="网格表 7 彩色1"/>
    <w:basedOn w:val="a3"/>
    <w:uiPriority w:val="52"/>
    <w:qFormat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7-11">
    <w:name w:val="网格表 7 彩色 - 着色 11"/>
    <w:basedOn w:val="a3"/>
    <w:uiPriority w:val="52"/>
    <w:rPr>
      <w:color w:val="2E74B5" w:themeColor="accent1" w:themeShade="BF"/>
    </w:rPr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customStyle="1" w:styleId="7-21">
    <w:name w:val="网格表 7 彩色 - 着色 21"/>
    <w:basedOn w:val="a3"/>
    <w:uiPriority w:val="52"/>
    <w:rPr>
      <w:color w:val="C45911" w:themeColor="accent2" w:themeShade="BF"/>
    </w:rPr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7-31">
    <w:name w:val="网格表 7 彩色 - 着色 31"/>
    <w:basedOn w:val="a3"/>
    <w:uiPriority w:val="52"/>
    <w:rPr>
      <w:color w:val="7B7B7B" w:themeColor="accent3" w:themeShade="BF"/>
    </w:rPr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7-41">
    <w:name w:val="网格表 7 彩色 - 着色 41"/>
    <w:basedOn w:val="a3"/>
    <w:uiPriority w:val="52"/>
    <w:rPr>
      <w:color w:val="BF8F00" w:themeColor="accent4" w:themeShade="BF"/>
    </w:rPr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7-51">
    <w:name w:val="网格表 7 彩色 - 着色 51"/>
    <w:basedOn w:val="a3"/>
    <w:uiPriority w:val="52"/>
    <w:rPr>
      <w:color w:val="2F5496" w:themeColor="accent5" w:themeShade="BF"/>
    </w:rPr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7-61">
    <w:name w:val="网格表 7 彩色 - 着色 61"/>
    <w:basedOn w:val="a3"/>
    <w:uiPriority w:val="52"/>
    <w:rPr>
      <w:color w:val="538135" w:themeColor="accent6" w:themeShade="BF"/>
    </w:rPr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1f1">
    <w:name w:val="井号标签1"/>
    <w:basedOn w:val="a2"/>
    <w:rPr>
      <w:color w:val="2B579A"/>
      <w:shd w:val="clear" w:color="auto" w:fill="E1DFDD"/>
    </w:rPr>
  </w:style>
  <w:style w:type="character" w:customStyle="1" w:styleId="HTML0">
    <w:name w:val="HTML 地址 字符"/>
    <w:basedOn w:val="a2"/>
    <w:link w:val="HTML"/>
    <w:rPr>
      <w:rFonts w:asciiTheme="minorHAnsi" w:eastAsiaTheme="minorEastAsia" w:hAnsiTheme="minorHAnsi" w:cstheme="minorBidi"/>
      <w:i/>
      <w:iCs/>
      <w:kern w:val="2"/>
      <w:sz w:val="21"/>
      <w:szCs w:val="24"/>
      <w:lang w:val="en-GB"/>
    </w:rPr>
  </w:style>
  <w:style w:type="character" w:customStyle="1" w:styleId="HTML2">
    <w:name w:val="HTML 预设格式 字符"/>
    <w:basedOn w:val="a2"/>
    <w:link w:val="HTML1"/>
    <w:rPr>
      <w:rFonts w:ascii="Consolas" w:eastAsiaTheme="minorEastAsia" w:hAnsi="Consolas" w:cstheme="minorBidi"/>
      <w:kern w:val="2"/>
      <w:lang w:val="en-GB"/>
    </w:rPr>
  </w:style>
  <w:style w:type="character" w:customStyle="1" w:styleId="1f2">
    <w:name w:val="明显强调1"/>
    <w:basedOn w:val="a2"/>
    <w:uiPriority w:val="21"/>
    <w:qFormat/>
    <w:rPr>
      <w:i/>
      <w:iCs/>
      <w:color w:val="5B9BD5" w:themeColor="accent1"/>
    </w:rPr>
  </w:style>
  <w:style w:type="paragraph" w:styleId="afffff3">
    <w:name w:val="Intense Quote"/>
    <w:basedOn w:val="a1"/>
    <w:next w:val="a1"/>
    <w:link w:val="afffff4"/>
    <w:uiPriority w:val="99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afffff4">
    <w:name w:val="明显引用 字符"/>
    <w:basedOn w:val="a2"/>
    <w:link w:val="afffff3"/>
    <w:uiPriority w:val="99"/>
    <w:qFormat/>
    <w:rPr>
      <w:rFonts w:asciiTheme="minorHAnsi" w:eastAsiaTheme="minorEastAsia" w:hAnsiTheme="minorHAnsi" w:cstheme="minorBidi"/>
      <w:i/>
      <w:iCs/>
      <w:color w:val="5B9BD5" w:themeColor="accent1"/>
      <w:kern w:val="2"/>
      <w:sz w:val="21"/>
      <w:szCs w:val="24"/>
      <w:lang w:val="en-GB"/>
    </w:rPr>
  </w:style>
  <w:style w:type="character" w:customStyle="1" w:styleId="1f3">
    <w:name w:val="明显参考1"/>
    <w:basedOn w:val="a2"/>
    <w:uiPriority w:val="32"/>
    <w:qFormat/>
    <w:rPr>
      <w:b/>
      <w:bCs/>
      <w:smallCaps/>
      <w:color w:val="5B9BD5" w:themeColor="accent1"/>
      <w:spacing w:val="5"/>
    </w:rPr>
  </w:style>
  <w:style w:type="table" w:customStyle="1" w:styleId="111">
    <w:name w:val="清单表 1 浅色1"/>
    <w:basedOn w:val="a3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-111">
    <w:name w:val="清单表 1 浅色 - 着色 11"/>
    <w:basedOn w:val="a3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1-211">
    <w:name w:val="清单表 1 浅色 - 着色 21"/>
    <w:basedOn w:val="a3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1-311">
    <w:name w:val="清单表 1 浅色 - 着色 31"/>
    <w:basedOn w:val="a3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1-411">
    <w:name w:val="清单表 1 浅色 - 着色 41"/>
    <w:basedOn w:val="a3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-511">
    <w:name w:val="清单表 1 浅色 - 着色 51"/>
    <w:basedOn w:val="a3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1-611">
    <w:name w:val="清单表 1 浅色 - 着色 61"/>
    <w:basedOn w:val="a3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211">
    <w:name w:val="清单表 21"/>
    <w:basedOn w:val="a3"/>
    <w:uiPriority w:val="47"/>
    <w:qFormat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1">
    <w:name w:val="清单表 2 - 着色 11"/>
    <w:basedOn w:val="a3"/>
    <w:uiPriority w:val="47"/>
    <w:qFormat/>
    <w:tblPr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2-211">
    <w:name w:val="清单表 2 - 着色 21"/>
    <w:basedOn w:val="a3"/>
    <w:uiPriority w:val="47"/>
    <w:qFormat/>
    <w:tblPr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2-311">
    <w:name w:val="清单表 2 - 着色 31"/>
    <w:basedOn w:val="a3"/>
    <w:uiPriority w:val="47"/>
    <w:qFormat/>
    <w:tblPr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2-411">
    <w:name w:val="清单表 2 - 着色 41"/>
    <w:basedOn w:val="a3"/>
    <w:uiPriority w:val="47"/>
    <w:qFormat/>
    <w:tblPr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2-511">
    <w:name w:val="清单表 2 - 着色 51"/>
    <w:basedOn w:val="a3"/>
    <w:uiPriority w:val="47"/>
    <w:qFormat/>
    <w:tblPr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2-611">
    <w:name w:val="清单表 2 - 着色 61"/>
    <w:basedOn w:val="a3"/>
    <w:uiPriority w:val="47"/>
    <w:qFormat/>
    <w:tblPr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311">
    <w:name w:val="清单表 31"/>
    <w:basedOn w:val="a3"/>
    <w:uiPriority w:val="48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3-110">
    <w:name w:val="清单表 3 - 着色 11"/>
    <w:basedOn w:val="a3"/>
    <w:uiPriority w:val="48"/>
    <w:qFormat/>
    <w:tblPr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customStyle="1" w:styleId="3-210">
    <w:name w:val="清单表 3 - 着色 21"/>
    <w:basedOn w:val="a3"/>
    <w:uiPriority w:val="48"/>
    <w:qFormat/>
    <w:tblPr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customStyle="1" w:styleId="3-310">
    <w:name w:val="清单表 3 - 着色 31"/>
    <w:basedOn w:val="a3"/>
    <w:uiPriority w:val="48"/>
    <w:qFormat/>
    <w:tblPr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3-410">
    <w:name w:val="清单表 3 - 着色 41"/>
    <w:basedOn w:val="a3"/>
    <w:uiPriority w:val="48"/>
    <w:qFormat/>
    <w:tblPr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customStyle="1" w:styleId="3-510">
    <w:name w:val="清单表 3 - 着色 51"/>
    <w:basedOn w:val="a3"/>
    <w:uiPriority w:val="48"/>
    <w:qFormat/>
    <w:tblPr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customStyle="1" w:styleId="3-610">
    <w:name w:val="清单表 3 - 着色 61"/>
    <w:basedOn w:val="a3"/>
    <w:uiPriority w:val="48"/>
    <w:qFormat/>
    <w:tblPr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411">
    <w:name w:val="清单表 41"/>
    <w:basedOn w:val="a3"/>
    <w:uiPriority w:val="49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0">
    <w:name w:val="清单表 4 - 着色 11"/>
    <w:basedOn w:val="a3"/>
    <w:uiPriority w:val="49"/>
    <w:qFormat/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210">
    <w:name w:val="清单表 4 - 着色 21"/>
    <w:basedOn w:val="a3"/>
    <w:uiPriority w:val="49"/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4-310">
    <w:name w:val="清单表 4 - 着色 31"/>
    <w:basedOn w:val="a3"/>
    <w:uiPriority w:val="49"/>
    <w:qFormat/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4-410">
    <w:name w:val="清单表 4 - 着色 41"/>
    <w:basedOn w:val="a3"/>
    <w:uiPriority w:val="49"/>
    <w:qFormat/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4-510">
    <w:name w:val="清单表 4 - 着色 51"/>
    <w:basedOn w:val="a3"/>
    <w:uiPriority w:val="49"/>
    <w:qFormat/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4-610">
    <w:name w:val="清单表 4 - 着色 61"/>
    <w:basedOn w:val="a3"/>
    <w:uiPriority w:val="49"/>
    <w:qFormat/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511">
    <w:name w:val="清单表 5 深色1"/>
    <w:basedOn w:val="a3"/>
    <w:uiPriority w:val="50"/>
    <w:qFormat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110">
    <w:name w:val="清单表 5 深色 - 着色 11"/>
    <w:basedOn w:val="a3"/>
    <w:uiPriority w:val="50"/>
    <w:qFormat/>
    <w:rPr>
      <w:color w:val="FFFFFF" w:themeColor="background1"/>
    </w:rPr>
    <w:tblPr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210">
    <w:name w:val="清单表 5 深色 - 着色 21"/>
    <w:basedOn w:val="a3"/>
    <w:uiPriority w:val="50"/>
    <w:qFormat/>
    <w:rPr>
      <w:color w:val="FFFFFF" w:themeColor="background1"/>
    </w:rPr>
    <w:tblPr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310">
    <w:name w:val="清单表 5 深色 - 着色 31"/>
    <w:basedOn w:val="a3"/>
    <w:uiPriority w:val="50"/>
    <w:qFormat/>
    <w:rPr>
      <w:color w:val="FFFFFF" w:themeColor="background1"/>
    </w:rPr>
    <w:tblPr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410">
    <w:name w:val="清单表 5 深色 - 着色 41"/>
    <w:basedOn w:val="a3"/>
    <w:uiPriority w:val="50"/>
    <w:qFormat/>
    <w:rPr>
      <w:color w:val="FFFFFF" w:themeColor="background1"/>
    </w:rPr>
    <w:tblPr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510">
    <w:name w:val="清单表 5 深色 - 着色 51"/>
    <w:basedOn w:val="a3"/>
    <w:uiPriority w:val="50"/>
    <w:qFormat/>
    <w:rPr>
      <w:color w:val="FFFFFF" w:themeColor="background1"/>
    </w:rPr>
    <w:tblPr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610">
    <w:name w:val="清单表 5 深色 - 着色 61"/>
    <w:basedOn w:val="a3"/>
    <w:uiPriority w:val="50"/>
    <w:qFormat/>
    <w:rPr>
      <w:color w:val="FFFFFF" w:themeColor="background1"/>
    </w:rPr>
    <w:tblPr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611">
    <w:name w:val="清单表 6 彩色1"/>
    <w:basedOn w:val="a3"/>
    <w:uiPriority w:val="51"/>
    <w:qFormat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0">
    <w:name w:val="清单表 6 彩色 - 着色 11"/>
    <w:basedOn w:val="a3"/>
    <w:uiPriority w:val="51"/>
    <w:qFormat/>
    <w:rPr>
      <w:color w:val="2E74B5" w:themeColor="accent1" w:themeShade="BF"/>
    </w:rPr>
    <w:tblPr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6-210">
    <w:name w:val="清单表 6 彩色 - 着色 21"/>
    <w:basedOn w:val="a3"/>
    <w:uiPriority w:val="51"/>
    <w:qFormat/>
    <w:rPr>
      <w:color w:val="C45911" w:themeColor="accent2" w:themeShade="BF"/>
    </w:rPr>
    <w:tblPr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6-310">
    <w:name w:val="清单表 6 彩色 - 着色 31"/>
    <w:basedOn w:val="a3"/>
    <w:uiPriority w:val="51"/>
    <w:qFormat/>
    <w:rPr>
      <w:color w:val="7B7B7B" w:themeColor="accent3" w:themeShade="BF"/>
    </w:rPr>
    <w:tblPr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6-410">
    <w:name w:val="清单表 6 彩色 - 着色 41"/>
    <w:basedOn w:val="a3"/>
    <w:uiPriority w:val="51"/>
    <w:qFormat/>
    <w:rPr>
      <w:color w:val="BF8F00" w:themeColor="accent4" w:themeShade="BF"/>
    </w:rPr>
    <w:tblPr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6-510">
    <w:name w:val="清单表 6 彩色 - 着色 51"/>
    <w:basedOn w:val="a3"/>
    <w:uiPriority w:val="51"/>
    <w:qFormat/>
    <w:rPr>
      <w:color w:val="2F5496" w:themeColor="accent5" w:themeShade="BF"/>
    </w:rPr>
    <w:tblPr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6-610">
    <w:name w:val="清单表 6 彩色 - 着色 61"/>
    <w:basedOn w:val="a3"/>
    <w:uiPriority w:val="51"/>
    <w:qFormat/>
    <w:rPr>
      <w:color w:val="538135" w:themeColor="accent6" w:themeShade="BF"/>
    </w:rPr>
    <w:tblPr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711">
    <w:name w:val="清单表 7 彩色1"/>
    <w:basedOn w:val="a3"/>
    <w:uiPriority w:val="52"/>
    <w:qFormat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110">
    <w:name w:val="清单表 7 彩色 - 着色 11"/>
    <w:basedOn w:val="a3"/>
    <w:uiPriority w:val="52"/>
    <w:qFormat/>
    <w:rPr>
      <w:color w:val="2E74B5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210">
    <w:name w:val="清单表 7 彩色 - 着色 21"/>
    <w:basedOn w:val="a3"/>
    <w:uiPriority w:val="52"/>
    <w:rPr>
      <w:color w:val="C45911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310">
    <w:name w:val="清单表 7 彩色 - 着色 31"/>
    <w:basedOn w:val="a3"/>
    <w:uiPriority w:val="52"/>
    <w:rPr>
      <w:color w:val="7B7B7B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410">
    <w:name w:val="清单表 7 彩色 - 着色 41"/>
    <w:basedOn w:val="a3"/>
    <w:uiPriority w:val="52"/>
    <w:rPr>
      <w:color w:val="BF8F00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510">
    <w:name w:val="清单表 7 彩色 - 着色 51"/>
    <w:basedOn w:val="a3"/>
    <w:uiPriority w:val="52"/>
    <w:rPr>
      <w:color w:val="2F5496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610">
    <w:name w:val="清单表 7 彩色 - 着色 61"/>
    <w:basedOn w:val="a3"/>
    <w:uiPriority w:val="52"/>
    <w:rPr>
      <w:color w:val="53813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a6">
    <w:name w:val="宏文本 字符"/>
    <w:basedOn w:val="a2"/>
    <w:link w:val="a5"/>
    <w:rPr>
      <w:rFonts w:ascii="Consolas" w:eastAsiaTheme="minorEastAsia" w:hAnsi="Consolas" w:cstheme="minorBidi"/>
      <w:kern w:val="2"/>
      <w:lang w:val="en-GB"/>
    </w:rPr>
  </w:style>
  <w:style w:type="character" w:customStyle="1" w:styleId="1f4">
    <w:name w:val="@他1"/>
    <w:basedOn w:val="a2"/>
    <w:qFormat/>
    <w:rPr>
      <w:color w:val="2B579A"/>
      <w:shd w:val="clear" w:color="auto" w:fill="E1DFDD"/>
    </w:rPr>
  </w:style>
  <w:style w:type="character" w:customStyle="1" w:styleId="afff5">
    <w:name w:val="信息标题 字符"/>
    <w:basedOn w:val="a2"/>
    <w:link w:val="afff4"/>
    <w:qFormat/>
    <w:rPr>
      <w:rFonts w:asciiTheme="majorHAnsi" w:eastAsiaTheme="majorEastAsia" w:hAnsiTheme="majorHAnsi" w:cstheme="majorBidi"/>
      <w:kern w:val="2"/>
      <w:sz w:val="24"/>
      <w:szCs w:val="24"/>
      <w:shd w:val="pct20" w:color="auto" w:fill="auto"/>
      <w:lang w:val="en-GB"/>
    </w:rPr>
  </w:style>
  <w:style w:type="paragraph" w:styleId="afffff5">
    <w:name w:val="No Spacing"/>
    <w:uiPriority w:val="99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a9">
    <w:name w:val="注释标题 字符"/>
    <w:basedOn w:val="a2"/>
    <w:link w:val="a8"/>
    <w:qFormat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styleId="afffff6">
    <w:name w:val="Placeholder Text"/>
    <w:basedOn w:val="a2"/>
    <w:uiPriority w:val="99"/>
    <w:semiHidden/>
    <w:qFormat/>
    <w:rPr>
      <w:color w:val="808080"/>
    </w:rPr>
  </w:style>
  <w:style w:type="table" w:customStyle="1" w:styleId="112">
    <w:name w:val="无格式表格 11"/>
    <w:basedOn w:val="a3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2">
    <w:name w:val="无格式表格 21"/>
    <w:basedOn w:val="a3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2">
    <w:name w:val="无格式表格 31"/>
    <w:basedOn w:val="a3"/>
    <w:uiPriority w:val="43"/>
    <w:qFormat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2">
    <w:name w:val="无格式表格 41"/>
    <w:basedOn w:val="a3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512">
    <w:name w:val="无格式表格 51"/>
    <w:basedOn w:val="a3"/>
    <w:uiPriority w:val="45"/>
    <w:qFormat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aff">
    <w:name w:val="纯文本 字符"/>
    <w:basedOn w:val="a2"/>
    <w:link w:val="afe"/>
    <w:qFormat/>
    <w:rPr>
      <w:rFonts w:ascii="Consolas" w:eastAsiaTheme="minorEastAsia" w:hAnsi="Consolas" w:cstheme="minorBidi"/>
      <w:kern w:val="2"/>
      <w:sz w:val="21"/>
      <w:szCs w:val="21"/>
      <w:lang w:val="en-GB"/>
    </w:rPr>
  </w:style>
  <w:style w:type="paragraph" w:styleId="afffff7">
    <w:name w:val="Quote"/>
    <w:basedOn w:val="a1"/>
    <w:next w:val="a1"/>
    <w:link w:val="afffff8"/>
    <w:uiPriority w:val="9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f8">
    <w:name w:val="引用 字符"/>
    <w:basedOn w:val="a2"/>
    <w:link w:val="afffff7"/>
    <w:uiPriority w:val="99"/>
    <w:qFormat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4"/>
      <w:lang w:val="en-GB"/>
    </w:rPr>
  </w:style>
  <w:style w:type="character" w:customStyle="1" w:styleId="af5">
    <w:name w:val="称呼 字符"/>
    <w:basedOn w:val="a2"/>
    <w:link w:val="af4"/>
    <w:qFormat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affc">
    <w:name w:val="签名 字符"/>
    <w:basedOn w:val="a2"/>
    <w:link w:val="affb"/>
    <w:qFormat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1f5">
    <w:name w:val="智能超链接1"/>
    <w:basedOn w:val="a2"/>
    <w:qFormat/>
    <w:rPr>
      <w:u w:val="dotted"/>
    </w:rPr>
  </w:style>
  <w:style w:type="character" w:customStyle="1" w:styleId="1f6">
    <w:name w:val="智能链接1"/>
    <w:basedOn w:val="a2"/>
    <w:qFormat/>
    <w:rPr>
      <w:color w:val="0000FF"/>
      <w:u w:val="single"/>
      <w:shd w:val="clear" w:color="auto" w:fill="F3F2F1"/>
    </w:rPr>
  </w:style>
  <w:style w:type="character" w:customStyle="1" w:styleId="afff">
    <w:name w:val="副标题 字符"/>
    <w:basedOn w:val="a2"/>
    <w:link w:val="affe"/>
    <w:qFormat/>
    <w:rPr>
      <w:rFonts w:asciiTheme="minorHAnsi" w:eastAsiaTheme="minorEastAsia" w:hAnsiTheme="minorHAnsi" w:cstheme="minorBidi"/>
      <w:color w:val="595959" w:themeColor="text1" w:themeTint="A6"/>
      <w:spacing w:val="15"/>
      <w:kern w:val="2"/>
      <w:sz w:val="22"/>
      <w:szCs w:val="22"/>
      <w:lang w:val="en-GB"/>
    </w:rPr>
  </w:style>
  <w:style w:type="character" w:customStyle="1" w:styleId="1f7">
    <w:name w:val="不明显强调1"/>
    <w:basedOn w:val="a2"/>
    <w:uiPriority w:val="19"/>
    <w:qFormat/>
    <w:rPr>
      <w:i/>
      <w:iCs/>
      <w:color w:val="404040" w:themeColor="text1" w:themeTint="BF"/>
    </w:rPr>
  </w:style>
  <w:style w:type="character" w:customStyle="1" w:styleId="1f8">
    <w:name w:val="不明显参考1"/>
    <w:basedOn w:val="a2"/>
    <w:uiPriority w:val="31"/>
    <w:qFormat/>
    <w:rPr>
      <w:smallCaps/>
      <w:color w:val="595959" w:themeColor="text1" w:themeTint="A6"/>
    </w:rPr>
  </w:style>
  <w:style w:type="table" w:customStyle="1" w:styleId="1f9">
    <w:name w:val="网格型浅色1"/>
    <w:basedOn w:val="a3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10">
    <w:name w:val="TOC 标题1"/>
    <w:basedOn w:val="1"/>
    <w:next w:val="a1"/>
    <w:uiPriority w:val="39"/>
    <w:semiHidden/>
    <w:unhideWhenUsed/>
    <w:qFormat/>
    <w:pPr>
      <w:outlineLvl w:val="9"/>
    </w:pPr>
  </w:style>
  <w:style w:type="character" w:customStyle="1" w:styleId="1fa">
    <w:name w:val="未处理的提及1"/>
    <w:basedOn w:val="a2"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customStyle="1" w:styleId="TableGrid1">
    <w:name w:val="Table Grid1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ff9">
    <w:name w:val="Revision"/>
    <w:hidden/>
    <w:uiPriority w:val="99"/>
    <w:semiHidden/>
    <w:rsid w:val="008F658D"/>
    <w:rPr>
      <w:rFonts w:asciiTheme="minorHAnsi" w:eastAsiaTheme="minorEastAsia" w:hAnsiTheme="minorHAnsi" w:cstheme="minorBidi"/>
      <w:kern w:val="2"/>
      <w:sz w:val="21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522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5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03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79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EF02705-E270-440D-80D7-17041C3B4D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zsy</dc:creator>
  <cp:lastModifiedBy>Xiaojing Chen</cp:lastModifiedBy>
  <cp:revision>3</cp:revision>
  <cp:lastPrinted>2023-01-28T04:38:00Z</cp:lastPrinted>
  <dcterms:created xsi:type="dcterms:W3CDTF">2023-02-06T14:52:00Z</dcterms:created>
  <dcterms:modified xsi:type="dcterms:W3CDTF">2023-02-06T14:52:00Z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5BFA2F46E9724500801E408F83BE66EF</vt:lpwstr>
  </property>
  <property fmtid="{D5CDD505-2E9C-101B-9397-08002B2CF9AE}" pid="3" name="KSOProductBuildVer">
    <vt:lpwstr>2052-11.1.0.13703</vt:lpwstr>
  </property>
  <property fmtid="{D5CDD505-2E9C-101B-9397-08002B2CF9AE}" pid="4" name="LE1">
    <vt:filetime>2023-01-05T13:51:39Z</vt:filetime>
  </property>
  <property fmtid="{D5CDD505-2E9C-101B-9397-08002B2CF9AE}" pid="5" name="ReminderText">
    <vt:lpwstr>_74P7MBNY</vt:lpwstr>
  </property>
</Properties>
</file>