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74D11" w14:textId="77777777" w:rsidR="004B0602" w:rsidRPr="00453D72" w:rsidRDefault="004B0602" w:rsidP="004B0602">
      <w:pPr>
        <w:keepNext/>
        <w:numPr>
          <w:ilvl w:val="1"/>
          <w:numId w:val="0"/>
        </w:numPr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sz w:val="28"/>
          <w:szCs w:val="28"/>
          <w:lang w:val="en-US" w:eastAsia="de-CH"/>
        </w:rPr>
      </w:pPr>
      <w:r w:rsidRPr="00453D72">
        <w:rPr>
          <w:rFonts w:ascii="Cambria" w:eastAsia="Times New Roman" w:hAnsi="Cambria"/>
          <w:b/>
          <w:bCs/>
          <w:sz w:val="28"/>
          <w:szCs w:val="28"/>
          <w:lang w:val="en-US" w:eastAsia="de-CH"/>
        </w:rPr>
        <w:t>Research Article</w:t>
      </w:r>
    </w:p>
    <w:p w14:paraId="7354738B" w14:textId="77777777" w:rsidR="00A8354D" w:rsidRPr="00453D72" w:rsidRDefault="00A8354D" w:rsidP="0080624F">
      <w:pPr>
        <w:keepNext/>
        <w:numPr>
          <w:ilvl w:val="1"/>
          <w:numId w:val="0"/>
        </w:numPr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sz w:val="28"/>
          <w:szCs w:val="28"/>
          <w:lang w:val="en-US" w:eastAsia="de-CH"/>
        </w:rPr>
      </w:pPr>
    </w:p>
    <w:p w14:paraId="09E18AB1" w14:textId="0E9CEB73" w:rsidR="00446204" w:rsidRPr="00453D72" w:rsidRDefault="00C96C2F" w:rsidP="0080624F">
      <w:pPr>
        <w:keepNext/>
        <w:numPr>
          <w:ilvl w:val="1"/>
          <w:numId w:val="0"/>
        </w:numPr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sz w:val="28"/>
          <w:szCs w:val="28"/>
          <w:lang w:val="en-US" w:eastAsia="de-CH"/>
        </w:rPr>
      </w:pPr>
      <w:r w:rsidRPr="00453D72">
        <w:rPr>
          <w:rFonts w:ascii="Cambria" w:eastAsia="Times New Roman" w:hAnsi="Cambria"/>
          <w:b/>
          <w:bCs/>
          <w:sz w:val="28"/>
          <w:szCs w:val="28"/>
          <w:lang w:val="en-US" w:eastAsia="de-CH"/>
        </w:rPr>
        <w:t xml:space="preserve">Bile acids induce neurite outgrowth in NSC-34 cells via TGR5 </w:t>
      </w:r>
      <w:r w:rsidR="00453D72">
        <w:rPr>
          <w:rFonts w:ascii="Cambria" w:eastAsia="Times New Roman" w:hAnsi="Cambria"/>
          <w:b/>
          <w:bCs/>
          <w:sz w:val="28"/>
          <w:szCs w:val="28"/>
          <w:lang w:val="en-US" w:eastAsia="de-CH"/>
        </w:rPr>
        <w:t>and</w:t>
      </w:r>
      <w:r w:rsidRPr="00453D72">
        <w:rPr>
          <w:rFonts w:ascii="Cambria" w:eastAsia="Times New Roman" w:hAnsi="Cambria"/>
          <w:b/>
          <w:bCs/>
          <w:sz w:val="28"/>
          <w:szCs w:val="28"/>
          <w:lang w:val="en-US" w:eastAsia="de-CH"/>
        </w:rPr>
        <w:t xml:space="preserve"> a distinct transcriptional profile</w:t>
      </w:r>
    </w:p>
    <w:p w14:paraId="2C92710F" w14:textId="77777777" w:rsidR="00446204" w:rsidRPr="004856A5" w:rsidRDefault="00446204" w:rsidP="0080624F">
      <w:pPr>
        <w:keepNext/>
        <w:numPr>
          <w:ilvl w:val="1"/>
          <w:numId w:val="0"/>
        </w:numPr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color w:val="39A956"/>
          <w:sz w:val="28"/>
          <w:szCs w:val="28"/>
          <w:lang w:val="en-US" w:eastAsia="de-CH"/>
        </w:rPr>
      </w:pPr>
    </w:p>
    <w:p w14:paraId="09080E3D" w14:textId="3D064CD9" w:rsidR="00A8354D" w:rsidRPr="00C96C2F" w:rsidRDefault="00C96C2F" w:rsidP="00A8354D">
      <w:pPr>
        <w:spacing w:after="120" w:line="360" w:lineRule="auto"/>
        <w:jc w:val="center"/>
        <w:rPr>
          <w:lang w:val="en-US" w:eastAsia="de-CH"/>
        </w:rPr>
      </w:pPr>
      <w:r w:rsidRPr="00C96C2F">
        <w:rPr>
          <w:lang w:val="en-US" w:eastAsia="de-CH"/>
        </w:rPr>
        <w:t>Hayley Ackerman</w:t>
      </w:r>
      <w:r w:rsidRPr="00C96C2F">
        <w:rPr>
          <w:vertAlign w:val="superscript"/>
          <w:lang w:val="en-US" w:eastAsia="de-CH"/>
        </w:rPr>
        <w:t>1</w:t>
      </w:r>
      <w:r w:rsidRPr="00C96C2F">
        <w:rPr>
          <w:lang w:val="en-US" w:eastAsia="de-CH"/>
        </w:rPr>
        <w:t xml:space="preserve">, </w:t>
      </w:r>
      <w:r w:rsidRPr="00C96C2F">
        <w:rPr>
          <w:vertAlign w:val="superscript"/>
          <w:lang w:val="en-US" w:eastAsia="de-CH"/>
        </w:rPr>
        <w:t xml:space="preserve">2 </w:t>
      </w:r>
      <w:r w:rsidRPr="00C96C2F">
        <w:rPr>
          <w:lang w:val="en-US" w:eastAsia="de-CH"/>
        </w:rPr>
        <w:t>and Glenn S. Gerhard</w:t>
      </w:r>
      <w:r w:rsidRPr="00C96C2F">
        <w:rPr>
          <w:vertAlign w:val="superscript"/>
          <w:lang w:val="en-US" w:eastAsia="de-CH"/>
        </w:rPr>
        <w:t>1</w:t>
      </w:r>
    </w:p>
    <w:p w14:paraId="253DF5B1" w14:textId="77777777" w:rsidR="0019612A" w:rsidRDefault="00A82D26">
      <w:pPr>
        <w:spacing w:after="0" w:line="240" w:lineRule="auto"/>
        <w:rPr>
          <w:vertAlign w:val="superscript"/>
          <w:lang w:val="en-US" w:eastAsia="de-CH"/>
        </w:rPr>
      </w:pPr>
      <w:r>
        <w:rPr>
          <w:vertAlign w:val="superscript"/>
          <w:lang w:val="en-US" w:eastAsia="de-CH"/>
        </w:rPr>
        <w:br w:type="page"/>
      </w:r>
    </w:p>
    <w:p w14:paraId="4D31E306" w14:textId="42416F62" w:rsidR="00C54A5D" w:rsidRPr="00C96C2F" w:rsidRDefault="00C96C2F" w:rsidP="00C96C2F">
      <w:pPr>
        <w:pStyle w:val="Heading3"/>
        <w:shd w:val="clear" w:color="auto" w:fill="FFFFFF"/>
        <w:spacing w:before="300" w:after="150"/>
        <w:rPr>
          <w:rFonts w:ascii="Times New Roman" w:hAnsi="Times New Roman" w:cs="Times New Roman"/>
          <w:color w:val="333333"/>
          <w:lang w:val="en-US"/>
        </w:rPr>
      </w:pPr>
      <w:r w:rsidRPr="00C96C2F">
        <w:rPr>
          <w:rFonts w:ascii="Times New Roman" w:hAnsi="Times New Roman" w:cs="Times New Roman"/>
          <w:color w:val="333333"/>
          <w:lang w:val="en-US"/>
        </w:rPr>
        <w:lastRenderedPageBreak/>
        <w:t xml:space="preserve">Figure S1.  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>Principal component plot</w:t>
      </w:r>
      <w:r>
        <w:rPr>
          <w:rFonts w:ascii="Times New Roman" w:hAnsi="Times New Roman" w:cs="Times New Roman"/>
          <w:color w:val="333333"/>
          <w:lang w:val="en-US"/>
        </w:rPr>
        <w:t xml:space="preserve">.  </w:t>
      </w:r>
      <w:r w:rsidR="007464CF" w:rsidRPr="00C96C2F">
        <w:rPr>
          <w:rFonts w:ascii="Times New Roman" w:hAnsi="Times New Roman" w:cs="Times New Roman"/>
          <w:color w:val="333333"/>
          <w:lang w:val="en-US"/>
        </w:rPr>
        <w:t>T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 xml:space="preserve">he PCA plot shows the </w:t>
      </w:r>
      <w:r w:rsidR="000F66EB">
        <w:rPr>
          <w:rFonts w:ascii="Times New Roman" w:hAnsi="Times New Roman" w:cs="Times New Roman"/>
          <w:color w:val="333333"/>
          <w:lang w:val="en-US"/>
        </w:rPr>
        <w:t xml:space="preserve">control basal medium (red) and DCA and CDCA </w:t>
      </w:r>
      <w:r w:rsidR="00201BCE">
        <w:rPr>
          <w:rFonts w:ascii="Times New Roman" w:hAnsi="Times New Roman" w:cs="Times New Roman"/>
          <w:color w:val="333333"/>
          <w:lang w:val="en-US"/>
        </w:rPr>
        <w:t>(</w:t>
      </w:r>
      <w:r w:rsidR="000F66EB">
        <w:rPr>
          <w:rFonts w:ascii="Times New Roman" w:hAnsi="Times New Roman" w:cs="Times New Roman"/>
          <w:color w:val="333333"/>
          <w:lang w:val="en-US"/>
        </w:rPr>
        <w:t>blue</w:t>
      </w:r>
      <w:r w:rsidR="00201BCE">
        <w:rPr>
          <w:rFonts w:ascii="Times New Roman" w:hAnsi="Times New Roman" w:cs="Times New Roman"/>
          <w:color w:val="333333"/>
          <w:lang w:val="en-US"/>
        </w:rPr>
        <w:t xml:space="preserve">) 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 xml:space="preserve">samples in </w:t>
      </w:r>
      <w:r w:rsidR="00201BCE">
        <w:rPr>
          <w:rFonts w:ascii="Times New Roman" w:hAnsi="Times New Roman" w:cs="Times New Roman"/>
          <w:color w:val="333333"/>
          <w:lang w:val="en-US"/>
        </w:rPr>
        <w:t>a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 xml:space="preserve"> </w:t>
      </w:r>
      <w:proofErr w:type="gramStart"/>
      <w:r w:rsidR="00201BCE">
        <w:rPr>
          <w:rFonts w:ascii="Times New Roman" w:hAnsi="Times New Roman" w:cs="Times New Roman"/>
          <w:color w:val="333333"/>
          <w:lang w:val="en-US"/>
        </w:rPr>
        <w:t>three dimensional</w:t>
      </w:r>
      <w:proofErr w:type="gramEnd"/>
      <w:r w:rsidR="00201BCE">
        <w:rPr>
          <w:rFonts w:ascii="Times New Roman" w:hAnsi="Times New Roman" w:cs="Times New Roman"/>
          <w:color w:val="333333"/>
          <w:lang w:val="en-US"/>
        </w:rPr>
        <w:t xml:space="preserve"> plot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 xml:space="preserve"> spanned by their first </w:t>
      </w:r>
      <w:r w:rsidR="007464CF" w:rsidRPr="00C96C2F">
        <w:rPr>
          <w:rFonts w:ascii="Times New Roman" w:hAnsi="Times New Roman" w:cs="Times New Roman"/>
          <w:color w:val="333333"/>
          <w:lang w:val="en-US"/>
        </w:rPr>
        <w:t>three</w:t>
      </w:r>
      <w:r w:rsidR="00C54A5D" w:rsidRPr="00C96C2F">
        <w:rPr>
          <w:rFonts w:ascii="Times New Roman" w:hAnsi="Times New Roman" w:cs="Times New Roman"/>
          <w:color w:val="333333"/>
          <w:lang w:val="en-US"/>
        </w:rPr>
        <w:t xml:space="preserve"> principal components. </w:t>
      </w:r>
    </w:p>
    <w:p w14:paraId="35C0B406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3AB893CA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699BAF1B" w14:textId="31234B9D" w:rsidR="00177C11" w:rsidRPr="00177C11" w:rsidRDefault="00177C11">
      <w:pPr>
        <w:spacing w:after="0" w:line="240" w:lineRule="auto"/>
        <w:rPr>
          <w:lang w:val="en-US" w:eastAsia="de-CH"/>
        </w:rPr>
      </w:pPr>
      <w:r w:rsidRPr="00177C11">
        <w:rPr>
          <w:noProof/>
          <w:lang w:val="en-US" w:eastAsia="de-CH"/>
        </w:rPr>
        <w:drawing>
          <wp:inline distT="0" distB="0" distL="0" distR="0" wp14:anchorId="32189B4E" wp14:editId="750ACDEF">
            <wp:extent cx="5715000" cy="5715000"/>
            <wp:effectExtent l="0" t="0" r="0" b="0"/>
            <wp:docPr id="2" name="Picture 2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906920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21F7DA59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205AB0AA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4FE87FE5" w14:textId="77777777" w:rsidR="00177C11" w:rsidRPr="00177C11" w:rsidRDefault="00177C11">
      <w:pPr>
        <w:spacing w:after="0" w:line="240" w:lineRule="auto"/>
        <w:rPr>
          <w:lang w:val="en-US" w:eastAsia="de-CH"/>
        </w:rPr>
      </w:pPr>
    </w:p>
    <w:p w14:paraId="2334344D" w14:textId="77777777" w:rsidR="00177C11" w:rsidRDefault="00177C11">
      <w:pPr>
        <w:spacing w:after="0" w:line="240" w:lineRule="auto"/>
        <w:rPr>
          <w:vertAlign w:val="superscript"/>
          <w:lang w:val="en-US" w:eastAsia="de-CH"/>
        </w:rPr>
      </w:pPr>
    </w:p>
    <w:p w14:paraId="7CCB2AD4" w14:textId="257F6436" w:rsidR="005916B4" w:rsidRDefault="005916B4">
      <w:pPr>
        <w:spacing w:after="0" w:line="240" w:lineRule="auto"/>
        <w:rPr>
          <w:vertAlign w:val="superscript"/>
          <w:lang w:val="en-US" w:eastAsia="de-CH"/>
        </w:rPr>
      </w:pPr>
      <w:r>
        <w:rPr>
          <w:vertAlign w:val="superscript"/>
          <w:lang w:val="en-US" w:eastAsia="de-CH"/>
        </w:rPr>
        <w:br w:type="page"/>
      </w:r>
    </w:p>
    <w:p w14:paraId="5B90E499" w14:textId="7142A23E" w:rsidR="005916B4" w:rsidRDefault="005916B4">
      <w:pPr>
        <w:spacing w:after="0" w:line="240" w:lineRule="auto"/>
        <w:rPr>
          <w:vertAlign w:val="superscript"/>
          <w:lang w:val="en-US" w:eastAsia="de-CH"/>
        </w:rPr>
      </w:pPr>
      <w:r w:rsidRPr="005916B4">
        <w:rPr>
          <w:noProof/>
          <w:vertAlign w:val="superscript"/>
          <w:lang w:eastAsia="de-CH"/>
        </w:rPr>
        <w:lastRenderedPageBreak/>
        <w:drawing>
          <wp:anchor distT="0" distB="0" distL="114300" distR="114300" simplePos="0" relativeHeight="251658240" behindDoc="0" locked="0" layoutInCell="1" allowOverlap="1" wp14:anchorId="1639CCB5" wp14:editId="24571CEF">
            <wp:simplePos x="0" y="0"/>
            <wp:positionH relativeFrom="column">
              <wp:posOffset>476250</wp:posOffset>
            </wp:positionH>
            <wp:positionV relativeFrom="paragraph">
              <wp:posOffset>92710</wp:posOffset>
            </wp:positionV>
            <wp:extent cx="4356100" cy="72517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5F9EC" w14:textId="53AAD296" w:rsidR="005916B4" w:rsidRPr="00453D72" w:rsidRDefault="005916B4">
      <w:pPr>
        <w:spacing w:after="0" w:line="240" w:lineRule="auto"/>
        <w:rPr>
          <w:rFonts w:ascii="Times New Roman" w:hAnsi="Times New Roman"/>
          <w:sz w:val="20"/>
          <w:szCs w:val="20"/>
          <w:lang w:val="en-US" w:eastAsia="de-CH"/>
        </w:rPr>
      </w:pPr>
    </w:p>
    <w:p w14:paraId="7D63E72D" w14:textId="557A4D36" w:rsidR="005916B4" w:rsidRPr="00453D72" w:rsidRDefault="005916B4">
      <w:pPr>
        <w:spacing w:after="0" w:line="240" w:lineRule="auto"/>
        <w:rPr>
          <w:rFonts w:ascii="Times New Roman" w:hAnsi="Times New Roman"/>
          <w:sz w:val="24"/>
          <w:szCs w:val="24"/>
          <w:lang w:val="en-US" w:eastAsia="de-CH"/>
        </w:rPr>
      </w:pPr>
      <w:r w:rsidRPr="00453D72">
        <w:rPr>
          <w:rFonts w:ascii="Times New Roman" w:hAnsi="Times New Roman"/>
          <w:sz w:val="24"/>
          <w:szCs w:val="24"/>
          <w:lang w:val="en-US" w:eastAsia="de-CH"/>
        </w:rPr>
        <w:t>Figure S</w:t>
      </w:r>
      <w:r w:rsidR="009C4954" w:rsidRPr="00453D72">
        <w:rPr>
          <w:rFonts w:ascii="Times New Roman" w:hAnsi="Times New Roman"/>
          <w:sz w:val="24"/>
          <w:szCs w:val="24"/>
          <w:lang w:val="en-US" w:eastAsia="de-CH"/>
        </w:rPr>
        <w:t>2</w:t>
      </w:r>
      <w:r w:rsidRPr="00453D72">
        <w:rPr>
          <w:rFonts w:ascii="Times New Roman" w:hAnsi="Times New Roman"/>
          <w:sz w:val="24"/>
          <w:szCs w:val="24"/>
          <w:lang w:val="en-US" w:eastAsia="de-CH"/>
        </w:rPr>
        <w:t xml:space="preserve">.  </w:t>
      </w:r>
      <w:r w:rsidR="008E7C8E" w:rsidRPr="00453D72">
        <w:rPr>
          <w:rFonts w:ascii="Times New Roman" w:hAnsi="Times New Roman"/>
          <w:color w:val="333333"/>
          <w:sz w:val="24"/>
          <w:szCs w:val="24"/>
          <w:lang w:val="en-US"/>
        </w:rPr>
        <w:t>In DESeq2, the function </w:t>
      </w:r>
      <w:proofErr w:type="spellStart"/>
      <w:r w:rsidR="008E7C8E" w:rsidRPr="00453D72">
        <w:rPr>
          <w:rStyle w:val="Emphasis"/>
          <w:rFonts w:ascii="Times New Roman" w:hAnsi="Times New Roman"/>
          <w:color w:val="333333"/>
          <w:sz w:val="24"/>
          <w:szCs w:val="24"/>
          <w:lang w:val="en-US"/>
        </w:rPr>
        <w:t>plotMA</w:t>
      </w:r>
      <w:proofErr w:type="spellEnd"/>
      <w:r w:rsidR="008E7C8E" w:rsidRPr="00453D72">
        <w:rPr>
          <w:rFonts w:ascii="Times New Roman" w:hAnsi="Times New Roman"/>
          <w:color w:val="333333"/>
          <w:sz w:val="24"/>
          <w:szCs w:val="24"/>
          <w:lang w:val="en-US"/>
        </w:rPr>
        <w:t xml:space="preserve"> shows the log2 fold changes attributable to a given </w:t>
      </w:r>
      <w:r w:rsidR="007464CF" w:rsidRPr="00453D72">
        <w:rPr>
          <w:rFonts w:ascii="Times New Roman" w:hAnsi="Times New Roman"/>
          <w:color w:val="333333"/>
          <w:sz w:val="24"/>
          <w:szCs w:val="24"/>
          <w:lang w:val="en-US"/>
        </w:rPr>
        <w:t>transcript</w:t>
      </w:r>
      <w:r w:rsidR="008E7C8E" w:rsidRPr="00453D72">
        <w:rPr>
          <w:rFonts w:ascii="Times New Roman" w:hAnsi="Times New Roman"/>
          <w:color w:val="333333"/>
          <w:sz w:val="24"/>
          <w:szCs w:val="24"/>
          <w:lang w:val="en-US"/>
        </w:rPr>
        <w:t xml:space="preserve"> over the mean of normalized counts for all the samples </w:t>
      </w:r>
      <w:r w:rsidRPr="00453D72">
        <w:rPr>
          <w:rFonts w:ascii="Times New Roman" w:hAnsi="Times New Roman"/>
          <w:sz w:val="24"/>
          <w:szCs w:val="24"/>
          <w:lang w:val="en-US" w:eastAsia="de-CH"/>
        </w:rPr>
        <w:t xml:space="preserve">A.  </w:t>
      </w:r>
      <w:r w:rsidR="007464CF" w:rsidRPr="00453D72">
        <w:rPr>
          <w:rFonts w:ascii="Times New Roman" w:hAnsi="Times New Roman"/>
          <w:sz w:val="24"/>
          <w:szCs w:val="24"/>
          <w:lang w:val="en-US" w:eastAsia="de-CH"/>
        </w:rPr>
        <w:t>P</w:t>
      </w:r>
      <w:r w:rsidRPr="00453D72">
        <w:rPr>
          <w:rFonts w:ascii="Times New Roman" w:hAnsi="Times New Roman"/>
          <w:sz w:val="24"/>
          <w:szCs w:val="24"/>
          <w:lang w:val="en-US" w:eastAsia="de-CH"/>
        </w:rPr>
        <w:t xml:space="preserve">lot of RA versus DM.  B.  </w:t>
      </w:r>
      <w:r w:rsidR="007464CF" w:rsidRPr="00453D72">
        <w:rPr>
          <w:rFonts w:ascii="Times New Roman" w:hAnsi="Times New Roman"/>
          <w:sz w:val="24"/>
          <w:szCs w:val="24"/>
          <w:lang w:val="en-US" w:eastAsia="de-CH"/>
        </w:rPr>
        <w:t>P</w:t>
      </w:r>
      <w:r w:rsidRPr="00453D72">
        <w:rPr>
          <w:rFonts w:ascii="Times New Roman" w:hAnsi="Times New Roman"/>
          <w:sz w:val="24"/>
          <w:szCs w:val="24"/>
          <w:lang w:val="en-US" w:eastAsia="de-CH"/>
        </w:rPr>
        <w:t xml:space="preserve">lot of DCA versus DM.  C.  </w:t>
      </w:r>
      <w:r w:rsidR="007464CF" w:rsidRPr="00453D72">
        <w:rPr>
          <w:rFonts w:ascii="Times New Roman" w:hAnsi="Times New Roman"/>
          <w:sz w:val="24"/>
          <w:szCs w:val="24"/>
          <w:lang w:val="en-US" w:eastAsia="de-CH"/>
        </w:rPr>
        <w:t>P</w:t>
      </w:r>
      <w:r w:rsidRPr="00453D72">
        <w:rPr>
          <w:rFonts w:ascii="Times New Roman" w:hAnsi="Times New Roman"/>
          <w:sz w:val="24"/>
          <w:szCs w:val="24"/>
          <w:lang w:val="en-US" w:eastAsia="de-CH"/>
        </w:rPr>
        <w:t>lot of CDCA versus DM.</w:t>
      </w:r>
    </w:p>
    <w:p w14:paraId="6DA59628" w14:textId="0FD5F62C" w:rsidR="005916B4" w:rsidRPr="00453D72" w:rsidRDefault="005916B4">
      <w:pPr>
        <w:spacing w:after="0" w:line="240" w:lineRule="auto"/>
        <w:rPr>
          <w:rFonts w:ascii="Times New Roman" w:hAnsi="Times New Roman"/>
          <w:sz w:val="24"/>
          <w:szCs w:val="24"/>
          <w:lang w:val="en-US" w:eastAsia="de-CH"/>
        </w:rPr>
      </w:pPr>
    </w:p>
    <w:p w14:paraId="019B6008" w14:textId="3AF0DC75" w:rsidR="005916B4" w:rsidRPr="005916B4" w:rsidRDefault="005916B4">
      <w:pPr>
        <w:spacing w:after="0" w:line="240" w:lineRule="auto"/>
        <w:rPr>
          <w:rFonts w:ascii="Times New Roman" w:hAnsi="Times New Roman"/>
          <w:sz w:val="24"/>
          <w:szCs w:val="24"/>
          <w:lang w:val="en-US" w:eastAsia="de-CH"/>
        </w:rPr>
      </w:pPr>
    </w:p>
    <w:p w14:paraId="1AA5B2B2" w14:textId="5BB53D93" w:rsidR="005916B4" w:rsidRPr="005916B4" w:rsidRDefault="005916B4">
      <w:pPr>
        <w:spacing w:after="0" w:line="240" w:lineRule="auto"/>
        <w:rPr>
          <w:rFonts w:ascii="Times New Roman" w:hAnsi="Times New Roman"/>
          <w:sz w:val="24"/>
          <w:szCs w:val="24"/>
          <w:lang w:val="en-US" w:eastAsia="de-CH"/>
        </w:rPr>
      </w:pPr>
    </w:p>
    <w:p w14:paraId="1515970D" w14:textId="7AB44832" w:rsidR="00C54A5D" w:rsidRDefault="00C54A5D">
      <w:pPr>
        <w:spacing w:after="0" w:line="240" w:lineRule="auto"/>
        <w:rPr>
          <w:vertAlign w:val="superscript"/>
          <w:lang w:val="en-US" w:eastAsia="de-CH"/>
        </w:rPr>
      </w:pPr>
      <w:r>
        <w:rPr>
          <w:vertAlign w:val="superscript"/>
          <w:lang w:val="en-US" w:eastAsia="de-CH"/>
        </w:rPr>
        <w:br w:type="page"/>
      </w:r>
    </w:p>
    <w:p w14:paraId="015B43A0" w14:textId="77777777" w:rsidR="00A82D26" w:rsidRDefault="00A82D26">
      <w:pPr>
        <w:spacing w:after="0" w:line="240" w:lineRule="auto"/>
        <w:rPr>
          <w:vertAlign w:val="superscript"/>
          <w:lang w:val="en-US" w:eastAsia="de-CH"/>
        </w:rPr>
      </w:pPr>
    </w:p>
    <w:p w14:paraId="307CF03A" w14:textId="74B6A014" w:rsidR="00A12C63" w:rsidRPr="002F4FCA" w:rsidRDefault="00453D72" w:rsidP="00453D72">
      <w:pPr>
        <w:spacing w:after="120" w:line="360" w:lineRule="auto"/>
        <w:rPr>
          <w:rFonts w:ascii="Times New Roman" w:eastAsia="Times New Roman" w:hAnsi="Times New Roman"/>
          <w:b/>
          <w:bCs/>
          <w:color w:val="000000" w:themeColor="text1"/>
          <w:lang w:val="en-GB"/>
        </w:rPr>
      </w:pPr>
      <w:r>
        <w:rPr>
          <w:rFonts w:ascii="Times New Roman" w:eastAsia="Times New Roman" w:hAnsi="Times New Roman"/>
          <w:b/>
          <w:bCs/>
          <w:color w:val="000000" w:themeColor="text1"/>
          <w:lang w:val="en-GB"/>
        </w:rPr>
        <w:t xml:space="preserve">Table S1.  Genes whose </w:t>
      </w:r>
      <w:r w:rsidRPr="00453D72">
        <w:rPr>
          <w:rFonts w:ascii="Times New Roman" w:eastAsia="Times New Roman" w:hAnsi="Times New Roman"/>
          <w:b/>
          <w:bCs/>
          <w:color w:val="000000" w:themeColor="text1"/>
          <w:lang w:val="en-US"/>
        </w:rPr>
        <w:t>change in expression level relative to control basal neurite induction media lacking RA met a nominal (P&lt;0.05) level of statistical significance.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F83AFC" w:rsidRPr="00F83AFC" w14:paraId="23BA0AF9" w14:textId="77777777" w:rsidTr="00F83A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B4A710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lang w:val="en-GB"/>
              </w:rPr>
              <w:t>GeneName</w:t>
            </w:r>
            <w:proofErr w:type="spellEnd"/>
          </w:p>
        </w:tc>
        <w:tc>
          <w:tcPr>
            <w:tcW w:w="1812" w:type="dxa"/>
          </w:tcPr>
          <w:p w14:paraId="21E015BB" w14:textId="77777777" w:rsidR="00F83AFC" w:rsidRPr="00F83AFC" w:rsidRDefault="00F83AFC" w:rsidP="00F83AFC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log2FoldChange</w:t>
            </w:r>
          </w:p>
        </w:tc>
        <w:tc>
          <w:tcPr>
            <w:tcW w:w="1812" w:type="dxa"/>
          </w:tcPr>
          <w:p w14:paraId="2CAE7349" w14:textId="77777777" w:rsidR="00F83AFC" w:rsidRPr="00F83AFC" w:rsidRDefault="00F83AFC" w:rsidP="00F83AFC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lang w:val="en-GB"/>
              </w:rPr>
              <w:t>pvalue</w:t>
            </w:r>
            <w:proofErr w:type="spellEnd"/>
          </w:p>
        </w:tc>
        <w:tc>
          <w:tcPr>
            <w:tcW w:w="1813" w:type="dxa"/>
          </w:tcPr>
          <w:p w14:paraId="3B8994E1" w14:textId="77777777" w:rsidR="00F83AFC" w:rsidRPr="00F83AFC" w:rsidRDefault="00F83AFC" w:rsidP="00F83AFC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BASELINE</w:t>
            </w:r>
          </w:p>
        </w:tc>
        <w:tc>
          <w:tcPr>
            <w:tcW w:w="1813" w:type="dxa"/>
          </w:tcPr>
          <w:p w14:paraId="28216204" w14:textId="77777777" w:rsidR="00F83AFC" w:rsidRPr="00F83AFC" w:rsidRDefault="00F83AFC" w:rsidP="00F83AFC">
            <w:pPr>
              <w:spacing w:after="12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 HOURS</w:t>
            </w:r>
          </w:p>
        </w:tc>
      </w:tr>
      <w:tr w:rsidR="00F83AFC" w:rsidRPr="00F83AFC" w14:paraId="183EFFC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43ABE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Dkk3</w:t>
            </w:r>
          </w:p>
        </w:tc>
        <w:tc>
          <w:tcPr>
            <w:tcW w:w="1812" w:type="dxa"/>
          </w:tcPr>
          <w:p w14:paraId="4627892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2.50</w:t>
            </w:r>
          </w:p>
        </w:tc>
        <w:tc>
          <w:tcPr>
            <w:tcW w:w="1812" w:type="dxa"/>
          </w:tcPr>
          <w:p w14:paraId="75C55FC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2.26E-13</w:t>
            </w:r>
          </w:p>
        </w:tc>
        <w:tc>
          <w:tcPr>
            <w:tcW w:w="1813" w:type="dxa"/>
          </w:tcPr>
          <w:p w14:paraId="2FF8417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19.92</w:t>
            </w:r>
          </w:p>
        </w:tc>
        <w:tc>
          <w:tcPr>
            <w:tcW w:w="1813" w:type="dxa"/>
          </w:tcPr>
          <w:p w14:paraId="61F53D5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112.97</w:t>
            </w:r>
          </w:p>
        </w:tc>
      </w:tr>
      <w:tr w:rsidR="00F83AFC" w:rsidRPr="00F83AFC" w14:paraId="52A4C504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3E778F1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Ctsb</w:t>
            </w:r>
            <w:proofErr w:type="spellEnd"/>
          </w:p>
        </w:tc>
        <w:tc>
          <w:tcPr>
            <w:tcW w:w="1812" w:type="dxa"/>
          </w:tcPr>
          <w:p w14:paraId="221794D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1.96</w:t>
            </w:r>
          </w:p>
        </w:tc>
        <w:tc>
          <w:tcPr>
            <w:tcW w:w="1812" w:type="dxa"/>
          </w:tcPr>
          <w:p w14:paraId="7DB6978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4.41E-11</w:t>
            </w:r>
          </w:p>
        </w:tc>
        <w:tc>
          <w:tcPr>
            <w:tcW w:w="1813" w:type="dxa"/>
          </w:tcPr>
          <w:p w14:paraId="60E1286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31.73</w:t>
            </w:r>
          </w:p>
        </w:tc>
        <w:tc>
          <w:tcPr>
            <w:tcW w:w="1813" w:type="dxa"/>
          </w:tcPr>
          <w:p w14:paraId="38D8078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123.40</w:t>
            </w:r>
          </w:p>
        </w:tc>
      </w:tr>
      <w:tr w:rsidR="00F83AFC" w:rsidRPr="00F83AFC" w14:paraId="06D32C0B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6270C8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Cyp26b1</w:t>
            </w:r>
          </w:p>
        </w:tc>
        <w:tc>
          <w:tcPr>
            <w:tcW w:w="1812" w:type="dxa"/>
          </w:tcPr>
          <w:p w14:paraId="7318B4B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7.40</w:t>
            </w:r>
          </w:p>
        </w:tc>
        <w:tc>
          <w:tcPr>
            <w:tcW w:w="1812" w:type="dxa"/>
          </w:tcPr>
          <w:p w14:paraId="15D8CAB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4.58E-07</w:t>
            </w:r>
          </w:p>
        </w:tc>
        <w:tc>
          <w:tcPr>
            <w:tcW w:w="1813" w:type="dxa"/>
          </w:tcPr>
          <w:p w14:paraId="38E65F7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0.49</w:t>
            </w:r>
          </w:p>
        </w:tc>
        <w:tc>
          <w:tcPr>
            <w:tcW w:w="1813" w:type="dxa"/>
          </w:tcPr>
          <w:p w14:paraId="78E8676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82.52</w:t>
            </w:r>
          </w:p>
        </w:tc>
      </w:tr>
      <w:tr w:rsidR="00F83AFC" w:rsidRPr="00F83AFC" w14:paraId="4E48ECCB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E4D44D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Hid1</w:t>
            </w:r>
          </w:p>
        </w:tc>
        <w:tc>
          <w:tcPr>
            <w:tcW w:w="1812" w:type="dxa"/>
          </w:tcPr>
          <w:p w14:paraId="2556B15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3.29</w:t>
            </w:r>
          </w:p>
        </w:tc>
        <w:tc>
          <w:tcPr>
            <w:tcW w:w="1812" w:type="dxa"/>
          </w:tcPr>
          <w:p w14:paraId="09DE2A2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8.21E-05</w:t>
            </w:r>
          </w:p>
        </w:tc>
        <w:tc>
          <w:tcPr>
            <w:tcW w:w="1813" w:type="dxa"/>
          </w:tcPr>
          <w:p w14:paraId="2B03E1F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2.48</w:t>
            </w:r>
          </w:p>
        </w:tc>
        <w:tc>
          <w:tcPr>
            <w:tcW w:w="1813" w:type="dxa"/>
          </w:tcPr>
          <w:p w14:paraId="4F00019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24.24</w:t>
            </w:r>
          </w:p>
        </w:tc>
      </w:tr>
      <w:tr w:rsidR="00F83AFC" w:rsidRPr="00F83AFC" w14:paraId="74A6946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EB10EC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Alpl</w:t>
            </w:r>
            <w:proofErr w:type="spellEnd"/>
          </w:p>
        </w:tc>
        <w:tc>
          <w:tcPr>
            <w:tcW w:w="1812" w:type="dxa"/>
          </w:tcPr>
          <w:p w14:paraId="4990926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1.41</w:t>
            </w:r>
          </w:p>
        </w:tc>
        <w:tc>
          <w:tcPr>
            <w:tcW w:w="1812" w:type="dxa"/>
          </w:tcPr>
          <w:p w14:paraId="4A4D566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0.00018</w:t>
            </w:r>
          </w:p>
        </w:tc>
        <w:tc>
          <w:tcPr>
            <w:tcW w:w="1813" w:type="dxa"/>
          </w:tcPr>
          <w:p w14:paraId="13F8973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24.80</w:t>
            </w:r>
          </w:p>
        </w:tc>
        <w:tc>
          <w:tcPr>
            <w:tcW w:w="1813" w:type="dxa"/>
          </w:tcPr>
          <w:p w14:paraId="42CE051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65.97</w:t>
            </w:r>
          </w:p>
        </w:tc>
      </w:tr>
      <w:tr w:rsidR="00F83AFC" w:rsidRPr="00F83AFC" w14:paraId="7F558F3C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5982B1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Ubald2</w:t>
            </w:r>
          </w:p>
        </w:tc>
        <w:tc>
          <w:tcPr>
            <w:tcW w:w="1812" w:type="dxa"/>
          </w:tcPr>
          <w:p w14:paraId="29B97B4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-6.08</w:t>
            </w:r>
          </w:p>
        </w:tc>
        <w:tc>
          <w:tcPr>
            <w:tcW w:w="1812" w:type="dxa"/>
          </w:tcPr>
          <w:p w14:paraId="4BBA300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0.00040</w:t>
            </w:r>
          </w:p>
        </w:tc>
        <w:tc>
          <w:tcPr>
            <w:tcW w:w="1813" w:type="dxa"/>
          </w:tcPr>
          <w:p w14:paraId="40D2287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12.59</w:t>
            </w:r>
          </w:p>
        </w:tc>
        <w:tc>
          <w:tcPr>
            <w:tcW w:w="1813" w:type="dxa"/>
          </w:tcPr>
          <w:p w14:paraId="5967D4A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F83AFC" w:rsidRPr="00F83AFC" w14:paraId="122BC92C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064F41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Adnp</w:t>
            </w:r>
            <w:proofErr w:type="spellEnd"/>
          </w:p>
        </w:tc>
        <w:tc>
          <w:tcPr>
            <w:tcW w:w="1812" w:type="dxa"/>
          </w:tcPr>
          <w:p w14:paraId="0BF4395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5.97</w:t>
            </w:r>
          </w:p>
        </w:tc>
        <w:tc>
          <w:tcPr>
            <w:tcW w:w="1812" w:type="dxa"/>
          </w:tcPr>
          <w:p w14:paraId="3349BB6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0.00061</w:t>
            </w:r>
          </w:p>
        </w:tc>
        <w:tc>
          <w:tcPr>
            <w:tcW w:w="1813" w:type="dxa"/>
          </w:tcPr>
          <w:p w14:paraId="2EA6C8E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  <w:tc>
          <w:tcPr>
            <w:tcW w:w="1813" w:type="dxa"/>
          </w:tcPr>
          <w:p w14:paraId="4F768DD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11.12</w:t>
            </w:r>
          </w:p>
        </w:tc>
      </w:tr>
      <w:tr w:rsidR="00F83AFC" w:rsidRPr="00F83AFC" w14:paraId="7E60EE81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4D1579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Zbtb18</w:t>
            </w:r>
          </w:p>
        </w:tc>
        <w:tc>
          <w:tcPr>
            <w:tcW w:w="1812" w:type="dxa"/>
          </w:tcPr>
          <w:p w14:paraId="5E19A44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1.35</w:t>
            </w:r>
          </w:p>
        </w:tc>
        <w:tc>
          <w:tcPr>
            <w:tcW w:w="1812" w:type="dxa"/>
          </w:tcPr>
          <w:p w14:paraId="18BF232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0.00061</w:t>
            </w:r>
          </w:p>
        </w:tc>
        <w:tc>
          <w:tcPr>
            <w:tcW w:w="1813" w:type="dxa"/>
          </w:tcPr>
          <w:p w14:paraId="77B3C12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23.16</w:t>
            </w:r>
          </w:p>
        </w:tc>
        <w:tc>
          <w:tcPr>
            <w:tcW w:w="1813" w:type="dxa"/>
          </w:tcPr>
          <w:p w14:paraId="4606651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58.98</w:t>
            </w:r>
          </w:p>
        </w:tc>
      </w:tr>
      <w:tr w:rsidR="00F83AFC" w:rsidRPr="00F83AFC" w14:paraId="055CF29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7AAD22F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Cd9</w:t>
            </w:r>
          </w:p>
        </w:tc>
        <w:tc>
          <w:tcPr>
            <w:tcW w:w="1812" w:type="dxa"/>
          </w:tcPr>
          <w:p w14:paraId="1F4E30B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1.21</w:t>
            </w:r>
          </w:p>
        </w:tc>
        <w:tc>
          <w:tcPr>
            <w:tcW w:w="1812" w:type="dxa"/>
          </w:tcPr>
          <w:p w14:paraId="15AF959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0.00079</w:t>
            </w:r>
          </w:p>
        </w:tc>
        <w:tc>
          <w:tcPr>
            <w:tcW w:w="1813" w:type="dxa"/>
          </w:tcPr>
          <w:p w14:paraId="0C0A11F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28.36</w:t>
            </w:r>
          </w:p>
        </w:tc>
        <w:tc>
          <w:tcPr>
            <w:tcW w:w="1813" w:type="dxa"/>
          </w:tcPr>
          <w:p w14:paraId="79607B0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65.52</w:t>
            </w:r>
          </w:p>
        </w:tc>
      </w:tr>
      <w:tr w:rsidR="00F83AFC" w:rsidRPr="00F83AFC" w14:paraId="006341DF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9D3817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Atp1a1</w:t>
            </w:r>
          </w:p>
        </w:tc>
        <w:tc>
          <w:tcPr>
            <w:tcW w:w="1812" w:type="dxa"/>
          </w:tcPr>
          <w:p w14:paraId="221AA0A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0.69</w:t>
            </w:r>
          </w:p>
        </w:tc>
        <w:tc>
          <w:tcPr>
            <w:tcW w:w="1812" w:type="dxa"/>
          </w:tcPr>
          <w:p w14:paraId="7292DCA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0.00084</w:t>
            </w:r>
          </w:p>
        </w:tc>
        <w:tc>
          <w:tcPr>
            <w:tcW w:w="1813" w:type="dxa"/>
          </w:tcPr>
          <w:p w14:paraId="072790F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126.90</w:t>
            </w:r>
          </w:p>
        </w:tc>
        <w:tc>
          <w:tcPr>
            <w:tcW w:w="1813" w:type="dxa"/>
          </w:tcPr>
          <w:p w14:paraId="13F02FB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205.38</w:t>
            </w:r>
          </w:p>
        </w:tc>
      </w:tr>
      <w:tr w:rsidR="00F83AFC" w:rsidRPr="00F83AFC" w14:paraId="2A9097D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AE2B8F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Zfp445</w:t>
            </w:r>
          </w:p>
        </w:tc>
        <w:tc>
          <w:tcPr>
            <w:tcW w:w="1812" w:type="dxa"/>
          </w:tcPr>
          <w:p w14:paraId="66DDC07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2.22</w:t>
            </w:r>
          </w:p>
        </w:tc>
        <w:tc>
          <w:tcPr>
            <w:tcW w:w="1812" w:type="dxa"/>
          </w:tcPr>
          <w:p w14:paraId="642E091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0.0012</w:t>
            </w:r>
          </w:p>
        </w:tc>
        <w:tc>
          <w:tcPr>
            <w:tcW w:w="1813" w:type="dxa"/>
          </w:tcPr>
          <w:p w14:paraId="5520CD5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4.91</w:t>
            </w:r>
          </w:p>
        </w:tc>
        <w:tc>
          <w:tcPr>
            <w:tcW w:w="1813" w:type="dxa"/>
          </w:tcPr>
          <w:p w14:paraId="66717B3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22.91</w:t>
            </w:r>
          </w:p>
        </w:tc>
      </w:tr>
      <w:tr w:rsidR="00F83AFC" w:rsidRPr="00F83AFC" w14:paraId="130EDBCD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81DE90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</w:t>
            </w:r>
          </w:p>
        </w:tc>
        <w:tc>
          <w:tcPr>
            <w:tcW w:w="1812" w:type="dxa"/>
          </w:tcPr>
          <w:p w14:paraId="7E82584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-1.11</w:t>
            </w:r>
          </w:p>
        </w:tc>
        <w:tc>
          <w:tcPr>
            <w:tcW w:w="1812" w:type="dxa"/>
          </w:tcPr>
          <w:p w14:paraId="6982BE9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0.0014</w:t>
            </w:r>
          </w:p>
        </w:tc>
        <w:tc>
          <w:tcPr>
            <w:tcW w:w="1813" w:type="dxa"/>
          </w:tcPr>
          <w:p w14:paraId="57D5A1D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66.99</w:t>
            </w:r>
          </w:p>
        </w:tc>
        <w:tc>
          <w:tcPr>
            <w:tcW w:w="1813" w:type="dxa"/>
          </w:tcPr>
          <w:p w14:paraId="39AF3EF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30.98</w:t>
            </w:r>
          </w:p>
        </w:tc>
      </w:tr>
      <w:tr w:rsidR="00F83AFC" w:rsidRPr="00F83AFC" w14:paraId="6D3449A0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C13140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Scg2</w:t>
            </w:r>
          </w:p>
        </w:tc>
        <w:tc>
          <w:tcPr>
            <w:tcW w:w="1812" w:type="dxa"/>
          </w:tcPr>
          <w:p w14:paraId="42F502A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1.78</w:t>
            </w:r>
          </w:p>
        </w:tc>
        <w:tc>
          <w:tcPr>
            <w:tcW w:w="1812" w:type="dxa"/>
          </w:tcPr>
          <w:p w14:paraId="4C728E0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0.0019</w:t>
            </w:r>
          </w:p>
        </w:tc>
        <w:tc>
          <w:tcPr>
            <w:tcW w:w="1813" w:type="dxa"/>
          </w:tcPr>
          <w:p w14:paraId="61BFEE4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8.34</w:t>
            </w:r>
          </w:p>
        </w:tc>
        <w:tc>
          <w:tcPr>
            <w:tcW w:w="1813" w:type="dxa"/>
          </w:tcPr>
          <w:p w14:paraId="1B24C8B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28.62</w:t>
            </w:r>
          </w:p>
        </w:tc>
      </w:tr>
      <w:tr w:rsidR="00F83AFC" w:rsidRPr="00F83AFC" w14:paraId="3C111AC2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9F96DB9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Plxnd1</w:t>
            </w:r>
          </w:p>
        </w:tc>
        <w:tc>
          <w:tcPr>
            <w:tcW w:w="1812" w:type="dxa"/>
          </w:tcPr>
          <w:p w14:paraId="40F3099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1.70</w:t>
            </w:r>
          </w:p>
        </w:tc>
        <w:tc>
          <w:tcPr>
            <w:tcW w:w="1812" w:type="dxa"/>
          </w:tcPr>
          <w:p w14:paraId="46C3558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0.0020</w:t>
            </w:r>
          </w:p>
        </w:tc>
        <w:tc>
          <w:tcPr>
            <w:tcW w:w="1813" w:type="dxa"/>
          </w:tcPr>
          <w:p w14:paraId="4EB4B89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9.84</w:t>
            </w:r>
          </w:p>
        </w:tc>
        <w:tc>
          <w:tcPr>
            <w:tcW w:w="1813" w:type="dxa"/>
          </w:tcPr>
          <w:p w14:paraId="061A5A9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31.85</w:t>
            </w:r>
          </w:p>
        </w:tc>
      </w:tr>
      <w:tr w:rsidR="00F83AFC" w:rsidRPr="00F83AFC" w14:paraId="2158213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73C532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Ikbip</w:t>
            </w:r>
            <w:proofErr w:type="spellEnd"/>
          </w:p>
        </w:tc>
        <w:tc>
          <w:tcPr>
            <w:tcW w:w="1812" w:type="dxa"/>
          </w:tcPr>
          <w:p w14:paraId="604ECE5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5.54</w:t>
            </w:r>
          </w:p>
        </w:tc>
        <w:tc>
          <w:tcPr>
            <w:tcW w:w="1812" w:type="dxa"/>
          </w:tcPr>
          <w:p w14:paraId="4A4FC5D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0.0023</w:t>
            </w:r>
          </w:p>
        </w:tc>
        <w:tc>
          <w:tcPr>
            <w:tcW w:w="1813" w:type="dxa"/>
          </w:tcPr>
          <w:p w14:paraId="71658CD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  <w:tc>
          <w:tcPr>
            <w:tcW w:w="1813" w:type="dxa"/>
          </w:tcPr>
          <w:p w14:paraId="5FD8F5B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8.36</w:t>
            </w:r>
          </w:p>
        </w:tc>
      </w:tr>
      <w:tr w:rsidR="00F83AFC" w:rsidRPr="00F83AFC" w14:paraId="5C9C606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CFEEE61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Lgals1</w:t>
            </w:r>
          </w:p>
        </w:tc>
        <w:tc>
          <w:tcPr>
            <w:tcW w:w="1812" w:type="dxa"/>
          </w:tcPr>
          <w:p w14:paraId="6B0BF04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-1.46</w:t>
            </w:r>
          </w:p>
        </w:tc>
        <w:tc>
          <w:tcPr>
            <w:tcW w:w="1812" w:type="dxa"/>
          </w:tcPr>
          <w:p w14:paraId="440EBDD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0.0029</w:t>
            </w:r>
          </w:p>
        </w:tc>
        <w:tc>
          <w:tcPr>
            <w:tcW w:w="1813" w:type="dxa"/>
          </w:tcPr>
          <w:p w14:paraId="0495FBB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36.16</w:t>
            </w:r>
          </w:p>
        </w:tc>
        <w:tc>
          <w:tcPr>
            <w:tcW w:w="1813" w:type="dxa"/>
          </w:tcPr>
          <w:p w14:paraId="08E537D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13.17</w:t>
            </w:r>
          </w:p>
        </w:tc>
      </w:tr>
      <w:tr w:rsidR="00F83AFC" w:rsidRPr="00F83AFC" w14:paraId="325CC051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62BA18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Irs2</w:t>
            </w:r>
          </w:p>
        </w:tc>
        <w:tc>
          <w:tcPr>
            <w:tcW w:w="1812" w:type="dxa"/>
          </w:tcPr>
          <w:p w14:paraId="02E02B1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1.31</w:t>
            </w:r>
          </w:p>
        </w:tc>
        <w:tc>
          <w:tcPr>
            <w:tcW w:w="1812" w:type="dxa"/>
          </w:tcPr>
          <w:p w14:paraId="6CE18E4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0.0032</w:t>
            </w:r>
          </w:p>
        </w:tc>
        <w:tc>
          <w:tcPr>
            <w:tcW w:w="1813" w:type="dxa"/>
          </w:tcPr>
          <w:p w14:paraId="241C4F3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16.58</w:t>
            </w:r>
          </w:p>
        </w:tc>
        <w:tc>
          <w:tcPr>
            <w:tcW w:w="1813" w:type="dxa"/>
          </w:tcPr>
          <w:p w14:paraId="6D174FC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41.14</w:t>
            </w:r>
          </w:p>
        </w:tc>
      </w:tr>
      <w:tr w:rsidR="00F83AFC" w:rsidRPr="00F83AFC" w14:paraId="3CEF7AE6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B4AA54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Gse1</w:t>
            </w:r>
          </w:p>
        </w:tc>
        <w:tc>
          <w:tcPr>
            <w:tcW w:w="1812" w:type="dxa"/>
          </w:tcPr>
          <w:p w14:paraId="69B3D4C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1.14</w:t>
            </w:r>
          </w:p>
        </w:tc>
        <w:tc>
          <w:tcPr>
            <w:tcW w:w="1812" w:type="dxa"/>
          </w:tcPr>
          <w:p w14:paraId="32F5FE4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0.0035</w:t>
            </w:r>
          </w:p>
        </w:tc>
        <w:tc>
          <w:tcPr>
            <w:tcW w:w="1813" w:type="dxa"/>
          </w:tcPr>
          <w:p w14:paraId="2227CD0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23.32</w:t>
            </w:r>
          </w:p>
        </w:tc>
        <w:tc>
          <w:tcPr>
            <w:tcW w:w="1813" w:type="dxa"/>
          </w:tcPr>
          <w:p w14:paraId="6BF1F92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51.29</w:t>
            </w:r>
          </w:p>
        </w:tc>
      </w:tr>
      <w:tr w:rsidR="00F83AFC" w:rsidRPr="00F83AFC" w14:paraId="4E9EDA7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A4A929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Ctsd</w:t>
            </w:r>
            <w:proofErr w:type="spellEnd"/>
          </w:p>
        </w:tc>
        <w:tc>
          <w:tcPr>
            <w:tcW w:w="1812" w:type="dxa"/>
          </w:tcPr>
          <w:p w14:paraId="29E7485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0.78</w:t>
            </w:r>
          </w:p>
        </w:tc>
        <w:tc>
          <w:tcPr>
            <w:tcW w:w="1812" w:type="dxa"/>
          </w:tcPr>
          <w:p w14:paraId="28CEC0A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0.0036</w:t>
            </w:r>
          </w:p>
        </w:tc>
        <w:tc>
          <w:tcPr>
            <w:tcW w:w="1813" w:type="dxa"/>
          </w:tcPr>
          <w:p w14:paraId="1EC2272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61.12</w:t>
            </w:r>
          </w:p>
        </w:tc>
        <w:tc>
          <w:tcPr>
            <w:tcW w:w="1813" w:type="dxa"/>
          </w:tcPr>
          <w:p w14:paraId="1964E48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105.22</w:t>
            </w:r>
          </w:p>
        </w:tc>
      </w:tr>
      <w:tr w:rsidR="00F83AFC" w:rsidRPr="00F83AFC" w14:paraId="348978F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F2FEA8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Mcam</w:t>
            </w:r>
            <w:proofErr w:type="spellEnd"/>
          </w:p>
        </w:tc>
        <w:tc>
          <w:tcPr>
            <w:tcW w:w="1812" w:type="dxa"/>
          </w:tcPr>
          <w:p w14:paraId="2C4470E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-5.29</w:t>
            </w:r>
          </w:p>
        </w:tc>
        <w:tc>
          <w:tcPr>
            <w:tcW w:w="1812" w:type="dxa"/>
          </w:tcPr>
          <w:p w14:paraId="58ACAC3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0.0049</w:t>
            </w:r>
          </w:p>
        </w:tc>
        <w:tc>
          <w:tcPr>
            <w:tcW w:w="1813" w:type="dxa"/>
          </w:tcPr>
          <w:p w14:paraId="73582A7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7.16</w:t>
            </w:r>
          </w:p>
        </w:tc>
        <w:tc>
          <w:tcPr>
            <w:tcW w:w="1813" w:type="dxa"/>
          </w:tcPr>
          <w:p w14:paraId="18634CE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</w:tr>
      <w:tr w:rsidR="00F83AFC" w:rsidRPr="00F83AFC" w14:paraId="0BB2B6F5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8F2165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Ptp4a3</w:t>
            </w:r>
          </w:p>
        </w:tc>
        <w:tc>
          <w:tcPr>
            <w:tcW w:w="1812" w:type="dxa"/>
          </w:tcPr>
          <w:p w14:paraId="1A4FB81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2.53</w:t>
            </w:r>
          </w:p>
        </w:tc>
        <w:tc>
          <w:tcPr>
            <w:tcW w:w="1812" w:type="dxa"/>
          </w:tcPr>
          <w:p w14:paraId="7F55EB7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0.0050</w:t>
            </w:r>
          </w:p>
        </w:tc>
        <w:tc>
          <w:tcPr>
            <w:tcW w:w="1813" w:type="dxa"/>
          </w:tcPr>
          <w:p w14:paraId="1E3765B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3.05</w:t>
            </w:r>
          </w:p>
        </w:tc>
        <w:tc>
          <w:tcPr>
            <w:tcW w:w="1813" w:type="dxa"/>
          </w:tcPr>
          <w:p w14:paraId="4E46C2F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17.59</w:t>
            </w:r>
          </w:p>
        </w:tc>
      </w:tr>
      <w:tr w:rsidR="00F83AFC" w:rsidRPr="00F83AFC" w14:paraId="186DBA21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221891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Tnfsf13b</w:t>
            </w:r>
          </w:p>
        </w:tc>
        <w:tc>
          <w:tcPr>
            <w:tcW w:w="1812" w:type="dxa"/>
          </w:tcPr>
          <w:p w14:paraId="3B94A75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3.16</w:t>
            </w:r>
          </w:p>
        </w:tc>
        <w:tc>
          <w:tcPr>
            <w:tcW w:w="1812" w:type="dxa"/>
          </w:tcPr>
          <w:p w14:paraId="50E3D39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0.0057</w:t>
            </w:r>
          </w:p>
        </w:tc>
        <w:tc>
          <w:tcPr>
            <w:tcW w:w="1813" w:type="dxa"/>
          </w:tcPr>
          <w:p w14:paraId="4F387FA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1.47</w:t>
            </w:r>
          </w:p>
        </w:tc>
        <w:tc>
          <w:tcPr>
            <w:tcW w:w="1813" w:type="dxa"/>
          </w:tcPr>
          <w:p w14:paraId="4584F31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13.16</w:t>
            </w:r>
          </w:p>
        </w:tc>
      </w:tr>
      <w:tr w:rsidR="00F83AFC" w:rsidRPr="00F83AFC" w14:paraId="615F88AA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48A4D7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Txnrd1</w:t>
            </w:r>
          </w:p>
        </w:tc>
        <w:tc>
          <w:tcPr>
            <w:tcW w:w="1812" w:type="dxa"/>
          </w:tcPr>
          <w:p w14:paraId="08CBBBE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1.06</w:t>
            </w:r>
          </w:p>
        </w:tc>
        <w:tc>
          <w:tcPr>
            <w:tcW w:w="1812" w:type="dxa"/>
          </w:tcPr>
          <w:p w14:paraId="0AF3902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0.0058</w:t>
            </w:r>
          </w:p>
        </w:tc>
        <w:tc>
          <w:tcPr>
            <w:tcW w:w="1813" w:type="dxa"/>
          </w:tcPr>
          <w:p w14:paraId="3CEE648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27.19</w:t>
            </w:r>
          </w:p>
        </w:tc>
        <w:tc>
          <w:tcPr>
            <w:tcW w:w="1813" w:type="dxa"/>
          </w:tcPr>
          <w:p w14:paraId="2093CE5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56.71</w:t>
            </w:r>
          </w:p>
        </w:tc>
      </w:tr>
      <w:tr w:rsidR="00F83AFC" w:rsidRPr="00F83AFC" w14:paraId="274E1FD4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90AD04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Sdf4</w:t>
            </w:r>
          </w:p>
        </w:tc>
        <w:tc>
          <w:tcPr>
            <w:tcW w:w="1812" w:type="dxa"/>
          </w:tcPr>
          <w:p w14:paraId="1EE50A9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2.38</w:t>
            </w:r>
          </w:p>
        </w:tc>
        <w:tc>
          <w:tcPr>
            <w:tcW w:w="1812" w:type="dxa"/>
          </w:tcPr>
          <w:p w14:paraId="53D2F6D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0.0058</w:t>
            </w:r>
          </w:p>
        </w:tc>
        <w:tc>
          <w:tcPr>
            <w:tcW w:w="1813" w:type="dxa"/>
          </w:tcPr>
          <w:p w14:paraId="5F53E58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4.52</w:t>
            </w:r>
          </w:p>
        </w:tc>
        <w:tc>
          <w:tcPr>
            <w:tcW w:w="1813" w:type="dxa"/>
          </w:tcPr>
          <w:p w14:paraId="309A377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23.53</w:t>
            </w:r>
          </w:p>
        </w:tc>
      </w:tr>
      <w:tr w:rsidR="00F83AFC" w:rsidRPr="00F83AFC" w14:paraId="137D6708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B27D4D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Hand2</w:t>
            </w:r>
          </w:p>
        </w:tc>
        <w:tc>
          <w:tcPr>
            <w:tcW w:w="1812" w:type="dxa"/>
          </w:tcPr>
          <w:p w14:paraId="421C36B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0.88</w:t>
            </w:r>
          </w:p>
        </w:tc>
        <w:tc>
          <w:tcPr>
            <w:tcW w:w="1812" w:type="dxa"/>
          </w:tcPr>
          <w:p w14:paraId="4F6C97D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0.0072</w:t>
            </w:r>
          </w:p>
        </w:tc>
        <w:tc>
          <w:tcPr>
            <w:tcW w:w="1813" w:type="dxa"/>
          </w:tcPr>
          <w:p w14:paraId="140A399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47.57</w:t>
            </w:r>
          </w:p>
        </w:tc>
        <w:tc>
          <w:tcPr>
            <w:tcW w:w="1813" w:type="dxa"/>
          </w:tcPr>
          <w:p w14:paraId="67506D4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87.54</w:t>
            </w:r>
          </w:p>
        </w:tc>
      </w:tr>
      <w:tr w:rsidR="00F83AFC" w:rsidRPr="00F83AFC" w14:paraId="719143DF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CE66BC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Wdr75</w:t>
            </w:r>
          </w:p>
        </w:tc>
        <w:tc>
          <w:tcPr>
            <w:tcW w:w="1812" w:type="dxa"/>
          </w:tcPr>
          <w:p w14:paraId="3EC0C0C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-2.02</w:t>
            </w:r>
          </w:p>
        </w:tc>
        <w:tc>
          <w:tcPr>
            <w:tcW w:w="1812" w:type="dxa"/>
          </w:tcPr>
          <w:p w14:paraId="03AF665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0.0087</w:t>
            </w:r>
          </w:p>
        </w:tc>
        <w:tc>
          <w:tcPr>
            <w:tcW w:w="1813" w:type="dxa"/>
          </w:tcPr>
          <w:p w14:paraId="7AF5A9E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18.61</w:t>
            </w:r>
          </w:p>
        </w:tc>
        <w:tc>
          <w:tcPr>
            <w:tcW w:w="1813" w:type="dxa"/>
          </w:tcPr>
          <w:p w14:paraId="3D834F9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4.58</w:t>
            </w:r>
          </w:p>
        </w:tc>
      </w:tr>
      <w:tr w:rsidR="00F83AFC" w:rsidRPr="00F83AFC" w14:paraId="2E274B4A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CE5B10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Chrna3</w:t>
            </w:r>
          </w:p>
        </w:tc>
        <w:tc>
          <w:tcPr>
            <w:tcW w:w="1812" w:type="dxa"/>
          </w:tcPr>
          <w:p w14:paraId="42C6476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1.51</w:t>
            </w:r>
          </w:p>
        </w:tc>
        <w:tc>
          <w:tcPr>
            <w:tcW w:w="1812" w:type="dxa"/>
          </w:tcPr>
          <w:p w14:paraId="4BAEABE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0.0089</w:t>
            </w:r>
          </w:p>
        </w:tc>
        <w:tc>
          <w:tcPr>
            <w:tcW w:w="1813" w:type="dxa"/>
          </w:tcPr>
          <w:p w14:paraId="0705F3E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8.80</w:t>
            </w:r>
          </w:p>
        </w:tc>
        <w:tc>
          <w:tcPr>
            <w:tcW w:w="1813" w:type="dxa"/>
          </w:tcPr>
          <w:p w14:paraId="0A6A616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25.06</w:t>
            </w:r>
          </w:p>
        </w:tc>
      </w:tr>
      <w:tr w:rsidR="00F83AFC" w:rsidRPr="00F83AFC" w14:paraId="42440B3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480296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Serinc1</w:t>
            </w:r>
          </w:p>
        </w:tc>
        <w:tc>
          <w:tcPr>
            <w:tcW w:w="1812" w:type="dxa"/>
          </w:tcPr>
          <w:p w14:paraId="33C228B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0.69</w:t>
            </w:r>
          </w:p>
        </w:tc>
        <w:tc>
          <w:tcPr>
            <w:tcW w:w="1812" w:type="dxa"/>
          </w:tcPr>
          <w:p w14:paraId="3AA1DB5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0.0089</w:t>
            </w:r>
          </w:p>
        </w:tc>
        <w:tc>
          <w:tcPr>
            <w:tcW w:w="1813" w:type="dxa"/>
          </w:tcPr>
          <w:p w14:paraId="6E67612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67.35</w:t>
            </w:r>
          </w:p>
        </w:tc>
        <w:tc>
          <w:tcPr>
            <w:tcW w:w="1813" w:type="dxa"/>
          </w:tcPr>
          <w:p w14:paraId="0F0808B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108.96</w:t>
            </w:r>
          </w:p>
        </w:tc>
      </w:tr>
      <w:tr w:rsidR="00F83AFC" w:rsidRPr="00F83AFC" w14:paraId="01066DE5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76ED43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Stx7</w:t>
            </w:r>
          </w:p>
        </w:tc>
        <w:tc>
          <w:tcPr>
            <w:tcW w:w="1812" w:type="dxa"/>
          </w:tcPr>
          <w:p w14:paraId="01CFDAF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1.41</w:t>
            </w:r>
          </w:p>
        </w:tc>
        <w:tc>
          <w:tcPr>
            <w:tcW w:w="1812" w:type="dxa"/>
          </w:tcPr>
          <w:p w14:paraId="1E0EC8F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0.0092</w:t>
            </w:r>
          </w:p>
        </w:tc>
        <w:tc>
          <w:tcPr>
            <w:tcW w:w="1813" w:type="dxa"/>
          </w:tcPr>
          <w:p w14:paraId="3840397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11.20</w:t>
            </w:r>
          </w:p>
        </w:tc>
        <w:tc>
          <w:tcPr>
            <w:tcW w:w="1813" w:type="dxa"/>
          </w:tcPr>
          <w:p w14:paraId="12E89E1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29.72</w:t>
            </w:r>
          </w:p>
        </w:tc>
      </w:tr>
      <w:tr w:rsidR="00F83AFC" w:rsidRPr="00F83AFC" w14:paraId="2C18914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EB295DF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Tubb5</w:t>
            </w:r>
          </w:p>
        </w:tc>
        <w:tc>
          <w:tcPr>
            <w:tcW w:w="1812" w:type="dxa"/>
          </w:tcPr>
          <w:p w14:paraId="542C883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-0.67</w:t>
            </w:r>
          </w:p>
        </w:tc>
        <w:tc>
          <w:tcPr>
            <w:tcW w:w="1812" w:type="dxa"/>
          </w:tcPr>
          <w:p w14:paraId="4B739E0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0.0095</w:t>
            </w:r>
          </w:p>
        </w:tc>
        <w:tc>
          <w:tcPr>
            <w:tcW w:w="1813" w:type="dxa"/>
          </w:tcPr>
          <w:p w14:paraId="2D82FEF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107.62</w:t>
            </w:r>
          </w:p>
        </w:tc>
        <w:tc>
          <w:tcPr>
            <w:tcW w:w="1813" w:type="dxa"/>
          </w:tcPr>
          <w:p w14:paraId="157B091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67.59</w:t>
            </w:r>
          </w:p>
        </w:tc>
      </w:tr>
      <w:tr w:rsidR="00F83AFC" w:rsidRPr="00F83AFC" w14:paraId="3240965C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589DCB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Stmn1</w:t>
            </w:r>
          </w:p>
        </w:tc>
        <w:tc>
          <w:tcPr>
            <w:tcW w:w="1812" w:type="dxa"/>
          </w:tcPr>
          <w:p w14:paraId="54E4E10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-1.05</w:t>
            </w:r>
          </w:p>
        </w:tc>
        <w:tc>
          <w:tcPr>
            <w:tcW w:w="1812" w:type="dxa"/>
          </w:tcPr>
          <w:p w14:paraId="6B9971C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0.0103</w:t>
            </w:r>
          </w:p>
        </w:tc>
        <w:tc>
          <w:tcPr>
            <w:tcW w:w="1813" w:type="dxa"/>
          </w:tcPr>
          <w:p w14:paraId="78AECDE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50.69</w:t>
            </w:r>
          </w:p>
        </w:tc>
        <w:tc>
          <w:tcPr>
            <w:tcW w:w="1813" w:type="dxa"/>
          </w:tcPr>
          <w:p w14:paraId="651D5B3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24.42</w:t>
            </w:r>
          </w:p>
        </w:tc>
      </w:tr>
      <w:tr w:rsidR="00F83AFC" w:rsidRPr="00F83AFC" w14:paraId="0420030F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2D5114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Cdh6</w:t>
            </w:r>
          </w:p>
        </w:tc>
        <w:tc>
          <w:tcPr>
            <w:tcW w:w="1812" w:type="dxa"/>
          </w:tcPr>
          <w:p w14:paraId="7305948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4.34</w:t>
            </w:r>
          </w:p>
        </w:tc>
        <w:tc>
          <w:tcPr>
            <w:tcW w:w="1812" w:type="dxa"/>
          </w:tcPr>
          <w:p w14:paraId="382106D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0.0109</w:t>
            </w:r>
          </w:p>
        </w:tc>
        <w:tc>
          <w:tcPr>
            <w:tcW w:w="1813" w:type="dxa"/>
          </w:tcPr>
          <w:p w14:paraId="66105EA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0.48</w:t>
            </w:r>
          </w:p>
        </w:tc>
        <w:tc>
          <w:tcPr>
            <w:tcW w:w="1813" w:type="dxa"/>
          </w:tcPr>
          <w:p w14:paraId="1D0C839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9.82</w:t>
            </w:r>
          </w:p>
        </w:tc>
      </w:tr>
      <w:tr w:rsidR="00F83AFC" w:rsidRPr="00F83AFC" w14:paraId="622134BA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B21FE7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Arhgap11a</w:t>
            </w:r>
          </w:p>
        </w:tc>
        <w:tc>
          <w:tcPr>
            <w:tcW w:w="1812" w:type="dxa"/>
          </w:tcPr>
          <w:p w14:paraId="422BCE8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-3.34</w:t>
            </w:r>
          </w:p>
        </w:tc>
        <w:tc>
          <w:tcPr>
            <w:tcW w:w="1812" w:type="dxa"/>
          </w:tcPr>
          <w:p w14:paraId="25A007B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0.0118</w:t>
            </w:r>
          </w:p>
        </w:tc>
        <w:tc>
          <w:tcPr>
            <w:tcW w:w="1813" w:type="dxa"/>
          </w:tcPr>
          <w:p w14:paraId="0753A63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10.32</w:t>
            </w:r>
          </w:p>
        </w:tc>
        <w:tc>
          <w:tcPr>
            <w:tcW w:w="1813" w:type="dxa"/>
          </w:tcPr>
          <w:p w14:paraId="2F1C0CB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1.02</w:t>
            </w:r>
          </w:p>
        </w:tc>
      </w:tr>
      <w:tr w:rsidR="00F83AFC" w:rsidRPr="00F83AFC" w14:paraId="65E23010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EF0B8C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Polr2m</w:t>
            </w:r>
          </w:p>
        </w:tc>
        <w:tc>
          <w:tcPr>
            <w:tcW w:w="1812" w:type="dxa"/>
          </w:tcPr>
          <w:p w14:paraId="63ECC79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-1.38</w:t>
            </w:r>
          </w:p>
        </w:tc>
        <w:tc>
          <w:tcPr>
            <w:tcW w:w="1812" w:type="dxa"/>
          </w:tcPr>
          <w:p w14:paraId="0DB2A36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0.0119</w:t>
            </w:r>
          </w:p>
        </w:tc>
        <w:tc>
          <w:tcPr>
            <w:tcW w:w="1813" w:type="dxa"/>
          </w:tcPr>
          <w:p w14:paraId="1933B0A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27.94</w:t>
            </w:r>
          </w:p>
        </w:tc>
        <w:tc>
          <w:tcPr>
            <w:tcW w:w="1813" w:type="dxa"/>
          </w:tcPr>
          <w:p w14:paraId="6F0D221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10.73</w:t>
            </w:r>
          </w:p>
        </w:tc>
      </w:tr>
      <w:tr w:rsidR="00F83AFC" w:rsidRPr="00F83AFC" w14:paraId="01B0AC21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15AAFF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Metrn</w:t>
            </w:r>
            <w:proofErr w:type="spellEnd"/>
          </w:p>
        </w:tc>
        <w:tc>
          <w:tcPr>
            <w:tcW w:w="1812" w:type="dxa"/>
          </w:tcPr>
          <w:p w14:paraId="7F1CEAD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1.68</w:t>
            </w:r>
          </w:p>
        </w:tc>
        <w:tc>
          <w:tcPr>
            <w:tcW w:w="1812" w:type="dxa"/>
          </w:tcPr>
          <w:p w14:paraId="1369699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0.0120</w:t>
            </w:r>
          </w:p>
        </w:tc>
        <w:tc>
          <w:tcPr>
            <w:tcW w:w="1813" w:type="dxa"/>
          </w:tcPr>
          <w:p w14:paraId="4E0362B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6.34</w:t>
            </w:r>
          </w:p>
        </w:tc>
        <w:tc>
          <w:tcPr>
            <w:tcW w:w="1813" w:type="dxa"/>
          </w:tcPr>
          <w:p w14:paraId="72F0246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20.24</w:t>
            </w:r>
          </w:p>
        </w:tc>
      </w:tr>
      <w:tr w:rsidR="00F83AFC" w:rsidRPr="00F83AFC" w14:paraId="29CD17E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1C8307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Celf4</w:t>
            </w:r>
          </w:p>
        </w:tc>
        <w:tc>
          <w:tcPr>
            <w:tcW w:w="1812" w:type="dxa"/>
          </w:tcPr>
          <w:p w14:paraId="27F78A0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1.29</w:t>
            </w:r>
          </w:p>
        </w:tc>
        <w:tc>
          <w:tcPr>
            <w:tcW w:w="1812" w:type="dxa"/>
          </w:tcPr>
          <w:p w14:paraId="5E777F8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0.0126</w:t>
            </w:r>
          </w:p>
        </w:tc>
        <w:tc>
          <w:tcPr>
            <w:tcW w:w="1813" w:type="dxa"/>
          </w:tcPr>
          <w:p w14:paraId="2963DBA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12.47</w:t>
            </w:r>
          </w:p>
        </w:tc>
        <w:tc>
          <w:tcPr>
            <w:tcW w:w="1813" w:type="dxa"/>
          </w:tcPr>
          <w:p w14:paraId="76EE29F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30.47</w:t>
            </w:r>
          </w:p>
        </w:tc>
      </w:tr>
      <w:tr w:rsidR="00F83AFC" w:rsidRPr="00F83AFC" w14:paraId="29288823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C1B398F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Tshz2</w:t>
            </w:r>
          </w:p>
        </w:tc>
        <w:tc>
          <w:tcPr>
            <w:tcW w:w="1812" w:type="dxa"/>
          </w:tcPr>
          <w:p w14:paraId="7B7BFCB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1.14</w:t>
            </w:r>
          </w:p>
        </w:tc>
        <w:tc>
          <w:tcPr>
            <w:tcW w:w="1812" w:type="dxa"/>
          </w:tcPr>
          <w:p w14:paraId="5E9AC32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0.0129</w:t>
            </w:r>
          </w:p>
        </w:tc>
        <w:tc>
          <w:tcPr>
            <w:tcW w:w="1813" w:type="dxa"/>
          </w:tcPr>
          <w:p w14:paraId="723EBFA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16.33</w:t>
            </w:r>
          </w:p>
        </w:tc>
        <w:tc>
          <w:tcPr>
            <w:tcW w:w="1813" w:type="dxa"/>
          </w:tcPr>
          <w:p w14:paraId="6C4B8B3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35.91</w:t>
            </w:r>
          </w:p>
        </w:tc>
      </w:tr>
      <w:tr w:rsidR="00F83AFC" w:rsidRPr="00F83AFC" w14:paraId="6AF1877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2FB616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Cenpe</w:t>
            </w:r>
            <w:proofErr w:type="spellEnd"/>
          </w:p>
        </w:tc>
        <w:tc>
          <w:tcPr>
            <w:tcW w:w="1812" w:type="dxa"/>
          </w:tcPr>
          <w:p w14:paraId="50D3CF0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-2.94</w:t>
            </w:r>
          </w:p>
        </w:tc>
        <w:tc>
          <w:tcPr>
            <w:tcW w:w="1812" w:type="dxa"/>
          </w:tcPr>
          <w:p w14:paraId="68BB3FD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0.0135</w:t>
            </w:r>
          </w:p>
        </w:tc>
        <w:tc>
          <w:tcPr>
            <w:tcW w:w="1813" w:type="dxa"/>
          </w:tcPr>
          <w:p w14:paraId="728D5A0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11.73</w:t>
            </w:r>
          </w:p>
        </w:tc>
        <w:tc>
          <w:tcPr>
            <w:tcW w:w="1813" w:type="dxa"/>
          </w:tcPr>
          <w:p w14:paraId="33C36B2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1.53</w:t>
            </w:r>
          </w:p>
        </w:tc>
      </w:tr>
      <w:tr w:rsidR="00F83AFC" w:rsidRPr="00F83AFC" w14:paraId="23E930B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EE695B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Mki67</w:t>
            </w:r>
          </w:p>
        </w:tc>
        <w:tc>
          <w:tcPr>
            <w:tcW w:w="1812" w:type="dxa"/>
          </w:tcPr>
          <w:p w14:paraId="7F0AF51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-0.90</w:t>
            </w:r>
          </w:p>
        </w:tc>
        <w:tc>
          <w:tcPr>
            <w:tcW w:w="1812" w:type="dxa"/>
          </w:tcPr>
          <w:p w14:paraId="626911C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0.0137</w:t>
            </w:r>
          </w:p>
        </w:tc>
        <w:tc>
          <w:tcPr>
            <w:tcW w:w="1813" w:type="dxa"/>
          </w:tcPr>
          <w:p w14:paraId="73DBCF8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59.13</w:t>
            </w:r>
          </w:p>
        </w:tc>
        <w:tc>
          <w:tcPr>
            <w:tcW w:w="1813" w:type="dxa"/>
          </w:tcPr>
          <w:p w14:paraId="52B5CF9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31.76</w:t>
            </w:r>
          </w:p>
        </w:tc>
      </w:tr>
      <w:tr w:rsidR="00F83AFC" w:rsidRPr="00F83AFC" w14:paraId="2D0B9CFF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3FEAF0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Pum1</w:t>
            </w:r>
          </w:p>
        </w:tc>
        <w:tc>
          <w:tcPr>
            <w:tcW w:w="1812" w:type="dxa"/>
          </w:tcPr>
          <w:p w14:paraId="1C8E660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2.38</w:t>
            </w:r>
          </w:p>
        </w:tc>
        <w:tc>
          <w:tcPr>
            <w:tcW w:w="1812" w:type="dxa"/>
          </w:tcPr>
          <w:p w14:paraId="1DEC1DD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0.0137</w:t>
            </w:r>
          </w:p>
        </w:tc>
        <w:tc>
          <w:tcPr>
            <w:tcW w:w="1813" w:type="dxa"/>
          </w:tcPr>
          <w:p w14:paraId="0642778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2.46</w:t>
            </w:r>
          </w:p>
        </w:tc>
        <w:tc>
          <w:tcPr>
            <w:tcW w:w="1813" w:type="dxa"/>
          </w:tcPr>
          <w:p w14:paraId="3EF08AD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12.76</w:t>
            </w:r>
          </w:p>
        </w:tc>
      </w:tr>
      <w:tr w:rsidR="00F83AFC" w:rsidRPr="00F83AFC" w14:paraId="107E136E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192A74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Syt1</w:t>
            </w:r>
          </w:p>
        </w:tc>
        <w:tc>
          <w:tcPr>
            <w:tcW w:w="1812" w:type="dxa"/>
          </w:tcPr>
          <w:p w14:paraId="6227EA9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0.74</w:t>
            </w:r>
          </w:p>
        </w:tc>
        <w:tc>
          <w:tcPr>
            <w:tcW w:w="1812" w:type="dxa"/>
          </w:tcPr>
          <w:p w14:paraId="305F8B9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0.0138</w:t>
            </w:r>
          </w:p>
        </w:tc>
        <w:tc>
          <w:tcPr>
            <w:tcW w:w="1813" w:type="dxa"/>
          </w:tcPr>
          <w:p w14:paraId="5C7B909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57.22</w:t>
            </w:r>
          </w:p>
        </w:tc>
        <w:tc>
          <w:tcPr>
            <w:tcW w:w="1813" w:type="dxa"/>
          </w:tcPr>
          <w:p w14:paraId="0B672EE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95.75</w:t>
            </w:r>
          </w:p>
        </w:tc>
      </w:tr>
      <w:tr w:rsidR="00F83AFC" w:rsidRPr="00F83AFC" w14:paraId="61C9DA58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FBC247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Cerk</w:t>
            </w:r>
            <w:proofErr w:type="spellEnd"/>
          </w:p>
        </w:tc>
        <w:tc>
          <w:tcPr>
            <w:tcW w:w="1812" w:type="dxa"/>
          </w:tcPr>
          <w:p w14:paraId="7FCF202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2.44</w:t>
            </w:r>
          </w:p>
        </w:tc>
        <w:tc>
          <w:tcPr>
            <w:tcW w:w="1812" w:type="dxa"/>
          </w:tcPr>
          <w:p w14:paraId="4812345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0.0141</w:t>
            </w:r>
          </w:p>
        </w:tc>
        <w:tc>
          <w:tcPr>
            <w:tcW w:w="1813" w:type="dxa"/>
          </w:tcPr>
          <w:p w14:paraId="7D6FC1B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2.45</w:t>
            </w:r>
          </w:p>
        </w:tc>
        <w:tc>
          <w:tcPr>
            <w:tcW w:w="1813" w:type="dxa"/>
          </w:tcPr>
          <w:p w14:paraId="4367022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13.26</w:t>
            </w:r>
          </w:p>
        </w:tc>
      </w:tr>
      <w:tr w:rsidR="00F83AFC" w:rsidRPr="00F83AFC" w14:paraId="3FD2E80C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7CA55D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Gramd1b</w:t>
            </w:r>
          </w:p>
        </w:tc>
        <w:tc>
          <w:tcPr>
            <w:tcW w:w="1812" w:type="dxa"/>
          </w:tcPr>
          <w:p w14:paraId="484AB8F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1.67</w:t>
            </w:r>
          </w:p>
        </w:tc>
        <w:tc>
          <w:tcPr>
            <w:tcW w:w="1812" w:type="dxa"/>
          </w:tcPr>
          <w:p w14:paraId="75A7DD7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0.0148</w:t>
            </w:r>
          </w:p>
        </w:tc>
        <w:tc>
          <w:tcPr>
            <w:tcW w:w="1813" w:type="dxa"/>
          </w:tcPr>
          <w:p w14:paraId="43E7D50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5.99</w:t>
            </w:r>
          </w:p>
        </w:tc>
        <w:tc>
          <w:tcPr>
            <w:tcW w:w="1813" w:type="dxa"/>
          </w:tcPr>
          <w:p w14:paraId="2FE358D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19.09</w:t>
            </w:r>
          </w:p>
        </w:tc>
      </w:tr>
      <w:tr w:rsidR="00F83AFC" w:rsidRPr="00F83AFC" w14:paraId="09C04B07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91CEEF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Pcsk6</w:t>
            </w:r>
          </w:p>
        </w:tc>
        <w:tc>
          <w:tcPr>
            <w:tcW w:w="1812" w:type="dxa"/>
          </w:tcPr>
          <w:p w14:paraId="0607AAE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-1.42</w:t>
            </w:r>
          </w:p>
        </w:tc>
        <w:tc>
          <w:tcPr>
            <w:tcW w:w="1812" w:type="dxa"/>
          </w:tcPr>
          <w:p w14:paraId="6F345CD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0.0152</w:t>
            </w:r>
          </w:p>
        </w:tc>
        <w:tc>
          <w:tcPr>
            <w:tcW w:w="1813" w:type="dxa"/>
          </w:tcPr>
          <w:p w14:paraId="46D9DCA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28.35</w:t>
            </w:r>
          </w:p>
        </w:tc>
        <w:tc>
          <w:tcPr>
            <w:tcW w:w="1813" w:type="dxa"/>
          </w:tcPr>
          <w:p w14:paraId="2EF1B52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10.63</w:t>
            </w:r>
          </w:p>
        </w:tc>
      </w:tr>
      <w:tr w:rsidR="00F83AFC" w:rsidRPr="00F83AFC" w14:paraId="1FB0E0BE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10B108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Ica1</w:t>
            </w:r>
          </w:p>
        </w:tc>
        <w:tc>
          <w:tcPr>
            <w:tcW w:w="1812" w:type="dxa"/>
          </w:tcPr>
          <w:p w14:paraId="1086D63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-4.96</w:t>
            </w:r>
          </w:p>
        </w:tc>
        <w:tc>
          <w:tcPr>
            <w:tcW w:w="1812" w:type="dxa"/>
          </w:tcPr>
          <w:p w14:paraId="1FD5433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0.0155</w:t>
            </w:r>
          </w:p>
        </w:tc>
        <w:tc>
          <w:tcPr>
            <w:tcW w:w="1813" w:type="dxa"/>
          </w:tcPr>
          <w:p w14:paraId="53806E2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5.67</w:t>
            </w:r>
          </w:p>
        </w:tc>
        <w:tc>
          <w:tcPr>
            <w:tcW w:w="1813" w:type="dxa"/>
          </w:tcPr>
          <w:p w14:paraId="010E612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</w:tr>
      <w:tr w:rsidR="00F83AFC" w:rsidRPr="00F83AFC" w14:paraId="20DA8D5B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FAAA3E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Marcksl1</w:t>
            </w:r>
          </w:p>
        </w:tc>
        <w:tc>
          <w:tcPr>
            <w:tcW w:w="1812" w:type="dxa"/>
          </w:tcPr>
          <w:p w14:paraId="305DBF5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1.25</w:t>
            </w:r>
          </w:p>
        </w:tc>
        <w:tc>
          <w:tcPr>
            <w:tcW w:w="1812" w:type="dxa"/>
          </w:tcPr>
          <w:p w14:paraId="1781A76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0.0161</w:t>
            </w:r>
          </w:p>
        </w:tc>
        <w:tc>
          <w:tcPr>
            <w:tcW w:w="1813" w:type="dxa"/>
          </w:tcPr>
          <w:p w14:paraId="63FEC7A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12.16</w:t>
            </w:r>
          </w:p>
        </w:tc>
        <w:tc>
          <w:tcPr>
            <w:tcW w:w="1813" w:type="dxa"/>
          </w:tcPr>
          <w:p w14:paraId="403DE08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28.97</w:t>
            </w:r>
          </w:p>
        </w:tc>
      </w:tr>
      <w:tr w:rsidR="00F83AFC" w:rsidRPr="00F83AFC" w14:paraId="64780552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B6DA36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Gabarapl1</w:t>
            </w:r>
          </w:p>
        </w:tc>
        <w:tc>
          <w:tcPr>
            <w:tcW w:w="1812" w:type="dxa"/>
          </w:tcPr>
          <w:p w14:paraId="38220A2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4.15</w:t>
            </w:r>
          </w:p>
        </w:tc>
        <w:tc>
          <w:tcPr>
            <w:tcW w:w="1812" w:type="dxa"/>
          </w:tcPr>
          <w:p w14:paraId="0CED018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0.0171</w:t>
            </w:r>
          </w:p>
        </w:tc>
        <w:tc>
          <w:tcPr>
            <w:tcW w:w="1813" w:type="dxa"/>
          </w:tcPr>
          <w:p w14:paraId="7B60F6E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0.49</w:t>
            </w:r>
          </w:p>
        </w:tc>
        <w:tc>
          <w:tcPr>
            <w:tcW w:w="1813" w:type="dxa"/>
          </w:tcPr>
          <w:p w14:paraId="51EBF73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8.68</w:t>
            </w:r>
          </w:p>
        </w:tc>
      </w:tr>
      <w:tr w:rsidR="00F83AFC" w:rsidRPr="00F83AFC" w14:paraId="45D9770F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B70FCC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Fam102a</w:t>
            </w:r>
          </w:p>
        </w:tc>
        <w:tc>
          <w:tcPr>
            <w:tcW w:w="1812" w:type="dxa"/>
          </w:tcPr>
          <w:p w14:paraId="689EE81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2.37</w:t>
            </w:r>
          </w:p>
        </w:tc>
        <w:tc>
          <w:tcPr>
            <w:tcW w:w="1812" w:type="dxa"/>
          </w:tcPr>
          <w:p w14:paraId="3339927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0.0174</w:t>
            </w:r>
          </w:p>
        </w:tc>
        <w:tc>
          <w:tcPr>
            <w:tcW w:w="1813" w:type="dxa"/>
          </w:tcPr>
          <w:p w14:paraId="42B3D0B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2.45</w:t>
            </w:r>
          </w:p>
        </w:tc>
        <w:tc>
          <w:tcPr>
            <w:tcW w:w="1813" w:type="dxa"/>
          </w:tcPr>
          <w:p w14:paraId="075AEA4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12.65</w:t>
            </w:r>
          </w:p>
        </w:tc>
      </w:tr>
      <w:tr w:rsidR="00F83AFC" w:rsidRPr="00F83AFC" w14:paraId="45D0BDAE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2B9642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H19</w:t>
            </w:r>
          </w:p>
        </w:tc>
        <w:tc>
          <w:tcPr>
            <w:tcW w:w="1812" w:type="dxa"/>
          </w:tcPr>
          <w:p w14:paraId="5D44D12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4.15</w:t>
            </w:r>
          </w:p>
        </w:tc>
        <w:tc>
          <w:tcPr>
            <w:tcW w:w="1812" w:type="dxa"/>
          </w:tcPr>
          <w:p w14:paraId="34180DC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0.0174</w:t>
            </w:r>
          </w:p>
        </w:tc>
        <w:tc>
          <w:tcPr>
            <w:tcW w:w="1813" w:type="dxa"/>
          </w:tcPr>
          <w:p w14:paraId="19D61C0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0.49</w:t>
            </w:r>
          </w:p>
        </w:tc>
        <w:tc>
          <w:tcPr>
            <w:tcW w:w="1813" w:type="dxa"/>
          </w:tcPr>
          <w:p w14:paraId="45FE3F5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8.67</w:t>
            </w:r>
          </w:p>
        </w:tc>
      </w:tr>
      <w:tr w:rsidR="00F83AFC" w:rsidRPr="00F83AFC" w14:paraId="4F31374E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409843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Maml3</w:t>
            </w:r>
          </w:p>
        </w:tc>
        <w:tc>
          <w:tcPr>
            <w:tcW w:w="1812" w:type="dxa"/>
          </w:tcPr>
          <w:p w14:paraId="2C22212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2.79</w:t>
            </w:r>
          </w:p>
        </w:tc>
        <w:tc>
          <w:tcPr>
            <w:tcW w:w="1812" w:type="dxa"/>
          </w:tcPr>
          <w:p w14:paraId="345F841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0.0181</w:t>
            </w:r>
          </w:p>
        </w:tc>
        <w:tc>
          <w:tcPr>
            <w:tcW w:w="1813" w:type="dxa"/>
          </w:tcPr>
          <w:p w14:paraId="4F5BC19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1.47</w:t>
            </w:r>
          </w:p>
        </w:tc>
        <w:tc>
          <w:tcPr>
            <w:tcW w:w="1813" w:type="dxa"/>
          </w:tcPr>
          <w:p w14:paraId="0E1ED07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10.15</w:t>
            </w:r>
          </w:p>
        </w:tc>
      </w:tr>
      <w:tr w:rsidR="00F83AFC" w:rsidRPr="00F83AFC" w14:paraId="0EAC90B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E239AC1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Ptma</w:t>
            </w:r>
            <w:proofErr w:type="spellEnd"/>
          </w:p>
        </w:tc>
        <w:tc>
          <w:tcPr>
            <w:tcW w:w="1812" w:type="dxa"/>
          </w:tcPr>
          <w:p w14:paraId="26F4BBC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-0.65</w:t>
            </w:r>
          </w:p>
        </w:tc>
        <w:tc>
          <w:tcPr>
            <w:tcW w:w="1812" w:type="dxa"/>
          </w:tcPr>
          <w:p w14:paraId="15D476B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0.0182</w:t>
            </w:r>
          </w:p>
        </w:tc>
        <w:tc>
          <w:tcPr>
            <w:tcW w:w="1813" w:type="dxa"/>
          </w:tcPr>
          <w:p w14:paraId="12DB37E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124.95</w:t>
            </w:r>
          </w:p>
        </w:tc>
        <w:tc>
          <w:tcPr>
            <w:tcW w:w="1813" w:type="dxa"/>
          </w:tcPr>
          <w:p w14:paraId="7EFB6DB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79.62</w:t>
            </w:r>
          </w:p>
        </w:tc>
      </w:tr>
      <w:tr w:rsidR="00F83AFC" w:rsidRPr="00F83AFC" w14:paraId="26869B0B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D38C64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9330182L06Rik</w:t>
            </w:r>
          </w:p>
        </w:tc>
        <w:tc>
          <w:tcPr>
            <w:tcW w:w="1812" w:type="dxa"/>
          </w:tcPr>
          <w:p w14:paraId="561B46B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2.10</w:t>
            </w:r>
          </w:p>
        </w:tc>
        <w:tc>
          <w:tcPr>
            <w:tcW w:w="1812" w:type="dxa"/>
          </w:tcPr>
          <w:p w14:paraId="6F73D74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0.0203</w:t>
            </w:r>
          </w:p>
        </w:tc>
        <w:tc>
          <w:tcPr>
            <w:tcW w:w="1813" w:type="dxa"/>
          </w:tcPr>
          <w:p w14:paraId="4A16BCF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3.44</w:t>
            </w:r>
          </w:p>
        </w:tc>
        <w:tc>
          <w:tcPr>
            <w:tcW w:w="1813" w:type="dxa"/>
          </w:tcPr>
          <w:p w14:paraId="655C71C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14.76</w:t>
            </w:r>
          </w:p>
        </w:tc>
      </w:tr>
      <w:tr w:rsidR="00F83AFC" w:rsidRPr="00F83AFC" w14:paraId="6D5ACE40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4F6B91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Vegfa</w:t>
            </w:r>
            <w:proofErr w:type="spellEnd"/>
          </w:p>
        </w:tc>
        <w:tc>
          <w:tcPr>
            <w:tcW w:w="1812" w:type="dxa"/>
          </w:tcPr>
          <w:p w14:paraId="58281EE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1.52</w:t>
            </w:r>
          </w:p>
        </w:tc>
        <w:tc>
          <w:tcPr>
            <w:tcW w:w="1812" w:type="dxa"/>
          </w:tcPr>
          <w:p w14:paraId="1636FC9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0.0203</w:t>
            </w:r>
          </w:p>
        </w:tc>
        <w:tc>
          <w:tcPr>
            <w:tcW w:w="1813" w:type="dxa"/>
          </w:tcPr>
          <w:p w14:paraId="56859AF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7.16</w:t>
            </w:r>
          </w:p>
        </w:tc>
        <w:tc>
          <w:tcPr>
            <w:tcW w:w="1813" w:type="dxa"/>
          </w:tcPr>
          <w:p w14:paraId="5E974C6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20.53</w:t>
            </w:r>
          </w:p>
        </w:tc>
      </w:tr>
      <w:tr w:rsidR="00F83AFC" w:rsidRPr="00F83AFC" w14:paraId="540173A4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FA76E5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Dcaf6</w:t>
            </w:r>
          </w:p>
        </w:tc>
        <w:tc>
          <w:tcPr>
            <w:tcW w:w="1812" w:type="dxa"/>
          </w:tcPr>
          <w:p w14:paraId="65414B5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4.07</w:t>
            </w:r>
          </w:p>
        </w:tc>
        <w:tc>
          <w:tcPr>
            <w:tcW w:w="1812" w:type="dxa"/>
          </w:tcPr>
          <w:p w14:paraId="14F3F78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0.0208</w:t>
            </w:r>
          </w:p>
        </w:tc>
        <w:tc>
          <w:tcPr>
            <w:tcW w:w="1813" w:type="dxa"/>
          </w:tcPr>
          <w:p w14:paraId="6E6B2B3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0.49</w:t>
            </w:r>
          </w:p>
        </w:tc>
        <w:tc>
          <w:tcPr>
            <w:tcW w:w="1813" w:type="dxa"/>
          </w:tcPr>
          <w:p w14:paraId="2064BF0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8.22</w:t>
            </w:r>
          </w:p>
        </w:tc>
      </w:tr>
      <w:tr w:rsidR="00F83AFC" w:rsidRPr="00F83AFC" w14:paraId="4D3429EE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6BE3D5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Scd2</w:t>
            </w:r>
          </w:p>
        </w:tc>
        <w:tc>
          <w:tcPr>
            <w:tcW w:w="1812" w:type="dxa"/>
          </w:tcPr>
          <w:p w14:paraId="5B43CF2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0.38</w:t>
            </w:r>
          </w:p>
        </w:tc>
        <w:tc>
          <w:tcPr>
            <w:tcW w:w="1812" w:type="dxa"/>
          </w:tcPr>
          <w:p w14:paraId="536EECE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0.0211</w:t>
            </w:r>
          </w:p>
        </w:tc>
        <w:tc>
          <w:tcPr>
            <w:tcW w:w="1813" w:type="dxa"/>
          </w:tcPr>
          <w:p w14:paraId="618221D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227.39</w:t>
            </w:r>
          </w:p>
        </w:tc>
        <w:tc>
          <w:tcPr>
            <w:tcW w:w="1813" w:type="dxa"/>
          </w:tcPr>
          <w:p w14:paraId="585843F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295.52</w:t>
            </w:r>
          </w:p>
        </w:tc>
      </w:tr>
      <w:tr w:rsidR="00F83AFC" w:rsidRPr="00F83AFC" w14:paraId="02FD1472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539691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Bmt2</w:t>
            </w:r>
          </w:p>
        </w:tc>
        <w:tc>
          <w:tcPr>
            <w:tcW w:w="1812" w:type="dxa"/>
          </w:tcPr>
          <w:p w14:paraId="6680E10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2.74</w:t>
            </w:r>
          </w:p>
        </w:tc>
        <w:tc>
          <w:tcPr>
            <w:tcW w:w="1812" w:type="dxa"/>
          </w:tcPr>
          <w:p w14:paraId="7945D5A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0.0214</w:t>
            </w:r>
          </w:p>
        </w:tc>
        <w:tc>
          <w:tcPr>
            <w:tcW w:w="1813" w:type="dxa"/>
          </w:tcPr>
          <w:p w14:paraId="0722818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1.46</w:t>
            </w:r>
          </w:p>
        </w:tc>
        <w:tc>
          <w:tcPr>
            <w:tcW w:w="1813" w:type="dxa"/>
          </w:tcPr>
          <w:p w14:paraId="51CEBB8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9.74</w:t>
            </w:r>
          </w:p>
        </w:tc>
      </w:tr>
      <w:tr w:rsidR="00F83AFC" w:rsidRPr="00F83AFC" w14:paraId="5B8819B3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2060A31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Fbxo38</w:t>
            </w:r>
          </w:p>
        </w:tc>
        <w:tc>
          <w:tcPr>
            <w:tcW w:w="1812" w:type="dxa"/>
          </w:tcPr>
          <w:p w14:paraId="7CC1DD2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-2.70</w:t>
            </w:r>
          </w:p>
        </w:tc>
        <w:tc>
          <w:tcPr>
            <w:tcW w:w="1812" w:type="dxa"/>
          </w:tcPr>
          <w:p w14:paraId="344E32D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0.0226</w:t>
            </w:r>
          </w:p>
        </w:tc>
        <w:tc>
          <w:tcPr>
            <w:tcW w:w="1813" w:type="dxa"/>
          </w:tcPr>
          <w:p w14:paraId="3700CD0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10.10</w:t>
            </w:r>
          </w:p>
        </w:tc>
        <w:tc>
          <w:tcPr>
            <w:tcW w:w="1813" w:type="dxa"/>
          </w:tcPr>
          <w:p w14:paraId="34C743F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1.55</w:t>
            </w:r>
          </w:p>
        </w:tc>
      </w:tr>
      <w:tr w:rsidR="00F83AFC" w:rsidRPr="00F83AFC" w14:paraId="5C7722D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F4ECB3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Fyttd1</w:t>
            </w:r>
          </w:p>
        </w:tc>
        <w:tc>
          <w:tcPr>
            <w:tcW w:w="1812" w:type="dxa"/>
          </w:tcPr>
          <w:p w14:paraId="5CD7832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-1.43</w:t>
            </w:r>
          </w:p>
        </w:tc>
        <w:tc>
          <w:tcPr>
            <w:tcW w:w="1812" w:type="dxa"/>
          </w:tcPr>
          <w:p w14:paraId="52CF5E8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0.0233</w:t>
            </w:r>
          </w:p>
        </w:tc>
        <w:tc>
          <w:tcPr>
            <w:tcW w:w="1813" w:type="dxa"/>
          </w:tcPr>
          <w:p w14:paraId="78699E4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20.85</w:t>
            </w:r>
          </w:p>
        </w:tc>
        <w:tc>
          <w:tcPr>
            <w:tcW w:w="1813" w:type="dxa"/>
          </w:tcPr>
          <w:p w14:paraId="06EA101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7.72</w:t>
            </w:r>
          </w:p>
        </w:tc>
      </w:tr>
      <w:tr w:rsidR="00F83AFC" w:rsidRPr="00F83AFC" w14:paraId="3AAE671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1802A3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Tuba1b</w:t>
            </w:r>
          </w:p>
        </w:tc>
        <w:tc>
          <w:tcPr>
            <w:tcW w:w="1812" w:type="dxa"/>
          </w:tcPr>
          <w:p w14:paraId="0CE1060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-0.74</w:t>
            </w:r>
          </w:p>
        </w:tc>
        <w:tc>
          <w:tcPr>
            <w:tcW w:w="1812" w:type="dxa"/>
          </w:tcPr>
          <w:p w14:paraId="2FB035C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0.0240</w:t>
            </w:r>
          </w:p>
        </w:tc>
        <w:tc>
          <w:tcPr>
            <w:tcW w:w="1813" w:type="dxa"/>
          </w:tcPr>
          <w:p w14:paraId="160BA58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90.52</w:t>
            </w:r>
          </w:p>
        </w:tc>
        <w:tc>
          <w:tcPr>
            <w:tcW w:w="1813" w:type="dxa"/>
          </w:tcPr>
          <w:p w14:paraId="57D8FEA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54.28</w:t>
            </w:r>
          </w:p>
        </w:tc>
      </w:tr>
      <w:tr w:rsidR="00F83AFC" w:rsidRPr="00F83AFC" w14:paraId="6F8A4FF3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FB5EB6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Aurkb</w:t>
            </w:r>
            <w:proofErr w:type="spellEnd"/>
          </w:p>
        </w:tc>
        <w:tc>
          <w:tcPr>
            <w:tcW w:w="1812" w:type="dxa"/>
          </w:tcPr>
          <w:p w14:paraId="111550B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-4.87</w:t>
            </w:r>
          </w:p>
        </w:tc>
        <w:tc>
          <w:tcPr>
            <w:tcW w:w="1812" w:type="dxa"/>
          </w:tcPr>
          <w:p w14:paraId="79C59AE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0.0240</w:t>
            </w:r>
          </w:p>
        </w:tc>
        <w:tc>
          <w:tcPr>
            <w:tcW w:w="1813" w:type="dxa"/>
          </w:tcPr>
          <w:p w14:paraId="2CD53CE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5.31</w:t>
            </w:r>
          </w:p>
        </w:tc>
        <w:tc>
          <w:tcPr>
            <w:tcW w:w="1813" w:type="dxa"/>
          </w:tcPr>
          <w:p w14:paraId="0B8E5CC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</w:tr>
      <w:tr w:rsidR="00F83AFC" w:rsidRPr="00F83AFC" w14:paraId="7828C1A8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82A21A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Eif2ak3</w:t>
            </w:r>
          </w:p>
        </w:tc>
        <w:tc>
          <w:tcPr>
            <w:tcW w:w="1812" w:type="dxa"/>
          </w:tcPr>
          <w:p w14:paraId="735AC22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3.25</w:t>
            </w:r>
          </w:p>
        </w:tc>
        <w:tc>
          <w:tcPr>
            <w:tcW w:w="1812" w:type="dxa"/>
          </w:tcPr>
          <w:p w14:paraId="7BD88B3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0.0242</w:t>
            </w:r>
          </w:p>
        </w:tc>
        <w:tc>
          <w:tcPr>
            <w:tcW w:w="1813" w:type="dxa"/>
          </w:tcPr>
          <w:p w14:paraId="3D60DC6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0.97</w:t>
            </w:r>
          </w:p>
        </w:tc>
        <w:tc>
          <w:tcPr>
            <w:tcW w:w="1813" w:type="dxa"/>
          </w:tcPr>
          <w:p w14:paraId="47F409C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9.23</w:t>
            </w:r>
          </w:p>
        </w:tc>
      </w:tr>
      <w:tr w:rsidR="00F83AFC" w:rsidRPr="00F83AFC" w14:paraId="4784F9C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E9A2F1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Hace1</w:t>
            </w:r>
          </w:p>
        </w:tc>
        <w:tc>
          <w:tcPr>
            <w:tcW w:w="1812" w:type="dxa"/>
          </w:tcPr>
          <w:p w14:paraId="0C0E205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2.45</w:t>
            </w:r>
          </w:p>
        </w:tc>
        <w:tc>
          <w:tcPr>
            <w:tcW w:w="1812" w:type="dxa"/>
          </w:tcPr>
          <w:p w14:paraId="14FC457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0.0252</w:t>
            </w:r>
          </w:p>
        </w:tc>
        <w:tc>
          <w:tcPr>
            <w:tcW w:w="1813" w:type="dxa"/>
          </w:tcPr>
          <w:p w14:paraId="2D008F4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1.96</w:t>
            </w:r>
          </w:p>
        </w:tc>
        <w:tc>
          <w:tcPr>
            <w:tcW w:w="1813" w:type="dxa"/>
          </w:tcPr>
          <w:p w14:paraId="0984D25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10.71</w:t>
            </w:r>
          </w:p>
        </w:tc>
      </w:tr>
      <w:tr w:rsidR="00F83AFC" w:rsidRPr="00F83AFC" w14:paraId="62D1D1D4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36F9319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Glrx3</w:t>
            </w:r>
          </w:p>
        </w:tc>
        <w:tc>
          <w:tcPr>
            <w:tcW w:w="1812" w:type="dxa"/>
          </w:tcPr>
          <w:p w14:paraId="7A6B025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-4.84</w:t>
            </w:r>
          </w:p>
        </w:tc>
        <w:tc>
          <w:tcPr>
            <w:tcW w:w="1812" w:type="dxa"/>
          </w:tcPr>
          <w:p w14:paraId="7644CE4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0.0256</w:t>
            </w:r>
          </w:p>
        </w:tc>
        <w:tc>
          <w:tcPr>
            <w:tcW w:w="1813" w:type="dxa"/>
          </w:tcPr>
          <w:p w14:paraId="48A9F5D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5.19</w:t>
            </w:r>
          </w:p>
        </w:tc>
        <w:tc>
          <w:tcPr>
            <w:tcW w:w="1813" w:type="dxa"/>
          </w:tcPr>
          <w:p w14:paraId="3B48618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0.18</w:t>
            </w:r>
          </w:p>
        </w:tc>
      </w:tr>
      <w:tr w:rsidR="00F83AFC" w:rsidRPr="00F83AFC" w14:paraId="2DC7DF5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66B99C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Ttc39b</w:t>
            </w:r>
          </w:p>
        </w:tc>
        <w:tc>
          <w:tcPr>
            <w:tcW w:w="1812" w:type="dxa"/>
          </w:tcPr>
          <w:p w14:paraId="08F7CA2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1.57</w:t>
            </w:r>
          </w:p>
        </w:tc>
        <w:tc>
          <w:tcPr>
            <w:tcW w:w="1812" w:type="dxa"/>
          </w:tcPr>
          <w:p w14:paraId="2513FA7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0.0265</w:t>
            </w:r>
          </w:p>
        </w:tc>
        <w:tc>
          <w:tcPr>
            <w:tcW w:w="1813" w:type="dxa"/>
          </w:tcPr>
          <w:p w14:paraId="0A7D549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5.86</w:t>
            </w:r>
          </w:p>
        </w:tc>
        <w:tc>
          <w:tcPr>
            <w:tcW w:w="1813" w:type="dxa"/>
          </w:tcPr>
          <w:p w14:paraId="0523142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17.40</w:t>
            </w:r>
          </w:p>
        </w:tc>
      </w:tr>
      <w:tr w:rsidR="00F83AFC" w:rsidRPr="00F83AFC" w14:paraId="48EB3004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7D03D5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Ccndbp1</w:t>
            </w:r>
          </w:p>
        </w:tc>
        <w:tc>
          <w:tcPr>
            <w:tcW w:w="1812" w:type="dxa"/>
          </w:tcPr>
          <w:p w14:paraId="3ACEDF1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4.82</w:t>
            </w:r>
          </w:p>
        </w:tc>
        <w:tc>
          <w:tcPr>
            <w:tcW w:w="1812" w:type="dxa"/>
          </w:tcPr>
          <w:p w14:paraId="2D50778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0.0266</w:t>
            </w:r>
          </w:p>
        </w:tc>
        <w:tc>
          <w:tcPr>
            <w:tcW w:w="1813" w:type="dxa"/>
          </w:tcPr>
          <w:p w14:paraId="0307370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46D733C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4.93</w:t>
            </w:r>
          </w:p>
        </w:tc>
      </w:tr>
      <w:tr w:rsidR="00F83AFC" w:rsidRPr="00F83AFC" w14:paraId="5553AA50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19DF38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Cog2</w:t>
            </w:r>
          </w:p>
        </w:tc>
        <w:tc>
          <w:tcPr>
            <w:tcW w:w="1812" w:type="dxa"/>
          </w:tcPr>
          <w:p w14:paraId="239549D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4.82</w:t>
            </w:r>
          </w:p>
        </w:tc>
        <w:tc>
          <w:tcPr>
            <w:tcW w:w="1812" w:type="dxa"/>
          </w:tcPr>
          <w:p w14:paraId="313F240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0.0266</w:t>
            </w:r>
          </w:p>
        </w:tc>
        <w:tc>
          <w:tcPr>
            <w:tcW w:w="1813" w:type="dxa"/>
          </w:tcPr>
          <w:p w14:paraId="5E564B9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2F9DD72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4.93</w:t>
            </w:r>
          </w:p>
        </w:tc>
      </w:tr>
      <w:tr w:rsidR="00F83AFC" w:rsidRPr="00F83AFC" w14:paraId="171625EE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5B9B348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Hpcal4</w:t>
            </w:r>
          </w:p>
        </w:tc>
        <w:tc>
          <w:tcPr>
            <w:tcW w:w="1812" w:type="dxa"/>
          </w:tcPr>
          <w:p w14:paraId="401F7A1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4.82</w:t>
            </w:r>
          </w:p>
        </w:tc>
        <w:tc>
          <w:tcPr>
            <w:tcW w:w="1812" w:type="dxa"/>
          </w:tcPr>
          <w:p w14:paraId="129ABEC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0.0266</w:t>
            </w:r>
          </w:p>
        </w:tc>
        <w:tc>
          <w:tcPr>
            <w:tcW w:w="1813" w:type="dxa"/>
          </w:tcPr>
          <w:p w14:paraId="5594F77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4EE7362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4.93</w:t>
            </w:r>
          </w:p>
        </w:tc>
      </w:tr>
      <w:tr w:rsidR="00F83AFC" w:rsidRPr="00F83AFC" w14:paraId="0B5E716B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7B9DD2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Kcnn3</w:t>
            </w:r>
          </w:p>
        </w:tc>
        <w:tc>
          <w:tcPr>
            <w:tcW w:w="1812" w:type="dxa"/>
          </w:tcPr>
          <w:p w14:paraId="4066C64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1.56</w:t>
            </w:r>
          </w:p>
        </w:tc>
        <w:tc>
          <w:tcPr>
            <w:tcW w:w="1812" w:type="dxa"/>
          </w:tcPr>
          <w:p w14:paraId="41D1CE8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0.0269</w:t>
            </w:r>
          </w:p>
        </w:tc>
        <w:tc>
          <w:tcPr>
            <w:tcW w:w="1813" w:type="dxa"/>
          </w:tcPr>
          <w:p w14:paraId="28ED4CD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5.88</w:t>
            </w:r>
          </w:p>
        </w:tc>
        <w:tc>
          <w:tcPr>
            <w:tcW w:w="1813" w:type="dxa"/>
          </w:tcPr>
          <w:p w14:paraId="32A8A8B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17.33</w:t>
            </w:r>
          </w:p>
        </w:tc>
      </w:tr>
      <w:tr w:rsidR="00F83AFC" w:rsidRPr="00F83AFC" w14:paraId="7A146651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131DB08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Ephx1</w:t>
            </w:r>
          </w:p>
        </w:tc>
        <w:tc>
          <w:tcPr>
            <w:tcW w:w="1812" w:type="dxa"/>
          </w:tcPr>
          <w:p w14:paraId="30AC8E7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1.24</w:t>
            </w:r>
          </w:p>
        </w:tc>
        <w:tc>
          <w:tcPr>
            <w:tcW w:w="1812" w:type="dxa"/>
          </w:tcPr>
          <w:p w14:paraId="66E2F6F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0.0271</w:t>
            </w:r>
          </w:p>
        </w:tc>
        <w:tc>
          <w:tcPr>
            <w:tcW w:w="1813" w:type="dxa"/>
          </w:tcPr>
          <w:p w14:paraId="2C28A23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10.29</w:t>
            </w:r>
          </w:p>
        </w:tc>
        <w:tc>
          <w:tcPr>
            <w:tcW w:w="1813" w:type="dxa"/>
          </w:tcPr>
          <w:p w14:paraId="2DE30A7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24.40</w:t>
            </w:r>
          </w:p>
        </w:tc>
      </w:tr>
      <w:tr w:rsidR="00F83AFC" w:rsidRPr="00F83AFC" w14:paraId="1D1A16A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BA6266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Kif2c</w:t>
            </w:r>
          </w:p>
        </w:tc>
        <w:tc>
          <w:tcPr>
            <w:tcW w:w="1812" w:type="dxa"/>
          </w:tcPr>
          <w:p w14:paraId="301B92A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-3.93</w:t>
            </w:r>
          </w:p>
        </w:tc>
        <w:tc>
          <w:tcPr>
            <w:tcW w:w="1812" w:type="dxa"/>
          </w:tcPr>
          <w:p w14:paraId="2CD535A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0.0278</w:t>
            </w:r>
          </w:p>
        </w:tc>
        <w:tc>
          <w:tcPr>
            <w:tcW w:w="1813" w:type="dxa"/>
          </w:tcPr>
          <w:p w14:paraId="0A77471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7.80</w:t>
            </w:r>
          </w:p>
        </w:tc>
        <w:tc>
          <w:tcPr>
            <w:tcW w:w="1813" w:type="dxa"/>
          </w:tcPr>
          <w:p w14:paraId="1CEF22E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0.51</w:t>
            </w:r>
          </w:p>
        </w:tc>
      </w:tr>
      <w:tr w:rsidR="00F83AFC" w:rsidRPr="00F83AFC" w14:paraId="5A42E283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CE4341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Prkaca</w:t>
            </w:r>
            <w:proofErr w:type="spellEnd"/>
          </w:p>
        </w:tc>
        <w:tc>
          <w:tcPr>
            <w:tcW w:w="1812" w:type="dxa"/>
          </w:tcPr>
          <w:p w14:paraId="29AE9F3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1.35</w:t>
            </w:r>
          </w:p>
        </w:tc>
        <w:tc>
          <w:tcPr>
            <w:tcW w:w="1812" w:type="dxa"/>
          </w:tcPr>
          <w:p w14:paraId="2B1E9A1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0.0278</w:t>
            </w:r>
          </w:p>
        </w:tc>
        <w:tc>
          <w:tcPr>
            <w:tcW w:w="1813" w:type="dxa"/>
          </w:tcPr>
          <w:p w14:paraId="5009EBB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8.81</w:t>
            </w:r>
          </w:p>
        </w:tc>
        <w:tc>
          <w:tcPr>
            <w:tcW w:w="1813" w:type="dxa"/>
          </w:tcPr>
          <w:p w14:paraId="27A4043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22.45</w:t>
            </w:r>
          </w:p>
        </w:tc>
      </w:tr>
      <w:tr w:rsidR="00F83AFC" w:rsidRPr="00F83AFC" w14:paraId="4ECFC276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2F8935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Chka</w:t>
            </w:r>
            <w:proofErr w:type="spellEnd"/>
          </w:p>
        </w:tc>
        <w:tc>
          <w:tcPr>
            <w:tcW w:w="1812" w:type="dxa"/>
          </w:tcPr>
          <w:p w14:paraId="2538F24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2.66</w:t>
            </w:r>
          </w:p>
        </w:tc>
        <w:tc>
          <w:tcPr>
            <w:tcW w:w="1812" w:type="dxa"/>
          </w:tcPr>
          <w:p w14:paraId="14B2814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0.0282</w:t>
            </w:r>
          </w:p>
        </w:tc>
        <w:tc>
          <w:tcPr>
            <w:tcW w:w="1813" w:type="dxa"/>
          </w:tcPr>
          <w:p w14:paraId="1F17511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1.46</w:t>
            </w:r>
          </w:p>
        </w:tc>
        <w:tc>
          <w:tcPr>
            <w:tcW w:w="1813" w:type="dxa"/>
          </w:tcPr>
          <w:p w14:paraId="5C8E012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9.17</w:t>
            </w:r>
          </w:p>
        </w:tc>
      </w:tr>
      <w:tr w:rsidR="00F83AFC" w:rsidRPr="00F83AFC" w14:paraId="67B21B20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363FBA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Tagln2</w:t>
            </w:r>
          </w:p>
        </w:tc>
        <w:tc>
          <w:tcPr>
            <w:tcW w:w="1812" w:type="dxa"/>
          </w:tcPr>
          <w:p w14:paraId="7DBA779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-1.59</w:t>
            </w:r>
          </w:p>
        </w:tc>
        <w:tc>
          <w:tcPr>
            <w:tcW w:w="1812" w:type="dxa"/>
          </w:tcPr>
          <w:p w14:paraId="758A6C4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0.0282</w:t>
            </w:r>
          </w:p>
        </w:tc>
        <w:tc>
          <w:tcPr>
            <w:tcW w:w="1813" w:type="dxa"/>
          </w:tcPr>
          <w:p w14:paraId="5A683E2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16.77</w:t>
            </w:r>
          </w:p>
        </w:tc>
        <w:tc>
          <w:tcPr>
            <w:tcW w:w="1813" w:type="dxa"/>
          </w:tcPr>
          <w:p w14:paraId="6C2522B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5.59</w:t>
            </w:r>
          </w:p>
        </w:tc>
      </w:tr>
      <w:tr w:rsidR="00F83AFC" w:rsidRPr="00F83AFC" w14:paraId="53AF1338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6C787A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Plk1</w:t>
            </w:r>
          </w:p>
        </w:tc>
        <w:tc>
          <w:tcPr>
            <w:tcW w:w="1812" w:type="dxa"/>
          </w:tcPr>
          <w:p w14:paraId="1FABA9C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-2.16</w:t>
            </w:r>
          </w:p>
        </w:tc>
        <w:tc>
          <w:tcPr>
            <w:tcW w:w="1812" w:type="dxa"/>
          </w:tcPr>
          <w:p w14:paraId="179DBD5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0.0284</w:t>
            </w:r>
          </w:p>
        </w:tc>
        <w:tc>
          <w:tcPr>
            <w:tcW w:w="1813" w:type="dxa"/>
          </w:tcPr>
          <w:p w14:paraId="1974ADD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11.37</w:t>
            </w:r>
          </w:p>
        </w:tc>
        <w:tc>
          <w:tcPr>
            <w:tcW w:w="1813" w:type="dxa"/>
          </w:tcPr>
          <w:p w14:paraId="2C3DA35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2.54</w:t>
            </w:r>
          </w:p>
        </w:tc>
      </w:tr>
      <w:tr w:rsidR="00F83AFC" w:rsidRPr="00F83AFC" w14:paraId="03011E84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E813F6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Tmem41b</w:t>
            </w:r>
          </w:p>
        </w:tc>
        <w:tc>
          <w:tcPr>
            <w:tcW w:w="1812" w:type="dxa"/>
          </w:tcPr>
          <w:p w14:paraId="3F6A607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2.65</w:t>
            </w:r>
          </w:p>
        </w:tc>
        <w:tc>
          <w:tcPr>
            <w:tcW w:w="1812" w:type="dxa"/>
          </w:tcPr>
          <w:p w14:paraId="6F04378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0.0286</w:t>
            </w:r>
          </w:p>
        </w:tc>
        <w:tc>
          <w:tcPr>
            <w:tcW w:w="1813" w:type="dxa"/>
          </w:tcPr>
          <w:p w14:paraId="0FD2547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1.47</w:t>
            </w:r>
          </w:p>
        </w:tc>
        <w:tc>
          <w:tcPr>
            <w:tcW w:w="1813" w:type="dxa"/>
          </w:tcPr>
          <w:p w14:paraId="1300065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9.23</w:t>
            </w:r>
          </w:p>
        </w:tc>
      </w:tr>
      <w:tr w:rsidR="00F83AFC" w:rsidRPr="00F83AFC" w14:paraId="61D5D527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CFC63A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Hsp90aa1</w:t>
            </w:r>
          </w:p>
        </w:tc>
        <w:tc>
          <w:tcPr>
            <w:tcW w:w="1812" w:type="dxa"/>
          </w:tcPr>
          <w:p w14:paraId="5988C6C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-0.65</w:t>
            </w:r>
          </w:p>
        </w:tc>
        <w:tc>
          <w:tcPr>
            <w:tcW w:w="1812" w:type="dxa"/>
          </w:tcPr>
          <w:p w14:paraId="6F3DC1F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0.0293</w:t>
            </w:r>
          </w:p>
        </w:tc>
        <w:tc>
          <w:tcPr>
            <w:tcW w:w="1813" w:type="dxa"/>
          </w:tcPr>
          <w:p w14:paraId="2F46F12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79.58</w:t>
            </w:r>
          </w:p>
        </w:tc>
        <w:tc>
          <w:tcPr>
            <w:tcW w:w="1813" w:type="dxa"/>
          </w:tcPr>
          <w:p w14:paraId="4F9D551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50.73</w:t>
            </w:r>
          </w:p>
        </w:tc>
      </w:tr>
      <w:tr w:rsidR="00F83AFC" w:rsidRPr="00F83AFC" w14:paraId="25321CA5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35F20C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Ltbp3</w:t>
            </w:r>
          </w:p>
        </w:tc>
        <w:tc>
          <w:tcPr>
            <w:tcW w:w="1812" w:type="dxa"/>
          </w:tcPr>
          <w:p w14:paraId="5379ED9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1.44</w:t>
            </w:r>
          </w:p>
        </w:tc>
        <w:tc>
          <w:tcPr>
            <w:tcW w:w="1812" w:type="dxa"/>
          </w:tcPr>
          <w:p w14:paraId="079D0F5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0.0296</w:t>
            </w:r>
          </w:p>
        </w:tc>
        <w:tc>
          <w:tcPr>
            <w:tcW w:w="1813" w:type="dxa"/>
          </w:tcPr>
          <w:p w14:paraId="2F61CFF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6.92</w:t>
            </w:r>
          </w:p>
        </w:tc>
        <w:tc>
          <w:tcPr>
            <w:tcW w:w="1813" w:type="dxa"/>
          </w:tcPr>
          <w:p w14:paraId="56736D3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18.75</w:t>
            </w:r>
          </w:p>
        </w:tc>
      </w:tr>
      <w:tr w:rsidR="00F83AFC" w:rsidRPr="00F83AFC" w14:paraId="3C1616A2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E819FD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Rbfox2</w:t>
            </w:r>
          </w:p>
        </w:tc>
        <w:tc>
          <w:tcPr>
            <w:tcW w:w="1812" w:type="dxa"/>
          </w:tcPr>
          <w:p w14:paraId="1DDEA46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1.52</w:t>
            </w:r>
          </w:p>
        </w:tc>
        <w:tc>
          <w:tcPr>
            <w:tcW w:w="1812" w:type="dxa"/>
          </w:tcPr>
          <w:p w14:paraId="0156937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0.0314</w:t>
            </w:r>
          </w:p>
        </w:tc>
        <w:tc>
          <w:tcPr>
            <w:tcW w:w="1813" w:type="dxa"/>
          </w:tcPr>
          <w:p w14:paraId="7164C42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5.96</w:t>
            </w:r>
          </w:p>
        </w:tc>
        <w:tc>
          <w:tcPr>
            <w:tcW w:w="1813" w:type="dxa"/>
          </w:tcPr>
          <w:p w14:paraId="41C4F5C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17.05</w:t>
            </w:r>
          </w:p>
        </w:tc>
      </w:tr>
      <w:tr w:rsidR="00F83AFC" w:rsidRPr="00F83AFC" w14:paraId="23676A0B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66F0CEF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Ccna2</w:t>
            </w:r>
          </w:p>
        </w:tc>
        <w:tc>
          <w:tcPr>
            <w:tcW w:w="1812" w:type="dxa"/>
          </w:tcPr>
          <w:p w14:paraId="5D4FFC9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-1.41</w:t>
            </w:r>
          </w:p>
        </w:tc>
        <w:tc>
          <w:tcPr>
            <w:tcW w:w="1812" w:type="dxa"/>
          </w:tcPr>
          <w:p w14:paraId="609B4AC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0.0315</w:t>
            </w:r>
          </w:p>
        </w:tc>
        <w:tc>
          <w:tcPr>
            <w:tcW w:w="1813" w:type="dxa"/>
          </w:tcPr>
          <w:p w14:paraId="408FDD0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20.42</w:t>
            </w:r>
          </w:p>
        </w:tc>
        <w:tc>
          <w:tcPr>
            <w:tcW w:w="1813" w:type="dxa"/>
          </w:tcPr>
          <w:p w14:paraId="6A1E31B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7.66</w:t>
            </w:r>
          </w:p>
        </w:tc>
      </w:tr>
      <w:tr w:rsidR="00F83AFC" w:rsidRPr="00F83AFC" w14:paraId="0EDBAD9D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15BF2E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Ltbr</w:t>
            </w:r>
            <w:proofErr w:type="spellEnd"/>
          </w:p>
        </w:tc>
        <w:tc>
          <w:tcPr>
            <w:tcW w:w="1812" w:type="dxa"/>
          </w:tcPr>
          <w:p w14:paraId="4F833A2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3.10</w:t>
            </w:r>
          </w:p>
        </w:tc>
        <w:tc>
          <w:tcPr>
            <w:tcW w:w="1812" w:type="dxa"/>
          </w:tcPr>
          <w:p w14:paraId="785AABA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0.0318</w:t>
            </w:r>
          </w:p>
        </w:tc>
        <w:tc>
          <w:tcPr>
            <w:tcW w:w="1813" w:type="dxa"/>
          </w:tcPr>
          <w:p w14:paraId="49781C6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0.96</w:t>
            </w:r>
          </w:p>
        </w:tc>
        <w:tc>
          <w:tcPr>
            <w:tcW w:w="1813" w:type="dxa"/>
          </w:tcPr>
          <w:p w14:paraId="1FE77E0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8.23</w:t>
            </w:r>
          </w:p>
        </w:tc>
      </w:tr>
      <w:tr w:rsidR="00F83AFC" w:rsidRPr="00F83AFC" w14:paraId="7B6C5010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CA0214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Mvb12a</w:t>
            </w:r>
          </w:p>
        </w:tc>
        <w:tc>
          <w:tcPr>
            <w:tcW w:w="1812" w:type="dxa"/>
          </w:tcPr>
          <w:p w14:paraId="462A427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2.61</w:t>
            </w:r>
          </w:p>
        </w:tc>
        <w:tc>
          <w:tcPr>
            <w:tcW w:w="1812" w:type="dxa"/>
          </w:tcPr>
          <w:p w14:paraId="5E44B19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0.0331</w:t>
            </w:r>
          </w:p>
        </w:tc>
        <w:tc>
          <w:tcPr>
            <w:tcW w:w="1813" w:type="dxa"/>
          </w:tcPr>
          <w:p w14:paraId="0C5E9A7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1.50</w:t>
            </w:r>
          </w:p>
        </w:tc>
        <w:tc>
          <w:tcPr>
            <w:tcW w:w="1813" w:type="dxa"/>
          </w:tcPr>
          <w:p w14:paraId="2458BD8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9.13</w:t>
            </w:r>
          </w:p>
        </w:tc>
      </w:tr>
      <w:tr w:rsidR="00F83AFC" w:rsidRPr="00F83AFC" w14:paraId="0BCF7809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5487C76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Gstm2</w:t>
            </w:r>
          </w:p>
        </w:tc>
        <w:tc>
          <w:tcPr>
            <w:tcW w:w="1812" w:type="dxa"/>
          </w:tcPr>
          <w:p w14:paraId="48DB7E1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1.28</w:t>
            </w:r>
          </w:p>
        </w:tc>
        <w:tc>
          <w:tcPr>
            <w:tcW w:w="1812" w:type="dxa"/>
          </w:tcPr>
          <w:p w14:paraId="27809C7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0.0339</w:t>
            </w:r>
          </w:p>
        </w:tc>
        <w:tc>
          <w:tcPr>
            <w:tcW w:w="1813" w:type="dxa"/>
          </w:tcPr>
          <w:p w14:paraId="0C00050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8.82</w:t>
            </w:r>
          </w:p>
        </w:tc>
        <w:tc>
          <w:tcPr>
            <w:tcW w:w="1813" w:type="dxa"/>
          </w:tcPr>
          <w:p w14:paraId="77CCEDE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21.48</w:t>
            </w:r>
          </w:p>
        </w:tc>
      </w:tr>
      <w:tr w:rsidR="00F83AFC" w:rsidRPr="00F83AFC" w14:paraId="536CC504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13C9EE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Cyth3</w:t>
            </w:r>
          </w:p>
        </w:tc>
        <w:tc>
          <w:tcPr>
            <w:tcW w:w="1812" w:type="dxa"/>
          </w:tcPr>
          <w:p w14:paraId="7DA8CF2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0.73</w:t>
            </w:r>
          </w:p>
        </w:tc>
        <w:tc>
          <w:tcPr>
            <w:tcW w:w="1812" w:type="dxa"/>
          </w:tcPr>
          <w:p w14:paraId="501FA65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0.0345</w:t>
            </w:r>
          </w:p>
        </w:tc>
        <w:tc>
          <w:tcPr>
            <w:tcW w:w="1813" w:type="dxa"/>
          </w:tcPr>
          <w:p w14:paraId="693E3B9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35.72</w:t>
            </w:r>
          </w:p>
        </w:tc>
        <w:tc>
          <w:tcPr>
            <w:tcW w:w="1813" w:type="dxa"/>
          </w:tcPr>
          <w:p w14:paraId="1380E8B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59.16</w:t>
            </w:r>
          </w:p>
        </w:tc>
      </w:tr>
      <w:tr w:rsidR="00F83AFC" w:rsidRPr="00F83AFC" w14:paraId="46D57F02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ECF130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Hoxd8</w:t>
            </w:r>
          </w:p>
        </w:tc>
        <w:tc>
          <w:tcPr>
            <w:tcW w:w="1812" w:type="dxa"/>
          </w:tcPr>
          <w:p w14:paraId="391AC97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3.81</w:t>
            </w:r>
          </w:p>
        </w:tc>
        <w:tc>
          <w:tcPr>
            <w:tcW w:w="1812" w:type="dxa"/>
          </w:tcPr>
          <w:p w14:paraId="53AEC73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0.0359</w:t>
            </w:r>
          </w:p>
        </w:tc>
        <w:tc>
          <w:tcPr>
            <w:tcW w:w="1813" w:type="dxa"/>
          </w:tcPr>
          <w:p w14:paraId="731DA102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0.52</w:t>
            </w:r>
          </w:p>
        </w:tc>
        <w:tc>
          <w:tcPr>
            <w:tcW w:w="1813" w:type="dxa"/>
          </w:tcPr>
          <w:p w14:paraId="52B6B89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7.27</w:t>
            </w:r>
          </w:p>
        </w:tc>
      </w:tr>
      <w:tr w:rsidR="00F83AFC" w:rsidRPr="00F83AFC" w14:paraId="651A26B1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776420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Trove2</w:t>
            </w:r>
          </w:p>
        </w:tc>
        <w:tc>
          <w:tcPr>
            <w:tcW w:w="1812" w:type="dxa"/>
          </w:tcPr>
          <w:p w14:paraId="5ECEBE6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2.57</w:t>
            </w:r>
          </w:p>
        </w:tc>
        <w:tc>
          <w:tcPr>
            <w:tcW w:w="1812" w:type="dxa"/>
          </w:tcPr>
          <w:p w14:paraId="3C6B95C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0.0360</w:t>
            </w:r>
          </w:p>
        </w:tc>
        <w:tc>
          <w:tcPr>
            <w:tcW w:w="1813" w:type="dxa"/>
          </w:tcPr>
          <w:p w14:paraId="065D4EF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1.47</w:t>
            </w:r>
          </w:p>
        </w:tc>
        <w:tc>
          <w:tcPr>
            <w:tcW w:w="1813" w:type="dxa"/>
          </w:tcPr>
          <w:p w14:paraId="44AABCC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8.73</w:t>
            </w:r>
          </w:p>
        </w:tc>
      </w:tr>
      <w:tr w:rsidR="00F83AFC" w:rsidRPr="00F83AFC" w14:paraId="3FDAB322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74B37C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Ski</w:t>
            </w:r>
          </w:p>
        </w:tc>
        <w:tc>
          <w:tcPr>
            <w:tcW w:w="1812" w:type="dxa"/>
          </w:tcPr>
          <w:p w14:paraId="5BA8BC1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1.55</w:t>
            </w:r>
          </w:p>
        </w:tc>
        <w:tc>
          <w:tcPr>
            <w:tcW w:w="1812" w:type="dxa"/>
          </w:tcPr>
          <w:p w14:paraId="7343B70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0.0364</w:t>
            </w:r>
          </w:p>
        </w:tc>
        <w:tc>
          <w:tcPr>
            <w:tcW w:w="1813" w:type="dxa"/>
          </w:tcPr>
          <w:p w14:paraId="07D1AC7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6.06</w:t>
            </w:r>
          </w:p>
        </w:tc>
        <w:tc>
          <w:tcPr>
            <w:tcW w:w="1813" w:type="dxa"/>
          </w:tcPr>
          <w:p w14:paraId="11D1FCC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17.74</w:t>
            </w:r>
          </w:p>
        </w:tc>
      </w:tr>
      <w:tr w:rsidR="00F83AFC" w:rsidRPr="00F83AFC" w14:paraId="62A0D16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4170794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Vamp4</w:t>
            </w:r>
          </w:p>
        </w:tc>
        <w:tc>
          <w:tcPr>
            <w:tcW w:w="1812" w:type="dxa"/>
          </w:tcPr>
          <w:p w14:paraId="428A85A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-1.57</w:t>
            </w:r>
          </w:p>
        </w:tc>
        <w:tc>
          <w:tcPr>
            <w:tcW w:w="1812" w:type="dxa"/>
          </w:tcPr>
          <w:p w14:paraId="5735CC5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0.0368</w:t>
            </w:r>
          </w:p>
        </w:tc>
        <w:tc>
          <w:tcPr>
            <w:tcW w:w="1813" w:type="dxa"/>
          </w:tcPr>
          <w:p w14:paraId="45ED887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14.93</w:t>
            </w:r>
          </w:p>
        </w:tc>
        <w:tc>
          <w:tcPr>
            <w:tcW w:w="1813" w:type="dxa"/>
          </w:tcPr>
          <w:p w14:paraId="4499FD8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5.03</w:t>
            </w:r>
          </w:p>
        </w:tc>
      </w:tr>
      <w:tr w:rsidR="00F83AFC" w:rsidRPr="00F83AFC" w14:paraId="0BFD272B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E8E4BB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Racgap1</w:t>
            </w:r>
          </w:p>
        </w:tc>
        <w:tc>
          <w:tcPr>
            <w:tcW w:w="1812" w:type="dxa"/>
          </w:tcPr>
          <w:p w14:paraId="43FA6EA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-1.04</w:t>
            </w:r>
          </w:p>
        </w:tc>
        <w:tc>
          <w:tcPr>
            <w:tcW w:w="1812" w:type="dxa"/>
          </w:tcPr>
          <w:p w14:paraId="79742D6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0.0374</w:t>
            </w:r>
          </w:p>
        </w:tc>
        <w:tc>
          <w:tcPr>
            <w:tcW w:w="1813" w:type="dxa"/>
          </w:tcPr>
          <w:p w14:paraId="78FF74E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29.15</w:t>
            </w:r>
          </w:p>
        </w:tc>
        <w:tc>
          <w:tcPr>
            <w:tcW w:w="1813" w:type="dxa"/>
          </w:tcPr>
          <w:p w14:paraId="7B33C44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14.16</w:t>
            </w:r>
          </w:p>
        </w:tc>
      </w:tr>
      <w:tr w:rsidR="00F83AFC" w:rsidRPr="00F83AFC" w14:paraId="23B2268A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9D45499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Rrm2</w:t>
            </w:r>
          </w:p>
        </w:tc>
        <w:tc>
          <w:tcPr>
            <w:tcW w:w="1812" w:type="dxa"/>
          </w:tcPr>
          <w:p w14:paraId="31BE18F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-2.94</w:t>
            </w:r>
          </w:p>
        </w:tc>
        <w:tc>
          <w:tcPr>
            <w:tcW w:w="1812" w:type="dxa"/>
          </w:tcPr>
          <w:p w14:paraId="64D1B6F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0.0376</w:t>
            </w:r>
          </w:p>
        </w:tc>
        <w:tc>
          <w:tcPr>
            <w:tcW w:w="1813" w:type="dxa"/>
          </w:tcPr>
          <w:p w14:paraId="5C64204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7.85</w:t>
            </w:r>
          </w:p>
        </w:tc>
        <w:tc>
          <w:tcPr>
            <w:tcW w:w="1813" w:type="dxa"/>
          </w:tcPr>
          <w:p w14:paraId="08363C4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1.02</w:t>
            </w:r>
          </w:p>
        </w:tc>
      </w:tr>
      <w:tr w:rsidR="00F83AFC" w:rsidRPr="00F83AFC" w14:paraId="536AC100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47D33F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Nsg2</w:t>
            </w:r>
          </w:p>
        </w:tc>
        <w:tc>
          <w:tcPr>
            <w:tcW w:w="1812" w:type="dxa"/>
          </w:tcPr>
          <w:p w14:paraId="523EFDD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0.88</w:t>
            </w:r>
          </w:p>
        </w:tc>
        <w:tc>
          <w:tcPr>
            <w:tcW w:w="1812" w:type="dxa"/>
          </w:tcPr>
          <w:p w14:paraId="559D1804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0.0382</w:t>
            </w:r>
          </w:p>
        </w:tc>
        <w:tc>
          <w:tcPr>
            <w:tcW w:w="1813" w:type="dxa"/>
          </w:tcPr>
          <w:p w14:paraId="06AF356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21.47</w:t>
            </w:r>
          </w:p>
        </w:tc>
        <w:tc>
          <w:tcPr>
            <w:tcW w:w="1813" w:type="dxa"/>
          </w:tcPr>
          <w:p w14:paraId="0AA0BC7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39.58</w:t>
            </w:r>
          </w:p>
        </w:tc>
      </w:tr>
      <w:tr w:rsidR="00F83AFC" w:rsidRPr="00F83AFC" w14:paraId="69CC754C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17AF77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Rnf166</w:t>
            </w:r>
          </w:p>
        </w:tc>
        <w:tc>
          <w:tcPr>
            <w:tcW w:w="1812" w:type="dxa"/>
          </w:tcPr>
          <w:p w14:paraId="257366B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2.94</w:t>
            </w:r>
          </w:p>
        </w:tc>
        <w:tc>
          <w:tcPr>
            <w:tcW w:w="1812" w:type="dxa"/>
          </w:tcPr>
          <w:p w14:paraId="573965C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0.0395</w:t>
            </w:r>
          </w:p>
        </w:tc>
        <w:tc>
          <w:tcPr>
            <w:tcW w:w="1813" w:type="dxa"/>
          </w:tcPr>
          <w:p w14:paraId="5003876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0.99</w:t>
            </w:r>
          </w:p>
        </w:tc>
        <w:tc>
          <w:tcPr>
            <w:tcW w:w="1813" w:type="dxa"/>
          </w:tcPr>
          <w:p w14:paraId="326F102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7.59</w:t>
            </w:r>
          </w:p>
        </w:tc>
      </w:tr>
      <w:tr w:rsidR="00F83AFC" w:rsidRPr="00F83AFC" w14:paraId="19954FB5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3BCD47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Syncrip</w:t>
            </w:r>
            <w:proofErr w:type="spellEnd"/>
          </w:p>
        </w:tc>
        <w:tc>
          <w:tcPr>
            <w:tcW w:w="1812" w:type="dxa"/>
          </w:tcPr>
          <w:p w14:paraId="5E302D6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-1.32</w:t>
            </w:r>
          </w:p>
        </w:tc>
        <w:tc>
          <w:tcPr>
            <w:tcW w:w="1812" w:type="dxa"/>
          </w:tcPr>
          <w:p w14:paraId="794B980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0.0406</w:t>
            </w:r>
          </w:p>
        </w:tc>
        <w:tc>
          <w:tcPr>
            <w:tcW w:w="1813" w:type="dxa"/>
          </w:tcPr>
          <w:p w14:paraId="6413E77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21.31</w:t>
            </w:r>
          </w:p>
        </w:tc>
        <w:tc>
          <w:tcPr>
            <w:tcW w:w="1813" w:type="dxa"/>
          </w:tcPr>
          <w:p w14:paraId="6AA3663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8.52</w:t>
            </w:r>
          </w:p>
        </w:tc>
      </w:tr>
      <w:tr w:rsidR="00F83AFC" w:rsidRPr="00F83AFC" w14:paraId="1A87F01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01F92A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Gprasp2</w:t>
            </w:r>
          </w:p>
        </w:tc>
        <w:tc>
          <w:tcPr>
            <w:tcW w:w="1812" w:type="dxa"/>
          </w:tcPr>
          <w:p w14:paraId="264A81A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1.45</w:t>
            </w:r>
          </w:p>
        </w:tc>
        <w:tc>
          <w:tcPr>
            <w:tcW w:w="1812" w:type="dxa"/>
          </w:tcPr>
          <w:p w14:paraId="135C2A0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0.0415</w:t>
            </w:r>
          </w:p>
        </w:tc>
        <w:tc>
          <w:tcPr>
            <w:tcW w:w="1813" w:type="dxa"/>
          </w:tcPr>
          <w:p w14:paraId="51C5F46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6.26</w:t>
            </w:r>
          </w:p>
        </w:tc>
        <w:tc>
          <w:tcPr>
            <w:tcW w:w="1813" w:type="dxa"/>
          </w:tcPr>
          <w:p w14:paraId="323E491F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17.14</w:t>
            </w:r>
          </w:p>
        </w:tc>
      </w:tr>
      <w:tr w:rsidR="00F83AFC" w:rsidRPr="00F83AFC" w14:paraId="47E6C5F3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C12ADA5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Tspan13</w:t>
            </w:r>
          </w:p>
        </w:tc>
        <w:tc>
          <w:tcPr>
            <w:tcW w:w="1812" w:type="dxa"/>
          </w:tcPr>
          <w:p w14:paraId="239C867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1.27</w:t>
            </w:r>
          </w:p>
        </w:tc>
        <w:tc>
          <w:tcPr>
            <w:tcW w:w="1812" w:type="dxa"/>
          </w:tcPr>
          <w:p w14:paraId="46DFFA1E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0.0422</w:t>
            </w:r>
          </w:p>
        </w:tc>
        <w:tc>
          <w:tcPr>
            <w:tcW w:w="1813" w:type="dxa"/>
          </w:tcPr>
          <w:p w14:paraId="198B3E2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8.29</w:t>
            </w:r>
          </w:p>
        </w:tc>
        <w:tc>
          <w:tcPr>
            <w:tcW w:w="1813" w:type="dxa"/>
          </w:tcPr>
          <w:p w14:paraId="0DDBE4D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19.97</w:t>
            </w:r>
          </w:p>
        </w:tc>
      </w:tr>
      <w:tr w:rsidR="00F83AFC" w:rsidRPr="00F83AFC" w14:paraId="55EFFB12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B44DDC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Srp54a</w:t>
            </w:r>
          </w:p>
        </w:tc>
        <w:tc>
          <w:tcPr>
            <w:tcW w:w="1812" w:type="dxa"/>
          </w:tcPr>
          <w:p w14:paraId="1BFE229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4.67</w:t>
            </w:r>
          </w:p>
        </w:tc>
        <w:tc>
          <w:tcPr>
            <w:tcW w:w="1812" w:type="dxa"/>
          </w:tcPr>
          <w:p w14:paraId="7F8102E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0.0437</w:t>
            </w:r>
          </w:p>
        </w:tc>
        <w:tc>
          <w:tcPr>
            <w:tcW w:w="1813" w:type="dxa"/>
          </w:tcPr>
          <w:p w14:paraId="1358EC7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5573C8E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4.40</w:t>
            </w:r>
          </w:p>
        </w:tc>
      </w:tr>
      <w:tr w:rsidR="00F83AFC" w:rsidRPr="00F83AFC" w14:paraId="3405C64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27FCC9C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Epb41l2</w:t>
            </w:r>
          </w:p>
        </w:tc>
        <w:tc>
          <w:tcPr>
            <w:tcW w:w="1812" w:type="dxa"/>
          </w:tcPr>
          <w:p w14:paraId="2BD96C2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-1.11</w:t>
            </w:r>
          </w:p>
        </w:tc>
        <w:tc>
          <w:tcPr>
            <w:tcW w:w="1812" w:type="dxa"/>
          </w:tcPr>
          <w:p w14:paraId="4F176BE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0.0450</w:t>
            </w:r>
          </w:p>
        </w:tc>
        <w:tc>
          <w:tcPr>
            <w:tcW w:w="1813" w:type="dxa"/>
          </w:tcPr>
          <w:p w14:paraId="5092BB2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28.26</w:t>
            </w:r>
          </w:p>
        </w:tc>
        <w:tc>
          <w:tcPr>
            <w:tcW w:w="1813" w:type="dxa"/>
          </w:tcPr>
          <w:p w14:paraId="2821CEC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13.12</w:t>
            </w:r>
          </w:p>
        </w:tc>
      </w:tr>
      <w:tr w:rsidR="00F83AFC" w:rsidRPr="00F83AFC" w14:paraId="69A59A5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C94C83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Mdm1</w:t>
            </w:r>
          </w:p>
        </w:tc>
        <w:tc>
          <w:tcPr>
            <w:tcW w:w="1812" w:type="dxa"/>
          </w:tcPr>
          <w:p w14:paraId="52D2D7A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-1.40</w:t>
            </w:r>
          </w:p>
        </w:tc>
        <w:tc>
          <w:tcPr>
            <w:tcW w:w="1812" w:type="dxa"/>
          </w:tcPr>
          <w:p w14:paraId="7DA8E9E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0.0450</w:t>
            </w:r>
          </w:p>
        </w:tc>
        <w:tc>
          <w:tcPr>
            <w:tcW w:w="1813" w:type="dxa"/>
          </w:tcPr>
          <w:p w14:paraId="5423206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17.61</w:t>
            </w:r>
          </w:p>
        </w:tc>
        <w:tc>
          <w:tcPr>
            <w:tcW w:w="1813" w:type="dxa"/>
          </w:tcPr>
          <w:p w14:paraId="629E300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6.67</w:t>
            </w:r>
          </w:p>
        </w:tc>
      </w:tr>
      <w:tr w:rsidR="00F83AFC" w:rsidRPr="00F83AFC" w14:paraId="5E96E3E8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11EE9F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Dlg4</w:t>
            </w:r>
          </w:p>
        </w:tc>
        <w:tc>
          <w:tcPr>
            <w:tcW w:w="1812" w:type="dxa"/>
          </w:tcPr>
          <w:p w14:paraId="6A02E4A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1.45</w:t>
            </w:r>
          </w:p>
        </w:tc>
        <w:tc>
          <w:tcPr>
            <w:tcW w:w="1812" w:type="dxa"/>
          </w:tcPr>
          <w:p w14:paraId="0C0AA36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0.0454</w:t>
            </w:r>
          </w:p>
        </w:tc>
        <w:tc>
          <w:tcPr>
            <w:tcW w:w="1813" w:type="dxa"/>
          </w:tcPr>
          <w:p w14:paraId="0F2C4E6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5.90</w:t>
            </w:r>
          </w:p>
        </w:tc>
        <w:tc>
          <w:tcPr>
            <w:tcW w:w="1813" w:type="dxa"/>
          </w:tcPr>
          <w:p w14:paraId="31C7F1E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16.15</w:t>
            </w:r>
          </w:p>
        </w:tc>
      </w:tr>
      <w:tr w:rsidR="00F83AFC" w:rsidRPr="00F83AFC" w14:paraId="0FD98BC3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DB22AB3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Prpf19</w:t>
            </w:r>
          </w:p>
        </w:tc>
        <w:tc>
          <w:tcPr>
            <w:tcW w:w="1812" w:type="dxa"/>
          </w:tcPr>
          <w:p w14:paraId="171CF2B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1.35</w:t>
            </w:r>
          </w:p>
        </w:tc>
        <w:tc>
          <w:tcPr>
            <w:tcW w:w="1812" w:type="dxa"/>
          </w:tcPr>
          <w:p w14:paraId="4C9725B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0.0454</w:t>
            </w:r>
          </w:p>
        </w:tc>
        <w:tc>
          <w:tcPr>
            <w:tcW w:w="1813" w:type="dxa"/>
          </w:tcPr>
          <w:p w14:paraId="5D8F179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7.39</w:t>
            </w:r>
          </w:p>
        </w:tc>
        <w:tc>
          <w:tcPr>
            <w:tcW w:w="1813" w:type="dxa"/>
          </w:tcPr>
          <w:p w14:paraId="55895047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18.90</w:t>
            </w:r>
          </w:p>
        </w:tc>
      </w:tr>
      <w:tr w:rsidR="00F83AFC" w:rsidRPr="00F83AFC" w14:paraId="118F2319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7D374C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Phf12</w:t>
            </w:r>
          </w:p>
        </w:tc>
        <w:tc>
          <w:tcPr>
            <w:tcW w:w="1812" w:type="dxa"/>
          </w:tcPr>
          <w:p w14:paraId="763303C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-2.30</w:t>
            </w:r>
          </w:p>
        </w:tc>
        <w:tc>
          <w:tcPr>
            <w:tcW w:w="1812" w:type="dxa"/>
          </w:tcPr>
          <w:p w14:paraId="1E25BAB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0.0455</w:t>
            </w:r>
          </w:p>
        </w:tc>
        <w:tc>
          <w:tcPr>
            <w:tcW w:w="1813" w:type="dxa"/>
          </w:tcPr>
          <w:p w14:paraId="287815C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10.02</w:t>
            </w:r>
          </w:p>
        </w:tc>
        <w:tc>
          <w:tcPr>
            <w:tcW w:w="1813" w:type="dxa"/>
          </w:tcPr>
          <w:p w14:paraId="21E9633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2.04</w:t>
            </w:r>
          </w:p>
        </w:tc>
      </w:tr>
      <w:tr w:rsidR="00F83AFC" w:rsidRPr="00F83AFC" w14:paraId="499488C3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B4236D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Phox2a</w:t>
            </w:r>
          </w:p>
        </w:tc>
        <w:tc>
          <w:tcPr>
            <w:tcW w:w="1812" w:type="dxa"/>
          </w:tcPr>
          <w:p w14:paraId="763DEDB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0.84</w:t>
            </w:r>
          </w:p>
        </w:tc>
        <w:tc>
          <w:tcPr>
            <w:tcW w:w="1812" w:type="dxa"/>
          </w:tcPr>
          <w:p w14:paraId="40D5F7C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0.0460</w:t>
            </w:r>
          </w:p>
        </w:tc>
        <w:tc>
          <w:tcPr>
            <w:tcW w:w="1813" w:type="dxa"/>
          </w:tcPr>
          <w:p w14:paraId="6B90376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22.52</w:t>
            </w:r>
          </w:p>
        </w:tc>
        <w:tc>
          <w:tcPr>
            <w:tcW w:w="1813" w:type="dxa"/>
          </w:tcPr>
          <w:p w14:paraId="16AB6D8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40.23</w:t>
            </w:r>
          </w:p>
        </w:tc>
      </w:tr>
      <w:tr w:rsidR="00F83AFC" w:rsidRPr="00F83AFC" w14:paraId="120A473C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24F82B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Mcm6</w:t>
            </w:r>
          </w:p>
        </w:tc>
        <w:tc>
          <w:tcPr>
            <w:tcW w:w="1812" w:type="dxa"/>
          </w:tcPr>
          <w:p w14:paraId="1F55C90C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-1.94</w:t>
            </w:r>
          </w:p>
        </w:tc>
        <w:tc>
          <w:tcPr>
            <w:tcW w:w="1812" w:type="dxa"/>
          </w:tcPr>
          <w:p w14:paraId="390E97CB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0.0469</w:t>
            </w:r>
          </w:p>
        </w:tc>
        <w:tc>
          <w:tcPr>
            <w:tcW w:w="1813" w:type="dxa"/>
          </w:tcPr>
          <w:p w14:paraId="7FE216B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11.77</w:t>
            </w:r>
          </w:p>
        </w:tc>
        <w:tc>
          <w:tcPr>
            <w:tcW w:w="1813" w:type="dxa"/>
          </w:tcPr>
          <w:p w14:paraId="1F8D7D3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3.06</w:t>
            </w:r>
          </w:p>
        </w:tc>
      </w:tr>
      <w:tr w:rsidR="00F83AFC" w:rsidRPr="00F83AFC" w14:paraId="0B28D5E9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F5B7382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Tiprl</w:t>
            </w:r>
            <w:proofErr w:type="spellEnd"/>
          </w:p>
        </w:tc>
        <w:tc>
          <w:tcPr>
            <w:tcW w:w="1812" w:type="dxa"/>
          </w:tcPr>
          <w:p w14:paraId="626B0A3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-2.18</w:t>
            </w:r>
          </w:p>
        </w:tc>
        <w:tc>
          <w:tcPr>
            <w:tcW w:w="1812" w:type="dxa"/>
          </w:tcPr>
          <w:p w14:paraId="3F7468A1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0.0475</w:t>
            </w:r>
          </w:p>
        </w:tc>
        <w:tc>
          <w:tcPr>
            <w:tcW w:w="1813" w:type="dxa"/>
          </w:tcPr>
          <w:p w14:paraId="6FDEB13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9.77</w:t>
            </w:r>
          </w:p>
        </w:tc>
        <w:tc>
          <w:tcPr>
            <w:tcW w:w="1813" w:type="dxa"/>
          </w:tcPr>
          <w:p w14:paraId="4D427FA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2.16</w:t>
            </w:r>
          </w:p>
        </w:tc>
      </w:tr>
      <w:tr w:rsidR="00F83AFC" w:rsidRPr="00F83AFC" w14:paraId="3BBD919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8A2F8C1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Nckap1l</w:t>
            </w:r>
          </w:p>
        </w:tc>
        <w:tc>
          <w:tcPr>
            <w:tcW w:w="1812" w:type="dxa"/>
          </w:tcPr>
          <w:p w14:paraId="5F2DC4E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2.87</w:t>
            </w:r>
          </w:p>
        </w:tc>
        <w:tc>
          <w:tcPr>
            <w:tcW w:w="1812" w:type="dxa"/>
          </w:tcPr>
          <w:p w14:paraId="79E8968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0.0483</w:t>
            </w:r>
          </w:p>
        </w:tc>
        <w:tc>
          <w:tcPr>
            <w:tcW w:w="1813" w:type="dxa"/>
          </w:tcPr>
          <w:p w14:paraId="6AE2CDF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0.98</w:t>
            </w:r>
          </w:p>
        </w:tc>
        <w:tc>
          <w:tcPr>
            <w:tcW w:w="1813" w:type="dxa"/>
          </w:tcPr>
          <w:p w14:paraId="1A048DB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7.16</w:t>
            </w:r>
          </w:p>
        </w:tc>
      </w:tr>
      <w:tr w:rsidR="00F83AFC" w:rsidRPr="00F83AFC" w14:paraId="49748D25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2879EE7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Fbln1</w:t>
            </w:r>
          </w:p>
        </w:tc>
        <w:tc>
          <w:tcPr>
            <w:tcW w:w="1812" w:type="dxa"/>
          </w:tcPr>
          <w:p w14:paraId="57E7FB94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-1.62</w:t>
            </w:r>
          </w:p>
        </w:tc>
        <w:tc>
          <w:tcPr>
            <w:tcW w:w="1812" w:type="dxa"/>
          </w:tcPr>
          <w:p w14:paraId="79AB39C0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0.0485</w:t>
            </w:r>
          </w:p>
        </w:tc>
        <w:tc>
          <w:tcPr>
            <w:tcW w:w="1813" w:type="dxa"/>
          </w:tcPr>
          <w:p w14:paraId="38D3648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13.75</w:t>
            </w:r>
          </w:p>
        </w:tc>
        <w:tc>
          <w:tcPr>
            <w:tcW w:w="1813" w:type="dxa"/>
          </w:tcPr>
          <w:p w14:paraId="20C53AFC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4.48</w:t>
            </w:r>
          </w:p>
        </w:tc>
      </w:tr>
      <w:tr w:rsidR="00F83AFC" w:rsidRPr="00F83AFC" w14:paraId="711C9253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75795B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Clk2</w:t>
            </w:r>
          </w:p>
        </w:tc>
        <w:tc>
          <w:tcPr>
            <w:tcW w:w="1812" w:type="dxa"/>
          </w:tcPr>
          <w:p w14:paraId="16185093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2.46</w:t>
            </w:r>
          </w:p>
        </w:tc>
        <w:tc>
          <w:tcPr>
            <w:tcW w:w="1812" w:type="dxa"/>
          </w:tcPr>
          <w:p w14:paraId="3DD7D3DF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0.0487</w:t>
            </w:r>
          </w:p>
        </w:tc>
        <w:tc>
          <w:tcPr>
            <w:tcW w:w="1813" w:type="dxa"/>
          </w:tcPr>
          <w:p w14:paraId="1BE7DBE5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1.48</w:t>
            </w:r>
          </w:p>
        </w:tc>
        <w:tc>
          <w:tcPr>
            <w:tcW w:w="1813" w:type="dxa"/>
          </w:tcPr>
          <w:p w14:paraId="28EB976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8.17</w:t>
            </w:r>
          </w:p>
        </w:tc>
      </w:tr>
      <w:tr w:rsidR="00F83AFC" w:rsidRPr="00F83AFC" w14:paraId="5357BCE7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0266BAB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Kars</w:t>
            </w:r>
          </w:p>
        </w:tc>
        <w:tc>
          <w:tcPr>
            <w:tcW w:w="1812" w:type="dxa"/>
          </w:tcPr>
          <w:p w14:paraId="0CFD6028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-0.95</w:t>
            </w:r>
          </w:p>
        </w:tc>
        <w:tc>
          <w:tcPr>
            <w:tcW w:w="1812" w:type="dxa"/>
          </w:tcPr>
          <w:p w14:paraId="6F5E9AB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0.0488</w:t>
            </w:r>
          </w:p>
        </w:tc>
        <w:tc>
          <w:tcPr>
            <w:tcW w:w="1813" w:type="dxa"/>
          </w:tcPr>
          <w:p w14:paraId="1B619966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31.35</w:t>
            </w:r>
          </w:p>
        </w:tc>
        <w:tc>
          <w:tcPr>
            <w:tcW w:w="1813" w:type="dxa"/>
          </w:tcPr>
          <w:p w14:paraId="0A46A5EA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16.20</w:t>
            </w:r>
          </w:p>
        </w:tc>
      </w:tr>
      <w:tr w:rsidR="00F83AFC" w:rsidRPr="00F83AFC" w14:paraId="33913A8A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7F6BAE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Rnaseh2a</w:t>
            </w:r>
          </w:p>
        </w:tc>
        <w:tc>
          <w:tcPr>
            <w:tcW w:w="1812" w:type="dxa"/>
          </w:tcPr>
          <w:p w14:paraId="7F6D8A68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-4.61</w:t>
            </w:r>
          </w:p>
        </w:tc>
        <w:tc>
          <w:tcPr>
            <w:tcW w:w="1812" w:type="dxa"/>
          </w:tcPr>
          <w:p w14:paraId="2863AB1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0.0488</w:t>
            </w:r>
          </w:p>
        </w:tc>
        <w:tc>
          <w:tcPr>
            <w:tcW w:w="1813" w:type="dxa"/>
          </w:tcPr>
          <w:p w14:paraId="12A7A68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4.55</w:t>
            </w:r>
          </w:p>
        </w:tc>
        <w:tc>
          <w:tcPr>
            <w:tcW w:w="1813" w:type="dxa"/>
          </w:tcPr>
          <w:p w14:paraId="44ACC869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F83AFC" w:rsidRPr="00F83AFC" w14:paraId="1D904EC1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57F842A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Sun1</w:t>
            </w:r>
          </w:p>
        </w:tc>
        <w:tc>
          <w:tcPr>
            <w:tcW w:w="1812" w:type="dxa"/>
          </w:tcPr>
          <w:p w14:paraId="67FE3CC3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-2.44</w:t>
            </w:r>
          </w:p>
        </w:tc>
        <w:tc>
          <w:tcPr>
            <w:tcW w:w="1812" w:type="dxa"/>
          </w:tcPr>
          <w:p w14:paraId="1F6DE832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0.0490</w:t>
            </w:r>
          </w:p>
        </w:tc>
        <w:tc>
          <w:tcPr>
            <w:tcW w:w="1813" w:type="dxa"/>
          </w:tcPr>
          <w:p w14:paraId="56719A75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8.55</w:t>
            </w:r>
          </w:p>
        </w:tc>
        <w:tc>
          <w:tcPr>
            <w:tcW w:w="1813" w:type="dxa"/>
          </w:tcPr>
          <w:p w14:paraId="5F3F619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1.58</w:t>
            </w:r>
          </w:p>
        </w:tc>
      </w:tr>
      <w:tr w:rsidR="00F83AFC" w:rsidRPr="00F83AFC" w14:paraId="5EFFD003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429F49D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Mmgt1</w:t>
            </w:r>
          </w:p>
        </w:tc>
        <w:tc>
          <w:tcPr>
            <w:tcW w:w="1812" w:type="dxa"/>
          </w:tcPr>
          <w:p w14:paraId="189A153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-2.18</w:t>
            </w:r>
          </w:p>
        </w:tc>
        <w:tc>
          <w:tcPr>
            <w:tcW w:w="1812" w:type="dxa"/>
          </w:tcPr>
          <w:p w14:paraId="6A2C7AD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0.0492</w:t>
            </w:r>
          </w:p>
        </w:tc>
        <w:tc>
          <w:tcPr>
            <w:tcW w:w="1813" w:type="dxa"/>
          </w:tcPr>
          <w:p w14:paraId="4771ECEA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9.30</w:t>
            </w:r>
          </w:p>
        </w:tc>
        <w:tc>
          <w:tcPr>
            <w:tcW w:w="1813" w:type="dxa"/>
          </w:tcPr>
          <w:p w14:paraId="789AA02D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2.05</w:t>
            </w:r>
          </w:p>
        </w:tc>
      </w:tr>
      <w:tr w:rsidR="00F83AFC" w:rsidRPr="00F83AFC" w14:paraId="558FF908" w14:textId="77777777" w:rsidTr="00F83A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6DBF210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Ptprr</w:t>
            </w:r>
            <w:proofErr w:type="spellEnd"/>
          </w:p>
        </w:tc>
        <w:tc>
          <w:tcPr>
            <w:tcW w:w="1812" w:type="dxa"/>
          </w:tcPr>
          <w:p w14:paraId="0EE203AB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2.43</w:t>
            </w:r>
          </w:p>
        </w:tc>
        <w:tc>
          <w:tcPr>
            <w:tcW w:w="1812" w:type="dxa"/>
          </w:tcPr>
          <w:p w14:paraId="0FB35EE9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0.0492</w:t>
            </w:r>
          </w:p>
        </w:tc>
        <w:tc>
          <w:tcPr>
            <w:tcW w:w="1813" w:type="dxa"/>
          </w:tcPr>
          <w:p w14:paraId="6F4CD56D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1.56</w:t>
            </w:r>
          </w:p>
        </w:tc>
        <w:tc>
          <w:tcPr>
            <w:tcW w:w="1813" w:type="dxa"/>
          </w:tcPr>
          <w:p w14:paraId="71A4AD0E" w14:textId="77777777" w:rsidR="00F83AFC" w:rsidRPr="00F83AFC" w:rsidRDefault="00F83AFC" w:rsidP="00F83AFC">
            <w:pPr>
              <w:spacing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8.41</w:t>
            </w:r>
          </w:p>
        </w:tc>
      </w:tr>
      <w:tr w:rsidR="00F83AFC" w:rsidRPr="002F4FCA" w14:paraId="61E1A247" w14:textId="77777777" w:rsidTr="00F83A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F5186FE" w14:textId="77777777" w:rsidR="00F83AFC" w:rsidRPr="00F83AFC" w:rsidRDefault="00F83AFC" w:rsidP="00F83AFC">
            <w:pPr>
              <w:spacing w:after="120" w:line="360" w:lineRule="auto"/>
              <w:rPr>
                <w:rFonts w:ascii="Times New Roman" w:eastAsia="Times New Roman" w:hAnsi="Times New Roman"/>
                <w:b w:val="0"/>
                <w:bCs w:val="0"/>
                <w:lang w:val="en-GB"/>
              </w:rPr>
            </w:pPr>
            <w:proofErr w:type="spellStart"/>
            <w:r w:rsidRPr="00F83AFC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Agl</w:t>
            </w:r>
            <w:proofErr w:type="spellEnd"/>
          </w:p>
        </w:tc>
        <w:tc>
          <w:tcPr>
            <w:tcW w:w="1812" w:type="dxa"/>
          </w:tcPr>
          <w:p w14:paraId="45B48501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2.95</w:t>
            </w:r>
          </w:p>
        </w:tc>
        <w:tc>
          <w:tcPr>
            <w:tcW w:w="1812" w:type="dxa"/>
          </w:tcPr>
          <w:p w14:paraId="395F6330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0.0493</w:t>
            </w:r>
          </w:p>
        </w:tc>
        <w:tc>
          <w:tcPr>
            <w:tcW w:w="1813" w:type="dxa"/>
          </w:tcPr>
          <w:p w14:paraId="1B6CEA87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0.98</w:t>
            </w:r>
          </w:p>
        </w:tc>
        <w:tc>
          <w:tcPr>
            <w:tcW w:w="1813" w:type="dxa"/>
          </w:tcPr>
          <w:p w14:paraId="3C6DF876" w14:textId="77777777" w:rsidR="00F83AFC" w:rsidRPr="00F83AFC" w:rsidRDefault="00F83AFC" w:rsidP="00F83AFC">
            <w:pPr>
              <w:spacing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F83AFC">
              <w:rPr>
                <w:rFonts w:ascii="Times New Roman" w:eastAsia="Times New Roman" w:hAnsi="Times New Roman"/>
                <w:lang w:val="en-GB"/>
              </w:rPr>
              <w:t>7.57</w:t>
            </w:r>
          </w:p>
        </w:tc>
      </w:tr>
    </w:tbl>
    <w:p w14:paraId="16557E62" w14:textId="245BA80B" w:rsidR="000A4E00" w:rsidRPr="002F4FCA" w:rsidRDefault="000A4E00" w:rsidP="002F1846">
      <w:pPr>
        <w:spacing w:after="120" w:line="360" w:lineRule="auto"/>
        <w:rPr>
          <w:rFonts w:ascii="Times New Roman" w:eastAsia="Times New Roman" w:hAnsi="Times New Roman"/>
          <w:b/>
          <w:bCs/>
          <w:color w:val="000000" w:themeColor="text1"/>
          <w:lang w:val="en-GB"/>
        </w:rPr>
      </w:pPr>
    </w:p>
    <w:p w14:paraId="312D8FA9" w14:textId="77777777" w:rsidR="000A4E00" w:rsidRPr="002F4FCA" w:rsidRDefault="000A4E00">
      <w:pPr>
        <w:spacing w:after="0" w:line="240" w:lineRule="auto"/>
        <w:rPr>
          <w:rFonts w:ascii="Times New Roman" w:eastAsia="Times New Roman" w:hAnsi="Times New Roman"/>
          <w:b/>
          <w:bCs/>
          <w:color w:val="000000" w:themeColor="text1"/>
          <w:lang w:val="en-GB"/>
        </w:rPr>
      </w:pPr>
      <w:r w:rsidRPr="002F4FCA">
        <w:rPr>
          <w:rFonts w:ascii="Times New Roman" w:eastAsia="Times New Roman" w:hAnsi="Times New Roman"/>
          <w:b/>
          <w:bCs/>
          <w:color w:val="000000" w:themeColor="text1"/>
          <w:lang w:val="en-GB"/>
        </w:rPr>
        <w:br w:type="page"/>
      </w:r>
    </w:p>
    <w:p w14:paraId="4C4C50DB" w14:textId="198E4B6D" w:rsidR="000A4E00" w:rsidRPr="002F4FCA" w:rsidRDefault="00453D72">
      <w:pPr>
        <w:spacing w:after="0" w:line="240" w:lineRule="auto"/>
        <w:rPr>
          <w:rFonts w:ascii="Times New Roman" w:eastAsia="Times New Roman" w:hAnsi="Times New Roman"/>
          <w:b/>
          <w:bCs/>
          <w:color w:val="000000" w:themeColor="text1"/>
          <w:lang w:val="en-GB"/>
        </w:rPr>
      </w:pPr>
      <w:r>
        <w:rPr>
          <w:rFonts w:ascii="Times New Roman" w:eastAsia="Times New Roman" w:hAnsi="Times New Roman"/>
          <w:b/>
          <w:bCs/>
          <w:color w:val="000000" w:themeColor="text1"/>
          <w:lang w:val="en-GB"/>
        </w:rPr>
        <w:lastRenderedPageBreak/>
        <w:t xml:space="preserve">Table S2.  Genes whose </w:t>
      </w:r>
      <w:r w:rsidRPr="00453D72">
        <w:rPr>
          <w:rFonts w:ascii="Times New Roman" w:eastAsia="Times New Roman" w:hAnsi="Times New Roman"/>
          <w:b/>
          <w:bCs/>
          <w:color w:val="000000" w:themeColor="text1"/>
          <w:lang w:val="en-US"/>
        </w:rPr>
        <w:t xml:space="preserve">change in expression level relative to control basal neurite induction media lacking </w:t>
      </w:r>
      <w:r>
        <w:rPr>
          <w:rFonts w:ascii="Times New Roman" w:eastAsia="Times New Roman" w:hAnsi="Times New Roman"/>
          <w:b/>
          <w:bCs/>
          <w:color w:val="000000" w:themeColor="text1"/>
          <w:lang w:val="en-US"/>
        </w:rPr>
        <w:t>DCA</w:t>
      </w:r>
      <w:r w:rsidRPr="00453D72">
        <w:rPr>
          <w:rFonts w:ascii="Times New Roman" w:eastAsia="Times New Roman" w:hAnsi="Times New Roman"/>
          <w:b/>
          <w:bCs/>
          <w:color w:val="000000" w:themeColor="text1"/>
          <w:lang w:val="en-US"/>
        </w:rPr>
        <w:t xml:space="preserve"> met a nominal (P&lt;0.05) level of statistical significance.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2A01D3" w:rsidRPr="002A01D3" w14:paraId="30C4AD19" w14:textId="77777777" w:rsidTr="002A01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6D6151A" w14:textId="25C2126B" w:rsidR="002A01D3" w:rsidRPr="002A01D3" w:rsidRDefault="002A01D3" w:rsidP="002A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2A01D3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GENE</w:t>
            </w:r>
          </w:p>
        </w:tc>
        <w:tc>
          <w:tcPr>
            <w:tcW w:w="1812" w:type="dxa"/>
          </w:tcPr>
          <w:p w14:paraId="2DF43CB2" w14:textId="79052B49" w:rsidR="002A01D3" w:rsidRPr="002A01D3" w:rsidRDefault="002A01D3" w:rsidP="002A01D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2A01D3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log2 Fold Change</w:t>
            </w:r>
          </w:p>
        </w:tc>
        <w:tc>
          <w:tcPr>
            <w:tcW w:w="1812" w:type="dxa"/>
          </w:tcPr>
          <w:p w14:paraId="0DC93FA0" w14:textId="565A90D8" w:rsidR="002A01D3" w:rsidRPr="002A01D3" w:rsidRDefault="002A01D3" w:rsidP="002A01D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2A01D3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p-value</w:t>
            </w:r>
          </w:p>
        </w:tc>
        <w:tc>
          <w:tcPr>
            <w:tcW w:w="1813" w:type="dxa"/>
          </w:tcPr>
          <w:p w14:paraId="7C9A911F" w14:textId="77777777" w:rsidR="002A01D3" w:rsidRPr="002A01D3" w:rsidRDefault="002A01D3" w:rsidP="002A01D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2A01D3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BASELINE</w:t>
            </w:r>
          </w:p>
        </w:tc>
        <w:tc>
          <w:tcPr>
            <w:tcW w:w="1813" w:type="dxa"/>
          </w:tcPr>
          <w:p w14:paraId="50BE54B6" w14:textId="77777777" w:rsidR="002A01D3" w:rsidRPr="002A01D3" w:rsidRDefault="002A01D3" w:rsidP="002A01D3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2A01D3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2 HOURS</w:t>
            </w:r>
          </w:p>
        </w:tc>
      </w:tr>
      <w:tr w:rsidR="00E70C1C" w:rsidRPr="002A01D3" w14:paraId="22F781CC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4316FE7" w14:textId="1724A6FE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Sdf4</w:t>
            </w:r>
          </w:p>
        </w:tc>
        <w:tc>
          <w:tcPr>
            <w:tcW w:w="1812" w:type="dxa"/>
            <w:vAlign w:val="bottom"/>
          </w:tcPr>
          <w:p w14:paraId="779E9FE5" w14:textId="1B92D0E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2.78</w:t>
            </w:r>
          </w:p>
        </w:tc>
        <w:tc>
          <w:tcPr>
            <w:tcW w:w="1812" w:type="dxa"/>
            <w:vAlign w:val="bottom"/>
          </w:tcPr>
          <w:p w14:paraId="1B691020" w14:textId="3414C2D7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5.25E-05</w:t>
            </w:r>
          </w:p>
        </w:tc>
        <w:tc>
          <w:tcPr>
            <w:tcW w:w="1813" w:type="dxa"/>
            <w:vAlign w:val="bottom"/>
          </w:tcPr>
          <w:p w14:paraId="289C5FE3" w14:textId="1EAE2AD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3.70</w:t>
            </w:r>
          </w:p>
        </w:tc>
        <w:tc>
          <w:tcPr>
            <w:tcW w:w="1813" w:type="dxa"/>
            <w:vAlign w:val="bottom"/>
          </w:tcPr>
          <w:p w14:paraId="12174D27" w14:textId="1E442474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25.37</w:t>
            </w:r>
          </w:p>
        </w:tc>
      </w:tr>
      <w:tr w:rsidR="00E70C1C" w:rsidRPr="002A01D3" w14:paraId="526C665C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C3B4488" w14:textId="5CB14822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Dynlt1b</w:t>
            </w:r>
          </w:p>
        </w:tc>
        <w:tc>
          <w:tcPr>
            <w:tcW w:w="1812" w:type="dxa"/>
            <w:vAlign w:val="bottom"/>
          </w:tcPr>
          <w:p w14:paraId="58C0CB94" w14:textId="0062277D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6.44</w:t>
            </w:r>
          </w:p>
        </w:tc>
        <w:tc>
          <w:tcPr>
            <w:tcW w:w="1812" w:type="dxa"/>
            <w:vAlign w:val="bottom"/>
          </w:tcPr>
          <w:p w14:paraId="774ED31D" w14:textId="7BA9F811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6.44E-05</w:t>
            </w:r>
          </w:p>
        </w:tc>
        <w:tc>
          <w:tcPr>
            <w:tcW w:w="1813" w:type="dxa"/>
            <w:vAlign w:val="bottom"/>
          </w:tcPr>
          <w:p w14:paraId="26060463" w14:textId="5BB0280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4FE2FF63" w14:textId="3C048E56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15.83</w:t>
            </w:r>
          </w:p>
        </w:tc>
      </w:tr>
      <w:tr w:rsidR="00E70C1C" w:rsidRPr="002A01D3" w14:paraId="64DC66AD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239FB8C1" w14:textId="32125320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Ubald2</w:t>
            </w:r>
          </w:p>
        </w:tc>
        <w:tc>
          <w:tcPr>
            <w:tcW w:w="1812" w:type="dxa"/>
            <w:vAlign w:val="bottom"/>
          </w:tcPr>
          <w:p w14:paraId="417F9C14" w14:textId="4F90D25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-6.13</w:t>
            </w:r>
          </w:p>
        </w:tc>
        <w:tc>
          <w:tcPr>
            <w:tcW w:w="1812" w:type="dxa"/>
            <w:vAlign w:val="bottom"/>
          </w:tcPr>
          <w:p w14:paraId="57938E8B" w14:textId="01D3378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0.00038</w:t>
            </w:r>
          </w:p>
        </w:tc>
        <w:tc>
          <w:tcPr>
            <w:tcW w:w="1813" w:type="dxa"/>
            <w:vAlign w:val="bottom"/>
          </w:tcPr>
          <w:p w14:paraId="52D05E2F" w14:textId="2BB7CF82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12.85</w:t>
            </w:r>
          </w:p>
        </w:tc>
        <w:tc>
          <w:tcPr>
            <w:tcW w:w="1813" w:type="dxa"/>
            <w:vAlign w:val="bottom"/>
          </w:tcPr>
          <w:p w14:paraId="1EBA1C4D" w14:textId="3993D13B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E70C1C" w:rsidRPr="002A01D3" w14:paraId="3DC5FEC3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65BD73B" w14:textId="6C649A16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Oaz1</w:t>
            </w:r>
          </w:p>
        </w:tc>
        <w:tc>
          <w:tcPr>
            <w:tcW w:w="1812" w:type="dxa"/>
            <w:vAlign w:val="bottom"/>
          </w:tcPr>
          <w:p w14:paraId="3C5CF136" w14:textId="204D690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-5.78</w:t>
            </w:r>
          </w:p>
        </w:tc>
        <w:tc>
          <w:tcPr>
            <w:tcW w:w="1812" w:type="dxa"/>
            <w:vAlign w:val="bottom"/>
          </w:tcPr>
          <w:p w14:paraId="549E8B58" w14:textId="7C7B8E7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0.00098</w:t>
            </w:r>
          </w:p>
        </w:tc>
        <w:tc>
          <w:tcPr>
            <w:tcW w:w="1813" w:type="dxa"/>
            <w:vAlign w:val="bottom"/>
          </w:tcPr>
          <w:p w14:paraId="615489EE" w14:textId="5FD86A8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10.00</w:t>
            </w:r>
          </w:p>
        </w:tc>
        <w:tc>
          <w:tcPr>
            <w:tcW w:w="1813" w:type="dxa"/>
            <w:vAlign w:val="bottom"/>
          </w:tcPr>
          <w:p w14:paraId="033C5CEF" w14:textId="62037D0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E70C1C" w:rsidRPr="002A01D3" w14:paraId="7C3A840E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FCB52AF" w14:textId="60B31286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Adnp</w:t>
            </w:r>
            <w:proofErr w:type="spellEnd"/>
          </w:p>
        </w:tc>
        <w:tc>
          <w:tcPr>
            <w:tcW w:w="1812" w:type="dxa"/>
            <w:vAlign w:val="bottom"/>
          </w:tcPr>
          <w:p w14:paraId="662FFE3B" w14:textId="6D75BCA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5.61</w:t>
            </w:r>
          </w:p>
        </w:tc>
        <w:tc>
          <w:tcPr>
            <w:tcW w:w="1812" w:type="dxa"/>
            <w:vAlign w:val="bottom"/>
          </w:tcPr>
          <w:p w14:paraId="5A39049C" w14:textId="140C4B4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0.0015</w:t>
            </w:r>
          </w:p>
        </w:tc>
        <w:tc>
          <w:tcPr>
            <w:tcW w:w="1813" w:type="dxa"/>
            <w:vAlign w:val="bottom"/>
          </w:tcPr>
          <w:p w14:paraId="5872B315" w14:textId="26DF2A3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434D015F" w14:textId="0BA8270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8.81</w:t>
            </w:r>
          </w:p>
        </w:tc>
      </w:tr>
      <w:tr w:rsidR="00E70C1C" w:rsidRPr="002A01D3" w14:paraId="3203F60D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BE91886" w14:textId="59E8C3D4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Kdelr2</w:t>
            </w:r>
          </w:p>
        </w:tc>
        <w:tc>
          <w:tcPr>
            <w:tcW w:w="1812" w:type="dxa"/>
            <w:vAlign w:val="bottom"/>
          </w:tcPr>
          <w:p w14:paraId="685ECE3B" w14:textId="0A355A3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-2.16</w:t>
            </w:r>
          </w:p>
        </w:tc>
        <w:tc>
          <w:tcPr>
            <w:tcW w:w="1812" w:type="dxa"/>
            <w:vAlign w:val="bottom"/>
          </w:tcPr>
          <w:p w14:paraId="181A8986" w14:textId="0A0672C8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0.0037</w:t>
            </w:r>
          </w:p>
        </w:tc>
        <w:tc>
          <w:tcPr>
            <w:tcW w:w="1813" w:type="dxa"/>
            <w:vAlign w:val="bottom"/>
          </w:tcPr>
          <w:p w14:paraId="4D1A9639" w14:textId="7D2BD55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22.45</w:t>
            </w:r>
          </w:p>
        </w:tc>
        <w:tc>
          <w:tcPr>
            <w:tcW w:w="1813" w:type="dxa"/>
            <w:vAlign w:val="bottom"/>
          </w:tcPr>
          <w:p w14:paraId="1001D98F" w14:textId="5FEFF58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5.01</w:t>
            </w:r>
          </w:p>
        </w:tc>
      </w:tr>
      <w:tr w:rsidR="00E70C1C" w:rsidRPr="002A01D3" w14:paraId="41A7E81E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D0325EA" w14:textId="280B52E7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Gpsm1</w:t>
            </w:r>
          </w:p>
        </w:tc>
        <w:tc>
          <w:tcPr>
            <w:tcW w:w="1812" w:type="dxa"/>
            <w:vAlign w:val="bottom"/>
          </w:tcPr>
          <w:p w14:paraId="5CD27000" w14:textId="7CBF97DA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5.06</w:t>
            </w:r>
          </w:p>
        </w:tc>
        <w:tc>
          <w:tcPr>
            <w:tcW w:w="1812" w:type="dxa"/>
            <w:vAlign w:val="bottom"/>
          </w:tcPr>
          <w:p w14:paraId="101FA2B8" w14:textId="4CB38EC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0.0143</w:t>
            </w:r>
          </w:p>
        </w:tc>
        <w:tc>
          <w:tcPr>
            <w:tcW w:w="1813" w:type="dxa"/>
            <w:vAlign w:val="bottom"/>
          </w:tcPr>
          <w:p w14:paraId="28B223D8" w14:textId="7D6B93F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5515D562" w14:textId="7273649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6.00</w:t>
            </w:r>
          </w:p>
        </w:tc>
      </w:tr>
      <w:tr w:rsidR="00E70C1C" w:rsidRPr="002A01D3" w14:paraId="74E6787D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180A6BB" w14:textId="5DB243C3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Ikbip</w:t>
            </w:r>
            <w:proofErr w:type="spellEnd"/>
          </w:p>
        </w:tc>
        <w:tc>
          <w:tcPr>
            <w:tcW w:w="1812" w:type="dxa"/>
            <w:vAlign w:val="bottom"/>
          </w:tcPr>
          <w:p w14:paraId="1F8939FD" w14:textId="62B11C8F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4.92</w:t>
            </w:r>
          </w:p>
        </w:tc>
        <w:tc>
          <w:tcPr>
            <w:tcW w:w="1812" w:type="dxa"/>
            <w:vAlign w:val="bottom"/>
          </w:tcPr>
          <w:p w14:paraId="6E826185" w14:textId="353380E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0.0173</w:t>
            </w:r>
          </w:p>
        </w:tc>
        <w:tc>
          <w:tcPr>
            <w:tcW w:w="1813" w:type="dxa"/>
            <w:vAlign w:val="bottom"/>
          </w:tcPr>
          <w:p w14:paraId="1AE41784" w14:textId="36487E7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3B66E185" w14:textId="191A1DC3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5.40</w:t>
            </w:r>
          </w:p>
        </w:tc>
      </w:tr>
      <w:tr w:rsidR="00E70C1C" w:rsidRPr="002A01D3" w14:paraId="363C866B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8A9570F" w14:textId="53E0839A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Sulf2</w:t>
            </w:r>
          </w:p>
        </w:tc>
        <w:tc>
          <w:tcPr>
            <w:tcW w:w="1812" w:type="dxa"/>
            <w:vAlign w:val="bottom"/>
          </w:tcPr>
          <w:p w14:paraId="237DB9D6" w14:textId="28FE9B2E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-4.90</w:t>
            </w:r>
          </w:p>
        </w:tc>
        <w:tc>
          <w:tcPr>
            <w:tcW w:w="1812" w:type="dxa"/>
            <w:vAlign w:val="bottom"/>
          </w:tcPr>
          <w:p w14:paraId="294F02FC" w14:textId="2A016C9E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0.0182</w:t>
            </w:r>
          </w:p>
        </w:tc>
        <w:tc>
          <w:tcPr>
            <w:tcW w:w="1813" w:type="dxa"/>
            <w:vAlign w:val="bottom"/>
          </w:tcPr>
          <w:p w14:paraId="573258E2" w14:textId="7A73640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5.30</w:t>
            </w:r>
          </w:p>
        </w:tc>
        <w:tc>
          <w:tcPr>
            <w:tcW w:w="1813" w:type="dxa"/>
            <w:vAlign w:val="bottom"/>
          </w:tcPr>
          <w:p w14:paraId="4188C00D" w14:textId="1825ED5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E70C1C" w:rsidRPr="002A01D3" w14:paraId="60A90992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AFD8C97" w14:textId="31D2BB36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Nlk</w:t>
            </w:r>
            <w:proofErr w:type="spellEnd"/>
          </w:p>
        </w:tc>
        <w:tc>
          <w:tcPr>
            <w:tcW w:w="1812" w:type="dxa"/>
            <w:vAlign w:val="bottom"/>
          </w:tcPr>
          <w:p w14:paraId="7C074EE6" w14:textId="414C5BFC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3.19</w:t>
            </w:r>
          </w:p>
        </w:tc>
        <w:tc>
          <w:tcPr>
            <w:tcW w:w="1812" w:type="dxa"/>
            <w:vAlign w:val="bottom"/>
          </w:tcPr>
          <w:p w14:paraId="3F6AC9C9" w14:textId="0ABB0EF3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0.0184</w:t>
            </w:r>
          </w:p>
        </w:tc>
        <w:tc>
          <w:tcPr>
            <w:tcW w:w="1813" w:type="dxa"/>
            <w:vAlign w:val="bottom"/>
          </w:tcPr>
          <w:p w14:paraId="7ECC0426" w14:textId="3D5E11F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0.99</w:t>
            </w:r>
          </w:p>
        </w:tc>
        <w:tc>
          <w:tcPr>
            <w:tcW w:w="1813" w:type="dxa"/>
            <w:vAlign w:val="bottom"/>
          </w:tcPr>
          <w:p w14:paraId="73C827BA" w14:textId="446511B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9.05</w:t>
            </w:r>
          </w:p>
        </w:tc>
      </w:tr>
      <w:tr w:rsidR="00E70C1C" w:rsidRPr="002A01D3" w14:paraId="6D0E3617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FE121BF" w14:textId="4AC1F239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Gprasp1</w:t>
            </w:r>
          </w:p>
        </w:tc>
        <w:tc>
          <w:tcPr>
            <w:tcW w:w="1812" w:type="dxa"/>
            <w:vAlign w:val="bottom"/>
          </w:tcPr>
          <w:p w14:paraId="0AD871F5" w14:textId="0FDB151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0.95</w:t>
            </w:r>
          </w:p>
        </w:tc>
        <w:tc>
          <w:tcPr>
            <w:tcW w:w="1812" w:type="dxa"/>
            <w:vAlign w:val="bottom"/>
          </w:tcPr>
          <w:p w14:paraId="2C98881E" w14:textId="2B3EB96C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0.0200</w:t>
            </w:r>
          </w:p>
        </w:tc>
        <w:tc>
          <w:tcPr>
            <w:tcW w:w="1813" w:type="dxa"/>
            <w:vAlign w:val="bottom"/>
          </w:tcPr>
          <w:p w14:paraId="72AA9EA4" w14:textId="0E44AAE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22.72</w:t>
            </w:r>
          </w:p>
        </w:tc>
        <w:tc>
          <w:tcPr>
            <w:tcW w:w="1813" w:type="dxa"/>
            <w:vAlign w:val="bottom"/>
          </w:tcPr>
          <w:p w14:paraId="1694FF2E" w14:textId="274012E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44.00</w:t>
            </w:r>
          </w:p>
        </w:tc>
      </w:tr>
      <w:tr w:rsidR="00E70C1C" w:rsidRPr="002A01D3" w14:paraId="3DFC742B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53DFAE7" w14:textId="05D4E07B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Gm38431</w:t>
            </w:r>
          </w:p>
        </w:tc>
        <w:tc>
          <w:tcPr>
            <w:tcW w:w="1812" w:type="dxa"/>
            <w:vAlign w:val="bottom"/>
          </w:tcPr>
          <w:p w14:paraId="45CF5525" w14:textId="73DADA9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-4.85</w:t>
            </w:r>
          </w:p>
        </w:tc>
        <w:tc>
          <w:tcPr>
            <w:tcW w:w="1812" w:type="dxa"/>
            <w:vAlign w:val="bottom"/>
          </w:tcPr>
          <w:p w14:paraId="3E02557E" w14:textId="5DDC10F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0.0238</w:t>
            </w:r>
          </w:p>
        </w:tc>
        <w:tc>
          <w:tcPr>
            <w:tcW w:w="1813" w:type="dxa"/>
            <w:vAlign w:val="bottom"/>
          </w:tcPr>
          <w:p w14:paraId="7A968F92" w14:textId="611B68F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5.10</w:t>
            </w:r>
          </w:p>
        </w:tc>
        <w:tc>
          <w:tcPr>
            <w:tcW w:w="1813" w:type="dxa"/>
            <w:vAlign w:val="bottom"/>
          </w:tcPr>
          <w:p w14:paraId="7D0EDB35" w14:textId="5B732E1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E70C1C" w:rsidRPr="002A01D3" w14:paraId="49BECD3F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9016F76" w14:textId="601AA38A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Kif2c</w:t>
            </w:r>
          </w:p>
        </w:tc>
        <w:tc>
          <w:tcPr>
            <w:tcW w:w="1812" w:type="dxa"/>
            <w:vAlign w:val="bottom"/>
          </w:tcPr>
          <w:p w14:paraId="671DD389" w14:textId="2E6B93F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-3.98</w:t>
            </w:r>
          </w:p>
        </w:tc>
        <w:tc>
          <w:tcPr>
            <w:tcW w:w="1812" w:type="dxa"/>
            <w:vAlign w:val="bottom"/>
          </w:tcPr>
          <w:p w14:paraId="7E492E85" w14:textId="5E251DD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0.0239</w:t>
            </w:r>
          </w:p>
        </w:tc>
        <w:tc>
          <w:tcPr>
            <w:tcW w:w="1813" w:type="dxa"/>
            <w:vAlign w:val="bottom"/>
          </w:tcPr>
          <w:p w14:paraId="588A98E7" w14:textId="1A78C314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7.96</w:t>
            </w:r>
          </w:p>
        </w:tc>
        <w:tc>
          <w:tcPr>
            <w:tcW w:w="1813" w:type="dxa"/>
            <w:vAlign w:val="bottom"/>
          </w:tcPr>
          <w:p w14:paraId="5818C808" w14:textId="3461350E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0.50</w:t>
            </w:r>
          </w:p>
        </w:tc>
      </w:tr>
      <w:tr w:rsidR="00E70C1C" w:rsidRPr="002A01D3" w14:paraId="1350BB4D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7D4CAC5" w14:textId="162EE615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Nova1</w:t>
            </w:r>
          </w:p>
        </w:tc>
        <w:tc>
          <w:tcPr>
            <w:tcW w:w="1812" w:type="dxa"/>
            <w:vAlign w:val="bottom"/>
          </w:tcPr>
          <w:p w14:paraId="7973BC15" w14:textId="72D0D8A1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-2.01</w:t>
            </w:r>
          </w:p>
        </w:tc>
        <w:tc>
          <w:tcPr>
            <w:tcW w:w="1812" w:type="dxa"/>
            <w:vAlign w:val="bottom"/>
          </w:tcPr>
          <w:p w14:paraId="68036DA2" w14:textId="737A4239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0.0240</w:t>
            </w:r>
          </w:p>
        </w:tc>
        <w:tc>
          <w:tcPr>
            <w:tcW w:w="1813" w:type="dxa"/>
            <w:vAlign w:val="bottom"/>
          </w:tcPr>
          <w:p w14:paraId="6691D15E" w14:textId="4F595A6C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11.76</w:t>
            </w:r>
          </w:p>
        </w:tc>
        <w:tc>
          <w:tcPr>
            <w:tcW w:w="1813" w:type="dxa"/>
            <w:vAlign w:val="bottom"/>
          </w:tcPr>
          <w:p w14:paraId="0319E41C" w14:textId="3220905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2.92</w:t>
            </w:r>
          </w:p>
        </w:tc>
      </w:tr>
      <w:tr w:rsidR="00E70C1C" w:rsidRPr="002A01D3" w14:paraId="6774D322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B2E2423" w14:textId="02BEABA8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Bclaf1</w:t>
            </w:r>
          </w:p>
        </w:tc>
        <w:tc>
          <w:tcPr>
            <w:tcW w:w="1812" w:type="dxa"/>
            <w:vAlign w:val="bottom"/>
          </w:tcPr>
          <w:p w14:paraId="542D0ECE" w14:textId="1A1878C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-0.99</w:t>
            </w:r>
          </w:p>
        </w:tc>
        <w:tc>
          <w:tcPr>
            <w:tcW w:w="1812" w:type="dxa"/>
            <w:vAlign w:val="bottom"/>
          </w:tcPr>
          <w:p w14:paraId="5F9DE899" w14:textId="3EBB55BB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0.0291</w:t>
            </w:r>
          </w:p>
        </w:tc>
        <w:tc>
          <w:tcPr>
            <w:tcW w:w="1813" w:type="dxa"/>
            <w:vAlign w:val="bottom"/>
          </w:tcPr>
          <w:p w14:paraId="47F127C6" w14:textId="053BEED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40.27</w:t>
            </w:r>
          </w:p>
        </w:tc>
        <w:tc>
          <w:tcPr>
            <w:tcW w:w="1813" w:type="dxa"/>
            <w:vAlign w:val="bottom"/>
          </w:tcPr>
          <w:p w14:paraId="098FA9E1" w14:textId="331D669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20.24</w:t>
            </w:r>
          </w:p>
        </w:tc>
      </w:tr>
      <w:tr w:rsidR="00E70C1C" w:rsidRPr="002A01D3" w14:paraId="702453A3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7D4BA9D" w14:textId="21019FA5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Rab23</w:t>
            </w:r>
          </w:p>
        </w:tc>
        <w:tc>
          <w:tcPr>
            <w:tcW w:w="1812" w:type="dxa"/>
            <w:vAlign w:val="bottom"/>
          </w:tcPr>
          <w:p w14:paraId="0707C4CC" w14:textId="47DC18E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3.02</w:t>
            </w:r>
          </w:p>
        </w:tc>
        <w:tc>
          <w:tcPr>
            <w:tcW w:w="1812" w:type="dxa"/>
            <w:vAlign w:val="bottom"/>
          </w:tcPr>
          <w:p w14:paraId="50157C95" w14:textId="3A59138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0.0297</w:t>
            </w:r>
          </w:p>
        </w:tc>
        <w:tc>
          <w:tcPr>
            <w:tcW w:w="1813" w:type="dxa"/>
            <w:vAlign w:val="bottom"/>
          </w:tcPr>
          <w:p w14:paraId="63593BFD" w14:textId="43D3B823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0.99</w:t>
            </w:r>
          </w:p>
        </w:tc>
        <w:tc>
          <w:tcPr>
            <w:tcW w:w="1813" w:type="dxa"/>
            <w:vAlign w:val="bottom"/>
          </w:tcPr>
          <w:p w14:paraId="715F4D45" w14:textId="77F68DA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8.06</w:t>
            </w:r>
          </w:p>
        </w:tc>
      </w:tr>
      <w:tr w:rsidR="00E70C1C" w:rsidRPr="002A01D3" w14:paraId="79B68D4D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CA992EB" w14:textId="047F378F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Erlin1</w:t>
            </w:r>
          </w:p>
        </w:tc>
        <w:tc>
          <w:tcPr>
            <w:tcW w:w="1812" w:type="dxa"/>
            <w:vAlign w:val="bottom"/>
          </w:tcPr>
          <w:p w14:paraId="50762134" w14:textId="0387778B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-2.58</w:t>
            </w:r>
          </w:p>
        </w:tc>
        <w:tc>
          <w:tcPr>
            <w:tcW w:w="1812" w:type="dxa"/>
            <w:vAlign w:val="bottom"/>
          </w:tcPr>
          <w:p w14:paraId="5EE4ADF1" w14:textId="7EF29B09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0.0298</w:t>
            </w:r>
          </w:p>
        </w:tc>
        <w:tc>
          <w:tcPr>
            <w:tcW w:w="1813" w:type="dxa"/>
            <w:vAlign w:val="bottom"/>
          </w:tcPr>
          <w:p w14:paraId="05F1DF87" w14:textId="7C8791F2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9.23</w:t>
            </w:r>
          </w:p>
        </w:tc>
        <w:tc>
          <w:tcPr>
            <w:tcW w:w="1813" w:type="dxa"/>
            <w:vAlign w:val="bottom"/>
          </w:tcPr>
          <w:p w14:paraId="2B1903E1" w14:textId="5584952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1.54</w:t>
            </w:r>
          </w:p>
        </w:tc>
      </w:tr>
      <w:tr w:rsidR="00E70C1C" w:rsidRPr="002A01D3" w14:paraId="0B92856C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B57B683" w14:textId="45B46023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Adi1</w:t>
            </w:r>
          </w:p>
        </w:tc>
        <w:tc>
          <w:tcPr>
            <w:tcW w:w="1812" w:type="dxa"/>
            <w:vAlign w:val="bottom"/>
          </w:tcPr>
          <w:p w14:paraId="1F019D07" w14:textId="26AFE6A8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4.77</w:t>
            </w:r>
          </w:p>
        </w:tc>
        <w:tc>
          <w:tcPr>
            <w:tcW w:w="1812" w:type="dxa"/>
            <w:vAlign w:val="bottom"/>
          </w:tcPr>
          <w:p w14:paraId="1BF1DC81" w14:textId="6F14B6FF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0.0298</w:t>
            </w:r>
          </w:p>
        </w:tc>
        <w:tc>
          <w:tcPr>
            <w:tcW w:w="1813" w:type="dxa"/>
            <w:vAlign w:val="bottom"/>
          </w:tcPr>
          <w:p w14:paraId="28A4F4DE" w14:textId="6307C6D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5B529E5F" w14:textId="0DBC30A5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4.85</w:t>
            </w:r>
          </w:p>
        </w:tc>
      </w:tr>
      <w:tr w:rsidR="00E70C1C" w:rsidRPr="002A01D3" w14:paraId="51BB1FB9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F152AB9" w14:textId="0C46585E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Mvb12a</w:t>
            </w:r>
          </w:p>
        </w:tc>
        <w:tc>
          <w:tcPr>
            <w:tcW w:w="1812" w:type="dxa"/>
            <w:vAlign w:val="bottom"/>
          </w:tcPr>
          <w:p w14:paraId="3A14AE4F" w14:textId="2989B60C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2.59</w:t>
            </w:r>
          </w:p>
        </w:tc>
        <w:tc>
          <w:tcPr>
            <w:tcW w:w="1812" w:type="dxa"/>
            <w:vAlign w:val="bottom"/>
          </w:tcPr>
          <w:p w14:paraId="466FE1E5" w14:textId="2B27882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0.0299</w:t>
            </w:r>
          </w:p>
        </w:tc>
        <w:tc>
          <w:tcPr>
            <w:tcW w:w="1813" w:type="dxa"/>
            <w:vAlign w:val="bottom"/>
          </w:tcPr>
          <w:p w14:paraId="4D39D5D3" w14:textId="1EB5980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1.54</w:t>
            </w:r>
          </w:p>
        </w:tc>
        <w:tc>
          <w:tcPr>
            <w:tcW w:w="1813" w:type="dxa"/>
            <w:vAlign w:val="bottom"/>
          </w:tcPr>
          <w:p w14:paraId="3ECCCC01" w14:textId="689BA7A9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9.31</w:t>
            </w:r>
          </w:p>
        </w:tc>
      </w:tr>
      <w:tr w:rsidR="00E70C1C" w:rsidRPr="002A01D3" w14:paraId="4C1CBA79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2BCE27D" w14:textId="4B8D2027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Nanos1</w:t>
            </w:r>
          </w:p>
        </w:tc>
        <w:tc>
          <w:tcPr>
            <w:tcW w:w="1812" w:type="dxa"/>
            <w:vAlign w:val="bottom"/>
          </w:tcPr>
          <w:p w14:paraId="7349868F" w14:textId="1B9A926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-3.87</w:t>
            </w:r>
          </w:p>
        </w:tc>
        <w:tc>
          <w:tcPr>
            <w:tcW w:w="1812" w:type="dxa"/>
            <w:vAlign w:val="bottom"/>
          </w:tcPr>
          <w:p w14:paraId="66BC2225" w14:textId="6F06B5B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0.0312</w:t>
            </w:r>
          </w:p>
        </w:tc>
        <w:tc>
          <w:tcPr>
            <w:tcW w:w="1813" w:type="dxa"/>
            <w:vAlign w:val="bottom"/>
          </w:tcPr>
          <w:p w14:paraId="5A76CB91" w14:textId="4C800F2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7.39</w:t>
            </w:r>
          </w:p>
        </w:tc>
        <w:tc>
          <w:tcPr>
            <w:tcW w:w="1813" w:type="dxa"/>
            <w:vAlign w:val="bottom"/>
          </w:tcPr>
          <w:p w14:paraId="1A6C699F" w14:textId="5E33C16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0.50</w:t>
            </w:r>
          </w:p>
        </w:tc>
      </w:tr>
      <w:tr w:rsidR="00E70C1C" w:rsidRPr="002A01D3" w14:paraId="57ABE76B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52A9944" w14:textId="666C1C27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Rbm6</w:t>
            </w:r>
          </w:p>
        </w:tc>
        <w:tc>
          <w:tcPr>
            <w:tcW w:w="1812" w:type="dxa"/>
            <w:vAlign w:val="bottom"/>
          </w:tcPr>
          <w:p w14:paraId="4E4668FE" w14:textId="5ADCACD8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-3.90</w:t>
            </w:r>
          </w:p>
        </w:tc>
        <w:tc>
          <w:tcPr>
            <w:tcW w:w="1812" w:type="dxa"/>
            <w:vAlign w:val="bottom"/>
          </w:tcPr>
          <w:p w14:paraId="7E36C750" w14:textId="478AE712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0.0319</w:t>
            </w:r>
          </w:p>
        </w:tc>
        <w:tc>
          <w:tcPr>
            <w:tcW w:w="1813" w:type="dxa"/>
            <w:vAlign w:val="bottom"/>
          </w:tcPr>
          <w:p w14:paraId="16894F9C" w14:textId="4DBF517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7.48</w:t>
            </w:r>
          </w:p>
        </w:tc>
        <w:tc>
          <w:tcPr>
            <w:tcW w:w="1813" w:type="dxa"/>
            <w:vAlign w:val="bottom"/>
          </w:tcPr>
          <w:p w14:paraId="2CBFDDC7" w14:textId="2FF29D4F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0.50</w:t>
            </w:r>
          </w:p>
        </w:tc>
      </w:tr>
      <w:tr w:rsidR="00E70C1C" w:rsidRPr="002A01D3" w14:paraId="7036DCB4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78D9E2B0" w14:textId="7EF10ABB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Ttbk2</w:t>
            </w:r>
          </w:p>
        </w:tc>
        <w:tc>
          <w:tcPr>
            <w:tcW w:w="1812" w:type="dxa"/>
            <w:vAlign w:val="bottom"/>
          </w:tcPr>
          <w:p w14:paraId="59DA6C94" w14:textId="244106B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-3.03</w:t>
            </w:r>
          </w:p>
        </w:tc>
        <w:tc>
          <w:tcPr>
            <w:tcW w:w="1812" w:type="dxa"/>
            <w:vAlign w:val="bottom"/>
          </w:tcPr>
          <w:p w14:paraId="2B84404F" w14:textId="0D57242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0.0336</w:t>
            </w:r>
          </w:p>
        </w:tc>
        <w:tc>
          <w:tcPr>
            <w:tcW w:w="1813" w:type="dxa"/>
            <w:vAlign w:val="bottom"/>
          </w:tcPr>
          <w:p w14:paraId="0BA3E8AD" w14:textId="71C799A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8.35</w:t>
            </w:r>
          </w:p>
        </w:tc>
        <w:tc>
          <w:tcPr>
            <w:tcW w:w="1813" w:type="dxa"/>
            <w:vAlign w:val="bottom"/>
          </w:tcPr>
          <w:p w14:paraId="2A21DD63" w14:textId="09DBA1F1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1.02</w:t>
            </w:r>
          </w:p>
        </w:tc>
      </w:tr>
      <w:tr w:rsidR="00E70C1C" w:rsidRPr="002A01D3" w14:paraId="719A11CF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3BDD902" w14:textId="3CD65773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Gas2l3</w:t>
            </w:r>
          </w:p>
        </w:tc>
        <w:tc>
          <w:tcPr>
            <w:tcW w:w="1812" w:type="dxa"/>
            <w:vAlign w:val="bottom"/>
          </w:tcPr>
          <w:p w14:paraId="253ADFB2" w14:textId="55D564AB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-1.98</w:t>
            </w:r>
          </w:p>
        </w:tc>
        <w:tc>
          <w:tcPr>
            <w:tcW w:w="1812" w:type="dxa"/>
            <w:vAlign w:val="bottom"/>
          </w:tcPr>
          <w:p w14:paraId="5EA46B75" w14:textId="3916CCD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0.0344</w:t>
            </w:r>
          </w:p>
        </w:tc>
        <w:tc>
          <w:tcPr>
            <w:tcW w:w="1813" w:type="dxa"/>
            <w:vAlign w:val="bottom"/>
          </w:tcPr>
          <w:p w14:paraId="64BB3F65" w14:textId="6F65B9C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12.07</w:t>
            </w:r>
          </w:p>
        </w:tc>
        <w:tc>
          <w:tcPr>
            <w:tcW w:w="1813" w:type="dxa"/>
            <w:vAlign w:val="bottom"/>
          </w:tcPr>
          <w:p w14:paraId="7E7BE200" w14:textId="605AEE7C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3.06</w:t>
            </w:r>
          </w:p>
        </w:tc>
      </w:tr>
      <w:tr w:rsidR="00E70C1C" w:rsidRPr="002A01D3" w14:paraId="7C23C02B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EAA1D1F" w14:textId="7DB7AB39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Foxm1</w:t>
            </w:r>
          </w:p>
        </w:tc>
        <w:tc>
          <w:tcPr>
            <w:tcW w:w="1812" w:type="dxa"/>
            <w:vAlign w:val="bottom"/>
          </w:tcPr>
          <w:p w14:paraId="1F2C0FE5" w14:textId="09C1EC8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-3.01</w:t>
            </w:r>
          </w:p>
        </w:tc>
        <w:tc>
          <w:tcPr>
            <w:tcW w:w="1812" w:type="dxa"/>
            <w:vAlign w:val="bottom"/>
          </w:tcPr>
          <w:p w14:paraId="786A91AA" w14:textId="17E805CD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0.0345</w:t>
            </w:r>
          </w:p>
        </w:tc>
        <w:tc>
          <w:tcPr>
            <w:tcW w:w="1813" w:type="dxa"/>
            <w:vAlign w:val="bottom"/>
          </w:tcPr>
          <w:p w14:paraId="2B631FEB" w14:textId="36E15185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7.96</w:t>
            </w:r>
          </w:p>
        </w:tc>
        <w:tc>
          <w:tcPr>
            <w:tcW w:w="1813" w:type="dxa"/>
            <w:vAlign w:val="bottom"/>
          </w:tcPr>
          <w:p w14:paraId="14CC4946" w14:textId="32051558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0.99</w:t>
            </w:r>
          </w:p>
        </w:tc>
      </w:tr>
      <w:tr w:rsidR="00E70C1C" w:rsidRPr="002A01D3" w14:paraId="42175EC2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290253D" w14:textId="7F2E3EA1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Tprgl</w:t>
            </w:r>
            <w:proofErr w:type="spellEnd"/>
          </w:p>
        </w:tc>
        <w:tc>
          <w:tcPr>
            <w:tcW w:w="1812" w:type="dxa"/>
            <w:vAlign w:val="bottom"/>
          </w:tcPr>
          <w:p w14:paraId="6EF15320" w14:textId="3D83CE8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3.82</w:t>
            </w:r>
          </w:p>
        </w:tc>
        <w:tc>
          <w:tcPr>
            <w:tcW w:w="1812" w:type="dxa"/>
            <w:vAlign w:val="bottom"/>
          </w:tcPr>
          <w:p w14:paraId="3B0ED4C9" w14:textId="138E33DB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0.0354</w:t>
            </w:r>
          </w:p>
        </w:tc>
        <w:tc>
          <w:tcPr>
            <w:tcW w:w="1813" w:type="dxa"/>
            <w:vAlign w:val="bottom"/>
          </w:tcPr>
          <w:p w14:paraId="4305EBA0" w14:textId="1F43AB3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0.50</w:t>
            </w:r>
          </w:p>
        </w:tc>
        <w:tc>
          <w:tcPr>
            <w:tcW w:w="1813" w:type="dxa"/>
            <w:vAlign w:val="bottom"/>
          </w:tcPr>
          <w:p w14:paraId="552D3356" w14:textId="2131291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7.00</w:t>
            </w:r>
          </w:p>
        </w:tc>
      </w:tr>
      <w:tr w:rsidR="00E70C1C" w:rsidRPr="002A01D3" w14:paraId="4B30D527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59AFD43" w14:textId="45752C6D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Pcdha8</w:t>
            </w:r>
          </w:p>
        </w:tc>
        <w:tc>
          <w:tcPr>
            <w:tcW w:w="1812" w:type="dxa"/>
            <w:vAlign w:val="bottom"/>
          </w:tcPr>
          <w:p w14:paraId="75F2C36F" w14:textId="2A1BA31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4.76</w:t>
            </w:r>
          </w:p>
        </w:tc>
        <w:tc>
          <w:tcPr>
            <w:tcW w:w="1812" w:type="dxa"/>
            <w:vAlign w:val="bottom"/>
          </w:tcPr>
          <w:p w14:paraId="7D408031" w14:textId="14C177A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0.0357</w:t>
            </w:r>
          </w:p>
        </w:tc>
        <w:tc>
          <w:tcPr>
            <w:tcW w:w="1813" w:type="dxa"/>
            <w:vAlign w:val="bottom"/>
          </w:tcPr>
          <w:p w14:paraId="2E82D635" w14:textId="113D6B1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6C607336" w14:textId="22888AA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4.81</w:t>
            </w:r>
          </w:p>
        </w:tc>
      </w:tr>
      <w:tr w:rsidR="00E70C1C" w:rsidRPr="002A01D3" w14:paraId="5F151CA4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2B6E20CC" w14:textId="72A7470B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Rpl34</w:t>
            </w:r>
          </w:p>
        </w:tc>
        <w:tc>
          <w:tcPr>
            <w:tcW w:w="1812" w:type="dxa"/>
            <w:vAlign w:val="bottom"/>
          </w:tcPr>
          <w:p w14:paraId="3AECED9A" w14:textId="159F336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2.42</w:t>
            </w:r>
          </w:p>
        </w:tc>
        <w:tc>
          <w:tcPr>
            <w:tcW w:w="1812" w:type="dxa"/>
            <w:vAlign w:val="bottom"/>
          </w:tcPr>
          <w:p w14:paraId="2E640F54" w14:textId="1ADB280F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0.0358</w:t>
            </w:r>
          </w:p>
        </w:tc>
        <w:tc>
          <w:tcPr>
            <w:tcW w:w="1813" w:type="dxa"/>
            <w:vAlign w:val="bottom"/>
          </w:tcPr>
          <w:p w14:paraId="4FACCFF3" w14:textId="66B0D364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1.75</w:t>
            </w:r>
          </w:p>
        </w:tc>
        <w:tc>
          <w:tcPr>
            <w:tcW w:w="1813" w:type="dxa"/>
            <w:vAlign w:val="bottom"/>
          </w:tcPr>
          <w:p w14:paraId="33B26D3A" w14:textId="3256AC5A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9.39</w:t>
            </w:r>
          </w:p>
        </w:tc>
      </w:tr>
      <w:tr w:rsidR="00E70C1C" w:rsidRPr="002A01D3" w14:paraId="5346CAC2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47F89FDC" w14:textId="305DA786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Asf1b</w:t>
            </w:r>
          </w:p>
        </w:tc>
        <w:tc>
          <w:tcPr>
            <w:tcW w:w="1812" w:type="dxa"/>
            <w:vAlign w:val="bottom"/>
          </w:tcPr>
          <w:p w14:paraId="2819A46C" w14:textId="1001F7B5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-1.89</w:t>
            </w:r>
          </w:p>
        </w:tc>
        <w:tc>
          <w:tcPr>
            <w:tcW w:w="1812" w:type="dxa"/>
            <w:vAlign w:val="bottom"/>
          </w:tcPr>
          <w:p w14:paraId="7AC5937B" w14:textId="312C8EF1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0.0358</w:t>
            </w:r>
          </w:p>
        </w:tc>
        <w:tc>
          <w:tcPr>
            <w:tcW w:w="1813" w:type="dxa"/>
            <w:vAlign w:val="bottom"/>
          </w:tcPr>
          <w:p w14:paraId="08B7C422" w14:textId="30DA4419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12.94</w:t>
            </w:r>
          </w:p>
        </w:tc>
        <w:tc>
          <w:tcPr>
            <w:tcW w:w="1813" w:type="dxa"/>
            <w:vAlign w:val="bottom"/>
          </w:tcPr>
          <w:p w14:paraId="0CEBF5F1" w14:textId="2343A0EF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3.50</w:t>
            </w:r>
          </w:p>
        </w:tc>
      </w:tr>
      <w:tr w:rsidR="00E70C1C" w:rsidRPr="002A01D3" w14:paraId="672F2BB0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DDD54C2" w14:textId="2E2F7CA3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Hdgfl2</w:t>
            </w:r>
          </w:p>
        </w:tc>
        <w:tc>
          <w:tcPr>
            <w:tcW w:w="1812" w:type="dxa"/>
            <w:vAlign w:val="bottom"/>
          </w:tcPr>
          <w:p w14:paraId="0F097FFB" w14:textId="515D86C8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1.75</w:t>
            </w:r>
          </w:p>
        </w:tc>
        <w:tc>
          <w:tcPr>
            <w:tcW w:w="1812" w:type="dxa"/>
            <w:vAlign w:val="bottom"/>
          </w:tcPr>
          <w:p w14:paraId="7A7F6A11" w14:textId="3D6457B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0.0363</w:t>
            </w:r>
          </w:p>
        </w:tc>
        <w:tc>
          <w:tcPr>
            <w:tcW w:w="1813" w:type="dxa"/>
            <w:vAlign w:val="bottom"/>
          </w:tcPr>
          <w:p w14:paraId="0514FCA0" w14:textId="482CF953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4.11</w:t>
            </w:r>
          </w:p>
        </w:tc>
        <w:tc>
          <w:tcPr>
            <w:tcW w:w="1813" w:type="dxa"/>
            <w:vAlign w:val="bottom"/>
          </w:tcPr>
          <w:p w14:paraId="112C2FB7" w14:textId="5B4E5D15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13.83</w:t>
            </w:r>
          </w:p>
        </w:tc>
      </w:tr>
      <w:tr w:rsidR="00E70C1C" w:rsidRPr="002A01D3" w14:paraId="2B4802EF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17ABDF39" w14:textId="3DC4C5FB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Ube2o</w:t>
            </w:r>
          </w:p>
        </w:tc>
        <w:tc>
          <w:tcPr>
            <w:tcW w:w="1812" w:type="dxa"/>
            <w:vAlign w:val="bottom"/>
          </w:tcPr>
          <w:p w14:paraId="379F50D8" w14:textId="38D1AD4D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1.83</w:t>
            </w:r>
          </w:p>
        </w:tc>
        <w:tc>
          <w:tcPr>
            <w:tcW w:w="1812" w:type="dxa"/>
            <w:vAlign w:val="bottom"/>
          </w:tcPr>
          <w:p w14:paraId="75ED3EB7" w14:textId="0EFF7EA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0.0384</w:t>
            </w:r>
          </w:p>
        </w:tc>
        <w:tc>
          <w:tcPr>
            <w:tcW w:w="1813" w:type="dxa"/>
            <w:vAlign w:val="bottom"/>
          </w:tcPr>
          <w:p w14:paraId="298BE0ED" w14:textId="5E4C9C4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4.14</w:t>
            </w:r>
          </w:p>
        </w:tc>
        <w:tc>
          <w:tcPr>
            <w:tcW w:w="1813" w:type="dxa"/>
            <w:vAlign w:val="bottom"/>
          </w:tcPr>
          <w:p w14:paraId="7640B40B" w14:textId="7E6E2FA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14.71</w:t>
            </w:r>
          </w:p>
        </w:tc>
      </w:tr>
      <w:tr w:rsidR="00E70C1C" w:rsidRPr="002A01D3" w14:paraId="4C942E0E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4A544E6" w14:textId="2E315EA5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Ctdnep1</w:t>
            </w:r>
          </w:p>
        </w:tc>
        <w:tc>
          <w:tcPr>
            <w:tcW w:w="1812" w:type="dxa"/>
            <w:vAlign w:val="bottom"/>
          </w:tcPr>
          <w:p w14:paraId="5350D643" w14:textId="62EBF4EC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2.55</w:t>
            </w:r>
          </w:p>
        </w:tc>
        <w:tc>
          <w:tcPr>
            <w:tcW w:w="1812" w:type="dxa"/>
            <w:vAlign w:val="bottom"/>
          </w:tcPr>
          <w:p w14:paraId="5F38B6B5" w14:textId="138CCAA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0.0389</w:t>
            </w:r>
          </w:p>
        </w:tc>
        <w:tc>
          <w:tcPr>
            <w:tcW w:w="1813" w:type="dxa"/>
            <w:vAlign w:val="bottom"/>
          </w:tcPr>
          <w:p w14:paraId="1DC62CF3" w14:textId="0C192DCA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1.50</w:t>
            </w:r>
          </w:p>
        </w:tc>
        <w:tc>
          <w:tcPr>
            <w:tcW w:w="1813" w:type="dxa"/>
            <w:vAlign w:val="bottom"/>
          </w:tcPr>
          <w:p w14:paraId="56B72F08" w14:textId="03C254A8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8.78</w:t>
            </w:r>
          </w:p>
        </w:tc>
      </w:tr>
      <w:tr w:rsidR="00E70C1C" w:rsidRPr="002A01D3" w14:paraId="0A3E27B3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BB7BB5B" w14:textId="30E567F1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Ubr2</w:t>
            </w:r>
          </w:p>
        </w:tc>
        <w:tc>
          <w:tcPr>
            <w:tcW w:w="1812" w:type="dxa"/>
            <w:vAlign w:val="bottom"/>
          </w:tcPr>
          <w:p w14:paraId="029B7DF6" w14:textId="56713946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2.25</w:t>
            </w:r>
          </w:p>
        </w:tc>
        <w:tc>
          <w:tcPr>
            <w:tcW w:w="1812" w:type="dxa"/>
            <w:vAlign w:val="bottom"/>
          </w:tcPr>
          <w:p w14:paraId="223BE910" w14:textId="65FDCA2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0.0389</w:t>
            </w:r>
          </w:p>
        </w:tc>
        <w:tc>
          <w:tcPr>
            <w:tcW w:w="1813" w:type="dxa"/>
            <w:vAlign w:val="bottom"/>
          </w:tcPr>
          <w:p w14:paraId="6F68C21C" w14:textId="7988386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2.00</w:t>
            </w:r>
          </w:p>
        </w:tc>
        <w:tc>
          <w:tcPr>
            <w:tcW w:w="1813" w:type="dxa"/>
            <w:vAlign w:val="bottom"/>
          </w:tcPr>
          <w:p w14:paraId="20EB9EF7" w14:textId="178C02E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9.52</w:t>
            </w:r>
          </w:p>
        </w:tc>
      </w:tr>
      <w:tr w:rsidR="00E70C1C" w:rsidRPr="002A01D3" w14:paraId="5B83E7EA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D85B9D3" w14:textId="4A4C650F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Eif1</w:t>
            </w:r>
          </w:p>
        </w:tc>
        <w:tc>
          <w:tcPr>
            <w:tcW w:w="1812" w:type="dxa"/>
            <w:vAlign w:val="bottom"/>
          </w:tcPr>
          <w:p w14:paraId="5E36852E" w14:textId="4274E5F9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1.17</w:t>
            </w:r>
          </w:p>
        </w:tc>
        <w:tc>
          <w:tcPr>
            <w:tcW w:w="1812" w:type="dxa"/>
            <w:vAlign w:val="bottom"/>
          </w:tcPr>
          <w:p w14:paraId="6CA01205" w14:textId="430D53C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0.0400</w:t>
            </w:r>
          </w:p>
        </w:tc>
        <w:tc>
          <w:tcPr>
            <w:tcW w:w="1813" w:type="dxa"/>
            <w:vAlign w:val="bottom"/>
          </w:tcPr>
          <w:p w14:paraId="53E041A0" w14:textId="59A3CBC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10.47</w:t>
            </w:r>
          </w:p>
        </w:tc>
        <w:tc>
          <w:tcPr>
            <w:tcW w:w="1813" w:type="dxa"/>
            <w:vAlign w:val="bottom"/>
          </w:tcPr>
          <w:p w14:paraId="5D42820C" w14:textId="6E0FED97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23.56</w:t>
            </w:r>
          </w:p>
        </w:tc>
      </w:tr>
      <w:tr w:rsidR="00E70C1C" w:rsidRPr="002A01D3" w14:paraId="65B5AD35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E64E8E0" w14:textId="3C83CFAF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Plekha1</w:t>
            </w:r>
          </w:p>
        </w:tc>
        <w:tc>
          <w:tcPr>
            <w:tcW w:w="1812" w:type="dxa"/>
            <w:vAlign w:val="bottom"/>
          </w:tcPr>
          <w:p w14:paraId="3046D6A8" w14:textId="0A2919E8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1.10</w:t>
            </w:r>
          </w:p>
        </w:tc>
        <w:tc>
          <w:tcPr>
            <w:tcW w:w="1812" w:type="dxa"/>
            <w:vAlign w:val="bottom"/>
          </w:tcPr>
          <w:p w14:paraId="28A5B97C" w14:textId="007278A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0.0400</w:t>
            </w:r>
          </w:p>
        </w:tc>
        <w:tc>
          <w:tcPr>
            <w:tcW w:w="1813" w:type="dxa"/>
            <w:vAlign w:val="bottom"/>
          </w:tcPr>
          <w:p w14:paraId="78C98457" w14:textId="7476B726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12.79</w:t>
            </w:r>
          </w:p>
        </w:tc>
        <w:tc>
          <w:tcPr>
            <w:tcW w:w="1813" w:type="dxa"/>
            <w:vAlign w:val="bottom"/>
          </w:tcPr>
          <w:p w14:paraId="65E6E395" w14:textId="5452B18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27.39</w:t>
            </w:r>
          </w:p>
        </w:tc>
      </w:tr>
      <w:tr w:rsidR="00E70C1C" w:rsidRPr="002A01D3" w14:paraId="685C3574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5C2C18B" w14:textId="467087AA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lastRenderedPageBreak/>
              <w:t>Klf13</w:t>
            </w:r>
          </w:p>
        </w:tc>
        <w:tc>
          <w:tcPr>
            <w:tcW w:w="1812" w:type="dxa"/>
            <w:vAlign w:val="bottom"/>
          </w:tcPr>
          <w:p w14:paraId="1B87AB91" w14:textId="43FF3E6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4.63</w:t>
            </w:r>
          </w:p>
        </w:tc>
        <w:tc>
          <w:tcPr>
            <w:tcW w:w="1812" w:type="dxa"/>
            <w:vAlign w:val="bottom"/>
          </w:tcPr>
          <w:p w14:paraId="3ECDAAC0" w14:textId="3953375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0.0432</w:t>
            </w:r>
          </w:p>
        </w:tc>
        <w:tc>
          <w:tcPr>
            <w:tcW w:w="1813" w:type="dxa"/>
            <w:vAlign w:val="bottom"/>
          </w:tcPr>
          <w:p w14:paraId="731C4FC1" w14:textId="3F12BEB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202C8E4F" w14:textId="6D4CF3E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4.37</w:t>
            </w:r>
          </w:p>
        </w:tc>
      </w:tr>
      <w:tr w:rsidR="00E70C1C" w:rsidRPr="002A01D3" w14:paraId="58CF60CD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47B8B4B" w14:textId="5598B294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Atp8b2</w:t>
            </w:r>
          </w:p>
        </w:tc>
        <w:tc>
          <w:tcPr>
            <w:tcW w:w="1812" w:type="dxa"/>
            <w:vAlign w:val="bottom"/>
          </w:tcPr>
          <w:p w14:paraId="029B8229" w14:textId="6A5A604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1.93</w:t>
            </w:r>
          </w:p>
        </w:tc>
        <w:tc>
          <w:tcPr>
            <w:tcW w:w="1812" w:type="dxa"/>
            <w:vAlign w:val="bottom"/>
          </w:tcPr>
          <w:p w14:paraId="22DCFE11" w14:textId="4BC5A25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0.0433</w:t>
            </w:r>
          </w:p>
        </w:tc>
        <w:tc>
          <w:tcPr>
            <w:tcW w:w="1813" w:type="dxa"/>
            <w:vAlign w:val="bottom"/>
          </w:tcPr>
          <w:p w14:paraId="130B9B3C" w14:textId="278F20A2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3.01</w:t>
            </w:r>
          </w:p>
        </w:tc>
        <w:tc>
          <w:tcPr>
            <w:tcW w:w="1813" w:type="dxa"/>
            <w:vAlign w:val="bottom"/>
          </w:tcPr>
          <w:p w14:paraId="3F4F1B19" w14:textId="1195784F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11.48</w:t>
            </w:r>
          </w:p>
        </w:tc>
      </w:tr>
      <w:tr w:rsidR="00E70C1C" w:rsidRPr="002A01D3" w14:paraId="3D6C9F9F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26C186B2" w14:textId="4686F45E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Man2a1</w:t>
            </w:r>
          </w:p>
        </w:tc>
        <w:tc>
          <w:tcPr>
            <w:tcW w:w="1812" w:type="dxa"/>
            <w:vAlign w:val="bottom"/>
          </w:tcPr>
          <w:p w14:paraId="6959158E" w14:textId="7F27FE41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2.04</w:t>
            </w:r>
          </w:p>
        </w:tc>
        <w:tc>
          <w:tcPr>
            <w:tcW w:w="1812" w:type="dxa"/>
            <w:vAlign w:val="bottom"/>
          </w:tcPr>
          <w:p w14:paraId="199CDFF3" w14:textId="3146BC3A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0.0434</w:t>
            </w:r>
          </w:p>
        </w:tc>
        <w:tc>
          <w:tcPr>
            <w:tcW w:w="1813" w:type="dxa"/>
            <w:vAlign w:val="bottom"/>
          </w:tcPr>
          <w:p w14:paraId="32482E51" w14:textId="4EB83E24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2.47</w:t>
            </w:r>
          </w:p>
        </w:tc>
        <w:tc>
          <w:tcPr>
            <w:tcW w:w="1813" w:type="dxa"/>
            <w:vAlign w:val="bottom"/>
          </w:tcPr>
          <w:p w14:paraId="1625A661" w14:textId="3AFAC4F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10.13</w:t>
            </w:r>
          </w:p>
        </w:tc>
      </w:tr>
      <w:tr w:rsidR="00E70C1C" w:rsidRPr="002A01D3" w14:paraId="5318191A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B345C13" w14:textId="32219E10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Dcun1d2</w:t>
            </w:r>
          </w:p>
        </w:tc>
        <w:tc>
          <w:tcPr>
            <w:tcW w:w="1812" w:type="dxa"/>
            <w:vAlign w:val="bottom"/>
          </w:tcPr>
          <w:p w14:paraId="72BCF90D" w14:textId="411AE01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4.62</w:t>
            </w:r>
          </w:p>
        </w:tc>
        <w:tc>
          <w:tcPr>
            <w:tcW w:w="1812" w:type="dxa"/>
            <w:vAlign w:val="bottom"/>
          </w:tcPr>
          <w:p w14:paraId="56AB51BF" w14:textId="0165CC2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0.0441</w:t>
            </w:r>
          </w:p>
        </w:tc>
        <w:tc>
          <w:tcPr>
            <w:tcW w:w="1813" w:type="dxa"/>
            <w:vAlign w:val="bottom"/>
          </w:tcPr>
          <w:p w14:paraId="056BE721" w14:textId="4D14F514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178E8F31" w14:textId="12BA36DB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4.33</w:t>
            </w:r>
          </w:p>
        </w:tc>
      </w:tr>
      <w:tr w:rsidR="00E70C1C" w:rsidRPr="002A01D3" w14:paraId="15AC447A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5E87CD2A" w14:textId="350BBA92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Ppib</w:t>
            </w:r>
            <w:proofErr w:type="spellEnd"/>
          </w:p>
        </w:tc>
        <w:tc>
          <w:tcPr>
            <w:tcW w:w="1812" w:type="dxa"/>
            <w:vAlign w:val="bottom"/>
          </w:tcPr>
          <w:p w14:paraId="1AD6B27B" w14:textId="3228CE56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3.70</w:t>
            </w:r>
          </w:p>
        </w:tc>
        <w:tc>
          <w:tcPr>
            <w:tcW w:w="1812" w:type="dxa"/>
            <w:vAlign w:val="bottom"/>
          </w:tcPr>
          <w:p w14:paraId="3989D394" w14:textId="7624E60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0.0449</w:t>
            </w:r>
          </w:p>
        </w:tc>
        <w:tc>
          <w:tcPr>
            <w:tcW w:w="1813" w:type="dxa"/>
            <w:vAlign w:val="bottom"/>
          </w:tcPr>
          <w:p w14:paraId="7786A5C3" w14:textId="776354E8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0.50</w:t>
            </w:r>
          </w:p>
        </w:tc>
        <w:tc>
          <w:tcPr>
            <w:tcW w:w="1813" w:type="dxa"/>
            <w:vAlign w:val="bottom"/>
          </w:tcPr>
          <w:p w14:paraId="0392113F" w14:textId="51982E7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6.49</w:t>
            </w:r>
          </w:p>
        </w:tc>
      </w:tr>
      <w:tr w:rsidR="00E70C1C" w:rsidRPr="002A01D3" w14:paraId="7D499EFA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CCBC4B4" w14:textId="6330BBA2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Tpm2</w:t>
            </w:r>
          </w:p>
        </w:tc>
        <w:tc>
          <w:tcPr>
            <w:tcW w:w="1812" w:type="dxa"/>
            <w:vAlign w:val="bottom"/>
          </w:tcPr>
          <w:p w14:paraId="0045F2B4" w14:textId="5F36771D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-4.60</w:t>
            </w:r>
          </w:p>
        </w:tc>
        <w:tc>
          <w:tcPr>
            <w:tcW w:w="1812" w:type="dxa"/>
            <w:vAlign w:val="bottom"/>
          </w:tcPr>
          <w:p w14:paraId="167C978B" w14:textId="3DE3735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0.0456</w:t>
            </w:r>
          </w:p>
        </w:tc>
        <w:tc>
          <w:tcPr>
            <w:tcW w:w="1813" w:type="dxa"/>
            <w:vAlign w:val="bottom"/>
          </w:tcPr>
          <w:p w14:paraId="44CE7328" w14:textId="42EC455A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4.28</w:t>
            </w:r>
          </w:p>
        </w:tc>
        <w:tc>
          <w:tcPr>
            <w:tcW w:w="1813" w:type="dxa"/>
            <w:vAlign w:val="bottom"/>
          </w:tcPr>
          <w:p w14:paraId="3F24AE90" w14:textId="508DF417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</w:tr>
      <w:tr w:rsidR="00E70C1C" w:rsidRPr="002A01D3" w14:paraId="73AFCCEA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C64E6C4" w14:textId="73CF409C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Rps12</w:t>
            </w:r>
          </w:p>
        </w:tc>
        <w:tc>
          <w:tcPr>
            <w:tcW w:w="1812" w:type="dxa"/>
            <w:vAlign w:val="bottom"/>
          </w:tcPr>
          <w:p w14:paraId="15F5B01E" w14:textId="0B821B7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0.63</w:t>
            </w:r>
          </w:p>
        </w:tc>
        <w:tc>
          <w:tcPr>
            <w:tcW w:w="1812" w:type="dxa"/>
            <w:vAlign w:val="bottom"/>
          </w:tcPr>
          <w:p w14:paraId="0D722A3F" w14:textId="1363C39F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0.0462</w:t>
            </w:r>
          </w:p>
        </w:tc>
        <w:tc>
          <w:tcPr>
            <w:tcW w:w="1813" w:type="dxa"/>
            <w:vAlign w:val="bottom"/>
          </w:tcPr>
          <w:p w14:paraId="6FCB60F7" w14:textId="3F7F698A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59.65</w:t>
            </w:r>
          </w:p>
        </w:tc>
        <w:tc>
          <w:tcPr>
            <w:tcW w:w="1813" w:type="dxa"/>
            <w:vAlign w:val="bottom"/>
          </w:tcPr>
          <w:p w14:paraId="6853D8C4" w14:textId="3520854D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92.62</w:t>
            </w:r>
          </w:p>
        </w:tc>
      </w:tr>
      <w:tr w:rsidR="00E70C1C" w:rsidRPr="002A01D3" w14:paraId="3A80FE73" w14:textId="77777777" w:rsidTr="006C6C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3A55148F" w14:textId="01CA4B66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2310022A10Rik</w:t>
            </w:r>
          </w:p>
        </w:tc>
        <w:tc>
          <w:tcPr>
            <w:tcW w:w="1812" w:type="dxa"/>
            <w:vAlign w:val="bottom"/>
          </w:tcPr>
          <w:p w14:paraId="6D028CFC" w14:textId="51F32190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4.65</w:t>
            </w:r>
          </w:p>
        </w:tc>
        <w:tc>
          <w:tcPr>
            <w:tcW w:w="1812" w:type="dxa"/>
            <w:vAlign w:val="bottom"/>
          </w:tcPr>
          <w:p w14:paraId="15E793FD" w14:textId="0A135E5E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0.0468</w:t>
            </w:r>
          </w:p>
        </w:tc>
        <w:tc>
          <w:tcPr>
            <w:tcW w:w="1813" w:type="dxa"/>
            <w:vAlign w:val="bottom"/>
          </w:tcPr>
          <w:p w14:paraId="70250EE0" w14:textId="46FA0BA8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0.18</w:t>
            </w:r>
          </w:p>
        </w:tc>
        <w:tc>
          <w:tcPr>
            <w:tcW w:w="1813" w:type="dxa"/>
            <w:vAlign w:val="bottom"/>
          </w:tcPr>
          <w:p w14:paraId="58B88988" w14:textId="26D847BD" w:rsidR="00E70C1C" w:rsidRPr="00095236" w:rsidRDefault="00E70C1C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4.45</w:t>
            </w:r>
          </w:p>
        </w:tc>
      </w:tr>
      <w:tr w:rsidR="00E70C1C" w:rsidRPr="002A01D3" w14:paraId="3BD93720" w14:textId="77777777" w:rsidTr="006C6C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01AE45AB" w14:textId="355D05C9" w:rsidR="00E70C1C" w:rsidRPr="00095236" w:rsidRDefault="00E70C1C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Lgals1</w:t>
            </w:r>
          </w:p>
        </w:tc>
        <w:tc>
          <w:tcPr>
            <w:tcW w:w="1812" w:type="dxa"/>
            <w:vAlign w:val="bottom"/>
          </w:tcPr>
          <w:p w14:paraId="15B353F7" w14:textId="27203C6F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-0.93</w:t>
            </w:r>
          </w:p>
        </w:tc>
        <w:tc>
          <w:tcPr>
            <w:tcW w:w="1812" w:type="dxa"/>
            <w:vAlign w:val="bottom"/>
          </w:tcPr>
          <w:p w14:paraId="1BA8EFF8" w14:textId="1AD28734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0.0471</w:t>
            </w:r>
          </w:p>
        </w:tc>
        <w:tc>
          <w:tcPr>
            <w:tcW w:w="1813" w:type="dxa"/>
            <w:vAlign w:val="bottom"/>
          </w:tcPr>
          <w:p w14:paraId="3B0AC147" w14:textId="34D56EB0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36.93</w:t>
            </w:r>
          </w:p>
        </w:tc>
        <w:tc>
          <w:tcPr>
            <w:tcW w:w="1813" w:type="dxa"/>
            <w:vAlign w:val="bottom"/>
          </w:tcPr>
          <w:p w14:paraId="26A5A5E0" w14:textId="6A6D59AE" w:rsidR="00E70C1C" w:rsidRPr="00095236" w:rsidRDefault="00E70C1C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19.34</w:t>
            </w:r>
          </w:p>
        </w:tc>
      </w:tr>
      <w:tr w:rsidR="00A16AC5" w14:paraId="22E4889F" w14:textId="77777777" w:rsidTr="002D6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  <w:vAlign w:val="bottom"/>
          </w:tcPr>
          <w:p w14:paraId="61FEA16F" w14:textId="78B1A24F" w:rsidR="00A16AC5" w:rsidRPr="00095236" w:rsidRDefault="00A16AC5" w:rsidP="009C4954">
            <w:pPr>
              <w:spacing w:after="0" w:line="360" w:lineRule="auto"/>
              <w:rPr>
                <w:rFonts w:ascii="Times New Roman" w:eastAsia="Times New Roman" w:hAnsi="Times New Roman"/>
                <w:b w:val="0"/>
                <w:bCs w:val="0"/>
                <w:sz w:val="24"/>
                <w:szCs w:val="24"/>
                <w:lang w:val="en-GB"/>
              </w:rPr>
            </w:pPr>
            <w:proofErr w:type="spellStart"/>
            <w:r w:rsidRPr="00095236">
              <w:rPr>
                <w:rFonts w:ascii="Times New Roman" w:hAnsi="Times New Roman"/>
                <w:b w:val="0"/>
                <w:bCs w:val="0"/>
                <w:color w:val="000000"/>
              </w:rPr>
              <w:t>Bysl</w:t>
            </w:r>
            <w:proofErr w:type="spellEnd"/>
          </w:p>
        </w:tc>
        <w:tc>
          <w:tcPr>
            <w:tcW w:w="1812" w:type="dxa"/>
            <w:vAlign w:val="bottom"/>
          </w:tcPr>
          <w:p w14:paraId="0083F8A5" w14:textId="69F9F501" w:rsidR="00A16AC5" w:rsidRPr="00095236" w:rsidRDefault="00A16AC5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2.60</w:t>
            </w:r>
          </w:p>
        </w:tc>
        <w:tc>
          <w:tcPr>
            <w:tcW w:w="1812" w:type="dxa"/>
            <w:vAlign w:val="bottom"/>
          </w:tcPr>
          <w:p w14:paraId="61E672D5" w14:textId="6970FCB8" w:rsidR="00A16AC5" w:rsidRPr="00095236" w:rsidRDefault="00A16AC5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0.0475</w:t>
            </w:r>
          </w:p>
        </w:tc>
        <w:tc>
          <w:tcPr>
            <w:tcW w:w="1813" w:type="dxa"/>
            <w:vAlign w:val="bottom"/>
          </w:tcPr>
          <w:p w14:paraId="60D04B9E" w14:textId="3690BED5" w:rsidR="00A16AC5" w:rsidRPr="00095236" w:rsidRDefault="00A16AC5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1.48</w:t>
            </w:r>
          </w:p>
        </w:tc>
        <w:tc>
          <w:tcPr>
            <w:tcW w:w="1813" w:type="dxa"/>
            <w:vAlign w:val="bottom"/>
          </w:tcPr>
          <w:p w14:paraId="31F1C377" w14:textId="16708A49" w:rsidR="00A16AC5" w:rsidRPr="00095236" w:rsidRDefault="00A16AC5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39A956"/>
                <w:sz w:val="26"/>
                <w:szCs w:val="26"/>
                <w:lang w:val="en-GB"/>
              </w:rPr>
            </w:pPr>
            <w:r w:rsidRPr="00095236">
              <w:rPr>
                <w:rFonts w:ascii="Times New Roman" w:hAnsi="Times New Roman"/>
                <w:color w:val="000000"/>
              </w:rPr>
              <w:t>8.97</w:t>
            </w:r>
          </w:p>
        </w:tc>
      </w:tr>
    </w:tbl>
    <w:p w14:paraId="2BF4094A" w14:textId="38AB1875" w:rsidR="000A4E00" w:rsidRDefault="000A4E00" w:rsidP="009C4954">
      <w:pPr>
        <w:spacing w:after="0" w:line="360" w:lineRule="auto"/>
        <w:rPr>
          <w:rFonts w:ascii="Cambria" w:eastAsia="Times New Roman" w:hAnsi="Cambria"/>
          <w:b/>
          <w:bCs/>
          <w:color w:val="39A956"/>
          <w:sz w:val="26"/>
          <w:szCs w:val="26"/>
          <w:lang w:val="en-GB"/>
        </w:rPr>
      </w:pPr>
    </w:p>
    <w:p w14:paraId="5EC404EB" w14:textId="77777777" w:rsidR="000A4E00" w:rsidRPr="004856A5" w:rsidRDefault="000A4E00" w:rsidP="009C4954">
      <w:pPr>
        <w:spacing w:after="120" w:line="360" w:lineRule="auto"/>
        <w:rPr>
          <w:lang w:val="en-US" w:eastAsia="de-CH"/>
        </w:rPr>
        <w:sectPr w:rsidR="000A4E00" w:rsidRPr="004856A5">
          <w:foot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0C774587" w14:textId="0CA906E8" w:rsidR="00133F0E" w:rsidRPr="009C4954" w:rsidRDefault="00453D72" w:rsidP="009C4954">
      <w:pPr>
        <w:spacing w:after="0" w:line="360" w:lineRule="auto"/>
        <w:rPr>
          <w:rFonts w:ascii="Times New Roman" w:eastAsia="Times New Roman" w:hAnsi="Times New Roman"/>
          <w:b/>
          <w:bCs/>
          <w:color w:val="39A956"/>
          <w:sz w:val="24"/>
          <w:szCs w:val="24"/>
          <w:lang w:val="en-GB"/>
        </w:rPr>
      </w:pPr>
      <w:r>
        <w:rPr>
          <w:rFonts w:ascii="Times New Roman" w:eastAsia="Times New Roman" w:hAnsi="Times New Roman"/>
          <w:b/>
          <w:bCs/>
          <w:color w:val="000000" w:themeColor="text1"/>
          <w:lang w:val="en-GB"/>
        </w:rPr>
        <w:lastRenderedPageBreak/>
        <w:t>Table S</w:t>
      </w:r>
      <w:r w:rsidR="000977AC">
        <w:rPr>
          <w:rFonts w:ascii="Times New Roman" w:eastAsia="Times New Roman" w:hAnsi="Times New Roman"/>
          <w:b/>
          <w:bCs/>
          <w:color w:val="000000" w:themeColor="text1"/>
          <w:lang w:val="en-GB"/>
        </w:rPr>
        <w:t>3</w:t>
      </w:r>
      <w:r>
        <w:rPr>
          <w:rFonts w:ascii="Times New Roman" w:eastAsia="Times New Roman" w:hAnsi="Times New Roman"/>
          <w:b/>
          <w:bCs/>
          <w:color w:val="000000" w:themeColor="text1"/>
          <w:lang w:val="en-GB"/>
        </w:rPr>
        <w:t xml:space="preserve">.  Genes whose </w:t>
      </w:r>
      <w:r w:rsidRPr="00453D72">
        <w:rPr>
          <w:rFonts w:ascii="Times New Roman" w:eastAsia="Times New Roman" w:hAnsi="Times New Roman"/>
          <w:b/>
          <w:bCs/>
          <w:color w:val="000000" w:themeColor="text1"/>
          <w:lang w:val="en-US"/>
        </w:rPr>
        <w:t xml:space="preserve">change in expression level relative to control basal neurite induction media lacking </w:t>
      </w:r>
      <w:r>
        <w:rPr>
          <w:rFonts w:ascii="Times New Roman" w:eastAsia="Times New Roman" w:hAnsi="Times New Roman"/>
          <w:b/>
          <w:bCs/>
          <w:color w:val="000000" w:themeColor="text1"/>
          <w:lang w:val="en-US"/>
        </w:rPr>
        <w:t>CDCA</w:t>
      </w:r>
      <w:r w:rsidRPr="00453D72">
        <w:rPr>
          <w:rFonts w:ascii="Times New Roman" w:eastAsia="Times New Roman" w:hAnsi="Times New Roman"/>
          <w:b/>
          <w:bCs/>
          <w:color w:val="000000" w:themeColor="text1"/>
          <w:lang w:val="en-US"/>
        </w:rPr>
        <w:t xml:space="preserve"> met a nominal (P&lt;0.05) level of statistical significance.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6E6C4D" w:rsidRPr="006E6C4D" w14:paraId="65B37749" w14:textId="77777777" w:rsidTr="006E6C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4E4AAF8" w14:textId="77777777" w:rsidR="006E6C4D" w:rsidRPr="006E6C4D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6E6C4D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GENE</w:t>
            </w:r>
          </w:p>
        </w:tc>
        <w:tc>
          <w:tcPr>
            <w:tcW w:w="1812" w:type="dxa"/>
          </w:tcPr>
          <w:p w14:paraId="537F9C32" w14:textId="77777777" w:rsidR="006E6C4D" w:rsidRPr="006E6C4D" w:rsidRDefault="006E6C4D" w:rsidP="009C4954">
            <w:pPr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6E6C4D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log2 Fold Change</w:t>
            </w:r>
          </w:p>
        </w:tc>
        <w:tc>
          <w:tcPr>
            <w:tcW w:w="1812" w:type="dxa"/>
          </w:tcPr>
          <w:p w14:paraId="61981B87" w14:textId="77777777" w:rsidR="006E6C4D" w:rsidRPr="006E6C4D" w:rsidRDefault="006E6C4D" w:rsidP="009C4954">
            <w:pPr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6E6C4D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p-value</w:t>
            </w:r>
          </w:p>
        </w:tc>
        <w:tc>
          <w:tcPr>
            <w:tcW w:w="1813" w:type="dxa"/>
          </w:tcPr>
          <w:p w14:paraId="2365036E" w14:textId="77777777" w:rsidR="006E6C4D" w:rsidRPr="006E6C4D" w:rsidRDefault="006E6C4D" w:rsidP="009C4954">
            <w:pPr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6E6C4D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BASELINE</w:t>
            </w:r>
          </w:p>
        </w:tc>
        <w:tc>
          <w:tcPr>
            <w:tcW w:w="1813" w:type="dxa"/>
          </w:tcPr>
          <w:p w14:paraId="75415053" w14:textId="77777777" w:rsidR="006E6C4D" w:rsidRPr="006E6C4D" w:rsidRDefault="006E6C4D" w:rsidP="009C4954">
            <w:pPr>
              <w:spacing w:after="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6E6C4D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2 HOURS</w:t>
            </w:r>
          </w:p>
        </w:tc>
      </w:tr>
      <w:tr w:rsidR="006E6C4D" w:rsidRPr="006E6C4D" w14:paraId="09E93442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0F4248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Fau</w:t>
            </w:r>
            <w:proofErr w:type="spellEnd"/>
          </w:p>
        </w:tc>
        <w:tc>
          <w:tcPr>
            <w:tcW w:w="1812" w:type="dxa"/>
          </w:tcPr>
          <w:p w14:paraId="212A364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2.53</w:t>
            </w:r>
          </w:p>
        </w:tc>
        <w:tc>
          <w:tcPr>
            <w:tcW w:w="1812" w:type="dxa"/>
          </w:tcPr>
          <w:p w14:paraId="6B71C09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0.0017</w:t>
            </w:r>
          </w:p>
        </w:tc>
        <w:tc>
          <w:tcPr>
            <w:tcW w:w="1813" w:type="dxa"/>
          </w:tcPr>
          <w:p w14:paraId="05F78AC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13.28</w:t>
            </w:r>
          </w:p>
        </w:tc>
        <w:tc>
          <w:tcPr>
            <w:tcW w:w="1813" w:type="dxa"/>
          </w:tcPr>
          <w:p w14:paraId="0492AC5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76.47</w:t>
            </w:r>
          </w:p>
        </w:tc>
      </w:tr>
      <w:tr w:rsidR="006E6C4D" w:rsidRPr="006E6C4D" w14:paraId="38D3D1B5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2868E7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Rps26</w:t>
            </w:r>
          </w:p>
        </w:tc>
        <w:tc>
          <w:tcPr>
            <w:tcW w:w="1812" w:type="dxa"/>
          </w:tcPr>
          <w:p w14:paraId="0F1501F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1.99</w:t>
            </w:r>
          </w:p>
        </w:tc>
        <w:tc>
          <w:tcPr>
            <w:tcW w:w="1812" w:type="dxa"/>
          </w:tcPr>
          <w:p w14:paraId="33F92F2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0.0019</w:t>
            </w:r>
          </w:p>
        </w:tc>
        <w:tc>
          <w:tcPr>
            <w:tcW w:w="1813" w:type="dxa"/>
          </w:tcPr>
          <w:p w14:paraId="7993D85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109.55</w:t>
            </w:r>
          </w:p>
        </w:tc>
        <w:tc>
          <w:tcPr>
            <w:tcW w:w="1813" w:type="dxa"/>
          </w:tcPr>
          <w:p w14:paraId="37E0742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436.55</w:t>
            </w:r>
          </w:p>
        </w:tc>
      </w:tr>
      <w:tr w:rsidR="006E6C4D" w:rsidRPr="006E6C4D" w14:paraId="2DF2D5BB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120DDA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Rpl18a</w:t>
            </w:r>
          </w:p>
        </w:tc>
        <w:tc>
          <w:tcPr>
            <w:tcW w:w="1812" w:type="dxa"/>
          </w:tcPr>
          <w:p w14:paraId="54E5164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1.96</w:t>
            </w:r>
          </w:p>
        </w:tc>
        <w:tc>
          <w:tcPr>
            <w:tcW w:w="1812" w:type="dxa"/>
          </w:tcPr>
          <w:p w14:paraId="7394993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0.0033</w:t>
            </w:r>
          </w:p>
        </w:tc>
        <w:tc>
          <w:tcPr>
            <w:tcW w:w="1813" w:type="dxa"/>
          </w:tcPr>
          <w:p w14:paraId="26C7347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60.76</w:t>
            </w:r>
          </w:p>
        </w:tc>
        <w:tc>
          <w:tcPr>
            <w:tcW w:w="1813" w:type="dxa"/>
          </w:tcPr>
          <w:p w14:paraId="43339BF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237.17</w:t>
            </w:r>
          </w:p>
        </w:tc>
      </w:tr>
      <w:tr w:rsidR="006E6C4D" w:rsidRPr="006E6C4D" w14:paraId="01B10F7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7FE2499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Rps28</w:t>
            </w:r>
          </w:p>
        </w:tc>
        <w:tc>
          <w:tcPr>
            <w:tcW w:w="1812" w:type="dxa"/>
          </w:tcPr>
          <w:p w14:paraId="4BCEEE3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2.85</w:t>
            </w:r>
          </w:p>
        </w:tc>
        <w:tc>
          <w:tcPr>
            <w:tcW w:w="1812" w:type="dxa"/>
          </w:tcPr>
          <w:p w14:paraId="5C960F7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0.0039</w:t>
            </w:r>
          </w:p>
        </w:tc>
        <w:tc>
          <w:tcPr>
            <w:tcW w:w="1813" w:type="dxa"/>
          </w:tcPr>
          <w:p w14:paraId="03DB633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5.18</w:t>
            </w:r>
          </w:p>
        </w:tc>
        <w:tc>
          <w:tcPr>
            <w:tcW w:w="1813" w:type="dxa"/>
          </w:tcPr>
          <w:p w14:paraId="127A879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37.30</w:t>
            </w:r>
          </w:p>
        </w:tc>
      </w:tr>
      <w:tr w:rsidR="006E6C4D" w:rsidRPr="006E6C4D" w14:paraId="49C815CA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0AC018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Rpl36</w:t>
            </w:r>
          </w:p>
        </w:tc>
        <w:tc>
          <w:tcPr>
            <w:tcW w:w="1812" w:type="dxa"/>
          </w:tcPr>
          <w:p w14:paraId="61C29C9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2.56</w:t>
            </w:r>
          </w:p>
        </w:tc>
        <w:tc>
          <w:tcPr>
            <w:tcW w:w="1812" w:type="dxa"/>
          </w:tcPr>
          <w:p w14:paraId="01FD23F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0.0040</w:t>
            </w:r>
          </w:p>
        </w:tc>
        <w:tc>
          <w:tcPr>
            <w:tcW w:w="1813" w:type="dxa"/>
          </w:tcPr>
          <w:p w14:paraId="6759716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11.49</w:t>
            </w:r>
          </w:p>
        </w:tc>
        <w:tc>
          <w:tcPr>
            <w:tcW w:w="1813" w:type="dxa"/>
          </w:tcPr>
          <w:p w14:paraId="6D61535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67.54</w:t>
            </w:r>
          </w:p>
        </w:tc>
      </w:tr>
      <w:tr w:rsidR="006E6C4D" w:rsidRPr="006E6C4D" w14:paraId="1796176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BF8BBBB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Rpl41</w:t>
            </w:r>
          </w:p>
        </w:tc>
        <w:tc>
          <w:tcPr>
            <w:tcW w:w="1812" w:type="dxa"/>
          </w:tcPr>
          <w:p w14:paraId="3046A42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1.86</w:t>
            </w:r>
          </w:p>
        </w:tc>
        <w:tc>
          <w:tcPr>
            <w:tcW w:w="1812" w:type="dxa"/>
          </w:tcPr>
          <w:p w14:paraId="2113BD3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0.0042</w:t>
            </w:r>
          </w:p>
        </w:tc>
        <w:tc>
          <w:tcPr>
            <w:tcW w:w="1813" w:type="dxa"/>
          </w:tcPr>
          <w:p w14:paraId="0D4DB88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113.87</w:t>
            </w:r>
          </w:p>
        </w:tc>
        <w:tc>
          <w:tcPr>
            <w:tcW w:w="1813" w:type="dxa"/>
          </w:tcPr>
          <w:p w14:paraId="79ADB21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413.33</w:t>
            </w:r>
          </w:p>
        </w:tc>
      </w:tr>
      <w:tr w:rsidR="006E6C4D" w:rsidRPr="006E6C4D" w14:paraId="25C85DC6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40C14B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Rpl32</w:t>
            </w:r>
          </w:p>
        </w:tc>
        <w:tc>
          <w:tcPr>
            <w:tcW w:w="1812" w:type="dxa"/>
          </w:tcPr>
          <w:p w14:paraId="0E82C17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1.92</w:t>
            </w:r>
          </w:p>
        </w:tc>
        <w:tc>
          <w:tcPr>
            <w:tcW w:w="1812" w:type="dxa"/>
          </w:tcPr>
          <w:p w14:paraId="4943B85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0.0042</w:t>
            </w:r>
          </w:p>
        </w:tc>
        <w:tc>
          <w:tcPr>
            <w:tcW w:w="1813" w:type="dxa"/>
          </w:tcPr>
          <w:p w14:paraId="46037C2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35.57</w:t>
            </w:r>
          </w:p>
        </w:tc>
        <w:tc>
          <w:tcPr>
            <w:tcW w:w="1813" w:type="dxa"/>
          </w:tcPr>
          <w:p w14:paraId="0EBDE35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134.25</w:t>
            </w:r>
          </w:p>
        </w:tc>
      </w:tr>
      <w:tr w:rsidR="006E6C4D" w:rsidRPr="006E6C4D" w14:paraId="2A8B53F5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2C2397E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Oraov1</w:t>
            </w:r>
          </w:p>
        </w:tc>
        <w:tc>
          <w:tcPr>
            <w:tcW w:w="1812" w:type="dxa"/>
          </w:tcPr>
          <w:p w14:paraId="402451F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3.68</w:t>
            </w:r>
          </w:p>
        </w:tc>
        <w:tc>
          <w:tcPr>
            <w:tcW w:w="1812" w:type="dxa"/>
          </w:tcPr>
          <w:p w14:paraId="4C695D9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0.0046</w:t>
            </w:r>
          </w:p>
        </w:tc>
        <w:tc>
          <w:tcPr>
            <w:tcW w:w="1813" w:type="dxa"/>
          </w:tcPr>
          <w:p w14:paraId="0138B3D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1.86</w:t>
            </w:r>
          </w:p>
        </w:tc>
        <w:tc>
          <w:tcPr>
            <w:tcW w:w="1813" w:type="dxa"/>
          </w:tcPr>
          <w:p w14:paraId="7758F3B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23.90</w:t>
            </w:r>
          </w:p>
        </w:tc>
      </w:tr>
      <w:tr w:rsidR="006E6C4D" w:rsidRPr="006E6C4D" w14:paraId="472D8E50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E20A92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Uba52</w:t>
            </w:r>
          </w:p>
        </w:tc>
        <w:tc>
          <w:tcPr>
            <w:tcW w:w="1812" w:type="dxa"/>
          </w:tcPr>
          <w:p w14:paraId="0606447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1.85</w:t>
            </w:r>
          </w:p>
        </w:tc>
        <w:tc>
          <w:tcPr>
            <w:tcW w:w="1812" w:type="dxa"/>
          </w:tcPr>
          <w:p w14:paraId="397E4AE6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0.0051</w:t>
            </w:r>
          </w:p>
        </w:tc>
        <w:tc>
          <w:tcPr>
            <w:tcW w:w="1813" w:type="dxa"/>
          </w:tcPr>
          <w:p w14:paraId="3D0C2B1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57.68</w:t>
            </w:r>
          </w:p>
        </w:tc>
        <w:tc>
          <w:tcPr>
            <w:tcW w:w="1813" w:type="dxa"/>
          </w:tcPr>
          <w:p w14:paraId="16DD69B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207.98</w:t>
            </w:r>
          </w:p>
        </w:tc>
      </w:tr>
      <w:tr w:rsidR="006E6C4D" w:rsidRPr="006E6C4D" w14:paraId="26E9AB63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9B95E1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Rpl35</w:t>
            </w:r>
          </w:p>
        </w:tc>
        <w:tc>
          <w:tcPr>
            <w:tcW w:w="1812" w:type="dxa"/>
          </w:tcPr>
          <w:p w14:paraId="175A853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2.13</w:t>
            </w:r>
          </w:p>
        </w:tc>
        <w:tc>
          <w:tcPr>
            <w:tcW w:w="1812" w:type="dxa"/>
          </w:tcPr>
          <w:p w14:paraId="06B4B2E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0.0056</w:t>
            </w:r>
          </w:p>
        </w:tc>
        <w:tc>
          <w:tcPr>
            <w:tcW w:w="1813" w:type="dxa"/>
          </w:tcPr>
          <w:p w14:paraId="5D3FCBF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23.60</w:t>
            </w:r>
          </w:p>
        </w:tc>
        <w:tc>
          <w:tcPr>
            <w:tcW w:w="1813" w:type="dxa"/>
          </w:tcPr>
          <w:p w14:paraId="7380953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103.56</w:t>
            </w:r>
          </w:p>
        </w:tc>
      </w:tr>
      <w:tr w:rsidR="006E6C4D" w:rsidRPr="006E6C4D" w14:paraId="79668152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D60BC3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Rplp1</w:t>
            </w:r>
          </w:p>
        </w:tc>
        <w:tc>
          <w:tcPr>
            <w:tcW w:w="1812" w:type="dxa"/>
          </w:tcPr>
          <w:p w14:paraId="3321A69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2.04</w:t>
            </w:r>
          </w:p>
        </w:tc>
        <w:tc>
          <w:tcPr>
            <w:tcW w:w="1812" w:type="dxa"/>
          </w:tcPr>
          <w:p w14:paraId="2D006DE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0.0061</w:t>
            </w:r>
          </w:p>
        </w:tc>
        <w:tc>
          <w:tcPr>
            <w:tcW w:w="1813" w:type="dxa"/>
          </w:tcPr>
          <w:p w14:paraId="0484431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18.75</w:t>
            </w:r>
          </w:p>
        </w:tc>
        <w:tc>
          <w:tcPr>
            <w:tcW w:w="1813" w:type="dxa"/>
          </w:tcPr>
          <w:p w14:paraId="610E372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77.21</w:t>
            </w:r>
          </w:p>
        </w:tc>
      </w:tr>
      <w:tr w:rsidR="006E6C4D" w:rsidRPr="006E6C4D" w14:paraId="196784DC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C7C22CB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Rpl21</w:t>
            </w:r>
          </w:p>
        </w:tc>
        <w:tc>
          <w:tcPr>
            <w:tcW w:w="1812" w:type="dxa"/>
          </w:tcPr>
          <w:p w14:paraId="714FB74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1.96</w:t>
            </w:r>
          </w:p>
        </w:tc>
        <w:tc>
          <w:tcPr>
            <w:tcW w:w="1812" w:type="dxa"/>
          </w:tcPr>
          <w:p w14:paraId="1A36666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0.0065</w:t>
            </w:r>
          </w:p>
        </w:tc>
        <w:tc>
          <w:tcPr>
            <w:tcW w:w="1813" w:type="dxa"/>
          </w:tcPr>
          <w:p w14:paraId="34022D0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27.85</w:t>
            </w:r>
          </w:p>
        </w:tc>
        <w:tc>
          <w:tcPr>
            <w:tcW w:w="1813" w:type="dxa"/>
          </w:tcPr>
          <w:p w14:paraId="5286D35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108.27</w:t>
            </w:r>
          </w:p>
        </w:tc>
      </w:tr>
      <w:tr w:rsidR="006E6C4D" w:rsidRPr="006E6C4D" w14:paraId="05749173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6098E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1700021F05Rik</w:t>
            </w:r>
          </w:p>
        </w:tc>
        <w:tc>
          <w:tcPr>
            <w:tcW w:w="1812" w:type="dxa"/>
          </w:tcPr>
          <w:p w14:paraId="1BD5C8F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5.70</w:t>
            </w:r>
          </w:p>
        </w:tc>
        <w:tc>
          <w:tcPr>
            <w:tcW w:w="1812" w:type="dxa"/>
          </w:tcPr>
          <w:p w14:paraId="738C057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0.0067</w:t>
            </w:r>
          </w:p>
        </w:tc>
        <w:tc>
          <w:tcPr>
            <w:tcW w:w="1813" w:type="dxa"/>
          </w:tcPr>
          <w:p w14:paraId="5DBAC6F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616F49F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8.70</w:t>
            </w:r>
          </w:p>
        </w:tc>
      </w:tr>
      <w:tr w:rsidR="006E6C4D" w:rsidRPr="006E6C4D" w14:paraId="3145C34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3FC95A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Rps24</w:t>
            </w:r>
          </w:p>
        </w:tc>
        <w:tc>
          <w:tcPr>
            <w:tcW w:w="1812" w:type="dxa"/>
          </w:tcPr>
          <w:p w14:paraId="6C0646A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1.90</w:t>
            </w:r>
          </w:p>
        </w:tc>
        <w:tc>
          <w:tcPr>
            <w:tcW w:w="1812" w:type="dxa"/>
          </w:tcPr>
          <w:p w14:paraId="47D1D28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0.0068</w:t>
            </w:r>
          </w:p>
        </w:tc>
        <w:tc>
          <w:tcPr>
            <w:tcW w:w="1813" w:type="dxa"/>
          </w:tcPr>
          <w:p w14:paraId="57867F1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52.74</w:t>
            </w:r>
          </w:p>
        </w:tc>
        <w:tc>
          <w:tcPr>
            <w:tcW w:w="1813" w:type="dxa"/>
          </w:tcPr>
          <w:p w14:paraId="5DC6DE2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196.67</w:t>
            </w:r>
          </w:p>
        </w:tc>
      </w:tr>
      <w:tr w:rsidR="006E6C4D" w:rsidRPr="006E6C4D" w14:paraId="20371DA0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C625D3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Rps15</w:t>
            </w:r>
          </w:p>
        </w:tc>
        <w:tc>
          <w:tcPr>
            <w:tcW w:w="1812" w:type="dxa"/>
          </w:tcPr>
          <w:p w14:paraId="449E73E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1.88</w:t>
            </w:r>
          </w:p>
        </w:tc>
        <w:tc>
          <w:tcPr>
            <w:tcW w:w="1812" w:type="dxa"/>
          </w:tcPr>
          <w:p w14:paraId="0DD0260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0.0086</w:t>
            </w:r>
          </w:p>
        </w:tc>
        <w:tc>
          <w:tcPr>
            <w:tcW w:w="1813" w:type="dxa"/>
          </w:tcPr>
          <w:p w14:paraId="054EAEB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27.75</w:t>
            </w:r>
          </w:p>
        </w:tc>
        <w:tc>
          <w:tcPr>
            <w:tcW w:w="1813" w:type="dxa"/>
          </w:tcPr>
          <w:p w14:paraId="369228E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102.29</w:t>
            </w:r>
          </w:p>
        </w:tc>
      </w:tr>
      <w:tr w:rsidR="006E6C4D" w:rsidRPr="006E6C4D" w14:paraId="498DA03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D784D7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Rpl10a</w:t>
            </w:r>
          </w:p>
        </w:tc>
        <w:tc>
          <w:tcPr>
            <w:tcW w:w="1812" w:type="dxa"/>
          </w:tcPr>
          <w:p w14:paraId="0B403C2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1.82</w:t>
            </w:r>
          </w:p>
        </w:tc>
        <w:tc>
          <w:tcPr>
            <w:tcW w:w="1812" w:type="dxa"/>
          </w:tcPr>
          <w:p w14:paraId="3A51468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0.0086</w:t>
            </w:r>
          </w:p>
        </w:tc>
        <w:tc>
          <w:tcPr>
            <w:tcW w:w="1813" w:type="dxa"/>
          </w:tcPr>
          <w:p w14:paraId="5B0B0A5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31.91</w:t>
            </w:r>
          </w:p>
        </w:tc>
        <w:tc>
          <w:tcPr>
            <w:tcW w:w="1813" w:type="dxa"/>
          </w:tcPr>
          <w:p w14:paraId="5197D9D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113.07</w:t>
            </w:r>
          </w:p>
        </w:tc>
      </w:tr>
      <w:tr w:rsidR="006E6C4D" w:rsidRPr="006E6C4D" w14:paraId="256873ED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94943C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Rps17</w:t>
            </w:r>
          </w:p>
        </w:tc>
        <w:tc>
          <w:tcPr>
            <w:tcW w:w="1812" w:type="dxa"/>
          </w:tcPr>
          <w:p w14:paraId="6AB9767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1.77</w:t>
            </w:r>
          </w:p>
        </w:tc>
        <w:tc>
          <w:tcPr>
            <w:tcW w:w="1812" w:type="dxa"/>
          </w:tcPr>
          <w:p w14:paraId="680393C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0.0089</w:t>
            </w:r>
          </w:p>
        </w:tc>
        <w:tc>
          <w:tcPr>
            <w:tcW w:w="1813" w:type="dxa"/>
          </w:tcPr>
          <w:p w14:paraId="6C48B7C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30.99</w:t>
            </w:r>
          </w:p>
        </w:tc>
        <w:tc>
          <w:tcPr>
            <w:tcW w:w="1813" w:type="dxa"/>
          </w:tcPr>
          <w:p w14:paraId="3CBFCEA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105.65</w:t>
            </w:r>
          </w:p>
        </w:tc>
      </w:tr>
      <w:tr w:rsidR="006E6C4D" w:rsidRPr="006E6C4D" w14:paraId="6DB10168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3423F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Rps3</w:t>
            </w:r>
          </w:p>
        </w:tc>
        <w:tc>
          <w:tcPr>
            <w:tcW w:w="1812" w:type="dxa"/>
          </w:tcPr>
          <w:p w14:paraId="72547E8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1.57</w:t>
            </w:r>
          </w:p>
        </w:tc>
        <w:tc>
          <w:tcPr>
            <w:tcW w:w="1812" w:type="dxa"/>
          </w:tcPr>
          <w:p w14:paraId="2E875CB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0.0095</w:t>
            </w:r>
          </w:p>
        </w:tc>
        <w:tc>
          <w:tcPr>
            <w:tcW w:w="1813" w:type="dxa"/>
          </w:tcPr>
          <w:p w14:paraId="19FD61A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51.18</w:t>
            </w:r>
          </w:p>
        </w:tc>
        <w:tc>
          <w:tcPr>
            <w:tcW w:w="1813" w:type="dxa"/>
          </w:tcPr>
          <w:p w14:paraId="289816D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151.56</w:t>
            </w:r>
          </w:p>
        </w:tc>
      </w:tr>
      <w:tr w:rsidR="006E6C4D" w:rsidRPr="006E6C4D" w14:paraId="1A1298EB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A8FE1A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Rps12</w:t>
            </w:r>
          </w:p>
        </w:tc>
        <w:tc>
          <w:tcPr>
            <w:tcW w:w="1812" w:type="dxa"/>
          </w:tcPr>
          <w:p w14:paraId="3CD17D1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1.66</w:t>
            </w:r>
          </w:p>
        </w:tc>
        <w:tc>
          <w:tcPr>
            <w:tcW w:w="1812" w:type="dxa"/>
          </w:tcPr>
          <w:p w14:paraId="4BB8D3F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0.0108</w:t>
            </w:r>
          </w:p>
        </w:tc>
        <w:tc>
          <w:tcPr>
            <w:tcW w:w="1813" w:type="dxa"/>
          </w:tcPr>
          <w:p w14:paraId="0CA97BB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55.62</w:t>
            </w:r>
          </w:p>
        </w:tc>
        <w:tc>
          <w:tcPr>
            <w:tcW w:w="1813" w:type="dxa"/>
          </w:tcPr>
          <w:p w14:paraId="5CFABC3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175.96</w:t>
            </w:r>
          </w:p>
        </w:tc>
      </w:tr>
      <w:tr w:rsidR="006E6C4D" w:rsidRPr="006E6C4D" w14:paraId="356BC57C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6811F2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Rpl37a</w:t>
            </w:r>
          </w:p>
        </w:tc>
        <w:tc>
          <w:tcPr>
            <w:tcW w:w="1812" w:type="dxa"/>
          </w:tcPr>
          <w:p w14:paraId="3295D6D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2.43</w:t>
            </w:r>
          </w:p>
        </w:tc>
        <w:tc>
          <w:tcPr>
            <w:tcW w:w="1812" w:type="dxa"/>
          </w:tcPr>
          <w:p w14:paraId="395FD99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0.0119</w:t>
            </w:r>
          </w:p>
        </w:tc>
        <w:tc>
          <w:tcPr>
            <w:tcW w:w="1813" w:type="dxa"/>
          </w:tcPr>
          <w:p w14:paraId="2D2C17E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6.11</w:t>
            </w:r>
          </w:p>
        </w:tc>
        <w:tc>
          <w:tcPr>
            <w:tcW w:w="1813" w:type="dxa"/>
          </w:tcPr>
          <w:p w14:paraId="0F9DD7C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32.89</w:t>
            </w:r>
          </w:p>
        </w:tc>
      </w:tr>
      <w:tr w:rsidR="006E6C4D" w:rsidRPr="006E6C4D" w14:paraId="2C77939A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283F7D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Rpl37</w:t>
            </w:r>
          </w:p>
        </w:tc>
        <w:tc>
          <w:tcPr>
            <w:tcW w:w="1812" w:type="dxa"/>
          </w:tcPr>
          <w:p w14:paraId="1BC8E6F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1.87</w:t>
            </w:r>
          </w:p>
        </w:tc>
        <w:tc>
          <w:tcPr>
            <w:tcW w:w="1812" w:type="dxa"/>
          </w:tcPr>
          <w:p w14:paraId="0551CAC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0.0123</w:t>
            </w:r>
          </w:p>
        </w:tc>
        <w:tc>
          <w:tcPr>
            <w:tcW w:w="1813" w:type="dxa"/>
          </w:tcPr>
          <w:p w14:paraId="2DDE245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25.23</w:t>
            </w:r>
          </w:p>
        </w:tc>
        <w:tc>
          <w:tcPr>
            <w:tcW w:w="1813" w:type="dxa"/>
          </w:tcPr>
          <w:p w14:paraId="3E24FFD6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92.31</w:t>
            </w:r>
          </w:p>
        </w:tc>
      </w:tr>
      <w:tr w:rsidR="006E6C4D" w:rsidRPr="006E6C4D" w14:paraId="6BA42B72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266532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Mki67</w:t>
            </w:r>
          </w:p>
        </w:tc>
        <w:tc>
          <w:tcPr>
            <w:tcW w:w="1812" w:type="dxa"/>
          </w:tcPr>
          <w:p w14:paraId="2A90378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-1.80</w:t>
            </w:r>
          </w:p>
        </w:tc>
        <w:tc>
          <w:tcPr>
            <w:tcW w:w="1812" w:type="dxa"/>
          </w:tcPr>
          <w:p w14:paraId="79AF6A1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0.0125</w:t>
            </w:r>
          </w:p>
        </w:tc>
        <w:tc>
          <w:tcPr>
            <w:tcW w:w="1813" w:type="dxa"/>
          </w:tcPr>
          <w:p w14:paraId="59861E1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56.19</w:t>
            </w:r>
          </w:p>
        </w:tc>
        <w:tc>
          <w:tcPr>
            <w:tcW w:w="1813" w:type="dxa"/>
          </w:tcPr>
          <w:p w14:paraId="093C5C0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16.09</w:t>
            </w:r>
          </w:p>
        </w:tc>
      </w:tr>
      <w:tr w:rsidR="006E6C4D" w:rsidRPr="006E6C4D" w14:paraId="23130AA6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423B49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Rpl38</w:t>
            </w:r>
          </w:p>
        </w:tc>
        <w:tc>
          <w:tcPr>
            <w:tcW w:w="1812" w:type="dxa"/>
          </w:tcPr>
          <w:p w14:paraId="38D4E32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2.20</w:t>
            </w:r>
          </w:p>
        </w:tc>
        <w:tc>
          <w:tcPr>
            <w:tcW w:w="1812" w:type="dxa"/>
          </w:tcPr>
          <w:p w14:paraId="5A1AE2C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0.0153</w:t>
            </w:r>
          </w:p>
        </w:tc>
        <w:tc>
          <w:tcPr>
            <w:tcW w:w="1813" w:type="dxa"/>
          </w:tcPr>
          <w:p w14:paraId="547B9C9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10.13</w:t>
            </w:r>
          </w:p>
        </w:tc>
        <w:tc>
          <w:tcPr>
            <w:tcW w:w="1813" w:type="dxa"/>
          </w:tcPr>
          <w:p w14:paraId="2532A5E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46.54</w:t>
            </w:r>
          </w:p>
        </w:tc>
      </w:tr>
      <w:tr w:rsidR="006E6C4D" w:rsidRPr="006E6C4D" w14:paraId="04D40111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C8C4E95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Chchd10</w:t>
            </w:r>
          </w:p>
        </w:tc>
        <w:tc>
          <w:tcPr>
            <w:tcW w:w="1812" w:type="dxa"/>
          </w:tcPr>
          <w:p w14:paraId="1DAF808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2.12</w:t>
            </w:r>
          </w:p>
        </w:tc>
        <w:tc>
          <w:tcPr>
            <w:tcW w:w="1812" w:type="dxa"/>
          </w:tcPr>
          <w:p w14:paraId="70E258B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0.0154</w:t>
            </w:r>
          </w:p>
        </w:tc>
        <w:tc>
          <w:tcPr>
            <w:tcW w:w="1813" w:type="dxa"/>
          </w:tcPr>
          <w:p w14:paraId="36723B9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11.58</w:t>
            </w:r>
          </w:p>
        </w:tc>
        <w:tc>
          <w:tcPr>
            <w:tcW w:w="1813" w:type="dxa"/>
          </w:tcPr>
          <w:p w14:paraId="5766263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50.20</w:t>
            </w:r>
          </w:p>
        </w:tc>
      </w:tr>
      <w:tr w:rsidR="006E6C4D" w:rsidRPr="006E6C4D" w14:paraId="06FA823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439A5CB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Prph</w:t>
            </w:r>
            <w:proofErr w:type="spellEnd"/>
          </w:p>
        </w:tc>
        <w:tc>
          <w:tcPr>
            <w:tcW w:w="1812" w:type="dxa"/>
          </w:tcPr>
          <w:p w14:paraId="429A349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1.53</w:t>
            </w:r>
          </w:p>
        </w:tc>
        <w:tc>
          <w:tcPr>
            <w:tcW w:w="1812" w:type="dxa"/>
          </w:tcPr>
          <w:p w14:paraId="30DF4DA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0.0156</w:t>
            </w:r>
          </w:p>
        </w:tc>
        <w:tc>
          <w:tcPr>
            <w:tcW w:w="1813" w:type="dxa"/>
          </w:tcPr>
          <w:p w14:paraId="01B2FB9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50.41</w:t>
            </w:r>
          </w:p>
        </w:tc>
        <w:tc>
          <w:tcPr>
            <w:tcW w:w="1813" w:type="dxa"/>
          </w:tcPr>
          <w:p w14:paraId="4A6B070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145.98</w:t>
            </w:r>
          </w:p>
        </w:tc>
      </w:tr>
      <w:tr w:rsidR="006E6C4D" w:rsidRPr="006E6C4D" w14:paraId="62FBE99F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361AE66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Rps6</w:t>
            </w:r>
          </w:p>
        </w:tc>
        <w:tc>
          <w:tcPr>
            <w:tcW w:w="1812" w:type="dxa"/>
          </w:tcPr>
          <w:p w14:paraId="656C710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1.45</w:t>
            </w:r>
          </w:p>
        </w:tc>
        <w:tc>
          <w:tcPr>
            <w:tcW w:w="1812" w:type="dxa"/>
          </w:tcPr>
          <w:p w14:paraId="0C38B13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0.0172</w:t>
            </w:r>
          </w:p>
        </w:tc>
        <w:tc>
          <w:tcPr>
            <w:tcW w:w="1813" w:type="dxa"/>
          </w:tcPr>
          <w:p w14:paraId="75F39A7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52.83</w:t>
            </w:r>
          </w:p>
        </w:tc>
        <w:tc>
          <w:tcPr>
            <w:tcW w:w="1813" w:type="dxa"/>
          </w:tcPr>
          <w:p w14:paraId="1D79C15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144.07</w:t>
            </w:r>
          </w:p>
        </w:tc>
      </w:tr>
      <w:tr w:rsidR="006E6C4D" w:rsidRPr="006E6C4D" w14:paraId="7FBF4E2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53E549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Rps10</w:t>
            </w:r>
          </w:p>
        </w:tc>
        <w:tc>
          <w:tcPr>
            <w:tcW w:w="1812" w:type="dxa"/>
          </w:tcPr>
          <w:p w14:paraId="73414C1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1.58</w:t>
            </w:r>
          </w:p>
        </w:tc>
        <w:tc>
          <w:tcPr>
            <w:tcW w:w="1812" w:type="dxa"/>
          </w:tcPr>
          <w:p w14:paraId="2B1244E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0.0191</w:t>
            </w:r>
          </w:p>
        </w:tc>
        <w:tc>
          <w:tcPr>
            <w:tcW w:w="1813" w:type="dxa"/>
          </w:tcPr>
          <w:p w14:paraId="76EA7E06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34.91</w:t>
            </w:r>
          </w:p>
        </w:tc>
        <w:tc>
          <w:tcPr>
            <w:tcW w:w="1813" w:type="dxa"/>
          </w:tcPr>
          <w:p w14:paraId="1CF1B52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104.67</w:t>
            </w:r>
          </w:p>
        </w:tc>
      </w:tr>
      <w:tr w:rsidR="006E6C4D" w:rsidRPr="006E6C4D" w14:paraId="0C64260F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925A506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Rpl14</w:t>
            </w:r>
          </w:p>
        </w:tc>
        <w:tc>
          <w:tcPr>
            <w:tcW w:w="1812" w:type="dxa"/>
          </w:tcPr>
          <w:p w14:paraId="6438D16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1.54</w:t>
            </w:r>
          </w:p>
        </w:tc>
        <w:tc>
          <w:tcPr>
            <w:tcW w:w="1812" w:type="dxa"/>
          </w:tcPr>
          <w:p w14:paraId="72C5A69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0.0202</w:t>
            </w:r>
          </w:p>
        </w:tc>
        <w:tc>
          <w:tcPr>
            <w:tcW w:w="1813" w:type="dxa"/>
          </w:tcPr>
          <w:p w14:paraId="2395EB9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35.69</w:t>
            </w:r>
          </w:p>
        </w:tc>
        <w:tc>
          <w:tcPr>
            <w:tcW w:w="1813" w:type="dxa"/>
          </w:tcPr>
          <w:p w14:paraId="497AF05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103.47</w:t>
            </w:r>
          </w:p>
        </w:tc>
      </w:tr>
      <w:tr w:rsidR="006E6C4D" w:rsidRPr="006E6C4D" w14:paraId="6E3224DE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914D41A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Lbr</w:t>
            </w:r>
            <w:proofErr w:type="spellEnd"/>
          </w:p>
        </w:tc>
        <w:tc>
          <w:tcPr>
            <w:tcW w:w="1812" w:type="dxa"/>
          </w:tcPr>
          <w:p w14:paraId="2F19F4A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-3.21</w:t>
            </w:r>
          </w:p>
        </w:tc>
        <w:tc>
          <w:tcPr>
            <w:tcW w:w="1812" w:type="dxa"/>
          </w:tcPr>
          <w:p w14:paraId="11CBE41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0.0206</w:t>
            </w:r>
          </w:p>
        </w:tc>
        <w:tc>
          <w:tcPr>
            <w:tcW w:w="1813" w:type="dxa"/>
          </w:tcPr>
          <w:p w14:paraId="55FB1BE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14.37</w:t>
            </w:r>
          </w:p>
        </w:tc>
        <w:tc>
          <w:tcPr>
            <w:tcW w:w="1813" w:type="dxa"/>
          </w:tcPr>
          <w:p w14:paraId="1D695D6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1.55</w:t>
            </w:r>
          </w:p>
        </w:tc>
      </w:tr>
      <w:tr w:rsidR="006E6C4D" w:rsidRPr="006E6C4D" w14:paraId="7C713E2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4BD45A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Zc3h13</w:t>
            </w:r>
          </w:p>
        </w:tc>
        <w:tc>
          <w:tcPr>
            <w:tcW w:w="1812" w:type="dxa"/>
          </w:tcPr>
          <w:p w14:paraId="3C26960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-5.14</w:t>
            </w:r>
          </w:p>
        </w:tc>
        <w:tc>
          <w:tcPr>
            <w:tcW w:w="1812" w:type="dxa"/>
          </w:tcPr>
          <w:p w14:paraId="2F573DE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0.0208</w:t>
            </w:r>
          </w:p>
        </w:tc>
        <w:tc>
          <w:tcPr>
            <w:tcW w:w="1813" w:type="dxa"/>
          </w:tcPr>
          <w:p w14:paraId="40EE7DD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6.80</w:t>
            </w:r>
          </w:p>
        </w:tc>
        <w:tc>
          <w:tcPr>
            <w:tcW w:w="1813" w:type="dxa"/>
          </w:tcPr>
          <w:p w14:paraId="185E806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6E6C4D" w:rsidRPr="006E6C4D" w14:paraId="315DCF41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F69F0E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Rps29</w:t>
            </w:r>
          </w:p>
        </w:tc>
        <w:tc>
          <w:tcPr>
            <w:tcW w:w="1812" w:type="dxa"/>
          </w:tcPr>
          <w:p w14:paraId="3E4B914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2.03</w:t>
            </w:r>
          </w:p>
        </w:tc>
        <w:tc>
          <w:tcPr>
            <w:tcW w:w="1812" w:type="dxa"/>
          </w:tcPr>
          <w:p w14:paraId="741135F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0.0210</w:t>
            </w:r>
          </w:p>
        </w:tc>
        <w:tc>
          <w:tcPr>
            <w:tcW w:w="1813" w:type="dxa"/>
          </w:tcPr>
          <w:p w14:paraId="534F66F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9.45</w:t>
            </w:r>
          </w:p>
        </w:tc>
        <w:tc>
          <w:tcPr>
            <w:tcW w:w="1813" w:type="dxa"/>
          </w:tcPr>
          <w:p w14:paraId="282F15A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38.51</w:t>
            </w:r>
          </w:p>
        </w:tc>
      </w:tr>
      <w:tr w:rsidR="006E6C4D" w:rsidRPr="006E6C4D" w14:paraId="64943EF7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6E4BD9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Rps8</w:t>
            </w:r>
          </w:p>
        </w:tc>
        <w:tc>
          <w:tcPr>
            <w:tcW w:w="1812" w:type="dxa"/>
          </w:tcPr>
          <w:p w14:paraId="40492C0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1.82</w:t>
            </w:r>
          </w:p>
        </w:tc>
        <w:tc>
          <w:tcPr>
            <w:tcW w:w="1812" w:type="dxa"/>
          </w:tcPr>
          <w:p w14:paraId="522C00E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0.0211</w:t>
            </w:r>
          </w:p>
        </w:tc>
        <w:tc>
          <w:tcPr>
            <w:tcW w:w="1813" w:type="dxa"/>
          </w:tcPr>
          <w:p w14:paraId="7D2BACB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16.74</w:t>
            </w:r>
          </w:p>
        </w:tc>
        <w:tc>
          <w:tcPr>
            <w:tcW w:w="1813" w:type="dxa"/>
          </w:tcPr>
          <w:p w14:paraId="0F8E63B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58.90</w:t>
            </w:r>
          </w:p>
        </w:tc>
      </w:tr>
      <w:tr w:rsidR="006E6C4D" w:rsidRPr="006E6C4D" w14:paraId="378228A7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640819E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Rpl27a</w:t>
            </w:r>
          </w:p>
        </w:tc>
        <w:tc>
          <w:tcPr>
            <w:tcW w:w="1812" w:type="dxa"/>
          </w:tcPr>
          <w:p w14:paraId="13B955D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1.51</w:t>
            </w:r>
          </w:p>
        </w:tc>
        <w:tc>
          <w:tcPr>
            <w:tcW w:w="1812" w:type="dxa"/>
          </w:tcPr>
          <w:p w14:paraId="481F62A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0.0211</w:t>
            </w:r>
          </w:p>
        </w:tc>
        <w:tc>
          <w:tcPr>
            <w:tcW w:w="1813" w:type="dxa"/>
          </w:tcPr>
          <w:p w14:paraId="7718DEC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33.65</w:t>
            </w:r>
          </w:p>
        </w:tc>
        <w:tc>
          <w:tcPr>
            <w:tcW w:w="1813" w:type="dxa"/>
          </w:tcPr>
          <w:p w14:paraId="1026B1D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95.65</w:t>
            </w:r>
          </w:p>
        </w:tc>
      </w:tr>
      <w:tr w:rsidR="006E6C4D" w:rsidRPr="006E6C4D" w14:paraId="26888DA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75E5F7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Crip1</w:t>
            </w:r>
          </w:p>
        </w:tc>
        <w:tc>
          <w:tcPr>
            <w:tcW w:w="1812" w:type="dxa"/>
          </w:tcPr>
          <w:p w14:paraId="1A80448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3.13</w:t>
            </w:r>
          </w:p>
        </w:tc>
        <w:tc>
          <w:tcPr>
            <w:tcW w:w="1812" w:type="dxa"/>
          </w:tcPr>
          <w:p w14:paraId="45D2882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0.0213</w:t>
            </w:r>
          </w:p>
        </w:tc>
        <w:tc>
          <w:tcPr>
            <w:tcW w:w="1813" w:type="dxa"/>
          </w:tcPr>
          <w:p w14:paraId="38BEED9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1.88</w:t>
            </w:r>
          </w:p>
        </w:tc>
        <w:tc>
          <w:tcPr>
            <w:tcW w:w="1813" w:type="dxa"/>
          </w:tcPr>
          <w:p w14:paraId="0FAE232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16.38</w:t>
            </w:r>
          </w:p>
        </w:tc>
      </w:tr>
      <w:tr w:rsidR="006E6C4D" w:rsidRPr="006E6C4D" w14:paraId="69909888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FB00A4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Rpl18</w:t>
            </w:r>
          </w:p>
        </w:tc>
        <w:tc>
          <w:tcPr>
            <w:tcW w:w="1812" w:type="dxa"/>
          </w:tcPr>
          <w:p w14:paraId="7F86225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1.62</w:t>
            </w:r>
          </w:p>
        </w:tc>
        <w:tc>
          <w:tcPr>
            <w:tcW w:w="1812" w:type="dxa"/>
          </w:tcPr>
          <w:p w14:paraId="57E190A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0.0214</w:t>
            </w:r>
          </w:p>
        </w:tc>
        <w:tc>
          <w:tcPr>
            <w:tcW w:w="1813" w:type="dxa"/>
          </w:tcPr>
          <w:p w14:paraId="0376E6C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26.62</w:t>
            </w:r>
          </w:p>
        </w:tc>
        <w:tc>
          <w:tcPr>
            <w:tcW w:w="1813" w:type="dxa"/>
          </w:tcPr>
          <w:p w14:paraId="03803C2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81.57</w:t>
            </w:r>
          </w:p>
        </w:tc>
      </w:tr>
      <w:tr w:rsidR="006E6C4D" w:rsidRPr="006E6C4D" w14:paraId="149F6737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B38769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Rpl17</w:t>
            </w:r>
          </w:p>
        </w:tc>
        <w:tc>
          <w:tcPr>
            <w:tcW w:w="1812" w:type="dxa"/>
          </w:tcPr>
          <w:p w14:paraId="702B63B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1.85</w:t>
            </w:r>
          </w:p>
        </w:tc>
        <w:tc>
          <w:tcPr>
            <w:tcW w:w="1812" w:type="dxa"/>
          </w:tcPr>
          <w:p w14:paraId="4B9E297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0.0221</w:t>
            </w:r>
          </w:p>
        </w:tc>
        <w:tc>
          <w:tcPr>
            <w:tcW w:w="1813" w:type="dxa"/>
          </w:tcPr>
          <w:p w14:paraId="0DAAACE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22.37</w:t>
            </w:r>
          </w:p>
        </w:tc>
        <w:tc>
          <w:tcPr>
            <w:tcW w:w="1813" w:type="dxa"/>
          </w:tcPr>
          <w:p w14:paraId="67B7E37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80.50</w:t>
            </w:r>
          </w:p>
        </w:tc>
      </w:tr>
      <w:tr w:rsidR="006E6C4D" w:rsidRPr="006E6C4D" w14:paraId="72F67601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24767E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Med23</w:t>
            </w:r>
          </w:p>
        </w:tc>
        <w:tc>
          <w:tcPr>
            <w:tcW w:w="1812" w:type="dxa"/>
          </w:tcPr>
          <w:p w14:paraId="486A926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-2.92</w:t>
            </w:r>
          </w:p>
        </w:tc>
        <w:tc>
          <w:tcPr>
            <w:tcW w:w="1812" w:type="dxa"/>
          </w:tcPr>
          <w:p w14:paraId="3B7ECF0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0.0226</w:t>
            </w:r>
          </w:p>
        </w:tc>
        <w:tc>
          <w:tcPr>
            <w:tcW w:w="1813" w:type="dxa"/>
          </w:tcPr>
          <w:p w14:paraId="0AD860E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15.82</w:t>
            </w:r>
          </w:p>
        </w:tc>
        <w:tc>
          <w:tcPr>
            <w:tcW w:w="1813" w:type="dxa"/>
          </w:tcPr>
          <w:p w14:paraId="2A0A94A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2.09</w:t>
            </w:r>
          </w:p>
        </w:tc>
      </w:tr>
      <w:tr w:rsidR="006E6C4D" w:rsidRPr="006E6C4D" w14:paraId="623467B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419F74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Rpl6</w:t>
            </w:r>
          </w:p>
        </w:tc>
        <w:tc>
          <w:tcPr>
            <w:tcW w:w="1812" w:type="dxa"/>
          </w:tcPr>
          <w:p w14:paraId="2331376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1.45</w:t>
            </w:r>
          </w:p>
        </w:tc>
        <w:tc>
          <w:tcPr>
            <w:tcW w:w="1812" w:type="dxa"/>
          </w:tcPr>
          <w:p w14:paraId="3226B8E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0.0236</w:t>
            </w:r>
          </w:p>
        </w:tc>
        <w:tc>
          <w:tcPr>
            <w:tcW w:w="1813" w:type="dxa"/>
          </w:tcPr>
          <w:p w14:paraId="128FDA3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52.23</w:t>
            </w:r>
          </w:p>
        </w:tc>
        <w:tc>
          <w:tcPr>
            <w:tcW w:w="1813" w:type="dxa"/>
          </w:tcPr>
          <w:p w14:paraId="33B2821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142.93</w:t>
            </w:r>
          </w:p>
        </w:tc>
      </w:tr>
      <w:tr w:rsidR="006E6C4D" w:rsidRPr="006E6C4D" w14:paraId="452E34A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F7CCC4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Mrpl20</w:t>
            </w:r>
          </w:p>
        </w:tc>
        <w:tc>
          <w:tcPr>
            <w:tcW w:w="1812" w:type="dxa"/>
          </w:tcPr>
          <w:p w14:paraId="41B4802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3.23</w:t>
            </w:r>
          </w:p>
        </w:tc>
        <w:tc>
          <w:tcPr>
            <w:tcW w:w="1812" w:type="dxa"/>
          </w:tcPr>
          <w:p w14:paraId="44A4336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0.0250</w:t>
            </w:r>
          </w:p>
        </w:tc>
        <w:tc>
          <w:tcPr>
            <w:tcW w:w="1813" w:type="dxa"/>
          </w:tcPr>
          <w:p w14:paraId="6A54BFD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1.40</w:t>
            </w:r>
          </w:p>
        </w:tc>
        <w:tc>
          <w:tcPr>
            <w:tcW w:w="1813" w:type="dxa"/>
          </w:tcPr>
          <w:p w14:paraId="5050C1F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13.13</w:t>
            </w:r>
          </w:p>
        </w:tc>
      </w:tr>
      <w:tr w:rsidR="006E6C4D" w:rsidRPr="006E6C4D" w14:paraId="6A989806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8A6407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Rps11</w:t>
            </w:r>
          </w:p>
        </w:tc>
        <w:tc>
          <w:tcPr>
            <w:tcW w:w="1812" w:type="dxa"/>
          </w:tcPr>
          <w:p w14:paraId="3D04A4C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1.94</w:t>
            </w:r>
          </w:p>
        </w:tc>
        <w:tc>
          <w:tcPr>
            <w:tcW w:w="1812" w:type="dxa"/>
          </w:tcPr>
          <w:p w14:paraId="7631FD9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0.0250</w:t>
            </w:r>
          </w:p>
        </w:tc>
        <w:tc>
          <w:tcPr>
            <w:tcW w:w="1813" w:type="dxa"/>
          </w:tcPr>
          <w:p w14:paraId="76DA9CD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12.42</w:t>
            </w:r>
          </w:p>
        </w:tc>
        <w:tc>
          <w:tcPr>
            <w:tcW w:w="1813" w:type="dxa"/>
          </w:tcPr>
          <w:p w14:paraId="3BC0B2D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47.73</w:t>
            </w:r>
          </w:p>
        </w:tc>
      </w:tr>
      <w:tr w:rsidR="006E6C4D" w:rsidRPr="006E6C4D" w14:paraId="59C4F951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B0CFC7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Myef2</w:t>
            </w:r>
          </w:p>
        </w:tc>
        <w:tc>
          <w:tcPr>
            <w:tcW w:w="1812" w:type="dxa"/>
          </w:tcPr>
          <w:p w14:paraId="3C3D41D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-4.31</w:t>
            </w:r>
          </w:p>
        </w:tc>
        <w:tc>
          <w:tcPr>
            <w:tcW w:w="1812" w:type="dxa"/>
          </w:tcPr>
          <w:p w14:paraId="1514616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0.0253</w:t>
            </w:r>
          </w:p>
        </w:tc>
        <w:tc>
          <w:tcPr>
            <w:tcW w:w="1813" w:type="dxa"/>
          </w:tcPr>
          <w:p w14:paraId="49EA578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10.58</w:t>
            </w:r>
          </w:p>
        </w:tc>
        <w:tc>
          <w:tcPr>
            <w:tcW w:w="1813" w:type="dxa"/>
          </w:tcPr>
          <w:p w14:paraId="3E2CDA7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0.53</w:t>
            </w:r>
          </w:p>
        </w:tc>
      </w:tr>
      <w:tr w:rsidR="006E6C4D" w:rsidRPr="006E6C4D" w14:paraId="6BA9054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49D713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Minos1</w:t>
            </w:r>
          </w:p>
        </w:tc>
        <w:tc>
          <w:tcPr>
            <w:tcW w:w="1812" w:type="dxa"/>
          </w:tcPr>
          <w:p w14:paraId="570D2E2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2.06</w:t>
            </w:r>
          </w:p>
        </w:tc>
        <w:tc>
          <w:tcPr>
            <w:tcW w:w="1812" w:type="dxa"/>
          </w:tcPr>
          <w:p w14:paraId="2FB1ADC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0.0259</w:t>
            </w:r>
          </w:p>
        </w:tc>
        <w:tc>
          <w:tcPr>
            <w:tcW w:w="1813" w:type="dxa"/>
          </w:tcPr>
          <w:p w14:paraId="4E65341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7.88</w:t>
            </w:r>
          </w:p>
        </w:tc>
        <w:tc>
          <w:tcPr>
            <w:tcW w:w="1813" w:type="dxa"/>
          </w:tcPr>
          <w:p w14:paraId="1B8C2D0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32.95</w:t>
            </w:r>
          </w:p>
        </w:tc>
      </w:tr>
      <w:tr w:rsidR="006E6C4D" w:rsidRPr="006E6C4D" w14:paraId="0CEADBE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E3BEEB9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Rpl28</w:t>
            </w:r>
          </w:p>
        </w:tc>
        <w:tc>
          <w:tcPr>
            <w:tcW w:w="1812" w:type="dxa"/>
          </w:tcPr>
          <w:p w14:paraId="6C42142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1.66</w:t>
            </w:r>
          </w:p>
        </w:tc>
        <w:tc>
          <w:tcPr>
            <w:tcW w:w="1812" w:type="dxa"/>
          </w:tcPr>
          <w:p w14:paraId="3E0B4FE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0.0263</w:t>
            </w:r>
          </w:p>
        </w:tc>
        <w:tc>
          <w:tcPr>
            <w:tcW w:w="1813" w:type="dxa"/>
          </w:tcPr>
          <w:p w14:paraId="5304BB4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33.00</w:t>
            </w:r>
          </w:p>
        </w:tc>
        <w:tc>
          <w:tcPr>
            <w:tcW w:w="1813" w:type="dxa"/>
          </w:tcPr>
          <w:p w14:paraId="7790E69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104.61</w:t>
            </w:r>
          </w:p>
        </w:tc>
      </w:tr>
      <w:tr w:rsidR="006E6C4D" w:rsidRPr="006E6C4D" w14:paraId="0844A7EA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90273C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Atp5h</w:t>
            </w:r>
          </w:p>
        </w:tc>
        <w:tc>
          <w:tcPr>
            <w:tcW w:w="1812" w:type="dxa"/>
          </w:tcPr>
          <w:p w14:paraId="5E1F4FE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1.88</w:t>
            </w:r>
          </w:p>
        </w:tc>
        <w:tc>
          <w:tcPr>
            <w:tcW w:w="1812" w:type="dxa"/>
          </w:tcPr>
          <w:p w14:paraId="724887B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0.0271</w:t>
            </w:r>
          </w:p>
        </w:tc>
        <w:tc>
          <w:tcPr>
            <w:tcW w:w="1813" w:type="dxa"/>
          </w:tcPr>
          <w:p w14:paraId="638B3F8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11.60</w:t>
            </w:r>
          </w:p>
        </w:tc>
        <w:tc>
          <w:tcPr>
            <w:tcW w:w="1813" w:type="dxa"/>
          </w:tcPr>
          <w:p w14:paraId="7012474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42.84</w:t>
            </w:r>
          </w:p>
        </w:tc>
      </w:tr>
      <w:tr w:rsidR="006E6C4D" w:rsidRPr="006E6C4D" w14:paraId="61B33A91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CEA761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Rpl31</w:t>
            </w:r>
          </w:p>
        </w:tc>
        <w:tc>
          <w:tcPr>
            <w:tcW w:w="1812" w:type="dxa"/>
          </w:tcPr>
          <w:p w14:paraId="59C0AE56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1.40</w:t>
            </w:r>
          </w:p>
        </w:tc>
        <w:tc>
          <w:tcPr>
            <w:tcW w:w="1812" w:type="dxa"/>
          </w:tcPr>
          <w:p w14:paraId="4FED079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0.0274</w:t>
            </w:r>
          </w:p>
        </w:tc>
        <w:tc>
          <w:tcPr>
            <w:tcW w:w="1813" w:type="dxa"/>
          </w:tcPr>
          <w:p w14:paraId="5349DAD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45.71</w:t>
            </w:r>
          </w:p>
        </w:tc>
        <w:tc>
          <w:tcPr>
            <w:tcW w:w="1813" w:type="dxa"/>
          </w:tcPr>
          <w:p w14:paraId="535E3F6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120.33</w:t>
            </w:r>
          </w:p>
        </w:tc>
      </w:tr>
      <w:tr w:rsidR="006E6C4D" w:rsidRPr="006E6C4D" w14:paraId="350D5831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DAB8F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Tprgl</w:t>
            </w:r>
            <w:proofErr w:type="spellEnd"/>
          </w:p>
        </w:tc>
        <w:tc>
          <w:tcPr>
            <w:tcW w:w="1812" w:type="dxa"/>
          </w:tcPr>
          <w:p w14:paraId="68F607C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4.39</w:t>
            </w:r>
          </w:p>
        </w:tc>
        <w:tc>
          <w:tcPr>
            <w:tcW w:w="1812" w:type="dxa"/>
          </w:tcPr>
          <w:p w14:paraId="41967F9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0.0276</w:t>
            </w:r>
          </w:p>
        </w:tc>
        <w:tc>
          <w:tcPr>
            <w:tcW w:w="1813" w:type="dxa"/>
          </w:tcPr>
          <w:p w14:paraId="45AAAE0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0.45</w:t>
            </w:r>
          </w:p>
        </w:tc>
        <w:tc>
          <w:tcPr>
            <w:tcW w:w="1813" w:type="dxa"/>
          </w:tcPr>
          <w:p w14:paraId="3FE4513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9.49</w:t>
            </w:r>
          </w:p>
        </w:tc>
      </w:tr>
      <w:tr w:rsidR="006E6C4D" w:rsidRPr="006E6C4D" w14:paraId="2ABA147A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BFD312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Aprt</w:t>
            </w:r>
            <w:proofErr w:type="spellEnd"/>
          </w:p>
        </w:tc>
        <w:tc>
          <w:tcPr>
            <w:tcW w:w="1812" w:type="dxa"/>
          </w:tcPr>
          <w:p w14:paraId="1B52BD5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2.30</w:t>
            </w:r>
          </w:p>
        </w:tc>
        <w:tc>
          <w:tcPr>
            <w:tcW w:w="1812" w:type="dxa"/>
          </w:tcPr>
          <w:p w14:paraId="5035AFB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0.0282</w:t>
            </w:r>
          </w:p>
        </w:tc>
        <w:tc>
          <w:tcPr>
            <w:tcW w:w="1813" w:type="dxa"/>
          </w:tcPr>
          <w:p w14:paraId="36A2801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5.50</w:t>
            </w:r>
          </w:p>
        </w:tc>
        <w:tc>
          <w:tcPr>
            <w:tcW w:w="1813" w:type="dxa"/>
          </w:tcPr>
          <w:p w14:paraId="13186A7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27.13</w:t>
            </w:r>
          </w:p>
        </w:tc>
      </w:tr>
      <w:tr w:rsidR="006E6C4D" w:rsidRPr="006E6C4D" w14:paraId="4369F1D2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FB068B5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Josd2</w:t>
            </w:r>
          </w:p>
        </w:tc>
        <w:tc>
          <w:tcPr>
            <w:tcW w:w="1812" w:type="dxa"/>
          </w:tcPr>
          <w:p w14:paraId="6DADC02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5.14</w:t>
            </w:r>
          </w:p>
        </w:tc>
        <w:tc>
          <w:tcPr>
            <w:tcW w:w="1812" w:type="dxa"/>
          </w:tcPr>
          <w:p w14:paraId="3DB2185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0.0284</w:t>
            </w:r>
          </w:p>
        </w:tc>
        <w:tc>
          <w:tcPr>
            <w:tcW w:w="1813" w:type="dxa"/>
          </w:tcPr>
          <w:p w14:paraId="745CE95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2B71AF9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5.92</w:t>
            </w:r>
          </w:p>
        </w:tc>
      </w:tr>
      <w:tr w:rsidR="006E6C4D" w:rsidRPr="006E6C4D" w14:paraId="07A1C553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26EE77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Ftl1</w:t>
            </w:r>
          </w:p>
        </w:tc>
        <w:tc>
          <w:tcPr>
            <w:tcW w:w="1812" w:type="dxa"/>
          </w:tcPr>
          <w:p w14:paraId="03B1D84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1.27</w:t>
            </w:r>
          </w:p>
        </w:tc>
        <w:tc>
          <w:tcPr>
            <w:tcW w:w="1812" w:type="dxa"/>
          </w:tcPr>
          <w:p w14:paraId="58C404A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0.0287</w:t>
            </w:r>
          </w:p>
        </w:tc>
        <w:tc>
          <w:tcPr>
            <w:tcW w:w="1813" w:type="dxa"/>
          </w:tcPr>
          <w:p w14:paraId="72F325C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50.10</w:t>
            </w:r>
          </w:p>
        </w:tc>
        <w:tc>
          <w:tcPr>
            <w:tcW w:w="1813" w:type="dxa"/>
          </w:tcPr>
          <w:p w14:paraId="74FC219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120.54</w:t>
            </w:r>
          </w:p>
        </w:tc>
      </w:tr>
      <w:tr w:rsidR="006E6C4D" w:rsidRPr="006E6C4D" w14:paraId="03B23B8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41BB36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Rpl4</w:t>
            </w:r>
          </w:p>
        </w:tc>
        <w:tc>
          <w:tcPr>
            <w:tcW w:w="1812" w:type="dxa"/>
          </w:tcPr>
          <w:p w14:paraId="15BF583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1.30</w:t>
            </w:r>
          </w:p>
        </w:tc>
        <w:tc>
          <w:tcPr>
            <w:tcW w:w="1812" w:type="dxa"/>
          </w:tcPr>
          <w:p w14:paraId="68A89E0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0.0294</w:t>
            </w:r>
          </w:p>
        </w:tc>
        <w:tc>
          <w:tcPr>
            <w:tcW w:w="1813" w:type="dxa"/>
          </w:tcPr>
          <w:p w14:paraId="27C3878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125.64</w:t>
            </w:r>
          </w:p>
        </w:tc>
        <w:tc>
          <w:tcPr>
            <w:tcW w:w="1813" w:type="dxa"/>
          </w:tcPr>
          <w:p w14:paraId="1332173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309.30</w:t>
            </w:r>
          </w:p>
        </w:tc>
      </w:tr>
      <w:tr w:rsidR="006E6C4D" w:rsidRPr="006E6C4D" w14:paraId="3AB2BC8B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7A3797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Gm1673</w:t>
            </w:r>
          </w:p>
        </w:tc>
        <w:tc>
          <w:tcPr>
            <w:tcW w:w="1812" w:type="dxa"/>
          </w:tcPr>
          <w:p w14:paraId="0578DED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4.51</w:t>
            </w:r>
          </w:p>
        </w:tc>
        <w:tc>
          <w:tcPr>
            <w:tcW w:w="1812" w:type="dxa"/>
          </w:tcPr>
          <w:p w14:paraId="0909D8E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0.0295</w:t>
            </w:r>
          </w:p>
        </w:tc>
        <w:tc>
          <w:tcPr>
            <w:tcW w:w="1813" w:type="dxa"/>
          </w:tcPr>
          <w:p w14:paraId="59D357A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0.41</w:t>
            </w:r>
          </w:p>
        </w:tc>
        <w:tc>
          <w:tcPr>
            <w:tcW w:w="1813" w:type="dxa"/>
          </w:tcPr>
          <w:p w14:paraId="1BD7A3C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9.40</w:t>
            </w:r>
          </w:p>
        </w:tc>
      </w:tr>
      <w:tr w:rsidR="006E6C4D" w:rsidRPr="006E6C4D" w14:paraId="445AE76D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5F803A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Ikbip</w:t>
            </w:r>
            <w:proofErr w:type="spellEnd"/>
          </w:p>
        </w:tc>
        <w:tc>
          <w:tcPr>
            <w:tcW w:w="1812" w:type="dxa"/>
          </w:tcPr>
          <w:p w14:paraId="46AFF6E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5.13</w:t>
            </w:r>
          </w:p>
        </w:tc>
        <w:tc>
          <w:tcPr>
            <w:tcW w:w="1812" w:type="dxa"/>
          </w:tcPr>
          <w:p w14:paraId="679EE2F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0.0304</w:t>
            </w:r>
          </w:p>
        </w:tc>
        <w:tc>
          <w:tcPr>
            <w:tcW w:w="1813" w:type="dxa"/>
          </w:tcPr>
          <w:p w14:paraId="5576E82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4DB56E7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5.89</w:t>
            </w:r>
          </w:p>
        </w:tc>
      </w:tr>
      <w:tr w:rsidR="006E6C4D" w:rsidRPr="006E6C4D" w14:paraId="7FF60A5D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E6D1C8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Rpl12</w:t>
            </w:r>
          </w:p>
        </w:tc>
        <w:tc>
          <w:tcPr>
            <w:tcW w:w="1812" w:type="dxa"/>
          </w:tcPr>
          <w:p w14:paraId="6AEC88B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1.59</w:t>
            </w:r>
          </w:p>
        </w:tc>
        <w:tc>
          <w:tcPr>
            <w:tcW w:w="1812" w:type="dxa"/>
          </w:tcPr>
          <w:p w14:paraId="0F4693E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0.0305</w:t>
            </w:r>
          </w:p>
        </w:tc>
        <w:tc>
          <w:tcPr>
            <w:tcW w:w="1813" w:type="dxa"/>
          </w:tcPr>
          <w:p w14:paraId="21A4C54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30.32</w:t>
            </w:r>
          </w:p>
        </w:tc>
        <w:tc>
          <w:tcPr>
            <w:tcW w:w="1813" w:type="dxa"/>
          </w:tcPr>
          <w:p w14:paraId="4931361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91.26</w:t>
            </w:r>
          </w:p>
        </w:tc>
      </w:tr>
      <w:tr w:rsidR="006E6C4D" w:rsidRPr="006E6C4D" w14:paraId="46BF592C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CF8A07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Cebpb</w:t>
            </w:r>
            <w:proofErr w:type="spellEnd"/>
          </w:p>
        </w:tc>
        <w:tc>
          <w:tcPr>
            <w:tcW w:w="1812" w:type="dxa"/>
          </w:tcPr>
          <w:p w14:paraId="09302FA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5.10</w:t>
            </w:r>
          </w:p>
        </w:tc>
        <w:tc>
          <w:tcPr>
            <w:tcW w:w="1812" w:type="dxa"/>
          </w:tcPr>
          <w:p w14:paraId="189FCA6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0.0307</w:t>
            </w:r>
          </w:p>
        </w:tc>
        <w:tc>
          <w:tcPr>
            <w:tcW w:w="1813" w:type="dxa"/>
          </w:tcPr>
          <w:p w14:paraId="452534A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3F62A77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5.73</w:t>
            </w:r>
          </w:p>
        </w:tc>
      </w:tr>
      <w:tr w:rsidR="006E6C4D" w:rsidRPr="006E6C4D" w14:paraId="6C127226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5CCB7C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Gstp1</w:t>
            </w:r>
          </w:p>
        </w:tc>
        <w:tc>
          <w:tcPr>
            <w:tcW w:w="1812" w:type="dxa"/>
          </w:tcPr>
          <w:p w14:paraId="09B2985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1.85</w:t>
            </w:r>
          </w:p>
        </w:tc>
        <w:tc>
          <w:tcPr>
            <w:tcW w:w="1812" w:type="dxa"/>
          </w:tcPr>
          <w:p w14:paraId="238A4B8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0.0309</w:t>
            </w:r>
          </w:p>
        </w:tc>
        <w:tc>
          <w:tcPr>
            <w:tcW w:w="1813" w:type="dxa"/>
          </w:tcPr>
          <w:p w14:paraId="0B7FFCF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10.59</w:t>
            </w:r>
          </w:p>
        </w:tc>
        <w:tc>
          <w:tcPr>
            <w:tcW w:w="1813" w:type="dxa"/>
          </w:tcPr>
          <w:p w14:paraId="48186CC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38.24</w:t>
            </w:r>
          </w:p>
        </w:tc>
      </w:tr>
      <w:tr w:rsidR="006E6C4D" w:rsidRPr="006E6C4D" w14:paraId="1326F01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AB203C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Nenf</w:t>
            </w:r>
            <w:proofErr w:type="spellEnd"/>
          </w:p>
        </w:tc>
        <w:tc>
          <w:tcPr>
            <w:tcW w:w="1812" w:type="dxa"/>
          </w:tcPr>
          <w:p w14:paraId="3A48D42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3.58</w:t>
            </w:r>
          </w:p>
        </w:tc>
        <w:tc>
          <w:tcPr>
            <w:tcW w:w="1812" w:type="dxa"/>
          </w:tcPr>
          <w:p w14:paraId="170069C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0.0309</w:t>
            </w:r>
          </w:p>
        </w:tc>
        <w:tc>
          <w:tcPr>
            <w:tcW w:w="1813" w:type="dxa"/>
          </w:tcPr>
          <w:p w14:paraId="05E6262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0.91</w:t>
            </w:r>
          </w:p>
        </w:tc>
        <w:tc>
          <w:tcPr>
            <w:tcW w:w="1813" w:type="dxa"/>
          </w:tcPr>
          <w:p w14:paraId="69523E2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10.86</w:t>
            </w:r>
          </w:p>
        </w:tc>
      </w:tr>
      <w:tr w:rsidR="006E6C4D" w:rsidRPr="006E6C4D" w14:paraId="0B628C2A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7D4F28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Rpl19</w:t>
            </w:r>
          </w:p>
        </w:tc>
        <w:tc>
          <w:tcPr>
            <w:tcW w:w="1812" w:type="dxa"/>
          </w:tcPr>
          <w:p w14:paraId="1F69E96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1.48</w:t>
            </w:r>
          </w:p>
        </w:tc>
        <w:tc>
          <w:tcPr>
            <w:tcW w:w="1812" w:type="dxa"/>
          </w:tcPr>
          <w:p w14:paraId="3D2C20F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0.0311</w:t>
            </w:r>
          </w:p>
        </w:tc>
        <w:tc>
          <w:tcPr>
            <w:tcW w:w="1813" w:type="dxa"/>
          </w:tcPr>
          <w:p w14:paraId="60FA341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39.08</w:t>
            </w:r>
          </w:p>
        </w:tc>
        <w:tc>
          <w:tcPr>
            <w:tcW w:w="1813" w:type="dxa"/>
          </w:tcPr>
          <w:p w14:paraId="79AD60A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108.86</w:t>
            </w:r>
          </w:p>
        </w:tc>
      </w:tr>
      <w:tr w:rsidR="006E6C4D" w:rsidRPr="006E6C4D" w14:paraId="4D4F458D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EA7ED7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Emp1</w:t>
            </w:r>
          </w:p>
        </w:tc>
        <w:tc>
          <w:tcPr>
            <w:tcW w:w="1812" w:type="dxa"/>
          </w:tcPr>
          <w:p w14:paraId="6B4DCFA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-4.93</w:t>
            </w:r>
          </w:p>
        </w:tc>
        <w:tc>
          <w:tcPr>
            <w:tcW w:w="1812" w:type="dxa"/>
          </w:tcPr>
          <w:p w14:paraId="23237F2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0.0325</w:t>
            </w:r>
          </w:p>
        </w:tc>
        <w:tc>
          <w:tcPr>
            <w:tcW w:w="1813" w:type="dxa"/>
          </w:tcPr>
          <w:p w14:paraId="23D1B40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5.83</w:t>
            </w:r>
          </w:p>
        </w:tc>
        <w:tc>
          <w:tcPr>
            <w:tcW w:w="1813" w:type="dxa"/>
          </w:tcPr>
          <w:p w14:paraId="3EF4B84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6E6C4D" w:rsidRPr="006E6C4D" w14:paraId="7014839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52C1B6B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Rpl27</w:t>
            </w:r>
          </w:p>
        </w:tc>
        <w:tc>
          <w:tcPr>
            <w:tcW w:w="1812" w:type="dxa"/>
          </w:tcPr>
          <w:p w14:paraId="3824D8F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1.53</w:t>
            </w:r>
          </w:p>
        </w:tc>
        <w:tc>
          <w:tcPr>
            <w:tcW w:w="1812" w:type="dxa"/>
          </w:tcPr>
          <w:p w14:paraId="78A4A11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0.0336</w:t>
            </w:r>
          </w:p>
        </w:tc>
        <w:tc>
          <w:tcPr>
            <w:tcW w:w="1813" w:type="dxa"/>
          </w:tcPr>
          <w:p w14:paraId="5EC5115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23.23</w:t>
            </w:r>
          </w:p>
        </w:tc>
        <w:tc>
          <w:tcPr>
            <w:tcW w:w="1813" w:type="dxa"/>
          </w:tcPr>
          <w:p w14:paraId="4937787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67.24</w:t>
            </w:r>
          </w:p>
        </w:tc>
      </w:tr>
      <w:tr w:rsidR="006E6C4D" w:rsidRPr="006E6C4D" w14:paraId="5428FD43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E08C09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Rpl24</w:t>
            </w:r>
          </w:p>
        </w:tc>
        <w:tc>
          <w:tcPr>
            <w:tcW w:w="1812" w:type="dxa"/>
          </w:tcPr>
          <w:p w14:paraId="10D2775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1.43</w:t>
            </w:r>
          </w:p>
        </w:tc>
        <w:tc>
          <w:tcPr>
            <w:tcW w:w="1812" w:type="dxa"/>
          </w:tcPr>
          <w:p w14:paraId="75392DC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0.0336</w:t>
            </w:r>
          </w:p>
        </w:tc>
        <w:tc>
          <w:tcPr>
            <w:tcW w:w="1813" w:type="dxa"/>
          </w:tcPr>
          <w:p w14:paraId="2D9F129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46.65</w:t>
            </w:r>
          </w:p>
        </w:tc>
        <w:tc>
          <w:tcPr>
            <w:tcW w:w="1813" w:type="dxa"/>
          </w:tcPr>
          <w:p w14:paraId="4A986A0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125.75</w:t>
            </w:r>
          </w:p>
        </w:tc>
      </w:tr>
      <w:tr w:rsidR="006E6C4D" w:rsidRPr="006E6C4D" w14:paraId="4BD4B6C3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388E84E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Ovca2</w:t>
            </w:r>
          </w:p>
        </w:tc>
        <w:tc>
          <w:tcPr>
            <w:tcW w:w="1812" w:type="dxa"/>
          </w:tcPr>
          <w:p w14:paraId="7644C09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5.07</w:t>
            </w:r>
          </w:p>
        </w:tc>
        <w:tc>
          <w:tcPr>
            <w:tcW w:w="1812" w:type="dxa"/>
          </w:tcPr>
          <w:p w14:paraId="469C586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0.0340</w:t>
            </w:r>
          </w:p>
        </w:tc>
        <w:tc>
          <w:tcPr>
            <w:tcW w:w="1813" w:type="dxa"/>
          </w:tcPr>
          <w:p w14:paraId="76F896F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39C4BEB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5.62</w:t>
            </w:r>
          </w:p>
        </w:tc>
      </w:tr>
      <w:tr w:rsidR="006E6C4D" w:rsidRPr="006E6C4D" w14:paraId="3A7CC7D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A743999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Bex3</w:t>
            </w:r>
          </w:p>
        </w:tc>
        <w:tc>
          <w:tcPr>
            <w:tcW w:w="1812" w:type="dxa"/>
          </w:tcPr>
          <w:p w14:paraId="17D2657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1.94</w:t>
            </w:r>
          </w:p>
        </w:tc>
        <w:tc>
          <w:tcPr>
            <w:tcW w:w="1812" w:type="dxa"/>
          </w:tcPr>
          <w:p w14:paraId="7D8C747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0.0348</w:t>
            </w:r>
          </w:p>
        </w:tc>
        <w:tc>
          <w:tcPr>
            <w:tcW w:w="1813" w:type="dxa"/>
          </w:tcPr>
          <w:p w14:paraId="105D672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13.82</w:t>
            </w:r>
          </w:p>
        </w:tc>
        <w:tc>
          <w:tcPr>
            <w:tcW w:w="1813" w:type="dxa"/>
          </w:tcPr>
          <w:p w14:paraId="6A4A2BB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53.18</w:t>
            </w:r>
          </w:p>
        </w:tc>
      </w:tr>
      <w:tr w:rsidR="006E6C4D" w:rsidRPr="006E6C4D" w14:paraId="71E2202D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00AE58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Gas2l3</w:t>
            </w:r>
          </w:p>
        </w:tc>
        <w:tc>
          <w:tcPr>
            <w:tcW w:w="1812" w:type="dxa"/>
          </w:tcPr>
          <w:p w14:paraId="1D138FB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-3.42</w:t>
            </w:r>
          </w:p>
        </w:tc>
        <w:tc>
          <w:tcPr>
            <w:tcW w:w="1812" w:type="dxa"/>
          </w:tcPr>
          <w:p w14:paraId="127DDB2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0.0349</w:t>
            </w:r>
          </w:p>
        </w:tc>
        <w:tc>
          <w:tcPr>
            <w:tcW w:w="1813" w:type="dxa"/>
          </w:tcPr>
          <w:p w14:paraId="014DB91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11.72</w:t>
            </w:r>
          </w:p>
        </w:tc>
        <w:tc>
          <w:tcPr>
            <w:tcW w:w="1813" w:type="dxa"/>
          </w:tcPr>
          <w:p w14:paraId="1DC38C1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1.09</w:t>
            </w:r>
          </w:p>
        </w:tc>
      </w:tr>
      <w:tr w:rsidR="006E6C4D" w:rsidRPr="006E6C4D" w14:paraId="472485AB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AF9512E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Naxe</w:t>
            </w:r>
            <w:proofErr w:type="spellEnd"/>
          </w:p>
        </w:tc>
        <w:tc>
          <w:tcPr>
            <w:tcW w:w="1812" w:type="dxa"/>
          </w:tcPr>
          <w:p w14:paraId="19AC001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3.49</w:t>
            </w:r>
          </w:p>
        </w:tc>
        <w:tc>
          <w:tcPr>
            <w:tcW w:w="1812" w:type="dxa"/>
          </w:tcPr>
          <w:p w14:paraId="768C5CE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0.0350</w:t>
            </w:r>
          </w:p>
        </w:tc>
        <w:tc>
          <w:tcPr>
            <w:tcW w:w="1813" w:type="dxa"/>
          </w:tcPr>
          <w:p w14:paraId="01D4EF0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0.92</w:t>
            </w:r>
          </w:p>
        </w:tc>
        <w:tc>
          <w:tcPr>
            <w:tcW w:w="1813" w:type="dxa"/>
          </w:tcPr>
          <w:p w14:paraId="60E187D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10.37</w:t>
            </w:r>
          </w:p>
        </w:tc>
      </w:tr>
      <w:tr w:rsidR="006E6C4D" w:rsidRPr="006E6C4D" w14:paraId="45AC404F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F28BDB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lastRenderedPageBreak/>
              <w:t>Smc4</w:t>
            </w:r>
          </w:p>
        </w:tc>
        <w:tc>
          <w:tcPr>
            <w:tcW w:w="1812" w:type="dxa"/>
          </w:tcPr>
          <w:p w14:paraId="390247EE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-1.94</w:t>
            </w:r>
          </w:p>
        </w:tc>
        <w:tc>
          <w:tcPr>
            <w:tcW w:w="1812" w:type="dxa"/>
          </w:tcPr>
          <w:p w14:paraId="278E4F6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0.0350</w:t>
            </w:r>
          </w:p>
        </w:tc>
        <w:tc>
          <w:tcPr>
            <w:tcW w:w="1813" w:type="dxa"/>
          </w:tcPr>
          <w:p w14:paraId="1987EE8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25.89</w:t>
            </w:r>
          </w:p>
        </w:tc>
        <w:tc>
          <w:tcPr>
            <w:tcW w:w="1813" w:type="dxa"/>
          </w:tcPr>
          <w:p w14:paraId="0ED6133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6.74</w:t>
            </w:r>
          </w:p>
        </w:tc>
      </w:tr>
      <w:tr w:rsidR="006E6C4D" w:rsidRPr="006E6C4D" w14:paraId="2BE7E1F4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C2BDEED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Pgls</w:t>
            </w:r>
            <w:proofErr w:type="spellEnd"/>
          </w:p>
        </w:tc>
        <w:tc>
          <w:tcPr>
            <w:tcW w:w="1812" w:type="dxa"/>
          </w:tcPr>
          <w:p w14:paraId="3A142E3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2.20</w:t>
            </w:r>
          </w:p>
        </w:tc>
        <w:tc>
          <w:tcPr>
            <w:tcW w:w="1812" w:type="dxa"/>
          </w:tcPr>
          <w:p w14:paraId="333D16F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0.0362</w:t>
            </w:r>
          </w:p>
        </w:tc>
        <w:tc>
          <w:tcPr>
            <w:tcW w:w="1813" w:type="dxa"/>
          </w:tcPr>
          <w:p w14:paraId="49A7FE8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5.26</w:t>
            </w:r>
          </w:p>
        </w:tc>
        <w:tc>
          <w:tcPr>
            <w:tcW w:w="1813" w:type="dxa"/>
          </w:tcPr>
          <w:p w14:paraId="4CDBEB8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24.18</w:t>
            </w:r>
          </w:p>
        </w:tc>
      </w:tr>
      <w:tr w:rsidR="006E6C4D" w:rsidRPr="006E6C4D" w14:paraId="1CAA3C9F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9D418CA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Top1</w:t>
            </w:r>
          </w:p>
        </w:tc>
        <w:tc>
          <w:tcPr>
            <w:tcW w:w="1812" w:type="dxa"/>
          </w:tcPr>
          <w:p w14:paraId="58C804B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-2.99</w:t>
            </w:r>
          </w:p>
        </w:tc>
        <w:tc>
          <w:tcPr>
            <w:tcW w:w="1812" w:type="dxa"/>
          </w:tcPr>
          <w:p w14:paraId="0C69490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0.0366</w:t>
            </w:r>
          </w:p>
        </w:tc>
        <w:tc>
          <w:tcPr>
            <w:tcW w:w="1813" w:type="dxa"/>
          </w:tcPr>
          <w:p w14:paraId="3E23710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12.39</w:t>
            </w:r>
          </w:p>
        </w:tc>
        <w:tc>
          <w:tcPr>
            <w:tcW w:w="1813" w:type="dxa"/>
          </w:tcPr>
          <w:p w14:paraId="70B2F69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1.56</w:t>
            </w:r>
          </w:p>
        </w:tc>
      </w:tr>
      <w:tr w:rsidR="006E6C4D" w:rsidRPr="006E6C4D" w14:paraId="3B354FF8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9E463B9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Uchl1</w:t>
            </w:r>
          </w:p>
        </w:tc>
        <w:tc>
          <w:tcPr>
            <w:tcW w:w="1812" w:type="dxa"/>
          </w:tcPr>
          <w:p w14:paraId="59D2806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1.47</w:t>
            </w:r>
          </w:p>
        </w:tc>
        <w:tc>
          <w:tcPr>
            <w:tcW w:w="1812" w:type="dxa"/>
          </w:tcPr>
          <w:p w14:paraId="7B93F0B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0.0371</w:t>
            </w:r>
          </w:p>
        </w:tc>
        <w:tc>
          <w:tcPr>
            <w:tcW w:w="1813" w:type="dxa"/>
          </w:tcPr>
          <w:p w14:paraId="7586706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41.49</w:t>
            </w:r>
          </w:p>
        </w:tc>
        <w:tc>
          <w:tcPr>
            <w:tcW w:w="1813" w:type="dxa"/>
          </w:tcPr>
          <w:p w14:paraId="4192E3A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114.66</w:t>
            </w:r>
          </w:p>
        </w:tc>
      </w:tr>
      <w:tr w:rsidR="006E6C4D" w:rsidRPr="006E6C4D" w14:paraId="525C341F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749BB0F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Gm15772</w:t>
            </w:r>
          </w:p>
        </w:tc>
        <w:tc>
          <w:tcPr>
            <w:tcW w:w="1812" w:type="dxa"/>
          </w:tcPr>
          <w:p w14:paraId="3299D96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1.83</w:t>
            </w:r>
          </w:p>
        </w:tc>
        <w:tc>
          <w:tcPr>
            <w:tcW w:w="1812" w:type="dxa"/>
          </w:tcPr>
          <w:p w14:paraId="5335618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0.0372</w:t>
            </w:r>
          </w:p>
        </w:tc>
        <w:tc>
          <w:tcPr>
            <w:tcW w:w="1813" w:type="dxa"/>
          </w:tcPr>
          <w:p w14:paraId="41EAC16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11.04</w:t>
            </w:r>
          </w:p>
        </w:tc>
        <w:tc>
          <w:tcPr>
            <w:tcW w:w="1813" w:type="dxa"/>
          </w:tcPr>
          <w:p w14:paraId="660B161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39.36</w:t>
            </w:r>
          </w:p>
        </w:tc>
      </w:tr>
      <w:tr w:rsidR="006E6C4D" w:rsidRPr="006E6C4D" w14:paraId="4A12294A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6485E15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Rpl9</w:t>
            </w:r>
          </w:p>
        </w:tc>
        <w:tc>
          <w:tcPr>
            <w:tcW w:w="1812" w:type="dxa"/>
          </w:tcPr>
          <w:p w14:paraId="114E16C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1.78</w:t>
            </w:r>
          </w:p>
        </w:tc>
        <w:tc>
          <w:tcPr>
            <w:tcW w:w="1812" w:type="dxa"/>
          </w:tcPr>
          <w:p w14:paraId="7BCCD79C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0.0372</w:t>
            </w:r>
          </w:p>
        </w:tc>
        <w:tc>
          <w:tcPr>
            <w:tcW w:w="1813" w:type="dxa"/>
          </w:tcPr>
          <w:p w14:paraId="7C787D8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11.13</w:t>
            </w:r>
          </w:p>
        </w:tc>
        <w:tc>
          <w:tcPr>
            <w:tcW w:w="1813" w:type="dxa"/>
          </w:tcPr>
          <w:p w14:paraId="35744F4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38.21</w:t>
            </w:r>
          </w:p>
        </w:tc>
      </w:tr>
      <w:tr w:rsidR="006E6C4D" w:rsidRPr="006E6C4D" w14:paraId="6D55D8ED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5C6D53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Acbd6</w:t>
            </w:r>
          </w:p>
        </w:tc>
        <w:tc>
          <w:tcPr>
            <w:tcW w:w="1812" w:type="dxa"/>
          </w:tcPr>
          <w:p w14:paraId="27EDCCC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2.38</w:t>
            </w:r>
          </w:p>
        </w:tc>
        <w:tc>
          <w:tcPr>
            <w:tcW w:w="1812" w:type="dxa"/>
          </w:tcPr>
          <w:p w14:paraId="68D60AE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0.0379</w:t>
            </w:r>
          </w:p>
        </w:tc>
        <w:tc>
          <w:tcPr>
            <w:tcW w:w="1813" w:type="dxa"/>
          </w:tcPr>
          <w:p w14:paraId="766CBEC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3.41</w:t>
            </w:r>
          </w:p>
        </w:tc>
        <w:tc>
          <w:tcPr>
            <w:tcW w:w="1813" w:type="dxa"/>
          </w:tcPr>
          <w:p w14:paraId="44E05626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17.80</w:t>
            </w:r>
          </w:p>
        </w:tc>
      </w:tr>
      <w:tr w:rsidR="006E6C4D" w:rsidRPr="006E6C4D" w14:paraId="6D8D979B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16FF63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Rps4x</w:t>
            </w:r>
          </w:p>
        </w:tc>
        <w:tc>
          <w:tcPr>
            <w:tcW w:w="1812" w:type="dxa"/>
          </w:tcPr>
          <w:p w14:paraId="0F46124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1.32</w:t>
            </w:r>
          </w:p>
        </w:tc>
        <w:tc>
          <w:tcPr>
            <w:tcW w:w="1812" w:type="dxa"/>
          </w:tcPr>
          <w:p w14:paraId="0E37BCE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0.0386</w:t>
            </w:r>
          </w:p>
        </w:tc>
        <w:tc>
          <w:tcPr>
            <w:tcW w:w="1813" w:type="dxa"/>
          </w:tcPr>
          <w:p w14:paraId="0B57C47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38.35</w:t>
            </w:r>
          </w:p>
        </w:tc>
        <w:tc>
          <w:tcPr>
            <w:tcW w:w="1813" w:type="dxa"/>
          </w:tcPr>
          <w:p w14:paraId="4118C01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96.02</w:t>
            </w:r>
          </w:p>
        </w:tc>
      </w:tr>
      <w:tr w:rsidR="006E6C4D" w:rsidRPr="006E6C4D" w14:paraId="6D02E7BB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BFDF51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Rpsa</w:t>
            </w:r>
            <w:proofErr w:type="spellEnd"/>
          </w:p>
        </w:tc>
        <w:tc>
          <w:tcPr>
            <w:tcW w:w="1812" w:type="dxa"/>
          </w:tcPr>
          <w:p w14:paraId="08AF6C6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1.19</w:t>
            </w:r>
          </w:p>
        </w:tc>
        <w:tc>
          <w:tcPr>
            <w:tcW w:w="1812" w:type="dxa"/>
          </w:tcPr>
          <w:p w14:paraId="4CDECCE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0.0400</w:t>
            </w:r>
          </w:p>
        </w:tc>
        <w:tc>
          <w:tcPr>
            <w:tcW w:w="1813" w:type="dxa"/>
          </w:tcPr>
          <w:p w14:paraId="1A670B0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107.15</w:t>
            </w:r>
          </w:p>
        </w:tc>
        <w:tc>
          <w:tcPr>
            <w:tcW w:w="1813" w:type="dxa"/>
          </w:tcPr>
          <w:p w14:paraId="7E1E572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243.68</w:t>
            </w:r>
          </w:p>
        </w:tc>
      </w:tr>
      <w:tr w:rsidR="006E6C4D" w:rsidRPr="006E6C4D" w14:paraId="22ADE3A3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380EC58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Pomp</w:t>
            </w:r>
          </w:p>
        </w:tc>
        <w:tc>
          <w:tcPr>
            <w:tcW w:w="1812" w:type="dxa"/>
          </w:tcPr>
          <w:p w14:paraId="23F7A5B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2.41</w:t>
            </w:r>
          </w:p>
        </w:tc>
        <w:tc>
          <w:tcPr>
            <w:tcW w:w="1812" w:type="dxa"/>
          </w:tcPr>
          <w:p w14:paraId="6E9E1F3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0.0406</w:t>
            </w:r>
          </w:p>
        </w:tc>
        <w:tc>
          <w:tcPr>
            <w:tcW w:w="1813" w:type="dxa"/>
          </w:tcPr>
          <w:p w14:paraId="4320A63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3.72</w:t>
            </w:r>
          </w:p>
        </w:tc>
        <w:tc>
          <w:tcPr>
            <w:tcW w:w="1813" w:type="dxa"/>
          </w:tcPr>
          <w:p w14:paraId="5694B9EF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19.74</w:t>
            </w:r>
          </w:p>
        </w:tc>
      </w:tr>
      <w:tr w:rsidR="006E6C4D" w:rsidRPr="006E6C4D" w14:paraId="696C31EC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402A79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Ncan</w:t>
            </w:r>
            <w:proofErr w:type="spellEnd"/>
          </w:p>
        </w:tc>
        <w:tc>
          <w:tcPr>
            <w:tcW w:w="1812" w:type="dxa"/>
          </w:tcPr>
          <w:p w14:paraId="74E3978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-4.81</w:t>
            </w:r>
          </w:p>
        </w:tc>
        <w:tc>
          <w:tcPr>
            <w:tcW w:w="1812" w:type="dxa"/>
          </w:tcPr>
          <w:p w14:paraId="5A3A04A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0.0412</w:t>
            </w:r>
          </w:p>
        </w:tc>
        <w:tc>
          <w:tcPr>
            <w:tcW w:w="1813" w:type="dxa"/>
          </w:tcPr>
          <w:p w14:paraId="7ED1E51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5.38</w:t>
            </w:r>
          </w:p>
        </w:tc>
        <w:tc>
          <w:tcPr>
            <w:tcW w:w="1813" w:type="dxa"/>
          </w:tcPr>
          <w:p w14:paraId="554F974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6E6C4D" w:rsidRPr="006E6C4D" w14:paraId="1DD96032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6C4197A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Snx19</w:t>
            </w:r>
          </w:p>
        </w:tc>
        <w:tc>
          <w:tcPr>
            <w:tcW w:w="1812" w:type="dxa"/>
          </w:tcPr>
          <w:p w14:paraId="5C1248F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-4.81</w:t>
            </w:r>
          </w:p>
        </w:tc>
        <w:tc>
          <w:tcPr>
            <w:tcW w:w="1812" w:type="dxa"/>
          </w:tcPr>
          <w:p w14:paraId="448712D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0.0417</w:t>
            </w:r>
          </w:p>
        </w:tc>
        <w:tc>
          <w:tcPr>
            <w:tcW w:w="1813" w:type="dxa"/>
          </w:tcPr>
          <w:p w14:paraId="0CEB72E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5.36</w:t>
            </w:r>
          </w:p>
        </w:tc>
        <w:tc>
          <w:tcPr>
            <w:tcW w:w="1813" w:type="dxa"/>
          </w:tcPr>
          <w:p w14:paraId="3FA4518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0.19</w:t>
            </w:r>
          </w:p>
        </w:tc>
      </w:tr>
      <w:tr w:rsidR="006E6C4D" w:rsidRPr="006E6C4D" w14:paraId="119048C3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74C2D10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Rps20</w:t>
            </w:r>
          </w:p>
        </w:tc>
        <w:tc>
          <w:tcPr>
            <w:tcW w:w="1812" w:type="dxa"/>
          </w:tcPr>
          <w:p w14:paraId="0069A2E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1.56</w:t>
            </w:r>
          </w:p>
        </w:tc>
        <w:tc>
          <w:tcPr>
            <w:tcW w:w="1812" w:type="dxa"/>
          </w:tcPr>
          <w:p w14:paraId="6F9BDE9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0.0429</w:t>
            </w:r>
          </w:p>
        </w:tc>
        <w:tc>
          <w:tcPr>
            <w:tcW w:w="1813" w:type="dxa"/>
          </w:tcPr>
          <w:p w14:paraId="49B85E0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24.82</w:t>
            </w:r>
          </w:p>
        </w:tc>
        <w:tc>
          <w:tcPr>
            <w:tcW w:w="1813" w:type="dxa"/>
          </w:tcPr>
          <w:p w14:paraId="40FBA90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73.35</w:t>
            </w:r>
          </w:p>
        </w:tc>
      </w:tr>
      <w:tr w:rsidR="006E6C4D" w:rsidRPr="006E6C4D" w14:paraId="0E3DBF6A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674424C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Pfdn5</w:t>
            </w:r>
          </w:p>
        </w:tc>
        <w:tc>
          <w:tcPr>
            <w:tcW w:w="1812" w:type="dxa"/>
          </w:tcPr>
          <w:p w14:paraId="3C449CA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2.07</w:t>
            </w:r>
          </w:p>
        </w:tc>
        <w:tc>
          <w:tcPr>
            <w:tcW w:w="1812" w:type="dxa"/>
          </w:tcPr>
          <w:p w14:paraId="2F3A4D6B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0.0434</w:t>
            </w:r>
          </w:p>
        </w:tc>
        <w:tc>
          <w:tcPr>
            <w:tcW w:w="1813" w:type="dxa"/>
          </w:tcPr>
          <w:p w14:paraId="6AB8D5C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6.05</w:t>
            </w:r>
          </w:p>
        </w:tc>
        <w:tc>
          <w:tcPr>
            <w:tcW w:w="1813" w:type="dxa"/>
          </w:tcPr>
          <w:p w14:paraId="4FEE910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25.41</w:t>
            </w:r>
          </w:p>
        </w:tc>
      </w:tr>
      <w:tr w:rsidR="006E6C4D" w:rsidRPr="006E6C4D" w14:paraId="5B9001E5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71E4F62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Marcksl1</w:t>
            </w:r>
          </w:p>
        </w:tc>
        <w:tc>
          <w:tcPr>
            <w:tcW w:w="1812" w:type="dxa"/>
          </w:tcPr>
          <w:p w14:paraId="77C37221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1.65</w:t>
            </w:r>
          </w:p>
        </w:tc>
        <w:tc>
          <w:tcPr>
            <w:tcW w:w="1812" w:type="dxa"/>
          </w:tcPr>
          <w:p w14:paraId="1FFE5EE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0.0437</w:t>
            </w:r>
          </w:p>
        </w:tc>
        <w:tc>
          <w:tcPr>
            <w:tcW w:w="1813" w:type="dxa"/>
          </w:tcPr>
          <w:p w14:paraId="7C8B10E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11.19</w:t>
            </w:r>
          </w:p>
        </w:tc>
        <w:tc>
          <w:tcPr>
            <w:tcW w:w="1813" w:type="dxa"/>
          </w:tcPr>
          <w:p w14:paraId="7E13E04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35.11</w:t>
            </w:r>
          </w:p>
        </w:tc>
      </w:tr>
      <w:tr w:rsidR="006E6C4D" w:rsidRPr="006E6C4D" w14:paraId="2808247E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EA5A30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Ndufa12</w:t>
            </w:r>
          </w:p>
        </w:tc>
        <w:tc>
          <w:tcPr>
            <w:tcW w:w="1812" w:type="dxa"/>
          </w:tcPr>
          <w:p w14:paraId="736B3E0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1.65</w:t>
            </w:r>
          </w:p>
        </w:tc>
        <w:tc>
          <w:tcPr>
            <w:tcW w:w="1812" w:type="dxa"/>
          </w:tcPr>
          <w:p w14:paraId="74372BC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0.0438</w:t>
            </w:r>
          </w:p>
        </w:tc>
        <w:tc>
          <w:tcPr>
            <w:tcW w:w="1813" w:type="dxa"/>
          </w:tcPr>
          <w:p w14:paraId="0397ECD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16.17</w:t>
            </w:r>
          </w:p>
        </w:tc>
        <w:tc>
          <w:tcPr>
            <w:tcW w:w="1813" w:type="dxa"/>
          </w:tcPr>
          <w:p w14:paraId="76655203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50.75</w:t>
            </w:r>
          </w:p>
        </w:tc>
      </w:tr>
      <w:tr w:rsidR="006E6C4D" w:rsidRPr="006E6C4D" w14:paraId="2CD6EB56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B6CC2B9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Rps19</w:t>
            </w:r>
          </w:p>
        </w:tc>
        <w:tc>
          <w:tcPr>
            <w:tcW w:w="1812" w:type="dxa"/>
          </w:tcPr>
          <w:p w14:paraId="767721F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1.63</w:t>
            </w:r>
          </w:p>
        </w:tc>
        <w:tc>
          <w:tcPr>
            <w:tcW w:w="1812" w:type="dxa"/>
          </w:tcPr>
          <w:p w14:paraId="535E52F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0.0444</w:t>
            </w:r>
          </w:p>
        </w:tc>
        <w:tc>
          <w:tcPr>
            <w:tcW w:w="1813" w:type="dxa"/>
          </w:tcPr>
          <w:p w14:paraId="64A10ED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16.83</w:t>
            </w:r>
          </w:p>
        </w:tc>
        <w:tc>
          <w:tcPr>
            <w:tcW w:w="1813" w:type="dxa"/>
          </w:tcPr>
          <w:p w14:paraId="11C4254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52.03</w:t>
            </w:r>
          </w:p>
        </w:tc>
      </w:tr>
      <w:tr w:rsidR="006E6C4D" w:rsidRPr="006E6C4D" w14:paraId="194CEF46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C0F143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Rps25</w:t>
            </w:r>
          </w:p>
        </w:tc>
        <w:tc>
          <w:tcPr>
            <w:tcW w:w="1812" w:type="dxa"/>
          </w:tcPr>
          <w:p w14:paraId="798750E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1.33</w:t>
            </w:r>
          </w:p>
        </w:tc>
        <w:tc>
          <w:tcPr>
            <w:tcW w:w="1812" w:type="dxa"/>
          </w:tcPr>
          <w:p w14:paraId="5736ABD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0.0445</w:t>
            </w:r>
          </w:p>
        </w:tc>
        <w:tc>
          <w:tcPr>
            <w:tcW w:w="1813" w:type="dxa"/>
          </w:tcPr>
          <w:p w14:paraId="676B4AB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38.86</w:t>
            </w:r>
          </w:p>
        </w:tc>
        <w:tc>
          <w:tcPr>
            <w:tcW w:w="1813" w:type="dxa"/>
          </w:tcPr>
          <w:p w14:paraId="1A1E591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97.57</w:t>
            </w:r>
          </w:p>
        </w:tc>
      </w:tr>
      <w:tr w:rsidR="006E6C4D" w:rsidRPr="006E6C4D" w14:paraId="78B78712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7840614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Bnip1</w:t>
            </w:r>
          </w:p>
        </w:tc>
        <w:tc>
          <w:tcPr>
            <w:tcW w:w="1812" w:type="dxa"/>
          </w:tcPr>
          <w:p w14:paraId="5EEA093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4.93</w:t>
            </w:r>
          </w:p>
        </w:tc>
        <w:tc>
          <w:tcPr>
            <w:tcW w:w="1812" w:type="dxa"/>
          </w:tcPr>
          <w:p w14:paraId="536FE4D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0.0447</w:t>
            </w:r>
          </w:p>
        </w:tc>
        <w:tc>
          <w:tcPr>
            <w:tcW w:w="1813" w:type="dxa"/>
          </w:tcPr>
          <w:p w14:paraId="06ABA50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0.17</w:t>
            </w:r>
          </w:p>
        </w:tc>
        <w:tc>
          <w:tcPr>
            <w:tcW w:w="1813" w:type="dxa"/>
          </w:tcPr>
          <w:p w14:paraId="01E63CC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5.08</w:t>
            </w:r>
          </w:p>
        </w:tc>
      </w:tr>
      <w:tr w:rsidR="006E6C4D" w:rsidRPr="006E6C4D" w14:paraId="378A8F9B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C5AE6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Snrpd2</w:t>
            </w:r>
          </w:p>
        </w:tc>
        <w:tc>
          <w:tcPr>
            <w:tcW w:w="1812" w:type="dxa"/>
          </w:tcPr>
          <w:p w14:paraId="41BFC54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3.58</w:t>
            </w:r>
          </w:p>
        </w:tc>
        <w:tc>
          <w:tcPr>
            <w:tcW w:w="1812" w:type="dxa"/>
          </w:tcPr>
          <w:p w14:paraId="750059A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0.0450</w:t>
            </w:r>
          </w:p>
        </w:tc>
        <w:tc>
          <w:tcPr>
            <w:tcW w:w="1813" w:type="dxa"/>
          </w:tcPr>
          <w:p w14:paraId="297B8D1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0.92</w:t>
            </w:r>
          </w:p>
        </w:tc>
        <w:tc>
          <w:tcPr>
            <w:tcW w:w="1813" w:type="dxa"/>
          </w:tcPr>
          <w:p w14:paraId="03DFB0B4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10.94</w:t>
            </w:r>
          </w:p>
        </w:tc>
      </w:tr>
      <w:tr w:rsidR="006E6C4D" w:rsidRPr="006E6C4D" w14:paraId="05CDDE98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9B3F936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Mpv17l2</w:t>
            </w:r>
          </w:p>
        </w:tc>
        <w:tc>
          <w:tcPr>
            <w:tcW w:w="1812" w:type="dxa"/>
          </w:tcPr>
          <w:p w14:paraId="686C668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2.60</w:t>
            </w:r>
          </w:p>
        </w:tc>
        <w:tc>
          <w:tcPr>
            <w:tcW w:w="1812" w:type="dxa"/>
          </w:tcPr>
          <w:p w14:paraId="21A6480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0.0463</w:t>
            </w:r>
          </w:p>
        </w:tc>
        <w:tc>
          <w:tcPr>
            <w:tcW w:w="1813" w:type="dxa"/>
          </w:tcPr>
          <w:p w14:paraId="0326C9A2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2.84</w:t>
            </w:r>
          </w:p>
        </w:tc>
        <w:tc>
          <w:tcPr>
            <w:tcW w:w="1813" w:type="dxa"/>
          </w:tcPr>
          <w:p w14:paraId="0211F41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17.29</w:t>
            </w:r>
          </w:p>
        </w:tc>
      </w:tr>
      <w:tr w:rsidR="006E6C4D" w:rsidRPr="006E6C4D" w14:paraId="5AB02DE9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45E1153A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Rps3a1</w:t>
            </w:r>
          </w:p>
        </w:tc>
        <w:tc>
          <w:tcPr>
            <w:tcW w:w="1812" w:type="dxa"/>
          </w:tcPr>
          <w:p w14:paraId="66F8242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1.27</w:t>
            </w:r>
          </w:p>
        </w:tc>
        <w:tc>
          <w:tcPr>
            <w:tcW w:w="1812" w:type="dxa"/>
          </w:tcPr>
          <w:p w14:paraId="588EF2B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0.0465</w:t>
            </w:r>
          </w:p>
        </w:tc>
        <w:tc>
          <w:tcPr>
            <w:tcW w:w="1813" w:type="dxa"/>
          </w:tcPr>
          <w:p w14:paraId="7F01F91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38.85</w:t>
            </w:r>
          </w:p>
        </w:tc>
        <w:tc>
          <w:tcPr>
            <w:tcW w:w="1813" w:type="dxa"/>
          </w:tcPr>
          <w:p w14:paraId="09BE0AC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93.63</w:t>
            </w:r>
          </w:p>
        </w:tc>
      </w:tr>
      <w:tr w:rsidR="006E6C4D" w:rsidRPr="006E6C4D" w14:paraId="15E25B15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3DE37A2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Ifi30</w:t>
            </w:r>
          </w:p>
        </w:tc>
        <w:tc>
          <w:tcPr>
            <w:tcW w:w="1812" w:type="dxa"/>
          </w:tcPr>
          <w:p w14:paraId="6F092295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3.22</w:t>
            </w:r>
          </w:p>
        </w:tc>
        <w:tc>
          <w:tcPr>
            <w:tcW w:w="1812" w:type="dxa"/>
          </w:tcPr>
          <w:p w14:paraId="4C809B1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0.0469</w:t>
            </w:r>
          </w:p>
        </w:tc>
        <w:tc>
          <w:tcPr>
            <w:tcW w:w="1813" w:type="dxa"/>
          </w:tcPr>
          <w:p w14:paraId="7CCA05EF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1.39</w:t>
            </w:r>
          </w:p>
        </w:tc>
        <w:tc>
          <w:tcPr>
            <w:tcW w:w="1813" w:type="dxa"/>
          </w:tcPr>
          <w:p w14:paraId="6D52A073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12.91</w:t>
            </w:r>
          </w:p>
        </w:tc>
      </w:tr>
      <w:tr w:rsidR="006E6C4D" w:rsidRPr="006E6C4D" w14:paraId="78C77E92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27CCFF7C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Top2a</w:t>
            </w:r>
          </w:p>
        </w:tc>
        <w:tc>
          <w:tcPr>
            <w:tcW w:w="1812" w:type="dxa"/>
          </w:tcPr>
          <w:p w14:paraId="7E71FD21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-1.41</w:t>
            </w:r>
          </w:p>
        </w:tc>
        <w:tc>
          <w:tcPr>
            <w:tcW w:w="1812" w:type="dxa"/>
          </w:tcPr>
          <w:p w14:paraId="7608C6F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0.0476</w:t>
            </w:r>
          </w:p>
        </w:tc>
        <w:tc>
          <w:tcPr>
            <w:tcW w:w="1813" w:type="dxa"/>
          </w:tcPr>
          <w:p w14:paraId="49C59B7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45.11</w:t>
            </w:r>
          </w:p>
        </w:tc>
        <w:tc>
          <w:tcPr>
            <w:tcW w:w="1813" w:type="dxa"/>
          </w:tcPr>
          <w:p w14:paraId="3CEA04D0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16.93</w:t>
            </w:r>
          </w:p>
        </w:tc>
      </w:tr>
      <w:tr w:rsidR="006E6C4D" w:rsidRPr="006E6C4D" w14:paraId="63AD3554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84F8D2B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Rps18</w:t>
            </w:r>
          </w:p>
        </w:tc>
        <w:tc>
          <w:tcPr>
            <w:tcW w:w="1812" w:type="dxa"/>
          </w:tcPr>
          <w:p w14:paraId="3EE77447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1.75</w:t>
            </w:r>
          </w:p>
        </w:tc>
        <w:tc>
          <w:tcPr>
            <w:tcW w:w="1812" w:type="dxa"/>
          </w:tcPr>
          <w:p w14:paraId="50649079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0.0483</w:t>
            </w:r>
          </w:p>
        </w:tc>
        <w:tc>
          <w:tcPr>
            <w:tcW w:w="1813" w:type="dxa"/>
          </w:tcPr>
          <w:p w14:paraId="3D075324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13.78</w:t>
            </w:r>
          </w:p>
        </w:tc>
        <w:tc>
          <w:tcPr>
            <w:tcW w:w="1813" w:type="dxa"/>
          </w:tcPr>
          <w:p w14:paraId="5D0D561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46.20</w:t>
            </w:r>
          </w:p>
        </w:tc>
      </w:tr>
      <w:tr w:rsidR="006E6C4D" w:rsidRPr="006E6C4D" w14:paraId="591187E8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6E3CA76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proofErr w:type="spellStart"/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Dek</w:t>
            </w:r>
            <w:proofErr w:type="spellEnd"/>
          </w:p>
        </w:tc>
        <w:tc>
          <w:tcPr>
            <w:tcW w:w="1812" w:type="dxa"/>
          </w:tcPr>
          <w:p w14:paraId="6BDAB667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-2.50</w:t>
            </w:r>
          </w:p>
        </w:tc>
        <w:tc>
          <w:tcPr>
            <w:tcW w:w="1812" w:type="dxa"/>
          </w:tcPr>
          <w:p w14:paraId="40948DB2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0.0490</w:t>
            </w:r>
          </w:p>
        </w:tc>
        <w:tc>
          <w:tcPr>
            <w:tcW w:w="1813" w:type="dxa"/>
          </w:tcPr>
          <w:p w14:paraId="1E0CBE4E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14.54</w:t>
            </w:r>
          </w:p>
        </w:tc>
        <w:tc>
          <w:tcPr>
            <w:tcW w:w="1813" w:type="dxa"/>
          </w:tcPr>
          <w:p w14:paraId="69ED8B9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2.58</w:t>
            </w:r>
          </w:p>
        </w:tc>
      </w:tr>
      <w:tr w:rsidR="006E6C4D" w:rsidRPr="006E6C4D" w14:paraId="42B18FA9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1097BDE1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Cox6a1</w:t>
            </w:r>
          </w:p>
        </w:tc>
        <w:tc>
          <w:tcPr>
            <w:tcW w:w="1812" w:type="dxa"/>
          </w:tcPr>
          <w:p w14:paraId="285C181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1.68</w:t>
            </w:r>
          </w:p>
        </w:tc>
        <w:tc>
          <w:tcPr>
            <w:tcW w:w="1812" w:type="dxa"/>
          </w:tcPr>
          <w:p w14:paraId="7015CCED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0.0493</w:t>
            </w:r>
          </w:p>
        </w:tc>
        <w:tc>
          <w:tcPr>
            <w:tcW w:w="1813" w:type="dxa"/>
          </w:tcPr>
          <w:p w14:paraId="0F638960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18.00</w:t>
            </w:r>
          </w:p>
        </w:tc>
        <w:tc>
          <w:tcPr>
            <w:tcW w:w="1813" w:type="dxa"/>
          </w:tcPr>
          <w:p w14:paraId="7899E34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57.87</w:t>
            </w:r>
          </w:p>
        </w:tc>
      </w:tr>
      <w:tr w:rsidR="006E6C4D" w:rsidRPr="006E6C4D" w14:paraId="64BD8BB6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30E110F3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Rnf166</w:t>
            </w:r>
          </w:p>
        </w:tc>
        <w:tc>
          <w:tcPr>
            <w:tcW w:w="1812" w:type="dxa"/>
          </w:tcPr>
          <w:p w14:paraId="455409D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3.30</w:t>
            </w:r>
          </w:p>
        </w:tc>
        <w:tc>
          <w:tcPr>
            <w:tcW w:w="1812" w:type="dxa"/>
          </w:tcPr>
          <w:p w14:paraId="440AC64A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0.0494</w:t>
            </w:r>
          </w:p>
        </w:tc>
        <w:tc>
          <w:tcPr>
            <w:tcW w:w="1813" w:type="dxa"/>
          </w:tcPr>
          <w:p w14:paraId="6C65D36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0.92</w:t>
            </w:r>
          </w:p>
        </w:tc>
        <w:tc>
          <w:tcPr>
            <w:tcW w:w="1813" w:type="dxa"/>
          </w:tcPr>
          <w:p w14:paraId="196C2469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9.10</w:t>
            </w:r>
          </w:p>
        </w:tc>
      </w:tr>
      <w:tr w:rsidR="006E6C4D" w:rsidRPr="006E6C4D" w14:paraId="7FA22373" w14:textId="77777777" w:rsidTr="006E6C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56A5AE77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Cfdp1</w:t>
            </w:r>
          </w:p>
        </w:tc>
        <w:tc>
          <w:tcPr>
            <w:tcW w:w="1812" w:type="dxa"/>
          </w:tcPr>
          <w:p w14:paraId="2D22F3E8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1.84</w:t>
            </w:r>
          </w:p>
        </w:tc>
        <w:tc>
          <w:tcPr>
            <w:tcW w:w="1812" w:type="dxa"/>
          </w:tcPr>
          <w:p w14:paraId="30F3DB9B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0.0495</w:t>
            </w:r>
          </w:p>
        </w:tc>
        <w:tc>
          <w:tcPr>
            <w:tcW w:w="1813" w:type="dxa"/>
          </w:tcPr>
          <w:p w14:paraId="163C985C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7.48</w:t>
            </w:r>
          </w:p>
        </w:tc>
        <w:tc>
          <w:tcPr>
            <w:tcW w:w="1813" w:type="dxa"/>
          </w:tcPr>
          <w:p w14:paraId="2DADCD1A" w14:textId="77777777" w:rsidR="006E6C4D" w:rsidRPr="009C4954" w:rsidRDefault="006E6C4D" w:rsidP="009C4954">
            <w:pPr>
              <w:spacing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26.72</w:t>
            </w:r>
          </w:p>
        </w:tc>
      </w:tr>
      <w:tr w:rsidR="006E6C4D" w14:paraId="0E57005F" w14:textId="77777777" w:rsidTr="006E6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2" w:type="dxa"/>
          </w:tcPr>
          <w:p w14:paraId="0A36FE26" w14:textId="77777777" w:rsidR="006E6C4D" w:rsidRPr="009C4954" w:rsidRDefault="006E6C4D" w:rsidP="009C4954">
            <w:pPr>
              <w:spacing w:after="0" w:line="360" w:lineRule="auto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b w:val="0"/>
                <w:bCs w:val="0"/>
                <w:lang w:val="en-GB"/>
              </w:rPr>
              <w:t>Rpl23a</w:t>
            </w:r>
          </w:p>
        </w:tc>
        <w:tc>
          <w:tcPr>
            <w:tcW w:w="1812" w:type="dxa"/>
          </w:tcPr>
          <w:p w14:paraId="7AC0A595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1.37</w:t>
            </w:r>
          </w:p>
        </w:tc>
        <w:tc>
          <w:tcPr>
            <w:tcW w:w="1812" w:type="dxa"/>
          </w:tcPr>
          <w:p w14:paraId="4B9D44A8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0.0496</w:t>
            </w:r>
          </w:p>
        </w:tc>
        <w:tc>
          <w:tcPr>
            <w:tcW w:w="1813" w:type="dxa"/>
          </w:tcPr>
          <w:p w14:paraId="6B5FC0DD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30.93</w:t>
            </w:r>
          </w:p>
        </w:tc>
        <w:tc>
          <w:tcPr>
            <w:tcW w:w="1813" w:type="dxa"/>
          </w:tcPr>
          <w:p w14:paraId="5376C456" w14:textId="77777777" w:rsidR="006E6C4D" w:rsidRPr="009C4954" w:rsidRDefault="006E6C4D" w:rsidP="009C4954">
            <w:pPr>
              <w:spacing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39A956"/>
                <w:lang w:val="en-GB"/>
              </w:rPr>
            </w:pPr>
            <w:r w:rsidRPr="009C4954">
              <w:rPr>
                <w:rFonts w:ascii="Times New Roman" w:eastAsia="Times New Roman" w:hAnsi="Times New Roman"/>
                <w:lang w:val="en-GB"/>
              </w:rPr>
              <w:t>79.89</w:t>
            </w:r>
          </w:p>
        </w:tc>
      </w:tr>
    </w:tbl>
    <w:p w14:paraId="0833BD9B" w14:textId="12AFFF5F" w:rsidR="00133F0E" w:rsidRDefault="00133F0E" w:rsidP="006E6C4D">
      <w:pPr>
        <w:spacing w:after="0" w:line="240" w:lineRule="auto"/>
        <w:rPr>
          <w:rFonts w:ascii="Cambria" w:eastAsia="Times New Roman" w:hAnsi="Cambria"/>
          <w:b/>
          <w:bCs/>
          <w:color w:val="39A956"/>
          <w:sz w:val="26"/>
          <w:szCs w:val="26"/>
          <w:lang w:val="en-GB"/>
        </w:rPr>
      </w:pPr>
    </w:p>
    <w:p w14:paraId="79621C79" w14:textId="77777777" w:rsidR="00133F0E" w:rsidRPr="009D607E" w:rsidRDefault="00133F0E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val="en-GB"/>
        </w:rPr>
      </w:pPr>
    </w:p>
    <w:sectPr w:rsidR="00133F0E" w:rsidRPr="009D607E" w:rsidSect="000F6907">
      <w:footerReference w:type="default" r:id="rId10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9A536" w14:textId="77777777" w:rsidR="001A1A42" w:rsidRDefault="001A1A42" w:rsidP="001B170B">
      <w:pPr>
        <w:spacing w:after="0" w:line="240" w:lineRule="auto"/>
      </w:pPr>
      <w:r>
        <w:separator/>
      </w:r>
    </w:p>
  </w:endnote>
  <w:endnote w:type="continuationSeparator" w:id="0">
    <w:p w14:paraId="3479CB41" w14:textId="77777777" w:rsidR="001A1A42" w:rsidRDefault="001A1A42" w:rsidP="001B1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80D76" w14:textId="3FE3B04F" w:rsidR="00FE4A90" w:rsidRDefault="00FE4A90" w:rsidP="00C96C2F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E283E" w14:textId="77777777" w:rsidR="00FE4A90" w:rsidRDefault="00FE4A90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253077">
      <w:rPr>
        <w:noProof/>
        <w:lang w:val="de-DE"/>
      </w:rPr>
      <w:t>40</w:t>
    </w:r>
    <w:r>
      <w:fldChar w:fldCharType="end"/>
    </w:r>
  </w:p>
  <w:p w14:paraId="1BFAA9E4" w14:textId="77777777" w:rsidR="00FE4A90" w:rsidRDefault="00FE4A90">
    <w:pPr>
      <w:pStyle w:val="Footer"/>
    </w:pPr>
  </w:p>
  <w:p w14:paraId="5E961303" w14:textId="77777777" w:rsidR="00FE4A90" w:rsidRDefault="00FE4A9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AC57B" w14:textId="77777777" w:rsidR="001A1A42" w:rsidRDefault="001A1A42" w:rsidP="001B170B">
      <w:pPr>
        <w:spacing w:after="0" w:line="240" w:lineRule="auto"/>
      </w:pPr>
      <w:r>
        <w:separator/>
      </w:r>
    </w:p>
  </w:footnote>
  <w:footnote w:type="continuationSeparator" w:id="0">
    <w:p w14:paraId="2B2F901B" w14:textId="77777777" w:rsidR="001A1A42" w:rsidRDefault="001A1A42" w:rsidP="001B17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B5CE7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4268A9"/>
    <w:multiLevelType w:val="hybridMultilevel"/>
    <w:tmpl w:val="8FA89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710350"/>
    <w:multiLevelType w:val="hybridMultilevel"/>
    <w:tmpl w:val="8FA89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552EAE"/>
    <w:multiLevelType w:val="multilevel"/>
    <w:tmpl w:val="DB4C8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F10FD7"/>
    <w:multiLevelType w:val="hybridMultilevel"/>
    <w:tmpl w:val="F8A6A804"/>
    <w:lvl w:ilvl="0" w:tplc="1158DD7A">
      <w:start w:val="1"/>
      <w:numFmt w:val="bullet"/>
      <w:pStyle w:val="Bulletpoints5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E734F36"/>
    <w:multiLevelType w:val="hybridMultilevel"/>
    <w:tmpl w:val="1E6ED02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8203369">
    <w:abstractNumId w:val="4"/>
  </w:num>
  <w:num w:numId="2" w16cid:durableId="1692105287">
    <w:abstractNumId w:val="5"/>
  </w:num>
  <w:num w:numId="3" w16cid:durableId="654339013">
    <w:abstractNumId w:val="3"/>
  </w:num>
  <w:num w:numId="4" w16cid:durableId="1618370285">
    <w:abstractNumId w:val="0"/>
  </w:num>
  <w:num w:numId="5" w16cid:durableId="2109503139">
    <w:abstractNumId w:val="1"/>
  </w:num>
  <w:num w:numId="6" w16cid:durableId="20218146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FEBS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tp25v9899r26evv0z50f2rset5t5vw5ax2&quot;&gt;MC4R.2019&lt;record-ids&gt;&lt;item&gt;23&lt;/item&gt;&lt;item&gt;31&lt;/item&gt;&lt;/record-ids&gt;&lt;/item&gt;&lt;/Libraries&gt;"/>
  </w:docVars>
  <w:rsids>
    <w:rsidRoot w:val="00446204"/>
    <w:rsid w:val="00006EE2"/>
    <w:rsid w:val="00007999"/>
    <w:rsid w:val="00015D91"/>
    <w:rsid w:val="00024001"/>
    <w:rsid w:val="00027AE8"/>
    <w:rsid w:val="00033D8D"/>
    <w:rsid w:val="000565A4"/>
    <w:rsid w:val="00066C51"/>
    <w:rsid w:val="00084CA0"/>
    <w:rsid w:val="00085DFC"/>
    <w:rsid w:val="00095236"/>
    <w:rsid w:val="000977AC"/>
    <w:rsid w:val="000A1885"/>
    <w:rsid w:val="000A2760"/>
    <w:rsid w:val="000A3388"/>
    <w:rsid w:val="000A42E4"/>
    <w:rsid w:val="000A4E00"/>
    <w:rsid w:val="000B6705"/>
    <w:rsid w:val="000B734C"/>
    <w:rsid w:val="000B7938"/>
    <w:rsid w:val="000C029C"/>
    <w:rsid w:val="000E1483"/>
    <w:rsid w:val="000E5272"/>
    <w:rsid w:val="000F66EB"/>
    <w:rsid w:val="000F6907"/>
    <w:rsid w:val="00106CCA"/>
    <w:rsid w:val="00114263"/>
    <w:rsid w:val="001166F7"/>
    <w:rsid w:val="00124112"/>
    <w:rsid w:val="00130C2F"/>
    <w:rsid w:val="00133F0E"/>
    <w:rsid w:val="001609C0"/>
    <w:rsid w:val="00177C11"/>
    <w:rsid w:val="0019612A"/>
    <w:rsid w:val="001A1764"/>
    <w:rsid w:val="001A1A42"/>
    <w:rsid w:val="001A6973"/>
    <w:rsid w:val="001B170B"/>
    <w:rsid w:val="001B2A95"/>
    <w:rsid w:val="001B6737"/>
    <w:rsid w:val="001D45FF"/>
    <w:rsid w:val="001E5564"/>
    <w:rsid w:val="001F6C64"/>
    <w:rsid w:val="00201BCE"/>
    <w:rsid w:val="0020230C"/>
    <w:rsid w:val="00224014"/>
    <w:rsid w:val="002360F1"/>
    <w:rsid w:val="00253077"/>
    <w:rsid w:val="00254C82"/>
    <w:rsid w:val="00257B94"/>
    <w:rsid w:val="002623F7"/>
    <w:rsid w:val="00281877"/>
    <w:rsid w:val="002844B3"/>
    <w:rsid w:val="00287527"/>
    <w:rsid w:val="002A01D3"/>
    <w:rsid w:val="002B17F8"/>
    <w:rsid w:val="002B525B"/>
    <w:rsid w:val="002D385F"/>
    <w:rsid w:val="002F1846"/>
    <w:rsid w:val="002F4FCA"/>
    <w:rsid w:val="00314EB0"/>
    <w:rsid w:val="003165AC"/>
    <w:rsid w:val="00332B41"/>
    <w:rsid w:val="00355652"/>
    <w:rsid w:val="00357AC6"/>
    <w:rsid w:val="00370C3D"/>
    <w:rsid w:val="0038040D"/>
    <w:rsid w:val="003824FD"/>
    <w:rsid w:val="003B1ED4"/>
    <w:rsid w:val="003C0CD9"/>
    <w:rsid w:val="003C71F6"/>
    <w:rsid w:val="003E02A1"/>
    <w:rsid w:val="003E2BC6"/>
    <w:rsid w:val="00434C6A"/>
    <w:rsid w:val="00436DE8"/>
    <w:rsid w:val="00446204"/>
    <w:rsid w:val="004503DF"/>
    <w:rsid w:val="00453D72"/>
    <w:rsid w:val="0046670E"/>
    <w:rsid w:val="004856A5"/>
    <w:rsid w:val="0049461B"/>
    <w:rsid w:val="004B0602"/>
    <w:rsid w:val="004B66F2"/>
    <w:rsid w:val="004C0B39"/>
    <w:rsid w:val="004D0608"/>
    <w:rsid w:val="004D1F10"/>
    <w:rsid w:val="004F7697"/>
    <w:rsid w:val="005223F0"/>
    <w:rsid w:val="005277E5"/>
    <w:rsid w:val="00534694"/>
    <w:rsid w:val="00547085"/>
    <w:rsid w:val="005616B9"/>
    <w:rsid w:val="005916B4"/>
    <w:rsid w:val="00591C87"/>
    <w:rsid w:val="005A4983"/>
    <w:rsid w:val="005A4F7B"/>
    <w:rsid w:val="005A62A1"/>
    <w:rsid w:val="005C520D"/>
    <w:rsid w:val="005F1863"/>
    <w:rsid w:val="00604A02"/>
    <w:rsid w:val="0061373E"/>
    <w:rsid w:val="00625780"/>
    <w:rsid w:val="00626240"/>
    <w:rsid w:val="00627430"/>
    <w:rsid w:val="00653644"/>
    <w:rsid w:val="00667B59"/>
    <w:rsid w:val="0068235C"/>
    <w:rsid w:val="0068644E"/>
    <w:rsid w:val="006A6312"/>
    <w:rsid w:val="006B6723"/>
    <w:rsid w:val="006B7DF8"/>
    <w:rsid w:val="006E6C4D"/>
    <w:rsid w:val="006F5D78"/>
    <w:rsid w:val="007063D6"/>
    <w:rsid w:val="00732C4F"/>
    <w:rsid w:val="007464CF"/>
    <w:rsid w:val="007533A6"/>
    <w:rsid w:val="00765674"/>
    <w:rsid w:val="00773AA5"/>
    <w:rsid w:val="00781B08"/>
    <w:rsid w:val="007A3A69"/>
    <w:rsid w:val="007C32EB"/>
    <w:rsid w:val="007D2DF3"/>
    <w:rsid w:val="007D45A7"/>
    <w:rsid w:val="007D641F"/>
    <w:rsid w:val="007F34BA"/>
    <w:rsid w:val="0080624F"/>
    <w:rsid w:val="00821556"/>
    <w:rsid w:val="0084025C"/>
    <w:rsid w:val="00877878"/>
    <w:rsid w:val="00894588"/>
    <w:rsid w:val="00897D75"/>
    <w:rsid w:val="008E19F8"/>
    <w:rsid w:val="008E6513"/>
    <w:rsid w:val="008E7C8E"/>
    <w:rsid w:val="00926295"/>
    <w:rsid w:val="00951471"/>
    <w:rsid w:val="00964A4B"/>
    <w:rsid w:val="00972801"/>
    <w:rsid w:val="00977870"/>
    <w:rsid w:val="0099133D"/>
    <w:rsid w:val="009B4DE0"/>
    <w:rsid w:val="009C4954"/>
    <w:rsid w:val="009D607E"/>
    <w:rsid w:val="009E6E74"/>
    <w:rsid w:val="009F19DD"/>
    <w:rsid w:val="00A12C63"/>
    <w:rsid w:val="00A16AC5"/>
    <w:rsid w:val="00A2220D"/>
    <w:rsid w:val="00A261BA"/>
    <w:rsid w:val="00A43EEE"/>
    <w:rsid w:val="00A46F9A"/>
    <w:rsid w:val="00A556FE"/>
    <w:rsid w:val="00A62F40"/>
    <w:rsid w:val="00A73AF6"/>
    <w:rsid w:val="00A82D26"/>
    <w:rsid w:val="00A8354D"/>
    <w:rsid w:val="00A84BEC"/>
    <w:rsid w:val="00A85AC3"/>
    <w:rsid w:val="00AA7815"/>
    <w:rsid w:val="00AB6D7C"/>
    <w:rsid w:val="00AC4E74"/>
    <w:rsid w:val="00AD352E"/>
    <w:rsid w:val="00AE2DC6"/>
    <w:rsid w:val="00AF5069"/>
    <w:rsid w:val="00B47AD2"/>
    <w:rsid w:val="00BA5F64"/>
    <w:rsid w:val="00BB1728"/>
    <w:rsid w:val="00BB4920"/>
    <w:rsid w:val="00BC5EAC"/>
    <w:rsid w:val="00BD607B"/>
    <w:rsid w:val="00BE32FF"/>
    <w:rsid w:val="00BF0794"/>
    <w:rsid w:val="00BF2BE1"/>
    <w:rsid w:val="00BF3832"/>
    <w:rsid w:val="00C151EF"/>
    <w:rsid w:val="00C22796"/>
    <w:rsid w:val="00C325DB"/>
    <w:rsid w:val="00C376B0"/>
    <w:rsid w:val="00C54A5D"/>
    <w:rsid w:val="00C67AD5"/>
    <w:rsid w:val="00C946C9"/>
    <w:rsid w:val="00C96C2F"/>
    <w:rsid w:val="00CB34D6"/>
    <w:rsid w:val="00CC7E36"/>
    <w:rsid w:val="00CD3221"/>
    <w:rsid w:val="00CD37F9"/>
    <w:rsid w:val="00CE7F9C"/>
    <w:rsid w:val="00D07BE3"/>
    <w:rsid w:val="00D14038"/>
    <w:rsid w:val="00D147E8"/>
    <w:rsid w:val="00D20DB9"/>
    <w:rsid w:val="00D27F7A"/>
    <w:rsid w:val="00D42D8E"/>
    <w:rsid w:val="00D518C0"/>
    <w:rsid w:val="00D56A18"/>
    <w:rsid w:val="00DA3EBF"/>
    <w:rsid w:val="00DF2D8D"/>
    <w:rsid w:val="00DF6709"/>
    <w:rsid w:val="00E0085F"/>
    <w:rsid w:val="00E106C1"/>
    <w:rsid w:val="00E14791"/>
    <w:rsid w:val="00E229BC"/>
    <w:rsid w:val="00E370C1"/>
    <w:rsid w:val="00E4288D"/>
    <w:rsid w:val="00E51299"/>
    <w:rsid w:val="00E539F3"/>
    <w:rsid w:val="00E56DFA"/>
    <w:rsid w:val="00E57790"/>
    <w:rsid w:val="00E64D13"/>
    <w:rsid w:val="00E70C1C"/>
    <w:rsid w:val="00E83CD0"/>
    <w:rsid w:val="00E85532"/>
    <w:rsid w:val="00EB649E"/>
    <w:rsid w:val="00ED2FF2"/>
    <w:rsid w:val="00ED5EA0"/>
    <w:rsid w:val="00EE325B"/>
    <w:rsid w:val="00EE3F56"/>
    <w:rsid w:val="00EF1C19"/>
    <w:rsid w:val="00EF28A8"/>
    <w:rsid w:val="00F112EC"/>
    <w:rsid w:val="00F3110D"/>
    <w:rsid w:val="00F457CA"/>
    <w:rsid w:val="00F67204"/>
    <w:rsid w:val="00F67915"/>
    <w:rsid w:val="00F730FD"/>
    <w:rsid w:val="00F83AFC"/>
    <w:rsid w:val="00FA515D"/>
    <w:rsid w:val="00FC0A29"/>
    <w:rsid w:val="00FE4600"/>
    <w:rsid w:val="00FE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B8AE72"/>
  <w15:docId w15:val="{139D75F0-ED00-2947-A83D-5E3458540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F4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4A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15D91"/>
    <w:pPr>
      <w:spacing w:before="240" w:after="60"/>
      <w:ind w:left="708"/>
      <w:outlineLvl w:val="5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uiPriority w:val="99"/>
    <w:semiHidden/>
    <w:unhideWhenUsed/>
    <w:rsid w:val="00446204"/>
  </w:style>
  <w:style w:type="character" w:customStyle="1" w:styleId="Heading6Char">
    <w:name w:val="Heading 6 Char"/>
    <w:link w:val="Heading6"/>
    <w:uiPriority w:val="9"/>
    <w:rsid w:val="00015D91"/>
    <w:rPr>
      <w:rFonts w:eastAsia="Times New Roman"/>
      <w:b/>
      <w:bCs/>
      <w:sz w:val="22"/>
      <w:szCs w:val="22"/>
      <w:lang w:eastAsia="en-US"/>
    </w:rPr>
  </w:style>
  <w:style w:type="character" w:styleId="Hyperlink">
    <w:name w:val="Hyperlink"/>
    <w:uiPriority w:val="99"/>
    <w:unhideWhenUsed/>
    <w:rsid w:val="00015D91"/>
    <w:rPr>
      <w:color w:val="0000FF"/>
      <w:u w:val="single"/>
    </w:rPr>
  </w:style>
  <w:style w:type="paragraph" w:customStyle="1" w:styleId="Standardunter5">
    <w:name w:val="Standard unter Ü5"/>
    <w:basedOn w:val="Normal"/>
    <w:qFormat/>
    <w:rsid w:val="00015D91"/>
    <w:pPr>
      <w:spacing w:before="120" w:after="120"/>
      <w:ind w:left="709"/>
    </w:pPr>
    <w:rPr>
      <w:lang w:val="en-US"/>
    </w:rPr>
  </w:style>
  <w:style w:type="paragraph" w:customStyle="1" w:styleId="Bulletpoints5">
    <w:name w:val="Bulletpoints Ü5"/>
    <w:basedOn w:val="Standardunter5"/>
    <w:qFormat/>
    <w:rsid w:val="00015D91"/>
    <w:pPr>
      <w:numPr>
        <w:numId w:val="1"/>
      </w:numPr>
      <w:spacing w:after="0"/>
    </w:pPr>
  </w:style>
  <w:style w:type="character" w:styleId="CommentReference">
    <w:name w:val="annotation reference"/>
    <w:uiPriority w:val="99"/>
    <w:semiHidden/>
    <w:unhideWhenUsed/>
    <w:rsid w:val="00015D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D9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015D91"/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1B170B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B17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B170B"/>
    <w:rPr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02A1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3E02A1"/>
    <w:rPr>
      <w:lang w:eastAsia="en-US"/>
    </w:rPr>
  </w:style>
  <w:style w:type="character" w:styleId="FootnoteReference">
    <w:name w:val="footnote reference"/>
    <w:uiPriority w:val="99"/>
    <w:semiHidden/>
    <w:unhideWhenUsed/>
    <w:rsid w:val="003E02A1"/>
    <w:rPr>
      <w:vertAlign w:val="superscript"/>
    </w:rPr>
  </w:style>
  <w:style w:type="table" w:styleId="TableGrid">
    <w:name w:val="Table Grid"/>
    <w:basedOn w:val="TableNormal"/>
    <w:uiPriority w:val="59"/>
    <w:rsid w:val="00084CA0"/>
    <w:rPr>
      <w:rFonts w:asciiTheme="minorHAnsi" w:eastAsiaTheme="minorEastAsia" w:hAnsiTheme="minorHAnsi" w:cstheme="minorBidi"/>
      <w:sz w:val="24"/>
      <w:szCs w:val="24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ndNoteBibliographyTitle">
    <w:name w:val="EndNote Bibliography Title"/>
    <w:basedOn w:val="Normal"/>
    <w:rsid w:val="00C946C9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C946C9"/>
    <w:pPr>
      <w:spacing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E539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styleId="NormalWeb">
    <w:name w:val="Normal (Web)"/>
    <w:basedOn w:val="Normal"/>
    <w:uiPriority w:val="99"/>
    <w:unhideWhenUsed/>
    <w:rsid w:val="00E370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62F4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e-CH"/>
    </w:rPr>
  </w:style>
  <w:style w:type="character" w:customStyle="1" w:styleId="gn">
    <w:name w:val="gn"/>
    <w:basedOn w:val="DefaultParagraphFont"/>
    <w:rsid w:val="00A62F40"/>
  </w:style>
  <w:style w:type="character" w:customStyle="1" w:styleId="Heading3Char">
    <w:name w:val="Heading 3 Char"/>
    <w:basedOn w:val="DefaultParagraphFont"/>
    <w:link w:val="Heading3"/>
    <w:uiPriority w:val="9"/>
    <w:rsid w:val="00C54A5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de-CH"/>
    </w:rPr>
  </w:style>
  <w:style w:type="character" w:styleId="Emphasis">
    <w:name w:val="Emphasis"/>
    <w:basedOn w:val="DefaultParagraphFont"/>
    <w:uiPriority w:val="20"/>
    <w:qFormat/>
    <w:rsid w:val="00C54A5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54A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54A5D"/>
    <w:rPr>
      <w:rFonts w:ascii="Courier New" w:eastAsia="Times New Roman" w:hAnsi="Courier New" w:cs="Courier New"/>
    </w:rPr>
  </w:style>
  <w:style w:type="character" w:styleId="HTMLCode">
    <w:name w:val="HTML Code"/>
    <w:basedOn w:val="DefaultParagraphFont"/>
    <w:uiPriority w:val="99"/>
    <w:semiHidden/>
    <w:unhideWhenUsed/>
    <w:rsid w:val="00C54A5D"/>
    <w:rPr>
      <w:rFonts w:ascii="Courier New" w:eastAsia="Times New Roman" w:hAnsi="Courier New" w:cs="Courier New"/>
      <w:sz w:val="20"/>
      <w:szCs w:val="20"/>
    </w:rPr>
  </w:style>
  <w:style w:type="character" w:customStyle="1" w:styleId="st">
    <w:name w:val="st"/>
    <w:basedOn w:val="DefaultParagraphFont"/>
    <w:rsid w:val="00C54A5D"/>
  </w:style>
  <w:style w:type="character" w:customStyle="1" w:styleId="kw">
    <w:name w:val="kw"/>
    <w:basedOn w:val="DefaultParagraphFont"/>
    <w:rsid w:val="00C54A5D"/>
  </w:style>
  <w:style w:type="table" w:styleId="PlainTable2">
    <w:name w:val="Plain Table 2"/>
    <w:basedOn w:val="TableNormal"/>
    <w:uiPriority w:val="99"/>
    <w:rsid w:val="002F4F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F83AF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F67915"/>
    <w:rPr>
      <w:color w:val="605E5C"/>
      <w:shd w:val="clear" w:color="auto" w:fill="E1DFDD"/>
    </w:rPr>
  </w:style>
  <w:style w:type="paragraph" w:styleId="Revision">
    <w:name w:val="Revision"/>
    <w:hidden/>
    <w:uiPriority w:val="71"/>
    <w:rsid w:val="000977AC"/>
    <w:rPr>
      <w:sz w:val="22"/>
      <w:szCs w:val="22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4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12636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4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1344</Words>
  <Characters>7666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S.Karger AG</Company>
  <LinksUpToDate>false</LinksUpToDate>
  <CharactersWithSpaces>8993</CharactersWithSpaces>
  <SharedDoc>false</SharedDoc>
  <HLinks>
    <vt:vector size="30" baseType="variant">
      <vt:variant>
        <vt:i4>7405614</vt:i4>
      </vt:variant>
      <vt:variant>
        <vt:i4>12</vt:i4>
      </vt:variant>
      <vt:variant>
        <vt:i4>0</vt:i4>
      </vt:variant>
      <vt:variant>
        <vt:i4>5</vt:i4>
      </vt:variant>
      <vt:variant>
        <vt:lpwstr>http://www.vesaliusfabrica.com/en/new-fabrica.html</vt:lpwstr>
      </vt:variant>
      <vt:variant>
        <vt:lpwstr/>
      </vt:variant>
      <vt:variant>
        <vt:i4>2687084</vt:i4>
      </vt:variant>
      <vt:variant>
        <vt:i4>9</vt:i4>
      </vt:variant>
      <vt:variant>
        <vt:i4>0</vt:i4>
      </vt:variant>
      <vt:variant>
        <vt:i4>5</vt:i4>
      </vt:variant>
      <vt:variant>
        <vt:lpwstr>https://www.ncbi.nlm.nih.gov/books/NBK7256/</vt:lpwstr>
      </vt:variant>
      <vt:variant>
        <vt:lpwstr/>
      </vt:variant>
      <vt:variant>
        <vt:i4>5701700</vt:i4>
      </vt:variant>
      <vt:variant>
        <vt:i4>6</vt:i4>
      </vt:variant>
      <vt:variant>
        <vt:i4>0</vt:i4>
      </vt:variant>
      <vt:variant>
        <vt:i4>5</vt:i4>
      </vt:variant>
      <vt:variant>
        <vt:lpwstr>http://www.icmje.org/recommendations/browse/roles-and-responsibilities/defining-the-role-of-authors-and-contributors.html</vt:lpwstr>
      </vt:variant>
      <vt:variant>
        <vt:lpwstr/>
      </vt:variant>
      <vt:variant>
        <vt:i4>524294</vt:i4>
      </vt:variant>
      <vt:variant>
        <vt:i4>3</vt:i4>
      </vt:variant>
      <vt:variant>
        <vt:i4>0</vt:i4>
      </vt:variant>
      <vt:variant>
        <vt:i4>5</vt:i4>
      </vt:variant>
      <vt:variant>
        <vt:lpwstr>http://www.wma.net/en/30publications/10policies/b3/index.html</vt:lpwstr>
      </vt:variant>
      <vt:variant>
        <vt:lpwstr/>
      </vt:variant>
      <vt:variant>
        <vt:i4>4325381</vt:i4>
      </vt:variant>
      <vt:variant>
        <vt:i4>0</vt:i4>
      </vt:variant>
      <vt:variant>
        <vt:i4>0</vt:i4>
      </vt:variant>
      <vt:variant>
        <vt:i4>5</vt:i4>
      </vt:variant>
      <vt:variant>
        <vt:lpwstr>http://www.icmje.org/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TEMPLE UNIVERSITY</dc:creator>
  <cp:keywords/>
  <cp:lastModifiedBy>Glenn Gerhard</cp:lastModifiedBy>
  <cp:revision>2</cp:revision>
  <dcterms:created xsi:type="dcterms:W3CDTF">2022-11-29T15:26:00Z</dcterms:created>
  <dcterms:modified xsi:type="dcterms:W3CDTF">2022-11-29T15:26:00Z</dcterms:modified>
</cp:coreProperties>
</file>