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4C3614" w14:textId="77777777" w:rsidR="003C6CEB" w:rsidRPr="003C6CEB" w:rsidRDefault="003C6CEB" w:rsidP="003C6CEB">
      <w:pPr>
        <w:widowControl/>
        <w:spacing w:line="360" w:lineRule="auto"/>
        <w:jc w:val="left"/>
        <w:rPr>
          <w:rFonts w:ascii="Times New Roman" w:eastAsia="宋体" w:hAnsi="Times New Roman" w:cs="Times New Roman"/>
          <w:b/>
          <w:bCs/>
          <w:sz w:val="20"/>
          <w:szCs w:val="20"/>
          <w:lang w:val="en-GB"/>
        </w:rPr>
      </w:pPr>
      <w:r w:rsidRPr="003C6CEB">
        <w:rPr>
          <w:rFonts w:ascii="Times New Roman" w:eastAsia="宋体" w:hAnsi="Times New Roman" w:cs="Times New Roman"/>
          <w:b/>
          <w:bCs/>
          <w:sz w:val="20"/>
          <w:szCs w:val="20"/>
          <w:lang w:val="en-GB"/>
        </w:rPr>
        <w:t>Supplementary Materials</w:t>
      </w:r>
    </w:p>
    <w:p w14:paraId="22C36E7D" w14:textId="77777777" w:rsidR="003C6CEB" w:rsidRPr="003C6CEB" w:rsidRDefault="003C6CEB" w:rsidP="003C6CEB">
      <w:pPr>
        <w:widowControl/>
        <w:spacing w:line="360" w:lineRule="auto"/>
        <w:jc w:val="left"/>
        <w:rPr>
          <w:rFonts w:ascii="Times New Roman" w:eastAsia="宋体" w:hAnsi="Times New Roman" w:cs="Times New Roman"/>
          <w:sz w:val="20"/>
          <w:szCs w:val="20"/>
          <w:lang w:val="en-GB"/>
        </w:rPr>
      </w:pPr>
      <w:bookmarkStart w:id="0" w:name="_Hlk53757445"/>
      <w:r w:rsidRPr="003C6CEB">
        <w:rPr>
          <w:rFonts w:ascii="Times New Roman" w:eastAsia="宋体" w:hAnsi="Times New Roman" w:cs="Times New Roman"/>
          <w:b/>
          <w:bCs/>
          <w:sz w:val="20"/>
          <w:szCs w:val="20"/>
          <w:lang w:val="en-GB"/>
        </w:rPr>
        <w:t>Supplementary Table 1.</w:t>
      </w:r>
      <w:r w:rsidRPr="003C6CEB">
        <w:rPr>
          <w:rFonts w:ascii="Times New Roman" w:eastAsia="宋体" w:hAnsi="Times New Roman" w:cs="Times New Roman"/>
          <w:sz w:val="20"/>
          <w:szCs w:val="20"/>
          <w:lang w:val="en-GB"/>
        </w:rPr>
        <w:t xml:space="preserve"> The 5-point Likert scoring for the subjective assessment of PET image quality.</w:t>
      </w:r>
    </w:p>
    <w:bookmarkEnd w:id="0"/>
    <w:tbl>
      <w:tblPr>
        <w:tblStyle w:val="afffa"/>
        <w:tblW w:w="1087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9"/>
        <w:gridCol w:w="2835"/>
        <w:gridCol w:w="2314"/>
        <w:gridCol w:w="2506"/>
        <w:gridCol w:w="2506"/>
      </w:tblGrid>
      <w:tr w:rsidR="003C6CEB" w:rsidRPr="003C6CEB" w14:paraId="7C64481E" w14:textId="77777777" w:rsidTr="00BE58DD"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3E72875A" w14:textId="77777777" w:rsidR="003C6CEB" w:rsidRPr="003C6CEB" w:rsidRDefault="003C6CEB" w:rsidP="003C6CEB">
            <w:pPr>
              <w:widowControl/>
              <w:spacing w:after="20" w:line="360" w:lineRule="auto"/>
              <w:jc w:val="left"/>
              <w:rPr>
                <w:lang w:val="en-GB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4ABF6EA5" w14:textId="77777777" w:rsidR="003C6CEB" w:rsidRPr="003C6CEB" w:rsidRDefault="003C6CEB" w:rsidP="003C6CEB">
            <w:pPr>
              <w:widowControl/>
              <w:spacing w:after="20" w:line="360" w:lineRule="auto"/>
              <w:jc w:val="left"/>
              <w:rPr>
                <w:lang w:val="en-GB"/>
              </w:rPr>
            </w:pPr>
            <w:r w:rsidRPr="003C6CEB">
              <w:rPr>
                <w:lang w:val="en-GB"/>
              </w:rPr>
              <w:t>Overall quality of MIP images</w:t>
            </w:r>
          </w:p>
        </w:tc>
        <w:tc>
          <w:tcPr>
            <w:tcW w:w="2314" w:type="dxa"/>
            <w:tcBorders>
              <w:top w:val="single" w:sz="4" w:space="0" w:color="auto"/>
              <w:bottom w:val="single" w:sz="4" w:space="0" w:color="auto"/>
            </w:tcBorders>
          </w:tcPr>
          <w:p w14:paraId="2D049FD0" w14:textId="77777777" w:rsidR="003C6CEB" w:rsidRPr="003C6CEB" w:rsidRDefault="003C6CEB" w:rsidP="003C6CEB">
            <w:pPr>
              <w:widowControl/>
              <w:spacing w:after="20" w:line="360" w:lineRule="auto"/>
              <w:jc w:val="left"/>
              <w:rPr>
                <w:lang w:val="en-GB"/>
              </w:rPr>
            </w:pPr>
            <w:r w:rsidRPr="003C6CEB">
              <w:rPr>
                <w:lang w:val="en-GB"/>
              </w:rPr>
              <w:t>Organ boundaries</w:t>
            </w:r>
          </w:p>
        </w:tc>
        <w:tc>
          <w:tcPr>
            <w:tcW w:w="2506" w:type="dxa"/>
            <w:tcBorders>
              <w:top w:val="single" w:sz="4" w:space="0" w:color="auto"/>
              <w:bottom w:val="single" w:sz="4" w:space="0" w:color="auto"/>
            </w:tcBorders>
          </w:tcPr>
          <w:p w14:paraId="2573A94F" w14:textId="77777777" w:rsidR="003C6CEB" w:rsidRPr="003C6CEB" w:rsidRDefault="003C6CEB" w:rsidP="003C6CEB">
            <w:pPr>
              <w:widowControl/>
              <w:spacing w:after="20" w:line="360" w:lineRule="auto"/>
              <w:jc w:val="left"/>
              <w:rPr>
                <w:lang w:val="en-GB"/>
              </w:rPr>
            </w:pPr>
            <w:r w:rsidRPr="003C6CEB">
              <w:rPr>
                <w:lang w:val="en-GB"/>
              </w:rPr>
              <w:t>Image noise</w:t>
            </w:r>
          </w:p>
        </w:tc>
        <w:tc>
          <w:tcPr>
            <w:tcW w:w="2506" w:type="dxa"/>
            <w:tcBorders>
              <w:top w:val="single" w:sz="4" w:space="0" w:color="auto"/>
              <w:bottom w:val="single" w:sz="4" w:space="0" w:color="auto"/>
            </w:tcBorders>
          </w:tcPr>
          <w:p w14:paraId="6132FEC2" w14:textId="77777777" w:rsidR="003C6CEB" w:rsidRPr="003C6CEB" w:rsidRDefault="003C6CEB" w:rsidP="003C6CEB">
            <w:pPr>
              <w:widowControl/>
              <w:spacing w:after="20" w:line="360" w:lineRule="auto"/>
              <w:jc w:val="left"/>
              <w:rPr>
                <w:lang w:val="en-GB"/>
              </w:rPr>
            </w:pPr>
            <w:r w:rsidRPr="003C6CEB">
              <w:rPr>
                <w:lang w:val="en-GB"/>
              </w:rPr>
              <w:t>Brain delineation</w:t>
            </w:r>
          </w:p>
        </w:tc>
      </w:tr>
      <w:tr w:rsidR="003C6CEB" w:rsidRPr="003C6CEB" w14:paraId="59CA0679" w14:textId="77777777" w:rsidTr="00BE58DD">
        <w:tc>
          <w:tcPr>
            <w:tcW w:w="709" w:type="dxa"/>
            <w:tcBorders>
              <w:top w:val="single" w:sz="4" w:space="0" w:color="auto"/>
            </w:tcBorders>
          </w:tcPr>
          <w:p w14:paraId="2E2F9977" w14:textId="77777777" w:rsidR="003C6CEB" w:rsidRPr="003C6CEB" w:rsidRDefault="003C6CEB" w:rsidP="003C6CEB">
            <w:pPr>
              <w:spacing w:after="20" w:line="360" w:lineRule="auto"/>
              <w:jc w:val="left"/>
              <w:rPr>
                <w:lang w:val="en-GB"/>
              </w:rPr>
            </w:pPr>
            <w:bookmarkStart w:id="1" w:name="_Hlk64322608"/>
            <w:r w:rsidRPr="003C6CEB">
              <w:rPr>
                <w:lang w:val="en-GB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731F39BA" w14:textId="77777777" w:rsidR="003C6CEB" w:rsidRPr="003C6CEB" w:rsidRDefault="003C6CEB" w:rsidP="003C6CEB">
            <w:pPr>
              <w:spacing w:after="20" w:line="360" w:lineRule="auto"/>
              <w:jc w:val="left"/>
              <w:rPr>
                <w:lang w:val="en-GB"/>
              </w:rPr>
            </w:pPr>
            <w:r w:rsidRPr="003C6CEB">
              <w:rPr>
                <w:lang w:val="en-GB"/>
              </w:rPr>
              <w:t>state-of-the-art quality</w:t>
            </w:r>
          </w:p>
        </w:tc>
        <w:tc>
          <w:tcPr>
            <w:tcW w:w="2314" w:type="dxa"/>
            <w:tcBorders>
              <w:top w:val="single" w:sz="4" w:space="0" w:color="auto"/>
            </w:tcBorders>
          </w:tcPr>
          <w:p w14:paraId="0FF68A10" w14:textId="77777777" w:rsidR="003C6CEB" w:rsidRPr="003C6CEB" w:rsidRDefault="003C6CEB" w:rsidP="003C6CEB">
            <w:pPr>
              <w:spacing w:after="20" w:line="360" w:lineRule="auto"/>
              <w:jc w:val="left"/>
              <w:rPr>
                <w:lang w:val="en-GB"/>
              </w:rPr>
            </w:pPr>
            <w:r w:rsidRPr="003C6CEB">
              <w:rPr>
                <w:lang w:val="en-GB"/>
              </w:rPr>
              <w:t>well-defined boundaries of liver, spleen, and bone</w:t>
            </w:r>
          </w:p>
        </w:tc>
        <w:tc>
          <w:tcPr>
            <w:tcW w:w="2506" w:type="dxa"/>
            <w:tcBorders>
              <w:top w:val="single" w:sz="4" w:space="0" w:color="auto"/>
            </w:tcBorders>
          </w:tcPr>
          <w:p w14:paraId="001B3419" w14:textId="77777777" w:rsidR="003C6CEB" w:rsidRPr="003C6CEB" w:rsidRDefault="003C6CEB" w:rsidP="003C6CEB">
            <w:pPr>
              <w:spacing w:after="20" w:line="360" w:lineRule="auto"/>
              <w:jc w:val="left"/>
              <w:rPr>
                <w:lang w:val="en-GB"/>
              </w:rPr>
            </w:pPr>
            <w:r w:rsidRPr="003C6CEB">
              <w:rPr>
                <w:lang w:val="en-GB"/>
              </w:rPr>
              <w:t>near-imperceptible noise of liver, spleen, and bone</w:t>
            </w:r>
          </w:p>
        </w:tc>
        <w:tc>
          <w:tcPr>
            <w:tcW w:w="2506" w:type="dxa"/>
            <w:tcBorders>
              <w:top w:val="single" w:sz="4" w:space="0" w:color="auto"/>
            </w:tcBorders>
          </w:tcPr>
          <w:p w14:paraId="2EAA63F9" w14:textId="77777777" w:rsidR="003C6CEB" w:rsidRPr="003C6CEB" w:rsidRDefault="003C6CEB" w:rsidP="003C6CEB">
            <w:pPr>
              <w:spacing w:after="20" w:line="360" w:lineRule="auto"/>
              <w:jc w:val="left"/>
              <w:rPr>
                <w:lang w:val="en-GB"/>
              </w:rPr>
            </w:pPr>
            <w:r w:rsidRPr="003C6CEB">
              <w:rPr>
                <w:lang w:val="en-GB"/>
              </w:rPr>
              <w:t>well-defined sulci gyri and basal ganglia</w:t>
            </w:r>
          </w:p>
        </w:tc>
      </w:tr>
      <w:tr w:rsidR="003C6CEB" w:rsidRPr="003C6CEB" w14:paraId="35C77F69" w14:textId="77777777" w:rsidTr="00BE58DD">
        <w:tc>
          <w:tcPr>
            <w:tcW w:w="709" w:type="dxa"/>
          </w:tcPr>
          <w:p w14:paraId="36672EF8" w14:textId="77777777" w:rsidR="003C6CEB" w:rsidRPr="003C6CEB" w:rsidRDefault="003C6CEB" w:rsidP="003C6CEB">
            <w:pPr>
              <w:spacing w:after="20" w:line="360" w:lineRule="auto"/>
              <w:jc w:val="left"/>
              <w:rPr>
                <w:lang w:val="en-GB"/>
              </w:rPr>
            </w:pPr>
            <w:r w:rsidRPr="003C6CEB">
              <w:rPr>
                <w:lang w:val="en-GB"/>
              </w:rPr>
              <w:t>4</w:t>
            </w:r>
          </w:p>
        </w:tc>
        <w:tc>
          <w:tcPr>
            <w:tcW w:w="2835" w:type="dxa"/>
          </w:tcPr>
          <w:p w14:paraId="2F819FDC" w14:textId="77777777" w:rsidR="003C6CEB" w:rsidRPr="003C6CEB" w:rsidRDefault="003C6CEB" w:rsidP="003C6CEB">
            <w:pPr>
              <w:spacing w:after="20" w:line="360" w:lineRule="auto"/>
              <w:jc w:val="left"/>
              <w:rPr>
                <w:lang w:val="en-GB"/>
              </w:rPr>
            </w:pPr>
            <w:r w:rsidRPr="003C6CEB">
              <w:rPr>
                <w:lang w:val="en-GB"/>
              </w:rPr>
              <w:t>superior to the average</w:t>
            </w:r>
          </w:p>
        </w:tc>
        <w:tc>
          <w:tcPr>
            <w:tcW w:w="2314" w:type="dxa"/>
          </w:tcPr>
          <w:p w14:paraId="1ADE8481" w14:textId="77777777" w:rsidR="003C6CEB" w:rsidRPr="003C6CEB" w:rsidRDefault="003C6CEB" w:rsidP="003C6CEB">
            <w:pPr>
              <w:spacing w:after="20" w:line="360" w:lineRule="auto"/>
              <w:jc w:val="left"/>
              <w:rPr>
                <w:lang w:val="en-GB"/>
              </w:rPr>
            </w:pPr>
            <w:r w:rsidRPr="003C6CEB">
              <w:rPr>
                <w:lang w:val="en-GB"/>
              </w:rPr>
              <w:t>fairly defined</w:t>
            </w:r>
          </w:p>
        </w:tc>
        <w:tc>
          <w:tcPr>
            <w:tcW w:w="2506" w:type="dxa"/>
          </w:tcPr>
          <w:p w14:paraId="658E0A93" w14:textId="77777777" w:rsidR="003C6CEB" w:rsidRPr="003C6CEB" w:rsidRDefault="003C6CEB" w:rsidP="003C6CEB">
            <w:pPr>
              <w:spacing w:after="20" w:line="360" w:lineRule="auto"/>
              <w:jc w:val="left"/>
              <w:rPr>
                <w:lang w:val="en-GB"/>
              </w:rPr>
            </w:pPr>
            <w:r w:rsidRPr="003C6CEB">
              <w:rPr>
                <w:lang w:val="en-GB"/>
              </w:rPr>
              <w:t>lower than the regular image of daily practice</w:t>
            </w:r>
          </w:p>
        </w:tc>
        <w:tc>
          <w:tcPr>
            <w:tcW w:w="2506" w:type="dxa"/>
          </w:tcPr>
          <w:p w14:paraId="15388EB5" w14:textId="77777777" w:rsidR="003C6CEB" w:rsidRPr="003C6CEB" w:rsidRDefault="003C6CEB" w:rsidP="003C6CEB">
            <w:pPr>
              <w:spacing w:after="20" w:line="360" w:lineRule="auto"/>
              <w:jc w:val="left"/>
              <w:rPr>
                <w:lang w:val="en-GB"/>
              </w:rPr>
            </w:pPr>
            <w:r w:rsidRPr="003C6CEB">
              <w:rPr>
                <w:lang w:val="en-GB"/>
              </w:rPr>
              <w:t>fairly defined</w:t>
            </w:r>
          </w:p>
        </w:tc>
      </w:tr>
      <w:tr w:rsidR="003C6CEB" w:rsidRPr="003C6CEB" w14:paraId="71744C98" w14:textId="77777777" w:rsidTr="00BE58DD">
        <w:tc>
          <w:tcPr>
            <w:tcW w:w="709" w:type="dxa"/>
          </w:tcPr>
          <w:p w14:paraId="416FA7D3" w14:textId="77777777" w:rsidR="003C6CEB" w:rsidRPr="003C6CEB" w:rsidRDefault="003C6CEB" w:rsidP="003C6CEB">
            <w:pPr>
              <w:widowControl/>
              <w:spacing w:after="20" w:line="360" w:lineRule="auto"/>
              <w:jc w:val="left"/>
              <w:rPr>
                <w:lang w:val="en-GB"/>
              </w:rPr>
            </w:pPr>
            <w:r w:rsidRPr="003C6CEB">
              <w:rPr>
                <w:lang w:val="en-GB"/>
              </w:rPr>
              <w:t>3*</w:t>
            </w:r>
          </w:p>
        </w:tc>
        <w:tc>
          <w:tcPr>
            <w:tcW w:w="2835" w:type="dxa"/>
          </w:tcPr>
          <w:p w14:paraId="73862AD5" w14:textId="77777777" w:rsidR="003C6CEB" w:rsidRPr="003C6CEB" w:rsidRDefault="003C6CEB" w:rsidP="003C6CEB">
            <w:pPr>
              <w:widowControl/>
              <w:spacing w:after="20" w:line="360" w:lineRule="auto"/>
              <w:jc w:val="left"/>
              <w:rPr>
                <w:lang w:val="en-GB"/>
              </w:rPr>
            </w:pPr>
            <w:r w:rsidRPr="003C6CEB">
              <w:rPr>
                <w:lang w:val="en-GB"/>
              </w:rPr>
              <w:t>regular quality of daily practice</w:t>
            </w:r>
          </w:p>
        </w:tc>
        <w:tc>
          <w:tcPr>
            <w:tcW w:w="2314" w:type="dxa"/>
          </w:tcPr>
          <w:p w14:paraId="7D261DC5" w14:textId="77777777" w:rsidR="003C6CEB" w:rsidRPr="003C6CEB" w:rsidRDefault="003C6CEB" w:rsidP="003C6CEB">
            <w:pPr>
              <w:widowControl/>
              <w:spacing w:after="20" w:line="360" w:lineRule="auto"/>
              <w:jc w:val="left"/>
              <w:rPr>
                <w:lang w:val="en-GB"/>
              </w:rPr>
            </w:pPr>
            <w:r w:rsidRPr="003C6CEB">
              <w:rPr>
                <w:lang w:val="en-GB"/>
              </w:rPr>
              <w:t>hazy, recognizable</w:t>
            </w:r>
          </w:p>
        </w:tc>
        <w:tc>
          <w:tcPr>
            <w:tcW w:w="2506" w:type="dxa"/>
          </w:tcPr>
          <w:p w14:paraId="3A50FA17" w14:textId="77777777" w:rsidR="003C6CEB" w:rsidRPr="003C6CEB" w:rsidRDefault="003C6CEB" w:rsidP="003C6CEB">
            <w:pPr>
              <w:widowControl/>
              <w:spacing w:after="20" w:line="360" w:lineRule="auto"/>
              <w:jc w:val="left"/>
              <w:rPr>
                <w:lang w:val="en-GB"/>
              </w:rPr>
            </w:pPr>
            <w:r w:rsidRPr="003C6CEB">
              <w:rPr>
                <w:lang w:val="en-GB"/>
              </w:rPr>
              <w:t>similar to the regular image of daily practice</w:t>
            </w:r>
          </w:p>
        </w:tc>
        <w:tc>
          <w:tcPr>
            <w:tcW w:w="2506" w:type="dxa"/>
          </w:tcPr>
          <w:p w14:paraId="4F971102" w14:textId="77777777" w:rsidR="003C6CEB" w:rsidRPr="003C6CEB" w:rsidRDefault="003C6CEB" w:rsidP="003C6CEB">
            <w:pPr>
              <w:widowControl/>
              <w:spacing w:after="20" w:line="360" w:lineRule="auto"/>
              <w:jc w:val="left"/>
              <w:rPr>
                <w:lang w:val="en-GB"/>
              </w:rPr>
            </w:pPr>
            <w:r w:rsidRPr="003C6CEB">
              <w:rPr>
                <w:lang w:val="en-GB"/>
              </w:rPr>
              <w:t>hazy, recognizable</w:t>
            </w:r>
          </w:p>
        </w:tc>
      </w:tr>
      <w:tr w:rsidR="003C6CEB" w:rsidRPr="003C6CEB" w14:paraId="0A810A6A" w14:textId="77777777" w:rsidTr="00BE58DD">
        <w:tc>
          <w:tcPr>
            <w:tcW w:w="709" w:type="dxa"/>
          </w:tcPr>
          <w:p w14:paraId="15AB5F61" w14:textId="77777777" w:rsidR="003C6CEB" w:rsidRPr="003C6CEB" w:rsidRDefault="003C6CEB" w:rsidP="003C6CEB">
            <w:pPr>
              <w:spacing w:after="20" w:line="360" w:lineRule="auto"/>
              <w:jc w:val="left"/>
              <w:rPr>
                <w:lang w:val="en-GB"/>
              </w:rPr>
            </w:pPr>
            <w:r w:rsidRPr="003C6CEB">
              <w:rPr>
                <w:lang w:val="en-GB"/>
              </w:rPr>
              <w:t>2</w:t>
            </w:r>
          </w:p>
        </w:tc>
        <w:tc>
          <w:tcPr>
            <w:tcW w:w="2835" w:type="dxa"/>
          </w:tcPr>
          <w:p w14:paraId="6A76BEF6" w14:textId="77777777" w:rsidR="003C6CEB" w:rsidRPr="003C6CEB" w:rsidRDefault="003C6CEB" w:rsidP="003C6CEB">
            <w:pPr>
              <w:spacing w:after="20" w:line="360" w:lineRule="auto"/>
              <w:jc w:val="left"/>
              <w:rPr>
                <w:lang w:val="en-GB"/>
              </w:rPr>
            </w:pPr>
            <w:r w:rsidRPr="003C6CEB">
              <w:rPr>
                <w:lang w:val="en-GB"/>
              </w:rPr>
              <w:t>barely diagnostic</w:t>
            </w:r>
          </w:p>
        </w:tc>
        <w:tc>
          <w:tcPr>
            <w:tcW w:w="2314" w:type="dxa"/>
          </w:tcPr>
          <w:p w14:paraId="6888E272" w14:textId="77777777" w:rsidR="003C6CEB" w:rsidRPr="003C6CEB" w:rsidRDefault="003C6CEB" w:rsidP="003C6CEB">
            <w:pPr>
              <w:spacing w:after="20" w:line="360" w:lineRule="auto"/>
              <w:jc w:val="left"/>
              <w:rPr>
                <w:lang w:val="en-GB"/>
              </w:rPr>
            </w:pPr>
            <w:r w:rsidRPr="003C6CEB">
              <w:rPr>
                <w:lang w:val="en-GB"/>
              </w:rPr>
              <w:t>ill-defined, impairing spatial resolution of organs</w:t>
            </w:r>
          </w:p>
        </w:tc>
        <w:tc>
          <w:tcPr>
            <w:tcW w:w="2506" w:type="dxa"/>
          </w:tcPr>
          <w:p w14:paraId="66640BA6" w14:textId="77777777" w:rsidR="003C6CEB" w:rsidRPr="003C6CEB" w:rsidRDefault="003C6CEB" w:rsidP="003C6CEB">
            <w:pPr>
              <w:spacing w:after="20" w:line="360" w:lineRule="auto"/>
              <w:jc w:val="left"/>
              <w:rPr>
                <w:lang w:val="en-GB"/>
              </w:rPr>
            </w:pPr>
            <w:r w:rsidRPr="003C6CEB">
              <w:rPr>
                <w:lang w:val="en-GB"/>
              </w:rPr>
              <w:t>increased noise, slightly worse than the regular image of daily practice</w:t>
            </w:r>
          </w:p>
        </w:tc>
        <w:tc>
          <w:tcPr>
            <w:tcW w:w="2506" w:type="dxa"/>
          </w:tcPr>
          <w:p w14:paraId="271FD026" w14:textId="77777777" w:rsidR="003C6CEB" w:rsidRPr="003C6CEB" w:rsidRDefault="003C6CEB" w:rsidP="003C6CEB">
            <w:pPr>
              <w:spacing w:after="20" w:line="360" w:lineRule="auto"/>
              <w:jc w:val="left"/>
              <w:rPr>
                <w:lang w:val="en-GB"/>
              </w:rPr>
            </w:pPr>
            <w:r w:rsidRPr="003C6CEB">
              <w:rPr>
                <w:lang w:val="en-GB"/>
              </w:rPr>
              <w:t>ill-defined, impairing spatial resolution of organs</w:t>
            </w:r>
          </w:p>
        </w:tc>
      </w:tr>
      <w:tr w:rsidR="003C6CEB" w:rsidRPr="003C6CEB" w14:paraId="5CFC07C7" w14:textId="77777777" w:rsidTr="00BE58DD">
        <w:tc>
          <w:tcPr>
            <w:tcW w:w="709" w:type="dxa"/>
          </w:tcPr>
          <w:p w14:paraId="1379385C" w14:textId="77777777" w:rsidR="003C6CEB" w:rsidRPr="003C6CEB" w:rsidRDefault="003C6CEB" w:rsidP="003C6CEB">
            <w:pPr>
              <w:widowControl/>
              <w:spacing w:after="20" w:line="360" w:lineRule="auto"/>
              <w:jc w:val="left"/>
              <w:rPr>
                <w:lang w:val="en-GB"/>
              </w:rPr>
            </w:pPr>
            <w:r w:rsidRPr="003C6CEB">
              <w:rPr>
                <w:lang w:val="en-GB"/>
              </w:rPr>
              <w:t>1</w:t>
            </w:r>
          </w:p>
        </w:tc>
        <w:tc>
          <w:tcPr>
            <w:tcW w:w="2835" w:type="dxa"/>
          </w:tcPr>
          <w:p w14:paraId="2C73EF93" w14:textId="77777777" w:rsidR="003C6CEB" w:rsidRPr="003C6CEB" w:rsidRDefault="003C6CEB" w:rsidP="003C6CEB">
            <w:pPr>
              <w:widowControl/>
              <w:spacing w:after="20" w:line="360" w:lineRule="auto"/>
              <w:jc w:val="left"/>
              <w:rPr>
                <w:lang w:val="en-GB"/>
              </w:rPr>
            </w:pPr>
            <w:r w:rsidRPr="003C6CEB">
              <w:rPr>
                <w:lang w:val="en-GB"/>
              </w:rPr>
              <w:t>nondiagnostic</w:t>
            </w:r>
          </w:p>
        </w:tc>
        <w:tc>
          <w:tcPr>
            <w:tcW w:w="2314" w:type="dxa"/>
          </w:tcPr>
          <w:p w14:paraId="76BA9F2F" w14:textId="77777777" w:rsidR="003C6CEB" w:rsidRPr="003C6CEB" w:rsidRDefault="003C6CEB" w:rsidP="003C6CEB">
            <w:pPr>
              <w:widowControl/>
              <w:spacing w:after="20" w:line="360" w:lineRule="auto"/>
              <w:jc w:val="left"/>
              <w:rPr>
                <w:lang w:val="en-GB"/>
              </w:rPr>
            </w:pPr>
            <w:r w:rsidRPr="003C6CEB">
              <w:rPr>
                <w:lang w:val="en-GB"/>
              </w:rPr>
              <w:t>unrecognizable</w:t>
            </w:r>
          </w:p>
        </w:tc>
        <w:tc>
          <w:tcPr>
            <w:tcW w:w="2506" w:type="dxa"/>
          </w:tcPr>
          <w:p w14:paraId="7079C489" w14:textId="77777777" w:rsidR="003C6CEB" w:rsidRPr="003C6CEB" w:rsidRDefault="003C6CEB" w:rsidP="003C6CEB">
            <w:pPr>
              <w:widowControl/>
              <w:spacing w:after="20" w:line="360" w:lineRule="auto"/>
              <w:jc w:val="left"/>
              <w:rPr>
                <w:lang w:val="en-GB"/>
              </w:rPr>
            </w:pPr>
            <w:r w:rsidRPr="003C6CEB">
              <w:rPr>
                <w:lang w:val="en-GB"/>
              </w:rPr>
              <w:t>excessive noise</w:t>
            </w:r>
          </w:p>
        </w:tc>
        <w:tc>
          <w:tcPr>
            <w:tcW w:w="2506" w:type="dxa"/>
          </w:tcPr>
          <w:p w14:paraId="0A759C5B" w14:textId="77777777" w:rsidR="003C6CEB" w:rsidRPr="003C6CEB" w:rsidRDefault="003C6CEB" w:rsidP="003C6CEB">
            <w:pPr>
              <w:widowControl/>
              <w:spacing w:after="20" w:line="360" w:lineRule="auto"/>
              <w:jc w:val="left"/>
              <w:rPr>
                <w:lang w:val="en-GB"/>
              </w:rPr>
            </w:pPr>
            <w:r w:rsidRPr="003C6CEB">
              <w:rPr>
                <w:lang w:val="en-GB"/>
              </w:rPr>
              <w:t>unrecognizable</w:t>
            </w:r>
          </w:p>
        </w:tc>
      </w:tr>
    </w:tbl>
    <w:bookmarkEnd w:id="1"/>
    <w:p w14:paraId="4BC34A63" w14:textId="77777777" w:rsidR="003C6CEB" w:rsidRPr="003C6CEB" w:rsidRDefault="003C6CEB" w:rsidP="003C6CEB">
      <w:pPr>
        <w:rPr>
          <w:rFonts w:ascii="Times New Roman" w:eastAsia="宋体" w:hAnsi="Times New Roman" w:cs="Times New Roman"/>
          <w:sz w:val="20"/>
          <w:szCs w:val="20"/>
          <w:lang w:val="en-GB"/>
        </w:rPr>
      </w:pPr>
      <w:r w:rsidRPr="003C6CEB">
        <w:rPr>
          <w:rFonts w:ascii="Times New Roman" w:eastAsia="宋体" w:hAnsi="Times New Roman" w:cs="Times New Roman"/>
          <w:sz w:val="20"/>
          <w:szCs w:val="20"/>
          <w:lang w:val="en-GB"/>
        </w:rPr>
        <w:t>* MIP: Maximum intensity projection</w:t>
      </w:r>
    </w:p>
    <w:p w14:paraId="1E09A3CA" w14:textId="77777777" w:rsidR="003C6CEB" w:rsidRPr="003C6CEB" w:rsidRDefault="003C6CEB" w:rsidP="003C6CEB">
      <w:pPr>
        <w:widowControl/>
        <w:spacing w:after="20" w:line="360" w:lineRule="auto"/>
        <w:jc w:val="left"/>
        <w:rPr>
          <w:rFonts w:ascii="Times New Roman" w:eastAsia="宋体" w:hAnsi="Times New Roman" w:cs="Times New Roman"/>
          <w:sz w:val="20"/>
          <w:szCs w:val="20"/>
          <w:lang w:val="en-GB"/>
        </w:rPr>
      </w:pPr>
      <w:r w:rsidRPr="003C6CEB">
        <w:rPr>
          <w:rFonts w:ascii="Times New Roman" w:eastAsia="宋体" w:hAnsi="Times New Roman" w:cs="Times New Roman"/>
          <w:sz w:val="20"/>
          <w:szCs w:val="20"/>
          <w:lang w:val="en-GB"/>
        </w:rPr>
        <w:br w:type="page"/>
      </w:r>
    </w:p>
    <w:p w14:paraId="72DD3E77" w14:textId="77777777" w:rsidR="003C6CEB" w:rsidRPr="003C6CEB" w:rsidRDefault="003C6CEB" w:rsidP="003C6CEB">
      <w:pPr>
        <w:rPr>
          <w:rFonts w:ascii="Times New Roman" w:eastAsia="宋体" w:hAnsi="Times New Roman" w:cs="Times New Roman"/>
          <w:sz w:val="20"/>
          <w:szCs w:val="20"/>
          <w:lang w:val="en-GB"/>
        </w:rPr>
      </w:pPr>
      <w:r w:rsidRPr="003C6CEB">
        <w:rPr>
          <w:rFonts w:ascii="Times New Roman" w:eastAsia="宋体" w:hAnsi="Times New Roman" w:cs="Times New Roman"/>
          <w:b/>
          <w:bCs/>
          <w:sz w:val="20"/>
          <w:szCs w:val="20"/>
          <w:lang w:val="en-GB"/>
        </w:rPr>
        <w:lastRenderedPageBreak/>
        <w:t xml:space="preserve">Supplementary Table 2. </w:t>
      </w:r>
      <w:r w:rsidRPr="003C6CEB">
        <w:rPr>
          <w:rFonts w:ascii="Times New Roman" w:eastAsia="宋体" w:hAnsi="Times New Roman" w:cs="Times New Roman"/>
          <w:sz w:val="20"/>
          <w:szCs w:val="20"/>
          <w:lang w:val="en-GB"/>
        </w:rPr>
        <w:t>Objective image quality parameters of background in total-body PET/CT (n = 31).</w:t>
      </w:r>
    </w:p>
    <w:tbl>
      <w:tblPr>
        <w:tblStyle w:val="2120"/>
        <w:tblW w:w="14692" w:type="dxa"/>
        <w:jc w:val="center"/>
        <w:tblLook w:val="04A0" w:firstRow="1" w:lastRow="0" w:firstColumn="1" w:lastColumn="0" w:noHBand="0" w:noVBand="1"/>
      </w:tblPr>
      <w:tblGrid>
        <w:gridCol w:w="1444"/>
        <w:gridCol w:w="1075"/>
        <w:gridCol w:w="1032"/>
        <w:gridCol w:w="1031"/>
        <w:gridCol w:w="1031"/>
        <w:gridCol w:w="1031"/>
        <w:gridCol w:w="1031"/>
        <w:gridCol w:w="1031"/>
        <w:gridCol w:w="1031"/>
        <w:gridCol w:w="1031"/>
        <w:gridCol w:w="1031"/>
        <w:gridCol w:w="1031"/>
        <w:gridCol w:w="931"/>
        <w:gridCol w:w="931"/>
      </w:tblGrid>
      <w:tr w:rsidR="003C6CEB" w:rsidRPr="003C6CEB" w14:paraId="060F8678" w14:textId="77777777" w:rsidTr="00BE58D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7E7E7E"/>
              <w:left w:val="nil"/>
              <w:right w:val="nil"/>
            </w:tcBorders>
          </w:tcPr>
          <w:p w14:paraId="2CB26360" w14:textId="77777777" w:rsidR="003C6CEB" w:rsidRPr="003C6CEB" w:rsidRDefault="003C6CEB" w:rsidP="003C6CEB">
            <w:pPr>
              <w:jc w:val="center"/>
              <w:rPr>
                <w:rFonts w:eastAsia="宋体"/>
                <w:lang w:val="en-GB"/>
              </w:rPr>
            </w:pPr>
          </w:p>
        </w:tc>
        <w:tc>
          <w:tcPr>
            <w:tcW w:w="0" w:type="auto"/>
            <w:tcBorders>
              <w:top w:val="single" w:sz="4" w:space="0" w:color="7E7E7E"/>
              <w:left w:val="nil"/>
              <w:right w:val="nil"/>
            </w:tcBorders>
          </w:tcPr>
          <w:p w14:paraId="529B355D" w14:textId="77777777" w:rsidR="003C6CEB" w:rsidRPr="003C6CEB" w:rsidRDefault="003C6CEB" w:rsidP="003C6CE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Group</w:t>
            </w:r>
          </w:p>
        </w:tc>
        <w:tc>
          <w:tcPr>
            <w:tcW w:w="0" w:type="auto"/>
            <w:tcBorders>
              <w:top w:val="single" w:sz="4" w:space="0" w:color="7E7E7E"/>
              <w:left w:val="nil"/>
              <w:right w:val="nil"/>
            </w:tcBorders>
          </w:tcPr>
          <w:p w14:paraId="275B024F" w14:textId="77777777" w:rsidR="003C6CEB" w:rsidRPr="003C6CEB" w:rsidRDefault="003C6CEB" w:rsidP="003C6CE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20 min</w:t>
            </w:r>
          </w:p>
        </w:tc>
        <w:tc>
          <w:tcPr>
            <w:tcW w:w="0" w:type="auto"/>
            <w:tcBorders>
              <w:top w:val="single" w:sz="4" w:space="0" w:color="7E7E7E"/>
              <w:left w:val="nil"/>
              <w:right w:val="nil"/>
            </w:tcBorders>
          </w:tcPr>
          <w:p w14:paraId="69745C26" w14:textId="77777777" w:rsidR="003C6CEB" w:rsidRPr="003C6CEB" w:rsidRDefault="003C6CEB" w:rsidP="003C6CE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12 min</w:t>
            </w:r>
          </w:p>
        </w:tc>
        <w:tc>
          <w:tcPr>
            <w:tcW w:w="0" w:type="auto"/>
            <w:tcBorders>
              <w:top w:val="single" w:sz="4" w:space="0" w:color="7E7E7E"/>
              <w:left w:val="nil"/>
              <w:right w:val="nil"/>
            </w:tcBorders>
          </w:tcPr>
          <w:p w14:paraId="30001AA3" w14:textId="77777777" w:rsidR="003C6CEB" w:rsidRPr="003C6CEB" w:rsidRDefault="003C6CEB" w:rsidP="003C6CE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10 min</w:t>
            </w:r>
          </w:p>
        </w:tc>
        <w:tc>
          <w:tcPr>
            <w:tcW w:w="0" w:type="auto"/>
            <w:tcBorders>
              <w:top w:val="single" w:sz="4" w:space="0" w:color="7E7E7E"/>
              <w:left w:val="nil"/>
              <w:right w:val="nil"/>
            </w:tcBorders>
          </w:tcPr>
          <w:p w14:paraId="0F0AAA39" w14:textId="77777777" w:rsidR="003C6CEB" w:rsidRPr="003C6CEB" w:rsidRDefault="003C6CEB" w:rsidP="003C6CE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8 min</w:t>
            </w:r>
          </w:p>
        </w:tc>
        <w:tc>
          <w:tcPr>
            <w:tcW w:w="0" w:type="auto"/>
            <w:tcBorders>
              <w:top w:val="single" w:sz="4" w:space="0" w:color="7E7E7E"/>
              <w:left w:val="nil"/>
              <w:right w:val="nil"/>
            </w:tcBorders>
          </w:tcPr>
          <w:p w14:paraId="2730F95E" w14:textId="77777777" w:rsidR="003C6CEB" w:rsidRPr="003C6CEB" w:rsidRDefault="003C6CEB" w:rsidP="003C6CE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6 min</w:t>
            </w:r>
          </w:p>
        </w:tc>
        <w:tc>
          <w:tcPr>
            <w:tcW w:w="0" w:type="auto"/>
            <w:tcBorders>
              <w:top w:val="single" w:sz="4" w:space="0" w:color="7E7E7E"/>
              <w:left w:val="nil"/>
              <w:right w:val="nil"/>
            </w:tcBorders>
          </w:tcPr>
          <w:p w14:paraId="1CDB4884" w14:textId="77777777" w:rsidR="003C6CEB" w:rsidRPr="003C6CEB" w:rsidRDefault="003C6CEB" w:rsidP="003C6CE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5 min</w:t>
            </w:r>
          </w:p>
        </w:tc>
        <w:tc>
          <w:tcPr>
            <w:tcW w:w="0" w:type="auto"/>
            <w:tcBorders>
              <w:top w:val="single" w:sz="4" w:space="0" w:color="7E7E7E"/>
              <w:left w:val="nil"/>
              <w:right w:val="nil"/>
            </w:tcBorders>
          </w:tcPr>
          <w:p w14:paraId="2379C0BA" w14:textId="77777777" w:rsidR="003C6CEB" w:rsidRPr="003C6CEB" w:rsidRDefault="003C6CEB" w:rsidP="003C6CE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4 min</w:t>
            </w:r>
          </w:p>
        </w:tc>
        <w:tc>
          <w:tcPr>
            <w:tcW w:w="0" w:type="auto"/>
            <w:tcBorders>
              <w:top w:val="single" w:sz="4" w:space="0" w:color="7E7E7E"/>
              <w:left w:val="nil"/>
              <w:right w:val="nil"/>
            </w:tcBorders>
          </w:tcPr>
          <w:p w14:paraId="10E37212" w14:textId="77777777" w:rsidR="003C6CEB" w:rsidRPr="003C6CEB" w:rsidRDefault="003C6CEB" w:rsidP="003C6CE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3 min</w:t>
            </w:r>
          </w:p>
        </w:tc>
        <w:tc>
          <w:tcPr>
            <w:tcW w:w="0" w:type="auto"/>
            <w:tcBorders>
              <w:top w:val="single" w:sz="4" w:space="0" w:color="7E7E7E"/>
              <w:left w:val="nil"/>
              <w:right w:val="nil"/>
            </w:tcBorders>
          </w:tcPr>
          <w:p w14:paraId="009BCF7F" w14:textId="77777777" w:rsidR="003C6CEB" w:rsidRPr="003C6CEB" w:rsidRDefault="003C6CEB" w:rsidP="003C6CE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2 min</w:t>
            </w:r>
          </w:p>
        </w:tc>
        <w:tc>
          <w:tcPr>
            <w:tcW w:w="0" w:type="auto"/>
            <w:tcBorders>
              <w:top w:val="single" w:sz="4" w:space="0" w:color="7E7E7E"/>
              <w:left w:val="nil"/>
              <w:right w:val="nil"/>
            </w:tcBorders>
          </w:tcPr>
          <w:p w14:paraId="7473DC07" w14:textId="77777777" w:rsidR="003C6CEB" w:rsidRPr="003C6CEB" w:rsidRDefault="003C6CEB" w:rsidP="003C6CE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1.5 min</w:t>
            </w:r>
          </w:p>
        </w:tc>
        <w:tc>
          <w:tcPr>
            <w:tcW w:w="0" w:type="auto"/>
            <w:tcBorders>
              <w:top w:val="single" w:sz="4" w:space="0" w:color="7E7E7E"/>
              <w:left w:val="nil"/>
              <w:right w:val="nil"/>
            </w:tcBorders>
          </w:tcPr>
          <w:p w14:paraId="1BCCEEC9" w14:textId="77777777" w:rsidR="003C6CEB" w:rsidRPr="003C6CEB" w:rsidRDefault="003C6CEB" w:rsidP="003C6CE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1 min</w:t>
            </w:r>
          </w:p>
        </w:tc>
        <w:tc>
          <w:tcPr>
            <w:tcW w:w="0" w:type="auto"/>
            <w:tcBorders>
              <w:top w:val="single" w:sz="4" w:space="0" w:color="7E7E7E"/>
              <w:left w:val="nil"/>
              <w:right w:val="nil"/>
            </w:tcBorders>
          </w:tcPr>
          <w:p w14:paraId="1FF145CD" w14:textId="77777777" w:rsidR="003C6CEB" w:rsidRPr="003C6CEB" w:rsidRDefault="003C6CEB" w:rsidP="003C6CE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0.5 min</w:t>
            </w:r>
          </w:p>
        </w:tc>
      </w:tr>
      <w:tr w:rsidR="003C6CEB" w:rsidRPr="003C6CEB" w14:paraId="26CA8AD0" w14:textId="77777777" w:rsidTr="00BE58DD">
        <w:trPr>
          <w:trHeight w:val="34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CA65787" w14:textId="77777777" w:rsidR="003C6CEB" w:rsidRPr="003C6CEB" w:rsidRDefault="003C6CEB" w:rsidP="003C6CEB">
            <w:pPr>
              <w:jc w:val="center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SNR_Liver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47896C8" w14:textId="77777777" w:rsidR="003C6CEB" w:rsidRPr="003C6CEB" w:rsidRDefault="003C6CEB" w:rsidP="003C6C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1 (n=6)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13D4E1A" w14:textId="77777777" w:rsidR="003C6CEB" w:rsidRPr="003C6CEB" w:rsidRDefault="003C6CEB" w:rsidP="003C6C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23.2 ± 5.2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7E9EDF2" w14:textId="77777777" w:rsidR="003C6CEB" w:rsidRPr="003C6CEB" w:rsidRDefault="003C6CEB" w:rsidP="003C6C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23.1 ± 5.6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45A4716" w14:textId="77777777" w:rsidR="003C6CEB" w:rsidRPr="003C6CEB" w:rsidRDefault="003C6CEB" w:rsidP="003C6C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23.0 ± 5.7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665FFAA" w14:textId="77777777" w:rsidR="003C6CEB" w:rsidRPr="003C6CEB" w:rsidRDefault="003C6CEB" w:rsidP="003C6C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20.2 ± 4.3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20E1372" w14:textId="77777777" w:rsidR="003C6CEB" w:rsidRPr="003C6CEB" w:rsidRDefault="003C6CEB" w:rsidP="003C6C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18.6 ± 3.2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10CCB77" w14:textId="77777777" w:rsidR="003C6CEB" w:rsidRPr="003C6CEB" w:rsidRDefault="003C6CEB" w:rsidP="003C6C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16.7 ± 1.6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2E65FE8" w14:textId="77777777" w:rsidR="003C6CEB" w:rsidRPr="003C6CEB" w:rsidRDefault="003C6CEB" w:rsidP="003C6C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16.5 ± 1.9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AFA32A7" w14:textId="77777777" w:rsidR="003C6CEB" w:rsidRPr="003C6CEB" w:rsidRDefault="003C6CEB" w:rsidP="003C6C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14.3 ± 1.5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B7615AD" w14:textId="77777777" w:rsidR="003C6CEB" w:rsidRPr="003C6CEB" w:rsidRDefault="003C6CEB" w:rsidP="003C6C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11.5 ± 1.3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C2A3BA2" w14:textId="77777777" w:rsidR="003C6CEB" w:rsidRPr="003C6CEB" w:rsidRDefault="003C6CEB" w:rsidP="003C6C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10.2 ± 1.2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B3E68A8" w14:textId="77777777" w:rsidR="003C6CEB" w:rsidRPr="003C6CEB" w:rsidRDefault="003C6CEB" w:rsidP="003C6C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8.3 ± 0.9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441AE5A" w14:textId="77777777" w:rsidR="003C6CEB" w:rsidRPr="003C6CEB" w:rsidRDefault="003C6CEB" w:rsidP="003C6C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6.6 ± 1.5</w:t>
            </w:r>
          </w:p>
        </w:tc>
      </w:tr>
      <w:tr w:rsidR="003C6CEB" w:rsidRPr="003C6CEB" w14:paraId="0C4E6BC4" w14:textId="77777777" w:rsidTr="00BE58DD">
        <w:trPr>
          <w:trHeight w:val="34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3C186A" w14:textId="77777777" w:rsidR="003C6CEB" w:rsidRPr="003C6CEB" w:rsidRDefault="003C6CEB" w:rsidP="003C6CEB">
            <w:pPr>
              <w:widowControl/>
              <w:jc w:val="left"/>
              <w:rPr>
                <w:rFonts w:eastAsia="宋体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38185F4" w14:textId="77777777" w:rsidR="003C6CEB" w:rsidRPr="003C6CEB" w:rsidRDefault="003C6CEB" w:rsidP="003C6C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1/2 (n=10)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AFCCD9D" w14:textId="77777777" w:rsidR="003C6CEB" w:rsidRPr="003C6CEB" w:rsidRDefault="003C6CEB" w:rsidP="003C6C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19.9 ± 4.2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F68D022" w14:textId="77777777" w:rsidR="003C6CEB" w:rsidRPr="003C6CEB" w:rsidRDefault="003C6CEB" w:rsidP="003C6C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19.5 ± 3.8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30588DC" w14:textId="77777777" w:rsidR="003C6CEB" w:rsidRPr="003C6CEB" w:rsidRDefault="003C6CEB" w:rsidP="003C6C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18.8 ± 4.0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66037F7" w14:textId="77777777" w:rsidR="003C6CEB" w:rsidRPr="003C6CEB" w:rsidRDefault="003C6CEB" w:rsidP="003C6C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15.6 ± 3.2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44FC29F" w14:textId="77777777" w:rsidR="003C6CEB" w:rsidRPr="003C6CEB" w:rsidRDefault="003C6CEB" w:rsidP="003C6C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15.6 ± 3.4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2E9F09C" w14:textId="77777777" w:rsidR="003C6CEB" w:rsidRPr="003C6CEB" w:rsidRDefault="003C6CEB" w:rsidP="003C6C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12.9 ± 2.4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3C02F8A" w14:textId="77777777" w:rsidR="003C6CEB" w:rsidRPr="003C6CEB" w:rsidRDefault="003C6CEB" w:rsidP="003C6C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12.6 ± 2.3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EECBB0B" w14:textId="77777777" w:rsidR="003C6CEB" w:rsidRPr="003C6CEB" w:rsidRDefault="003C6CEB" w:rsidP="003C6C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11.1 ± 2.5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AD073C8" w14:textId="77777777" w:rsidR="003C6CEB" w:rsidRPr="003C6CEB" w:rsidRDefault="003C6CEB" w:rsidP="003C6C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9.4 ± 1.3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9F690E0" w14:textId="77777777" w:rsidR="003C6CEB" w:rsidRPr="003C6CEB" w:rsidRDefault="003C6CEB" w:rsidP="003C6C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8.0 ± 1.2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320DDAF" w14:textId="77777777" w:rsidR="003C6CEB" w:rsidRPr="003C6CEB" w:rsidRDefault="003C6CEB" w:rsidP="003C6C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6.7 ± 1.2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EE5432A" w14:textId="77777777" w:rsidR="003C6CEB" w:rsidRPr="003C6CEB" w:rsidRDefault="003C6CEB" w:rsidP="003C6C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4.6 ± 0.9</w:t>
            </w:r>
          </w:p>
        </w:tc>
      </w:tr>
      <w:tr w:rsidR="003C6CEB" w:rsidRPr="003C6CEB" w14:paraId="0C9D1B8F" w14:textId="77777777" w:rsidTr="00BE58DD">
        <w:trPr>
          <w:trHeight w:val="34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88F8F3" w14:textId="77777777" w:rsidR="003C6CEB" w:rsidRPr="003C6CEB" w:rsidRDefault="003C6CEB" w:rsidP="003C6CEB">
            <w:pPr>
              <w:widowControl/>
              <w:jc w:val="left"/>
              <w:rPr>
                <w:rFonts w:eastAsia="宋体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CC34557" w14:textId="77777777" w:rsidR="003C6CEB" w:rsidRPr="003C6CEB" w:rsidRDefault="003C6CEB" w:rsidP="003C6C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1/3 (n=8)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A47E3E4" w14:textId="77777777" w:rsidR="003C6CEB" w:rsidRPr="003C6CEB" w:rsidRDefault="003C6CEB" w:rsidP="003C6C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21.6 ± 3.3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2FE47AC" w14:textId="77777777" w:rsidR="003C6CEB" w:rsidRPr="003C6CEB" w:rsidRDefault="003C6CEB" w:rsidP="003C6C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19.6 ± 2.9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0103A8B" w14:textId="77777777" w:rsidR="003C6CEB" w:rsidRPr="003C6CEB" w:rsidRDefault="003C6CEB" w:rsidP="003C6C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17.1 ± 4.0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9A2D505" w14:textId="77777777" w:rsidR="003C6CEB" w:rsidRPr="003C6CEB" w:rsidRDefault="003C6CEB" w:rsidP="003C6C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14.0 ± 2.2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6D2E839" w14:textId="77777777" w:rsidR="003C6CEB" w:rsidRPr="003C6CEB" w:rsidRDefault="003C6CEB" w:rsidP="003C6C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13.2 ± 1.5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423B084" w14:textId="77777777" w:rsidR="003C6CEB" w:rsidRPr="003C6CEB" w:rsidRDefault="003C6CEB" w:rsidP="003C6C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11.3 ± 1.0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837A1AD" w14:textId="77777777" w:rsidR="003C6CEB" w:rsidRPr="003C6CEB" w:rsidRDefault="003C6CEB" w:rsidP="003C6C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11.2 ± 0.9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9424F01" w14:textId="77777777" w:rsidR="003C6CEB" w:rsidRPr="003C6CEB" w:rsidRDefault="003C6CEB" w:rsidP="003C6C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10.5 ± 0.9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FDD953B" w14:textId="77777777" w:rsidR="003C6CEB" w:rsidRPr="003C6CEB" w:rsidRDefault="003C6CEB" w:rsidP="003C6C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8.7 ± 1.0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2B2D74C" w14:textId="77777777" w:rsidR="003C6CEB" w:rsidRPr="003C6CEB" w:rsidRDefault="003C6CEB" w:rsidP="003C6C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7.3 ± 0.8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1FA3070" w14:textId="77777777" w:rsidR="003C6CEB" w:rsidRPr="003C6CEB" w:rsidRDefault="003C6CEB" w:rsidP="003C6C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6.1 ± 1.0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6210A84" w14:textId="77777777" w:rsidR="003C6CEB" w:rsidRPr="003C6CEB" w:rsidRDefault="003C6CEB" w:rsidP="003C6C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4.3 ± 0.6</w:t>
            </w:r>
          </w:p>
        </w:tc>
      </w:tr>
      <w:tr w:rsidR="003C6CEB" w:rsidRPr="003C6CEB" w14:paraId="11F9B2E7" w14:textId="77777777" w:rsidTr="00BE58DD">
        <w:trPr>
          <w:trHeight w:val="34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36F9DF" w14:textId="77777777" w:rsidR="003C6CEB" w:rsidRPr="003C6CEB" w:rsidRDefault="003C6CEB" w:rsidP="003C6CEB">
            <w:pPr>
              <w:widowControl/>
              <w:jc w:val="left"/>
              <w:rPr>
                <w:rFonts w:eastAsia="宋体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21C86FA" w14:textId="77777777" w:rsidR="003C6CEB" w:rsidRPr="003C6CEB" w:rsidRDefault="003C6CEB" w:rsidP="003C6C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1/4 (n=7)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B72E9AE" w14:textId="77777777" w:rsidR="003C6CEB" w:rsidRPr="003C6CEB" w:rsidRDefault="003C6CEB" w:rsidP="003C6C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20.4 ± 4.4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27BA648" w14:textId="77777777" w:rsidR="003C6CEB" w:rsidRPr="003C6CEB" w:rsidRDefault="003C6CEB" w:rsidP="003C6C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17.7 ± 3.5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CA6EB8D" w14:textId="77777777" w:rsidR="003C6CEB" w:rsidRPr="003C6CEB" w:rsidRDefault="003C6CEB" w:rsidP="003C6C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15.2 ± 3.3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AA7606E" w14:textId="77777777" w:rsidR="003C6CEB" w:rsidRPr="003C6CEB" w:rsidRDefault="003C6CEB" w:rsidP="003C6C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12.2 ± 2.8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22B3E7E" w14:textId="77777777" w:rsidR="003C6CEB" w:rsidRPr="003C6CEB" w:rsidRDefault="003C6CEB" w:rsidP="003C6C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11.9 ± 2.4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0093C25" w14:textId="77777777" w:rsidR="003C6CEB" w:rsidRPr="003C6CEB" w:rsidRDefault="003C6CEB" w:rsidP="003C6C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10.2 ± 1.8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D551F26" w14:textId="77777777" w:rsidR="003C6CEB" w:rsidRPr="003C6CEB" w:rsidRDefault="003C6CEB" w:rsidP="003C6C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9.4 ± 1.6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598C820" w14:textId="77777777" w:rsidR="003C6CEB" w:rsidRPr="003C6CEB" w:rsidRDefault="003C6CEB" w:rsidP="003C6C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8.2 ± 1.5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1424CDD" w14:textId="77777777" w:rsidR="003C6CEB" w:rsidRPr="003C6CEB" w:rsidRDefault="003C6CEB" w:rsidP="003C6C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6.9 ± 1.2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78BA0F0" w14:textId="77777777" w:rsidR="003C6CEB" w:rsidRPr="003C6CEB" w:rsidRDefault="003C6CEB" w:rsidP="003C6C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5.9 ± 0.8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2A9EB2E" w14:textId="77777777" w:rsidR="003C6CEB" w:rsidRPr="003C6CEB" w:rsidRDefault="003C6CEB" w:rsidP="003C6C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5.0 ± 0.7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BB0354D" w14:textId="77777777" w:rsidR="003C6CEB" w:rsidRPr="003C6CEB" w:rsidRDefault="003C6CEB" w:rsidP="003C6C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3.4 ± 0.6</w:t>
            </w:r>
          </w:p>
        </w:tc>
      </w:tr>
      <w:tr w:rsidR="003C6CEB" w:rsidRPr="003C6CEB" w14:paraId="55FF425D" w14:textId="77777777" w:rsidTr="00BE58DD">
        <w:trPr>
          <w:trHeight w:val="34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350F8EC" w14:textId="77777777" w:rsidR="003C6CEB" w:rsidRPr="003C6CEB" w:rsidRDefault="003C6CEB" w:rsidP="003C6CEB">
            <w:pPr>
              <w:jc w:val="center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Liver SUV</w:t>
            </w:r>
            <w:r w:rsidRPr="003C6CEB">
              <w:rPr>
                <w:rFonts w:eastAsia="宋体"/>
                <w:vertAlign w:val="subscript"/>
                <w:lang w:val="en-GB"/>
              </w:rPr>
              <w:t>max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46A47A2" w14:textId="77777777" w:rsidR="003C6CEB" w:rsidRPr="003C6CEB" w:rsidRDefault="003C6CEB" w:rsidP="003C6C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1 (n=6)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C4AD9C9" w14:textId="77777777" w:rsidR="003C6CEB" w:rsidRPr="003C6CEB" w:rsidRDefault="003C6CEB" w:rsidP="003C6C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1.5 ± 0.2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E91B5E2" w14:textId="77777777" w:rsidR="003C6CEB" w:rsidRPr="003C6CEB" w:rsidRDefault="003C6CEB" w:rsidP="003C6C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1.5 ± 0.2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6FB6BFA" w14:textId="77777777" w:rsidR="003C6CEB" w:rsidRPr="003C6CEB" w:rsidRDefault="003C6CEB" w:rsidP="003C6C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1.8 ± 0.3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66A3D9A" w14:textId="77777777" w:rsidR="003C6CEB" w:rsidRPr="003C6CEB" w:rsidRDefault="003C6CEB" w:rsidP="003C6C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1.5 ± 0.2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4C9E003" w14:textId="77777777" w:rsidR="003C6CEB" w:rsidRPr="003C6CEB" w:rsidRDefault="003C6CEB" w:rsidP="003C6C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1.5 ± 0.2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FA3AD3B" w14:textId="77777777" w:rsidR="003C6CEB" w:rsidRPr="003C6CEB" w:rsidRDefault="003C6CEB" w:rsidP="003C6C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1.6 ± 0.3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539779F" w14:textId="77777777" w:rsidR="003C6CEB" w:rsidRPr="003C6CEB" w:rsidRDefault="003C6CEB" w:rsidP="003C6C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1.9 ± 0.3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8AEB14F" w14:textId="77777777" w:rsidR="003C6CEB" w:rsidRPr="003C6CEB" w:rsidRDefault="003C6CEB" w:rsidP="003C6C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1.7 ± 0.3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0D4CD10" w14:textId="77777777" w:rsidR="003C6CEB" w:rsidRPr="003C6CEB" w:rsidRDefault="003C6CEB" w:rsidP="003C6C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2.1 ± 0.6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ECB9C7A" w14:textId="77777777" w:rsidR="003C6CEB" w:rsidRPr="003C6CEB" w:rsidRDefault="003C6CEB" w:rsidP="003C6C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1.7 ± 0.3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43EE0F8" w14:textId="77777777" w:rsidR="003C6CEB" w:rsidRPr="003C6CEB" w:rsidRDefault="003C6CEB" w:rsidP="003C6C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2.1 ± 0.4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B494C41" w14:textId="77777777" w:rsidR="003C6CEB" w:rsidRPr="003C6CEB" w:rsidRDefault="003C6CEB" w:rsidP="003C6C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1.6 ± 0.2</w:t>
            </w:r>
          </w:p>
        </w:tc>
      </w:tr>
      <w:tr w:rsidR="003C6CEB" w:rsidRPr="003C6CEB" w14:paraId="57F74608" w14:textId="77777777" w:rsidTr="00BE58DD">
        <w:trPr>
          <w:trHeight w:val="34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A1C114" w14:textId="77777777" w:rsidR="003C6CEB" w:rsidRPr="003C6CEB" w:rsidRDefault="003C6CEB" w:rsidP="003C6CEB">
            <w:pPr>
              <w:widowControl/>
              <w:jc w:val="left"/>
              <w:rPr>
                <w:rFonts w:eastAsia="宋体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478E732" w14:textId="77777777" w:rsidR="003C6CEB" w:rsidRPr="003C6CEB" w:rsidRDefault="003C6CEB" w:rsidP="003C6C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1/2 (n=10)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D4A3537" w14:textId="77777777" w:rsidR="003C6CEB" w:rsidRPr="003C6CEB" w:rsidRDefault="003C6CEB" w:rsidP="003C6C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1.7 ± 0.4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2E866D5" w14:textId="77777777" w:rsidR="003C6CEB" w:rsidRPr="003C6CEB" w:rsidRDefault="003C6CEB" w:rsidP="003C6C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1.7 ± 0.4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8BDC9C8" w14:textId="77777777" w:rsidR="003C6CEB" w:rsidRPr="003C6CEB" w:rsidRDefault="003C6CEB" w:rsidP="003C6C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2.1 ± 0.5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3F2AD50" w14:textId="77777777" w:rsidR="003C6CEB" w:rsidRPr="003C6CEB" w:rsidRDefault="003C6CEB" w:rsidP="003C6C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1.8 ± 0.4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FEF9D9E" w14:textId="77777777" w:rsidR="003C6CEB" w:rsidRPr="003C6CEB" w:rsidRDefault="003C6CEB" w:rsidP="003C6C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1.7 ± 0.4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67EA225" w14:textId="77777777" w:rsidR="003C6CEB" w:rsidRPr="003C6CEB" w:rsidRDefault="003C6CEB" w:rsidP="003C6C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1.9 ± 0.4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31F46ED" w14:textId="77777777" w:rsidR="003C6CEB" w:rsidRPr="003C6CEB" w:rsidRDefault="003C6CEB" w:rsidP="003C6C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2.3 ± 0.5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1F0B1A3" w14:textId="77777777" w:rsidR="003C6CEB" w:rsidRPr="003C6CEB" w:rsidRDefault="003C6CEB" w:rsidP="003C6C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2.0 ± 0.5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9DB9541" w14:textId="77777777" w:rsidR="003C6CEB" w:rsidRPr="003C6CEB" w:rsidRDefault="003C6CEB" w:rsidP="003C6C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2.6 ± 0.7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7F9ACB1" w14:textId="77777777" w:rsidR="003C6CEB" w:rsidRPr="003C6CEB" w:rsidRDefault="003C6CEB" w:rsidP="003C6C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1.9 ± 0.4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062C01D" w14:textId="77777777" w:rsidR="003C6CEB" w:rsidRPr="003C6CEB" w:rsidRDefault="003C6CEB" w:rsidP="003C6C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2.4 ± 0.6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771131E" w14:textId="77777777" w:rsidR="003C6CEB" w:rsidRPr="003C6CEB" w:rsidRDefault="003C6CEB" w:rsidP="003C6C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1.8 ± 0.4</w:t>
            </w:r>
          </w:p>
        </w:tc>
      </w:tr>
      <w:tr w:rsidR="003C6CEB" w:rsidRPr="003C6CEB" w14:paraId="675DC35F" w14:textId="77777777" w:rsidTr="00BE58DD">
        <w:trPr>
          <w:trHeight w:val="34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467C78" w14:textId="77777777" w:rsidR="003C6CEB" w:rsidRPr="003C6CEB" w:rsidRDefault="003C6CEB" w:rsidP="003C6CEB">
            <w:pPr>
              <w:widowControl/>
              <w:jc w:val="left"/>
              <w:rPr>
                <w:rFonts w:eastAsia="宋体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F21E015" w14:textId="77777777" w:rsidR="003C6CEB" w:rsidRPr="003C6CEB" w:rsidRDefault="003C6CEB" w:rsidP="003C6C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1/3 (n=8)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19E7353" w14:textId="77777777" w:rsidR="003C6CEB" w:rsidRPr="003C6CEB" w:rsidRDefault="003C6CEB" w:rsidP="003C6C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2.1 ± 0.6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6BB0DFF" w14:textId="77777777" w:rsidR="003C6CEB" w:rsidRPr="003C6CEB" w:rsidRDefault="003C6CEB" w:rsidP="003C6C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2.1 ± 0.6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114B71E" w14:textId="77777777" w:rsidR="003C6CEB" w:rsidRPr="003C6CEB" w:rsidRDefault="003C6CEB" w:rsidP="003C6C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2.6 ± 0.9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2C1DEAD" w14:textId="77777777" w:rsidR="003C6CEB" w:rsidRPr="003C6CEB" w:rsidRDefault="003C6CEB" w:rsidP="003C6C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2.2 ± 0.7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2887887" w14:textId="77777777" w:rsidR="003C6CEB" w:rsidRPr="003C6CEB" w:rsidRDefault="003C6CEB" w:rsidP="003C6C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2.1 ± 0.6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884992C" w14:textId="77777777" w:rsidR="003C6CEB" w:rsidRPr="003C6CEB" w:rsidRDefault="003C6CEB" w:rsidP="003C6C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2.3 ± 0.7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1F52DC9" w14:textId="77777777" w:rsidR="003C6CEB" w:rsidRPr="003C6CEB" w:rsidRDefault="003C6CEB" w:rsidP="003C6C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2.8 ± 0.9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5EA5B12" w14:textId="77777777" w:rsidR="003C6CEB" w:rsidRPr="003C6CEB" w:rsidRDefault="003C6CEB" w:rsidP="003C6C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2.5 ± 0.8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AB4C6B0" w14:textId="77777777" w:rsidR="003C6CEB" w:rsidRPr="003C6CEB" w:rsidRDefault="003C6CEB" w:rsidP="003C6C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3.3 ± 1.1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4371F3C" w14:textId="77777777" w:rsidR="003C6CEB" w:rsidRPr="003C6CEB" w:rsidRDefault="003C6CEB" w:rsidP="003C6C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2.4 ± 0.7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1B61DB6" w14:textId="77777777" w:rsidR="003C6CEB" w:rsidRPr="003C6CEB" w:rsidRDefault="003C6CEB" w:rsidP="003C6C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3.2 ± 1.2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29E8B96" w14:textId="77777777" w:rsidR="003C6CEB" w:rsidRPr="003C6CEB" w:rsidRDefault="003C6CEB" w:rsidP="003C6C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2.3 ± 0.7</w:t>
            </w:r>
          </w:p>
        </w:tc>
      </w:tr>
      <w:tr w:rsidR="003C6CEB" w:rsidRPr="003C6CEB" w14:paraId="246976CA" w14:textId="77777777" w:rsidTr="00BE58DD">
        <w:trPr>
          <w:trHeight w:val="34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1CF11A" w14:textId="77777777" w:rsidR="003C6CEB" w:rsidRPr="003C6CEB" w:rsidRDefault="003C6CEB" w:rsidP="003C6CEB">
            <w:pPr>
              <w:widowControl/>
              <w:jc w:val="left"/>
              <w:rPr>
                <w:rFonts w:eastAsia="宋体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85A20E6" w14:textId="77777777" w:rsidR="003C6CEB" w:rsidRPr="003C6CEB" w:rsidRDefault="003C6CEB" w:rsidP="003C6C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1/4 (n=7)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4AD0913" w14:textId="77777777" w:rsidR="003C6CEB" w:rsidRPr="003C6CEB" w:rsidRDefault="003C6CEB" w:rsidP="003C6C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1.9 ± 0.5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D41D87F" w14:textId="77777777" w:rsidR="003C6CEB" w:rsidRPr="003C6CEB" w:rsidRDefault="003C6CEB" w:rsidP="003C6C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1.9 ± 0.6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21B5B9F" w14:textId="77777777" w:rsidR="003C6CEB" w:rsidRPr="003C6CEB" w:rsidRDefault="003C6CEB" w:rsidP="003C6C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2.5 ± 0.7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E96DAA6" w14:textId="77777777" w:rsidR="003C6CEB" w:rsidRPr="003C6CEB" w:rsidRDefault="003C6CEB" w:rsidP="003C6C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2.0 ± 0.5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C4EDDC3" w14:textId="77777777" w:rsidR="003C6CEB" w:rsidRPr="003C6CEB" w:rsidRDefault="003C6CEB" w:rsidP="003C6C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1.9 ± 0.5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89E31F2" w14:textId="77777777" w:rsidR="003C6CEB" w:rsidRPr="003C6CEB" w:rsidRDefault="003C6CEB" w:rsidP="003C6C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2.2 ± 0.6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7EEDBEC" w14:textId="77777777" w:rsidR="003C6CEB" w:rsidRPr="003C6CEB" w:rsidRDefault="003C6CEB" w:rsidP="003C6C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2.7 ± 0.7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1779964" w14:textId="77777777" w:rsidR="003C6CEB" w:rsidRPr="003C6CEB" w:rsidRDefault="003C6CEB" w:rsidP="003C6C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2.4 ± 0.7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4447510" w14:textId="77777777" w:rsidR="003C6CEB" w:rsidRPr="003C6CEB" w:rsidRDefault="003C6CEB" w:rsidP="003C6C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3.4 ± 0.9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14B914D" w14:textId="77777777" w:rsidR="003C6CEB" w:rsidRPr="003C6CEB" w:rsidRDefault="003C6CEB" w:rsidP="003C6C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2.3 ± 0.6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B11EA12" w14:textId="77777777" w:rsidR="003C6CEB" w:rsidRPr="003C6CEB" w:rsidRDefault="003C6CEB" w:rsidP="003C6C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3.0 ± 0.9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94DB019" w14:textId="77777777" w:rsidR="003C6CEB" w:rsidRPr="003C6CEB" w:rsidRDefault="003C6CEB" w:rsidP="003C6C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2.0 ± 0.5</w:t>
            </w:r>
          </w:p>
        </w:tc>
      </w:tr>
      <w:tr w:rsidR="003C6CEB" w:rsidRPr="003C6CEB" w14:paraId="1615C577" w14:textId="77777777" w:rsidTr="00BE58DD">
        <w:trPr>
          <w:trHeight w:val="34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CFEF6B3" w14:textId="77777777" w:rsidR="003C6CEB" w:rsidRPr="003C6CEB" w:rsidRDefault="003C6CEB" w:rsidP="003C6CEB">
            <w:pPr>
              <w:jc w:val="center"/>
              <w:rPr>
                <w:rFonts w:eastAsia="宋体"/>
                <w:lang w:val="en-GB"/>
              </w:rPr>
            </w:pPr>
            <w:bookmarkStart w:id="2" w:name="_Hlk101996255"/>
            <w:r w:rsidRPr="003C6CEB">
              <w:rPr>
                <w:rFonts w:eastAsia="宋体"/>
                <w:lang w:val="en-GB"/>
              </w:rPr>
              <w:t>Liver SUV</w:t>
            </w:r>
            <w:bookmarkEnd w:id="2"/>
            <w:r w:rsidRPr="003C6CEB">
              <w:rPr>
                <w:rFonts w:eastAsia="宋体"/>
                <w:vertAlign w:val="subscript"/>
                <w:lang w:val="en-GB"/>
              </w:rPr>
              <w:t>mean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C4B30A1" w14:textId="77777777" w:rsidR="003C6CEB" w:rsidRPr="003C6CEB" w:rsidRDefault="003C6CEB" w:rsidP="003C6C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1 (n=6)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B957737" w14:textId="77777777" w:rsidR="003C6CEB" w:rsidRPr="003C6CEB" w:rsidRDefault="003C6CEB" w:rsidP="003C6C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color w:val="000000"/>
                <w:lang w:val="en-GB"/>
              </w:rPr>
            </w:pPr>
            <w:r w:rsidRPr="003C6CEB">
              <w:rPr>
                <w:rFonts w:eastAsia="宋体"/>
                <w:lang w:val="en-GB"/>
              </w:rPr>
              <w:t>1.3 ± 0.2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00B53F2" w14:textId="77777777" w:rsidR="003C6CEB" w:rsidRPr="003C6CEB" w:rsidRDefault="003C6CEB" w:rsidP="003C6C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color w:val="000000"/>
                <w:lang w:val="en-GB"/>
              </w:rPr>
            </w:pPr>
            <w:r w:rsidRPr="003C6CEB">
              <w:rPr>
                <w:rFonts w:eastAsia="宋体"/>
                <w:lang w:val="en-GB"/>
              </w:rPr>
              <w:t>1.3 ± 0.2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DA03206" w14:textId="77777777" w:rsidR="003C6CEB" w:rsidRPr="003C6CEB" w:rsidRDefault="003C6CEB" w:rsidP="003C6C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color w:val="000000"/>
                <w:lang w:val="en-GB"/>
              </w:rPr>
              <w:t>1.4 ± 0.2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5ABD21E" w14:textId="77777777" w:rsidR="003C6CEB" w:rsidRPr="003C6CEB" w:rsidRDefault="003C6CEB" w:rsidP="003C6C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color w:val="000000"/>
                <w:lang w:val="en-GB"/>
              </w:rPr>
            </w:pPr>
            <w:r w:rsidRPr="003C6CEB">
              <w:rPr>
                <w:rFonts w:eastAsia="宋体"/>
                <w:lang w:val="en-GB"/>
              </w:rPr>
              <w:t>1.4 ± 0.2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BA89CBE" w14:textId="77777777" w:rsidR="003C6CEB" w:rsidRPr="003C6CEB" w:rsidRDefault="003C6CEB" w:rsidP="003C6C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color w:val="000000"/>
                <w:lang w:val="en-GB"/>
              </w:rPr>
              <w:t>1.4 ± 0.2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E9208AD" w14:textId="77777777" w:rsidR="003C6CEB" w:rsidRPr="003C6CEB" w:rsidRDefault="003C6CEB" w:rsidP="003C6C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color w:val="000000"/>
                <w:lang w:val="en-GB"/>
              </w:rPr>
            </w:pPr>
            <w:r w:rsidRPr="003C6CEB">
              <w:rPr>
                <w:rFonts w:eastAsia="宋体"/>
                <w:color w:val="000000"/>
                <w:lang w:val="en-GB"/>
              </w:rPr>
              <w:t>1.4 ± 0.2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363C504" w14:textId="77777777" w:rsidR="003C6CEB" w:rsidRPr="003C6CEB" w:rsidRDefault="003C6CEB" w:rsidP="003C6C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color w:val="000000"/>
                <w:lang w:val="en-GB"/>
              </w:rPr>
              <w:t>1.2 ± 0.5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58A0112" w14:textId="77777777" w:rsidR="003C6CEB" w:rsidRPr="003C6CEB" w:rsidRDefault="003C6CEB" w:rsidP="003C6C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color w:val="000000"/>
                <w:lang w:val="en-GB"/>
              </w:rPr>
              <w:t>1.4 ± 0.2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A57E87C" w14:textId="77777777" w:rsidR="003C6CEB" w:rsidRPr="003C6CEB" w:rsidRDefault="003C6CEB" w:rsidP="003C6C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color w:val="000000"/>
                <w:lang w:val="en-GB"/>
              </w:rPr>
              <w:t>1.4 ± 0.2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97E8176" w14:textId="77777777" w:rsidR="003C6CEB" w:rsidRPr="003C6CEB" w:rsidRDefault="003C6CEB" w:rsidP="003C6C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color w:val="000000"/>
                <w:lang w:val="en-GB"/>
              </w:rPr>
              <w:t>1.4 ± 0.2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5397059" w14:textId="77777777" w:rsidR="003C6CEB" w:rsidRPr="003C6CEB" w:rsidRDefault="003C6CEB" w:rsidP="003C6C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color w:val="000000"/>
                <w:lang w:val="en-GB"/>
              </w:rPr>
              <w:t>1.4 ± 0.2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797D00F" w14:textId="77777777" w:rsidR="003C6CEB" w:rsidRPr="003C6CEB" w:rsidRDefault="003C6CEB" w:rsidP="003C6C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color w:val="000000"/>
                <w:lang w:val="en-GB"/>
              </w:rPr>
              <w:t>1.4 ± 0.2</w:t>
            </w:r>
          </w:p>
        </w:tc>
      </w:tr>
      <w:tr w:rsidR="003C6CEB" w:rsidRPr="003C6CEB" w14:paraId="469EE66A" w14:textId="77777777" w:rsidTr="00BE58DD">
        <w:trPr>
          <w:trHeight w:val="34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451D00" w14:textId="77777777" w:rsidR="003C6CEB" w:rsidRPr="003C6CEB" w:rsidRDefault="003C6CEB" w:rsidP="003C6CEB">
            <w:pPr>
              <w:widowControl/>
              <w:jc w:val="left"/>
              <w:rPr>
                <w:rFonts w:eastAsia="宋体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27680BC" w14:textId="77777777" w:rsidR="003C6CEB" w:rsidRPr="003C6CEB" w:rsidRDefault="003C6CEB" w:rsidP="003C6C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1/2 (n=10)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735902C" w14:textId="77777777" w:rsidR="003C6CEB" w:rsidRPr="003C6CEB" w:rsidRDefault="003C6CEB" w:rsidP="003C6C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color w:val="000000"/>
                <w:lang w:val="en-GB"/>
              </w:rPr>
            </w:pPr>
            <w:r w:rsidRPr="003C6CEB">
              <w:rPr>
                <w:rFonts w:eastAsia="宋体"/>
                <w:lang w:val="en-GB"/>
              </w:rPr>
              <w:t>1.5 ± 0.3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CE8ED0E" w14:textId="77777777" w:rsidR="003C6CEB" w:rsidRPr="003C6CEB" w:rsidRDefault="003C6CEB" w:rsidP="003C6C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color w:val="000000"/>
                <w:lang w:val="en-GB"/>
              </w:rPr>
            </w:pPr>
            <w:r w:rsidRPr="003C6CEB">
              <w:rPr>
                <w:rFonts w:eastAsia="宋体"/>
                <w:lang w:val="en-GB"/>
              </w:rPr>
              <w:t>1.5 ± 0.3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EDB22B3" w14:textId="77777777" w:rsidR="003C6CEB" w:rsidRPr="003C6CEB" w:rsidRDefault="003C6CEB" w:rsidP="003C6C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color w:val="000000"/>
                <w:lang w:val="en-GB"/>
              </w:rPr>
              <w:t>1.5 ± 0.3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7CF2D74" w14:textId="77777777" w:rsidR="003C6CEB" w:rsidRPr="003C6CEB" w:rsidRDefault="003C6CEB" w:rsidP="003C6C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color w:val="000000"/>
                <w:lang w:val="en-GB"/>
              </w:rPr>
            </w:pPr>
            <w:r w:rsidRPr="003C6CEB">
              <w:rPr>
                <w:rFonts w:eastAsia="宋体"/>
                <w:lang w:val="en-GB"/>
              </w:rPr>
              <w:t>1.5 ± 0.3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20FA1DF" w14:textId="77777777" w:rsidR="003C6CEB" w:rsidRPr="003C6CEB" w:rsidRDefault="003C6CEB" w:rsidP="003C6C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color w:val="000000"/>
                <w:lang w:val="en-GB"/>
              </w:rPr>
              <w:t>1.5 ± 0.3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CC19C9C" w14:textId="77777777" w:rsidR="003C6CEB" w:rsidRPr="003C6CEB" w:rsidRDefault="003C6CEB" w:rsidP="003C6C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color w:val="000000"/>
                <w:lang w:val="en-GB"/>
              </w:rPr>
            </w:pPr>
            <w:r w:rsidRPr="003C6CEB">
              <w:rPr>
                <w:rFonts w:eastAsia="宋体"/>
                <w:color w:val="000000"/>
                <w:lang w:val="en-GB"/>
              </w:rPr>
              <w:t>1.56± 0.3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AA1FA25" w14:textId="77777777" w:rsidR="003C6CEB" w:rsidRPr="003C6CEB" w:rsidRDefault="003C6CEB" w:rsidP="003C6C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color w:val="000000"/>
                <w:lang w:val="en-GB"/>
              </w:rPr>
              <w:t>1.6 ± 0.3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3061F75" w14:textId="77777777" w:rsidR="003C6CEB" w:rsidRPr="003C6CEB" w:rsidRDefault="003C6CEB" w:rsidP="003C6C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color w:val="000000"/>
                <w:lang w:val="en-GB"/>
              </w:rPr>
              <w:t>1.5 ± 0.4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CF17FF4" w14:textId="77777777" w:rsidR="003C6CEB" w:rsidRPr="003C6CEB" w:rsidRDefault="003C6CEB" w:rsidP="003C6C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color w:val="000000"/>
                <w:lang w:val="en-GB"/>
              </w:rPr>
              <w:t>1.6 ± 0.3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7C6932D" w14:textId="77777777" w:rsidR="003C6CEB" w:rsidRPr="003C6CEB" w:rsidRDefault="003C6CEB" w:rsidP="003C6C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color w:val="000000"/>
                <w:lang w:val="en-GB"/>
              </w:rPr>
              <w:t>1.6 ± 0.3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808EF87" w14:textId="77777777" w:rsidR="003C6CEB" w:rsidRPr="003C6CEB" w:rsidRDefault="003C6CEB" w:rsidP="003C6C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color w:val="000000"/>
                <w:lang w:val="en-GB"/>
              </w:rPr>
              <w:t>1.6 ± 0.3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9D9E123" w14:textId="77777777" w:rsidR="003C6CEB" w:rsidRPr="003C6CEB" w:rsidRDefault="003C6CEB" w:rsidP="003C6C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color w:val="000000"/>
                <w:lang w:val="en-GB"/>
              </w:rPr>
              <w:t>1.6 ± 0.3</w:t>
            </w:r>
          </w:p>
        </w:tc>
      </w:tr>
      <w:tr w:rsidR="003C6CEB" w:rsidRPr="003C6CEB" w14:paraId="03BDA73C" w14:textId="77777777" w:rsidTr="00BE58DD">
        <w:trPr>
          <w:trHeight w:val="34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FA3D29" w14:textId="77777777" w:rsidR="003C6CEB" w:rsidRPr="003C6CEB" w:rsidRDefault="003C6CEB" w:rsidP="003C6CEB">
            <w:pPr>
              <w:widowControl/>
              <w:jc w:val="left"/>
              <w:rPr>
                <w:rFonts w:eastAsia="宋体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30920C5" w14:textId="77777777" w:rsidR="003C6CEB" w:rsidRPr="003C6CEB" w:rsidRDefault="003C6CEB" w:rsidP="003C6C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1/3 (n=8)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03AD4FF" w14:textId="77777777" w:rsidR="003C6CEB" w:rsidRPr="003C6CEB" w:rsidRDefault="003C6CEB" w:rsidP="003C6C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color w:val="000000"/>
                <w:lang w:val="en-GB"/>
              </w:rPr>
            </w:pPr>
            <w:r w:rsidRPr="003C6CEB">
              <w:rPr>
                <w:rFonts w:eastAsia="宋体"/>
                <w:lang w:val="en-GB"/>
              </w:rPr>
              <w:t>1.8 ± 0.5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C0A13A7" w14:textId="77777777" w:rsidR="003C6CEB" w:rsidRPr="003C6CEB" w:rsidRDefault="003C6CEB" w:rsidP="003C6C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color w:val="000000"/>
                <w:lang w:val="en-GB"/>
              </w:rPr>
            </w:pPr>
            <w:r w:rsidRPr="003C6CEB">
              <w:rPr>
                <w:rFonts w:eastAsia="宋体"/>
                <w:lang w:val="en-GB"/>
              </w:rPr>
              <w:t>1.8 ± 0.5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9A0BF6A" w14:textId="77777777" w:rsidR="003C6CEB" w:rsidRPr="003C6CEB" w:rsidRDefault="003C6CEB" w:rsidP="003C6C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color w:val="000000"/>
                <w:lang w:val="en-GB"/>
              </w:rPr>
              <w:t>1.8 ± 0.5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6DC25DD" w14:textId="77777777" w:rsidR="003C6CEB" w:rsidRPr="003C6CEB" w:rsidRDefault="003C6CEB" w:rsidP="003C6C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color w:val="000000"/>
                <w:lang w:val="en-GB"/>
              </w:rPr>
            </w:pPr>
            <w:r w:rsidRPr="003C6CEB">
              <w:rPr>
                <w:rFonts w:eastAsia="宋体"/>
                <w:lang w:val="en-GB"/>
              </w:rPr>
              <w:t>1.9 ± 0.5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6A57FC1" w14:textId="77777777" w:rsidR="003C6CEB" w:rsidRPr="003C6CEB" w:rsidRDefault="003C6CEB" w:rsidP="003C6C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color w:val="000000"/>
                <w:lang w:val="en-GB"/>
              </w:rPr>
              <w:t>1.9 ± 0.5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622DB3E" w14:textId="77777777" w:rsidR="003C6CEB" w:rsidRPr="003C6CEB" w:rsidRDefault="003C6CEB" w:rsidP="003C6C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color w:val="000000"/>
                <w:lang w:val="en-GB"/>
              </w:rPr>
            </w:pPr>
            <w:r w:rsidRPr="003C6CEB">
              <w:rPr>
                <w:rFonts w:eastAsia="宋体"/>
                <w:color w:val="000000"/>
                <w:lang w:val="en-GB"/>
              </w:rPr>
              <w:t>1.9 ± 0.5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241A1FA" w14:textId="77777777" w:rsidR="003C6CEB" w:rsidRPr="003C6CEB" w:rsidRDefault="003C6CEB" w:rsidP="003C6C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color w:val="000000"/>
                <w:lang w:val="en-GB"/>
              </w:rPr>
              <w:t>1.9 ± 0.5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AEFE676" w14:textId="77777777" w:rsidR="003C6CEB" w:rsidRPr="003C6CEB" w:rsidRDefault="003C6CEB" w:rsidP="003C6C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color w:val="000000"/>
                <w:lang w:val="en-GB"/>
              </w:rPr>
              <w:t>1.9 ± 0.5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0691369" w14:textId="77777777" w:rsidR="003C6CEB" w:rsidRPr="003C6CEB" w:rsidRDefault="003C6CEB" w:rsidP="003C6C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color w:val="000000"/>
                <w:lang w:val="en-GB"/>
              </w:rPr>
              <w:t>1.9 ± 0.6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A1A751E" w14:textId="77777777" w:rsidR="003C6CEB" w:rsidRPr="003C6CEB" w:rsidRDefault="003C6CEB" w:rsidP="003C6C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color w:val="000000"/>
                <w:lang w:val="en-GB"/>
              </w:rPr>
              <w:t>1.9 ± 0.6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40BCECD" w14:textId="77777777" w:rsidR="003C6CEB" w:rsidRPr="003C6CEB" w:rsidRDefault="003C6CEB" w:rsidP="003C6C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color w:val="000000"/>
                <w:lang w:val="en-GB"/>
              </w:rPr>
              <w:t>1.9 ± 0.6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4094C36" w14:textId="77777777" w:rsidR="003C6CEB" w:rsidRPr="003C6CEB" w:rsidRDefault="003C6CEB" w:rsidP="003C6C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color w:val="000000"/>
                <w:lang w:val="en-GB"/>
              </w:rPr>
              <w:t>1.9 ± 0.6</w:t>
            </w:r>
          </w:p>
        </w:tc>
      </w:tr>
      <w:tr w:rsidR="003C6CEB" w:rsidRPr="003C6CEB" w14:paraId="282476BC" w14:textId="77777777" w:rsidTr="00BE58DD">
        <w:trPr>
          <w:trHeight w:val="34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C566B1" w14:textId="77777777" w:rsidR="003C6CEB" w:rsidRPr="003C6CEB" w:rsidRDefault="003C6CEB" w:rsidP="003C6CEB">
            <w:pPr>
              <w:widowControl/>
              <w:jc w:val="left"/>
              <w:rPr>
                <w:rFonts w:eastAsia="宋体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9014920" w14:textId="77777777" w:rsidR="003C6CEB" w:rsidRPr="003C6CEB" w:rsidRDefault="003C6CEB" w:rsidP="003C6C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1/4 (n=7)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15F2CA4" w14:textId="77777777" w:rsidR="003C6CEB" w:rsidRPr="003C6CEB" w:rsidRDefault="003C6CEB" w:rsidP="003C6C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color w:val="000000"/>
                <w:lang w:val="en-GB"/>
              </w:rPr>
            </w:pPr>
            <w:r w:rsidRPr="003C6CEB">
              <w:rPr>
                <w:rFonts w:eastAsia="宋体"/>
                <w:lang w:val="en-GB"/>
              </w:rPr>
              <w:t>1.6 ± 0.4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B404527" w14:textId="77777777" w:rsidR="003C6CEB" w:rsidRPr="003C6CEB" w:rsidRDefault="003C6CEB" w:rsidP="003C6C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color w:val="000000"/>
                <w:lang w:val="en-GB"/>
              </w:rPr>
            </w:pPr>
            <w:r w:rsidRPr="003C6CEB">
              <w:rPr>
                <w:rFonts w:eastAsia="宋体"/>
                <w:lang w:val="en-GB"/>
              </w:rPr>
              <w:t>1.6 ± 0.4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BA9BE24" w14:textId="77777777" w:rsidR="003C6CEB" w:rsidRPr="003C6CEB" w:rsidRDefault="003C6CEB" w:rsidP="003C6C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color w:val="000000"/>
                <w:lang w:val="en-GB"/>
              </w:rPr>
              <w:t>1.6 ± 0.5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9F02945" w14:textId="77777777" w:rsidR="003C6CEB" w:rsidRPr="003C6CEB" w:rsidRDefault="003C6CEB" w:rsidP="003C6C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color w:val="000000"/>
                <w:lang w:val="en-GB"/>
              </w:rPr>
            </w:pPr>
            <w:r w:rsidRPr="003C6CEB">
              <w:rPr>
                <w:rFonts w:eastAsia="宋体"/>
                <w:lang w:val="en-GB"/>
              </w:rPr>
              <w:t>1.6 ± 0.4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D6C0CC3" w14:textId="77777777" w:rsidR="003C6CEB" w:rsidRPr="003C6CEB" w:rsidRDefault="003C6CEB" w:rsidP="003C6C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color w:val="000000"/>
                <w:lang w:val="en-GB"/>
              </w:rPr>
              <w:t>1.7 ± 0.5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53286BB" w14:textId="77777777" w:rsidR="003C6CEB" w:rsidRPr="003C6CEB" w:rsidRDefault="003C6CEB" w:rsidP="003C6C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color w:val="000000"/>
                <w:lang w:val="en-GB"/>
              </w:rPr>
            </w:pPr>
            <w:r w:rsidRPr="003C6CEB">
              <w:rPr>
                <w:rFonts w:eastAsia="宋体"/>
                <w:color w:val="000000"/>
                <w:lang w:val="en-GB"/>
              </w:rPr>
              <w:t>1.7 ± 0.5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E67915E" w14:textId="77777777" w:rsidR="003C6CEB" w:rsidRPr="003C6CEB" w:rsidRDefault="003C6CEB" w:rsidP="003C6C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color w:val="000000"/>
                <w:lang w:val="en-GB"/>
              </w:rPr>
              <w:t>1.7 ± 0.5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640B066" w14:textId="77777777" w:rsidR="003C6CEB" w:rsidRPr="003C6CEB" w:rsidRDefault="003C6CEB" w:rsidP="003C6C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color w:val="000000"/>
                <w:lang w:val="en-GB"/>
              </w:rPr>
              <w:t>1.7 ± 0.5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ABBE63C" w14:textId="77777777" w:rsidR="003C6CEB" w:rsidRPr="003C6CEB" w:rsidRDefault="003C6CEB" w:rsidP="003C6C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color w:val="000000"/>
                <w:lang w:val="en-GB"/>
              </w:rPr>
              <w:t>1.7 ± 0.5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57C79F2" w14:textId="77777777" w:rsidR="003C6CEB" w:rsidRPr="003C6CEB" w:rsidRDefault="003C6CEB" w:rsidP="003C6C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color w:val="000000"/>
                <w:lang w:val="en-GB"/>
              </w:rPr>
              <w:t>1.7 ± 0.5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35EECD7" w14:textId="77777777" w:rsidR="003C6CEB" w:rsidRPr="003C6CEB" w:rsidRDefault="003C6CEB" w:rsidP="003C6C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color w:val="000000"/>
                <w:lang w:val="en-GB"/>
              </w:rPr>
              <w:t>1.7 ± 0.5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BB0C939" w14:textId="77777777" w:rsidR="003C6CEB" w:rsidRPr="003C6CEB" w:rsidRDefault="003C6CEB" w:rsidP="003C6C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color w:val="000000"/>
                <w:lang w:val="en-GB"/>
              </w:rPr>
              <w:t>1.7 ± 0.5</w:t>
            </w:r>
          </w:p>
        </w:tc>
      </w:tr>
      <w:tr w:rsidR="003C6CEB" w:rsidRPr="003C6CEB" w14:paraId="63BAB86A" w14:textId="77777777" w:rsidTr="00BE58DD">
        <w:trPr>
          <w:trHeight w:val="34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9EBDAC6" w14:textId="77777777" w:rsidR="003C6CEB" w:rsidRPr="003C6CEB" w:rsidRDefault="003C6CEB" w:rsidP="003C6CEB">
            <w:pPr>
              <w:jc w:val="center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Liver SD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834948E" w14:textId="77777777" w:rsidR="003C6CEB" w:rsidRPr="003C6CEB" w:rsidRDefault="003C6CEB" w:rsidP="003C6C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1 (n=6)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433CF05" w14:textId="77777777" w:rsidR="003C6CEB" w:rsidRPr="003C6CEB" w:rsidRDefault="003C6CEB" w:rsidP="003C6C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color w:val="000000"/>
                <w:lang w:val="en-GB"/>
              </w:rPr>
            </w:pPr>
            <w:r w:rsidRPr="003C6CEB">
              <w:rPr>
                <w:rFonts w:eastAsia="宋体"/>
                <w:color w:val="000000"/>
                <w:lang w:val="en-GB"/>
              </w:rPr>
              <w:t>0.1 ± 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299DEF0" w14:textId="77777777" w:rsidR="003C6CEB" w:rsidRPr="003C6CEB" w:rsidRDefault="003C6CEB" w:rsidP="003C6C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color w:val="000000"/>
                <w:lang w:val="en-GB"/>
              </w:rPr>
            </w:pPr>
            <w:r w:rsidRPr="003C6CEB">
              <w:rPr>
                <w:rFonts w:eastAsia="宋体"/>
                <w:color w:val="000000"/>
                <w:lang w:val="en-GB"/>
              </w:rPr>
              <w:t>0.1 ± 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40A7B26" w14:textId="77777777" w:rsidR="003C6CEB" w:rsidRPr="003C6CEB" w:rsidRDefault="003C6CEB" w:rsidP="003C6C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color w:val="000000"/>
                <w:lang w:val="en-GB"/>
              </w:rPr>
              <w:t>0.1 ± 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123321A" w14:textId="77777777" w:rsidR="003C6CEB" w:rsidRPr="003C6CEB" w:rsidRDefault="003C6CEB" w:rsidP="003C6C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color w:val="000000"/>
                <w:lang w:val="en-GB"/>
              </w:rPr>
            </w:pPr>
            <w:r w:rsidRPr="003C6CEB">
              <w:rPr>
                <w:rFonts w:eastAsia="宋体"/>
                <w:color w:val="000000"/>
                <w:lang w:val="en-GB"/>
              </w:rPr>
              <w:t>0.1 ± 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E45EC5C" w14:textId="77777777" w:rsidR="003C6CEB" w:rsidRPr="003C6CEB" w:rsidRDefault="003C6CEB" w:rsidP="003C6C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color w:val="000000"/>
                <w:lang w:val="en-GB"/>
              </w:rPr>
              <w:t>0.1 ± 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B8941E3" w14:textId="77777777" w:rsidR="003C6CEB" w:rsidRPr="003C6CEB" w:rsidRDefault="003C6CEB" w:rsidP="003C6C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color w:val="000000"/>
                <w:lang w:val="en-GB"/>
              </w:rPr>
            </w:pPr>
            <w:r w:rsidRPr="003C6CEB">
              <w:rPr>
                <w:rFonts w:eastAsia="宋体"/>
                <w:color w:val="000000"/>
                <w:lang w:val="en-GB"/>
              </w:rPr>
              <w:t>0.1 ± 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BB191B5" w14:textId="77777777" w:rsidR="003C6CEB" w:rsidRPr="003C6CEB" w:rsidRDefault="003C6CEB" w:rsidP="003C6C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color w:val="000000"/>
                <w:lang w:val="en-GB"/>
              </w:rPr>
              <w:t>0.1 ± 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62FAA58" w14:textId="77777777" w:rsidR="003C6CEB" w:rsidRPr="003C6CEB" w:rsidRDefault="003C6CEB" w:rsidP="003C6C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color w:val="000000"/>
                <w:lang w:val="en-GB"/>
              </w:rPr>
              <w:t>0.1 ± 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DA6A080" w14:textId="77777777" w:rsidR="003C6CEB" w:rsidRPr="003C6CEB" w:rsidRDefault="003C6CEB" w:rsidP="003C6C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color w:val="000000"/>
                <w:lang w:val="en-GB"/>
              </w:rPr>
              <w:t>0.1 ± 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C68209F" w14:textId="77777777" w:rsidR="003C6CEB" w:rsidRPr="003C6CEB" w:rsidRDefault="003C6CEB" w:rsidP="003C6C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color w:val="000000"/>
                <w:lang w:val="en-GB"/>
              </w:rPr>
              <w:t>0.1 ± 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1B8509A" w14:textId="77777777" w:rsidR="003C6CEB" w:rsidRPr="003C6CEB" w:rsidRDefault="003C6CEB" w:rsidP="003C6C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color w:val="000000"/>
                <w:lang w:val="en-GB"/>
              </w:rPr>
              <w:t>0.2 ± 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6F8D972" w14:textId="77777777" w:rsidR="003C6CEB" w:rsidRPr="003C6CEB" w:rsidRDefault="003C6CEB" w:rsidP="003C6C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color w:val="000000"/>
                <w:lang w:val="en-GB"/>
              </w:rPr>
              <w:t>0.2 ± 0.1</w:t>
            </w:r>
          </w:p>
        </w:tc>
      </w:tr>
      <w:tr w:rsidR="003C6CEB" w:rsidRPr="003C6CEB" w14:paraId="0572587E" w14:textId="77777777" w:rsidTr="00BE58DD">
        <w:trPr>
          <w:trHeight w:val="34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41AEBA" w14:textId="77777777" w:rsidR="003C6CEB" w:rsidRPr="003C6CEB" w:rsidRDefault="003C6CEB" w:rsidP="003C6CEB">
            <w:pPr>
              <w:widowControl/>
              <w:jc w:val="left"/>
              <w:rPr>
                <w:rFonts w:eastAsia="宋体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BD8BE7C" w14:textId="77777777" w:rsidR="003C6CEB" w:rsidRPr="003C6CEB" w:rsidRDefault="003C6CEB" w:rsidP="003C6C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1/2 (n=10)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5105544" w14:textId="77777777" w:rsidR="003C6CEB" w:rsidRPr="003C6CEB" w:rsidRDefault="003C6CEB" w:rsidP="003C6C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color w:val="000000"/>
                <w:lang w:val="en-GB"/>
              </w:rPr>
            </w:pPr>
            <w:r w:rsidRPr="003C6CEB">
              <w:rPr>
                <w:rFonts w:eastAsia="宋体"/>
                <w:color w:val="000000"/>
                <w:lang w:val="en-GB"/>
              </w:rPr>
              <w:t>0.1 ± 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EA3F0B6" w14:textId="77777777" w:rsidR="003C6CEB" w:rsidRPr="003C6CEB" w:rsidRDefault="003C6CEB" w:rsidP="003C6C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color w:val="000000"/>
                <w:lang w:val="en-GB"/>
              </w:rPr>
            </w:pPr>
            <w:r w:rsidRPr="003C6CEB">
              <w:rPr>
                <w:rFonts w:eastAsia="宋体"/>
                <w:color w:val="000000"/>
                <w:lang w:val="en-GB"/>
              </w:rPr>
              <w:t>0.1 ± 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2565C40" w14:textId="77777777" w:rsidR="003C6CEB" w:rsidRPr="003C6CEB" w:rsidRDefault="003C6CEB" w:rsidP="003C6C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color w:val="000000"/>
                <w:lang w:val="en-GB"/>
              </w:rPr>
              <w:t>0.1 ± 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61DA677" w14:textId="77777777" w:rsidR="003C6CEB" w:rsidRPr="003C6CEB" w:rsidRDefault="003C6CEB" w:rsidP="003C6C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color w:val="000000"/>
                <w:lang w:val="en-GB"/>
              </w:rPr>
            </w:pPr>
            <w:r w:rsidRPr="003C6CEB">
              <w:rPr>
                <w:rFonts w:eastAsia="宋体"/>
                <w:color w:val="000000"/>
                <w:lang w:val="en-GB"/>
              </w:rPr>
              <w:t>0.1 ± 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A880B4E" w14:textId="77777777" w:rsidR="003C6CEB" w:rsidRPr="003C6CEB" w:rsidRDefault="003C6CEB" w:rsidP="003C6C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color w:val="000000"/>
                <w:lang w:val="en-GB"/>
              </w:rPr>
              <w:t>0.1 ± 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026ABA4" w14:textId="77777777" w:rsidR="003C6CEB" w:rsidRPr="003C6CEB" w:rsidRDefault="003C6CEB" w:rsidP="003C6C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color w:val="000000"/>
                <w:lang w:val="en-GB"/>
              </w:rPr>
            </w:pPr>
            <w:r w:rsidRPr="003C6CEB">
              <w:rPr>
                <w:rFonts w:eastAsia="宋体"/>
                <w:color w:val="000000"/>
                <w:lang w:val="en-GB"/>
              </w:rPr>
              <w:t>0.1 ± 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693999A" w14:textId="77777777" w:rsidR="003C6CEB" w:rsidRPr="003C6CEB" w:rsidRDefault="003C6CEB" w:rsidP="003C6C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color w:val="000000"/>
                <w:lang w:val="en-GB"/>
              </w:rPr>
              <w:t>0.1 ± 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7789FC9" w14:textId="77777777" w:rsidR="003C6CEB" w:rsidRPr="003C6CEB" w:rsidRDefault="003C6CEB" w:rsidP="003C6C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color w:val="000000"/>
                <w:lang w:val="en-GB"/>
              </w:rPr>
              <w:t>0.1 ± 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99698CC" w14:textId="77777777" w:rsidR="003C6CEB" w:rsidRPr="003C6CEB" w:rsidRDefault="003C6CEB" w:rsidP="003C6C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color w:val="000000"/>
                <w:lang w:val="en-GB"/>
              </w:rPr>
              <w:t>0.2 ± 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170751E" w14:textId="77777777" w:rsidR="003C6CEB" w:rsidRPr="003C6CEB" w:rsidRDefault="003C6CEB" w:rsidP="003C6C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color w:val="000000"/>
                <w:lang w:val="en-GB"/>
              </w:rPr>
              <w:t>0.2 ± 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249E3C8" w14:textId="77777777" w:rsidR="003C6CEB" w:rsidRPr="003C6CEB" w:rsidRDefault="003C6CEB" w:rsidP="003C6C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color w:val="000000"/>
                <w:lang w:val="en-GB"/>
              </w:rPr>
              <w:t>0.2 ± 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7B42813" w14:textId="77777777" w:rsidR="003C6CEB" w:rsidRPr="003C6CEB" w:rsidRDefault="003C6CEB" w:rsidP="003C6C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color w:val="000000"/>
                <w:lang w:val="en-GB"/>
              </w:rPr>
              <w:t>0.3 ± 0.1</w:t>
            </w:r>
          </w:p>
        </w:tc>
      </w:tr>
      <w:tr w:rsidR="003C6CEB" w:rsidRPr="003C6CEB" w14:paraId="14BBB7C9" w14:textId="77777777" w:rsidTr="00BE58DD">
        <w:trPr>
          <w:trHeight w:val="34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B9A05C" w14:textId="77777777" w:rsidR="003C6CEB" w:rsidRPr="003C6CEB" w:rsidRDefault="003C6CEB" w:rsidP="003C6CEB">
            <w:pPr>
              <w:widowControl/>
              <w:jc w:val="left"/>
              <w:rPr>
                <w:rFonts w:eastAsia="宋体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249A0F3" w14:textId="77777777" w:rsidR="003C6CEB" w:rsidRPr="003C6CEB" w:rsidRDefault="003C6CEB" w:rsidP="003C6C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1/3 (n=8)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DB02E3E" w14:textId="77777777" w:rsidR="003C6CEB" w:rsidRPr="003C6CEB" w:rsidRDefault="003C6CEB" w:rsidP="003C6C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color w:val="000000"/>
                <w:lang w:val="en-GB"/>
              </w:rPr>
            </w:pPr>
            <w:r w:rsidRPr="003C6CEB">
              <w:rPr>
                <w:rFonts w:eastAsia="宋体"/>
                <w:color w:val="000000"/>
                <w:lang w:val="en-GB"/>
              </w:rPr>
              <w:t>0.1 ± 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AEAE18F" w14:textId="77777777" w:rsidR="003C6CEB" w:rsidRPr="003C6CEB" w:rsidRDefault="003C6CEB" w:rsidP="003C6C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color w:val="000000"/>
                <w:lang w:val="en-GB"/>
              </w:rPr>
            </w:pPr>
            <w:r w:rsidRPr="003C6CEB">
              <w:rPr>
                <w:rFonts w:eastAsia="宋体"/>
                <w:color w:val="000000"/>
                <w:lang w:val="en-GB"/>
              </w:rPr>
              <w:t>0.1 ± 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FDBFE0C" w14:textId="77777777" w:rsidR="003C6CEB" w:rsidRPr="003C6CEB" w:rsidRDefault="003C6CEB" w:rsidP="003C6C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color w:val="000000"/>
                <w:lang w:val="en-GB"/>
              </w:rPr>
              <w:t>0.1 ± 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5ADD6B2" w14:textId="77777777" w:rsidR="003C6CEB" w:rsidRPr="003C6CEB" w:rsidRDefault="003C6CEB" w:rsidP="003C6C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color w:val="000000"/>
                <w:lang w:val="en-GB"/>
              </w:rPr>
            </w:pPr>
            <w:r w:rsidRPr="003C6CEB">
              <w:rPr>
                <w:rFonts w:eastAsia="宋体"/>
                <w:color w:val="000000"/>
                <w:lang w:val="en-GB"/>
              </w:rPr>
              <w:t>0.1 ± 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9123752" w14:textId="77777777" w:rsidR="003C6CEB" w:rsidRPr="003C6CEB" w:rsidRDefault="003C6CEB" w:rsidP="003C6C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color w:val="000000"/>
                <w:lang w:val="en-GB"/>
              </w:rPr>
              <w:t>0.1 ± 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AE0F14B" w14:textId="77777777" w:rsidR="003C6CEB" w:rsidRPr="003C6CEB" w:rsidRDefault="003C6CEB" w:rsidP="003C6C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color w:val="000000"/>
                <w:lang w:val="en-GB"/>
              </w:rPr>
            </w:pPr>
            <w:r w:rsidRPr="003C6CEB">
              <w:rPr>
                <w:rFonts w:eastAsia="宋体"/>
                <w:color w:val="000000"/>
                <w:lang w:val="en-GB"/>
              </w:rPr>
              <w:t>0.2 ± 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295C667" w14:textId="77777777" w:rsidR="003C6CEB" w:rsidRPr="003C6CEB" w:rsidRDefault="003C6CEB" w:rsidP="003C6C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color w:val="000000"/>
                <w:lang w:val="en-GB"/>
              </w:rPr>
              <w:t>0.2 ± 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6E93682" w14:textId="77777777" w:rsidR="003C6CEB" w:rsidRPr="003C6CEB" w:rsidRDefault="003C6CEB" w:rsidP="003C6C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color w:val="000000"/>
                <w:lang w:val="en-GB"/>
              </w:rPr>
              <w:t>0.2 ± 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BDCF1F1" w14:textId="77777777" w:rsidR="003C6CEB" w:rsidRPr="003C6CEB" w:rsidRDefault="003C6CEB" w:rsidP="003C6C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color w:val="000000"/>
                <w:lang w:val="en-GB"/>
              </w:rPr>
              <w:t>0.2 ± 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63A86C9" w14:textId="77777777" w:rsidR="003C6CEB" w:rsidRPr="003C6CEB" w:rsidRDefault="003C6CEB" w:rsidP="003C6C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color w:val="000000"/>
                <w:lang w:val="en-GB"/>
              </w:rPr>
              <w:t>0.3 ± 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E51BDDD" w14:textId="77777777" w:rsidR="003C6CEB" w:rsidRPr="003C6CEB" w:rsidRDefault="003C6CEB" w:rsidP="003C6C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color w:val="000000"/>
                <w:lang w:val="en-GB"/>
              </w:rPr>
              <w:t>0.3 ± 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0ED900A" w14:textId="77777777" w:rsidR="003C6CEB" w:rsidRPr="003C6CEB" w:rsidRDefault="003C6CEB" w:rsidP="003C6C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color w:val="000000"/>
                <w:lang w:val="en-GB"/>
              </w:rPr>
              <w:t>0.5 ± 0.2</w:t>
            </w:r>
          </w:p>
        </w:tc>
      </w:tr>
      <w:tr w:rsidR="003C6CEB" w:rsidRPr="003C6CEB" w14:paraId="5A2A8A04" w14:textId="77777777" w:rsidTr="00BE58DD">
        <w:trPr>
          <w:trHeight w:val="34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865FEF" w14:textId="77777777" w:rsidR="003C6CEB" w:rsidRPr="003C6CEB" w:rsidRDefault="003C6CEB" w:rsidP="003C6CEB">
            <w:pPr>
              <w:widowControl/>
              <w:jc w:val="left"/>
              <w:rPr>
                <w:rFonts w:eastAsia="宋体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7E7E7E"/>
              <w:right w:val="nil"/>
            </w:tcBorders>
          </w:tcPr>
          <w:p w14:paraId="3E1AF2FF" w14:textId="77777777" w:rsidR="003C6CEB" w:rsidRPr="003C6CEB" w:rsidRDefault="003C6CEB" w:rsidP="003C6C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1/4 (n=7)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7E7E7E"/>
              <w:right w:val="nil"/>
            </w:tcBorders>
          </w:tcPr>
          <w:p w14:paraId="2AE8E9B2" w14:textId="77777777" w:rsidR="003C6CEB" w:rsidRPr="003C6CEB" w:rsidRDefault="003C6CEB" w:rsidP="003C6C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color w:val="000000"/>
                <w:lang w:val="en-GB"/>
              </w:rPr>
            </w:pPr>
            <w:r w:rsidRPr="003C6CEB">
              <w:rPr>
                <w:rFonts w:eastAsia="宋体"/>
                <w:color w:val="000000"/>
                <w:lang w:val="en-GB"/>
              </w:rPr>
              <w:t>0.1 ± 0.0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7E7E7E"/>
              <w:right w:val="nil"/>
            </w:tcBorders>
          </w:tcPr>
          <w:p w14:paraId="445A146D" w14:textId="77777777" w:rsidR="003C6CEB" w:rsidRPr="003C6CEB" w:rsidRDefault="003C6CEB" w:rsidP="003C6C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color w:val="000000"/>
                <w:lang w:val="en-GB"/>
              </w:rPr>
            </w:pPr>
            <w:r w:rsidRPr="003C6CEB">
              <w:rPr>
                <w:rFonts w:eastAsia="宋体"/>
                <w:color w:val="000000"/>
                <w:lang w:val="en-GB"/>
              </w:rPr>
              <w:t>0.1 ± 0.0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7E7E7E"/>
              <w:right w:val="nil"/>
            </w:tcBorders>
          </w:tcPr>
          <w:p w14:paraId="4ECE6D5E" w14:textId="77777777" w:rsidR="003C6CEB" w:rsidRPr="003C6CEB" w:rsidRDefault="003C6CEB" w:rsidP="003C6C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color w:val="000000"/>
                <w:lang w:val="en-GB"/>
              </w:rPr>
              <w:t>0.1 ± 0.0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7E7E7E"/>
              <w:right w:val="nil"/>
            </w:tcBorders>
          </w:tcPr>
          <w:p w14:paraId="60468BD5" w14:textId="77777777" w:rsidR="003C6CEB" w:rsidRPr="003C6CEB" w:rsidRDefault="003C6CEB" w:rsidP="003C6C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color w:val="000000"/>
                <w:lang w:val="en-GB"/>
              </w:rPr>
            </w:pPr>
            <w:r w:rsidRPr="003C6CEB">
              <w:rPr>
                <w:rFonts w:eastAsia="宋体"/>
                <w:color w:val="000000"/>
                <w:lang w:val="en-GB"/>
              </w:rPr>
              <w:t>0.1 ± 0.0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7E7E7E"/>
              <w:right w:val="nil"/>
            </w:tcBorders>
          </w:tcPr>
          <w:p w14:paraId="0D6F5EAC" w14:textId="77777777" w:rsidR="003C6CEB" w:rsidRPr="003C6CEB" w:rsidRDefault="003C6CEB" w:rsidP="003C6C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color w:val="000000"/>
                <w:lang w:val="en-GB"/>
              </w:rPr>
              <w:t>0.1 ± 0.0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7E7E7E"/>
              <w:right w:val="nil"/>
            </w:tcBorders>
          </w:tcPr>
          <w:p w14:paraId="048F9C5E" w14:textId="77777777" w:rsidR="003C6CEB" w:rsidRPr="003C6CEB" w:rsidRDefault="003C6CEB" w:rsidP="003C6C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color w:val="000000"/>
                <w:lang w:val="en-GB"/>
              </w:rPr>
            </w:pPr>
            <w:r w:rsidRPr="003C6CEB">
              <w:rPr>
                <w:rFonts w:eastAsia="宋体"/>
                <w:color w:val="000000"/>
                <w:lang w:val="en-GB"/>
              </w:rPr>
              <w:t>0.1 ± 0.1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7E7E7E"/>
              <w:right w:val="nil"/>
            </w:tcBorders>
          </w:tcPr>
          <w:p w14:paraId="146E7840" w14:textId="77777777" w:rsidR="003C6CEB" w:rsidRPr="003C6CEB" w:rsidRDefault="003C6CEB" w:rsidP="003C6C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color w:val="000000"/>
                <w:lang w:val="en-GB"/>
              </w:rPr>
              <w:t>0.2 ± 0.1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7E7E7E"/>
              <w:right w:val="nil"/>
            </w:tcBorders>
          </w:tcPr>
          <w:p w14:paraId="6D07E845" w14:textId="77777777" w:rsidR="003C6CEB" w:rsidRPr="003C6CEB" w:rsidRDefault="003C6CEB" w:rsidP="003C6C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color w:val="000000"/>
                <w:lang w:val="en-GB"/>
              </w:rPr>
              <w:t>0.2 ± 0.1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7E7E7E"/>
              <w:right w:val="nil"/>
            </w:tcBorders>
          </w:tcPr>
          <w:p w14:paraId="636681AC" w14:textId="77777777" w:rsidR="003C6CEB" w:rsidRPr="003C6CEB" w:rsidRDefault="003C6CEB" w:rsidP="003C6C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color w:val="000000"/>
                <w:lang w:val="en-GB"/>
              </w:rPr>
              <w:t>0.2 ± 0.1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7E7E7E"/>
              <w:right w:val="nil"/>
            </w:tcBorders>
          </w:tcPr>
          <w:p w14:paraId="6E897ED2" w14:textId="77777777" w:rsidR="003C6CEB" w:rsidRPr="003C6CEB" w:rsidRDefault="003C6CEB" w:rsidP="003C6C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color w:val="000000"/>
                <w:lang w:val="en-GB"/>
              </w:rPr>
              <w:t>0.3 ± 0.1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7E7E7E"/>
              <w:right w:val="nil"/>
            </w:tcBorders>
          </w:tcPr>
          <w:p w14:paraId="2BD3283D" w14:textId="77777777" w:rsidR="003C6CEB" w:rsidRPr="003C6CEB" w:rsidRDefault="003C6CEB" w:rsidP="003C6C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color w:val="000000"/>
                <w:lang w:val="en-GB"/>
              </w:rPr>
              <w:t>0.3 ± 0.1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7E7E7E"/>
              <w:right w:val="nil"/>
            </w:tcBorders>
          </w:tcPr>
          <w:p w14:paraId="5EBB8001" w14:textId="77777777" w:rsidR="003C6CEB" w:rsidRPr="003C6CEB" w:rsidRDefault="003C6CEB" w:rsidP="003C6C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color w:val="000000"/>
                <w:lang w:val="en-GB"/>
              </w:rPr>
              <w:t>0.5 ± 0.1</w:t>
            </w:r>
          </w:p>
        </w:tc>
      </w:tr>
    </w:tbl>
    <w:p w14:paraId="2CFDAB9F" w14:textId="77777777" w:rsidR="003C6CEB" w:rsidRPr="003C6CEB" w:rsidRDefault="003C6CEB" w:rsidP="003C6CEB">
      <w:pPr>
        <w:rPr>
          <w:rFonts w:ascii="Times New Roman" w:eastAsia="宋体" w:hAnsi="Times New Roman" w:cs="Times New Roman"/>
          <w:sz w:val="20"/>
          <w:szCs w:val="20"/>
          <w:lang w:val="en-GB"/>
        </w:rPr>
      </w:pPr>
      <w:r w:rsidRPr="003C6CEB">
        <w:rPr>
          <w:rFonts w:ascii="Times New Roman" w:eastAsia="宋体" w:hAnsi="Times New Roman" w:cs="Times New Roman"/>
          <w:sz w:val="20"/>
          <w:szCs w:val="20"/>
          <w:lang w:val="en-GB"/>
        </w:rPr>
        <w:t>*All values are presented as the mean ± SD.</w:t>
      </w:r>
    </w:p>
    <w:p w14:paraId="1AADC962" w14:textId="77777777" w:rsidR="003C6CEB" w:rsidRPr="003C6CEB" w:rsidRDefault="003C6CEB" w:rsidP="003C6CEB">
      <w:pPr>
        <w:rPr>
          <w:rFonts w:ascii="Times New Roman" w:eastAsia="宋体" w:hAnsi="Times New Roman" w:cs="Times New Roman"/>
          <w:sz w:val="20"/>
          <w:szCs w:val="20"/>
          <w:lang w:val="en-GB"/>
        </w:rPr>
      </w:pPr>
      <w:r w:rsidRPr="003C6CEB">
        <w:rPr>
          <w:rFonts w:ascii="Times New Roman" w:eastAsia="宋体" w:hAnsi="Times New Roman" w:cs="Times New Roman"/>
          <w:sz w:val="20"/>
          <w:szCs w:val="20"/>
          <w:lang w:val="en-GB"/>
        </w:rPr>
        <w:t>*The signal-to-noise ratio (SNR) of the liver was calculated by dividing the liver SUVmean in the VOI by its SD.</w:t>
      </w:r>
    </w:p>
    <w:p w14:paraId="1813672E" w14:textId="77777777" w:rsidR="003C6CEB" w:rsidRPr="003C6CEB" w:rsidRDefault="003C6CEB" w:rsidP="003C6CEB">
      <w:pPr>
        <w:widowControl/>
        <w:spacing w:after="20" w:line="360" w:lineRule="auto"/>
        <w:jc w:val="left"/>
        <w:rPr>
          <w:rFonts w:ascii="Times New Roman" w:eastAsia="宋体" w:hAnsi="Times New Roman" w:cs="Times New Roman"/>
          <w:sz w:val="20"/>
          <w:szCs w:val="20"/>
          <w:lang w:val="en-GB"/>
        </w:rPr>
      </w:pPr>
      <w:r w:rsidRPr="003C6CEB">
        <w:rPr>
          <w:rFonts w:ascii="Times New Roman" w:eastAsia="宋体" w:hAnsi="Times New Roman" w:cs="Times New Roman"/>
          <w:sz w:val="20"/>
          <w:szCs w:val="20"/>
          <w:lang w:val="en-GB"/>
        </w:rPr>
        <w:br w:type="page"/>
      </w:r>
    </w:p>
    <w:p w14:paraId="3B6A1A7D" w14:textId="77777777" w:rsidR="003C6CEB" w:rsidRPr="003C6CEB" w:rsidRDefault="003C6CEB" w:rsidP="003C6CEB">
      <w:pPr>
        <w:rPr>
          <w:rFonts w:ascii="Times New Roman" w:eastAsia="宋体" w:hAnsi="Times New Roman" w:cs="Times New Roman"/>
          <w:sz w:val="20"/>
          <w:szCs w:val="20"/>
          <w:lang w:val="en-GB"/>
        </w:rPr>
      </w:pPr>
      <w:bookmarkStart w:id="3" w:name="_Hlk114697669"/>
      <w:r w:rsidRPr="003C6CEB">
        <w:rPr>
          <w:rFonts w:ascii="Times New Roman" w:eastAsia="宋体" w:hAnsi="Times New Roman" w:cs="Times New Roman"/>
          <w:b/>
          <w:bCs/>
          <w:sz w:val="20"/>
          <w:szCs w:val="20"/>
          <w:lang w:val="en-GB"/>
        </w:rPr>
        <w:lastRenderedPageBreak/>
        <w:t>Supplementary Table 3.</w:t>
      </w:r>
      <w:bookmarkEnd w:id="3"/>
      <w:r w:rsidRPr="003C6CEB">
        <w:rPr>
          <w:rFonts w:ascii="Times New Roman" w:eastAsia="宋体" w:hAnsi="Times New Roman" w:cs="Times New Roman"/>
          <w:b/>
          <w:bCs/>
          <w:sz w:val="20"/>
          <w:szCs w:val="20"/>
          <w:lang w:val="en-GB"/>
        </w:rPr>
        <w:t xml:space="preserve"> </w:t>
      </w:r>
      <w:r w:rsidRPr="003C6CEB">
        <w:rPr>
          <w:rFonts w:ascii="Times New Roman" w:eastAsia="宋体" w:hAnsi="Times New Roman" w:cs="Times New Roman"/>
          <w:sz w:val="20"/>
          <w:szCs w:val="20"/>
          <w:lang w:val="en-GB"/>
        </w:rPr>
        <w:t>Objective image quality parameters of major lesions in total-body PET/CT (n = 34).</w:t>
      </w:r>
    </w:p>
    <w:tbl>
      <w:tblPr>
        <w:tblStyle w:val="215"/>
        <w:tblW w:w="15820" w:type="dxa"/>
        <w:jc w:val="center"/>
        <w:tblLook w:val="04A0" w:firstRow="1" w:lastRow="0" w:firstColumn="1" w:lastColumn="0" w:noHBand="0" w:noVBand="1"/>
      </w:tblPr>
      <w:tblGrid>
        <w:gridCol w:w="1194"/>
        <w:gridCol w:w="1068"/>
        <w:gridCol w:w="1129"/>
        <w:gridCol w:w="1129"/>
        <w:gridCol w:w="1129"/>
        <w:gridCol w:w="1130"/>
        <w:gridCol w:w="1129"/>
        <w:gridCol w:w="1130"/>
        <w:gridCol w:w="1130"/>
        <w:gridCol w:w="1131"/>
        <w:gridCol w:w="1130"/>
        <w:gridCol w:w="1130"/>
        <w:gridCol w:w="1130"/>
        <w:gridCol w:w="1131"/>
      </w:tblGrid>
      <w:tr w:rsidR="003C6CEB" w:rsidRPr="003C6CEB" w14:paraId="0F88C063" w14:textId="77777777" w:rsidTr="00BE58D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dxa"/>
            <w:tcBorders>
              <w:top w:val="single" w:sz="4" w:space="0" w:color="7E7E7E"/>
              <w:left w:val="nil"/>
              <w:right w:val="nil"/>
            </w:tcBorders>
          </w:tcPr>
          <w:p w14:paraId="708711E3" w14:textId="77777777" w:rsidR="003C6CEB" w:rsidRPr="003C6CEB" w:rsidRDefault="003C6CEB" w:rsidP="003C6CEB">
            <w:pPr>
              <w:jc w:val="center"/>
              <w:rPr>
                <w:rFonts w:eastAsia="宋体"/>
                <w:lang w:val="en-GB"/>
              </w:rPr>
            </w:pPr>
            <w:bookmarkStart w:id="4" w:name="OLE_LINK80"/>
          </w:p>
        </w:tc>
        <w:tc>
          <w:tcPr>
            <w:tcW w:w="1069" w:type="dxa"/>
            <w:tcBorders>
              <w:top w:val="single" w:sz="4" w:space="0" w:color="7E7E7E"/>
              <w:left w:val="nil"/>
              <w:right w:val="nil"/>
            </w:tcBorders>
          </w:tcPr>
          <w:p w14:paraId="08C62190" w14:textId="77777777" w:rsidR="003C6CEB" w:rsidRPr="003C6CEB" w:rsidRDefault="003C6CEB" w:rsidP="003C6CE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Group</w:t>
            </w:r>
          </w:p>
        </w:tc>
        <w:tc>
          <w:tcPr>
            <w:tcW w:w="1130" w:type="dxa"/>
            <w:tcBorders>
              <w:top w:val="single" w:sz="4" w:space="0" w:color="7E7E7E"/>
              <w:left w:val="nil"/>
              <w:right w:val="nil"/>
            </w:tcBorders>
          </w:tcPr>
          <w:p w14:paraId="34023A99" w14:textId="77777777" w:rsidR="003C6CEB" w:rsidRPr="003C6CEB" w:rsidRDefault="003C6CEB" w:rsidP="003C6CE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20 min</w:t>
            </w:r>
          </w:p>
        </w:tc>
        <w:tc>
          <w:tcPr>
            <w:tcW w:w="1130" w:type="dxa"/>
            <w:tcBorders>
              <w:top w:val="single" w:sz="4" w:space="0" w:color="7E7E7E"/>
              <w:left w:val="nil"/>
              <w:right w:val="nil"/>
            </w:tcBorders>
          </w:tcPr>
          <w:p w14:paraId="548EDCA4" w14:textId="77777777" w:rsidR="003C6CEB" w:rsidRPr="003C6CEB" w:rsidRDefault="003C6CEB" w:rsidP="003C6CE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12 min</w:t>
            </w:r>
          </w:p>
        </w:tc>
        <w:tc>
          <w:tcPr>
            <w:tcW w:w="1130" w:type="dxa"/>
            <w:tcBorders>
              <w:top w:val="single" w:sz="4" w:space="0" w:color="7E7E7E"/>
              <w:left w:val="nil"/>
              <w:right w:val="nil"/>
            </w:tcBorders>
          </w:tcPr>
          <w:p w14:paraId="07B37059" w14:textId="77777777" w:rsidR="003C6CEB" w:rsidRPr="003C6CEB" w:rsidRDefault="003C6CEB" w:rsidP="003C6CE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10 min</w:t>
            </w:r>
          </w:p>
        </w:tc>
        <w:tc>
          <w:tcPr>
            <w:tcW w:w="1131" w:type="dxa"/>
            <w:tcBorders>
              <w:top w:val="single" w:sz="4" w:space="0" w:color="7E7E7E"/>
              <w:left w:val="nil"/>
              <w:right w:val="nil"/>
            </w:tcBorders>
          </w:tcPr>
          <w:p w14:paraId="09E9C7F9" w14:textId="77777777" w:rsidR="003C6CEB" w:rsidRPr="003C6CEB" w:rsidRDefault="003C6CEB" w:rsidP="003C6CE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8 min</w:t>
            </w:r>
          </w:p>
        </w:tc>
        <w:tc>
          <w:tcPr>
            <w:tcW w:w="1130" w:type="dxa"/>
            <w:tcBorders>
              <w:top w:val="single" w:sz="4" w:space="0" w:color="7E7E7E"/>
              <w:left w:val="nil"/>
              <w:right w:val="nil"/>
            </w:tcBorders>
          </w:tcPr>
          <w:p w14:paraId="68A9536D" w14:textId="77777777" w:rsidR="003C6CEB" w:rsidRPr="003C6CEB" w:rsidRDefault="003C6CEB" w:rsidP="003C6CE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6 min</w:t>
            </w:r>
          </w:p>
        </w:tc>
        <w:tc>
          <w:tcPr>
            <w:tcW w:w="1130" w:type="dxa"/>
            <w:tcBorders>
              <w:top w:val="single" w:sz="4" w:space="0" w:color="7E7E7E"/>
              <w:left w:val="nil"/>
              <w:right w:val="nil"/>
            </w:tcBorders>
          </w:tcPr>
          <w:p w14:paraId="42F270BD" w14:textId="77777777" w:rsidR="003C6CEB" w:rsidRPr="003C6CEB" w:rsidRDefault="003C6CEB" w:rsidP="003C6CE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5 min</w:t>
            </w:r>
          </w:p>
        </w:tc>
        <w:tc>
          <w:tcPr>
            <w:tcW w:w="1130" w:type="dxa"/>
            <w:tcBorders>
              <w:top w:val="single" w:sz="4" w:space="0" w:color="7E7E7E"/>
              <w:left w:val="nil"/>
              <w:right w:val="nil"/>
            </w:tcBorders>
          </w:tcPr>
          <w:p w14:paraId="69DBCAF7" w14:textId="77777777" w:rsidR="003C6CEB" w:rsidRPr="003C6CEB" w:rsidRDefault="003C6CEB" w:rsidP="003C6CE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4 min</w:t>
            </w:r>
          </w:p>
        </w:tc>
        <w:tc>
          <w:tcPr>
            <w:tcW w:w="1131" w:type="dxa"/>
            <w:tcBorders>
              <w:top w:val="single" w:sz="4" w:space="0" w:color="7E7E7E"/>
              <w:left w:val="nil"/>
              <w:right w:val="nil"/>
            </w:tcBorders>
          </w:tcPr>
          <w:p w14:paraId="30064A6F" w14:textId="77777777" w:rsidR="003C6CEB" w:rsidRPr="003C6CEB" w:rsidRDefault="003C6CEB" w:rsidP="003C6CE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3 min</w:t>
            </w:r>
          </w:p>
        </w:tc>
        <w:tc>
          <w:tcPr>
            <w:tcW w:w="1130" w:type="dxa"/>
            <w:tcBorders>
              <w:top w:val="single" w:sz="4" w:space="0" w:color="7E7E7E"/>
              <w:left w:val="nil"/>
              <w:right w:val="nil"/>
            </w:tcBorders>
          </w:tcPr>
          <w:p w14:paraId="7C6262F5" w14:textId="77777777" w:rsidR="003C6CEB" w:rsidRPr="003C6CEB" w:rsidRDefault="003C6CEB" w:rsidP="003C6CE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2 min</w:t>
            </w:r>
          </w:p>
        </w:tc>
        <w:tc>
          <w:tcPr>
            <w:tcW w:w="1130" w:type="dxa"/>
            <w:tcBorders>
              <w:top w:val="single" w:sz="4" w:space="0" w:color="7E7E7E"/>
              <w:left w:val="nil"/>
              <w:right w:val="nil"/>
            </w:tcBorders>
          </w:tcPr>
          <w:p w14:paraId="657B3AA7" w14:textId="77777777" w:rsidR="003C6CEB" w:rsidRPr="003C6CEB" w:rsidRDefault="003C6CEB" w:rsidP="003C6CE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1.5 min</w:t>
            </w:r>
          </w:p>
        </w:tc>
        <w:tc>
          <w:tcPr>
            <w:tcW w:w="1130" w:type="dxa"/>
            <w:tcBorders>
              <w:top w:val="single" w:sz="4" w:space="0" w:color="7E7E7E"/>
              <w:left w:val="nil"/>
              <w:right w:val="nil"/>
            </w:tcBorders>
          </w:tcPr>
          <w:p w14:paraId="4385F701" w14:textId="77777777" w:rsidR="003C6CEB" w:rsidRPr="003C6CEB" w:rsidRDefault="003C6CEB" w:rsidP="003C6CE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1 min</w:t>
            </w:r>
          </w:p>
        </w:tc>
        <w:tc>
          <w:tcPr>
            <w:tcW w:w="1131" w:type="dxa"/>
            <w:tcBorders>
              <w:top w:val="single" w:sz="4" w:space="0" w:color="7E7E7E"/>
              <w:left w:val="nil"/>
              <w:right w:val="nil"/>
            </w:tcBorders>
          </w:tcPr>
          <w:p w14:paraId="0561AF25" w14:textId="77777777" w:rsidR="003C6CEB" w:rsidRPr="003C6CEB" w:rsidRDefault="003C6CEB" w:rsidP="003C6CE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0.5 min</w:t>
            </w:r>
          </w:p>
        </w:tc>
      </w:tr>
      <w:tr w:rsidR="003C6CEB" w:rsidRPr="003C6CEB" w14:paraId="49EBD755" w14:textId="77777777" w:rsidTr="00BE58DD">
        <w:trPr>
          <w:trHeight w:val="1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C49544F" w14:textId="77777777" w:rsidR="003C6CEB" w:rsidRPr="003C6CEB" w:rsidRDefault="003C6CEB" w:rsidP="003C6CEB">
            <w:pPr>
              <w:jc w:val="center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TBR_Liver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</w:tcPr>
          <w:p w14:paraId="743412F8" w14:textId="77777777" w:rsidR="003C6CEB" w:rsidRPr="003C6CEB" w:rsidRDefault="003C6CEB" w:rsidP="003C6C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1 (n=8)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0CC89DBF" w14:textId="77777777" w:rsidR="003C6CEB" w:rsidRPr="003C6CEB" w:rsidRDefault="003C6CEB" w:rsidP="003C6C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6.5 ± 4.8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0758605D" w14:textId="77777777" w:rsidR="003C6CEB" w:rsidRPr="003C6CEB" w:rsidRDefault="003C6CEB" w:rsidP="003C6C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6.6 ± 4.9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64757732" w14:textId="77777777" w:rsidR="003C6CEB" w:rsidRPr="003C6CEB" w:rsidRDefault="003C6CEB" w:rsidP="003C6C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6.2 ± 4.2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096AA7D6" w14:textId="77777777" w:rsidR="003C6CEB" w:rsidRPr="003C6CEB" w:rsidRDefault="003C6CEB" w:rsidP="003C6C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6.4 ± 4.8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5BB57B15" w14:textId="77777777" w:rsidR="003C6CEB" w:rsidRPr="003C6CEB" w:rsidRDefault="003C6CEB" w:rsidP="003C6C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6.1 ± 4.2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5C3FB343" w14:textId="77777777" w:rsidR="003C6CEB" w:rsidRPr="003C6CEB" w:rsidRDefault="003C6CEB" w:rsidP="003C6C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6.4 ± 4.8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12CCFAFE" w14:textId="77777777" w:rsidR="003C6CEB" w:rsidRPr="003C6CEB" w:rsidRDefault="003C6CEB" w:rsidP="003C6C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6.5 ± 3.7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5CC59A18" w14:textId="77777777" w:rsidR="003C6CEB" w:rsidRPr="003C6CEB" w:rsidRDefault="003C6CEB" w:rsidP="003C6C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6.2 ± 4.2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23B570EC" w14:textId="77777777" w:rsidR="003C6CEB" w:rsidRPr="003C6CEB" w:rsidRDefault="003C6CEB" w:rsidP="003C6C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6.3 ± 4.2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02B9DE49" w14:textId="77777777" w:rsidR="003C6CEB" w:rsidRPr="003C6CEB" w:rsidRDefault="003C6CEB" w:rsidP="003C6C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6.1 ± 4.0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2F91541D" w14:textId="77777777" w:rsidR="003C6CEB" w:rsidRPr="003C6CEB" w:rsidRDefault="003C6CEB" w:rsidP="003C6C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6.1 ± 4.0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75549BD9" w14:textId="77777777" w:rsidR="003C6CEB" w:rsidRPr="003C6CEB" w:rsidRDefault="003C6CEB" w:rsidP="003C6C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6.4 ± 4.3</w:t>
            </w:r>
          </w:p>
        </w:tc>
      </w:tr>
      <w:tr w:rsidR="003C6CEB" w:rsidRPr="003C6CEB" w14:paraId="4F531575" w14:textId="77777777" w:rsidTr="00BE58DD">
        <w:trPr>
          <w:trHeight w:val="1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B0A953" w14:textId="77777777" w:rsidR="003C6CEB" w:rsidRPr="003C6CEB" w:rsidRDefault="003C6CEB" w:rsidP="003C6CEB">
            <w:pPr>
              <w:widowControl/>
              <w:jc w:val="left"/>
              <w:rPr>
                <w:rFonts w:eastAsia="宋体"/>
                <w:lang w:val="en-GB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</w:tcPr>
          <w:p w14:paraId="4F5CC000" w14:textId="77777777" w:rsidR="003C6CEB" w:rsidRPr="003C6CEB" w:rsidRDefault="003C6CEB" w:rsidP="003C6C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1/2 (n=13)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343E9ABD" w14:textId="77777777" w:rsidR="003C6CEB" w:rsidRPr="003C6CEB" w:rsidRDefault="003C6CEB" w:rsidP="003C6C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6.9 ± 5.3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60C31D39" w14:textId="77777777" w:rsidR="003C6CEB" w:rsidRPr="003C6CEB" w:rsidRDefault="003C6CEB" w:rsidP="003C6C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6.8 ± 5.3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3845085F" w14:textId="77777777" w:rsidR="003C6CEB" w:rsidRPr="003C6CEB" w:rsidRDefault="003C6CEB" w:rsidP="003C6C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7.1 ± 5.5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4B5EF73B" w14:textId="77777777" w:rsidR="003C6CEB" w:rsidRPr="003C6CEB" w:rsidRDefault="003C6CEB" w:rsidP="003C6C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6.6 ± 5.2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153F80A8" w14:textId="77777777" w:rsidR="003C6CEB" w:rsidRPr="003C6CEB" w:rsidRDefault="003C6CEB" w:rsidP="003C6C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7.1 ± 5.6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403767ED" w14:textId="77777777" w:rsidR="003C6CEB" w:rsidRPr="003C6CEB" w:rsidRDefault="003C6CEB" w:rsidP="003C6C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6.7 ± 5.3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289AC019" w14:textId="77777777" w:rsidR="003C6CEB" w:rsidRPr="003C6CEB" w:rsidRDefault="003C6CEB" w:rsidP="003C6C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7.2 ± 5.7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53C8401E" w14:textId="77777777" w:rsidR="003C6CEB" w:rsidRPr="003C6CEB" w:rsidRDefault="003C6CEB" w:rsidP="003C6C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7.4 ± 5.7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4450B237" w14:textId="77777777" w:rsidR="003C6CEB" w:rsidRPr="003C6CEB" w:rsidRDefault="003C6CEB" w:rsidP="003C6C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7.2 ± 5.7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66D1B05C" w14:textId="77777777" w:rsidR="003C6CEB" w:rsidRPr="003C6CEB" w:rsidRDefault="003C6CEB" w:rsidP="003C6C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7.1 ± 5.5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1567A519" w14:textId="77777777" w:rsidR="003C6CEB" w:rsidRPr="003C6CEB" w:rsidRDefault="003C6CEB" w:rsidP="003C6C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7.0 ± 5.5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4435643B" w14:textId="77777777" w:rsidR="003C6CEB" w:rsidRPr="003C6CEB" w:rsidRDefault="003C6CEB" w:rsidP="003C6C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7.4 ± 5.8</w:t>
            </w:r>
          </w:p>
        </w:tc>
      </w:tr>
      <w:tr w:rsidR="003C6CEB" w:rsidRPr="003C6CEB" w14:paraId="4AA99037" w14:textId="77777777" w:rsidTr="00BE58DD">
        <w:trPr>
          <w:trHeight w:val="1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6B042B" w14:textId="77777777" w:rsidR="003C6CEB" w:rsidRPr="003C6CEB" w:rsidRDefault="003C6CEB" w:rsidP="003C6CEB">
            <w:pPr>
              <w:widowControl/>
              <w:jc w:val="left"/>
              <w:rPr>
                <w:rFonts w:eastAsia="宋体"/>
                <w:lang w:val="en-GB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</w:tcPr>
          <w:p w14:paraId="418BB738" w14:textId="77777777" w:rsidR="003C6CEB" w:rsidRPr="003C6CEB" w:rsidRDefault="003C6CEB" w:rsidP="003C6C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1/3 (n=6)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2800B1C4" w14:textId="77777777" w:rsidR="003C6CEB" w:rsidRPr="003C6CEB" w:rsidRDefault="003C6CEB" w:rsidP="003C6C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7.6 ± 7.4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3DB07E8D" w14:textId="77777777" w:rsidR="003C6CEB" w:rsidRPr="003C6CEB" w:rsidRDefault="003C6CEB" w:rsidP="003C6C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7.5 ± 7.5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36F3B29A" w14:textId="77777777" w:rsidR="003C6CEB" w:rsidRPr="003C6CEB" w:rsidRDefault="003C6CEB" w:rsidP="003C6C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7.5 ± 9.2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3E178D72" w14:textId="77777777" w:rsidR="003C6CEB" w:rsidRPr="003C6CEB" w:rsidRDefault="003C6CEB" w:rsidP="003C6C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7.2 ± 7.1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289A1D8A" w14:textId="77777777" w:rsidR="003C6CEB" w:rsidRPr="003C6CEB" w:rsidRDefault="003C6CEB" w:rsidP="003C6C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7.4 ± 9.0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3B6C09C8" w14:textId="77777777" w:rsidR="003C6CEB" w:rsidRPr="003C6CEB" w:rsidRDefault="003C6CEB" w:rsidP="003C6C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7.2 ± 7.1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3ABFFE8B" w14:textId="77777777" w:rsidR="003C6CEB" w:rsidRPr="003C6CEB" w:rsidRDefault="003C6CEB" w:rsidP="003C6C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7.1 ± 8.5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7294FFDF" w14:textId="77777777" w:rsidR="003C6CEB" w:rsidRPr="003C6CEB" w:rsidRDefault="003C6CEB" w:rsidP="003C6C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7.1 ± 8.6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592904FF" w14:textId="77777777" w:rsidR="003C6CEB" w:rsidRPr="003C6CEB" w:rsidRDefault="003C6CEB" w:rsidP="003C6C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7.1 ± 8.6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15B19590" w14:textId="77777777" w:rsidR="003C6CEB" w:rsidRPr="003C6CEB" w:rsidRDefault="003C6CEB" w:rsidP="003C6C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7.0 ± 8.8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58C37081" w14:textId="77777777" w:rsidR="003C6CEB" w:rsidRPr="003C6CEB" w:rsidRDefault="003C6CEB" w:rsidP="003C6C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7.1 ± 9.2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5CBFF1BC" w14:textId="77777777" w:rsidR="003C6CEB" w:rsidRPr="003C6CEB" w:rsidRDefault="003C6CEB" w:rsidP="003C6C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7.0 ± 9.2</w:t>
            </w:r>
          </w:p>
        </w:tc>
      </w:tr>
      <w:tr w:rsidR="003C6CEB" w:rsidRPr="003C6CEB" w14:paraId="5EBEA988" w14:textId="77777777" w:rsidTr="00BE58DD">
        <w:trPr>
          <w:trHeight w:val="1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0E5C6E" w14:textId="77777777" w:rsidR="003C6CEB" w:rsidRPr="003C6CEB" w:rsidRDefault="003C6CEB" w:rsidP="003C6CEB">
            <w:pPr>
              <w:widowControl/>
              <w:jc w:val="left"/>
              <w:rPr>
                <w:rFonts w:eastAsia="宋体"/>
                <w:lang w:val="en-GB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</w:tcPr>
          <w:p w14:paraId="4FFCC89E" w14:textId="77777777" w:rsidR="003C6CEB" w:rsidRPr="003C6CEB" w:rsidRDefault="003C6CEB" w:rsidP="003C6C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1/4 (n=7)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2FA93B61" w14:textId="77777777" w:rsidR="003C6CEB" w:rsidRPr="003C6CEB" w:rsidRDefault="003C6CEB" w:rsidP="003C6C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3.4 ± 1.6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0A57B3E3" w14:textId="77777777" w:rsidR="003C6CEB" w:rsidRPr="003C6CEB" w:rsidRDefault="003C6CEB" w:rsidP="003C6C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3.2 ± 1.5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619CAF0E" w14:textId="77777777" w:rsidR="003C6CEB" w:rsidRPr="003C6CEB" w:rsidRDefault="003C6CEB" w:rsidP="003C6C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3.5 ± 2.0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52F490A4" w14:textId="77777777" w:rsidR="003C6CEB" w:rsidRPr="003C6CEB" w:rsidRDefault="003C6CEB" w:rsidP="003C6C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3.3 ± 1.5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0B5DB448" w14:textId="77777777" w:rsidR="003C6CEB" w:rsidRPr="003C6CEB" w:rsidRDefault="003C6CEB" w:rsidP="003C6C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3.4 ± 2.0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24D9D353" w14:textId="77777777" w:rsidR="003C6CEB" w:rsidRPr="003C6CEB" w:rsidRDefault="003C6CEB" w:rsidP="003C6C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3.2 ± 1.5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538CCE39" w14:textId="77777777" w:rsidR="003C6CEB" w:rsidRPr="003C6CEB" w:rsidRDefault="003C6CEB" w:rsidP="003C6C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3.5 ± 1.9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5BD04DF3" w14:textId="77777777" w:rsidR="003C6CEB" w:rsidRPr="003C6CEB" w:rsidRDefault="003C6CEB" w:rsidP="003C6C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3.4 ± 1.9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614B5D09" w14:textId="77777777" w:rsidR="003C6CEB" w:rsidRPr="003C6CEB" w:rsidRDefault="003C6CEB" w:rsidP="003C6C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3.4 ± 1.9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233D027B" w14:textId="77777777" w:rsidR="003C6CEB" w:rsidRPr="003C6CEB" w:rsidRDefault="003C6CEB" w:rsidP="003C6C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3.5 ± 2.0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7694E4D9" w14:textId="77777777" w:rsidR="003C6CEB" w:rsidRPr="003C6CEB" w:rsidRDefault="003C6CEB" w:rsidP="003C6C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3.6 ± 2.0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491C5390" w14:textId="77777777" w:rsidR="003C6CEB" w:rsidRPr="003C6CEB" w:rsidRDefault="003C6CEB" w:rsidP="003C6C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3.7 ± 2.1</w:t>
            </w:r>
          </w:p>
        </w:tc>
      </w:tr>
      <w:tr w:rsidR="003C6CEB" w:rsidRPr="003C6CEB" w14:paraId="77CDC465" w14:textId="77777777" w:rsidTr="00BE58DD">
        <w:trPr>
          <w:trHeight w:val="1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37AA7AA" w14:textId="77777777" w:rsidR="003C6CEB" w:rsidRPr="003C6CEB" w:rsidRDefault="003C6CEB" w:rsidP="003C6CEB">
            <w:pPr>
              <w:jc w:val="center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Lesion SUV</w:t>
            </w:r>
            <w:r w:rsidRPr="003C6CEB">
              <w:rPr>
                <w:rFonts w:eastAsia="宋体"/>
                <w:vertAlign w:val="subscript"/>
                <w:lang w:val="en-GB"/>
              </w:rPr>
              <w:t>max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</w:tcPr>
          <w:p w14:paraId="237EF5C2" w14:textId="77777777" w:rsidR="003C6CEB" w:rsidRPr="003C6CEB" w:rsidRDefault="003C6CEB" w:rsidP="003C6C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1 (n=8)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A6D483" w14:textId="77777777" w:rsidR="003C6CEB" w:rsidRPr="003C6CEB" w:rsidRDefault="003C6CEB" w:rsidP="003C6CE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8.4 ± 5.3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3398E8" w14:textId="77777777" w:rsidR="003C6CEB" w:rsidRPr="003C6CEB" w:rsidRDefault="003C6CEB" w:rsidP="003C6CE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8.4 ± 5.4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7DC4AA" w14:textId="77777777" w:rsidR="003C6CEB" w:rsidRPr="003C6CEB" w:rsidRDefault="003C6CEB" w:rsidP="003C6CE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8.4 ± 5.6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EE7312" w14:textId="77777777" w:rsidR="003C6CEB" w:rsidRPr="003C6CEB" w:rsidRDefault="003C6CEB" w:rsidP="003C6CE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8.4 ± 5.7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C12DB1" w14:textId="77777777" w:rsidR="003C6CEB" w:rsidRPr="003C6CEB" w:rsidRDefault="003C6CEB" w:rsidP="003C6CE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8.4 ± 5.7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02A2F6" w14:textId="77777777" w:rsidR="003C6CEB" w:rsidRPr="003C6CEB" w:rsidRDefault="003C6CEB" w:rsidP="003C6CE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8.5 ± 5.8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329209" w14:textId="77777777" w:rsidR="003C6CEB" w:rsidRPr="003C6CEB" w:rsidRDefault="003C6CEB" w:rsidP="003C6CE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8.3 ± 5.6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192582" w14:textId="77777777" w:rsidR="003C6CEB" w:rsidRPr="003C6CEB" w:rsidRDefault="003C6CEB" w:rsidP="003C6CE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8.6 ± 5.8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C0B594" w14:textId="77777777" w:rsidR="003C6CEB" w:rsidRPr="003C6CEB" w:rsidRDefault="003C6CEB" w:rsidP="003C6CE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8.8 ± 5.9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02E84D" w14:textId="77777777" w:rsidR="003C6CEB" w:rsidRPr="003C6CEB" w:rsidRDefault="003C6CEB" w:rsidP="003C6CE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8.7 ± 5.7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969D47" w14:textId="77777777" w:rsidR="003C6CEB" w:rsidRPr="003C6CEB" w:rsidRDefault="003C6CEB" w:rsidP="003C6CE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8.7 ± 5.8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1C7552" w14:textId="77777777" w:rsidR="003C6CEB" w:rsidRPr="003C6CEB" w:rsidRDefault="003C6CEB" w:rsidP="003C6CE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9.2 ± 6.2</w:t>
            </w:r>
          </w:p>
        </w:tc>
      </w:tr>
      <w:tr w:rsidR="003C6CEB" w:rsidRPr="003C6CEB" w14:paraId="68D71332" w14:textId="77777777" w:rsidTr="00BE58DD">
        <w:trPr>
          <w:trHeight w:val="1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BF44F67" w14:textId="77777777" w:rsidR="003C6CEB" w:rsidRPr="003C6CEB" w:rsidRDefault="003C6CEB" w:rsidP="003C6CEB">
            <w:pPr>
              <w:widowControl/>
              <w:jc w:val="left"/>
              <w:rPr>
                <w:rFonts w:eastAsia="宋体"/>
                <w:lang w:val="en-GB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</w:tcPr>
          <w:p w14:paraId="5696EDDF" w14:textId="77777777" w:rsidR="003C6CEB" w:rsidRPr="003C6CEB" w:rsidRDefault="003C6CEB" w:rsidP="003C6C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1/2 (n=13)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305A7A" w14:textId="77777777" w:rsidR="003C6CEB" w:rsidRPr="003C6CEB" w:rsidRDefault="003C6CEB" w:rsidP="003C6CE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9.3 ± 6.5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0BEBB1" w14:textId="77777777" w:rsidR="003C6CEB" w:rsidRPr="003C6CEB" w:rsidRDefault="003C6CEB" w:rsidP="003C6CE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9.3 ± 6.7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5D9209" w14:textId="77777777" w:rsidR="003C6CEB" w:rsidRPr="003C6CEB" w:rsidRDefault="003C6CEB" w:rsidP="003C6CE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9.4 ± 6.7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B8279A" w14:textId="77777777" w:rsidR="003C6CEB" w:rsidRPr="003C6CEB" w:rsidRDefault="003C6CEB" w:rsidP="003C6CE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9.4 ± 6.9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D431F6" w14:textId="77777777" w:rsidR="003C6CEB" w:rsidRPr="003C6CEB" w:rsidRDefault="003C6CEB" w:rsidP="003C6CE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9.3 ± 6.8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8D7D51" w14:textId="77777777" w:rsidR="003C6CEB" w:rsidRPr="003C6CEB" w:rsidRDefault="003C6CEB" w:rsidP="003C6CE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9.5 ± 6.9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0D42D2" w14:textId="77777777" w:rsidR="003C6CEB" w:rsidRPr="003C6CEB" w:rsidRDefault="003C6CEB" w:rsidP="003C6CE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9.6 ± 6.9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C96D8B" w14:textId="77777777" w:rsidR="003C6CEB" w:rsidRPr="003C6CEB" w:rsidRDefault="003C6CEB" w:rsidP="003C6CE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9.5 ± 6.8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7C660E" w14:textId="77777777" w:rsidR="003C6CEB" w:rsidRPr="003C6CEB" w:rsidRDefault="003C6CEB" w:rsidP="003C6CE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9.5 ± 6.7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640AE5" w14:textId="77777777" w:rsidR="003C6CEB" w:rsidRPr="003C6CEB" w:rsidRDefault="003C6CEB" w:rsidP="003C6CE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9.6 ± 6.8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02A492" w14:textId="77777777" w:rsidR="003C6CEB" w:rsidRPr="003C6CEB" w:rsidRDefault="003C6CEB" w:rsidP="003C6CE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9.5 ± 6.7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70436A" w14:textId="77777777" w:rsidR="003C6CEB" w:rsidRPr="003C6CEB" w:rsidRDefault="003C6CEB" w:rsidP="003C6CE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9.9 ± 7.0</w:t>
            </w:r>
          </w:p>
        </w:tc>
      </w:tr>
      <w:tr w:rsidR="003C6CEB" w:rsidRPr="003C6CEB" w14:paraId="2ED6CC7E" w14:textId="77777777" w:rsidTr="00BE58DD">
        <w:trPr>
          <w:trHeight w:val="1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E084F44" w14:textId="77777777" w:rsidR="003C6CEB" w:rsidRPr="003C6CEB" w:rsidRDefault="003C6CEB" w:rsidP="003C6CEB">
            <w:pPr>
              <w:widowControl/>
              <w:jc w:val="left"/>
              <w:rPr>
                <w:rFonts w:eastAsia="宋体"/>
                <w:lang w:val="en-GB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</w:tcPr>
          <w:p w14:paraId="3FD59EF9" w14:textId="77777777" w:rsidR="003C6CEB" w:rsidRPr="003C6CEB" w:rsidRDefault="003C6CEB" w:rsidP="003C6C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1/3 (n=6)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4083F0" w14:textId="77777777" w:rsidR="003C6CEB" w:rsidRPr="003C6CEB" w:rsidRDefault="003C6CEB" w:rsidP="003C6CE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14.5 ± 17.8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123A9F" w14:textId="77777777" w:rsidR="003C6CEB" w:rsidRPr="003C6CEB" w:rsidRDefault="003C6CEB" w:rsidP="003C6CE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14.5 ± 18.1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5FB497" w14:textId="77777777" w:rsidR="003C6CEB" w:rsidRPr="003C6CEB" w:rsidRDefault="003C6CEB" w:rsidP="003C6CE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14.8 ± 18.2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9FC722" w14:textId="77777777" w:rsidR="003C6CEB" w:rsidRPr="003C6CEB" w:rsidRDefault="003C6CEB" w:rsidP="003C6CE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14.8 ± 17.9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A71D03" w14:textId="77777777" w:rsidR="003C6CEB" w:rsidRPr="003C6CEB" w:rsidRDefault="003C6CEB" w:rsidP="003C6CE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14.9 ± 18.1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10BA05" w14:textId="77777777" w:rsidR="003C6CEB" w:rsidRPr="003C6CEB" w:rsidRDefault="003C6CEB" w:rsidP="003C6CE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14.5 ± 17.9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BD1D4F" w14:textId="77777777" w:rsidR="003C6CEB" w:rsidRPr="003C6CEB" w:rsidRDefault="003C6CEB" w:rsidP="003C6CE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14.5 ± 17.5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1A266E" w14:textId="77777777" w:rsidR="003C6CEB" w:rsidRPr="003C6CEB" w:rsidRDefault="003C6CEB" w:rsidP="003C6CE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14.7 ± 17.9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4135C8" w14:textId="77777777" w:rsidR="003C6CEB" w:rsidRPr="003C6CEB" w:rsidRDefault="003C6CEB" w:rsidP="003C6CE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14.6 ± 17.9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B9221B" w14:textId="77777777" w:rsidR="003C6CEB" w:rsidRPr="003C6CEB" w:rsidRDefault="003C6CEB" w:rsidP="003C6CE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14.6 ± 18.3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5E4797" w14:textId="77777777" w:rsidR="003C6CEB" w:rsidRPr="003C6CEB" w:rsidRDefault="003C6CEB" w:rsidP="003C6CE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14.7 ± 19.1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ED4758" w14:textId="77777777" w:rsidR="003C6CEB" w:rsidRPr="003C6CEB" w:rsidRDefault="003C6CEB" w:rsidP="003C6CE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14.7 ± 19.3</w:t>
            </w:r>
          </w:p>
        </w:tc>
      </w:tr>
      <w:tr w:rsidR="003C6CEB" w:rsidRPr="003C6CEB" w14:paraId="110280B4" w14:textId="77777777" w:rsidTr="00BE58DD">
        <w:trPr>
          <w:trHeight w:val="1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16FC93B" w14:textId="77777777" w:rsidR="003C6CEB" w:rsidRPr="003C6CEB" w:rsidRDefault="003C6CEB" w:rsidP="003C6CEB">
            <w:pPr>
              <w:widowControl/>
              <w:jc w:val="left"/>
              <w:rPr>
                <w:rFonts w:eastAsia="宋体"/>
                <w:lang w:val="en-GB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7E7E7E"/>
              <w:right w:val="nil"/>
            </w:tcBorders>
          </w:tcPr>
          <w:p w14:paraId="38878C8A" w14:textId="77777777" w:rsidR="003C6CEB" w:rsidRPr="003C6CEB" w:rsidRDefault="003C6CEB" w:rsidP="003C6C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1/4 (n=7)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7E7E7E"/>
              <w:right w:val="nil"/>
            </w:tcBorders>
            <w:vAlign w:val="center"/>
          </w:tcPr>
          <w:p w14:paraId="43275523" w14:textId="77777777" w:rsidR="003C6CEB" w:rsidRPr="003C6CEB" w:rsidRDefault="003C6CEB" w:rsidP="003C6CE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5.3 ± 3.2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7E7E7E"/>
              <w:right w:val="nil"/>
            </w:tcBorders>
            <w:vAlign w:val="center"/>
          </w:tcPr>
          <w:p w14:paraId="56F9FE33" w14:textId="77777777" w:rsidR="003C6CEB" w:rsidRPr="003C6CEB" w:rsidRDefault="003C6CEB" w:rsidP="003C6CE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5.2 ± 3.1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7E7E7E"/>
              <w:right w:val="nil"/>
            </w:tcBorders>
            <w:vAlign w:val="center"/>
          </w:tcPr>
          <w:p w14:paraId="4F99C63D" w14:textId="77777777" w:rsidR="003C6CEB" w:rsidRPr="003C6CEB" w:rsidRDefault="003C6CEB" w:rsidP="003C6CE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5.3 ± 3.2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7E7E7E"/>
              <w:right w:val="nil"/>
            </w:tcBorders>
            <w:vAlign w:val="center"/>
          </w:tcPr>
          <w:p w14:paraId="5956F896" w14:textId="77777777" w:rsidR="003C6CEB" w:rsidRPr="003C6CEB" w:rsidRDefault="003C6CEB" w:rsidP="003C6CE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5.1 ± 3.2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7E7E7E"/>
              <w:right w:val="nil"/>
            </w:tcBorders>
            <w:vAlign w:val="center"/>
          </w:tcPr>
          <w:p w14:paraId="788B77F1" w14:textId="77777777" w:rsidR="003C6CEB" w:rsidRPr="003C6CEB" w:rsidRDefault="003C6CEB" w:rsidP="003C6CE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5.1 ± 3.2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7E7E7E"/>
              <w:right w:val="nil"/>
            </w:tcBorders>
            <w:vAlign w:val="center"/>
          </w:tcPr>
          <w:p w14:paraId="19855682" w14:textId="77777777" w:rsidR="003C6CEB" w:rsidRPr="003C6CEB" w:rsidRDefault="003C6CEB" w:rsidP="003C6CE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5.3 ± 3.1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7E7E7E"/>
              <w:right w:val="nil"/>
            </w:tcBorders>
            <w:vAlign w:val="center"/>
          </w:tcPr>
          <w:p w14:paraId="2B5479BE" w14:textId="77777777" w:rsidR="003C6CEB" w:rsidRPr="003C6CEB" w:rsidRDefault="003C6CEB" w:rsidP="003C6CE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5.3 ± 3.1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7E7E7E"/>
              <w:right w:val="nil"/>
            </w:tcBorders>
            <w:vAlign w:val="center"/>
          </w:tcPr>
          <w:p w14:paraId="62CF308F" w14:textId="77777777" w:rsidR="003C6CEB" w:rsidRPr="003C6CEB" w:rsidRDefault="003C6CEB" w:rsidP="003C6CE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5.2 ± 3.0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7E7E7E"/>
              <w:right w:val="nil"/>
            </w:tcBorders>
            <w:vAlign w:val="center"/>
          </w:tcPr>
          <w:p w14:paraId="4186C32D" w14:textId="77777777" w:rsidR="003C6CEB" w:rsidRPr="003C6CEB" w:rsidRDefault="003C6CEB" w:rsidP="003C6CE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5.2 ± 3.1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7E7E7E"/>
              <w:right w:val="nil"/>
            </w:tcBorders>
            <w:vAlign w:val="center"/>
          </w:tcPr>
          <w:p w14:paraId="69FA7E65" w14:textId="77777777" w:rsidR="003C6CEB" w:rsidRPr="003C6CEB" w:rsidRDefault="003C6CEB" w:rsidP="003C6CE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5.4 ± 3.2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7E7E7E"/>
              <w:right w:val="nil"/>
            </w:tcBorders>
            <w:vAlign w:val="center"/>
          </w:tcPr>
          <w:p w14:paraId="49CFDBDB" w14:textId="77777777" w:rsidR="003C6CEB" w:rsidRPr="003C6CEB" w:rsidRDefault="003C6CEB" w:rsidP="003C6CE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5.4 ± 3.3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7E7E7E"/>
              <w:right w:val="nil"/>
            </w:tcBorders>
            <w:vAlign w:val="center"/>
          </w:tcPr>
          <w:p w14:paraId="4632415E" w14:textId="77777777" w:rsidR="003C6CEB" w:rsidRPr="003C6CEB" w:rsidRDefault="003C6CEB" w:rsidP="003C6CE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5.7 ± 3.5</w:t>
            </w:r>
          </w:p>
        </w:tc>
      </w:tr>
    </w:tbl>
    <w:p w14:paraId="28102CCB" w14:textId="77777777" w:rsidR="003C6CEB" w:rsidRPr="003C6CEB" w:rsidRDefault="003C6CEB" w:rsidP="003C6CEB">
      <w:pPr>
        <w:rPr>
          <w:rFonts w:ascii="Times New Roman" w:eastAsia="宋体" w:hAnsi="Times New Roman" w:cs="Times New Roman"/>
          <w:sz w:val="20"/>
          <w:szCs w:val="20"/>
          <w:lang w:val="en-GB"/>
        </w:rPr>
      </w:pPr>
      <w:r w:rsidRPr="003C6CEB">
        <w:rPr>
          <w:rFonts w:ascii="Times New Roman" w:eastAsia="宋体" w:hAnsi="Times New Roman" w:cs="Times New Roman"/>
          <w:sz w:val="20"/>
          <w:szCs w:val="20"/>
          <w:lang w:val="en-GB"/>
        </w:rPr>
        <w:t>*All values are presented as the mean ± SD.</w:t>
      </w:r>
      <w:bookmarkEnd w:id="4"/>
    </w:p>
    <w:p w14:paraId="0F933274" w14:textId="77777777" w:rsidR="003C6CEB" w:rsidRPr="003C6CEB" w:rsidRDefault="003C6CEB" w:rsidP="003C6CEB">
      <w:pPr>
        <w:rPr>
          <w:rFonts w:ascii="Times New Roman" w:eastAsia="宋体" w:hAnsi="Times New Roman" w:cs="Times New Roman"/>
          <w:sz w:val="20"/>
          <w:szCs w:val="20"/>
          <w:lang w:val="en-GB"/>
        </w:rPr>
      </w:pPr>
      <w:r w:rsidRPr="003C6CEB">
        <w:rPr>
          <w:rFonts w:ascii="Times New Roman" w:eastAsia="宋体" w:hAnsi="Times New Roman" w:cs="Times New Roman"/>
          <w:sz w:val="20"/>
          <w:szCs w:val="20"/>
          <w:lang w:val="en-GB"/>
        </w:rPr>
        <w:t>*The tumour-to-background ratio (TBR) was calculated by dividing the SUV</w:t>
      </w:r>
      <w:r w:rsidRPr="003C6CEB">
        <w:rPr>
          <w:rFonts w:ascii="Times New Roman" w:eastAsia="宋体" w:hAnsi="Times New Roman" w:cs="Times New Roman"/>
          <w:sz w:val="20"/>
          <w:szCs w:val="20"/>
          <w:vertAlign w:val="subscript"/>
          <w:lang w:val="en-GB"/>
        </w:rPr>
        <w:t xml:space="preserve">max </w:t>
      </w:r>
      <w:r w:rsidRPr="003C6CEB">
        <w:rPr>
          <w:rFonts w:ascii="Times New Roman" w:eastAsia="宋体" w:hAnsi="Times New Roman" w:cs="Times New Roman"/>
          <w:sz w:val="20"/>
          <w:szCs w:val="20"/>
          <w:lang w:val="en-GB"/>
        </w:rPr>
        <w:t>of the major lesion by the SUV</w:t>
      </w:r>
      <w:r w:rsidRPr="003C6CEB">
        <w:rPr>
          <w:rFonts w:ascii="Times New Roman" w:eastAsia="宋体" w:hAnsi="Times New Roman" w:cs="Times New Roman"/>
          <w:sz w:val="20"/>
          <w:szCs w:val="20"/>
          <w:vertAlign w:val="subscript"/>
          <w:lang w:val="en-GB"/>
        </w:rPr>
        <w:t>mean</w:t>
      </w:r>
      <w:r w:rsidRPr="003C6CEB">
        <w:rPr>
          <w:rFonts w:ascii="Times New Roman" w:eastAsia="宋体" w:hAnsi="Times New Roman" w:cs="Times New Roman"/>
          <w:sz w:val="20"/>
          <w:szCs w:val="20"/>
          <w:lang w:val="en-GB"/>
        </w:rPr>
        <w:t xml:space="preserve"> of the liver.</w:t>
      </w:r>
    </w:p>
    <w:p w14:paraId="1D03434A" w14:textId="77777777" w:rsidR="003C6CEB" w:rsidRPr="003C6CEB" w:rsidRDefault="003C6CEB" w:rsidP="003C6CEB">
      <w:pPr>
        <w:widowControl/>
        <w:jc w:val="left"/>
        <w:rPr>
          <w:rFonts w:ascii="Times New Roman" w:eastAsia="宋体" w:hAnsi="Times New Roman" w:cs="Times New Roman"/>
          <w:sz w:val="20"/>
          <w:szCs w:val="20"/>
          <w:lang w:val="en-GB"/>
        </w:rPr>
      </w:pPr>
      <w:r w:rsidRPr="003C6CEB">
        <w:rPr>
          <w:rFonts w:ascii="Times New Roman" w:eastAsia="宋体" w:hAnsi="Times New Roman" w:cs="Times New Roman"/>
          <w:sz w:val="20"/>
          <w:szCs w:val="20"/>
          <w:lang w:val="en-GB"/>
        </w:rPr>
        <w:br w:type="page"/>
      </w:r>
    </w:p>
    <w:p w14:paraId="21393BBC" w14:textId="77777777" w:rsidR="003C6CEB" w:rsidRPr="003C6CEB" w:rsidRDefault="003C6CEB" w:rsidP="003C6CEB">
      <w:pPr>
        <w:spacing w:line="360" w:lineRule="auto"/>
        <w:rPr>
          <w:rFonts w:ascii="Times New Roman" w:eastAsia="宋体" w:hAnsi="Times New Roman" w:cs="Times New Roman"/>
          <w:sz w:val="20"/>
          <w:szCs w:val="20"/>
          <w:lang w:val="en-GB"/>
        </w:rPr>
      </w:pPr>
      <w:bookmarkStart w:id="5" w:name="OLE_LINK11"/>
      <w:r w:rsidRPr="003C6CEB">
        <w:rPr>
          <w:rFonts w:ascii="Times New Roman" w:eastAsia="宋体" w:hAnsi="Times New Roman" w:cs="Times New Roman"/>
          <w:b/>
          <w:bCs/>
          <w:sz w:val="20"/>
          <w:szCs w:val="20"/>
          <w:lang w:val="en-GB"/>
        </w:rPr>
        <w:lastRenderedPageBreak/>
        <w:t>Supplementary Table 4</w:t>
      </w:r>
      <w:bookmarkEnd w:id="5"/>
      <w:r w:rsidRPr="003C6CEB">
        <w:rPr>
          <w:rFonts w:ascii="Times New Roman" w:eastAsia="宋体" w:hAnsi="Times New Roman" w:cs="Times New Roman"/>
          <w:b/>
          <w:bCs/>
          <w:sz w:val="20"/>
          <w:szCs w:val="20"/>
          <w:lang w:val="en-GB"/>
        </w:rPr>
        <w:t xml:space="preserve">. </w:t>
      </w:r>
      <w:r w:rsidRPr="003C6CEB">
        <w:rPr>
          <w:rFonts w:ascii="Times New Roman" w:eastAsia="宋体" w:hAnsi="Times New Roman" w:cs="Times New Roman"/>
          <w:sz w:val="20"/>
          <w:szCs w:val="20"/>
          <w:lang w:val="en-GB"/>
        </w:rPr>
        <w:t>Subjective image quality was assessed by a 5-point Likert scale.</w:t>
      </w:r>
    </w:p>
    <w:tbl>
      <w:tblPr>
        <w:tblStyle w:val="2130"/>
        <w:tblpPr w:leftFromText="180" w:rightFromText="180" w:vertAnchor="text" w:horzAnchor="margin" w:tblpY="-11"/>
        <w:tblW w:w="13958" w:type="dxa"/>
        <w:tblLayout w:type="fixed"/>
        <w:tblLook w:val="04A0" w:firstRow="1" w:lastRow="0" w:firstColumn="1" w:lastColumn="0" w:noHBand="0" w:noVBand="1"/>
      </w:tblPr>
      <w:tblGrid>
        <w:gridCol w:w="1218"/>
        <w:gridCol w:w="1422"/>
        <w:gridCol w:w="943"/>
        <w:gridCol w:w="943"/>
        <w:gridCol w:w="943"/>
        <w:gridCol w:w="943"/>
        <w:gridCol w:w="943"/>
        <w:gridCol w:w="943"/>
        <w:gridCol w:w="943"/>
        <w:gridCol w:w="943"/>
        <w:gridCol w:w="943"/>
        <w:gridCol w:w="943"/>
        <w:gridCol w:w="943"/>
        <w:gridCol w:w="945"/>
      </w:tblGrid>
      <w:tr w:rsidR="003C6CEB" w:rsidRPr="003C6CEB" w14:paraId="7D45D961" w14:textId="77777777" w:rsidTr="003C6CE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8" w:type="dxa"/>
            <w:tcBorders>
              <w:top w:val="single" w:sz="4" w:space="0" w:color="7E7E7E"/>
              <w:left w:val="nil"/>
              <w:right w:val="nil"/>
            </w:tcBorders>
          </w:tcPr>
          <w:p w14:paraId="2BB56A93" w14:textId="77777777" w:rsidR="003C6CEB" w:rsidRPr="003C6CEB" w:rsidRDefault="003C6CEB" w:rsidP="003C6CEB">
            <w:pPr>
              <w:jc w:val="center"/>
              <w:rPr>
                <w:rFonts w:eastAsia="宋体"/>
                <w:lang w:val="en-GB"/>
              </w:rPr>
            </w:pPr>
            <w:bookmarkStart w:id="6" w:name="_Hlk107959321"/>
          </w:p>
        </w:tc>
        <w:tc>
          <w:tcPr>
            <w:tcW w:w="1422" w:type="dxa"/>
            <w:tcBorders>
              <w:top w:val="single" w:sz="4" w:space="0" w:color="7E7E7E"/>
              <w:left w:val="nil"/>
              <w:right w:val="nil"/>
            </w:tcBorders>
          </w:tcPr>
          <w:p w14:paraId="69C6439F" w14:textId="77777777" w:rsidR="003C6CEB" w:rsidRPr="003C6CEB" w:rsidRDefault="003C6CEB" w:rsidP="003C6CE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Group</w:t>
            </w:r>
          </w:p>
        </w:tc>
        <w:tc>
          <w:tcPr>
            <w:tcW w:w="943" w:type="dxa"/>
            <w:tcBorders>
              <w:top w:val="single" w:sz="4" w:space="0" w:color="7E7E7E"/>
              <w:left w:val="nil"/>
              <w:right w:val="nil"/>
            </w:tcBorders>
            <w:shd w:val="clear" w:color="auto" w:fill="FFFFFF"/>
          </w:tcPr>
          <w:p w14:paraId="761D09C5" w14:textId="77777777" w:rsidR="003C6CEB" w:rsidRPr="003C6CEB" w:rsidRDefault="003C6CEB" w:rsidP="003C6CE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20 min</w:t>
            </w:r>
          </w:p>
        </w:tc>
        <w:tc>
          <w:tcPr>
            <w:tcW w:w="943" w:type="dxa"/>
            <w:tcBorders>
              <w:top w:val="single" w:sz="4" w:space="0" w:color="7E7E7E"/>
              <w:left w:val="nil"/>
              <w:right w:val="nil"/>
            </w:tcBorders>
            <w:shd w:val="clear" w:color="auto" w:fill="FFFFFF"/>
          </w:tcPr>
          <w:p w14:paraId="530CB0B1" w14:textId="77777777" w:rsidR="003C6CEB" w:rsidRPr="003C6CEB" w:rsidRDefault="003C6CEB" w:rsidP="003C6CE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12 min</w:t>
            </w:r>
          </w:p>
        </w:tc>
        <w:tc>
          <w:tcPr>
            <w:tcW w:w="943" w:type="dxa"/>
            <w:tcBorders>
              <w:top w:val="single" w:sz="4" w:space="0" w:color="7E7E7E"/>
              <w:left w:val="nil"/>
              <w:right w:val="nil"/>
            </w:tcBorders>
            <w:shd w:val="clear" w:color="auto" w:fill="FFFFFF"/>
          </w:tcPr>
          <w:p w14:paraId="28E36652" w14:textId="77777777" w:rsidR="003C6CEB" w:rsidRPr="003C6CEB" w:rsidRDefault="003C6CEB" w:rsidP="003C6CE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10 min</w:t>
            </w:r>
          </w:p>
        </w:tc>
        <w:tc>
          <w:tcPr>
            <w:tcW w:w="943" w:type="dxa"/>
            <w:tcBorders>
              <w:top w:val="single" w:sz="4" w:space="0" w:color="7E7E7E"/>
              <w:left w:val="nil"/>
              <w:right w:val="nil"/>
            </w:tcBorders>
            <w:shd w:val="clear" w:color="auto" w:fill="FFFFFF"/>
          </w:tcPr>
          <w:p w14:paraId="36D92078" w14:textId="77777777" w:rsidR="003C6CEB" w:rsidRPr="003C6CEB" w:rsidRDefault="003C6CEB" w:rsidP="003C6CE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8 min</w:t>
            </w:r>
          </w:p>
        </w:tc>
        <w:tc>
          <w:tcPr>
            <w:tcW w:w="943" w:type="dxa"/>
            <w:tcBorders>
              <w:top w:val="single" w:sz="4" w:space="0" w:color="7E7E7E"/>
              <w:left w:val="nil"/>
              <w:right w:val="nil"/>
            </w:tcBorders>
            <w:shd w:val="clear" w:color="auto" w:fill="FFFFFF"/>
          </w:tcPr>
          <w:p w14:paraId="42BF7CC7" w14:textId="77777777" w:rsidR="003C6CEB" w:rsidRPr="003C6CEB" w:rsidRDefault="003C6CEB" w:rsidP="003C6CE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6 min</w:t>
            </w:r>
          </w:p>
        </w:tc>
        <w:tc>
          <w:tcPr>
            <w:tcW w:w="943" w:type="dxa"/>
            <w:tcBorders>
              <w:top w:val="single" w:sz="4" w:space="0" w:color="7E7E7E"/>
              <w:left w:val="nil"/>
              <w:right w:val="nil"/>
            </w:tcBorders>
            <w:shd w:val="clear" w:color="auto" w:fill="FFFFFF"/>
          </w:tcPr>
          <w:p w14:paraId="4722A852" w14:textId="77777777" w:rsidR="003C6CEB" w:rsidRPr="003C6CEB" w:rsidRDefault="003C6CEB" w:rsidP="003C6CE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5 min</w:t>
            </w:r>
          </w:p>
        </w:tc>
        <w:tc>
          <w:tcPr>
            <w:tcW w:w="943" w:type="dxa"/>
            <w:tcBorders>
              <w:top w:val="single" w:sz="4" w:space="0" w:color="7E7E7E"/>
              <w:left w:val="nil"/>
              <w:right w:val="nil"/>
            </w:tcBorders>
            <w:shd w:val="clear" w:color="auto" w:fill="FFFFFF"/>
          </w:tcPr>
          <w:p w14:paraId="17A03D50" w14:textId="77777777" w:rsidR="003C6CEB" w:rsidRPr="003C6CEB" w:rsidRDefault="003C6CEB" w:rsidP="003C6CE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4 min</w:t>
            </w:r>
          </w:p>
        </w:tc>
        <w:tc>
          <w:tcPr>
            <w:tcW w:w="943" w:type="dxa"/>
            <w:tcBorders>
              <w:top w:val="single" w:sz="4" w:space="0" w:color="7E7E7E"/>
              <w:left w:val="nil"/>
              <w:right w:val="nil"/>
            </w:tcBorders>
            <w:shd w:val="clear" w:color="auto" w:fill="FFFFFF"/>
          </w:tcPr>
          <w:p w14:paraId="795CF2A3" w14:textId="77777777" w:rsidR="003C6CEB" w:rsidRPr="003C6CEB" w:rsidRDefault="003C6CEB" w:rsidP="003C6CE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3 min</w:t>
            </w:r>
          </w:p>
        </w:tc>
        <w:tc>
          <w:tcPr>
            <w:tcW w:w="943" w:type="dxa"/>
            <w:tcBorders>
              <w:top w:val="single" w:sz="4" w:space="0" w:color="7E7E7E"/>
              <w:left w:val="nil"/>
              <w:right w:val="nil"/>
            </w:tcBorders>
            <w:shd w:val="clear" w:color="auto" w:fill="FFFFFF"/>
          </w:tcPr>
          <w:p w14:paraId="7DD5497A" w14:textId="77777777" w:rsidR="003C6CEB" w:rsidRPr="003C6CEB" w:rsidRDefault="003C6CEB" w:rsidP="003C6CE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2 min</w:t>
            </w:r>
          </w:p>
        </w:tc>
        <w:tc>
          <w:tcPr>
            <w:tcW w:w="943" w:type="dxa"/>
            <w:tcBorders>
              <w:top w:val="single" w:sz="4" w:space="0" w:color="7E7E7E"/>
              <w:left w:val="nil"/>
              <w:right w:val="nil"/>
            </w:tcBorders>
            <w:shd w:val="clear" w:color="auto" w:fill="FFFFFF"/>
          </w:tcPr>
          <w:p w14:paraId="7A70CDAB" w14:textId="77777777" w:rsidR="003C6CEB" w:rsidRPr="003C6CEB" w:rsidRDefault="003C6CEB" w:rsidP="003C6CE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1.5 min</w:t>
            </w:r>
          </w:p>
        </w:tc>
        <w:tc>
          <w:tcPr>
            <w:tcW w:w="943" w:type="dxa"/>
            <w:tcBorders>
              <w:top w:val="single" w:sz="4" w:space="0" w:color="7E7E7E"/>
              <w:left w:val="nil"/>
              <w:right w:val="nil"/>
            </w:tcBorders>
            <w:shd w:val="clear" w:color="auto" w:fill="FFFFFF"/>
          </w:tcPr>
          <w:p w14:paraId="548F1F2B" w14:textId="77777777" w:rsidR="003C6CEB" w:rsidRPr="003C6CEB" w:rsidRDefault="003C6CEB" w:rsidP="003C6CE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1 min</w:t>
            </w:r>
          </w:p>
        </w:tc>
        <w:tc>
          <w:tcPr>
            <w:tcW w:w="945" w:type="dxa"/>
            <w:tcBorders>
              <w:top w:val="single" w:sz="4" w:space="0" w:color="7E7E7E"/>
              <w:left w:val="nil"/>
              <w:right w:val="nil"/>
            </w:tcBorders>
            <w:shd w:val="clear" w:color="auto" w:fill="FFFFFF"/>
          </w:tcPr>
          <w:p w14:paraId="11AB8CD1" w14:textId="77777777" w:rsidR="003C6CEB" w:rsidRPr="003C6CEB" w:rsidRDefault="003C6CEB" w:rsidP="003C6CE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0.5 min</w:t>
            </w:r>
          </w:p>
        </w:tc>
      </w:tr>
      <w:tr w:rsidR="003C6CEB" w:rsidRPr="003C6CEB" w14:paraId="6B32236F" w14:textId="77777777" w:rsidTr="003C6CEB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8" w:type="dxa"/>
            <w:vMerge w:val="restart"/>
            <w:tcBorders>
              <w:top w:val="single" w:sz="4" w:space="0" w:color="7E7E7E"/>
              <w:left w:val="nil"/>
              <w:bottom w:val="single" w:sz="4" w:space="0" w:color="auto"/>
              <w:right w:val="nil"/>
            </w:tcBorders>
          </w:tcPr>
          <w:p w14:paraId="7BB16BED" w14:textId="77777777" w:rsidR="003C6CEB" w:rsidRPr="003C6CEB" w:rsidRDefault="003C6CEB" w:rsidP="003C6CEB">
            <w:pPr>
              <w:jc w:val="left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Overall quality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</w:tcPr>
          <w:p w14:paraId="60864F84" w14:textId="77777777" w:rsidR="003C6CEB" w:rsidRPr="003C6CEB" w:rsidRDefault="003C6CEB" w:rsidP="003C6C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1 (n=6)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9CC2E5"/>
          </w:tcPr>
          <w:p w14:paraId="1BA574DD" w14:textId="77777777" w:rsidR="003C6CEB" w:rsidRPr="003C6CEB" w:rsidRDefault="003C6CEB" w:rsidP="003C6CEB">
            <w:pPr>
              <w:widowControl/>
              <w:jc w:val="lef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5.0 ± 0.0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9CC2E5"/>
          </w:tcPr>
          <w:p w14:paraId="35810A11" w14:textId="77777777" w:rsidR="003C6CEB" w:rsidRPr="003C6CEB" w:rsidRDefault="003C6CEB" w:rsidP="003C6CEB">
            <w:pPr>
              <w:widowControl/>
              <w:jc w:val="lef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5.0 ± 0.0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9CC2E5"/>
          </w:tcPr>
          <w:p w14:paraId="326C0877" w14:textId="77777777" w:rsidR="003C6CEB" w:rsidRPr="003C6CEB" w:rsidRDefault="003C6CEB" w:rsidP="003C6CEB">
            <w:pPr>
              <w:widowControl/>
              <w:jc w:val="lef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5.0 ± 0.0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9CC2E5"/>
          </w:tcPr>
          <w:p w14:paraId="758D9259" w14:textId="77777777" w:rsidR="003C6CEB" w:rsidRPr="003C6CEB" w:rsidRDefault="003C6CEB" w:rsidP="003C6CEB">
            <w:pPr>
              <w:widowControl/>
              <w:jc w:val="lef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5.0 ± 0.0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9CC2E5"/>
          </w:tcPr>
          <w:p w14:paraId="5334475C" w14:textId="77777777" w:rsidR="003C6CEB" w:rsidRPr="003C6CEB" w:rsidRDefault="003C6CEB" w:rsidP="003C6CEB">
            <w:pPr>
              <w:widowControl/>
              <w:jc w:val="lef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5.0 ± 0.0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9CC2E5"/>
          </w:tcPr>
          <w:p w14:paraId="17A264F9" w14:textId="77777777" w:rsidR="003C6CEB" w:rsidRPr="003C6CEB" w:rsidRDefault="003C6CEB" w:rsidP="003C6CEB">
            <w:pPr>
              <w:widowControl/>
              <w:jc w:val="lef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5.0 ± 0.0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9CC2E5"/>
          </w:tcPr>
          <w:p w14:paraId="4C08620C" w14:textId="77777777" w:rsidR="003C6CEB" w:rsidRPr="003C6CEB" w:rsidRDefault="003C6CEB" w:rsidP="003C6CEB">
            <w:pPr>
              <w:widowControl/>
              <w:jc w:val="lef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5.0 ± 0.0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9CC2E5"/>
          </w:tcPr>
          <w:p w14:paraId="78A64C09" w14:textId="77777777" w:rsidR="003C6CEB" w:rsidRPr="003C6CEB" w:rsidRDefault="003C6CEB" w:rsidP="003C6CEB">
            <w:pPr>
              <w:widowControl/>
              <w:jc w:val="lef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5.0 ± 0.0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9CC2E5"/>
          </w:tcPr>
          <w:p w14:paraId="1EBFE1C5" w14:textId="77777777" w:rsidR="003C6CEB" w:rsidRPr="003C6CEB" w:rsidRDefault="003C6CEB" w:rsidP="003C6CEB">
            <w:pPr>
              <w:widowControl/>
              <w:jc w:val="lef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5.0 ± 0.0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DEEAF6"/>
          </w:tcPr>
          <w:p w14:paraId="4244F6A4" w14:textId="77777777" w:rsidR="003C6CEB" w:rsidRPr="003C6CEB" w:rsidRDefault="003C6CEB" w:rsidP="003C6CEB">
            <w:pPr>
              <w:widowControl/>
              <w:jc w:val="lef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4.2 ± 0.4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</w:tcPr>
          <w:p w14:paraId="6AB6D4A2" w14:textId="77777777" w:rsidR="003C6CEB" w:rsidRPr="003C6CEB" w:rsidRDefault="003C6CEB" w:rsidP="003C6CEB">
            <w:pPr>
              <w:widowControl/>
              <w:jc w:val="lef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3.5 ± 0.5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30829A4" w14:textId="77777777" w:rsidR="003C6CEB" w:rsidRPr="003C6CEB" w:rsidRDefault="003C6CEB" w:rsidP="003C6CEB">
            <w:pPr>
              <w:widowControl/>
              <w:jc w:val="lef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2.0 ± 0.9</w:t>
            </w:r>
          </w:p>
        </w:tc>
      </w:tr>
      <w:tr w:rsidR="003C6CEB" w:rsidRPr="003C6CEB" w14:paraId="55077E2D" w14:textId="77777777" w:rsidTr="003C6CEB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8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D8655A1" w14:textId="77777777" w:rsidR="003C6CEB" w:rsidRPr="003C6CEB" w:rsidRDefault="003C6CEB" w:rsidP="003C6CEB">
            <w:pPr>
              <w:widowControl/>
              <w:jc w:val="left"/>
              <w:rPr>
                <w:rFonts w:eastAsia="宋体"/>
                <w:lang w:val="en-GB"/>
              </w:rPr>
            </w:pPr>
            <w:bookmarkStart w:id="7" w:name="_Hlk108358170"/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</w:tcPr>
          <w:p w14:paraId="258FFF72" w14:textId="77777777" w:rsidR="003C6CEB" w:rsidRPr="003C6CEB" w:rsidRDefault="003C6CEB" w:rsidP="003C6C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1/2 (n=10)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9CC2E5"/>
          </w:tcPr>
          <w:p w14:paraId="204778EE" w14:textId="77777777" w:rsidR="003C6CEB" w:rsidRPr="003C6CEB" w:rsidRDefault="003C6CEB" w:rsidP="003C6CEB">
            <w:pPr>
              <w:widowControl/>
              <w:jc w:val="lef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5.0 ± 0.0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9CC2E5"/>
          </w:tcPr>
          <w:p w14:paraId="70F704FF" w14:textId="77777777" w:rsidR="003C6CEB" w:rsidRPr="003C6CEB" w:rsidRDefault="003C6CEB" w:rsidP="003C6CEB">
            <w:pPr>
              <w:widowControl/>
              <w:jc w:val="lef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5.0 ± 0.0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9CC2E5"/>
          </w:tcPr>
          <w:p w14:paraId="4F878FDD" w14:textId="77777777" w:rsidR="003C6CEB" w:rsidRPr="003C6CEB" w:rsidRDefault="003C6CEB" w:rsidP="003C6CEB">
            <w:pPr>
              <w:widowControl/>
              <w:jc w:val="lef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5.0 ± 0.0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9CC2E5"/>
          </w:tcPr>
          <w:p w14:paraId="1EA6FA69" w14:textId="77777777" w:rsidR="003C6CEB" w:rsidRPr="003C6CEB" w:rsidRDefault="003C6CEB" w:rsidP="003C6CEB">
            <w:pPr>
              <w:widowControl/>
              <w:jc w:val="lef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5.0 ± 0.0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9CC2E5"/>
          </w:tcPr>
          <w:p w14:paraId="06E161EB" w14:textId="77777777" w:rsidR="003C6CEB" w:rsidRPr="003C6CEB" w:rsidRDefault="003C6CEB" w:rsidP="003C6CEB">
            <w:pPr>
              <w:widowControl/>
              <w:jc w:val="lef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5.0 ± 0.0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9CC2E5"/>
          </w:tcPr>
          <w:p w14:paraId="0F762AB3" w14:textId="77777777" w:rsidR="003C6CEB" w:rsidRPr="003C6CEB" w:rsidRDefault="003C6CEB" w:rsidP="003C6CEB">
            <w:pPr>
              <w:widowControl/>
              <w:jc w:val="lef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5.0 ± 0.0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9CC2E5"/>
          </w:tcPr>
          <w:p w14:paraId="4350BC97" w14:textId="77777777" w:rsidR="003C6CEB" w:rsidRPr="003C6CEB" w:rsidRDefault="003C6CEB" w:rsidP="003C6CEB">
            <w:pPr>
              <w:widowControl/>
              <w:jc w:val="lef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5.0 ± 0.0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DEEAF6"/>
          </w:tcPr>
          <w:p w14:paraId="0B5FC31A" w14:textId="77777777" w:rsidR="003C6CEB" w:rsidRPr="003C6CEB" w:rsidRDefault="003C6CEB" w:rsidP="003C6CEB">
            <w:pPr>
              <w:widowControl/>
              <w:jc w:val="lef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4.6 ± 0.5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</w:tcPr>
          <w:p w14:paraId="73CC728A" w14:textId="77777777" w:rsidR="003C6CEB" w:rsidRPr="003C6CEB" w:rsidRDefault="003C6CEB" w:rsidP="003C6CEB">
            <w:pPr>
              <w:widowControl/>
              <w:jc w:val="lef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3.8 ± 0.8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5531DE2" w14:textId="77777777" w:rsidR="003C6CEB" w:rsidRPr="003C6CEB" w:rsidRDefault="003C6CEB" w:rsidP="003C6CEB">
            <w:pPr>
              <w:widowControl/>
              <w:jc w:val="lef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2.8 ± 0.8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0AE236B" w14:textId="77777777" w:rsidR="003C6CEB" w:rsidRPr="003C6CEB" w:rsidRDefault="003C6CEB" w:rsidP="003C6CEB">
            <w:pPr>
              <w:widowControl/>
              <w:jc w:val="lef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2.7 ± 0.9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391A22E" w14:textId="77777777" w:rsidR="003C6CEB" w:rsidRPr="003C6CEB" w:rsidRDefault="003C6CEB" w:rsidP="003C6CEB">
            <w:pPr>
              <w:widowControl/>
              <w:jc w:val="lef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1.6 ± 0.5</w:t>
            </w:r>
          </w:p>
        </w:tc>
      </w:tr>
      <w:bookmarkEnd w:id="7"/>
      <w:tr w:rsidR="003C6CEB" w:rsidRPr="003C6CEB" w14:paraId="164DDA0A" w14:textId="77777777" w:rsidTr="003C6CEB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8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B80586B" w14:textId="77777777" w:rsidR="003C6CEB" w:rsidRPr="003C6CEB" w:rsidRDefault="003C6CEB" w:rsidP="003C6CEB">
            <w:pPr>
              <w:widowControl/>
              <w:jc w:val="left"/>
              <w:rPr>
                <w:rFonts w:eastAsia="宋体"/>
                <w:lang w:val="en-GB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</w:tcPr>
          <w:p w14:paraId="25CCD312" w14:textId="77777777" w:rsidR="003C6CEB" w:rsidRPr="003C6CEB" w:rsidRDefault="003C6CEB" w:rsidP="003C6C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1/3 (n=8)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9CC2E5"/>
          </w:tcPr>
          <w:p w14:paraId="3DCA16FB" w14:textId="77777777" w:rsidR="003C6CEB" w:rsidRPr="003C6CEB" w:rsidRDefault="003C6CEB" w:rsidP="003C6CEB">
            <w:pPr>
              <w:widowControl/>
              <w:jc w:val="lef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5.0 ± 0.0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9CC2E5"/>
          </w:tcPr>
          <w:p w14:paraId="0CE072EE" w14:textId="77777777" w:rsidR="003C6CEB" w:rsidRPr="003C6CEB" w:rsidRDefault="003C6CEB" w:rsidP="003C6CEB">
            <w:pPr>
              <w:widowControl/>
              <w:jc w:val="lef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5.0 ± 0.0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9CC2E5"/>
          </w:tcPr>
          <w:p w14:paraId="19A5BC7A" w14:textId="77777777" w:rsidR="003C6CEB" w:rsidRPr="003C6CEB" w:rsidRDefault="003C6CEB" w:rsidP="003C6CEB">
            <w:pPr>
              <w:widowControl/>
              <w:jc w:val="lef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5.0 ± 0.0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9CC2E5"/>
          </w:tcPr>
          <w:p w14:paraId="063C47A6" w14:textId="77777777" w:rsidR="003C6CEB" w:rsidRPr="003C6CEB" w:rsidRDefault="003C6CEB" w:rsidP="003C6CEB">
            <w:pPr>
              <w:widowControl/>
              <w:jc w:val="lef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5.0 ± 0.0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9CC2E5"/>
          </w:tcPr>
          <w:p w14:paraId="51956F0A" w14:textId="77777777" w:rsidR="003C6CEB" w:rsidRPr="003C6CEB" w:rsidRDefault="003C6CEB" w:rsidP="003C6CEB">
            <w:pPr>
              <w:widowControl/>
              <w:jc w:val="lef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5.0 ± 0.0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9CC2E5"/>
          </w:tcPr>
          <w:p w14:paraId="6CD1B443" w14:textId="77777777" w:rsidR="003C6CEB" w:rsidRPr="003C6CEB" w:rsidRDefault="003C6CEB" w:rsidP="003C6CEB">
            <w:pPr>
              <w:widowControl/>
              <w:jc w:val="lef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5.0 ± 0.0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DEEAF6"/>
          </w:tcPr>
          <w:p w14:paraId="43FD622E" w14:textId="77777777" w:rsidR="003C6CEB" w:rsidRPr="003C6CEB" w:rsidRDefault="003C6CEB" w:rsidP="003C6CEB">
            <w:pPr>
              <w:widowControl/>
              <w:jc w:val="lef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4.9 ± 0.4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DEEAF6"/>
          </w:tcPr>
          <w:p w14:paraId="6AAC51A7" w14:textId="77777777" w:rsidR="003C6CEB" w:rsidRPr="003C6CEB" w:rsidRDefault="003C6CEB" w:rsidP="003C6CEB">
            <w:pPr>
              <w:widowControl/>
              <w:jc w:val="lef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4.2 ± 0.5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</w:tcPr>
          <w:p w14:paraId="6FC576CA" w14:textId="77777777" w:rsidR="003C6CEB" w:rsidRPr="003C6CEB" w:rsidRDefault="003C6CEB" w:rsidP="003C6CEB">
            <w:pPr>
              <w:widowControl/>
              <w:jc w:val="lef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3.5 ± 0.9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56B1EA5" w14:textId="77777777" w:rsidR="003C6CEB" w:rsidRPr="003C6CEB" w:rsidRDefault="003C6CEB" w:rsidP="003C6CEB">
            <w:pPr>
              <w:widowControl/>
              <w:jc w:val="lef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2.5 ± 0.9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9834BC5" w14:textId="77777777" w:rsidR="003C6CEB" w:rsidRPr="003C6CEB" w:rsidRDefault="003C6CEB" w:rsidP="003C6CEB">
            <w:pPr>
              <w:widowControl/>
              <w:jc w:val="lef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2.4 ± 1.1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CFECEBC" w14:textId="77777777" w:rsidR="003C6CEB" w:rsidRPr="003C6CEB" w:rsidRDefault="003C6CEB" w:rsidP="003C6CEB">
            <w:pPr>
              <w:widowControl/>
              <w:jc w:val="lef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1.2 ± 0.5</w:t>
            </w:r>
          </w:p>
        </w:tc>
      </w:tr>
      <w:tr w:rsidR="003C6CEB" w:rsidRPr="003C6CEB" w14:paraId="0D711BBC" w14:textId="77777777" w:rsidTr="003C6CEB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8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3B28002" w14:textId="77777777" w:rsidR="003C6CEB" w:rsidRPr="003C6CEB" w:rsidRDefault="003C6CEB" w:rsidP="003C6CEB">
            <w:pPr>
              <w:widowControl/>
              <w:jc w:val="left"/>
              <w:rPr>
                <w:rFonts w:eastAsia="宋体"/>
                <w:lang w:val="en-GB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1E5A66B" w14:textId="77777777" w:rsidR="003C6CEB" w:rsidRPr="003C6CEB" w:rsidRDefault="003C6CEB" w:rsidP="003C6C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1/4 (n=7)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9CC2E5"/>
          </w:tcPr>
          <w:p w14:paraId="522E1A9B" w14:textId="77777777" w:rsidR="003C6CEB" w:rsidRPr="003C6CEB" w:rsidRDefault="003C6CEB" w:rsidP="003C6CEB">
            <w:pPr>
              <w:widowControl/>
              <w:jc w:val="lef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5.0 ± 0.0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9CC2E5"/>
          </w:tcPr>
          <w:p w14:paraId="4DBF8DF1" w14:textId="77777777" w:rsidR="003C6CEB" w:rsidRPr="003C6CEB" w:rsidRDefault="003C6CEB" w:rsidP="003C6CEB">
            <w:pPr>
              <w:widowControl/>
              <w:jc w:val="lef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5.0 ± 0.0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9CC2E5"/>
          </w:tcPr>
          <w:p w14:paraId="48B52407" w14:textId="77777777" w:rsidR="003C6CEB" w:rsidRPr="003C6CEB" w:rsidRDefault="003C6CEB" w:rsidP="003C6CEB">
            <w:pPr>
              <w:widowControl/>
              <w:jc w:val="lef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5.0 ± 0.0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9CC2E5"/>
          </w:tcPr>
          <w:p w14:paraId="6833F356" w14:textId="77777777" w:rsidR="003C6CEB" w:rsidRPr="003C6CEB" w:rsidRDefault="003C6CEB" w:rsidP="003C6CEB">
            <w:pPr>
              <w:widowControl/>
              <w:jc w:val="lef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5.0 ± 0.0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/>
          </w:tcPr>
          <w:p w14:paraId="2C0B1F6E" w14:textId="77777777" w:rsidR="003C6CEB" w:rsidRPr="003C6CEB" w:rsidRDefault="003C6CEB" w:rsidP="003C6CEB">
            <w:pPr>
              <w:widowControl/>
              <w:jc w:val="lef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4.6 ± 0.5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/>
          </w:tcPr>
          <w:p w14:paraId="41C19C19" w14:textId="77777777" w:rsidR="003C6CEB" w:rsidRPr="003C6CEB" w:rsidRDefault="003C6CEB" w:rsidP="003C6CEB">
            <w:pPr>
              <w:widowControl/>
              <w:jc w:val="lef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4.4 ± 0.5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DEDED"/>
          </w:tcPr>
          <w:p w14:paraId="3B8E3C74" w14:textId="77777777" w:rsidR="003C6CEB" w:rsidRPr="003C6CEB" w:rsidRDefault="003C6CEB" w:rsidP="003C6CEB">
            <w:pPr>
              <w:widowControl/>
              <w:jc w:val="lef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3.9 ± 0.8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DEDED"/>
          </w:tcPr>
          <w:p w14:paraId="5AB21205" w14:textId="77777777" w:rsidR="003C6CEB" w:rsidRPr="003C6CEB" w:rsidRDefault="003C6CEB" w:rsidP="003C6CEB">
            <w:pPr>
              <w:widowControl/>
              <w:jc w:val="lef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3.3 ± 0.5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7C6A2886" w14:textId="77777777" w:rsidR="003C6CEB" w:rsidRPr="003C6CEB" w:rsidRDefault="003C6CEB" w:rsidP="003C6CEB">
            <w:pPr>
              <w:widowControl/>
              <w:jc w:val="lef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2.6 ± 0.5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0FA18D4D" w14:textId="77777777" w:rsidR="003C6CEB" w:rsidRPr="003C6CEB" w:rsidRDefault="003C6CEB" w:rsidP="003C6CEB">
            <w:pPr>
              <w:widowControl/>
              <w:jc w:val="lef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2.0 ± 0.0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43B676C0" w14:textId="77777777" w:rsidR="003C6CEB" w:rsidRPr="003C6CEB" w:rsidRDefault="003C6CEB" w:rsidP="003C6CEB">
            <w:pPr>
              <w:widowControl/>
              <w:jc w:val="lef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1.7 ± 0.5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49F66AEE" w14:textId="77777777" w:rsidR="003C6CEB" w:rsidRPr="003C6CEB" w:rsidRDefault="003C6CEB" w:rsidP="003C6CEB">
            <w:pPr>
              <w:widowControl/>
              <w:jc w:val="lef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1.1 ± 0.4</w:t>
            </w:r>
          </w:p>
        </w:tc>
      </w:tr>
      <w:tr w:rsidR="003C6CEB" w:rsidRPr="003C6CEB" w14:paraId="52F2DB3A" w14:textId="77777777" w:rsidTr="003C6CEB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8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741A4A8" w14:textId="77777777" w:rsidR="003C6CEB" w:rsidRPr="003C6CEB" w:rsidRDefault="003C6CEB" w:rsidP="003C6CEB">
            <w:pPr>
              <w:jc w:val="left"/>
              <w:rPr>
                <w:rFonts w:eastAsia="宋体"/>
                <w:lang w:val="en-GB"/>
              </w:rPr>
            </w:pPr>
            <w:bookmarkStart w:id="8" w:name="_Hlk108378712"/>
            <w:r w:rsidRPr="003C6CEB">
              <w:rPr>
                <w:rFonts w:eastAsia="宋体"/>
                <w:lang w:val="en-GB"/>
              </w:rPr>
              <w:t>Organ boundaries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C56A510" w14:textId="77777777" w:rsidR="003C6CEB" w:rsidRPr="003C6CEB" w:rsidRDefault="003C6CEB" w:rsidP="003C6C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1 (n=6)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9CC2E5"/>
          </w:tcPr>
          <w:p w14:paraId="63071D18" w14:textId="77777777" w:rsidR="003C6CEB" w:rsidRPr="003C6CEB" w:rsidRDefault="003C6CEB" w:rsidP="003C6CEB">
            <w:pPr>
              <w:widowControl/>
              <w:jc w:val="lef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5.0 ± 0.0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9CC2E5"/>
          </w:tcPr>
          <w:p w14:paraId="22F40A19" w14:textId="77777777" w:rsidR="003C6CEB" w:rsidRPr="003C6CEB" w:rsidRDefault="003C6CEB" w:rsidP="003C6CEB">
            <w:pPr>
              <w:widowControl/>
              <w:jc w:val="lef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5.0 ± 0.0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9CC2E5"/>
          </w:tcPr>
          <w:p w14:paraId="07341589" w14:textId="77777777" w:rsidR="003C6CEB" w:rsidRPr="003C6CEB" w:rsidRDefault="003C6CEB" w:rsidP="003C6CEB">
            <w:pPr>
              <w:widowControl/>
              <w:jc w:val="lef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5.0 ± 0.0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9CC2E5"/>
          </w:tcPr>
          <w:p w14:paraId="742AE1F0" w14:textId="77777777" w:rsidR="003C6CEB" w:rsidRPr="003C6CEB" w:rsidRDefault="003C6CEB" w:rsidP="003C6CEB">
            <w:pPr>
              <w:widowControl/>
              <w:jc w:val="lef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5.0 ± 0.0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9CC2E5"/>
          </w:tcPr>
          <w:p w14:paraId="2C2AA4BB" w14:textId="77777777" w:rsidR="003C6CEB" w:rsidRPr="003C6CEB" w:rsidRDefault="003C6CEB" w:rsidP="003C6CEB">
            <w:pPr>
              <w:widowControl/>
              <w:jc w:val="lef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5.0 ± 0.0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9CC2E5"/>
          </w:tcPr>
          <w:p w14:paraId="7AFE6D2D" w14:textId="77777777" w:rsidR="003C6CEB" w:rsidRPr="003C6CEB" w:rsidRDefault="003C6CEB" w:rsidP="003C6CEB">
            <w:pPr>
              <w:widowControl/>
              <w:jc w:val="lef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5.0 ± 0.0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9CC2E5"/>
          </w:tcPr>
          <w:p w14:paraId="0DAF4FFC" w14:textId="77777777" w:rsidR="003C6CEB" w:rsidRPr="003C6CEB" w:rsidRDefault="003C6CEB" w:rsidP="003C6CEB">
            <w:pPr>
              <w:widowControl/>
              <w:jc w:val="lef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5.0 ± 0.0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9CC2E5"/>
          </w:tcPr>
          <w:p w14:paraId="199C3B1C" w14:textId="77777777" w:rsidR="003C6CEB" w:rsidRPr="003C6CEB" w:rsidRDefault="003C6CEB" w:rsidP="003C6CEB">
            <w:pPr>
              <w:widowControl/>
              <w:jc w:val="lef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5.0 ± 0.0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EEAF6"/>
          </w:tcPr>
          <w:p w14:paraId="19945C5E" w14:textId="77777777" w:rsidR="003C6CEB" w:rsidRPr="003C6CEB" w:rsidRDefault="003C6CEB" w:rsidP="003C6CEB">
            <w:pPr>
              <w:widowControl/>
              <w:jc w:val="lef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4.2 ± 0.4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DEDED"/>
          </w:tcPr>
          <w:p w14:paraId="6BA848A7" w14:textId="77777777" w:rsidR="003C6CEB" w:rsidRPr="003C6CEB" w:rsidRDefault="003C6CEB" w:rsidP="003C6CEB">
            <w:pPr>
              <w:widowControl/>
              <w:jc w:val="lef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3.2 ± 0.4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DEDED"/>
          </w:tcPr>
          <w:p w14:paraId="31F82BF3" w14:textId="77777777" w:rsidR="003C6CEB" w:rsidRPr="003C6CEB" w:rsidRDefault="003C6CEB" w:rsidP="003C6CEB">
            <w:pPr>
              <w:widowControl/>
              <w:jc w:val="lef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3.0 ± 0.6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18BAD7BB" w14:textId="77777777" w:rsidR="003C6CEB" w:rsidRPr="003C6CEB" w:rsidRDefault="003C6CEB" w:rsidP="003C6CEB">
            <w:pPr>
              <w:widowControl/>
              <w:jc w:val="lef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1.5 ± 0.5</w:t>
            </w:r>
          </w:p>
        </w:tc>
      </w:tr>
      <w:tr w:rsidR="003C6CEB" w:rsidRPr="003C6CEB" w14:paraId="4021E4DC" w14:textId="77777777" w:rsidTr="003C6CEB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8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9D1260C" w14:textId="77777777" w:rsidR="003C6CEB" w:rsidRPr="003C6CEB" w:rsidRDefault="003C6CEB" w:rsidP="003C6CEB">
            <w:pPr>
              <w:widowControl/>
              <w:jc w:val="left"/>
              <w:rPr>
                <w:rFonts w:eastAsia="宋体"/>
                <w:lang w:val="en-GB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</w:tcPr>
          <w:p w14:paraId="77AD7C5D" w14:textId="77777777" w:rsidR="003C6CEB" w:rsidRPr="003C6CEB" w:rsidRDefault="003C6CEB" w:rsidP="003C6C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1/2 (n=10)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9CC2E5"/>
          </w:tcPr>
          <w:p w14:paraId="5588EC1A" w14:textId="77777777" w:rsidR="003C6CEB" w:rsidRPr="003C6CEB" w:rsidRDefault="003C6CEB" w:rsidP="003C6CEB">
            <w:pPr>
              <w:widowControl/>
              <w:jc w:val="lef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5.0 ± 0.0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9CC2E5"/>
          </w:tcPr>
          <w:p w14:paraId="00D68614" w14:textId="77777777" w:rsidR="003C6CEB" w:rsidRPr="003C6CEB" w:rsidRDefault="003C6CEB" w:rsidP="003C6CEB">
            <w:pPr>
              <w:widowControl/>
              <w:jc w:val="lef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5.0 ± 0.0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9CC2E5"/>
          </w:tcPr>
          <w:p w14:paraId="40E25E92" w14:textId="77777777" w:rsidR="003C6CEB" w:rsidRPr="003C6CEB" w:rsidRDefault="003C6CEB" w:rsidP="003C6CEB">
            <w:pPr>
              <w:widowControl/>
              <w:jc w:val="lef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5.0 ± 0.0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9CC2E5"/>
          </w:tcPr>
          <w:p w14:paraId="4752CE72" w14:textId="77777777" w:rsidR="003C6CEB" w:rsidRPr="003C6CEB" w:rsidRDefault="003C6CEB" w:rsidP="003C6CEB">
            <w:pPr>
              <w:widowControl/>
              <w:jc w:val="lef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5.0 ± 0.0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9CC2E5"/>
          </w:tcPr>
          <w:p w14:paraId="4EC6D4B0" w14:textId="77777777" w:rsidR="003C6CEB" w:rsidRPr="003C6CEB" w:rsidRDefault="003C6CEB" w:rsidP="003C6CEB">
            <w:pPr>
              <w:widowControl/>
              <w:jc w:val="lef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5.0 ± 0.0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9CC2E5"/>
          </w:tcPr>
          <w:p w14:paraId="3CDA45A5" w14:textId="77777777" w:rsidR="003C6CEB" w:rsidRPr="003C6CEB" w:rsidRDefault="003C6CEB" w:rsidP="003C6CEB">
            <w:pPr>
              <w:widowControl/>
              <w:jc w:val="lef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5.0 ± 0.0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DEEAF6"/>
          </w:tcPr>
          <w:p w14:paraId="1CAE9F63" w14:textId="77777777" w:rsidR="003C6CEB" w:rsidRPr="003C6CEB" w:rsidRDefault="003C6CEB" w:rsidP="003C6CEB">
            <w:pPr>
              <w:widowControl/>
              <w:jc w:val="lef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4.5 ± 0.5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DEEAF6"/>
          </w:tcPr>
          <w:p w14:paraId="722567A3" w14:textId="77777777" w:rsidR="003C6CEB" w:rsidRPr="003C6CEB" w:rsidRDefault="003C6CEB" w:rsidP="003C6CEB">
            <w:pPr>
              <w:widowControl/>
              <w:jc w:val="lef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4.0 ± 0.5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</w:tcPr>
          <w:p w14:paraId="2005CDC8" w14:textId="77777777" w:rsidR="003C6CEB" w:rsidRPr="003C6CEB" w:rsidRDefault="003C6CEB" w:rsidP="003C6CEB">
            <w:pPr>
              <w:widowControl/>
              <w:jc w:val="lef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3.1 ± 0.3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9B424FC" w14:textId="77777777" w:rsidR="003C6CEB" w:rsidRPr="003C6CEB" w:rsidRDefault="003C6CEB" w:rsidP="003C6CEB">
            <w:pPr>
              <w:widowControl/>
              <w:jc w:val="lef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2.1 ± 0.3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EFB9B49" w14:textId="77777777" w:rsidR="003C6CEB" w:rsidRPr="003C6CEB" w:rsidRDefault="003C6CEB" w:rsidP="003C6CEB">
            <w:pPr>
              <w:widowControl/>
              <w:jc w:val="lef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2.0 ± 0.5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580FACB" w14:textId="77777777" w:rsidR="003C6CEB" w:rsidRPr="003C6CEB" w:rsidRDefault="003C6CEB" w:rsidP="003C6CEB">
            <w:pPr>
              <w:widowControl/>
              <w:jc w:val="lef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1.3 ± 0.5</w:t>
            </w:r>
          </w:p>
        </w:tc>
      </w:tr>
      <w:tr w:rsidR="003C6CEB" w:rsidRPr="003C6CEB" w14:paraId="7FDE86F6" w14:textId="77777777" w:rsidTr="003C6CEB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8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F559EB7" w14:textId="77777777" w:rsidR="003C6CEB" w:rsidRPr="003C6CEB" w:rsidRDefault="003C6CEB" w:rsidP="003C6CEB">
            <w:pPr>
              <w:widowControl/>
              <w:jc w:val="left"/>
              <w:rPr>
                <w:rFonts w:eastAsia="宋体"/>
                <w:lang w:val="en-GB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</w:tcPr>
          <w:p w14:paraId="42B6C7AB" w14:textId="77777777" w:rsidR="003C6CEB" w:rsidRPr="003C6CEB" w:rsidRDefault="003C6CEB" w:rsidP="003C6C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1/3 (n=8)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9CC2E5"/>
          </w:tcPr>
          <w:p w14:paraId="7916C841" w14:textId="77777777" w:rsidR="003C6CEB" w:rsidRPr="003C6CEB" w:rsidRDefault="003C6CEB" w:rsidP="003C6CEB">
            <w:pPr>
              <w:widowControl/>
              <w:jc w:val="lef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5.0 ± 0.0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9CC2E5"/>
          </w:tcPr>
          <w:p w14:paraId="7A0D5D58" w14:textId="77777777" w:rsidR="003C6CEB" w:rsidRPr="003C6CEB" w:rsidRDefault="003C6CEB" w:rsidP="003C6CEB">
            <w:pPr>
              <w:widowControl/>
              <w:jc w:val="lef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5.0 ± 0.0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9CC2E5"/>
          </w:tcPr>
          <w:p w14:paraId="6DC3035C" w14:textId="77777777" w:rsidR="003C6CEB" w:rsidRPr="003C6CEB" w:rsidRDefault="003C6CEB" w:rsidP="003C6CEB">
            <w:pPr>
              <w:widowControl/>
              <w:jc w:val="lef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5.0 ± 0.0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9CC2E5"/>
          </w:tcPr>
          <w:p w14:paraId="6D64CD24" w14:textId="77777777" w:rsidR="003C6CEB" w:rsidRPr="003C6CEB" w:rsidRDefault="003C6CEB" w:rsidP="003C6CEB">
            <w:pPr>
              <w:widowControl/>
              <w:jc w:val="lef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5.0 ± 0.0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DEEAF6"/>
          </w:tcPr>
          <w:p w14:paraId="4F1ECD7F" w14:textId="77777777" w:rsidR="003C6CEB" w:rsidRPr="003C6CEB" w:rsidRDefault="003C6CEB" w:rsidP="003C6CEB">
            <w:pPr>
              <w:widowControl/>
              <w:jc w:val="lef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4.5 ± 0.5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DEEAF6"/>
          </w:tcPr>
          <w:p w14:paraId="6BBE5EDF" w14:textId="77777777" w:rsidR="003C6CEB" w:rsidRPr="003C6CEB" w:rsidRDefault="003C6CEB" w:rsidP="003C6CEB">
            <w:pPr>
              <w:widowControl/>
              <w:jc w:val="lef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4.0 ± 0.5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</w:tcPr>
          <w:p w14:paraId="014A73C5" w14:textId="77777777" w:rsidR="003C6CEB" w:rsidRPr="003C6CEB" w:rsidRDefault="003C6CEB" w:rsidP="003C6CEB">
            <w:pPr>
              <w:widowControl/>
              <w:jc w:val="lef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3.6 ± 0.7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</w:tcPr>
          <w:p w14:paraId="20480FA1" w14:textId="77777777" w:rsidR="003C6CEB" w:rsidRPr="003C6CEB" w:rsidRDefault="003C6CEB" w:rsidP="003C6CEB">
            <w:pPr>
              <w:widowControl/>
              <w:jc w:val="lef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3.1 ± 0.4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78C5CC6" w14:textId="77777777" w:rsidR="003C6CEB" w:rsidRPr="003C6CEB" w:rsidRDefault="003C6CEB" w:rsidP="003C6CEB">
            <w:pPr>
              <w:widowControl/>
              <w:jc w:val="lef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2.5 ± 0.5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ECFC945" w14:textId="77777777" w:rsidR="003C6CEB" w:rsidRPr="003C6CEB" w:rsidRDefault="003C6CEB" w:rsidP="003C6CEB">
            <w:pPr>
              <w:widowControl/>
              <w:jc w:val="lef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1.8 ± 0.5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4693A23" w14:textId="77777777" w:rsidR="003C6CEB" w:rsidRPr="003C6CEB" w:rsidRDefault="003C6CEB" w:rsidP="003C6CEB">
            <w:pPr>
              <w:widowControl/>
              <w:jc w:val="lef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1.2 ± 0.5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3E83FA6" w14:textId="77777777" w:rsidR="003C6CEB" w:rsidRPr="003C6CEB" w:rsidRDefault="003C6CEB" w:rsidP="003C6CEB">
            <w:pPr>
              <w:widowControl/>
              <w:jc w:val="lef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1.0 ± 0.0</w:t>
            </w:r>
          </w:p>
        </w:tc>
      </w:tr>
      <w:tr w:rsidR="003C6CEB" w:rsidRPr="003C6CEB" w14:paraId="5494CFFC" w14:textId="77777777" w:rsidTr="003C6CEB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8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6EC8C66" w14:textId="77777777" w:rsidR="003C6CEB" w:rsidRPr="003C6CEB" w:rsidRDefault="003C6CEB" w:rsidP="003C6CEB">
            <w:pPr>
              <w:widowControl/>
              <w:jc w:val="left"/>
              <w:rPr>
                <w:rFonts w:eastAsia="宋体"/>
                <w:lang w:val="en-GB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BD2D071" w14:textId="77777777" w:rsidR="003C6CEB" w:rsidRPr="003C6CEB" w:rsidRDefault="003C6CEB" w:rsidP="003C6C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1/4 (n=7)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9CC2E5"/>
          </w:tcPr>
          <w:p w14:paraId="3193390C" w14:textId="77777777" w:rsidR="003C6CEB" w:rsidRPr="003C6CEB" w:rsidRDefault="003C6CEB" w:rsidP="003C6CEB">
            <w:pPr>
              <w:widowControl/>
              <w:jc w:val="lef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5.0 ± 0.0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9CC2E5"/>
          </w:tcPr>
          <w:p w14:paraId="78004B76" w14:textId="77777777" w:rsidR="003C6CEB" w:rsidRPr="003C6CEB" w:rsidRDefault="003C6CEB" w:rsidP="003C6CEB">
            <w:pPr>
              <w:widowControl/>
              <w:jc w:val="lef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5.0 ± 0.0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9CC2E5"/>
          </w:tcPr>
          <w:p w14:paraId="3E5BE05C" w14:textId="77777777" w:rsidR="003C6CEB" w:rsidRPr="003C6CEB" w:rsidRDefault="003C6CEB" w:rsidP="003C6CEB">
            <w:pPr>
              <w:widowControl/>
              <w:jc w:val="lef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5.0 ± 0.0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/>
          </w:tcPr>
          <w:p w14:paraId="65BAF1E0" w14:textId="77777777" w:rsidR="003C6CEB" w:rsidRPr="003C6CEB" w:rsidRDefault="003C6CEB" w:rsidP="003C6CEB">
            <w:pPr>
              <w:widowControl/>
              <w:jc w:val="lef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4.4 ± 0.5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DEDED"/>
          </w:tcPr>
          <w:p w14:paraId="4FDE1104" w14:textId="77777777" w:rsidR="003C6CEB" w:rsidRPr="003C6CEB" w:rsidRDefault="003C6CEB" w:rsidP="003C6CEB">
            <w:pPr>
              <w:widowControl/>
              <w:jc w:val="lef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3.6 ± 0.5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DEDED"/>
          </w:tcPr>
          <w:p w14:paraId="153F9CD9" w14:textId="77777777" w:rsidR="003C6CEB" w:rsidRPr="003C6CEB" w:rsidRDefault="003C6CEB" w:rsidP="003C6CEB">
            <w:pPr>
              <w:widowControl/>
              <w:jc w:val="lef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3.3 ± 0.5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DEDED"/>
          </w:tcPr>
          <w:p w14:paraId="4470F4DE" w14:textId="77777777" w:rsidR="003C6CEB" w:rsidRPr="003C6CEB" w:rsidRDefault="003C6CEB" w:rsidP="003C6CEB">
            <w:pPr>
              <w:widowControl/>
              <w:jc w:val="lef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3.0 ± 0.0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3C6EBFCA" w14:textId="77777777" w:rsidR="003C6CEB" w:rsidRPr="003C6CEB" w:rsidRDefault="003C6CEB" w:rsidP="003C6CEB">
            <w:pPr>
              <w:widowControl/>
              <w:jc w:val="lef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2.3 ± 0.5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7FC08BBC" w14:textId="77777777" w:rsidR="003C6CEB" w:rsidRPr="003C6CEB" w:rsidRDefault="003C6CEB" w:rsidP="003C6CEB">
            <w:pPr>
              <w:widowControl/>
              <w:jc w:val="lef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2.0 ± 0.0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18BDA5F5" w14:textId="77777777" w:rsidR="003C6CEB" w:rsidRPr="003C6CEB" w:rsidRDefault="003C6CEB" w:rsidP="003C6CEB">
            <w:pPr>
              <w:widowControl/>
              <w:jc w:val="lef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2.0 ± 0.0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3E9468D1" w14:textId="77777777" w:rsidR="003C6CEB" w:rsidRPr="003C6CEB" w:rsidRDefault="003C6CEB" w:rsidP="003C6CEB">
            <w:pPr>
              <w:widowControl/>
              <w:jc w:val="lef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1.3 ± 0.5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5E85F855" w14:textId="77777777" w:rsidR="003C6CEB" w:rsidRPr="003C6CEB" w:rsidRDefault="003C6CEB" w:rsidP="003C6CEB">
            <w:pPr>
              <w:widowControl/>
              <w:jc w:val="lef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1.1 ± 0.4</w:t>
            </w:r>
          </w:p>
        </w:tc>
      </w:tr>
      <w:tr w:rsidR="003C6CEB" w:rsidRPr="003C6CEB" w14:paraId="7C7D3703" w14:textId="77777777" w:rsidTr="003C6CEB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8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BFBE118" w14:textId="77777777" w:rsidR="003C6CEB" w:rsidRPr="003C6CEB" w:rsidRDefault="003C6CEB" w:rsidP="003C6CEB">
            <w:pPr>
              <w:jc w:val="left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Image noise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8F73ACC" w14:textId="77777777" w:rsidR="003C6CEB" w:rsidRPr="003C6CEB" w:rsidRDefault="003C6CEB" w:rsidP="003C6C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1 (n=6)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9CC2E5"/>
          </w:tcPr>
          <w:p w14:paraId="7F977F4B" w14:textId="77777777" w:rsidR="003C6CEB" w:rsidRPr="003C6CEB" w:rsidRDefault="003C6CEB" w:rsidP="003C6CEB">
            <w:pPr>
              <w:widowControl/>
              <w:jc w:val="lef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5.0 ± 0.0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9CC2E5"/>
          </w:tcPr>
          <w:p w14:paraId="71FB629E" w14:textId="77777777" w:rsidR="003C6CEB" w:rsidRPr="003C6CEB" w:rsidRDefault="003C6CEB" w:rsidP="003C6CEB">
            <w:pPr>
              <w:widowControl/>
              <w:jc w:val="lef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5.0 ± 0.0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9CC2E5"/>
          </w:tcPr>
          <w:p w14:paraId="540349B3" w14:textId="77777777" w:rsidR="003C6CEB" w:rsidRPr="003C6CEB" w:rsidRDefault="003C6CEB" w:rsidP="003C6CEB">
            <w:pPr>
              <w:widowControl/>
              <w:jc w:val="lef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5.0 ± 0.0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9CC2E5"/>
          </w:tcPr>
          <w:p w14:paraId="1D2F2D13" w14:textId="77777777" w:rsidR="003C6CEB" w:rsidRPr="003C6CEB" w:rsidRDefault="003C6CEB" w:rsidP="003C6CEB">
            <w:pPr>
              <w:widowControl/>
              <w:jc w:val="lef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5.0 ± 0.0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9CC2E5"/>
          </w:tcPr>
          <w:p w14:paraId="35E0EB99" w14:textId="77777777" w:rsidR="003C6CEB" w:rsidRPr="003C6CEB" w:rsidRDefault="003C6CEB" w:rsidP="003C6CEB">
            <w:pPr>
              <w:widowControl/>
              <w:jc w:val="lef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5.0 ± 0.0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9CC2E5"/>
          </w:tcPr>
          <w:p w14:paraId="10BB212E" w14:textId="77777777" w:rsidR="003C6CEB" w:rsidRPr="003C6CEB" w:rsidRDefault="003C6CEB" w:rsidP="003C6CEB">
            <w:pPr>
              <w:widowControl/>
              <w:jc w:val="lef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5.0 ± 0.0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9CC2E5"/>
          </w:tcPr>
          <w:p w14:paraId="75F497F5" w14:textId="77777777" w:rsidR="003C6CEB" w:rsidRPr="003C6CEB" w:rsidRDefault="003C6CEB" w:rsidP="003C6CEB">
            <w:pPr>
              <w:widowControl/>
              <w:jc w:val="lef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5.0 ± 0.0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9CC2E5"/>
          </w:tcPr>
          <w:p w14:paraId="43767F53" w14:textId="77777777" w:rsidR="003C6CEB" w:rsidRPr="003C6CEB" w:rsidRDefault="003C6CEB" w:rsidP="003C6CEB">
            <w:pPr>
              <w:widowControl/>
              <w:jc w:val="lef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5.0 ± 0.0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EEAF6"/>
          </w:tcPr>
          <w:p w14:paraId="33FF6D98" w14:textId="77777777" w:rsidR="003C6CEB" w:rsidRPr="003C6CEB" w:rsidRDefault="003C6CEB" w:rsidP="003C6CEB">
            <w:pPr>
              <w:widowControl/>
              <w:jc w:val="lef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4.2 ± 0.4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DEDED"/>
          </w:tcPr>
          <w:p w14:paraId="691C1CE9" w14:textId="77777777" w:rsidR="003C6CEB" w:rsidRPr="003C6CEB" w:rsidRDefault="003C6CEB" w:rsidP="003C6CEB">
            <w:pPr>
              <w:widowControl/>
              <w:jc w:val="lef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3.2 ± 0.4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DEDED"/>
          </w:tcPr>
          <w:p w14:paraId="768DF56D" w14:textId="77777777" w:rsidR="003C6CEB" w:rsidRPr="003C6CEB" w:rsidRDefault="003C6CEB" w:rsidP="003C6CEB">
            <w:pPr>
              <w:widowControl/>
              <w:jc w:val="lef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3.0 ± 0.6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3F0D4E2F" w14:textId="77777777" w:rsidR="003C6CEB" w:rsidRPr="003C6CEB" w:rsidRDefault="003C6CEB" w:rsidP="003C6CEB">
            <w:pPr>
              <w:widowControl/>
              <w:jc w:val="lef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1.5 ± 0.5</w:t>
            </w:r>
          </w:p>
        </w:tc>
      </w:tr>
      <w:tr w:rsidR="003C6CEB" w:rsidRPr="003C6CEB" w14:paraId="298BCEDD" w14:textId="77777777" w:rsidTr="003C6CEB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8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AB47B67" w14:textId="77777777" w:rsidR="003C6CEB" w:rsidRPr="003C6CEB" w:rsidRDefault="003C6CEB" w:rsidP="003C6CEB">
            <w:pPr>
              <w:widowControl/>
              <w:jc w:val="left"/>
              <w:rPr>
                <w:rFonts w:eastAsia="宋体"/>
                <w:lang w:val="en-GB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</w:tcPr>
          <w:p w14:paraId="28EF0E70" w14:textId="77777777" w:rsidR="003C6CEB" w:rsidRPr="003C6CEB" w:rsidRDefault="003C6CEB" w:rsidP="003C6C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1/2 (n=10)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9CC2E5"/>
          </w:tcPr>
          <w:p w14:paraId="7609A75D" w14:textId="77777777" w:rsidR="003C6CEB" w:rsidRPr="003C6CEB" w:rsidRDefault="003C6CEB" w:rsidP="003C6CEB">
            <w:pPr>
              <w:widowControl/>
              <w:jc w:val="lef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5.0 ± 0.0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9CC2E5"/>
          </w:tcPr>
          <w:p w14:paraId="6B66A254" w14:textId="77777777" w:rsidR="003C6CEB" w:rsidRPr="003C6CEB" w:rsidRDefault="003C6CEB" w:rsidP="003C6CEB">
            <w:pPr>
              <w:widowControl/>
              <w:jc w:val="lef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5.0 ± 0.0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9CC2E5"/>
          </w:tcPr>
          <w:p w14:paraId="5B6E60FB" w14:textId="77777777" w:rsidR="003C6CEB" w:rsidRPr="003C6CEB" w:rsidRDefault="003C6CEB" w:rsidP="003C6CEB">
            <w:pPr>
              <w:widowControl/>
              <w:jc w:val="lef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5.0 ± 0.0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9CC2E5"/>
          </w:tcPr>
          <w:p w14:paraId="348B6FC0" w14:textId="77777777" w:rsidR="003C6CEB" w:rsidRPr="003C6CEB" w:rsidRDefault="003C6CEB" w:rsidP="003C6CEB">
            <w:pPr>
              <w:widowControl/>
              <w:jc w:val="lef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5.0 ± 0.0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9CC2E5"/>
          </w:tcPr>
          <w:p w14:paraId="644AE82C" w14:textId="77777777" w:rsidR="003C6CEB" w:rsidRPr="003C6CEB" w:rsidRDefault="003C6CEB" w:rsidP="003C6CEB">
            <w:pPr>
              <w:widowControl/>
              <w:jc w:val="lef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5.0 ± 0.0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DEEAF6"/>
          </w:tcPr>
          <w:p w14:paraId="28B9CE81" w14:textId="77777777" w:rsidR="003C6CEB" w:rsidRPr="003C6CEB" w:rsidRDefault="003C6CEB" w:rsidP="003C6CEB">
            <w:pPr>
              <w:widowControl/>
              <w:jc w:val="lef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4.9 ± 0.3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DEEAF6"/>
          </w:tcPr>
          <w:p w14:paraId="7B3401A1" w14:textId="77777777" w:rsidR="003C6CEB" w:rsidRPr="003C6CEB" w:rsidRDefault="003C6CEB" w:rsidP="003C6CEB">
            <w:pPr>
              <w:widowControl/>
              <w:jc w:val="lef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4.2 ± 0.4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</w:tcPr>
          <w:p w14:paraId="152F645E" w14:textId="77777777" w:rsidR="003C6CEB" w:rsidRPr="003C6CEB" w:rsidRDefault="003C6CEB" w:rsidP="003C6CEB">
            <w:pPr>
              <w:widowControl/>
              <w:jc w:val="lef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3.8 ± 0.4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</w:tcPr>
          <w:p w14:paraId="562A2CC2" w14:textId="77777777" w:rsidR="003C6CEB" w:rsidRPr="003C6CEB" w:rsidRDefault="003C6CEB" w:rsidP="003C6CEB">
            <w:pPr>
              <w:widowControl/>
              <w:jc w:val="lef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3.1 ± 0.3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B03FAAD" w14:textId="77777777" w:rsidR="003C6CEB" w:rsidRPr="003C6CEB" w:rsidRDefault="003C6CEB" w:rsidP="003C6CEB">
            <w:pPr>
              <w:widowControl/>
              <w:jc w:val="lef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2.1 ± 0.3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2B47D69" w14:textId="77777777" w:rsidR="003C6CEB" w:rsidRPr="003C6CEB" w:rsidRDefault="003C6CEB" w:rsidP="003C6CEB">
            <w:pPr>
              <w:widowControl/>
              <w:jc w:val="lef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2.0 ± 0.5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13C18AE" w14:textId="77777777" w:rsidR="003C6CEB" w:rsidRPr="003C6CEB" w:rsidRDefault="003C6CEB" w:rsidP="003C6CEB">
            <w:pPr>
              <w:widowControl/>
              <w:jc w:val="lef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1.3 ± 0.5</w:t>
            </w:r>
          </w:p>
        </w:tc>
      </w:tr>
      <w:tr w:rsidR="003C6CEB" w:rsidRPr="003C6CEB" w14:paraId="045370AF" w14:textId="77777777" w:rsidTr="003C6CEB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8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38BAD4E" w14:textId="77777777" w:rsidR="003C6CEB" w:rsidRPr="003C6CEB" w:rsidRDefault="003C6CEB" w:rsidP="003C6CEB">
            <w:pPr>
              <w:widowControl/>
              <w:jc w:val="left"/>
              <w:rPr>
                <w:rFonts w:eastAsia="宋体"/>
                <w:lang w:val="en-GB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</w:tcPr>
          <w:p w14:paraId="50846BF1" w14:textId="77777777" w:rsidR="003C6CEB" w:rsidRPr="003C6CEB" w:rsidRDefault="003C6CEB" w:rsidP="003C6C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1/3 (n=8)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9CC2E5"/>
          </w:tcPr>
          <w:p w14:paraId="032DD7E4" w14:textId="77777777" w:rsidR="003C6CEB" w:rsidRPr="003C6CEB" w:rsidRDefault="003C6CEB" w:rsidP="003C6CEB">
            <w:pPr>
              <w:widowControl/>
              <w:jc w:val="lef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5.0 ± 0.0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9CC2E5"/>
          </w:tcPr>
          <w:p w14:paraId="10C0096B" w14:textId="77777777" w:rsidR="003C6CEB" w:rsidRPr="003C6CEB" w:rsidRDefault="003C6CEB" w:rsidP="003C6CEB">
            <w:pPr>
              <w:widowControl/>
              <w:jc w:val="lef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5.0 ± 0.0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9CC2E5"/>
          </w:tcPr>
          <w:p w14:paraId="3235FB35" w14:textId="77777777" w:rsidR="003C6CEB" w:rsidRPr="003C6CEB" w:rsidRDefault="003C6CEB" w:rsidP="003C6CEB">
            <w:pPr>
              <w:widowControl/>
              <w:jc w:val="lef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5.0 ± 0.0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9CC2E5"/>
          </w:tcPr>
          <w:p w14:paraId="5BF2E69C" w14:textId="77777777" w:rsidR="003C6CEB" w:rsidRPr="003C6CEB" w:rsidRDefault="003C6CEB" w:rsidP="003C6CEB">
            <w:pPr>
              <w:widowControl/>
              <w:jc w:val="lef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5.0 ± 0.0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DEEAF6"/>
          </w:tcPr>
          <w:p w14:paraId="1085DE05" w14:textId="77777777" w:rsidR="003C6CEB" w:rsidRPr="003C6CEB" w:rsidRDefault="003C6CEB" w:rsidP="003C6CEB">
            <w:pPr>
              <w:widowControl/>
              <w:jc w:val="lef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4.5 ± 0.5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</w:tcPr>
          <w:p w14:paraId="7AA31624" w14:textId="77777777" w:rsidR="003C6CEB" w:rsidRPr="003C6CEB" w:rsidRDefault="003C6CEB" w:rsidP="003C6CEB">
            <w:pPr>
              <w:widowControl/>
              <w:jc w:val="lef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3.9 ± 0.4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</w:tcPr>
          <w:p w14:paraId="5D956959" w14:textId="77777777" w:rsidR="003C6CEB" w:rsidRPr="003C6CEB" w:rsidRDefault="003C6CEB" w:rsidP="003C6CEB">
            <w:pPr>
              <w:widowControl/>
              <w:jc w:val="lef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3.5 ± 0.5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</w:tcPr>
          <w:p w14:paraId="47F7685A" w14:textId="77777777" w:rsidR="003C6CEB" w:rsidRPr="003C6CEB" w:rsidRDefault="003C6CEB" w:rsidP="003C6CEB">
            <w:pPr>
              <w:widowControl/>
              <w:jc w:val="lef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3.0 ± 0.0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96B298C" w14:textId="77777777" w:rsidR="003C6CEB" w:rsidRPr="003C6CEB" w:rsidRDefault="003C6CEB" w:rsidP="003C6CEB">
            <w:pPr>
              <w:widowControl/>
              <w:jc w:val="lef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2.5 ± 0.5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F25CC6F" w14:textId="77777777" w:rsidR="003C6CEB" w:rsidRPr="003C6CEB" w:rsidRDefault="003C6CEB" w:rsidP="003C6CEB">
            <w:pPr>
              <w:widowControl/>
              <w:jc w:val="lef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1.8 ± 0.5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8207972" w14:textId="77777777" w:rsidR="003C6CEB" w:rsidRPr="003C6CEB" w:rsidRDefault="003C6CEB" w:rsidP="003C6CEB">
            <w:pPr>
              <w:widowControl/>
              <w:jc w:val="lef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1.1 ± 0.4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0DFC9F4" w14:textId="77777777" w:rsidR="003C6CEB" w:rsidRPr="003C6CEB" w:rsidRDefault="003C6CEB" w:rsidP="003C6CEB">
            <w:pPr>
              <w:widowControl/>
              <w:jc w:val="lef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1.0 ± 0.0</w:t>
            </w:r>
          </w:p>
        </w:tc>
      </w:tr>
      <w:tr w:rsidR="003C6CEB" w:rsidRPr="003C6CEB" w14:paraId="3C369846" w14:textId="77777777" w:rsidTr="003C6CEB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8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016914A" w14:textId="77777777" w:rsidR="003C6CEB" w:rsidRPr="003C6CEB" w:rsidRDefault="003C6CEB" w:rsidP="003C6CEB">
            <w:pPr>
              <w:widowControl/>
              <w:jc w:val="left"/>
              <w:rPr>
                <w:rFonts w:eastAsia="宋体"/>
                <w:lang w:val="en-GB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CD081B3" w14:textId="77777777" w:rsidR="003C6CEB" w:rsidRPr="003C6CEB" w:rsidRDefault="003C6CEB" w:rsidP="003C6C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1/4 (n=7)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9CC2E5"/>
          </w:tcPr>
          <w:p w14:paraId="760C843E" w14:textId="77777777" w:rsidR="003C6CEB" w:rsidRPr="003C6CEB" w:rsidRDefault="003C6CEB" w:rsidP="003C6CEB">
            <w:pPr>
              <w:widowControl/>
              <w:jc w:val="lef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5.0 ± 0.0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9CC2E5"/>
          </w:tcPr>
          <w:p w14:paraId="593A4505" w14:textId="77777777" w:rsidR="003C6CEB" w:rsidRPr="003C6CEB" w:rsidRDefault="003C6CEB" w:rsidP="003C6CEB">
            <w:pPr>
              <w:widowControl/>
              <w:jc w:val="lef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5.0 ± 0.0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/>
          </w:tcPr>
          <w:p w14:paraId="2B76AC75" w14:textId="77777777" w:rsidR="003C6CEB" w:rsidRPr="003C6CEB" w:rsidRDefault="003C6CEB" w:rsidP="003C6CEB">
            <w:pPr>
              <w:widowControl/>
              <w:jc w:val="lef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4.7 ± 0.5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/>
          </w:tcPr>
          <w:p w14:paraId="02C2BD9A" w14:textId="77777777" w:rsidR="003C6CEB" w:rsidRPr="003C6CEB" w:rsidRDefault="003C6CEB" w:rsidP="003C6CEB">
            <w:pPr>
              <w:widowControl/>
              <w:jc w:val="lef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4.3 ± 0.5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DEDED"/>
          </w:tcPr>
          <w:p w14:paraId="03F08029" w14:textId="77777777" w:rsidR="003C6CEB" w:rsidRPr="003C6CEB" w:rsidRDefault="003C6CEB" w:rsidP="003C6CEB">
            <w:pPr>
              <w:widowControl/>
              <w:jc w:val="lef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3.4 ± 0.5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DEDED"/>
          </w:tcPr>
          <w:p w14:paraId="3C7155C0" w14:textId="77777777" w:rsidR="003C6CEB" w:rsidRPr="003C6CEB" w:rsidRDefault="003C6CEB" w:rsidP="003C6CEB">
            <w:pPr>
              <w:widowControl/>
              <w:jc w:val="lef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3.1 ± 0.4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62F381B4" w14:textId="77777777" w:rsidR="003C6CEB" w:rsidRPr="003C6CEB" w:rsidRDefault="003C6CEB" w:rsidP="003C6CEB">
            <w:pPr>
              <w:widowControl/>
              <w:jc w:val="lef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2.7 ± 0.5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32C3B494" w14:textId="77777777" w:rsidR="003C6CEB" w:rsidRPr="003C6CEB" w:rsidRDefault="003C6CEB" w:rsidP="003C6CEB">
            <w:pPr>
              <w:widowControl/>
              <w:jc w:val="lef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2.1 ± 0.4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18F3519B" w14:textId="77777777" w:rsidR="003C6CEB" w:rsidRPr="003C6CEB" w:rsidRDefault="003C6CEB" w:rsidP="003C6CEB">
            <w:pPr>
              <w:widowControl/>
              <w:jc w:val="lef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2.0 ± 0.0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498E77DB" w14:textId="77777777" w:rsidR="003C6CEB" w:rsidRPr="003C6CEB" w:rsidRDefault="003C6CEB" w:rsidP="003C6CEB">
            <w:pPr>
              <w:widowControl/>
              <w:jc w:val="lef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1.9 ± 0.4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7998F082" w14:textId="77777777" w:rsidR="003C6CEB" w:rsidRPr="003C6CEB" w:rsidRDefault="003C6CEB" w:rsidP="003C6CEB">
            <w:pPr>
              <w:widowControl/>
              <w:jc w:val="lef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1.3 ± 0.5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7B4FB744" w14:textId="77777777" w:rsidR="003C6CEB" w:rsidRPr="003C6CEB" w:rsidRDefault="003C6CEB" w:rsidP="003C6CEB">
            <w:pPr>
              <w:widowControl/>
              <w:jc w:val="lef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1.0 ± 0.0</w:t>
            </w:r>
          </w:p>
        </w:tc>
      </w:tr>
      <w:tr w:rsidR="003C6CEB" w:rsidRPr="003C6CEB" w14:paraId="25FB0F5E" w14:textId="77777777" w:rsidTr="003C6CEB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8" w:type="dxa"/>
            <w:vMerge w:val="restart"/>
            <w:tcBorders>
              <w:top w:val="single" w:sz="4" w:space="0" w:color="auto"/>
              <w:left w:val="nil"/>
              <w:right w:val="nil"/>
            </w:tcBorders>
          </w:tcPr>
          <w:p w14:paraId="157C96EA" w14:textId="77777777" w:rsidR="003C6CEB" w:rsidRPr="003C6CEB" w:rsidRDefault="003C6CEB" w:rsidP="003C6CEB">
            <w:pPr>
              <w:widowControl/>
              <w:jc w:val="left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Brain recognition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7B64E8B" w14:textId="77777777" w:rsidR="003C6CEB" w:rsidRPr="003C6CEB" w:rsidRDefault="003C6CEB" w:rsidP="003C6C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1 (n=6)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9CC2E5"/>
          </w:tcPr>
          <w:p w14:paraId="57F02BE5" w14:textId="77777777" w:rsidR="003C6CEB" w:rsidRPr="003C6CEB" w:rsidRDefault="003C6CEB" w:rsidP="003C6CEB">
            <w:pPr>
              <w:widowControl/>
              <w:jc w:val="lef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5.0 ± 0.0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9CC2E5"/>
          </w:tcPr>
          <w:p w14:paraId="33D0E4A2" w14:textId="77777777" w:rsidR="003C6CEB" w:rsidRPr="003C6CEB" w:rsidRDefault="003C6CEB" w:rsidP="003C6CEB">
            <w:pPr>
              <w:widowControl/>
              <w:jc w:val="lef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5.0 ± 0.0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9CC2E5"/>
          </w:tcPr>
          <w:p w14:paraId="6FDFD8AA" w14:textId="77777777" w:rsidR="003C6CEB" w:rsidRPr="003C6CEB" w:rsidRDefault="003C6CEB" w:rsidP="003C6CEB">
            <w:pPr>
              <w:widowControl/>
              <w:jc w:val="lef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5.0 ± 0.0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9CC2E5"/>
          </w:tcPr>
          <w:p w14:paraId="7987EC56" w14:textId="77777777" w:rsidR="003C6CEB" w:rsidRPr="003C6CEB" w:rsidRDefault="003C6CEB" w:rsidP="003C6CEB">
            <w:pPr>
              <w:widowControl/>
              <w:jc w:val="lef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5.0 ± 0.0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9CC2E5"/>
          </w:tcPr>
          <w:p w14:paraId="6E82A5BC" w14:textId="77777777" w:rsidR="003C6CEB" w:rsidRPr="003C6CEB" w:rsidRDefault="003C6CEB" w:rsidP="003C6CEB">
            <w:pPr>
              <w:widowControl/>
              <w:jc w:val="lef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5.0 ± 0.0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9CC2E5"/>
          </w:tcPr>
          <w:p w14:paraId="251D1F4D" w14:textId="77777777" w:rsidR="003C6CEB" w:rsidRPr="003C6CEB" w:rsidRDefault="003C6CEB" w:rsidP="003C6CEB">
            <w:pPr>
              <w:widowControl/>
              <w:jc w:val="lef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5.0 ± 0.0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9CC2E5"/>
          </w:tcPr>
          <w:p w14:paraId="69468624" w14:textId="77777777" w:rsidR="003C6CEB" w:rsidRPr="003C6CEB" w:rsidRDefault="003C6CEB" w:rsidP="003C6CEB">
            <w:pPr>
              <w:widowControl/>
              <w:jc w:val="lef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5.0 ± 0.0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9CC2E5"/>
          </w:tcPr>
          <w:p w14:paraId="5195039F" w14:textId="77777777" w:rsidR="003C6CEB" w:rsidRPr="003C6CEB" w:rsidRDefault="003C6CEB" w:rsidP="003C6CEB">
            <w:pPr>
              <w:widowControl/>
              <w:jc w:val="lef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5.0 ± 0.0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9CC2E5"/>
          </w:tcPr>
          <w:p w14:paraId="5CB8BDDB" w14:textId="77777777" w:rsidR="003C6CEB" w:rsidRPr="003C6CEB" w:rsidRDefault="003C6CEB" w:rsidP="003C6CEB">
            <w:pPr>
              <w:widowControl/>
              <w:jc w:val="lef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5.0 ± 0.0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9CC2E5"/>
          </w:tcPr>
          <w:p w14:paraId="36586542" w14:textId="77777777" w:rsidR="003C6CEB" w:rsidRPr="003C6CEB" w:rsidRDefault="003C6CEB" w:rsidP="003C6CEB">
            <w:pPr>
              <w:widowControl/>
              <w:jc w:val="lef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5.0 ± 0.0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9CC2E5"/>
          </w:tcPr>
          <w:p w14:paraId="783161A0" w14:textId="77777777" w:rsidR="003C6CEB" w:rsidRPr="003C6CEB" w:rsidRDefault="003C6CEB" w:rsidP="003C6CEB">
            <w:pPr>
              <w:widowControl/>
              <w:jc w:val="lef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5.0 ± 0.0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DEDED"/>
          </w:tcPr>
          <w:p w14:paraId="197B305D" w14:textId="77777777" w:rsidR="003C6CEB" w:rsidRPr="003C6CEB" w:rsidRDefault="003C6CEB" w:rsidP="003C6CEB">
            <w:pPr>
              <w:widowControl/>
              <w:jc w:val="lef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3.2 ± 0.4</w:t>
            </w:r>
          </w:p>
        </w:tc>
      </w:tr>
      <w:bookmarkEnd w:id="8"/>
      <w:tr w:rsidR="003C6CEB" w:rsidRPr="003C6CEB" w14:paraId="12028278" w14:textId="77777777" w:rsidTr="003C6CEB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8" w:type="dxa"/>
            <w:vMerge/>
            <w:tcBorders>
              <w:left w:val="nil"/>
              <w:right w:val="nil"/>
            </w:tcBorders>
            <w:vAlign w:val="center"/>
          </w:tcPr>
          <w:p w14:paraId="2B8949BD" w14:textId="77777777" w:rsidR="003C6CEB" w:rsidRPr="003C6CEB" w:rsidRDefault="003C6CEB" w:rsidP="003C6CEB">
            <w:pPr>
              <w:widowControl/>
              <w:jc w:val="left"/>
              <w:rPr>
                <w:rFonts w:eastAsia="宋体"/>
                <w:lang w:val="en-GB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</w:tcPr>
          <w:p w14:paraId="4CDEA12A" w14:textId="77777777" w:rsidR="003C6CEB" w:rsidRPr="003C6CEB" w:rsidRDefault="003C6CEB" w:rsidP="003C6C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1/2 (n=10)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9CC2E5"/>
          </w:tcPr>
          <w:p w14:paraId="13D9A95E" w14:textId="77777777" w:rsidR="003C6CEB" w:rsidRPr="003C6CEB" w:rsidRDefault="003C6CEB" w:rsidP="003C6CEB">
            <w:pPr>
              <w:widowControl/>
              <w:jc w:val="lef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5.0 ± 0.0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9CC2E5"/>
          </w:tcPr>
          <w:p w14:paraId="20433E36" w14:textId="77777777" w:rsidR="003C6CEB" w:rsidRPr="003C6CEB" w:rsidRDefault="003C6CEB" w:rsidP="003C6CEB">
            <w:pPr>
              <w:widowControl/>
              <w:jc w:val="lef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5.0 ± 0.0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9CC2E5"/>
          </w:tcPr>
          <w:p w14:paraId="4EB666E6" w14:textId="77777777" w:rsidR="003C6CEB" w:rsidRPr="003C6CEB" w:rsidRDefault="003C6CEB" w:rsidP="003C6CEB">
            <w:pPr>
              <w:widowControl/>
              <w:jc w:val="lef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5.0 ± 0.0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9CC2E5"/>
          </w:tcPr>
          <w:p w14:paraId="469651C2" w14:textId="77777777" w:rsidR="003C6CEB" w:rsidRPr="003C6CEB" w:rsidRDefault="003C6CEB" w:rsidP="003C6CEB">
            <w:pPr>
              <w:widowControl/>
              <w:jc w:val="lef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5.0 ± 0.0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9CC2E5"/>
          </w:tcPr>
          <w:p w14:paraId="0FCB4EE7" w14:textId="77777777" w:rsidR="003C6CEB" w:rsidRPr="003C6CEB" w:rsidRDefault="003C6CEB" w:rsidP="003C6CEB">
            <w:pPr>
              <w:widowControl/>
              <w:jc w:val="lef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5.0 ± 0.0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9CC2E5"/>
          </w:tcPr>
          <w:p w14:paraId="059EBC14" w14:textId="77777777" w:rsidR="003C6CEB" w:rsidRPr="003C6CEB" w:rsidRDefault="003C6CEB" w:rsidP="003C6CEB">
            <w:pPr>
              <w:widowControl/>
              <w:jc w:val="lef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5.0 ± 0.0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9CC2E5"/>
          </w:tcPr>
          <w:p w14:paraId="35A1FBAC" w14:textId="77777777" w:rsidR="003C6CEB" w:rsidRPr="003C6CEB" w:rsidRDefault="003C6CEB" w:rsidP="003C6CEB">
            <w:pPr>
              <w:widowControl/>
              <w:jc w:val="lef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5.0 ± 0.0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9CC2E5"/>
          </w:tcPr>
          <w:p w14:paraId="2240B600" w14:textId="77777777" w:rsidR="003C6CEB" w:rsidRPr="003C6CEB" w:rsidRDefault="003C6CEB" w:rsidP="003C6CEB">
            <w:pPr>
              <w:widowControl/>
              <w:jc w:val="lef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5.0 ± 0.0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9CC2E5"/>
          </w:tcPr>
          <w:p w14:paraId="2792E08A" w14:textId="77777777" w:rsidR="003C6CEB" w:rsidRPr="003C6CEB" w:rsidRDefault="003C6CEB" w:rsidP="003C6CEB">
            <w:pPr>
              <w:widowControl/>
              <w:jc w:val="lef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5.0 ± 0.0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DEEAF6"/>
          </w:tcPr>
          <w:p w14:paraId="48BCCCFF" w14:textId="77777777" w:rsidR="003C6CEB" w:rsidRPr="003C6CEB" w:rsidRDefault="003C6CEB" w:rsidP="003C6CEB">
            <w:pPr>
              <w:widowControl/>
              <w:jc w:val="lef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4.0 ± 0.0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DEEAF6"/>
          </w:tcPr>
          <w:p w14:paraId="0E113BB1" w14:textId="77777777" w:rsidR="003C6CEB" w:rsidRPr="003C6CEB" w:rsidRDefault="003C6CEB" w:rsidP="003C6CEB">
            <w:pPr>
              <w:widowControl/>
              <w:jc w:val="lef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4.0 ± 0.0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62B9BBD" w14:textId="77777777" w:rsidR="003C6CEB" w:rsidRPr="003C6CEB" w:rsidRDefault="003C6CEB" w:rsidP="003C6CEB">
            <w:pPr>
              <w:widowControl/>
              <w:jc w:val="lef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2.0 ± 0.0</w:t>
            </w:r>
          </w:p>
        </w:tc>
      </w:tr>
      <w:tr w:rsidR="003C6CEB" w:rsidRPr="003C6CEB" w14:paraId="178F47F4" w14:textId="77777777" w:rsidTr="003C6CEB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8" w:type="dxa"/>
            <w:vMerge/>
            <w:tcBorders>
              <w:left w:val="nil"/>
              <w:right w:val="nil"/>
            </w:tcBorders>
            <w:vAlign w:val="center"/>
          </w:tcPr>
          <w:p w14:paraId="05540326" w14:textId="77777777" w:rsidR="003C6CEB" w:rsidRPr="003C6CEB" w:rsidRDefault="003C6CEB" w:rsidP="003C6CEB">
            <w:pPr>
              <w:widowControl/>
              <w:jc w:val="left"/>
              <w:rPr>
                <w:rFonts w:eastAsia="宋体"/>
                <w:lang w:val="en-GB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</w:tcPr>
          <w:p w14:paraId="03097C36" w14:textId="77777777" w:rsidR="003C6CEB" w:rsidRPr="003C6CEB" w:rsidRDefault="003C6CEB" w:rsidP="003C6C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1/3 (n=8)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9CC2E5"/>
          </w:tcPr>
          <w:p w14:paraId="1DEEC7F6" w14:textId="77777777" w:rsidR="003C6CEB" w:rsidRPr="003C6CEB" w:rsidRDefault="003C6CEB" w:rsidP="003C6CEB">
            <w:pPr>
              <w:widowControl/>
              <w:jc w:val="lef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5.0 ± 0.0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9CC2E5"/>
          </w:tcPr>
          <w:p w14:paraId="6C79DF84" w14:textId="77777777" w:rsidR="003C6CEB" w:rsidRPr="003C6CEB" w:rsidRDefault="003C6CEB" w:rsidP="003C6CEB">
            <w:pPr>
              <w:widowControl/>
              <w:jc w:val="lef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5.0 ± 0.0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9CC2E5"/>
          </w:tcPr>
          <w:p w14:paraId="1A80AFCF" w14:textId="77777777" w:rsidR="003C6CEB" w:rsidRPr="003C6CEB" w:rsidRDefault="003C6CEB" w:rsidP="003C6CEB">
            <w:pPr>
              <w:widowControl/>
              <w:jc w:val="lef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5.0 ± 0.0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9CC2E5"/>
          </w:tcPr>
          <w:p w14:paraId="55E55E8E" w14:textId="77777777" w:rsidR="003C6CEB" w:rsidRPr="003C6CEB" w:rsidRDefault="003C6CEB" w:rsidP="003C6CEB">
            <w:pPr>
              <w:widowControl/>
              <w:jc w:val="lef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5.0 ± 0.0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9CC2E5"/>
          </w:tcPr>
          <w:p w14:paraId="5B695CEE" w14:textId="77777777" w:rsidR="003C6CEB" w:rsidRPr="003C6CEB" w:rsidRDefault="003C6CEB" w:rsidP="003C6CEB">
            <w:pPr>
              <w:widowControl/>
              <w:jc w:val="lef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5.0 ± 0.0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9CC2E5"/>
          </w:tcPr>
          <w:p w14:paraId="741EED26" w14:textId="77777777" w:rsidR="003C6CEB" w:rsidRPr="003C6CEB" w:rsidRDefault="003C6CEB" w:rsidP="003C6CEB">
            <w:pPr>
              <w:widowControl/>
              <w:jc w:val="lef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5.0 ± 0.0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9CC2E5"/>
          </w:tcPr>
          <w:p w14:paraId="617CD113" w14:textId="77777777" w:rsidR="003C6CEB" w:rsidRPr="003C6CEB" w:rsidRDefault="003C6CEB" w:rsidP="003C6CEB">
            <w:pPr>
              <w:widowControl/>
              <w:jc w:val="lef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5.0 ± 0.0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DEEAF6"/>
          </w:tcPr>
          <w:p w14:paraId="0C6DB2ED" w14:textId="77777777" w:rsidR="003C6CEB" w:rsidRPr="003C6CEB" w:rsidRDefault="003C6CEB" w:rsidP="003C6CEB">
            <w:pPr>
              <w:widowControl/>
              <w:jc w:val="lef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4.9 ± 0.4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DEEAF6"/>
          </w:tcPr>
          <w:p w14:paraId="6775EC96" w14:textId="77777777" w:rsidR="003C6CEB" w:rsidRPr="003C6CEB" w:rsidRDefault="003C6CEB" w:rsidP="003C6CEB">
            <w:pPr>
              <w:widowControl/>
              <w:jc w:val="lef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4.1 ± 0.4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</w:tcPr>
          <w:p w14:paraId="32022311" w14:textId="77777777" w:rsidR="003C6CEB" w:rsidRPr="003C6CEB" w:rsidRDefault="003C6CEB" w:rsidP="003C6CEB">
            <w:pPr>
              <w:widowControl/>
              <w:jc w:val="lef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3.2 ± 0.7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707FE39" w14:textId="77777777" w:rsidR="003C6CEB" w:rsidRPr="003C6CEB" w:rsidRDefault="003C6CEB" w:rsidP="003C6CEB">
            <w:pPr>
              <w:widowControl/>
              <w:jc w:val="lef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2.4 ± 0.5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8B08948" w14:textId="77777777" w:rsidR="003C6CEB" w:rsidRPr="003C6CEB" w:rsidRDefault="003C6CEB" w:rsidP="003C6CEB">
            <w:pPr>
              <w:widowControl/>
              <w:jc w:val="lef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1.6 ± 0.5</w:t>
            </w:r>
          </w:p>
        </w:tc>
      </w:tr>
      <w:tr w:rsidR="003C6CEB" w:rsidRPr="003C6CEB" w14:paraId="6B6ABD3D" w14:textId="77777777" w:rsidTr="003C6CEB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8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EC82957" w14:textId="77777777" w:rsidR="003C6CEB" w:rsidRPr="003C6CEB" w:rsidRDefault="003C6CEB" w:rsidP="003C6CEB">
            <w:pPr>
              <w:widowControl/>
              <w:jc w:val="left"/>
              <w:rPr>
                <w:rFonts w:eastAsia="宋体"/>
                <w:lang w:val="en-GB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7E7E7E"/>
              <w:right w:val="nil"/>
            </w:tcBorders>
          </w:tcPr>
          <w:p w14:paraId="0FE6D64F" w14:textId="77777777" w:rsidR="003C6CEB" w:rsidRPr="003C6CEB" w:rsidRDefault="003C6CEB" w:rsidP="003C6C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1/4 (n=7)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7E7E7E"/>
              <w:right w:val="nil"/>
            </w:tcBorders>
            <w:shd w:val="clear" w:color="auto" w:fill="9CC2E5"/>
          </w:tcPr>
          <w:p w14:paraId="25B8572A" w14:textId="77777777" w:rsidR="003C6CEB" w:rsidRPr="003C6CEB" w:rsidRDefault="003C6CEB" w:rsidP="003C6CEB">
            <w:pPr>
              <w:widowControl/>
              <w:jc w:val="lef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5.0 ± 0.0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7E7E7E"/>
              <w:right w:val="nil"/>
            </w:tcBorders>
            <w:shd w:val="clear" w:color="auto" w:fill="9CC2E5"/>
          </w:tcPr>
          <w:p w14:paraId="2BF49E28" w14:textId="77777777" w:rsidR="003C6CEB" w:rsidRPr="003C6CEB" w:rsidRDefault="003C6CEB" w:rsidP="003C6CEB">
            <w:pPr>
              <w:widowControl/>
              <w:jc w:val="lef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5.0 ± 0.0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7E7E7E"/>
              <w:right w:val="nil"/>
            </w:tcBorders>
            <w:shd w:val="clear" w:color="auto" w:fill="9CC2E5"/>
          </w:tcPr>
          <w:p w14:paraId="62642B56" w14:textId="77777777" w:rsidR="003C6CEB" w:rsidRPr="003C6CEB" w:rsidRDefault="003C6CEB" w:rsidP="003C6CEB">
            <w:pPr>
              <w:widowControl/>
              <w:jc w:val="lef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5.0 ± 0.0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7E7E7E"/>
              <w:right w:val="nil"/>
            </w:tcBorders>
            <w:shd w:val="clear" w:color="auto" w:fill="9CC2E5"/>
          </w:tcPr>
          <w:p w14:paraId="37DF7508" w14:textId="77777777" w:rsidR="003C6CEB" w:rsidRPr="003C6CEB" w:rsidRDefault="003C6CEB" w:rsidP="003C6CEB">
            <w:pPr>
              <w:widowControl/>
              <w:jc w:val="lef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5.0 ± 0.0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7E7E7E"/>
              <w:right w:val="nil"/>
            </w:tcBorders>
            <w:shd w:val="clear" w:color="auto" w:fill="9CC2E5"/>
          </w:tcPr>
          <w:p w14:paraId="1299983D" w14:textId="77777777" w:rsidR="003C6CEB" w:rsidRPr="003C6CEB" w:rsidRDefault="003C6CEB" w:rsidP="003C6CEB">
            <w:pPr>
              <w:widowControl/>
              <w:jc w:val="lef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5.0 ± 0.0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7E7E7E"/>
              <w:right w:val="nil"/>
            </w:tcBorders>
            <w:shd w:val="clear" w:color="auto" w:fill="9CC2E5"/>
          </w:tcPr>
          <w:p w14:paraId="297217F4" w14:textId="77777777" w:rsidR="003C6CEB" w:rsidRPr="003C6CEB" w:rsidRDefault="003C6CEB" w:rsidP="003C6CEB">
            <w:pPr>
              <w:widowControl/>
              <w:jc w:val="lef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5.0 ± 0.0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7E7E7E"/>
              <w:right w:val="nil"/>
            </w:tcBorders>
            <w:shd w:val="clear" w:color="auto" w:fill="DEEAF6"/>
          </w:tcPr>
          <w:p w14:paraId="190DC389" w14:textId="77777777" w:rsidR="003C6CEB" w:rsidRPr="003C6CEB" w:rsidRDefault="003C6CEB" w:rsidP="003C6CEB">
            <w:pPr>
              <w:widowControl/>
              <w:jc w:val="lef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4.5 ± 0.5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7E7E7E"/>
              <w:right w:val="nil"/>
            </w:tcBorders>
            <w:shd w:val="clear" w:color="auto" w:fill="DEEAF6"/>
          </w:tcPr>
          <w:p w14:paraId="401314B8" w14:textId="77777777" w:rsidR="003C6CEB" w:rsidRPr="003C6CEB" w:rsidRDefault="003C6CEB" w:rsidP="003C6CEB">
            <w:pPr>
              <w:widowControl/>
              <w:jc w:val="lef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4.0 ± 0.0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7E7E7E"/>
              <w:right w:val="nil"/>
            </w:tcBorders>
            <w:shd w:val="clear" w:color="auto" w:fill="EDEDED"/>
          </w:tcPr>
          <w:p w14:paraId="370EA84B" w14:textId="77777777" w:rsidR="003C6CEB" w:rsidRPr="003C6CEB" w:rsidRDefault="003C6CEB" w:rsidP="003C6CEB">
            <w:pPr>
              <w:widowControl/>
              <w:jc w:val="lef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3.0 ± 0.0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7E7E7E"/>
              <w:right w:val="nil"/>
            </w:tcBorders>
            <w:shd w:val="clear" w:color="auto" w:fill="FFFFFF"/>
          </w:tcPr>
          <w:p w14:paraId="485B09BB" w14:textId="77777777" w:rsidR="003C6CEB" w:rsidRPr="003C6CEB" w:rsidRDefault="003C6CEB" w:rsidP="003C6CEB">
            <w:pPr>
              <w:widowControl/>
              <w:jc w:val="lef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2.0 ± 0.0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7E7E7E"/>
              <w:right w:val="nil"/>
            </w:tcBorders>
            <w:shd w:val="clear" w:color="auto" w:fill="FFFFFF"/>
          </w:tcPr>
          <w:p w14:paraId="67912585" w14:textId="77777777" w:rsidR="003C6CEB" w:rsidRPr="003C6CEB" w:rsidRDefault="003C6CEB" w:rsidP="003C6CEB">
            <w:pPr>
              <w:widowControl/>
              <w:jc w:val="lef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2.0 ± 0.0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7E7E7E"/>
              <w:right w:val="nil"/>
            </w:tcBorders>
            <w:shd w:val="clear" w:color="auto" w:fill="FFFFFF"/>
          </w:tcPr>
          <w:p w14:paraId="4659504F" w14:textId="77777777" w:rsidR="003C6CEB" w:rsidRPr="003C6CEB" w:rsidRDefault="003C6CEB" w:rsidP="003C6CEB">
            <w:pPr>
              <w:widowControl/>
              <w:jc w:val="lef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1.5 ± 0.5</w:t>
            </w:r>
          </w:p>
        </w:tc>
      </w:tr>
    </w:tbl>
    <w:bookmarkEnd w:id="6"/>
    <w:p w14:paraId="78EAC57E" w14:textId="77777777" w:rsidR="003C6CEB" w:rsidRPr="003C6CEB" w:rsidRDefault="003C6CEB" w:rsidP="003C6CEB">
      <w:pPr>
        <w:widowControl/>
        <w:jc w:val="left"/>
        <w:rPr>
          <w:rFonts w:ascii="Times New Roman" w:eastAsia="宋体" w:hAnsi="Times New Roman" w:cs="Times New Roman"/>
          <w:sz w:val="20"/>
          <w:szCs w:val="20"/>
          <w:lang w:val="en-GB"/>
        </w:rPr>
      </w:pPr>
      <w:r w:rsidRPr="003C6CEB">
        <w:rPr>
          <w:rFonts w:ascii="Times New Roman" w:eastAsia="宋体" w:hAnsi="Times New Roman" w:cs="Times New Roman"/>
          <w:sz w:val="20"/>
          <w:szCs w:val="20"/>
          <w:lang w:val="en-GB"/>
        </w:rPr>
        <w:t>*All scores are presented as the mean value ± SD.</w:t>
      </w:r>
    </w:p>
    <w:p w14:paraId="61A7682F" w14:textId="77777777" w:rsidR="003C6CEB" w:rsidRPr="003C6CEB" w:rsidRDefault="003C6CEB" w:rsidP="003C6CEB">
      <w:pPr>
        <w:widowControl/>
        <w:spacing w:after="20" w:line="360" w:lineRule="auto"/>
        <w:jc w:val="left"/>
        <w:rPr>
          <w:rFonts w:ascii="Times New Roman" w:eastAsia="宋体" w:hAnsi="Times New Roman" w:cs="Times New Roman"/>
          <w:kern w:val="0"/>
          <w:sz w:val="20"/>
          <w:szCs w:val="20"/>
          <w:lang w:val="en-GB"/>
        </w:rPr>
      </w:pPr>
      <w:r w:rsidRPr="003C6CEB">
        <w:rPr>
          <w:rFonts w:ascii="Times New Roman" w:eastAsia="宋体" w:hAnsi="Times New Roman" w:cs="Times New Roman"/>
          <w:sz w:val="20"/>
          <w:szCs w:val="20"/>
          <w:lang w:val="en-GB"/>
        </w:rPr>
        <w:t xml:space="preserve">*Dark blue, mean score = 5.0; Light blue, mean score = 4.0; Grey, mean score = 3.0, </w:t>
      </w:r>
      <w:r w:rsidRPr="003C6CEB">
        <w:rPr>
          <w:rFonts w:ascii="Times New Roman" w:eastAsia="宋体" w:hAnsi="Times New Roman" w:cs="Times New Roman"/>
          <w:kern w:val="0"/>
          <w:sz w:val="20"/>
          <w:szCs w:val="20"/>
          <w:lang w:val="en-GB"/>
        </w:rPr>
        <w:t>regular quality of daily practice</w:t>
      </w:r>
      <w:r w:rsidRPr="003C6CEB">
        <w:rPr>
          <w:rFonts w:ascii="Times New Roman" w:eastAsia="宋体" w:hAnsi="Times New Roman" w:cs="Times New Roman"/>
          <w:sz w:val="20"/>
          <w:szCs w:val="20"/>
          <w:lang w:val="en-GB"/>
        </w:rPr>
        <w:t>; White, mean score &lt; 3.0</w:t>
      </w:r>
      <w:r w:rsidRPr="003C6CEB">
        <w:rPr>
          <w:rFonts w:ascii="Times New Roman" w:eastAsia="宋体" w:hAnsi="Times New Roman" w:cs="Times New Roman"/>
          <w:kern w:val="0"/>
          <w:sz w:val="20"/>
          <w:szCs w:val="20"/>
          <w:lang w:val="en-GB"/>
        </w:rPr>
        <w:t>.</w:t>
      </w:r>
    </w:p>
    <w:p w14:paraId="6E54C530" w14:textId="77777777" w:rsidR="003C6CEB" w:rsidRPr="003C6CEB" w:rsidRDefault="003C6CEB" w:rsidP="003C6CEB">
      <w:pPr>
        <w:widowControl/>
        <w:jc w:val="left"/>
        <w:rPr>
          <w:rFonts w:ascii="Times New Roman" w:eastAsia="宋体" w:hAnsi="Times New Roman" w:cs="Times New Roman"/>
          <w:sz w:val="20"/>
          <w:szCs w:val="20"/>
          <w:lang w:val="en-GB"/>
        </w:rPr>
      </w:pPr>
    </w:p>
    <w:p w14:paraId="451DB4C7" w14:textId="77777777" w:rsidR="003C6CEB" w:rsidRPr="003C6CEB" w:rsidRDefault="003C6CEB" w:rsidP="003C6CEB">
      <w:pPr>
        <w:widowControl/>
        <w:jc w:val="left"/>
        <w:rPr>
          <w:rFonts w:ascii="Times New Roman" w:eastAsia="宋体" w:hAnsi="Times New Roman" w:cs="Times New Roman"/>
          <w:sz w:val="20"/>
          <w:szCs w:val="20"/>
          <w:lang w:val="en-GB"/>
        </w:rPr>
      </w:pPr>
      <w:r w:rsidRPr="003C6CEB">
        <w:rPr>
          <w:rFonts w:ascii="Times New Roman" w:eastAsia="宋体" w:hAnsi="Times New Roman" w:cs="Times New Roman"/>
          <w:sz w:val="20"/>
          <w:szCs w:val="20"/>
          <w:lang w:val="en-GB"/>
        </w:rPr>
        <w:br w:type="page"/>
      </w:r>
    </w:p>
    <w:p w14:paraId="1FAD1754" w14:textId="77777777" w:rsidR="003C6CEB" w:rsidRPr="003C6CEB" w:rsidRDefault="003C6CEB" w:rsidP="003C6CEB">
      <w:pPr>
        <w:rPr>
          <w:rFonts w:ascii="Times New Roman" w:eastAsia="宋体" w:hAnsi="Times New Roman" w:cs="Times New Roman"/>
          <w:sz w:val="20"/>
          <w:szCs w:val="20"/>
          <w:lang w:val="en-GB"/>
        </w:rPr>
      </w:pPr>
      <w:r w:rsidRPr="003C6CEB">
        <w:rPr>
          <w:rFonts w:ascii="Times New Roman" w:eastAsia="宋体" w:hAnsi="Times New Roman" w:cs="Times New Roman"/>
          <w:b/>
          <w:bCs/>
          <w:sz w:val="20"/>
          <w:szCs w:val="20"/>
          <w:lang w:val="en-GB"/>
        </w:rPr>
        <w:lastRenderedPageBreak/>
        <w:t xml:space="preserve">Supplementary Table 5. </w:t>
      </w:r>
      <w:r w:rsidRPr="003C6CEB">
        <w:rPr>
          <w:rFonts w:ascii="Times New Roman" w:eastAsia="宋体" w:hAnsi="Times New Roman" w:cs="Times New Roman"/>
          <w:sz w:val="20"/>
          <w:szCs w:val="20"/>
          <w:lang w:val="en-GB"/>
        </w:rPr>
        <w:t>Lesion detectability and diagnostic confidence assessed by a 3-point Likert scale</w:t>
      </w:r>
    </w:p>
    <w:tbl>
      <w:tblPr>
        <w:tblStyle w:val="2130"/>
        <w:tblpPr w:leftFromText="180" w:rightFromText="180" w:vertAnchor="text" w:horzAnchor="margin" w:tblpY="44"/>
        <w:tblW w:w="13958" w:type="dxa"/>
        <w:tblLayout w:type="fixed"/>
        <w:tblLook w:val="04A0" w:firstRow="1" w:lastRow="0" w:firstColumn="1" w:lastColumn="0" w:noHBand="0" w:noVBand="1"/>
      </w:tblPr>
      <w:tblGrid>
        <w:gridCol w:w="1418"/>
        <w:gridCol w:w="1222"/>
        <w:gridCol w:w="943"/>
        <w:gridCol w:w="943"/>
        <w:gridCol w:w="943"/>
        <w:gridCol w:w="943"/>
        <w:gridCol w:w="943"/>
        <w:gridCol w:w="943"/>
        <w:gridCol w:w="943"/>
        <w:gridCol w:w="943"/>
        <w:gridCol w:w="943"/>
        <w:gridCol w:w="943"/>
        <w:gridCol w:w="943"/>
        <w:gridCol w:w="945"/>
      </w:tblGrid>
      <w:tr w:rsidR="003C6CEB" w:rsidRPr="003C6CEB" w14:paraId="7BB78116" w14:textId="77777777" w:rsidTr="003C6CE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top w:val="single" w:sz="4" w:space="0" w:color="7E7E7E"/>
              <w:left w:val="nil"/>
              <w:right w:val="nil"/>
            </w:tcBorders>
          </w:tcPr>
          <w:p w14:paraId="4E64AD9C" w14:textId="77777777" w:rsidR="003C6CEB" w:rsidRPr="003C6CEB" w:rsidRDefault="003C6CEB" w:rsidP="003C6CEB">
            <w:pPr>
              <w:widowControl/>
              <w:jc w:val="left"/>
              <w:rPr>
                <w:rFonts w:eastAsia="宋体"/>
                <w:lang w:val="en-GB"/>
              </w:rPr>
            </w:pPr>
            <w:bookmarkStart w:id="9" w:name="_Hlk108024207"/>
          </w:p>
        </w:tc>
        <w:tc>
          <w:tcPr>
            <w:tcW w:w="1222" w:type="dxa"/>
            <w:tcBorders>
              <w:top w:val="single" w:sz="4" w:space="0" w:color="7E7E7E"/>
              <w:left w:val="nil"/>
              <w:right w:val="nil"/>
            </w:tcBorders>
          </w:tcPr>
          <w:p w14:paraId="07650714" w14:textId="77777777" w:rsidR="003C6CEB" w:rsidRPr="003C6CEB" w:rsidRDefault="003C6CEB" w:rsidP="003C6CEB">
            <w:pPr>
              <w:widowControl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Group</w:t>
            </w:r>
          </w:p>
        </w:tc>
        <w:tc>
          <w:tcPr>
            <w:tcW w:w="943" w:type="dxa"/>
            <w:tcBorders>
              <w:top w:val="single" w:sz="4" w:space="0" w:color="7E7E7E"/>
              <w:left w:val="nil"/>
              <w:right w:val="nil"/>
            </w:tcBorders>
            <w:shd w:val="clear" w:color="auto" w:fill="FFFFFF"/>
          </w:tcPr>
          <w:p w14:paraId="49CD2FBB" w14:textId="77777777" w:rsidR="003C6CEB" w:rsidRPr="003C6CEB" w:rsidRDefault="003C6CEB" w:rsidP="003C6CEB">
            <w:pPr>
              <w:widowControl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20 min</w:t>
            </w:r>
          </w:p>
        </w:tc>
        <w:tc>
          <w:tcPr>
            <w:tcW w:w="943" w:type="dxa"/>
            <w:tcBorders>
              <w:top w:val="single" w:sz="4" w:space="0" w:color="7E7E7E"/>
              <w:left w:val="nil"/>
              <w:right w:val="nil"/>
            </w:tcBorders>
            <w:shd w:val="clear" w:color="auto" w:fill="FFFFFF"/>
          </w:tcPr>
          <w:p w14:paraId="5FACEBE1" w14:textId="77777777" w:rsidR="003C6CEB" w:rsidRPr="003C6CEB" w:rsidRDefault="003C6CEB" w:rsidP="003C6CEB">
            <w:pPr>
              <w:widowControl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12 min</w:t>
            </w:r>
          </w:p>
        </w:tc>
        <w:tc>
          <w:tcPr>
            <w:tcW w:w="943" w:type="dxa"/>
            <w:tcBorders>
              <w:top w:val="single" w:sz="4" w:space="0" w:color="7E7E7E"/>
              <w:left w:val="nil"/>
              <w:right w:val="nil"/>
            </w:tcBorders>
            <w:shd w:val="clear" w:color="auto" w:fill="FFFFFF"/>
          </w:tcPr>
          <w:p w14:paraId="07E1F381" w14:textId="77777777" w:rsidR="003C6CEB" w:rsidRPr="003C6CEB" w:rsidRDefault="003C6CEB" w:rsidP="003C6CEB">
            <w:pPr>
              <w:widowControl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10 min</w:t>
            </w:r>
          </w:p>
        </w:tc>
        <w:tc>
          <w:tcPr>
            <w:tcW w:w="943" w:type="dxa"/>
            <w:tcBorders>
              <w:top w:val="single" w:sz="4" w:space="0" w:color="7E7E7E"/>
              <w:left w:val="nil"/>
              <w:right w:val="nil"/>
            </w:tcBorders>
            <w:shd w:val="clear" w:color="auto" w:fill="FFFFFF"/>
          </w:tcPr>
          <w:p w14:paraId="02474A66" w14:textId="77777777" w:rsidR="003C6CEB" w:rsidRPr="003C6CEB" w:rsidRDefault="003C6CEB" w:rsidP="003C6CEB">
            <w:pPr>
              <w:widowControl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8 min</w:t>
            </w:r>
          </w:p>
        </w:tc>
        <w:tc>
          <w:tcPr>
            <w:tcW w:w="943" w:type="dxa"/>
            <w:tcBorders>
              <w:top w:val="single" w:sz="4" w:space="0" w:color="7E7E7E"/>
              <w:left w:val="nil"/>
              <w:right w:val="nil"/>
            </w:tcBorders>
            <w:shd w:val="clear" w:color="auto" w:fill="FFFFFF"/>
          </w:tcPr>
          <w:p w14:paraId="03FDD6D1" w14:textId="77777777" w:rsidR="003C6CEB" w:rsidRPr="003C6CEB" w:rsidRDefault="003C6CEB" w:rsidP="003C6CEB">
            <w:pPr>
              <w:widowControl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6 min</w:t>
            </w:r>
          </w:p>
        </w:tc>
        <w:tc>
          <w:tcPr>
            <w:tcW w:w="943" w:type="dxa"/>
            <w:tcBorders>
              <w:top w:val="single" w:sz="4" w:space="0" w:color="7E7E7E"/>
              <w:left w:val="nil"/>
              <w:right w:val="nil"/>
            </w:tcBorders>
            <w:shd w:val="clear" w:color="auto" w:fill="FFFFFF"/>
          </w:tcPr>
          <w:p w14:paraId="3C26C667" w14:textId="77777777" w:rsidR="003C6CEB" w:rsidRPr="003C6CEB" w:rsidRDefault="003C6CEB" w:rsidP="003C6CEB">
            <w:pPr>
              <w:widowControl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5 min</w:t>
            </w:r>
          </w:p>
        </w:tc>
        <w:tc>
          <w:tcPr>
            <w:tcW w:w="943" w:type="dxa"/>
            <w:tcBorders>
              <w:top w:val="single" w:sz="4" w:space="0" w:color="7E7E7E"/>
              <w:left w:val="nil"/>
              <w:right w:val="nil"/>
            </w:tcBorders>
            <w:shd w:val="clear" w:color="auto" w:fill="FFFFFF"/>
          </w:tcPr>
          <w:p w14:paraId="369629E9" w14:textId="77777777" w:rsidR="003C6CEB" w:rsidRPr="003C6CEB" w:rsidRDefault="003C6CEB" w:rsidP="003C6CEB">
            <w:pPr>
              <w:widowControl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4 min</w:t>
            </w:r>
          </w:p>
        </w:tc>
        <w:tc>
          <w:tcPr>
            <w:tcW w:w="943" w:type="dxa"/>
            <w:tcBorders>
              <w:top w:val="single" w:sz="4" w:space="0" w:color="7E7E7E"/>
              <w:left w:val="nil"/>
              <w:right w:val="nil"/>
            </w:tcBorders>
            <w:shd w:val="clear" w:color="auto" w:fill="FFFFFF"/>
          </w:tcPr>
          <w:p w14:paraId="39D2ABA8" w14:textId="77777777" w:rsidR="003C6CEB" w:rsidRPr="003C6CEB" w:rsidRDefault="003C6CEB" w:rsidP="003C6CEB">
            <w:pPr>
              <w:widowControl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3 min</w:t>
            </w:r>
          </w:p>
        </w:tc>
        <w:tc>
          <w:tcPr>
            <w:tcW w:w="943" w:type="dxa"/>
            <w:tcBorders>
              <w:top w:val="single" w:sz="4" w:space="0" w:color="7E7E7E"/>
              <w:left w:val="nil"/>
              <w:right w:val="nil"/>
            </w:tcBorders>
            <w:shd w:val="clear" w:color="auto" w:fill="FFFFFF"/>
          </w:tcPr>
          <w:p w14:paraId="621027F7" w14:textId="77777777" w:rsidR="003C6CEB" w:rsidRPr="003C6CEB" w:rsidRDefault="003C6CEB" w:rsidP="003C6CEB">
            <w:pPr>
              <w:widowControl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2 min</w:t>
            </w:r>
          </w:p>
        </w:tc>
        <w:tc>
          <w:tcPr>
            <w:tcW w:w="943" w:type="dxa"/>
            <w:tcBorders>
              <w:top w:val="single" w:sz="4" w:space="0" w:color="7E7E7E"/>
              <w:left w:val="nil"/>
              <w:right w:val="nil"/>
            </w:tcBorders>
            <w:shd w:val="clear" w:color="auto" w:fill="FFFFFF"/>
          </w:tcPr>
          <w:p w14:paraId="20DA2A11" w14:textId="77777777" w:rsidR="003C6CEB" w:rsidRPr="003C6CEB" w:rsidRDefault="003C6CEB" w:rsidP="003C6CEB">
            <w:pPr>
              <w:widowControl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1.5 min</w:t>
            </w:r>
          </w:p>
        </w:tc>
        <w:tc>
          <w:tcPr>
            <w:tcW w:w="943" w:type="dxa"/>
            <w:tcBorders>
              <w:top w:val="single" w:sz="4" w:space="0" w:color="7E7E7E"/>
              <w:left w:val="nil"/>
              <w:right w:val="nil"/>
            </w:tcBorders>
            <w:shd w:val="clear" w:color="auto" w:fill="FFFFFF"/>
          </w:tcPr>
          <w:p w14:paraId="6C8C80E6" w14:textId="77777777" w:rsidR="003C6CEB" w:rsidRPr="003C6CEB" w:rsidRDefault="003C6CEB" w:rsidP="003C6CEB">
            <w:pPr>
              <w:widowControl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1 min</w:t>
            </w:r>
          </w:p>
        </w:tc>
        <w:tc>
          <w:tcPr>
            <w:tcW w:w="945" w:type="dxa"/>
            <w:tcBorders>
              <w:top w:val="single" w:sz="4" w:space="0" w:color="7E7E7E"/>
              <w:left w:val="nil"/>
              <w:right w:val="nil"/>
            </w:tcBorders>
            <w:shd w:val="clear" w:color="auto" w:fill="FFFFFF"/>
          </w:tcPr>
          <w:p w14:paraId="6539F6A2" w14:textId="77777777" w:rsidR="003C6CEB" w:rsidRPr="003C6CEB" w:rsidRDefault="003C6CEB" w:rsidP="003C6CEB">
            <w:pPr>
              <w:widowControl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0.5 min</w:t>
            </w:r>
          </w:p>
        </w:tc>
      </w:tr>
      <w:tr w:rsidR="003C6CEB" w:rsidRPr="003C6CEB" w14:paraId="7247B510" w14:textId="77777777" w:rsidTr="003C6CEB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9E019D5" w14:textId="77777777" w:rsidR="003C6CEB" w:rsidRPr="003C6CEB" w:rsidRDefault="003C6CEB" w:rsidP="003C6CEB">
            <w:pPr>
              <w:widowControl/>
              <w:jc w:val="left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Major-lesion detectability (%)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</w:tcPr>
          <w:p w14:paraId="354BEF80" w14:textId="77777777" w:rsidR="003C6CEB" w:rsidRPr="003C6CEB" w:rsidRDefault="003C6CEB" w:rsidP="003C6CE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1 (n=8)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9CC2E5"/>
          </w:tcPr>
          <w:p w14:paraId="3D2FC34A" w14:textId="77777777" w:rsidR="003C6CEB" w:rsidRPr="003C6CEB" w:rsidRDefault="003C6CEB" w:rsidP="003C6CE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100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9CC2E5"/>
          </w:tcPr>
          <w:p w14:paraId="6C63B3CA" w14:textId="77777777" w:rsidR="003C6CEB" w:rsidRPr="003C6CEB" w:rsidRDefault="003C6CEB" w:rsidP="003C6CE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100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9CC2E5"/>
          </w:tcPr>
          <w:p w14:paraId="47F53848" w14:textId="77777777" w:rsidR="003C6CEB" w:rsidRPr="003C6CEB" w:rsidRDefault="003C6CEB" w:rsidP="003C6CE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100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9CC2E5"/>
          </w:tcPr>
          <w:p w14:paraId="257CEB37" w14:textId="77777777" w:rsidR="003C6CEB" w:rsidRPr="003C6CEB" w:rsidRDefault="003C6CEB" w:rsidP="003C6CE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100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9CC2E5"/>
          </w:tcPr>
          <w:p w14:paraId="44585447" w14:textId="77777777" w:rsidR="003C6CEB" w:rsidRPr="003C6CEB" w:rsidRDefault="003C6CEB" w:rsidP="003C6CE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100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9CC2E5"/>
          </w:tcPr>
          <w:p w14:paraId="0BA60395" w14:textId="77777777" w:rsidR="003C6CEB" w:rsidRPr="003C6CEB" w:rsidRDefault="003C6CEB" w:rsidP="003C6CE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100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9CC2E5"/>
          </w:tcPr>
          <w:p w14:paraId="7AE43228" w14:textId="77777777" w:rsidR="003C6CEB" w:rsidRPr="003C6CEB" w:rsidRDefault="003C6CEB" w:rsidP="003C6CE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100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9CC2E5"/>
          </w:tcPr>
          <w:p w14:paraId="1F65303B" w14:textId="77777777" w:rsidR="003C6CEB" w:rsidRPr="003C6CEB" w:rsidRDefault="003C6CEB" w:rsidP="003C6CE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100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9CC2E5"/>
          </w:tcPr>
          <w:p w14:paraId="07F7F91D" w14:textId="77777777" w:rsidR="003C6CEB" w:rsidRPr="003C6CEB" w:rsidRDefault="003C6CEB" w:rsidP="003C6CE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100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9CC2E5"/>
          </w:tcPr>
          <w:p w14:paraId="4F1C916B" w14:textId="77777777" w:rsidR="003C6CEB" w:rsidRPr="003C6CEB" w:rsidRDefault="003C6CEB" w:rsidP="003C6CE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100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9CC2E5"/>
          </w:tcPr>
          <w:p w14:paraId="1603A571" w14:textId="77777777" w:rsidR="003C6CEB" w:rsidRPr="003C6CEB" w:rsidRDefault="003C6CEB" w:rsidP="003C6CE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100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4EEA549" w14:textId="77777777" w:rsidR="003C6CEB" w:rsidRPr="003C6CEB" w:rsidRDefault="003C6CEB" w:rsidP="003C6CE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50</w:t>
            </w:r>
          </w:p>
        </w:tc>
      </w:tr>
      <w:tr w:rsidR="003C6CEB" w:rsidRPr="003C6CEB" w14:paraId="41D7412B" w14:textId="77777777" w:rsidTr="003C6CEB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3FA14F5" w14:textId="77777777" w:rsidR="003C6CEB" w:rsidRPr="003C6CEB" w:rsidRDefault="003C6CEB" w:rsidP="003C6CEB">
            <w:pPr>
              <w:widowControl/>
              <w:jc w:val="left"/>
              <w:rPr>
                <w:rFonts w:eastAsia="宋体"/>
                <w:lang w:val="en-GB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</w:tcPr>
          <w:p w14:paraId="6C02D571" w14:textId="77777777" w:rsidR="003C6CEB" w:rsidRPr="003C6CEB" w:rsidRDefault="003C6CEB" w:rsidP="003C6CE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1/2 (n=13)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9CC2E5"/>
          </w:tcPr>
          <w:p w14:paraId="43C3331B" w14:textId="77777777" w:rsidR="003C6CEB" w:rsidRPr="003C6CEB" w:rsidRDefault="003C6CEB" w:rsidP="003C6CE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100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9CC2E5"/>
          </w:tcPr>
          <w:p w14:paraId="328C71BE" w14:textId="77777777" w:rsidR="003C6CEB" w:rsidRPr="003C6CEB" w:rsidRDefault="003C6CEB" w:rsidP="003C6CE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100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9CC2E5"/>
          </w:tcPr>
          <w:p w14:paraId="50F4652F" w14:textId="77777777" w:rsidR="003C6CEB" w:rsidRPr="003C6CEB" w:rsidRDefault="003C6CEB" w:rsidP="003C6CE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100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9CC2E5"/>
          </w:tcPr>
          <w:p w14:paraId="4ADA89C6" w14:textId="77777777" w:rsidR="003C6CEB" w:rsidRPr="003C6CEB" w:rsidRDefault="003C6CEB" w:rsidP="003C6CE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100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9CC2E5"/>
          </w:tcPr>
          <w:p w14:paraId="3CE458A2" w14:textId="77777777" w:rsidR="003C6CEB" w:rsidRPr="003C6CEB" w:rsidRDefault="003C6CEB" w:rsidP="003C6CE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100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9CC2E5"/>
          </w:tcPr>
          <w:p w14:paraId="1F290151" w14:textId="77777777" w:rsidR="003C6CEB" w:rsidRPr="003C6CEB" w:rsidRDefault="003C6CEB" w:rsidP="003C6CE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100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9CC2E5"/>
          </w:tcPr>
          <w:p w14:paraId="03243854" w14:textId="77777777" w:rsidR="003C6CEB" w:rsidRPr="003C6CEB" w:rsidRDefault="003C6CEB" w:rsidP="003C6CE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100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9CC2E5"/>
          </w:tcPr>
          <w:p w14:paraId="1F918EF6" w14:textId="77777777" w:rsidR="003C6CEB" w:rsidRPr="003C6CEB" w:rsidRDefault="003C6CEB" w:rsidP="003C6CE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100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9CC2E5"/>
          </w:tcPr>
          <w:p w14:paraId="2E263FCC" w14:textId="77777777" w:rsidR="003C6CEB" w:rsidRPr="003C6CEB" w:rsidRDefault="003C6CEB" w:rsidP="003C6CE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100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9CC2E5"/>
          </w:tcPr>
          <w:p w14:paraId="0C6A4A15" w14:textId="77777777" w:rsidR="003C6CEB" w:rsidRPr="003C6CEB" w:rsidRDefault="003C6CEB" w:rsidP="003C6CE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100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9CC2E5"/>
          </w:tcPr>
          <w:p w14:paraId="64A8BA5A" w14:textId="77777777" w:rsidR="003C6CEB" w:rsidRPr="003C6CEB" w:rsidRDefault="003C6CEB" w:rsidP="003C6CE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100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020DC6" w14:textId="77777777" w:rsidR="003C6CEB" w:rsidRPr="003C6CEB" w:rsidRDefault="003C6CEB" w:rsidP="003C6CE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85</w:t>
            </w:r>
          </w:p>
        </w:tc>
      </w:tr>
      <w:tr w:rsidR="003C6CEB" w:rsidRPr="003C6CEB" w14:paraId="37F21DD2" w14:textId="77777777" w:rsidTr="003C6CEB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9EBD919" w14:textId="77777777" w:rsidR="003C6CEB" w:rsidRPr="003C6CEB" w:rsidRDefault="003C6CEB" w:rsidP="003C6CEB">
            <w:pPr>
              <w:widowControl/>
              <w:jc w:val="left"/>
              <w:rPr>
                <w:rFonts w:eastAsia="宋体"/>
                <w:lang w:val="en-GB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</w:tcPr>
          <w:p w14:paraId="67F4830C" w14:textId="77777777" w:rsidR="003C6CEB" w:rsidRPr="003C6CEB" w:rsidRDefault="003C6CEB" w:rsidP="003C6CE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1/3 (n=6)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9CC2E5"/>
          </w:tcPr>
          <w:p w14:paraId="2A546403" w14:textId="77777777" w:rsidR="003C6CEB" w:rsidRPr="003C6CEB" w:rsidRDefault="003C6CEB" w:rsidP="003C6CE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100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9CC2E5"/>
          </w:tcPr>
          <w:p w14:paraId="028D9C36" w14:textId="77777777" w:rsidR="003C6CEB" w:rsidRPr="003C6CEB" w:rsidRDefault="003C6CEB" w:rsidP="003C6CE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100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9CC2E5"/>
          </w:tcPr>
          <w:p w14:paraId="0DAE8449" w14:textId="77777777" w:rsidR="003C6CEB" w:rsidRPr="003C6CEB" w:rsidRDefault="003C6CEB" w:rsidP="003C6CE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100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9CC2E5"/>
          </w:tcPr>
          <w:p w14:paraId="7B158EA1" w14:textId="77777777" w:rsidR="003C6CEB" w:rsidRPr="003C6CEB" w:rsidRDefault="003C6CEB" w:rsidP="003C6CE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100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9CC2E5"/>
          </w:tcPr>
          <w:p w14:paraId="050DAA7B" w14:textId="77777777" w:rsidR="003C6CEB" w:rsidRPr="003C6CEB" w:rsidRDefault="003C6CEB" w:rsidP="003C6CE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100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9CC2E5"/>
          </w:tcPr>
          <w:p w14:paraId="7851EB0D" w14:textId="77777777" w:rsidR="003C6CEB" w:rsidRPr="003C6CEB" w:rsidRDefault="003C6CEB" w:rsidP="003C6CE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100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9CC2E5"/>
          </w:tcPr>
          <w:p w14:paraId="79B33EAA" w14:textId="77777777" w:rsidR="003C6CEB" w:rsidRPr="003C6CEB" w:rsidRDefault="003C6CEB" w:rsidP="003C6CE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100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9CC2E5"/>
          </w:tcPr>
          <w:p w14:paraId="6C780427" w14:textId="77777777" w:rsidR="003C6CEB" w:rsidRPr="003C6CEB" w:rsidRDefault="003C6CEB" w:rsidP="003C6CE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100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9CC2E5"/>
          </w:tcPr>
          <w:p w14:paraId="53444ADF" w14:textId="77777777" w:rsidR="003C6CEB" w:rsidRPr="003C6CEB" w:rsidRDefault="003C6CEB" w:rsidP="003C6CE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100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9CC2E5"/>
          </w:tcPr>
          <w:p w14:paraId="7DF92CD7" w14:textId="77777777" w:rsidR="003C6CEB" w:rsidRPr="003C6CEB" w:rsidRDefault="003C6CEB" w:rsidP="003C6CE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100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9CC2E5"/>
          </w:tcPr>
          <w:p w14:paraId="5B3A4085" w14:textId="77777777" w:rsidR="003C6CEB" w:rsidRPr="003C6CEB" w:rsidRDefault="003C6CEB" w:rsidP="003C6CE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100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4CA1770" w14:textId="77777777" w:rsidR="003C6CEB" w:rsidRPr="003C6CEB" w:rsidRDefault="003C6CEB" w:rsidP="003C6CE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50</w:t>
            </w:r>
          </w:p>
        </w:tc>
      </w:tr>
      <w:tr w:rsidR="003C6CEB" w:rsidRPr="003C6CEB" w14:paraId="25F17613" w14:textId="77777777" w:rsidTr="003C6CEB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E6EDDF9" w14:textId="77777777" w:rsidR="003C6CEB" w:rsidRPr="003C6CEB" w:rsidRDefault="003C6CEB" w:rsidP="003C6CEB">
            <w:pPr>
              <w:widowControl/>
              <w:jc w:val="left"/>
              <w:rPr>
                <w:rFonts w:eastAsia="宋体"/>
                <w:lang w:val="en-GB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E468DBF" w14:textId="77777777" w:rsidR="003C6CEB" w:rsidRPr="003C6CEB" w:rsidRDefault="003C6CEB" w:rsidP="003C6CE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1/4 (n=7)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9CC2E5"/>
          </w:tcPr>
          <w:p w14:paraId="53B8AEA1" w14:textId="77777777" w:rsidR="003C6CEB" w:rsidRPr="003C6CEB" w:rsidRDefault="003C6CEB" w:rsidP="003C6CE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100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9CC2E5"/>
          </w:tcPr>
          <w:p w14:paraId="6F1032F2" w14:textId="77777777" w:rsidR="003C6CEB" w:rsidRPr="003C6CEB" w:rsidRDefault="003C6CEB" w:rsidP="003C6CE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100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9CC2E5"/>
          </w:tcPr>
          <w:p w14:paraId="5B7F73A9" w14:textId="77777777" w:rsidR="003C6CEB" w:rsidRPr="003C6CEB" w:rsidRDefault="003C6CEB" w:rsidP="003C6CE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100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9CC2E5"/>
          </w:tcPr>
          <w:p w14:paraId="4384FD13" w14:textId="77777777" w:rsidR="003C6CEB" w:rsidRPr="003C6CEB" w:rsidRDefault="003C6CEB" w:rsidP="003C6CE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100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9CC2E5"/>
          </w:tcPr>
          <w:p w14:paraId="5FEDA435" w14:textId="77777777" w:rsidR="003C6CEB" w:rsidRPr="003C6CEB" w:rsidRDefault="003C6CEB" w:rsidP="003C6CE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100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9CC2E5"/>
          </w:tcPr>
          <w:p w14:paraId="3AC16B15" w14:textId="77777777" w:rsidR="003C6CEB" w:rsidRPr="003C6CEB" w:rsidRDefault="003C6CEB" w:rsidP="003C6CE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100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9CC2E5"/>
          </w:tcPr>
          <w:p w14:paraId="2935D8B3" w14:textId="77777777" w:rsidR="003C6CEB" w:rsidRPr="003C6CEB" w:rsidRDefault="003C6CEB" w:rsidP="003C6CE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100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9CC2E5"/>
          </w:tcPr>
          <w:p w14:paraId="11C71D3A" w14:textId="77777777" w:rsidR="003C6CEB" w:rsidRPr="003C6CEB" w:rsidRDefault="003C6CEB" w:rsidP="003C6CE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100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9CC2E5"/>
          </w:tcPr>
          <w:p w14:paraId="1EB8F784" w14:textId="77777777" w:rsidR="003C6CEB" w:rsidRPr="003C6CEB" w:rsidRDefault="003C6CEB" w:rsidP="003C6CE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100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9CC2E5"/>
          </w:tcPr>
          <w:p w14:paraId="38FC3455" w14:textId="77777777" w:rsidR="003C6CEB" w:rsidRPr="003C6CEB" w:rsidRDefault="003C6CEB" w:rsidP="003C6CE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100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E706F41" w14:textId="77777777" w:rsidR="003C6CEB" w:rsidRPr="003C6CEB" w:rsidRDefault="003C6CEB" w:rsidP="003C6CE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80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A68EA4D" w14:textId="77777777" w:rsidR="003C6CEB" w:rsidRPr="003C6CEB" w:rsidRDefault="003C6CEB" w:rsidP="003C6CE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60</w:t>
            </w:r>
          </w:p>
        </w:tc>
      </w:tr>
      <w:bookmarkEnd w:id="9"/>
      <w:tr w:rsidR="003C6CEB" w:rsidRPr="003C6CEB" w14:paraId="6A607FBA" w14:textId="77777777" w:rsidTr="003C6CEB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B4B722C" w14:textId="77777777" w:rsidR="003C6CEB" w:rsidRPr="003C6CEB" w:rsidRDefault="003C6CEB" w:rsidP="003C6CEB">
            <w:pPr>
              <w:widowControl/>
              <w:jc w:val="left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Microlesion detectability (%)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</w:tcPr>
          <w:p w14:paraId="5867CF76" w14:textId="77777777" w:rsidR="003C6CEB" w:rsidRPr="003C6CEB" w:rsidRDefault="003C6CEB" w:rsidP="003C6CE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1 (n=7)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9CC2E5"/>
          </w:tcPr>
          <w:p w14:paraId="218EB4AA" w14:textId="77777777" w:rsidR="003C6CEB" w:rsidRPr="003C6CEB" w:rsidRDefault="003C6CEB" w:rsidP="003C6CE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100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9CC2E5"/>
          </w:tcPr>
          <w:p w14:paraId="7AB5AC94" w14:textId="77777777" w:rsidR="003C6CEB" w:rsidRPr="003C6CEB" w:rsidRDefault="003C6CEB" w:rsidP="003C6CE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100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9CC2E5"/>
          </w:tcPr>
          <w:p w14:paraId="26AAAD44" w14:textId="77777777" w:rsidR="003C6CEB" w:rsidRPr="003C6CEB" w:rsidRDefault="003C6CEB" w:rsidP="003C6CE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100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9CC2E5"/>
          </w:tcPr>
          <w:p w14:paraId="7CC5DB26" w14:textId="77777777" w:rsidR="003C6CEB" w:rsidRPr="003C6CEB" w:rsidRDefault="003C6CEB" w:rsidP="003C6CE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100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9CC2E5"/>
          </w:tcPr>
          <w:p w14:paraId="4D752BA7" w14:textId="77777777" w:rsidR="003C6CEB" w:rsidRPr="003C6CEB" w:rsidRDefault="003C6CEB" w:rsidP="003C6CE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100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9CC2E5"/>
          </w:tcPr>
          <w:p w14:paraId="23188069" w14:textId="77777777" w:rsidR="003C6CEB" w:rsidRPr="003C6CEB" w:rsidRDefault="003C6CEB" w:rsidP="003C6CE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100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9CC2E5"/>
          </w:tcPr>
          <w:p w14:paraId="7E02EE58" w14:textId="77777777" w:rsidR="003C6CEB" w:rsidRPr="003C6CEB" w:rsidRDefault="003C6CEB" w:rsidP="003C6CE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100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9CC2E5"/>
          </w:tcPr>
          <w:p w14:paraId="517E9AA2" w14:textId="77777777" w:rsidR="003C6CEB" w:rsidRPr="003C6CEB" w:rsidRDefault="003C6CEB" w:rsidP="003C6CE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100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9CC2E5"/>
          </w:tcPr>
          <w:p w14:paraId="00FF0BA7" w14:textId="77777777" w:rsidR="003C6CEB" w:rsidRPr="003C6CEB" w:rsidRDefault="003C6CEB" w:rsidP="003C6CE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100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9CC2E5"/>
          </w:tcPr>
          <w:p w14:paraId="536EAE21" w14:textId="77777777" w:rsidR="003C6CEB" w:rsidRPr="003C6CEB" w:rsidRDefault="003C6CEB" w:rsidP="003C6CE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100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9CC2E5"/>
          </w:tcPr>
          <w:p w14:paraId="581B0520" w14:textId="77777777" w:rsidR="003C6CEB" w:rsidRPr="003C6CEB" w:rsidRDefault="003C6CEB" w:rsidP="003C6CE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100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A07977" w14:textId="77777777" w:rsidR="003C6CEB" w:rsidRPr="003C6CEB" w:rsidRDefault="003C6CEB" w:rsidP="003C6CE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14</w:t>
            </w:r>
          </w:p>
        </w:tc>
      </w:tr>
      <w:tr w:rsidR="003C6CEB" w:rsidRPr="003C6CEB" w14:paraId="76B11915" w14:textId="77777777" w:rsidTr="003C6CEB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310F6F0" w14:textId="77777777" w:rsidR="003C6CEB" w:rsidRPr="003C6CEB" w:rsidRDefault="003C6CEB" w:rsidP="003C6CEB">
            <w:pPr>
              <w:widowControl/>
              <w:jc w:val="left"/>
              <w:rPr>
                <w:rFonts w:eastAsia="宋体"/>
                <w:lang w:val="en-GB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</w:tcPr>
          <w:p w14:paraId="0CDE0C0A" w14:textId="77777777" w:rsidR="003C6CEB" w:rsidRPr="003C6CEB" w:rsidRDefault="003C6CEB" w:rsidP="003C6CE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1/2 (n=13)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9CC2E5"/>
          </w:tcPr>
          <w:p w14:paraId="3D808D9C" w14:textId="77777777" w:rsidR="003C6CEB" w:rsidRPr="003C6CEB" w:rsidRDefault="003C6CEB" w:rsidP="003C6CE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100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9CC2E5"/>
          </w:tcPr>
          <w:p w14:paraId="07C5796F" w14:textId="77777777" w:rsidR="003C6CEB" w:rsidRPr="003C6CEB" w:rsidRDefault="003C6CEB" w:rsidP="003C6CE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100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9CC2E5"/>
          </w:tcPr>
          <w:p w14:paraId="3DD0500C" w14:textId="77777777" w:rsidR="003C6CEB" w:rsidRPr="003C6CEB" w:rsidRDefault="003C6CEB" w:rsidP="003C6CE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100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9CC2E5"/>
          </w:tcPr>
          <w:p w14:paraId="7B9BA317" w14:textId="77777777" w:rsidR="003C6CEB" w:rsidRPr="003C6CEB" w:rsidRDefault="003C6CEB" w:rsidP="003C6CE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100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9CC2E5"/>
          </w:tcPr>
          <w:p w14:paraId="1CCC952E" w14:textId="77777777" w:rsidR="003C6CEB" w:rsidRPr="003C6CEB" w:rsidRDefault="003C6CEB" w:rsidP="003C6CE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100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9CC2E5"/>
          </w:tcPr>
          <w:p w14:paraId="6F83C7DF" w14:textId="77777777" w:rsidR="003C6CEB" w:rsidRPr="003C6CEB" w:rsidRDefault="003C6CEB" w:rsidP="003C6CE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100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9CC2E5"/>
          </w:tcPr>
          <w:p w14:paraId="2D979EC3" w14:textId="77777777" w:rsidR="003C6CEB" w:rsidRPr="003C6CEB" w:rsidRDefault="003C6CEB" w:rsidP="003C6CE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100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9CC2E5"/>
          </w:tcPr>
          <w:p w14:paraId="2CB27648" w14:textId="77777777" w:rsidR="003C6CEB" w:rsidRPr="003C6CEB" w:rsidRDefault="003C6CEB" w:rsidP="003C6CE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100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9CC2E5"/>
          </w:tcPr>
          <w:p w14:paraId="55708105" w14:textId="77777777" w:rsidR="003C6CEB" w:rsidRPr="003C6CEB" w:rsidRDefault="003C6CEB" w:rsidP="003C6CE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100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81286FD" w14:textId="77777777" w:rsidR="003C6CEB" w:rsidRPr="003C6CEB" w:rsidRDefault="003C6CEB" w:rsidP="003C6CE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85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D18082" w14:textId="77777777" w:rsidR="003C6CEB" w:rsidRPr="003C6CEB" w:rsidRDefault="003C6CEB" w:rsidP="003C6CE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85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3BEAF2" w14:textId="77777777" w:rsidR="003C6CEB" w:rsidRPr="003C6CEB" w:rsidRDefault="003C6CEB" w:rsidP="003C6CE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31</w:t>
            </w:r>
          </w:p>
        </w:tc>
      </w:tr>
      <w:tr w:rsidR="003C6CEB" w:rsidRPr="003C6CEB" w14:paraId="5F960807" w14:textId="77777777" w:rsidTr="003C6CEB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31C2C4D" w14:textId="77777777" w:rsidR="003C6CEB" w:rsidRPr="003C6CEB" w:rsidRDefault="003C6CEB" w:rsidP="003C6CEB">
            <w:pPr>
              <w:widowControl/>
              <w:jc w:val="left"/>
              <w:rPr>
                <w:rFonts w:eastAsia="宋体"/>
                <w:lang w:val="en-GB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</w:tcPr>
          <w:p w14:paraId="6ADC2836" w14:textId="77777777" w:rsidR="003C6CEB" w:rsidRPr="003C6CEB" w:rsidRDefault="003C6CEB" w:rsidP="003C6CE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1/3 (n=11)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9CC2E5"/>
          </w:tcPr>
          <w:p w14:paraId="1AFFA033" w14:textId="77777777" w:rsidR="003C6CEB" w:rsidRPr="003C6CEB" w:rsidRDefault="003C6CEB" w:rsidP="003C6CE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100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9CC2E5"/>
          </w:tcPr>
          <w:p w14:paraId="5BB18364" w14:textId="77777777" w:rsidR="003C6CEB" w:rsidRPr="003C6CEB" w:rsidRDefault="003C6CEB" w:rsidP="003C6CE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100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9CC2E5"/>
          </w:tcPr>
          <w:p w14:paraId="440A7C61" w14:textId="77777777" w:rsidR="003C6CEB" w:rsidRPr="003C6CEB" w:rsidRDefault="003C6CEB" w:rsidP="003C6CE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100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9CC2E5"/>
          </w:tcPr>
          <w:p w14:paraId="6152620A" w14:textId="77777777" w:rsidR="003C6CEB" w:rsidRPr="003C6CEB" w:rsidRDefault="003C6CEB" w:rsidP="003C6CE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100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9CC2E5"/>
          </w:tcPr>
          <w:p w14:paraId="3087FA71" w14:textId="77777777" w:rsidR="003C6CEB" w:rsidRPr="003C6CEB" w:rsidRDefault="003C6CEB" w:rsidP="003C6CE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100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9CC2E5"/>
          </w:tcPr>
          <w:p w14:paraId="6B9F8E99" w14:textId="77777777" w:rsidR="003C6CEB" w:rsidRPr="003C6CEB" w:rsidRDefault="003C6CEB" w:rsidP="003C6CE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100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9CC2E5"/>
          </w:tcPr>
          <w:p w14:paraId="632E83B5" w14:textId="77777777" w:rsidR="003C6CEB" w:rsidRPr="003C6CEB" w:rsidRDefault="003C6CEB" w:rsidP="003C6CE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100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9CC2E5"/>
          </w:tcPr>
          <w:p w14:paraId="0A7FA7F9" w14:textId="77777777" w:rsidR="003C6CEB" w:rsidRPr="003C6CEB" w:rsidRDefault="003C6CEB" w:rsidP="003C6CE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100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9CC2E5"/>
          </w:tcPr>
          <w:p w14:paraId="5E5BC08A" w14:textId="77777777" w:rsidR="003C6CEB" w:rsidRPr="003C6CEB" w:rsidRDefault="003C6CEB" w:rsidP="003C6CE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100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F65A1C" w14:textId="77777777" w:rsidR="003C6CEB" w:rsidRPr="003C6CEB" w:rsidRDefault="003C6CEB" w:rsidP="003C6CE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91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EB8DD6" w14:textId="77777777" w:rsidR="003C6CEB" w:rsidRPr="003C6CEB" w:rsidRDefault="003C6CEB" w:rsidP="003C6CE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91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ACFDEC" w14:textId="77777777" w:rsidR="003C6CEB" w:rsidRPr="003C6CEB" w:rsidRDefault="003C6CEB" w:rsidP="003C6CE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36</w:t>
            </w:r>
          </w:p>
        </w:tc>
      </w:tr>
      <w:tr w:rsidR="003C6CEB" w:rsidRPr="003C6CEB" w14:paraId="28E16FDA" w14:textId="77777777" w:rsidTr="003C6CEB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9BEE576" w14:textId="77777777" w:rsidR="003C6CEB" w:rsidRPr="003C6CEB" w:rsidRDefault="003C6CEB" w:rsidP="003C6CEB">
            <w:pPr>
              <w:widowControl/>
              <w:jc w:val="left"/>
              <w:rPr>
                <w:rFonts w:eastAsia="宋体"/>
                <w:lang w:val="en-GB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B75AF71" w14:textId="77777777" w:rsidR="003C6CEB" w:rsidRPr="003C6CEB" w:rsidRDefault="003C6CEB" w:rsidP="003C6CE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1/4 (n=25)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9CC2E5"/>
          </w:tcPr>
          <w:p w14:paraId="7CD85824" w14:textId="77777777" w:rsidR="003C6CEB" w:rsidRPr="003C6CEB" w:rsidRDefault="003C6CEB" w:rsidP="003C6CE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100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9CC2E5"/>
          </w:tcPr>
          <w:p w14:paraId="12BA51F8" w14:textId="77777777" w:rsidR="003C6CEB" w:rsidRPr="003C6CEB" w:rsidRDefault="003C6CEB" w:rsidP="003C6CE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100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9CC2E5"/>
          </w:tcPr>
          <w:p w14:paraId="10E7585C" w14:textId="77777777" w:rsidR="003C6CEB" w:rsidRPr="003C6CEB" w:rsidRDefault="003C6CEB" w:rsidP="003C6CE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100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9CC2E5"/>
          </w:tcPr>
          <w:p w14:paraId="16357CEB" w14:textId="77777777" w:rsidR="003C6CEB" w:rsidRPr="003C6CEB" w:rsidRDefault="003C6CEB" w:rsidP="003C6CE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100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9CC2E5"/>
          </w:tcPr>
          <w:p w14:paraId="1D05FF64" w14:textId="77777777" w:rsidR="003C6CEB" w:rsidRPr="003C6CEB" w:rsidRDefault="003C6CEB" w:rsidP="003C6CE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100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9CC2E5"/>
          </w:tcPr>
          <w:p w14:paraId="0A2365C4" w14:textId="77777777" w:rsidR="003C6CEB" w:rsidRPr="003C6CEB" w:rsidRDefault="003C6CEB" w:rsidP="003C6CE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100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9CC2E5"/>
          </w:tcPr>
          <w:p w14:paraId="0B03B9CB" w14:textId="77777777" w:rsidR="003C6CEB" w:rsidRPr="003C6CEB" w:rsidRDefault="003C6CEB" w:rsidP="003C6CE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100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9CC2E5"/>
          </w:tcPr>
          <w:p w14:paraId="28FB4CF5" w14:textId="77777777" w:rsidR="003C6CEB" w:rsidRPr="003C6CEB" w:rsidRDefault="003C6CEB" w:rsidP="003C6CE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100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BC40CEC" w14:textId="77777777" w:rsidR="003C6CEB" w:rsidRPr="003C6CEB" w:rsidRDefault="003C6CEB" w:rsidP="003C6CE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84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B30A33C" w14:textId="77777777" w:rsidR="003C6CEB" w:rsidRPr="003C6CEB" w:rsidRDefault="003C6CEB" w:rsidP="003C6CE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52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3F3050B" w14:textId="77777777" w:rsidR="003C6CEB" w:rsidRPr="003C6CEB" w:rsidRDefault="003C6CEB" w:rsidP="003C6CE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52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D156571" w14:textId="77777777" w:rsidR="003C6CEB" w:rsidRPr="003C6CEB" w:rsidRDefault="003C6CEB" w:rsidP="003C6CE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36</w:t>
            </w:r>
          </w:p>
        </w:tc>
      </w:tr>
      <w:tr w:rsidR="003C6CEB" w:rsidRPr="003C6CEB" w14:paraId="507B7D5C" w14:textId="77777777" w:rsidTr="003C6CEB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vMerge w:val="restart"/>
            <w:tcBorders>
              <w:top w:val="single" w:sz="4" w:space="0" w:color="auto"/>
              <w:left w:val="nil"/>
              <w:right w:val="nil"/>
            </w:tcBorders>
          </w:tcPr>
          <w:p w14:paraId="6B8CC2D4" w14:textId="77777777" w:rsidR="003C6CEB" w:rsidRPr="003C6CEB" w:rsidRDefault="003C6CEB" w:rsidP="003C6CEB">
            <w:pPr>
              <w:widowControl/>
              <w:jc w:val="left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Diagnostic confidence of PET image alone</w:t>
            </w:r>
          </w:p>
        </w:tc>
        <w:tc>
          <w:tcPr>
            <w:tcW w:w="122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21B278B" w14:textId="77777777" w:rsidR="003C6CEB" w:rsidRPr="003C6CEB" w:rsidRDefault="003C6CEB" w:rsidP="003C6CE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1 (n=6)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9CC2E5"/>
            <w:vAlign w:val="center"/>
          </w:tcPr>
          <w:p w14:paraId="36C8C1F5" w14:textId="77777777" w:rsidR="003C6CEB" w:rsidRPr="003C6CEB" w:rsidRDefault="003C6CEB" w:rsidP="003C6CE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2.0 ± 0.0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9CC2E5"/>
            <w:vAlign w:val="center"/>
          </w:tcPr>
          <w:p w14:paraId="4EC5B243" w14:textId="77777777" w:rsidR="003C6CEB" w:rsidRPr="003C6CEB" w:rsidRDefault="003C6CEB" w:rsidP="003C6CE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2.0 ± 0.0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9CC2E5"/>
            <w:vAlign w:val="center"/>
          </w:tcPr>
          <w:p w14:paraId="1154A183" w14:textId="77777777" w:rsidR="003C6CEB" w:rsidRPr="003C6CEB" w:rsidRDefault="003C6CEB" w:rsidP="003C6CE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2.0 ± 0.0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9CC2E5"/>
            <w:vAlign w:val="center"/>
          </w:tcPr>
          <w:p w14:paraId="76C4EB04" w14:textId="77777777" w:rsidR="003C6CEB" w:rsidRPr="003C6CEB" w:rsidRDefault="003C6CEB" w:rsidP="003C6CE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2.0 ± 0.0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9CC2E5"/>
            <w:vAlign w:val="center"/>
          </w:tcPr>
          <w:p w14:paraId="7B78DCC7" w14:textId="77777777" w:rsidR="003C6CEB" w:rsidRPr="003C6CEB" w:rsidRDefault="003C6CEB" w:rsidP="003C6CE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2.0 ± 0.0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9CC2E5"/>
            <w:vAlign w:val="center"/>
          </w:tcPr>
          <w:p w14:paraId="66BAC6E3" w14:textId="77777777" w:rsidR="003C6CEB" w:rsidRPr="003C6CEB" w:rsidRDefault="003C6CEB" w:rsidP="003C6CE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2.0 ± 0.0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9CC2E5"/>
            <w:vAlign w:val="center"/>
          </w:tcPr>
          <w:p w14:paraId="266CD167" w14:textId="77777777" w:rsidR="003C6CEB" w:rsidRPr="003C6CEB" w:rsidRDefault="003C6CEB" w:rsidP="003C6CE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2.0 ± 0.0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9CC2E5"/>
            <w:vAlign w:val="center"/>
          </w:tcPr>
          <w:p w14:paraId="37AA1537" w14:textId="77777777" w:rsidR="003C6CEB" w:rsidRPr="003C6CEB" w:rsidRDefault="003C6CEB" w:rsidP="003C6CE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2.0 ± 0.0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9CC2E5"/>
          </w:tcPr>
          <w:p w14:paraId="12FCACAF" w14:textId="77777777" w:rsidR="003C6CEB" w:rsidRPr="003C6CEB" w:rsidRDefault="003C6CEB" w:rsidP="003C6CE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2.0 ± 0.4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27976EA" w14:textId="77777777" w:rsidR="003C6CEB" w:rsidRPr="003C6CEB" w:rsidRDefault="003C6CEB" w:rsidP="003C6CE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1.7 ± 0.8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8D3B179" w14:textId="77777777" w:rsidR="003C6CEB" w:rsidRPr="003C6CEB" w:rsidRDefault="003C6CEB" w:rsidP="003C6CE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1.0 ± 0.6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3C4C26DB" w14:textId="77777777" w:rsidR="003C6CEB" w:rsidRPr="003C6CEB" w:rsidRDefault="003C6CEB" w:rsidP="003C6CE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0.0 ± 0.0</w:t>
            </w:r>
          </w:p>
        </w:tc>
      </w:tr>
      <w:tr w:rsidR="003C6CEB" w:rsidRPr="003C6CEB" w14:paraId="51E6F6D5" w14:textId="77777777" w:rsidTr="003C6CEB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vMerge/>
            <w:tcBorders>
              <w:left w:val="nil"/>
              <w:right w:val="nil"/>
            </w:tcBorders>
            <w:vAlign w:val="center"/>
          </w:tcPr>
          <w:p w14:paraId="2C850CDD" w14:textId="77777777" w:rsidR="003C6CEB" w:rsidRPr="003C6CEB" w:rsidRDefault="003C6CEB" w:rsidP="003C6CEB">
            <w:pPr>
              <w:widowControl/>
              <w:jc w:val="left"/>
              <w:rPr>
                <w:rFonts w:eastAsia="宋体"/>
                <w:lang w:val="en-GB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</w:tcPr>
          <w:p w14:paraId="074B36FB" w14:textId="77777777" w:rsidR="003C6CEB" w:rsidRPr="003C6CEB" w:rsidRDefault="003C6CEB" w:rsidP="003C6CE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1/2 (n=10)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9CC2E5"/>
            <w:vAlign w:val="center"/>
          </w:tcPr>
          <w:p w14:paraId="6B88F39A" w14:textId="77777777" w:rsidR="003C6CEB" w:rsidRPr="003C6CEB" w:rsidRDefault="003C6CEB" w:rsidP="003C6CE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2.0 ± 0.0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9CC2E5"/>
            <w:vAlign w:val="center"/>
          </w:tcPr>
          <w:p w14:paraId="7FF65287" w14:textId="77777777" w:rsidR="003C6CEB" w:rsidRPr="003C6CEB" w:rsidRDefault="003C6CEB" w:rsidP="003C6CE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2.0 ± 0.0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9CC2E5"/>
            <w:vAlign w:val="center"/>
          </w:tcPr>
          <w:p w14:paraId="27C9015A" w14:textId="77777777" w:rsidR="003C6CEB" w:rsidRPr="003C6CEB" w:rsidRDefault="003C6CEB" w:rsidP="003C6CE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2.0 ± 0.0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9CC2E5"/>
            <w:vAlign w:val="center"/>
          </w:tcPr>
          <w:p w14:paraId="65459A5B" w14:textId="77777777" w:rsidR="003C6CEB" w:rsidRPr="003C6CEB" w:rsidRDefault="003C6CEB" w:rsidP="003C6CE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2.0 ± 0.0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9CC2E5"/>
            <w:vAlign w:val="center"/>
          </w:tcPr>
          <w:p w14:paraId="3A3F8BE5" w14:textId="77777777" w:rsidR="003C6CEB" w:rsidRPr="003C6CEB" w:rsidRDefault="003C6CEB" w:rsidP="003C6CE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2.0 ± 0.0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9CC2E5"/>
            <w:vAlign w:val="center"/>
          </w:tcPr>
          <w:p w14:paraId="32E6AD2E" w14:textId="77777777" w:rsidR="003C6CEB" w:rsidRPr="003C6CEB" w:rsidRDefault="003C6CEB" w:rsidP="003C6CE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2.0 ± 0.0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9CC2E5"/>
            <w:vAlign w:val="center"/>
          </w:tcPr>
          <w:p w14:paraId="568E8125" w14:textId="77777777" w:rsidR="003C6CEB" w:rsidRPr="003C6CEB" w:rsidRDefault="003C6CEB" w:rsidP="003C6CE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2.0 ± 0.0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FD5490" w14:textId="77777777" w:rsidR="003C6CEB" w:rsidRPr="003C6CEB" w:rsidRDefault="003C6CEB" w:rsidP="003C6CE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1.8 ± 0.4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A1F646" w14:textId="77777777" w:rsidR="003C6CEB" w:rsidRPr="003C6CEB" w:rsidRDefault="003C6CEB" w:rsidP="003C6CE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1.4 ± 0.8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71ACBB" w14:textId="77777777" w:rsidR="003C6CEB" w:rsidRPr="003C6CEB" w:rsidRDefault="003C6CEB" w:rsidP="003C6CE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0.9 ± 0.9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FC387B" w14:textId="77777777" w:rsidR="003C6CEB" w:rsidRPr="003C6CEB" w:rsidRDefault="003C6CEB" w:rsidP="003C6CE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0.9 ± 0.9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0FA983" w14:textId="77777777" w:rsidR="003C6CEB" w:rsidRPr="003C6CEB" w:rsidRDefault="003C6CEB" w:rsidP="003C6CE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0.2 ± 0.4</w:t>
            </w:r>
          </w:p>
        </w:tc>
      </w:tr>
      <w:tr w:rsidR="003C6CEB" w:rsidRPr="003C6CEB" w14:paraId="022FF99B" w14:textId="77777777" w:rsidTr="003C6CEB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vMerge/>
            <w:tcBorders>
              <w:left w:val="nil"/>
              <w:right w:val="nil"/>
            </w:tcBorders>
            <w:vAlign w:val="center"/>
          </w:tcPr>
          <w:p w14:paraId="2498271E" w14:textId="77777777" w:rsidR="003C6CEB" w:rsidRPr="003C6CEB" w:rsidRDefault="003C6CEB" w:rsidP="003C6CEB">
            <w:pPr>
              <w:widowControl/>
              <w:jc w:val="left"/>
              <w:rPr>
                <w:rFonts w:eastAsia="宋体"/>
                <w:lang w:val="en-GB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</w:tcPr>
          <w:p w14:paraId="7C21664A" w14:textId="77777777" w:rsidR="003C6CEB" w:rsidRPr="003C6CEB" w:rsidRDefault="003C6CEB" w:rsidP="003C6CE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1/3 (n=8)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9CC2E5"/>
            <w:vAlign w:val="center"/>
          </w:tcPr>
          <w:p w14:paraId="285E0E29" w14:textId="77777777" w:rsidR="003C6CEB" w:rsidRPr="003C6CEB" w:rsidRDefault="003C6CEB" w:rsidP="003C6CE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2.0 ± 0.0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9CC2E5"/>
            <w:vAlign w:val="center"/>
          </w:tcPr>
          <w:p w14:paraId="3B51F650" w14:textId="77777777" w:rsidR="003C6CEB" w:rsidRPr="003C6CEB" w:rsidRDefault="003C6CEB" w:rsidP="003C6CE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2.0 ± 0.0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9CC2E5"/>
            <w:vAlign w:val="center"/>
          </w:tcPr>
          <w:p w14:paraId="52633679" w14:textId="77777777" w:rsidR="003C6CEB" w:rsidRPr="003C6CEB" w:rsidRDefault="003C6CEB" w:rsidP="003C6CE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2.0 ± 0.0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9CC2E5"/>
            <w:vAlign w:val="center"/>
          </w:tcPr>
          <w:p w14:paraId="432DB0E0" w14:textId="77777777" w:rsidR="003C6CEB" w:rsidRPr="003C6CEB" w:rsidRDefault="003C6CEB" w:rsidP="003C6CE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2.0 ± 0.0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9CC2E5"/>
            <w:vAlign w:val="center"/>
          </w:tcPr>
          <w:p w14:paraId="4AE750F3" w14:textId="77777777" w:rsidR="003C6CEB" w:rsidRPr="003C6CEB" w:rsidRDefault="003C6CEB" w:rsidP="003C6CE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2.0 ± 0.0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9CC2E5"/>
            <w:vAlign w:val="center"/>
          </w:tcPr>
          <w:p w14:paraId="2719505F" w14:textId="77777777" w:rsidR="003C6CEB" w:rsidRPr="003C6CEB" w:rsidRDefault="003C6CEB" w:rsidP="003C6CE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2.0 ± 0.0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9CC2E5"/>
            <w:vAlign w:val="center"/>
          </w:tcPr>
          <w:p w14:paraId="112D1B0A" w14:textId="77777777" w:rsidR="003C6CEB" w:rsidRPr="003C6CEB" w:rsidRDefault="003C6CEB" w:rsidP="003C6CE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2.0 ± 0.0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730FE6" w14:textId="77777777" w:rsidR="003C6CEB" w:rsidRPr="003C6CEB" w:rsidRDefault="003C6CEB" w:rsidP="003C6CE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1.9 ± 0.4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35A60B" w14:textId="77777777" w:rsidR="003C6CEB" w:rsidRPr="003C6CEB" w:rsidRDefault="003C6CEB" w:rsidP="003C6CE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1.5 ± 0.8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42FFCBD" w14:textId="77777777" w:rsidR="003C6CEB" w:rsidRPr="003C6CEB" w:rsidRDefault="003C6CEB" w:rsidP="003C6CE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0.6 ± 0.5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FFCB88" w14:textId="77777777" w:rsidR="003C6CEB" w:rsidRPr="003C6CEB" w:rsidRDefault="003C6CEB" w:rsidP="003C6CE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0.6 ± 0.5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2FF753" w14:textId="77777777" w:rsidR="003C6CEB" w:rsidRPr="003C6CEB" w:rsidRDefault="003C6CEB" w:rsidP="003C6CE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0.0 ± 0.0</w:t>
            </w:r>
          </w:p>
        </w:tc>
      </w:tr>
      <w:tr w:rsidR="003C6CEB" w:rsidRPr="003C6CEB" w14:paraId="7FD51C7C" w14:textId="77777777" w:rsidTr="003C6CEB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587699B" w14:textId="77777777" w:rsidR="003C6CEB" w:rsidRPr="003C6CEB" w:rsidRDefault="003C6CEB" w:rsidP="003C6CEB">
            <w:pPr>
              <w:widowControl/>
              <w:jc w:val="left"/>
              <w:rPr>
                <w:rFonts w:eastAsia="宋体"/>
                <w:lang w:val="en-GB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7E7E7E"/>
              <w:right w:val="nil"/>
            </w:tcBorders>
          </w:tcPr>
          <w:p w14:paraId="36EB1EED" w14:textId="77777777" w:rsidR="003C6CEB" w:rsidRPr="003C6CEB" w:rsidRDefault="003C6CEB" w:rsidP="003C6CE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1/4 (n=7)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7E7E7E"/>
              <w:right w:val="nil"/>
            </w:tcBorders>
            <w:shd w:val="clear" w:color="auto" w:fill="9CC2E5"/>
            <w:vAlign w:val="center"/>
          </w:tcPr>
          <w:p w14:paraId="750E3CBB" w14:textId="77777777" w:rsidR="003C6CEB" w:rsidRPr="003C6CEB" w:rsidRDefault="003C6CEB" w:rsidP="003C6CE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2.0 ± 0.0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7E7E7E"/>
              <w:right w:val="nil"/>
            </w:tcBorders>
            <w:shd w:val="clear" w:color="auto" w:fill="9CC2E5"/>
            <w:vAlign w:val="center"/>
          </w:tcPr>
          <w:p w14:paraId="3E3CD043" w14:textId="77777777" w:rsidR="003C6CEB" w:rsidRPr="003C6CEB" w:rsidRDefault="003C6CEB" w:rsidP="003C6CE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2.0 ± 0.0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7E7E7E"/>
              <w:right w:val="nil"/>
            </w:tcBorders>
            <w:shd w:val="clear" w:color="auto" w:fill="9CC2E5"/>
            <w:vAlign w:val="center"/>
          </w:tcPr>
          <w:p w14:paraId="3E0E7DC5" w14:textId="77777777" w:rsidR="003C6CEB" w:rsidRPr="003C6CEB" w:rsidRDefault="003C6CEB" w:rsidP="003C6CE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2.0 ± 0.0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7E7E7E"/>
              <w:right w:val="nil"/>
            </w:tcBorders>
            <w:shd w:val="clear" w:color="auto" w:fill="9CC2E5"/>
            <w:vAlign w:val="center"/>
          </w:tcPr>
          <w:p w14:paraId="4CFBC9D4" w14:textId="77777777" w:rsidR="003C6CEB" w:rsidRPr="003C6CEB" w:rsidRDefault="003C6CEB" w:rsidP="003C6CE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2.0 ± 0.0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7E7E7E"/>
              <w:right w:val="nil"/>
            </w:tcBorders>
            <w:shd w:val="clear" w:color="auto" w:fill="9CC2E5"/>
            <w:vAlign w:val="center"/>
          </w:tcPr>
          <w:p w14:paraId="727AACFE" w14:textId="77777777" w:rsidR="003C6CEB" w:rsidRPr="003C6CEB" w:rsidRDefault="003C6CEB" w:rsidP="003C6CE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2.0 ± 0.0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7E7E7E"/>
              <w:right w:val="nil"/>
            </w:tcBorders>
            <w:shd w:val="clear" w:color="auto" w:fill="9CC2E5"/>
            <w:vAlign w:val="center"/>
          </w:tcPr>
          <w:p w14:paraId="674B8A73" w14:textId="77777777" w:rsidR="003C6CEB" w:rsidRPr="003C6CEB" w:rsidRDefault="003C6CEB" w:rsidP="003C6CE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2.0 ± 0.0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7E7E7E"/>
              <w:right w:val="nil"/>
            </w:tcBorders>
            <w:shd w:val="clear" w:color="auto" w:fill="auto"/>
            <w:vAlign w:val="center"/>
          </w:tcPr>
          <w:p w14:paraId="580B597C" w14:textId="77777777" w:rsidR="003C6CEB" w:rsidRPr="003C6CEB" w:rsidRDefault="003C6CEB" w:rsidP="003C6CE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1.8 ± 0.4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7E7E7E"/>
              <w:right w:val="nil"/>
            </w:tcBorders>
            <w:shd w:val="clear" w:color="auto" w:fill="auto"/>
          </w:tcPr>
          <w:p w14:paraId="4674BF9D" w14:textId="77777777" w:rsidR="003C6CEB" w:rsidRPr="003C6CEB" w:rsidRDefault="003C6CEB" w:rsidP="003C6CE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1.2 ± 0.6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7E7E7E"/>
              <w:right w:val="nil"/>
            </w:tcBorders>
            <w:shd w:val="clear" w:color="auto" w:fill="auto"/>
          </w:tcPr>
          <w:p w14:paraId="07E7D483" w14:textId="77777777" w:rsidR="003C6CEB" w:rsidRPr="003C6CEB" w:rsidRDefault="003C6CEB" w:rsidP="003C6CE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0.7 ± 0.9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7E7E7E"/>
              <w:right w:val="nil"/>
            </w:tcBorders>
            <w:shd w:val="clear" w:color="auto" w:fill="auto"/>
          </w:tcPr>
          <w:p w14:paraId="63D05D56" w14:textId="77777777" w:rsidR="003C6CEB" w:rsidRPr="003C6CEB" w:rsidRDefault="003C6CEB" w:rsidP="003C6CE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0.3 ± 0.5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7E7E7E"/>
              <w:right w:val="nil"/>
            </w:tcBorders>
            <w:shd w:val="clear" w:color="auto" w:fill="auto"/>
          </w:tcPr>
          <w:p w14:paraId="4B998B7A" w14:textId="77777777" w:rsidR="003C6CEB" w:rsidRPr="003C6CEB" w:rsidRDefault="003C6CEB" w:rsidP="003C6CE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0.3 ± 0.5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7E7E7E"/>
              <w:right w:val="nil"/>
            </w:tcBorders>
            <w:shd w:val="clear" w:color="auto" w:fill="auto"/>
          </w:tcPr>
          <w:p w14:paraId="5C889BFD" w14:textId="77777777" w:rsidR="003C6CEB" w:rsidRPr="003C6CEB" w:rsidRDefault="003C6CEB" w:rsidP="003C6CE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0.0 ± 0.0</w:t>
            </w:r>
          </w:p>
        </w:tc>
      </w:tr>
      <w:tr w:rsidR="003C6CEB" w:rsidRPr="003C6CEB" w14:paraId="7542E1E8" w14:textId="77777777" w:rsidTr="003C6CEB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vMerge w:val="restart"/>
            <w:tcBorders>
              <w:top w:val="single" w:sz="4" w:space="0" w:color="auto"/>
              <w:left w:val="nil"/>
              <w:right w:val="nil"/>
            </w:tcBorders>
          </w:tcPr>
          <w:p w14:paraId="2DB2D09C" w14:textId="77777777" w:rsidR="003C6CEB" w:rsidRPr="003C6CEB" w:rsidRDefault="003C6CEB" w:rsidP="003C6CEB">
            <w:pPr>
              <w:widowControl/>
              <w:jc w:val="left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Diagnostic confidence of PET/CT image</w:t>
            </w:r>
          </w:p>
        </w:tc>
        <w:tc>
          <w:tcPr>
            <w:tcW w:w="122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FF9CB69" w14:textId="77777777" w:rsidR="003C6CEB" w:rsidRPr="003C6CEB" w:rsidRDefault="003C6CEB" w:rsidP="003C6CE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1 (n=6)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9CC2E5"/>
            <w:vAlign w:val="center"/>
          </w:tcPr>
          <w:p w14:paraId="6CFD53B5" w14:textId="77777777" w:rsidR="003C6CEB" w:rsidRPr="003C6CEB" w:rsidRDefault="003C6CEB" w:rsidP="003C6CE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2.0 ± 0.0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9CC2E5"/>
            <w:vAlign w:val="center"/>
          </w:tcPr>
          <w:p w14:paraId="4D813B6B" w14:textId="77777777" w:rsidR="003C6CEB" w:rsidRPr="003C6CEB" w:rsidRDefault="003C6CEB" w:rsidP="003C6CE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2.0 ± 0.0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9CC2E5"/>
            <w:vAlign w:val="center"/>
          </w:tcPr>
          <w:p w14:paraId="71D14AAA" w14:textId="77777777" w:rsidR="003C6CEB" w:rsidRPr="003C6CEB" w:rsidRDefault="003C6CEB" w:rsidP="003C6CE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2.0 ± 0.0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9CC2E5"/>
            <w:vAlign w:val="center"/>
          </w:tcPr>
          <w:p w14:paraId="052A50F3" w14:textId="77777777" w:rsidR="003C6CEB" w:rsidRPr="003C6CEB" w:rsidRDefault="003C6CEB" w:rsidP="003C6CE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2.0 ± 0.0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9CC2E5"/>
            <w:vAlign w:val="center"/>
          </w:tcPr>
          <w:p w14:paraId="4370310D" w14:textId="77777777" w:rsidR="003C6CEB" w:rsidRPr="003C6CEB" w:rsidRDefault="003C6CEB" w:rsidP="003C6CE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2.0 ± 0.0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9CC2E5"/>
            <w:vAlign w:val="center"/>
          </w:tcPr>
          <w:p w14:paraId="42169118" w14:textId="77777777" w:rsidR="003C6CEB" w:rsidRPr="003C6CEB" w:rsidRDefault="003C6CEB" w:rsidP="003C6CE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2.0 ± 0.0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9CC2E5"/>
            <w:vAlign w:val="center"/>
          </w:tcPr>
          <w:p w14:paraId="76C92998" w14:textId="77777777" w:rsidR="003C6CEB" w:rsidRPr="003C6CEB" w:rsidRDefault="003C6CEB" w:rsidP="003C6CE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2.0 ± 0.0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9CC2E5"/>
            <w:vAlign w:val="center"/>
          </w:tcPr>
          <w:p w14:paraId="1E4DB14B" w14:textId="77777777" w:rsidR="003C6CEB" w:rsidRPr="003C6CEB" w:rsidRDefault="003C6CEB" w:rsidP="003C6CE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2.0 ± 0.0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9CC2E5"/>
            <w:vAlign w:val="center"/>
          </w:tcPr>
          <w:p w14:paraId="25975481" w14:textId="77777777" w:rsidR="003C6CEB" w:rsidRPr="003C6CEB" w:rsidRDefault="003C6CEB" w:rsidP="003C6CE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2.0 ± 0.0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9CC2E5"/>
            <w:vAlign w:val="center"/>
          </w:tcPr>
          <w:p w14:paraId="39918C91" w14:textId="77777777" w:rsidR="003C6CEB" w:rsidRPr="003C6CEB" w:rsidRDefault="003C6CEB" w:rsidP="003C6CE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2.0 ± 0.0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9CC2E5"/>
            <w:vAlign w:val="center"/>
          </w:tcPr>
          <w:p w14:paraId="1FCA56E4" w14:textId="77777777" w:rsidR="003C6CEB" w:rsidRPr="003C6CEB" w:rsidRDefault="003C6CEB" w:rsidP="003C6CE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2.0 ± 0.0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7435DB" w14:textId="77777777" w:rsidR="003C6CEB" w:rsidRPr="003C6CEB" w:rsidRDefault="003C6CEB" w:rsidP="003C6CE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1.3 ± 0.5</w:t>
            </w:r>
          </w:p>
        </w:tc>
      </w:tr>
      <w:tr w:rsidR="003C6CEB" w:rsidRPr="003C6CEB" w14:paraId="36224155" w14:textId="77777777" w:rsidTr="003C6CEB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vMerge/>
            <w:tcBorders>
              <w:left w:val="nil"/>
              <w:right w:val="nil"/>
            </w:tcBorders>
            <w:vAlign w:val="center"/>
          </w:tcPr>
          <w:p w14:paraId="21E168D6" w14:textId="77777777" w:rsidR="003C6CEB" w:rsidRPr="003C6CEB" w:rsidRDefault="003C6CEB" w:rsidP="003C6CEB">
            <w:pPr>
              <w:widowControl/>
              <w:jc w:val="left"/>
              <w:rPr>
                <w:rFonts w:eastAsia="宋体"/>
                <w:lang w:val="en-GB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</w:tcPr>
          <w:p w14:paraId="5F7F8E6A" w14:textId="77777777" w:rsidR="003C6CEB" w:rsidRPr="003C6CEB" w:rsidRDefault="003C6CEB" w:rsidP="003C6CE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1/2 (n=10)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9CC2E5"/>
            <w:vAlign w:val="center"/>
          </w:tcPr>
          <w:p w14:paraId="3B876CF2" w14:textId="77777777" w:rsidR="003C6CEB" w:rsidRPr="003C6CEB" w:rsidRDefault="003C6CEB" w:rsidP="003C6CE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2.0 ± 0.0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9CC2E5"/>
            <w:vAlign w:val="center"/>
          </w:tcPr>
          <w:p w14:paraId="556B6418" w14:textId="77777777" w:rsidR="003C6CEB" w:rsidRPr="003C6CEB" w:rsidRDefault="003C6CEB" w:rsidP="003C6CE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2.0 ± 0.0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9CC2E5"/>
            <w:vAlign w:val="center"/>
          </w:tcPr>
          <w:p w14:paraId="13EBC0F1" w14:textId="77777777" w:rsidR="003C6CEB" w:rsidRPr="003C6CEB" w:rsidRDefault="003C6CEB" w:rsidP="003C6CE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2.0 ± 0.0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9CC2E5"/>
            <w:vAlign w:val="center"/>
          </w:tcPr>
          <w:p w14:paraId="56559752" w14:textId="77777777" w:rsidR="003C6CEB" w:rsidRPr="003C6CEB" w:rsidRDefault="003C6CEB" w:rsidP="003C6CE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2.0 ± 0.0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9CC2E5"/>
            <w:vAlign w:val="center"/>
          </w:tcPr>
          <w:p w14:paraId="2C9B005A" w14:textId="77777777" w:rsidR="003C6CEB" w:rsidRPr="003C6CEB" w:rsidRDefault="003C6CEB" w:rsidP="003C6CE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2.0 ± 0.0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9CC2E5"/>
            <w:vAlign w:val="center"/>
          </w:tcPr>
          <w:p w14:paraId="5169552F" w14:textId="77777777" w:rsidR="003C6CEB" w:rsidRPr="003C6CEB" w:rsidRDefault="003C6CEB" w:rsidP="003C6CE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2.0 ± 0.0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9CC2E5"/>
            <w:vAlign w:val="center"/>
          </w:tcPr>
          <w:p w14:paraId="50F5D9C5" w14:textId="77777777" w:rsidR="003C6CEB" w:rsidRPr="003C6CEB" w:rsidRDefault="003C6CEB" w:rsidP="003C6CE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2.0 ± 0.0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9CC2E5"/>
            <w:vAlign w:val="center"/>
          </w:tcPr>
          <w:p w14:paraId="02B0316A" w14:textId="77777777" w:rsidR="003C6CEB" w:rsidRPr="003C6CEB" w:rsidRDefault="003C6CEB" w:rsidP="003C6CE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2.0 ± 0.0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9CC2E5"/>
            <w:vAlign w:val="center"/>
          </w:tcPr>
          <w:p w14:paraId="3C6450A0" w14:textId="77777777" w:rsidR="003C6CEB" w:rsidRPr="003C6CEB" w:rsidRDefault="003C6CEB" w:rsidP="003C6CE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2.0 ± 0.0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9CC2E5"/>
            <w:vAlign w:val="center"/>
          </w:tcPr>
          <w:p w14:paraId="6F75EEE7" w14:textId="77777777" w:rsidR="003C6CEB" w:rsidRPr="003C6CEB" w:rsidRDefault="003C6CEB" w:rsidP="003C6CE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2.0 ± 0.4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5B1087" w14:textId="77777777" w:rsidR="003C6CEB" w:rsidRPr="003C6CEB" w:rsidRDefault="003C6CEB" w:rsidP="003C6CE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1.6 ± 0.7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95C138" w14:textId="77777777" w:rsidR="003C6CEB" w:rsidRPr="003C6CEB" w:rsidRDefault="003C6CEB" w:rsidP="003C6CE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1.0 ± 0.7</w:t>
            </w:r>
          </w:p>
        </w:tc>
      </w:tr>
      <w:tr w:rsidR="003C6CEB" w:rsidRPr="003C6CEB" w14:paraId="78110529" w14:textId="77777777" w:rsidTr="003C6CEB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vMerge/>
            <w:tcBorders>
              <w:left w:val="nil"/>
              <w:right w:val="nil"/>
            </w:tcBorders>
            <w:vAlign w:val="center"/>
          </w:tcPr>
          <w:p w14:paraId="5B31385D" w14:textId="77777777" w:rsidR="003C6CEB" w:rsidRPr="003C6CEB" w:rsidRDefault="003C6CEB" w:rsidP="003C6CEB">
            <w:pPr>
              <w:widowControl/>
              <w:jc w:val="left"/>
              <w:rPr>
                <w:rFonts w:eastAsia="宋体"/>
                <w:lang w:val="en-GB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</w:tcPr>
          <w:p w14:paraId="0A4C2380" w14:textId="77777777" w:rsidR="003C6CEB" w:rsidRPr="003C6CEB" w:rsidRDefault="003C6CEB" w:rsidP="003C6CE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1/3 (n=8)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9CC2E5"/>
            <w:vAlign w:val="center"/>
          </w:tcPr>
          <w:p w14:paraId="25FAA591" w14:textId="77777777" w:rsidR="003C6CEB" w:rsidRPr="003C6CEB" w:rsidRDefault="003C6CEB" w:rsidP="003C6CE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2.0 ± 0.0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9CC2E5"/>
            <w:vAlign w:val="center"/>
          </w:tcPr>
          <w:p w14:paraId="1BAE6AC5" w14:textId="77777777" w:rsidR="003C6CEB" w:rsidRPr="003C6CEB" w:rsidRDefault="003C6CEB" w:rsidP="003C6CE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2.0 ± 0.0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9CC2E5"/>
            <w:vAlign w:val="center"/>
          </w:tcPr>
          <w:p w14:paraId="0D42B8CC" w14:textId="77777777" w:rsidR="003C6CEB" w:rsidRPr="003C6CEB" w:rsidRDefault="003C6CEB" w:rsidP="003C6CE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2.0 ± 0.0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9CC2E5"/>
            <w:vAlign w:val="center"/>
          </w:tcPr>
          <w:p w14:paraId="53B82A8C" w14:textId="77777777" w:rsidR="003C6CEB" w:rsidRPr="003C6CEB" w:rsidRDefault="003C6CEB" w:rsidP="003C6CE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2.0 ± 0.0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9CC2E5"/>
            <w:vAlign w:val="center"/>
          </w:tcPr>
          <w:p w14:paraId="5B451ECA" w14:textId="77777777" w:rsidR="003C6CEB" w:rsidRPr="003C6CEB" w:rsidRDefault="003C6CEB" w:rsidP="003C6CE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2.0 ± 0.0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9CC2E5"/>
            <w:vAlign w:val="center"/>
          </w:tcPr>
          <w:p w14:paraId="05BB14BC" w14:textId="77777777" w:rsidR="003C6CEB" w:rsidRPr="003C6CEB" w:rsidRDefault="003C6CEB" w:rsidP="003C6CE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2.0 ± 0.0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9CC2E5"/>
            <w:vAlign w:val="center"/>
          </w:tcPr>
          <w:p w14:paraId="7517329B" w14:textId="77777777" w:rsidR="003C6CEB" w:rsidRPr="003C6CEB" w:rsidRDefault="003C6CEB" w:rsidP="003C6CE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2.0 ± 0.0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9CC2E5"/>
            <w:vAlign w:val="center"/>
          </w:tcPr>
          <w:p w14:paraId="15FD5AFF" w14:textId="77777777" w:rsidR="003C6CEB" w:rsidRPr="003C6CEB" w:rsidRDefault="003C6CEB" w:rsidP="003C6CE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2.0 ± 0.0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9CC2E5"/>
            <w:vAlign w:val="center"/>
          </w:tcPr>
          <w:p w14:paraId="3398B7B0" w14:textId="77777777" w:rsidR="003C6CEB" w:rsidRPr="003C6CEB" w:rsidRDefault="003C6CEB" w:rsidP="003C6CE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2.0 ± 0.0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CBA69E" w14:textId="77777777" w:rsidR="003C6CEB" w:rsidRPr="003C6CEB" w:rsidRDefault="003C6CEB" w:rsidP="003C6CE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1.6 ± 0.5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C3C069" w14:textId="77777777" w:rsidR="003C6CEB" w:rsidRPr="003C6CEB" w:rsidRDefault="003C6CEB" w:rsidP="003C6CE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1.1 ± 0.8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B93AC9" w14:textId="77777777" w:rsidR="003C6CEB" w:rsidRPr="003C6CEB" w:rsidRDefault="003C6CEB" w:rsidP="003C6CE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0.6 ± 0.7</w:t>
            </w:r>
          </w:p>
        </w:tc>
      </w:tr>
      <w:tr w:rsidR="003C6CEB" w:rsidRPr="003C6CEB" w14:paraId="32CE1944" w14:textId="77777777" w:rsidTr="003C6CEB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FFFF56C" w14:textId="77777777" w:rsidR="003C6CEB" w:rsidRPr="003C6CEB" w:rsidRDefault="003C6CEB" w:rsidP="003C6CEB">
            <w:pPr>
              <w:widowControl/>
              <w:jc w:val="left"/>
              <w:rPr>
                <w:rFonts w:eastAsia="宋体"/>
                <w:lang w:val="en-GB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7E7E7E"/>
              <w:right w:val="nil"/>
            </w:tcBorders>
          </w:tcPr>
          <w:p w14:paraId="59771011" w14:textId="77777777" w:rsidR="003C6CEB" w:rsidRPr="003C6CEB" w:rsidRDefault="003C6CEB" w:rsidP="003C6CE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1/4 (n=7)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7E7E7E"/>
              <w:right w:val="nil"/>
            </w:tcBorders>
            <w:shd w:val="clear" w:color="auto" w:fill="9CC2E5"/>
            <w:vAlign w:val="center"/>
          </w:tcPr>
          <w:p w14:paraId="47B0423A" w14:textId="77777777" w:rsidR="003C6CEB" w:rsidRPr="003C6CEB" w:rsidRDefault="003C6CEB" w:rsidP="003C6CE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2.0 ± 0.0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7E7E7E"/>
              <w:right w:val="nil"/>
            </w:tcBorders>
            <w:shd w:val="clear" w:color="auto" w:fill="9CC2E5"/>
            <w:vAlign w:val="center"/>
          </w:tcPr>
          <w:p w14:paraId="4FE9940B" w14:textId="77777777" w:rsidR="003C6CEB" w:rsidRPr="003C6CEB" w:rsidRDefault="003C6CEB" w:rsidP="003C6CE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2.0 ± 0.0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7E7E7E"/>
              <w:right w:val="nil"/>
            </w:tcBorders>
            <w:shd w:val="clear" w:color="auto" w:fill="9CC2E5"/>
            <w:vAlign w:val="center"/>
          </w:tcPr>
          <w:p w14:paraId="4EE15631" w14:textId="77777777" w:rsidR="003C6CEB" w:rsidRPr="003C6CEB" w:rsidRDefault="003C6CEB" w:rsidP="003C6CE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2.0 ± 0.0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7E7E7E"/>
              <w:right w:val="nil"/>
            </w:tcBorders>
            <w:shd w:val="clear" w:color="auto" w:fill="9CC2E5"/>
            <w:vAlign w:val="center"/>
          </w:tcPr>
          <w:p w14:paraId="35B47ABB" w14:textId="77777777" w:rsidR="003C6CEB" w:rsidRPr="003C6CEB" w:rsidRDefault="003C6CEB" w:rsidP="003C6CE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2.0 ± 0.0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7E7E7E"/>
              <w:right w:val="nil"/>
            </w:tcBorders>
            <w:shd w:val="clear" w:color="auto" w:fill="9CC2E5"/>
            <w:vAlign w:val="center"/>
          </w:tcPr>
          <w:p w14:paraId="67D5251C" w14:textId="77777777" w:rsidR="003C6CEB" w:rsidRPr="003C6CEB" w:rsidRDefault="003C6CEB" w:rsidP="003C6CE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2.0 ± 0.0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7E7E7E"/>
              <w:right w:val="nil"/>
            </w:tcBorders>
            <w:shd w:val="clear" w:color="auto" w:fill="9CC2E5"/>
            <w:vAlign w:val="center"/>
          </w:tcPr>
          <w:p w14:paraId="76FD8074" w14:textId="77777777" w:rsidR="003C6CEB" w:rsidRPr="003C6CEB" w:rsidRDefault="003C6CEB" w:rsidP="003C6CE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2.0 ± 0.0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7E7E7E"/>
              <w:right w:val="nil"/>
            </w:tcBorders>
            <w:shd w:val="clear" w:color="auto" w:fill="9CC2E5"/>
            <w:vAlign w:val="center"/>
          </w:tcPr>
          <w:p w14:paraId="7635E7CF" w14:textId="77777777" w:rsidR="003C6CEB" w:rsidRPr="003C6CEB" w:rsidRDefault="003C6CEB" w:rsidP="003C6CE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2.0 ± 0.0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7E7E7E"/>
              <w:right w:val="nil"/>
            </w:tcBorders>
            <w:shd w:val="clear" w:color="auto" w:fill="9CC2E5"/>
            <w:vAlign w:val="center"/>
          </w:tcPr>
          <w:p w14:paraId="0D0AF234" w14:textId="77777777" w:rsidR="003C6CEB" w:rsidRPr="003C6CEB" w:rsidRDefault="003C6CEB" w:rsidP="003C6CE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2.0 ± 0.4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7E7E7E"/>
              <w:right w:val="nil"/>
            </w:tcBorders>
            <w:shd w:val="clear" w:color="auto" w:fill="auto"/>
            <w:vAlign w:val="center"/>
          </w:tcPr>
          <w:p w14:paraId="77FA6E0F" w14:textId="77777777" w:rsidR="003C6CEB" w:rsidRPr="003C6CEB" w:rsidRDefault="003C6CEB" w:rsidP="003C6CE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1.7 ± 0.5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7E7E7E"/>
              <w:right w:val="nil"/>
            </w:tcBorders>
            <w:shd w:val="clear" w:color="auto" w:fill="auto"/>
            <w:vAlign w:val="center"/>
          </w:tcPr>
          <w:p w14:paraId="5D5D25FD" w14:textId="77777777" w:rsidR="003C6CEB" w:rsidRPr="003C6CEB" w:rsidRDefault="003C6CEB" w:rsidP="003C6CE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1.6 ± 0.5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7E7E7E"/>
              <w:right w:val="nil"/>
            </w:tcBorders>
            <w:shd w:val="clear" w:color="auto" w:fill="auto"/>
            <w:vAlign w:val="center"/>
          </w:tcPr>
          <w:p w14:paraId="59875484" w14:textId="77777777" w:rsidR="003C6CEB" w:rsidRPr="003C6CEB" w:rsidRDefault="003C6CEB" w:rsidP="003C6CE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0.9 ± 0.7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7E7E7E"/>
              <w:right w:val="nil"/>
            </w:tcBorders>
            <w:shd w:val="clear" w:color="auto" w:fill="auto"/>
            <w:vAlign w:val="center"/>
          </w:tcPr>
          <w:p w14:paraId="37C24497" w14:textId="77777777" w:rsidR="003C6CEB" w:rsidRPr="003C6CEB" w:rsidRDefault="003C6CEB" w:rsidP="003C6CEB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lang w:val="en-GB"/>
              </w:rPr>
            </w:pPr>
            <w:r w:rsidRPr="003C6CEB">
              <w:rPr>
                <w:rFonts w:eastAsia="宋体"/>
                <w:lang w:val="en-GB"/>
              </w:rPr>
              <w:t>0.7 ± 0.5</w:t>
            </w:r>
          </w:p>
        </w:tc>
      </w:tr>
    </w:tbl>
    <w:p w14:paraId="27AC1953" w14:textId="77777777" w:rsidR="003C6CEB" w:rsidRPr="003C6CEB" w:rsidRDefault="003C6CEB" w:rsidP="003C6CEB">
      <w:pPr>
        <w:rPr>
          <w:rFonts w:ascii="Times New Roman" w:eastAsia="宋体" w:hAnsi="Times New Roman" w:cs="Times New Roman"/>
          <w:sz w:val="20"/>
          <w:szCs w:val="20"/>
          <w:lang w:val="en-GB"/>
        </w:rPr>
      </w:pPr>
      <w:r w:rsidRPr="003C6CEB">
        <w:rPr>
          <w:rFonts w:ascii="Times New Roman" w:eastAsia="宋体" w:hAnsi="Times New Roman" w:cs="Times New Roman"/>
          <w:sz w:val="20"/>
          <w:szCs w:val="20"/>
          <w:lang w:val="en-GB"/>
        </w:rPr>
        <w:t>*All values are the lesion detection rate (LDR) in PET images (presented as a percentage) and the patients’ clinical diagnostic confidence scores of fused PET/CT images (presented as the mean value ± SD). 3-point Likert scale of diagnostic confidence: LOW (0, 50%–75% confidence), MODERATE (1, 76%–90% confidence), and HIGH (2, &gt;90% confidence).</w:t>
      </w:r>
    </w:p>
    <w:p w14:paraId="105453E8" w14:textId="77777777" w:rsidR="003C6CEB" w:rsidRPr="003C6CEB" w:rsidRDefault="003C6CEB" w:rsidP="003C6CEB">
      <w:pPr>
        <w:widowControl/>
        <w:spacing w:after="20" w:line="360" w:lineRule="auto"/>
        <w:jc w:val="left"/>
        <w:rPr>
          <w:rFonts w:ascii="Times New Roman" w:eastAsia="宋体" w:hAnsi="Times New Roman" w:cs="Times New Roman"/>
          <w:kern w:val="0"/>
          <w:sz w:val="20"/>
          <w:szCs w:val="20"/>
          <w:lang w:val="en-GB"/>
        </w:rPr>
      </w:pPr>
      <w:r w:rsidRPr="003C6CEB">
        <w:rPr>
          <w:rFonts w:ascii="Times New Roman" w:eastAsia="宋体" w:hAnsi="Times New Roman" w:cs="Times New Roman"/>
          <w:sz w:val="20"/>
          <w:szCs w:val="20"/>
          <w:lang w:val="en-GB"/>
        </w:rPr>
        <w:t>*Dark blue, 100% of lesions detected or high diagnostic confidence (i.e., &gt;90% confidence) with mean score = 2.0</w:t>
      </w:r>
      <w:r w:rsidRPr="003C6CEB">
        <w:rPr>
          <w:rFonts w:ascii="Times New Roman" w:eastAsia="宋体" w:hAnsi="Times New Roman" w:cs="Times New Roman"/>
          <w:kern w:val="0"/>
          <w:sz w:val="20"/>
          <w:szCs w:val="20"/>
          <w:lang w:val="en-GB"/>
        </w:rPr>
        <w:t>.</w:t>
      </w:r>
    </w:p>
    <w:p w14:paraId="0E239B17" w14:textId="77777777" w:rsidR="003C6CEB" w:rsidRPr="003C6CEB" w:rsidRDefault="003C6CEB" w:rsidP="003C6CEB">
      <w:pPr>
        <w:widowControl/>
        <w:jc w:val="left"/>
        <w:rPr>
          <w:rFonts w:ascii="Times New Roman" w:eastAsia="宋体" w:hAnsi="Times New Roman" w:cs="Times New Roman"/>
          <w:sz w:val="20"/>
          <w:szCs w:val="20"/>
          <w:lang w:val="en-GB"/>
        </w:rPr>
      </w:pPr>
    </w:p>
    <w:p w14:paraId="4FC911E9" w14:textId="77777777" w:rsidR="00DD2F7F" w:rsidRDefault="00DD2F7F"/>
    <w:sectPr w:rsidR="00DD2F7F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8E0AC4" w14:textId="77777777" w:rsidR="00BF2012" w:rsidRDefault="00BF2012" w:rsidP="003C6CEB">
      <w:r>
        <w:separator/>
      </w:r>
    </w:p>
  </w:endnote>
  <w:endnote w:type="continuationSeparator" w:id="0">
    <w:p w14:paraId="3F7A7BDD" w14:textId="77777777" w:rsidR="00BF2012" w:rsidRDefault="00BF2012" w:rsidP="003C6C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nsolas">
    <w:panose1 w:val="020B0609020204030204"/>
    <w:charset w:val="00"/>
    <w:family w:val="modern"/>
    <w:pitch w:val="default"/>
    <w:sig w:usb0="E00006FF" w:usb1="0000FCFF" w:usb2="00000001" w:usb3="00000000" w:csb0="6000019F" w:csb1="DFD7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9CC724" w14:textId="77777777" w:rsidR="00BF2012" w:rsidRDefault="00BF2012" w:rsidP="003C6CEB">
      <w:r>
        <w:separator/>
      </w:r>
    </w:p>
  </w:footnote>
  <w:footnote w:type="continuationSeparator" w:id="0">
    <w:p w14:paraId="4EE13F3A" w14:textId="77777777" w:rsidR="00BF2012" w:rsidRDefault="00BF2012" w:rsidP="003C6C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FFFFF7C"/>
    <w:lvl w:ilvl="0">
      <w:start w:val="1"/>
      <w:numFmt w:val="decimal"/>
      <w:pStyle w:val="5"/>
      <w:lvlText w:val="%1."/>
      <w:lvlJc w:val="left"/>
      <w:pPr>
        <w:tabs>
          <w:tab w:val="left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FFFFFF7D"/>
    <w:lvl w:ilvl="0">
      <w:start w:val="1"/>
      <w:numFmt w:val="decimal"/>
      <w:pStyle w:val="4"/>
      <w:lvlText w:val="%1."/>
      <w:lvlJc w:val="left"/>
      <w:pPr>
        <w:tabs>
          <w:tab w:val="left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FFFFF7E"/>
    <w:lvl w:ilvl="0">
      <w:start w:val="1"/>
      <w:numFmt w:val="decimal"/>
      <w:pStyle w:val="3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FFFFFF7F"/>
    <w:lvl w:ilvl="0">
      <w:start w:val="1"/>
      <w:numFmt w:val="decimal"/>
      <w:pStyle w:val="2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FFFFFF80"/>
    <w:lvl w:ilvl="0">
      <w:start w:val="1"/>
      <w:numFmt w:val="bullet"/>
      <w:pStyle w:val="50"/>
      <w:lvlText w:val=""/>
      <w:lvlJc w:val="left"/>
      <w:pPr>
        <w:tabs>
          <w:tab w:val="left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FFFFF81"/>
    <w:lvl w:ilvl="0">
      <w:start w:val="1"/>
      <w:numFmt w:val="bullet"/>
      <w:pStyle w:val="40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FFFFF82"/>
    <w:lvl w:ilvl="0">
      <w:start w:val="1"/>
      <w:numFmt w:val="bullet"/>
      <w:pStyle w:val="30"/>
      <w:lvlText w:val=""/>
      <w:lvlJc w:val="left"/>
      <w:pPr>
        <w:tabs>
          <w:tab w:val="left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FFFFF83"/>
    <w:lvl w:ilvl="0">
      <w:start w:val="1"/>
      <w:numFmt w:val="bullet"/>
      <w:pStyle w:val="20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FFFFF88"/>
    <w:lvl w:ilvl="0">
      <w:start w:val="1"/>
      <w:numFmt w:val="decimal"/>
      <w:pStyle w:val="a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FFFFF89"/>
    <w:lvl w:ilvl="0">
      <w:start w:val="1"/>
      <w:numFmt w:val="bullet"/>
      <w:pStyle w:val="a0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 w:hint="default"/>
      </w:rPr>
    </w:lvl>
  </w:abstractNum>
  <w:num w:numId="1" w16cid:durableId="612135289">
    <w:abstractNumId w:val="3"/>
  </w:num>
  <w:num w:numId="2" w16cid:durableId="2104916804">
    <w:abstractNumId w:val="5"/>
  </w:num>
  <w:num w:numId="3" w16cid:durableId="1149202326">
    <w:abstractNumId w:val="8"/>
  </w:num>
  <w:num w:numId="4" w16cid:durableId="363137490">
    <w:abstractNumId w:val="9"/>
  </w:num>
  <w:num w:numId="5" w16cid:durableId="1806659743">
    <w:abstractNumId w:val="6"/>
  </w:num>
  <w:num w:numId="6" w16cid:durableId="1395162525">
    <w:abstractNumId w:val="2"/>
  </w:num>
  <w:num w:numId="7" w16cid:durableId="1331448546">
    <w:abstractNumId w:val="7"/>
  </w:num>
  <w:num w:numId="8" w16cid:durableId="1998217994">
    <w:abstractNumId w:val="4"/>
  </w:num>
  <w:num w:numId="9" w16cid:durableId="1237667685">
    <w:abstractNumId w:val="1"/>
  </w:num>
  <w:num w:numId="10" w16cid:durableId="1575003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599F"/>
    <w:rsid w:val="00146BC3"/>
    <w:rsid w:val="003C6CEB"/>
    <w:rsid w:val="00BF2012"/>
    <w:rsid w:val="00C0599F"/>
    <w:rsid w:val="00CF7E12"/>
    <w:rsid w:val="00DD2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3B429006-32C3-4B7C-B357-C3571D642F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 w:qFormat="1"/>
    <w:lsdException w:name="index 2" w:semiHidden="1" w:unhideWhenUsed="1"/>
    <w:lsdException w:name="index 3" w:semiHidden="1" w:unhideWhenUsed="1" w:qFormat="1"/>
    <w:lsdException w:name="index 4" w:semiHidden="1" w:unhideWhenUsed="1"/>
    <w:lsdException w:name="index 5" w:semiHidden="1" w:unhideWhenUsed="1" w:qFormat="1"/>
    <w:lsdException w:name="index 6" w:semiHidden="1" w:unhideWhenUsed="1" w:qFormat="1"/>
    <w:lsdException w:name="index 7" w:semiHidden="1" w:unhideWhenUsed="1"/>
    <w:lsdException w:name="index 8" w:semiHidden="1" w:unhideWhenUsed="1" w:qFormat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 w:qFormat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 w:qFormat="1"/>
    <w:lsdException w:name="toc 8" w:semiHidden="1" w:uiPriority="39" w:unhideWhenUsed="1" w:qFormat="1"/>
    <w:lsdException w:name="toc 9" w:semiHidden="1" w:uiPriority="39" w:unhideWhenUsed="1"/>
    <w:lsdException w:name="Normal Indent" w:semiHidden="1" w:unhideWhenUsed="1" w:qFormat="1"/>
    <w:lsdException w:name="footnote text" w:semiHidden="1" w:unhideWhenUsed="1"/>
    <w:lsdException w:name="annotation text" w:semiHidden="1" w:unhideWhenUsed="1" w:qFormat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 w:qFormat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 w:qFormat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 w:qFormat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 w:qFormat="1"/>
    <w:lsdException w:name="List 4" w:semiHidden="1" w:unhideWhenUsed="1" w:qFormat="1"/>
    <w:lsdException w:name="List 5" w:semiHidden="1" w:unhideWhenUsed="1" w:qFormat="1"/>
    <w:lsdException w:name="List Bullet 2" w:semiHidden="1" w:unhideWhenUsed="1" w:qFormat="1"/>
    <w:lsdException w:name="List Bullet 3" w:semiHidden="1" w:unhideWhenUsed="1" w:qFormat="1"/>
    <w:lsdException w:name="List Bullet 4" w:semiHidden="1" w:unhideWhenUsed="1" w:qFormat="1"/>
    <w:lsdException w:name="List Bullet 5" w:semiHidden="1" w:unhideWhenUsed="1" w:qFormat="1"/>
    <w:lsdException w:name="List Number 2" w:semiHidden="1" w:unhideWhenUsed="1" w:qFormat="1"/>
    <w:lsdException w:name="List Number 3" w:semiHidden="1" w:unhideWhenUsed="1" w:qFormat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 w:qFormat="1"/>
    <w:lsdException w:name="Signature" w:semiHidden="1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 w:qFormat="1"/>
    <w:lsdException w:name="List Continue" w:semiHidden="1" w:unhideWhenUsed="1" w:qFormat="1"/>
    <w:lsdException w:name="List Continue 2" w:semiHidden="1" w:unhideWhenUsed="1" w:qFormat="1"/>
    <w:lsdException w:name="List Continue 3" w:semiHidden="1" w:unhideWhenUsed="1" w:qFormat="1"/>
    <w:lsdException w:name="List Continue 4" w:semiHidden="1" w:unhideWhenUsed="1" w:qFormat="1"/>
    <w:lsdException w:name="List Continue 5" w:semiHidden="1" w:unhideWhenUsed="1" w:qFormat="1"/>
    <w:lsdException w:name="Message Header" w:semiHidden="1" w:unhideWhenUsed="1"/>
    <w:lsdException w:name="Subtitle" w:uiPriority="11" w:qFormat="1"/>
    <w:lsdException w:name="Salutation" w:semiHidden="1" w:unhideWhenUsed="1" w:qFormat="1"/>
    <w:lsdException w:name="Date" w:semiHidden="1" w:unhideWhenUsed="1" w:qFormat="1"/>
    <w:lsdException w:name="Body Text First Indent" w:semiHidden="1" w:unhideWhenUsed="1" w:qFormat="1"/>
    <w:lsdException w:name="Body Text First Indent 2" w:semiHidden="1" w:unhideWhenUsed="1" w:qFormat="1"/>
    <w:lsdException w:name="Note Heading" w:semiHidden="1" w:unhideWhenUsed="1" w:qFormat="1"/>
    <w:lsdException w:name="Body Text 2" w:semiHidden="1" w:unhideWhenUsed="1" w:qFormat="1"/>
    <w:lsdException w:name="Body Text 3" w:semiHidden="1" w:unhideWhenUsed="1" w:qFormat="1"/>
    <w:lsdException w:name="Body Text Indent 2" w:semiHidden="1" w:unhideWhenUsed="1" w:qFormat="1"/>
    <w:lsdException w:name="Body Text Indent 3" w:semiHidden="1" w:unhideWhenUsed="1" w:qFormat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 w:qFormat="1"/>
    <w:lsdException w:name="Plain Text" w:semiHidden="1" w:unhideWhenUsed="1" w:qFormat="1"/>
    <w:lsdException w:name="E-mail Signature" w:semiHidden="1" w:unhideWhenUsed="1" w:qFormat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 w:qFormat="1"/>
    <w:lsdException w:name="Table Simple 2" w:semiHidden="1" w:unhideWhenUsed="1" w:qFormat="1"/>
    <w:lsdException w:name="Table Simple 3" w:semiHidden="1" w:unhideWhenUsed="1" w:qFormat="1"/>
    <w:lsdException w:name="Table Classic 1" w:semiHidden="1" w:unhideWhenUsed="1" w:qFormat="1"/>
    <w:lsdException w:name="Table Classic 2" w:semiHidden="1" w:unhideWhenUsed="1" w:qFormat="1"/>
    <w:lsdException w:name="Table Classic 3" w:semiHidden="1" w:unhideWhenUsed="1" w:qFormat="1"/>
    <w:lsdException w:name="Table Classic 4" w:semiHidden="1" w:unhideWhenUsed="1" w:qFormat="1"/>
    <w:lsdException w:name="Table Colorful 1" w:semiHidden="1" w:unhideWhenUsed="1" w:qFormat="1"/>
    <w:lsdException w:name="Table Colorful 2" w:semiHidden="1" w:unhideWhenUsed="1" w:qFormat="1"/>
    <w:lsdException w:name="Table Colorful 3" w:semiHidden="1" w:unhideWhenUsed="1" w:qFormat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 w:qFormat="1"/>
    <w:lsdException w:name="Table List 2" w:semiHidden="1" w:unhideWhenUsed="1" w:qFormat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 w:qFormat="1"/>
    <w:lsdException w:name="Table 3D effects 2" w:semiHidden="1" w:unhideWhenUsed="1" w:qFormat="1"/>
    <w:lsdException w:name="Table 3D effects 3" w:semiHidden="1" w:unhideWhenUsed="1" w:qFormat="1"/>
    <w:lsdException w:name="Table Contemporary" w:semiHidden="1" w:unhideWhenUsed="1"/>
    <w:lsdException w:name="Table Elegant" w:semiHidden="1" w:unhideWhenUsed="1" w:qFormat="1"/>
    <w:lsdException w:name="Table Professional" w:semiHidden="1" w:unhideWhenUsed="1"/>
    <w:lsdException w:name="Table Subtle 1" w:semiHidden="1" w:unhideWhenUsed="1" w:qFormat="1"/>
    <w:lsdException w:name="Table Subtle 2" w:semiHidden="1" w:unhideWhenUsed="1" w:qFormat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 w:qFormat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pPr>
      <w:widowControl w:val="0"/>
      <w:jc w:val="both"/>
    </w:pPr>
  </w:style>
  <w:style w:type="paragraph" w:styleId="1">
    <w:name w:val="heading 1"/>
    <w:basedOn w:val="a1"/>
    <w:next w:val="a1"/>
    <w:link w:val="10"/>
    <w:uiPriority w:val="9"/>
    <w:qFormat/>
    <w:rsid w:val="003C6CEB"/>
    <w:pPr>
      <w:spacing w:line="480" w:lineRule="auto"/>
      <w:outlineLvl w:val="0"/>
    </w:pPr>
    <w:rPr>
      <w:rFonts w:ascii="Times New Roman" w:eastAsia="宋体" w:hAnsi="Times New Roman" w:cs="Times New Roman"/>
      <w:b/>
      <w:bCs/>
      <w:sz w:val="24"/>
      <w:szCs w:val="24"/>
      <w:lang w:val="en-GB"/>
    </w:rPr>
  </w:style>
  <w:style w:type="paragraph" w:styleId="21">
    <w:name w:val="heading 2"/>
    <w:basedOn w:val="a1"/>
    <w:next w:val="a1"/>
    <w:link w:val="22"/>
    <w:uiPriority w:val="9"/>
    <w:semiHidden/>
    <w:unhideWhenUsed/>
    <w:qFormat/>
    <w:rsid w:val="003C6CEB"/>
    <w:pPr>
      <w:keepNext/>
      <w:keepLines/>
      <w:spacing w:before="260" w:after="260" w:line="416" w:lineRule="auto"/>
      <w:outlineLvl w:val="1"/>
    </w:pPr>
    <w:rPr>
      <w:rFonts w:ascii="等线 Light" w:eastAsia="等线 Light" w:hAnsi="等线 Light" w:cs="Times New Roman"/>
      <w:b/>
      <w:bCs/>
      <w:sz w:val="32"/>
      <w:szCs w:val="32"/>
    </w:rPr>
  </w:style>
  <w:style w:type="paragraph" w:styleId="31">
    <w:name w:val="heading 3"/>
    <w:basedOn w:val="a1"/>
    <w:next w:val="a1"/>
    <w:link w:val="32"/>
    <w:uiPriority w:val="9"/>
    <w:semiHidden/>
    <w:unhideWhenUsed/>
    <w:qFormat/>
    <w:rsid w:val="003C6CEB"/>
    <w:pPr>
      <w:spacing w:beforeAutospacing="1" w:afterAutospacing="1"/>
      <w:jc w:val="left"/>
      <w:outlineLvl w:val="2"/>
    </w:pPr>
    <w:rPr>
      <w:rFonts w:ascii="宋体" w:eastAsia="宋体" w:hAnsi="宋体" w:cs="Times New Roman" w:hint="eastAsia"/>
      <w:b/>
      <w:bCs/>
      <w:kern w:val="0"/>
      <w:sz w:val="27"/>
      <w:szCs w:val="27"/>
      <w:lang w:val="en-GB"/>
    </w:rPr>
  </w:style>
  <w:style w:type="paragraph" w:styleId="41">
    <w:name w:val="heading 4"/>
    <w:basedOn w:val="a1"/>
    <w:next w:val="a1"/>
    <w:link w:val="42"/>
    <w:uiPriority w:val="9"/>
    <w:semiHidden/>
    <w:unhideWhenUsed/>
    <w:qFormat/>
    <w:rsid w:val="003C6CEB"/>
    <w:pPr>
      <w:keepNext/>
      <w:keepLines/>
      <w:spacing w:before="280" w:after="290" w:line="376" w:lineRule="auto"/>
      <w:outlineLvl w:val="3"/>
    </w:pPr>
    <w:rPr>
      <w:rFonts w:ascii="等线 Light" w:eastAsia="等线 Light" w:hAnsi="等线 Light" w:cs="Times New Roman"/>
      <w:i/>
      <w:iCs/>
      <w:color w:val="2F5496"/>
      <w:lang w:val="en-GB"/>
    </w:rPr>
  </w:style>
  <w:style w:type="paragraph" w:styleId="51">
    <w:name w:val="heading 5"/>
    <w:basedOn w:val="a1"/>
    <w:next w:val="a1"/>
    <w:link w:val="52"/>
    <w:uiPriority w:val="9"/>
    <w:semiHidden/>
    <w:unhideWhenUsed/>
    <w:qFormat/>
    <w:rsid w:val="003C6CEB"/>
    <w:pPr>
      <w:keepNext/>
      <w:keepLines/>
      <w:spacing w:before="280" w:after="290" w:line="376" w:lineRule="auto"/>
      <w:outlineLvl w:val="4"/>
    </w:pPr>
    <w:rPr>
      <w:rFonts w:ascii="等线 Light" w:eastAsia="等线 Light" w:hAnsi="等线 Light" w:cs="Times New Roman"/>
      <w:color w:val="2F5496"/>
      <w:lang w:val="en-GB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3C6CEB"/>
    <w:pPr>
      <w:keepNext/>
      <w:keepLines/>
      <w:spacing w:before="240" w:after="64" w:line="320" w:lineRule="auto"/>
      <w:outlineLvl w:val="5"/>
    </w:pPr>
    <w:rPr>
      <w:rFonts w:ascii="等线 Light" w:eastAsia="等线 Light" w:hAnsi="等线 Light" w:cs="Times New Roman"/>
      <w:color w:val="1F3864"/>
      <w:lang w:val="en-GB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3C6CEB"/>
    <w:pPr>
      <w:keepNext/>
      <w:keepLines/>
      <w:spacing w:before="240" w:after="64" w:line="320" w:lineRule="auto"/>
      <w:outlineLvl w:val="6"/>
    </w:pPr>
    <w:rPr>
      <w:rFonts w:ascii="等线 Light" w:eastAsia="等线 Light" w:hAnsi="等线 Light" w:cs="Times New Roman"/>
      <w:i/>
      <w:iCs/>
      <w:color w:val="1F3864"/>
      <w:lang w:val="en-GB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3C6CEB"/>
    <w:pPr>
      <w:keepNext/>
      <w:keepLines/>
      <w:spacing w:before="240" w:after="64" w:line="320" w:lineRule="auto"/>
      <w:outlineLvl w:val="7"/>
    </w:pPr>
    <w:rPr>
      <w:rFonts w:ascii="等线 Light" w:eastAsia="等线 Light" w:hAnsi="等线 Light" w:cs="Times New Roman"/>
      <w:color w:val="262626"/>
      <w:szCs w:val="21"/>
      <w:lang w:val="en-GB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3C6CEB"/>
    <w:pPr>
      <w:keepNext/>
      <w:keepLines/>
      <w:spacing w:before="240" w:after="64" w:line="320" w:lineRule="auto"/>
      <w:outlineLvl w:val="8"/>
    </w:pPr>
    <w:rPr>
      <w:rFonts w:ascii="等线 Light" w:eastAsia="等线 Light" w:hAnsi="等线 Light" w:cs="Times New Roman"/>
      <w:i/>
      <w:iCs/>
      <w:color w:val="262626"/>
      <w:szCs w:val="21"/>
      <w:lang w:val="en-GB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qFormat/>
    <w:rsid w:val="003C6CE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2"/>
    <w:link w:val="a5"/>
    <w:uiPriority w:val="99"/>
    <w:qFormat/>
    <w:rsid w:val="003C6CEB"/>
    <w:rPr>
      <w:sz w:val="18"/>
      <w:szCs w:val="18"/>
    </w:rPr>
  </w:style>
  <w:style w:type="paragraph" w:styleId="a7">
    <w:name w:val="footer"/>
    <w:basedOn w:val="a1"/>
    <w:link w:val="a8"/>
    <w:uiPriority w:val="99"/>
    <w:unhideWhenUsed/>
    <w:qFormat/>
    <w:rsid w:val="003C6CE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2"/>
    <w:link w:val="a7"/>
    <w:uiPriority w:val="99"/>
    <w:qFormat/>
    <w:rsid w:val="003C6CEB"/>
    <w:rPr>
      <w:sz w:val="18"/>
      <w:szCs w:val="18"/>
    </w:rPr>
  </w:style>
  <w:style w:type="character" w:customStyle="1" w:styleId="10">
    <w:name w:val="标题 1 字符"/>
    <w:basedOn w:val="a2"/>
    <w:link w:val="1"/>
    <w:uiPriority w:val="9"/>
    <w:qFormat/>
    <w:rsid w:val="003C6CEB"/>
    <w:rPr>
      <w:rFonts w:ascii="Times New Roman" w:eastAsia="宋体" w:hAnsi="Times New Roman" w:cs="Times New Roman"/>
      <w:b/>
      <w:bCs/>
      <w:sz w:val="24"/>
      <w:szCs w:val="24"/>
      <w:lang w:val="en-GB"/>
    </w:rPr>
  </w:style>
  <w:style w:type="paragraph" w:customStyle="1" w:styleId="210">
    <w:name w:val="标题 21"/>
    <w:basedOn w:val="a1"/>
    <w:next w:val="a1"/>
    <w:uiPriority w:val="9"/>
    <w:unhideWhenUsed/>
    <w:qFormat/>
    <w:rsid w:val="003C6CEB"/>
    <w:pPr>
      <w:keepNext/>
      <w:keepLines/>
      <w:spacing w:before="260" w:after="260" w:line="416" w:lineRule="auto"/>
      <w:ind w:firstLineChars="250" w:firstLine="250"/>
      <w:outlineLvl w:val="1"/>
    </w:pPr>
    <w:rPr>
      <w:rFonts w:ascii="等线 Light" w:eastAsia="等线 Light" w:hAnsi="等线 Light" w:cs="Times New Roman"/>
      <w:b/>
      <w:bCs/>
      <w:sz w:val="32"/>
      <w:szCs w:val="32"/>
      <w:lang w:val="en-GB"/>
    </w:rPr>
  </w:style>
  <w:style w:type="character" w:customStyle="1" w:styleId="32">
    <w:name w:val="标题 3 字符"/>
    <w:basedOn w:val="a2"/>
    <w:link w:val="31"/>
    <w:uiPriority w:val="9"/>
    <w:semiHidden/>
    <w:rsid w:val="003C6CEB"/>
    <w:rPr>
      <w:rFonts w:ascii="宋体" w:eastAsia="宋体" w:hAnsi="宋体" w:cs="Times New Roman"/>
      <w:b/>
      <w:bCs/>
      <w:kern w:val="0"/>
      <w:sz w:val="27"/>
      <w:szCs w:val="27"/>
      <w:lang w:val="en-GB"/>
    </w:rPr>
  </w:style>
  <w:style w:type="paragraph" w:customStyle="1" w:styleId="410">
    <w:name w:val="标题 41"/>
    <w:basedOn w:val="a1"/>
    <w:next w:val="a1"/>
    <w:uiPriority w:val="9"/>
    <w:semiHidden/>
    <w:unhideWhenUsed/>
    <w:qFormat/>
    <w:rsid w:val="003C6CEB"/>
    <w:pPr>
      <w:keepNext/>
      <w:keepLines/>
      <w:spacing w:before="40"/>
      <w:outlineLvl w:val="3"/>
    </w:pPr>
    <w:rPr>
      <w:rFonts w:ascii="等线 Light" w:eastAsia="等线 Light" w:hAnsi="等线 Light" w:cs="Times New Roman"/>
      <w:i/>
      <w:iCs/>
      <w:color w:val="2F5496"/>
      <w:lang w:val="en-GB"/>
    </w:rPr>
  </w:style>
  <w:style w:type="paragraph" w:customStyle="1" w:styleId="510">
    <w:name w:val="标题 51"/>
    <w:basedOn w:val="a1"/>
    <w:next w:val="a1"/>
    <w:uiPriority w:val="9"/>
    <w:semiHidden/>
    <w:unhideWhenUsed/>
    <w:qFormat/>
    <w:rsid w:val="003C6CEB"/>
    <w:pPr>
      <w:keepNext/>
      <w:keepLines/>
      <w:spacing w:before="40"/>
      <w:outlineLvl w:val="4"/>
    </w:pPr>
    <w:rPr>
      <w:rFonts w:ascii="等线 Light" w:eastAsia="等线 Light" w:hAnsi="等线 Light" w:cs="Times New Roman"/>
      <w:color w:val="2F5496"/>
      <w:lang w:val="en-GB"/>
    </w:rPr>
  </w:style>
  <w:style w:type="paragraph" w:customStyle="1" w:styleId="61">
    <w:name w:val="标题 61"/>
    <w:basedOn w:val="a1"/>
    <w:next w:val="a1"/>
    <w:uiPriority w:val="9"/>
    <w:semiHidden/>
    <w:unhideWhenUsed/>
    <w:qFormat/>
    <w:rsid w:val="003C6CEB"/>
    <w:pPr>
      <w:keepNext/>
      <w:keepLines/>
      <w:spacing w:before="40"/>
      <w:outlineLvl w:val="5"/>
    </w:pPr>
    <w:rPr>
      <w:rFonts w:ascii="等线 Light" w:eastAsia="等线 Light" w:hAnsi="等线 Light" w:cs="Times New Roman"/>
      <w:color w:val="1F3864"/>
      <w:lang w:val="en-GB"/>
    </w:rPr>
  </w:style>
  <w:style w:type="paragraph" w:customStyle="1" w:styleId="71">
    <w:name w:val="标题 71"/>
    <w:basedOn w:val="a1"/>
    <w:next w:val="a1"/>
    <w:uiPriority w:val="9"/>
    <w:semiHidden/>
    <w:unhideWhenUsed/>
    <w:qFormat/>
    <w:rsid w:val="003C6CEB"/>
    <w:pPr>
      <w:keepNext/>
      <w:keepLines/>
      <w:spacing w:before="40"/>
      <w:outlineLvl w:val="6"/>
    </w:pPr>
    <w:rPr>
      <w:rFonts w:ascii="等线 Light" w:eastAsia="等线 Light" w:hAnsi="等线 Light" w:cs="Times New Roman"/>
      <w:i/>
      <w:iCs/>
      <w:color w:val="1F3864"/>
      <w:lang w:val="en-GB"/>
    </w:rPr>
  </w:style>
  <w:style w:type="paragraph" w:customStyle="1" w:styleId="81">
    <w:name w:val="标题 81"/>
    <w:basedOn w:val="a1"/>
    <w:next w:val="a1"/>
    <w:uiPriority w:val="9"/>
    <w:semiHidden/>
    <w:unhideWhenUsed/>
    <w:qFormat/>
    <w:rsid w:val="003C6CEB"/>
    <w:pPr>
      <w:keepNext/>
      <w:keepLines/>
      <w:spacing w:before="40"/>
      <w:outlineLvl w:val="7"/>
    </w:pPr>
    <w:rPr>
      <w:rFonts w:ascii="等线 Light" w:eastAsia="等线 Light" w:hAnsi="等线 Light" w:cs="Times New Roman"/>
      <w:color w:val="262626"/>
      <w:szCs w:val="21"/>
      <w:lang w:val="en-GB"/>
    </w:rPr>
  </w:style>
  <w:style w:type="paragraph" w:customStyle="1" w:styleId="91">
    <w:name w:val="标题 91"/>
    <w:basedOn w:val="a1"/>
    <w:next w:val="a1"/>
    <w:uiPriority w:val="9"/>
    <w:semiHidden/>
    <w:unhideWhenUsed/>
    <w:qFormat/>
    <w:rsid w:val="003C6CEB"/>
    <w:pPr>
      <w:keepNext/>
      <w:keepLines/>
      <w:spacing w:before="40"/>
      <w:outlineLvl w:val="8"/>
    </w:pPr>
    <w:rPr>
      <w:rFonts w:ascii="等线 Light" w:eastAsia="等线 Light" w:hAnsi="等线 Light" w:cs="Times New Roman"/>
      <w:i/>
      <w:iCs/>
      <w:color w:val="262626"/>
      <w:szCs w:val="21"/>
      <w:lang w:val="en-GB"/>
    </w:rPr>
  </w:style>
  <w:style w:type="paragraph" w:customStyle="1" w:styleId="11">
    <w:name w:val="宏文本1"/>
    <w:next w:val="a9"/>
    <w:link w:val="aa"/>
    <w:uiPriority w:val="99"/>
    <w:semiHidden/>
    <w:unhideWhenUsed/>
    <w:qFormat/>
    <w:rsid w:val="003C6CEB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eastAsia="等线" w:hAnsi="Consolas" w:cs="Times New Roman"/>
      <w:lang w:val="en-GB"/>
    </w:rPr>
  </w:style>
  <w:style w:type="paragraph" w:styleId="33">
    <w:name w:val="List 3"/>
    <w:basedOn w:val="a1"/>
    <w:uiPriority w:val="99"/>
    <w:semiHidden/>
    <w:unhideWhenUsed/>
    <w:qFormat/>
    <w:rsid w:val="003C6CEB"/>
    <w:pPr>
      <w:ind w:left="1080" w:hanging="360"/>
      <w:contextualSpacing/>
    </w:pPr>
    <w:rPr>
      <w:lang w:val="en-GB"/>
    </w:rPr>
  </w:style>
  <w:style w:type="paragraph" w:styleId="TOC7">
    <w:name w:val="toc 7"/>
    <w:basedOn w:val="a1"/>
    <w:next w:val="a1"/>
    <w:uiPriority w:val="39"/>
    <w:semiHidden/>
    <w:unhideWhenUsed/>
    <w:qFormat/>
    <w:rsid w:val="003C6CEB"/>
    <w:pPr>
      <w:spacing w:after="100"/>
      <w:ind w:left="1260"/>
    </w:pPr>
    <w:rPr>
      <w:lang w:val="en-GB"/>
    </w:rPr>
  </w:style>
  <w:style w:type="paragraph" w:styleId="2">
    <w:name w:val="List Number 2"/>
    <w:basedOn w:val="a1"/>
    <w:uiPriority w:val="99"/>
    <w:semiHidden/>
    <w:unhideWhenUsed/>
    <w:qFormat/>
    <w:rsid w:val="003C6CEB"/>
    <w:pPr>
      <w:numPr>
        <w:numId w:val="1"/>
      </w:numPr>
      <w:contextualSpacing/>
    </w:pPr>
    <w:rPr>
      <w:lang w:val="en-GB"/>
    </w:rPr>
  </w:style>
  <w:style w:type="paragraph" w:styleId="ab">
    <w:name w:val="table of authorities"/>
    <w:basedOn w:val="a1"/>
    <w:next w:val="a1"/>
    <w:uiPriority w:val="99"/>
    <w:semiHidden/>
    <w:unhideWhenUsed/>
    <w:qFormat/>
    <w:rsid w:val="003C6CEB"/>
    <w:pPr>
      <w:ind w:left="210" w:hanging="210"/>
    </w:pPr>
    <w:rPr>
      <w:lang w:val="en-GB"/>
    </w:rPr>
  </w:style>
  <w:style w:type="paragraph" w:styleId="ac">
    <w:name w:val="Note Heading"/>
    <w:basedOn w:val="a1"/>
    <w:next w:val="a1"/>
    <w:link w:val="ad"/>
    <w:uiPriority w:val="99"/>
    <w:semiHidden/>
    <w:unhideWhenUsed/>
    <w:qFormat/>
    <w:rsid w:val="003C6CEB"/>
    <w:rPr>
      <w:lang w:val="en-GB"/>
    </w:rPr>
  </w:style>
  <w:style w:type="character" w:customStyle="1" w:styleId="ad">
    <w:name w:val="注释标题 字符"/>
    <w:basedOn w:val="a2"/>
    <w:link w:val="ac"/>
    <w:uiPriority w:val="99"/>
    <w:semiHidden/>
    <w:rsid w:val="003C6CEB"/>
    <w:rPr>
      <w:lang w:val="en-GB"/>
    </w:rPr>
  </w:style>
  <w:style w:type="paragraph" w:styleId="40">
    <w:name w:val="List Bullet 4"/>
    <w:basedOn w:val="a1"/>
    <w:uiPriority w:val="99"/>
    <w:semiHidden/>
    <w:unhideWhenUsed/>
    <w:qFormat/>
    <w:rsid w:val="003C6CEB"/>
    <w:pPr>
      <w:numPr>
        <w:numId w:val="2"/>
      </w:numPr>
      <w:contextualSpacing/>
    </w:pPr>
    <w:rPr>
      <w:lang w:val="en-GB"/>
    </w:rPr>
  </w:style>
  <w:style w:type="paragraph" w:styleId="82">
    <w:name w:val="index 8"/>
    <w:basedOn w:val="a1"/>
    <w:next w:val="a1"/>
    <w:uiPriority w:val="99"/>
    <w:semiHidden/>
    <w:unhideWhenUsed/>
    <w:qFormat/>
    <w:rsid w:val="003C6CEB"/>
    <w:pPr>
      <w:ind w:left="1680" w:hanging="210"/>
    </w:pPr>
    <w:rPr>
      <w:lang w:val="en-GB"/>
    </w:rPr>
  </w:style>
  <w:style w:type="paragraph" w:styleId="ae">
    <w:name w:val="E-mail Signature"/>
    <w:basedOn w:val="a1"/>
    <w:link w:val="af"/>
    <w:uiPriority w:val="99"/>
    <w:semiHidden/>
    <w:unhideWhenUsed/>
    <w:qFormat/>
    <w:rsid w:val="003C6CEB"/>
    <w:rPr>
      <w:lang w:val="en-GB"/>
    </w:rPr>
  </w:style>
  <w:style w:type="character" w:customStyle="1" w:styleId="af">
    <w:name w:val="电子邮件签名 字符"/>
    <w:basedOn w:val="a2"/>
    <w:link w:val="ae"/>
    <w:uiPriority w:val="99"/>
    <w:semiHidden/>
    <w:rsid w:val="003C6CEB"/>
    <w:rPr>
      <w:lang w:val="en-GB"/>
    </w:rPr>
  </w:style>
  <w:style w:type="paragraph" w:styleId="a">
    <w:name w:val="List Number"/>
    <w:basedOn w:val="a1"/>
    <w:uiPriority w:val="99"/>
    <w:semiHidden/>
    <w:unhideWhenUsed/>
    <w:qFormat/>
    <w:rsid w:val="003C6CEB"/>
    <w:pPr>
      <w:numPr>
        <w:numId w:val="3"/>
      </w:numPr>
      <w:contextualSpacing/>
    </w:pPr>
    <w:rPr>
      <w:lang w:val="en-GB"/>
    </w:rPr>
  </w:style>
  <w:style w:type="paragraph" w:styleId="af0">
    <w:name w:val="Normal Indent"/>
    <w:basedOn w:val="a1"/>
    <w:uiPriority w:val="99"/>
    <w:semiHidden/>
    <w:unhideWhenUsed/>
    <w:qFormat/>
    <w:rsid w:val="003C6CEB"/>
    <w:pPr>
      <w:ind w:left="720"/>
    </w:pPr>
    <w:rPr>
      <w:lang w:val="en-GB"/>
    </w:rPr>
  </w:style>
  <w:style w:type="paragraph" w:customStyle="1" w:styleId="12">
    <w:name w:val="题注1"/>
    <w:basedOn w:val="a1"/>
    <w:next w:val="a1"/>
    <w:uiPriority w:val="35"/>
    <w:semiHidden/>
    <w:unhideWhenUsed/>
    <w:qFormat/>
    <w:rsid w:val="003C6CEB"/>
    <w:pPr>
      <w:spacing w:after="200"/>
    </w:pPr>
    <w:rPr>
      <w:i/>
      <w:iCs/>
      <w:color w:val="44546A"/>
      <w:sz w:val="18"/>
      <w:szCs w:val="18"/>
      <w:lang w:val="en-GB"/>
    </w:rPr>
  </w:style>
  <w:style w:type="paragraph" w:styleId="53">
    <w:name w:val="index 5"/>
    <w:basedOn w:val="a1"/>
    <w:next w:val="a1"/>
    <w:uiPriority w:val="99"/>
    <w:semiHidden/>
    <w:unhideWhenUsed/>
    <w:qFormat/>
    <w:rsid w:val="003C6CEB"/>
    <w:pPr>
      <w:ind w:left="1050" w:hanging="210"/>
    </w:pPr>
    <w:rPr>
      <w:lang w:val="en-GB"/>
    </w:rPr>
  </w:style>
  <w:style w:type="paragraph" w:styleId="a0">
    <w:name w:val="List Bullet"/>
    <w:basedOn w:val="a1"/>
    <w:uiPriority w:val="99"/>
    <w:semiHidden/>
    <w:unhideWhenUsed/>
    <w:qFormat/>
    <w:rsid w:val="003C6CEB"/>
    <w:pPr>
      <w:numPr>
        <w:numId w:val="4"/>
      </w:numPr>
      <w:contextualSpacing/>
    </w:pPr>
    <w:rPr>
      <w:lang w:val="en-GB"/>
    </w:rPr>
  </w:style>
  <w:style w:type="paragraph" w:customStyle="1" w:styleId="13">
    <w:name w:val="收信人地址1"/>
    <w:basedOn w:val="a1"/>
    <w:next w:val="af1"/>
    <w:uiPriority w:val="99"/>
    <w:semiHidden/>
    <w:unhideWhenUsed/>
    <w:qFormat/>
    <w:rsid w:val="003C6CEB"/>
    <w:pPr>
      <w:framePr w:w="7920" w:h="1980" w:hRule="exact" w:hSpace="180" w:wrap="auto" w:hAnchor="page" w:xAlign="center" w:yAlign="bottom"/>
      <w:ind w:left="2880"/>
    </w:pPr>
    <w:rPr>
      <w:rFonts w:ascii="等线 Light" w:eastAsia="等线 Light" w:hAnsi="等线 Light" w:cs="Times New Roman"/>
      <w:sz w:val="24"/>
      <w:szCs w:val="24"/>
      <w:lang w:val="en-GB"/>
    </w:rPr>
  </w:style>
  <w:style w:type="paragraph" w:styleId="af2">
    <w:name w:val="Document Map"/>
    <w:basedOn w:val="a1"/>
    <w:link w:val="af3"/>
    <w:uiPriority w:val="99"/>
    <w:semiHidden/>
    <w:unhideWhenUsed/>
    <w:qFormat/>
    <w:rsid w:val="003C6CEB"/>
    <w:rPr>
      <w:rFonts w:ascii="Segoe UI" w:hAnsi="Segoe UI" w:cs="Segoe UI"/>
      <w:sz w:val="16"/>
      <w:szCs w:val="16"/>
      <w:lang w:val="en-GB"/>
    </w:rPr>
  </w:style>
  <w:style w:type="character" w:customStyle="1" w:styleId="af3">
    <w:name w:val="文档结构图 字符"/>
    <w:basedOn w:val="a2"/>
    <w:link w:val="af2"/>
    <w:uiPriority w:val="99"/>
    <w:semiHidden/>
    <w:rsid w:val="003C6CEB"/>
    <w:rPr>
      <w:rFonts w:ascii="Segoe UI" w:hAnsi="Segoe UI" w:cs="Segoe UI"/>
      <w:sz w:val="16"/>
      <w:szCs w:val="16"/>
      <w:lang w:val="en-GB"/>
    </w:rPr>
  </w:style>
  <w:style w:type="paragraph" w:customStyle="1" w:styleId="14">
    <w:name w:val="引文目录标题1"/>
    <w:basedOn w:val="a1"/>
    <w:next w:val="a1"/>
    <w:uiPriority w:val="99"/>
    <w:semiHidden/>
    <w:unhideWhenUsed/>
    <w:qFormat/>
    <w:rsid w:val="003C6CEB"/>
    <w:pPr>
      <w:spacing w:before="120"/>
    </w:pPr>
    <w:rPr>
      <w:rFonts w:ascii="等线 Light" w:eastAsia="等线 Light" w:hAnsi="等线 Light" w:cs="Times New Roman"/>
      <w:b/>
      <w:bCs/>
      <w:sz w:val="24"/>
      <w:szCs w:val="24"/>
      <w:lang w:val="en-GB"/>
    </w:rPr>
  </w:style>
  <w:style w:type="paragraph" w:styleId="af4">
    <w:name w:val="annotation text"/>
    <w:basedOn w:val="a1"/>
    <w:link w:val="af5"/>
    <w:uiPriority w:val="99"/>
    <w:unhideWhenUsed/>
    <w:qFormat/>
    <w:rsid w:val="003C6CEB"/>
    <w:pPr>
      <w:spacing w:line="360" w:lineRule="auto"/>
      <w:ind w:firstLineChars="250" w:firstLine="250"/>
      <w:jc w:val="left"/>
    </w:pPr>
    <w:rPr>
      <w:rFonts w:ascii="Tahoma" w:eastAsia="宋体" w:hAnsi="Tahoma" w:cs="Tahoma"/>
      <w:sz w:val="16"/>
      <w:szCs w:val="20"/>
    </w:rPr>
  </w:style>
  <w:style w:type="character" w:customStyle="1" w:styleId="af5">
    <w:name w:val="批注文字 字符"/>
    <w:basedOn w:val="a2"/>
    <w:link w:val="af4"/>
    <w:uiPriority w:val="99"/>
    <w:qFormat/>
    <w:rsid w:val="003C6CEB"/>
    <w:rPr>
      <w:rFonts w:ascii="Tahoma" w:eastAsia="宋体" w:hAnsi="Tahoma" w:cs="Tahoma"/>
      <w:sz w:val="16"/>
      <w:szCs w:val="20"/>
    </w:rPr>
  </w:style>
  <w:style w:type="paragraph" w:styleId="62">
    <w:name w:val="index 6"/>
    <w:basedOn w:val="a1"/>
    <w:next w:val="a1"/>
    <w:uiPriority w:val="99"/>
    <w:semiHidden/>
    <w:unhideWhenUsed/>
    <w:qFormat/>
    <w:rsid w:val="003C6CEB"/>
    <w:pPr>
      <w:ind w:left="1260" w:hanging="210"/>
    </w:pPr>
    <w:rPr>
      <w:lang w:val="en-GB"/>
    </w:rPr>
  </w:style>
  <w:style w:type="paragraph" w:styleId="af6">
    <w:name w:val="Salutation"/>
    <w:basedOn w:val="a1"/>
    <w:next w:val="a1"/>
    <w:link w:val="af7"/>
    <w:uiPriority w:val="99"/>
    <w:semiHidden/>
    <w:unhideWhenUsed/>
    <w:qFormat/>
    <w:rsid w:val="003C6CEB"/>
    <w:rPr>
      <w:lang w:val="en-GB"/>
    </w:rPr>
  </w:style>
  <w:style w:type="character" w:customStyle="1" w:styleId="af7">
    <w:name w:val="称呼 字符"/>
    <w:basedOn w:val="a2"/>
    <w:link w:val="af6"/>
    <w:uiPriority w:val="99"/>
    <w:semiHidden/>
    <w:rsid w:val="003C6CEB"/>
    <w:rPr>
      <w:lang w:val="en-GB"/>
    </w:rPr>
  </w:style>
  <w:style w:type="paragraph" w:styleId="34">
    <w:name w:val="Body Text 3"/>
    <w:basedOn w:val="a1"/>
    <w:link w:val="35"/>
    <w:uiPriority w:val="99"/>
    <w:semiHidden/>
    <w:unhideWhenUsed/>
    <w:qFormat/>
    <w:rsid w:val="003C6CEB"/>
    <w:pPr>
      <w:spacing w:after="120"/>
    </w:pPr>
    <w:rPr>
      <w:sz w:val="16"/>
      <w:szCs w:val="16"/>
      <w:lang w:val="en-GB"/>
    </w:rPr>
  </w:style>
  <w:style w:type="character" w:customStyle="1" w:styleId="35">
    <w:name w:val="正文文本 3 字符"/>
    <w:basedOn w:val="a2"/>
    <w:link w:val="34"/>
    <w:uiPriority w:val="99"/>
    <w:semiHidden/>
    <w:rsid w:val="003C6CEB"/>
    <w:rPr>
      <w:sz w:val="16"/>
      <w:szCs w:val="16"/>
      <w:lang w:val="en-GB"/>
    </w:rPr>
  </w:style>
  <w:style w:type="paragraph" w:styleId="af8">
    <w:name w:val="Closing"/>
    <w:basedOn w:val="a1"/>
    <w:link w:val="af9"/>
    <w:uiPriority w:val="99"/>
    <w:semiHidden/>
    <w:unhideWhenUsed/>
    <w:qFormat/>
    <w:rsid w:val="003C6CEB"/>
    <w:pPr>
      <w:ind w:left="4320"/>
    </w:pPr>
    <w:rPr>
      <w:lang w:val="en-GB"/>
    </w:rPr>
  </w:style>
  <w:style w:type="character" w:customStyle="1" w:styleId="af9">
    <w:name w:val="结束语 字符"/>
    <w:basedOn w:val="a2"/>
    <w:link w:val="af8"/>
    <w:uiPriority w:val="99"/>
    <w:semiHidden/>
    <w:rsid w:val="003C6CEB"/>
    <w:rPr>
      <w:lang w:val="en-GB"/>
    </w:rPr>
  </w:style>
  <w:style w:type="paragraph" w:styleId="30">
    <w:name w:val="List Bullet 3"/>
    <w:basedOn w:val="a1"/>
    <w:uiPriority w:val="99"/>
    <w:semiHidden/>
    <w:unhideWhenUsed/>
    <w:qFormat/>
    <w:rsid w:val="003C6CEB"/>
    <w:pPr>
      <w:numPr>
        <w:numId w:val="5"/>
      </w:numPr>
      <w:contextualSpacing/>
    </w:pPr>
    <w:rPr>
      <w:lang w:val="en-GB"/>
    </w:rPr>
  </w:style>
  <w:style w:type="paragraph" w:styleId="afa">
    <w:name w:val="Body Text"/>
    <w:basedOn w:val="a1"/>
    <w:link w:val="afb"/>
    <w:uiPriority w:val="99"/>
    <w:semiHidden/>
    <w:unhideWhenUsed/>
    <w:rsid w:val="003C6CEB"/>
    <w:pPr>
      <w:spacing w:after="120"/>
    </w:pPr>
    <w:rPr>
      <w:lang w:val="en-GB"/>
    </w:rPr>
  </w:style>
  <w:style w:type="character" w:customStyle="1" w:styleId="afb">
    <w:name w:val="正文文本 字符"/>
    <w:basedOn w:val="a2"/>
    <w:link w:val="afa"/>
    <w:uiPriority w:val="99"/>
    <w:semiHidden/>
    <w:rsid w:val="003C6CEB"/>
    <w:rPr>
      <w:lang w:val="en-GB"/>
    </w:rPr>
  </w:style>
  <w:style w:type="paragraph" w:styleId="afc">
    <w:name w:val="Body Text Indent"/>
    <w:basedOn w:val="a1"/>
    <w:link w:val="afd"/>
    <w:uiPriority w:val="99"/>
    <w:semiHidden/>
    <w:unhideWhenUsed/>
    <w:qFormat/>
    <w:rsid w:val="003C6CEB"/>
    <w:pPr>
      <w:spacing w:after="120"/>
      <w:ind w:left="360"/>
    </w:pPr>
    <w:rPr>
      <w:lang w:val="en-GB"/>
    </w:rPr>
  </w:style>
  <w:style w:type="character" w:customStyle="1" w:styleId="afd">
    <w:name w:val="正文文本缩进 字符"/>
    <w:basedOn w:val="a2"/>
    <w:link w:val="afc"/>
    <w:uiPriority w:val="99"/>
    <w:semiHidden/>
    <w:rsid w:val="003C6CEB"/>
    <w:rPr>
      <w:lang w:val="en-GB"/>
    </w:rPr>
  </w:style>
  <w:style w:type="paragraph" w:styleId="3">
    <w:name w:val="List Number 3"/>
    <w:basedOn w:val="a1"/>
    <w:uiPriority w:val="99"/>
    <w:semiHidden/>
    <w:unhideWhenUsed/>
    <w:qFormat/>
    <w:rsid w:val="003C6CEB"/>
    <w:pPr>
      <w:numPr>
        <w:numId w:val="6"/>
      </w:numPr>
      <w:contextualSpacing/>
    </w:pPr>
    <w:rPr>
      <w:lang w:val="en-GB"/>
    </w:rPr>
  </w:style>
  <w:style w:type="paragraph" w:styleId="23">
    <w:name w:val="List 2"/>
    <w:basedOn w:val="a1"/>
    <w:uiPriority w:val="99"/>
    <w:semiHidden/>
    <w:unhideWhenUsed/>
    <w:rsid w:val="003C6CEB"/>
    <w:pPr>
      <w:ind w:left="720" w:hanging="360"/>
      <w:contextualSpacing/>
    </w:pPr>
    <w:rPr>
      <w:lang w:val="en-GB"/>
    </w:rPr>
  </w:style>
  <w:style w:type="paragraph" w:styleId="afe">
    <w:name w:val="List Continue"/>
    <w:basedOn w:val="a1"/>
    <w:uiPriority w:val="99"/>
    <w:semiHidden/>
    <w:unhideWhenUsed/>
    <w:qFormat/>
    <w:rsid w:val="003C6CEB"/>
    <w:pPr>
      <w:spacing w:after="120"/>
      <w:ind w:left="360"/>
      <w:contextualSpacing/>
    </w:pPr>
    <w:rPr>
      <w:lang w:val="en-GB"/>
    </w:rPr>
  </w:style>
  <w:style w:type="paragraph" w:customStyle="1" w:styleId="15">
    <w:name w:val="文本块1"/>
    <w:basedOn w:val="a1"/>
    <w:next w:val="aff"/>
    <w:uiPriority w:val="99"/>
    <w:semiHidden/>
    <w:unhideWhenUsed/>
    <w:rsid w:val="003C6CEB"/>
    <w:pPr>
      <w:pBdr>
        <w:top w:val="single" w:sz="2" w:space="10" w:color="4472C4"/>
        <w:left w:val="single" w:sz="2" w:space="10" w:color="4472C4"/>
        <w:bottom w:val="single" w:sz="2" w:space="10" w:color="4472C4"/>
        <w:right w:val="single" w:sz="2" w:space="10" w:color="4472C4"/>
      </w:pBdr>
      <w:ind w:left="1152" w:right="1152"/>
    </w:pPr>
    <w:rPr>
      <w:i/>
      <w:iCs/>
      <w:color w:val="4472C4"/>
      <w:lang w:val="en-GB"/>
    </w:rPr>
  </w:style>
  <w:style w:type="paragraph" w:styleId="20">
    <w:name w:val="List Bullet 2"/>
    <w:basedOn w:val="a1"/>
    <w:uiPriority w:val="99"/>
    <w:semiHidden/>
    <w:unhideWhenUsed/>
    <w:qFormat/>
    <w:rsid w:val="003C6CEB"/>
    <w:pPr>
      <w:numPr>
        <w:numId w:val="7"/>
      </w:numPr>
      <w:contextualSpacing/>
    </w:pPr>
    <w:rPr>
      <w:lang w:val="en-GB"/>
    </w:rPr>
  </w:style>
  <w:style w:type="paragraph" w:styleId="HTML">
    <w:name w:val="HTML Address"/>
    <w:basedOn w:val="a1"/>
    <w:link w:val="HTML0"/>
    <w:uiPriority w:val="99"/>
    <w:semiHidden/>
    <w:unhideWhenUsed/>
    <w:rsid w:val="003C6CEB"/>
    <w:rPr>
      <w:i/>
      <w:iCs/>
      <w:lang w:val="en-GB"/>
    </w:rPr>
  </w:style>
  <w:style w:type="character" w:customStyle="1" w:styleId="HTML0">
    <w:name w:val="HTML 地址 字符"/>
    <w:basedOn w:val="a2"/>
    <w:link w:val="HTML"/>
    <w:uiPriority w:val="99"/>
    <w:semiHidden/>
    <w:rsid w:val="003C6CEB"/>
    <w:rPr>
      <w:i/>
      <w:iCs/>
      <w:lang w:val="en-GB"/>
    </w:rPr>
  </w:style>
  <w:style w:type="paragraph" w:styleId="43">
    <w:name w:val="index 4"/>
    <w:basedOn w:val="a1"/>
    <w:next w:val="a1"/>
    <w:uiPriority w:val="99"/>
    <w:semiHidden/>
    <w:unhideWhenUsed/>
    <w:rsid w:val="003C6CEB"/>
    <w:pPr>
      <w:ind w:left="840" w:hanging="210"/>
    </w:pPr>
    <w:rPr>
      <w:lang w:val="en-GB"/>
    </w:rPr>
  </w:style>
  <w:style w:type="paragraph" w:styleId="TOC5">
    <w:name w:val="toc 5"/>
    <w:basedOn w:val="a1"/>
    <w:next w:val="a1"/>
    <w:uiPriority w:val="39"/>
    <w:semiHidden/>
    <w:unhideWhenUsed/>
    <w:rsid w:val="003C6CEB"/>
    <w:pPr>
      <w:spacing w:after="100"/>
      <w:ind w:left="840"/>
    </w:pPr>
    <w:rPr>
      <w:lang w:val="en-GB"/>
    </w:rPr>
  </w:style>
  <w:style w:type="paragraph" w:styleId="TOC3">
    <w:name w:val="toc 3"/>
    <w:basedOn w:val="a1"/>
    <w:next w:val="a1"/>
    <w:uiPriority w:val="39"/>
    <w:semiHidden/>
    <w:unhideWhenUsed/>
    <w:qFormat/>
    <w:rsid w:val="003C6CEB"/>
    <w:pPr>
      <w:spacing w:after="100"/>
      <w:ind w:left="420"/>
    </w:pPr>
    <w:rPr>
      <w:lang w:val="en-GB"/>
    </w:rPr>
  </w:style>
  <w:style w:type="paragraph" w:styleId="aff0">
    <w:name w:val="Plain Text"/>
    <w:basedOn w:val="a1"/>
    <w:link w:val="aff1"/>
    <w:uiPriority w:val="99"/>
    <w:semiHidden/>
    <w:unhideWhenUsed/>
    <w:qFormat/>
    <w:rsid w:val="003C6CEB"/>
    <w:rPr>
      <w:rFonts w:ascii="Consolas" w:hAnsi="Consolas"/>
      <w:szCs w:val="21"/>
      <w:lang w:val="en-GB"/>
    </w:rPr>
  </w:style>
  <w:style w:type="character" w:customStyle="1" w:styleId="aff1">
    <w:name w:val="纯文本 字符"/>
    <w:basedOn w:val="a2"/>
    <w:link w:val="aff0"/>
    <w:uiPriority w:val="99"/>
    <w:semiHidden/>
    <w:rsid w:val="003C6CEB"/>
    <w:rPr>
      <w:rFonts w:ascii="Consolas" w:hAnsi="Consolas"/>
      <w:szCs w:val="21"/>
      <w:lang w:val="en-GB"/>
    </w:rPr>
  </w:style>
  <w:style w:type="paragraph" w:styleId="50">
    <w:name w:val="List Bullet 5"/>
    <w:basedOn w:val="a1"/>
    <w:uiPriority w:val="99"/>
    <w:semiHidden/>
    <w:unhideWhenUsed/>
    <w:qFormat/>
    <w:rsid w:val="003C6CEB"/>
    <w:pPr>
      <w:numPr>
        <w:numId w:val="8"/>
      </w:numPr>
      <w:contextualSpacing/>
    </w:pPr>
    <w:rPr>
      <w:lang w:val="en-GB"/>
    </w:rPr>
  </w:style>
  <w:style w:type="paragraph" w:styleId="4">
    <w:name w:val="List Number 4"/>
    <w:basedOn w:val="a1"/>
    <w:uiPriority w:val="99"/>
    <w:semiHidden/>
    <w:unhideWhenUsed/>
    <w:rsid w:val="003C6CEB"/>
    <w:pPr>
      <w:numPr>
        <w:numId w:val="9"/>
      </w:numPr>
      <w:contextualSpacing/>
    </w:pPr>
    <w:rPr>
      <w:lang w:val="en-GB"/>
    </w:rPr>
  </w:style>
  <w:style w:type="paragraph" w:styleId="TOC8">
    <w:name w:val="toc 8"/>
    <w:basedOn w:val="a1"/>
    <w:next w:val="a1"/>
    <w:uiPriority w:val="39"/>
    <w:semiHidden/>
    <w:unhideWhenUsed/>
    <w:qFormat/>
    <w:rsid w:val="003C6CEB"/>
    <w:pPr>
      <w:spacing w:after="100"/>
      <w:ind w:left="1470"/>
    </w:pPr>
    <w:rPr>
      <w:lang w:val="en-GB"/>
    </w:rPr>
  </w:style>
  <w:style w:type="paragraph" w:styleId="36">
    <w:name w:val="index 3"/>
    <w:basedOn w:val="a1"/>
    <w:next w:val="a1"/>
    <w:uiPriority w:val="99"/>
    <w:semiHidden/>
    <w:unhideWhenUsed/>
    <w:qFormat/>
    <w:rsid w:val="003C6CEB"/>
    <w:pPr>
      <w:ind w:left="630" w:hanging="210"/>
    </w:pPr>
    <w:rPr>
      <w:lang w:val="en-GB"/>
    </w:rPr>
  </w:style>
  <w:style w:type="paragraph" w:styleId="aff2">
    <w:name w:val="Date"/>
    <w:basedOn w:val="a1"/>
    <w:next w:val="a1"/>
    <w:link w:val="aff3"/>
    <w:uiPriority w:val="99"/>
    <w:semiHidden/>
    <w:unhideWhenUsed/>
    <w:qFormat/>
    <w:rsid w:val="003C6CEB"/>
    <w:rPr>
      <w:lang w:val="en-GB"/>
    </w:rPr>
  </w:style>
  <w:style w:type="character" w:customStyle="1" w:styleId="aff3">
    <w:name w:val="日期 字符"/>
    <w:basedOn w:val="a2"/>
    <w:link w:val="aff2"/>
    <w:uiPriority w:val="99"/>
    <w:semiHidden/>
    <w:rsid w:val="003C6CEB"/>
    <w:rPr>
      <w:lang w:val="en-GB"/>
    </w:rPr>
  </w:style>
  <w:style w:type="paragraph" w:styleId="24">
    <w:name w:val="Body Text Indent 2"/>
    <w:basedOn w:val="a1"/>
    <w:link w:val="25"/>
    <w:uiPriority w:val="99"/>
    <w:semiHidden/>
    <w:unhideWhenUsed/>
    <w:qFormat/>
    <w:rsid w:val="003C6CEB"/>
    <w:pPr>
      <w:spacing w:after="120" w:line="480" w:lineRule="auto"/>
      <w:ind w:left="360"/>
    </w:pPr>
    <w:rPr>
      <w:lang w:val="en-GB"/>
    </w:rPr>
  </w:style>
  <w:style w:type="character" w:customStyle="1" w:styleId="25">
    <w:name w:val="正文文本缩进 2 字符"/>
    <w:basedOn w:val="a2"/>
    <w:link w:val="24"/>
    <w:uiPriority w:val="99"/>
    <w:semiHidden/>
    <w:rsid w:val="003C6CEB"/>
    <w:rPr>
      <w:lang w:val="en-GB"/>
    </w:rPr>
  </w:style>
  <w:style w:type="paragraph" w:styleId="aff4">
    <w:name w:val="endnote text"/>
    <w:basedOn w:val="a1"/>
    <w:link w:val="aff5"/>
    <w:uiPriority w:val="99"/>
    <w:semiHidden/>
    <w:unhideWhenUsed/>
    <w:rsid w:val="003C6CEB"/>
    <w:rPr>
      <w:sz w:val="20"/>
      <w:szCs w:val="20"/>
      <w:lang w:val="en-GB"/>
    </w:rPr>
  </w:style>
  <w:style w:type="character" w:customStyle="1" w:styleId="aff5">
    <w:name w:val="尾注文本 字符"/>
    <w:basedOn w:val="a2"/>
    <w:link w:val="aff4"/>
    <w:uiPriority w:val="99"/>
    <w:semiHidden/>
    <w:rsid w:val="003C6CEB"/>
    <w:rPr>
      <w:sz w:val="20"/>
      <w:szCs w:val="20"/>
      <w:lang w:val="en-GB"/>
    </w:rPr>
  </w:style>
  <w:style w:type="paragraph" w:styleId="54">
    <w:name w:val="List Continue 5"/>
    <w:basedOn w:val="a1"/>
    <w:uiPriority w:val="99"/>
    <w:semiHidden/>
    <w:unhideWhenUsed/>
    <w:qFormat/>
    <w:rsid w:val="003C6CEB"/>
    <w:pPr>
      <w:spacing w:after="120"/>
      <w:ind w:left="1800"/>
      <w:contextualSpacing/>
    </w:pPr>
    <w:rPr>
      <w:lang w:val="en-GB"/>
    </w:rPr>
  </w:style>
  <w:style w:type="paragraph" w:styleId="aff6">
    <w:name w:val="Balloon Text"/>
    <w:basedOn w:val="a1"/>
    <w:link w:val="aff7"/>
    <w:uiPriority w:val="99"/>
    <w:semiHidden/>
    <w:unhideWhenUsed/>
    <w:qFormat/>
    <w:rsid w:val="003C6CEB"/>
    <w:pPr>
      <w:ind w:firstLineChars="250" w:firstLine="250"/>
    </w:pPr>
    <w:rPr>
      <w:rFonts w:ascii="Tahoma" w:eastAsia="宋体" w:hAnsi="Tahoma" w:cs="Tahoma"/>
      <w:sz w:val="16"/>
      <w:szCs w:val="18"/>
    </w:rPr>
  </w:style>
  <w:style w:type="character" w:customStyle="1" w:styleId="aff7">
    <w:name w:val="批注框文本 字符"/>
    <w:basedOn w:val="a2"/>
    <w:link w:val="aff6"/>
    <w:uiPriority w:val="99"/>
    <w:semiHidden/>
    <w:qFormat/>
    <w:rsid w:val="003C6CEB"/>
    <w:rPr>
      <w:rFonts w:ascii="Tahoma" w:eastAsia="宋体" w:hAnsi="Tahoma" w:cs="Tahoma"/>
      <w:sz w:val="16"/>
      <w:szCs w:val="18"/>
    </w:rPr>
  </w:style>
  <w:style w:type="paragraph" w:customStyle="1" w:styleId="16">
    <w:name w:val="寄信人地址1"/>
    <w:basedOn w:val="a1"/>
    <w:next w:val="aff8"/>
    <w:uiPriority w:val="99"/>
    <w:semiHidden/>
    <w:unhideWhenUsed/>
    <w:qFormat/>
    <w:rsid w:val="003C6CEB"/>
    <w:rPr>
      <w:rFonts w:ascii="等线 Light" w:eastAsia="等线 Light" w:hAnsi="等线 Light" w:cs="Times New Roman"/>
      <w:sz w:val="20"/>
      <w:szCs w:val="20"/>
      <w:lang w:val="en-GB"/>
    </w:rPr>
  </w:style>
  <w:style w:type="paragraph" w:styleId="aff9">
    <w:name w:val="Signature"/>
    <w:basedOn w:val="a1"/>
    <w:link w:val="affa"/>
    <w:uiPriority w:val="99"/>
    <w:semiHidden/>
    <w:unhideWhenUsed/>
    <w:qFormat/>
    <w:rsid w:val="003C6CEB"/>
    <w:pPr>
      <w:ind w:left="4320"/>
    </w:pPr>
    <w:rPr>
      <w:lang w:val="en-GB"/>
    </w:rPr>
  </w:style>
  <w:style w:type="character" w:customStyle="1" w:styleId="affa">
    <w:name w:val="签名 字符"/>
    <w:basedOn w:val="a2"/>
    <w:link w:val="aff9"/>
    <w:uiPriority w:val="99"/>
    <w:semiHidden/>
    <w:rsid w:val="003C6CEB"/>
    <w:rPr>
      <w:lang w:val="en-GB"/>
    </w:rPr>
  </w:style>
  <w:style w:type="paragraph" w:styleId="TOC1">
    <w:name w:val="toc 1"/>
    <w:basedOn w:val="a1"/>
    <w:next w:val="a1"/>
    <w:uiPriority w:val="39"/>
    <w:semiHidden/>
    <w:unhideWhenUsed/>
    <w:qFormat/>
    <w:rsid w:val="003C6CEB"/>
    <w:pPr>
      <w:spacing w:after="100"/>
    </w:pPr>
    <w:rPr>
      <w:lang w:val="en-GB"/>
    </w:rPr>
  </w:style>
  <w:style w:type="paragraph" w:styleId="44">
    <w:name w:val="List Continue 4"/>
    <w:basedOn w:val="a1"/>
    <w:uiPriority w:val="99"/>
    <w:semiHidden/>
    <w:unhideWhenUsed/>
    <w:qFormat/>
    <w:rsid w:val="003C6CEB"/>
    <w:pPr>
      <w:spacing w:after="120"/>
      <w:ind w:left="1440"/>
      <w:contextualSpacing/>
    </w:pPr>
    <w:rPr>
      <w:lang w:val="en-GB"/>
    </w:rPr>
  </w:style>
  <w:style w:type="paragraph" w:styleId="TOC4">
    <w:name w:val="toc 4"/>
    <w:basedOn w:val="a1"/>
    <w:next w:val="a1"/>
    <w:uiPriority w:val="39"/>
    <w:semiHidden/>
    <w:unhideWhenUsed/>
    <w:qFormat/>
    <w:rsid w:val="003C6CEB"/>
    <w:pPr>
      <w:spacing w:after="100"/>
      <w:ind w:left="630"/>
    </w:pPr>
    <w:rPr>
      <w:lang w:val="en-GB"/>
    </w:rPr>
  </w:style>
  <w:style w:type="paragraph" w:customStyle="1" w:styleId="17">
    <w:name w:val="索引标题1"/>
    <w:basedOn w:val="a1"/>
    <w:next w:val="18"/>
    <w:uiPriority w:val="99"/>
    <w:semiHidden/>
    <w:unhideWhenUsed/>
    <w:qFormat/>
    <w:rsid w:val="003C6CEB"/>
    <w:rPr>
      <w:rFonts w:ascii="等线 Light" w:eastAsia="等线 Light" w:hAnsi="等线 Light" w:cs="Times New Roman"/>
      <w:b/>
      <w:bCs/>
      <w:lang w:val="en-GB"/>
    </w:rPr>
  </w:style>
  <w:style w:type="paragraph" w:styleId="18">
    <w:name w:val="index 1"/>
    <w:basedOn w:val="a1"/>
    <w:next w:val="a1"/>
    <w:uiPriority w:val="99"/>
    <w:semiHidden/>
    <w:unhideWhenUsed/>
    <w:qFormat/>
    <w:rsid w:val="003C6CEB"/>
    <w:pPr>
      <w:ind w:left="210" w:hanging="210"/>
    </w:pPr>
    <w:rPr>
      <w:lang w:val="en-GB"/>
    </w:rPr>
  </w:style>
  <w:style w:type="paragraph" w:styleId="affb">
    <w:name w:val="Subtitle"/>
    <w:basedOn w:val="affc"/>
    <w:next w:val="a1"/>
    <w:link w:val="affd"/>
    <w:uiPriority w:val="11"/>
    <w:qFormat/>
    <w:rsid w:val="003C6CEB"/>
    <w:pPr>
      <w:ind w:firstLineChars="0" w:firstLine="0"/>
    </w:pPr>
  </w:style>
  <w:style w:type="character" w:customStyle="1" w:styleId="affd">
    <w:name w:val="副标题 字符"/>
    <w:basedOn w:val="a2"/>
    <w:link w:val="affb"/>
    <w:uiPriority w:val="11"/>
    <w:qFormat/>
    <w:rsid w:val="003C6CEB"/>
    <w:rPr>
      <w:rFonts w:ascii="Times New Roman" w:hAnsi="Times New Roman" w:cs="Times New Roman"/>
      <w:b/>
      <w:bCs/>
      <w:sz w:val="20"/>
      <w:szCs w:val="20"/>
      <w:lang w:val="en-GB"/>
    </w:rPr>
  </w:style>
  <w:style w:type="paragraph" w:styleId="affc">
    <w:name w:val="Title"/>
    <w:basedOn w:val="a1"/>
    <w:next w:val="a1"/>
    <w:link w:val="affe"/>
    <w:uiPriority w:val="10"/>
    <w:qFormat/>
    <w:rsid w:val="003C6CEB"/>
    <w:pPr>
      <w:spacing w:line="360" w:lineRule="auto"/>
      <w:ind w:firstLineChars="250" w:firstLine="250"/>
    </w:pPr>
    <w:rPr>
      <w:rFonts w:ascii="Times New Roman" w:hAnsi="Times New Roman" w:cs="Times New Roman"/>
      <w:b/>
      <w:bCs/>
      <w:sz w:val="20"/>
      <w:szCs w:val="20"/>
      <w:lang w:val="en-GB"/>
    </w:rPr>
  </w:style>
  <w:style w:type="character" w:customStyle="1" w:styleId="affe">
    <w:name w:val="标题 字符"/>
    <w:basedOn w:val="a2"/>
    <w:link w:val="affc"/>
    <w:uiPriority w:val="10"/>
    <w:qFormat/>
    <w:rsid w:val="003C6CEB"/>
    <w:rPr>
      <w:rFonts w:ascii="Times New Roman" w:hAnsi="Times New Roman" w:cs="Times New Roman"/>
      <w:b/>
      <w:bCs/>
      <w:sz w:val="20"/>
      <w:szCs w:val="20"/>
      <w:lang w:val="en-GB"/>
    </w:rPr>
  </w:style>
  <w:style w:type="paragraph" w:styleId="5">
    <w:name w:val="List Number 5"/>
    <w:basedOn w:val="a1"/>
    <w:uiPriority w:val="99"/>
    <w:semiHidden/>
    <w:unhideWhenUsed/>
    <w:rsid w:val="003C6CEB"/>
    <w:pPr>
      <w:numPr>
        <w:numId w:val="10"/>
      </w:numPr>
      <w:contextualSpacing/>
    </w:pPr>
    <w:rPr>
      <w:lang w:val="en-GB"/>
    </w:rPr>
  </w:style>
  <w:style w:type="paragraph" w:styleId="afff">
    <w:name w:val="List"/>
    <w:basedOn w:val="a1"/>
    <w:uiPriority w:val="99"/>
    <w:semiHidden/>
    <w:unhideWhenUsed/>
    <w:rsid w:val="003C6CEB"/>
    <w:pPr>
      <w:ind w:left="360" w:hanging="360"/>
      <w:contextualSpacing/>
    </w:pPr>
    <w:rPr>
      <w:lang w:val="en-GB"/>
    </w:rPr>
  </w:style>
  <w:style w:type="paragraph" w:styleId="afff0">
    <w:name w:val="footnote text"/>
    <w:basedOn w:val="a1"/>
    <w:link w:val="afff1"/>
    <w:uiPriority w:val="99"/>
    <w:semiHidden/>
    <w:unhideWhenUsed/>
    <w:rsid w:val="003C6CEB"/>
    <w:rPr>
      <w:sz w:val="20"/>
      <w:szCs w:val="20"/>
      <w:lang w:val="en-GB"/>
    </w:rPr>
  </w:style>
  <w:style w:type="character" w:customStyle="1" w:styleId="afff1">
    <w:name w:val="脚注文本 字符"/>
    <w:basedOn w:val="a2"/>
    <w:link w:val="afff0"/>
    <w:uiPriority w:val="99"/>
    <w:semiHidden/>
    <w:rsid w:val="003C6CEB"/>
    <w:rPr>
      <w:sz w:val="20"/>
      <w:szCs w:val="20"/>
      <w:lang w:val="en-GB"/>
    </w:rPr>
  </w:style>
  <w:style w:type="paragraph" w:styleId="TOC6">
    <w:name w:val="toc 6"/>
    <w:basedOn w:val="a1"/>
    <w:next w:val="a1"/>
    <w:uiPriority w:val="39"/>
    <w:semiHidden/>
    <w:unhideWhenUsed/>
    <w:rsid w:val="003C6CEB"/>
    <w:pPr>
      <w:spacing w:after="100"/>
      <w:ind w:left="1050"/>
    </w:pPr>
    <w:rPr>
      <w:lang w:val="en-GB"/>
    </w:rPr>
  </w:style>
  <w:style w:type="paragraph" w:styleId="55">
    <w:name w:val="List 5"/>
    <w:basedOn w:val="a1"/>
    <w:uiPriority w:val="99"/>
    <w:semiHidden/>
    <w:unhideWhenUsed/>
    <w:qFormat/>
    <w:rsid w:val="003C6CEB"/>
    <w:pPr>
      <w:ind w:left="1800" w:hanging="360"/>
      <w:contextualSpacing/>
    </w:pPr>
    <w:rPr>
      <w:lang w:val="en-GB"/>
    </w:rPr>
  </w:style>
  <w:style w:type="paragraph" w:styleId="37">
    <w:name w:val="Body Text Indent 3"/>
    <w:basedOn w:val="a1"/>
    <w:link w:val="38"/>
    <w:uiPriority w:val="99"/>
    <w:semiHidden/>
    <w:unhideWhenUsed/>
    <w:qFormat/>
    <w:rsid w:val="003C6CEB"/>
    <w:pPr>
      <w:spacing w:after="120"/>
      <w:ind w:left="360"/>
    </w:pPr>
    <w:rPr>
      <w:sz w:val="16"/>
      <w:szCs w:val="16"/>
      <w:lang w:val="en-GB"/>
    </w:rPr>
  </w:style>
  <w:style w:type="character" w:customStyle="1" w:styleId="38">
    <w:name w:val="正文文本缩进 3 字符"/>
    <w:basedOn w:val="a2"/>
    <w:link w:val="37"/>
    <w:uiPriority w:val="99"/>
    <w:semiHidden/>
    <w:rsid w:val="003C6CEB"/>
    <w:rPr>
      <w:sz w:val="16"/>
      <w:szCs w:val="16"/>
      <w:lang w:val="en-GB"/>
    </w:rPr>
  </w:style>
  <w:style w:type="paragraph" w:styleId="72">
    <w:name w:val="index 7"/>
    <w:basedOn w:val="a1"/>
    <w:next w:val="a1"/>
    <w:uiPriority w:val="99"/>
    <w:semiHidden/>
    <w:unhideWhenUsed/>
    <w:rsid w:val="003C6CEB"/>
    <w:pPr>
      <w:ind w:left="1470" w:hanging="210"/>
    </w:pPr>
    <w:rPr>
      <w:lang w:val="en-GB"/>
    </w:rPr>
  </w:style>
  <w:style w:type="paragraph" w:styleId="92">
    <w:name w:val="index 9"/>
    <w:basedOn w:val="a1"/>
    <w:next w:val="a1"/>
    <w:uiPriority w:val="99"/>
    <w:semiHidden/>
    <w:unhideWhenUsed/>
    <w:rsid w:val="003C6CEB"/>
    <w:pPr>
      <w:ind w:left="1890" w:hanging="210"/>
    </w:pPr>
    <w:rPr>
      <w:lang w:val="en-GB"/>
    </w:rPr>
  </w:style>
  <w:style w:type="paragraph" w:styleId="afff2">
    <w:name w:val="table of figures"/>
    <w:basedOn w:val="a1"/>
    <w:next w:val="a1"/>
    <w:uiPriority w:val="99"/>
    <w:semiHidden/>
    <w:unhideWhenUsed/>
    <w:qFormat/>
    <w:rsid w:val="003C6CEB"/>
    <w:rPr>
      <w:lang w:val="en-GB"/>
    </w:rPr>
  </w:style>
  <w:style w:type="paragraph" w:styleId="TOC2">
    <w:name w:val="toc 2"/>
    <w:basedOn w:val="a1"/>
    <w:next w:val="a1"/>
    <w:uiPriority w:val="39"/>
    <w:semiHidden/>
    <w:unhideWhenUsed/>
    <w:qFormat/>
    <w:rsid w:val="003C6CEB"/>
    <w:pPr>
      <w:spacing w:after="100"/>
      <w:ind w:left="210"/>
    </w:pPr>
    <w:rPr>
      <w:lang w:val="en-GB"/>
    </w:rPr>
  </w:style>
  <w:style w:type="paragraph" w:styleId="TOC9">
    <w:name w:val="toc 9"/>
    <w:basedOn w:val="a1"/>
    <w:next w:val="a1"/>
    <w:uiPriority w:val="39"/>
    <w:semiHidden/>
    <w:unhideWhenUsed/>
    <w:rsid w:val="003C6CEB"/>
    <w:pPr>
      <w:spacing w:after="100"/>
      <w:ind w:left="1680"/>
    </w:pPr>
    <w:rPr>
      <w:lang w:val="en-GB"/>
    </w:rPr>
  </w:style>
  <w:style w:type="paragraph" w:styleId="26">
    <w:name w:val="Body Text 2"/>
    <w:basedOn w:val="a1"/>
    <w:link w:val="27"/>
    <w:uiPriority w:val="99"/>
    <w:semiHidden/>
    <w:unhideWhenUsed/>
    <w:qFormat/>
    <w:rsid w:val="003C6CEB"/>
    <w:pPr>
      <w:spacing w:after="120" w:line="480" w:lineRule="auto"/>
    </w:pPr>
    <w:rPr>
      <w:lang w:val="en-GB"/>
    </w:rPr>
  </w:style>
  <w:style w:type="character" w:customStyle="1" w:styleId="27">
    <w:name w:val="正文文本 2 字符"/>
    <w:basedOn w:val="a2"/>
    <w:link w:val="26"/>
    <w:uiPriority w:val="99"/>
    <w:semiHidden/>
    <w:rsid w:val="003C6CEB"/>
    <w:rPr>
      <w:lang w:val="en-GB"/>
    </w:rPr>
  </w:style>
  <w:style w:type="paragraph" w:styleId="45">
    <w:name w:val="List 4"/>
    <w:basedOn w:val="a1"/>
    <w:uiPriority w:val="99"/>
    <w:semiHidden/>
    <w:unhideWhenUsed/>
    <w:qFormat/>
    <w:rsid w:val="003C6CEB"/>
    <w:pPr>
      <w:ind w:left="1440" w:hanging="360"/>
      <w:contextualSpacing/>
    </w:pPr>
    <w:rPr>
      <w:lang w:val="en-GB"/>
    </w:rPr>
  </w:style>
  <w:style w:type="paragraph" w:styleId="28">
    <w:name w:val="List Continue 2"/>
    <w:basedOn w:val="a1"/>
    <w:uiPriority w:val="99"/>
    <w:semiHidden/>
    <w:unhideWhenUsed/>
    <w:qFormat/>
    <w:rsid w:val="003C6CEB"/>
    <w:pPr>
      <w:spacing w:after="120"/>
      <w:ind w:left="720"/>
      <w:contextualSpacing/>
    </w:pPr>
    <w:rPr>
      <w:lang w:val="en-GB"/>
    </w:rPr>
  </w:style>
  <w:style w:type="paragraph" w:customStyle="1" w:styleId="19">
    <w:name w:val="信息标题1"/>
    <w:basedOn w:val="a1"/>
    <w:next w:val="afff3"/>
    <w:link w:val="afff4"/>
    <w:uiPriority w:val="99"/>
    <w:semiHidden/>
    <w:unhideWhenUsed/>
    <w:qFormat/>
    <w:rsid w:val="003C6CE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等线 Light" w:eastAsia="等线 Light" w:hAnsi="等线 Light" w:cs="Times New Roman"/>
      <w:sz w:val="24"/>
      <w:szCs w:val="24"/>
      <w:lang w:val="en-GB"/>
    </w:rPr>
  </w:style>
  <w:style w:type="paragraph" w:styleId="HTML1">
    <w:name w:val="HTML Preformatted"/>
    <w:basedOn w:val="a1"/>
    <w:link w:val="HTML2"/>
    <w:uiPriority w:val="99"/>
    <w:semiHidden/>
    <w:unhideWhenUsed/>
    <w:qFormat/>
    <w:rsid w:val="003C6CE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Times New Roman" w:hint="eastAsia"/>
      <w:kern w:val="0"/>
      <w:sz w:val="24"/>
      <w:szCs w:val="24"/>
      <w:lang w:val="en-GB"/>
    </w:rPr>
  </w:style>
  <w:style w:type="character" w:customStyle="1" w:styleId="HTML2">
    <w:name w:val="HTML 预设格式 字符"/>
    <w:basedOn w:val="a2"/>
    <w:link w:val="HTML1"/>
    <w:uiPriority w:val="99"/>
    <w:semiHidden/>
    <w:rsid w:val="003C6CEB"/>
    <w:rPr>
      <w:rFonts w:ascii="宋体" w:eastAsia="宋体" w:hAnsi="宋体" w:cs="Times New Roman"/>
      <w:kern w:val="0"/>
      <w:sz w:val="24"/>
      <w:szCs w:val="24"/>
      <w:lang w:val="en-GB"/>
    </w:rPr>
  </w:style>
  <w:style w:type="paragraph" w:styleId="afff5">
    <w:name w:val="Normal (Web)"/>
    <w:basedOn w:val="a1"/>
    <w:uiPriority w:val="99"/>
    <w:semiHidden/>
    <w:unhideWhenUsed/>
    <w:qFormat/>
    <w:rsid w:val="003C6CEB"/>
    <w:rPr>
      <w:rFonts w:ascii="Times New Roman" w:hAnsi="Times New Roman" w:cs="Times New Roman"/>
      <w:sz w:val="24"/>
      <w:szCs w:val="24"/>
      <w:lang w:val="en-GB"/>
    </w:rPr>
  </w:style>
  <w:style w:type="paragraph" w:styleId="39">
    <w:name w:val="List Continue 3"/>
    <w:basedOn w:val="a1"/>
    <w:uiPriority w:val="99"/>
    <w:semiHidden/>
    <w:unhideWhenUsed/>
    <w:qFormat/>
    <w:rsid w:val="003C6CEB"/>
    <w:pPr>
      <w:spacing w:after="120"/>
      <w:ind w:left="1080"/>
      <w:contextualSpacing/>
    </w:pPr>
    <w:rPr>
      <w:lang w:val="en-GB"/>
    </w:rPr>
  </w:style>
  <w:style w:type="paragraph" w:styleId="29">
    <w:name w:val="index 2"/>
    <w:basedOn w:val="a1"/>
    <w:next w:val="a1"/>
    <w:uiPriority w:val="99"/>
    <w:semiHidden/>
    <w:unhideWhenUsed/>
    <w:rsid w:val="003C6CEB"/>
    <w:pPr>
      <w:ind w:left="420" w:hanging="210"/>
    </w:pPr>
    <w:rPr>
      <w:lang w:val="en-GB"/>
    </w:rPr>
  </w:style>
  <w:style w:type="paragraph" w:styleId="afff6">
    <w:name w:val="annotation subject"/>
    <w:basedOn w:val="af4"/>
    <w:next w:val="af4"/>
    <w:link w:val="afff7"/>
    <w:uiPriority w:val="99"/>
    <w:semiHidden/>
    <w:unhideWhenUsed/>
    <w:qFormat/>
    <w:rsid w:val="003C6CEB"/>
    <w:rPr>
      <w:b/>
      <w:bCs/>
    </w:rPr>
  </w:style>
  <w:style w:type="character" w:customStyle="1" w:styleId="afff7">
    <w:name w:val="批注主题 字符"/>
    <w:basedOn w:val="af5"/>
    <w:link w:val="afff6"/>
    <w:uiPriority w:val="99"/>
    <w:semiHidden/>
    <w:qFormat/>
    <w:rsid w:val="003C6CEB"/>
    <w:rPr>
      <w:rFonts w:ascii="Tahoma" w:eastAsia="宋体" w:hAnsi="Tahoma" w:cs="Tahoma"/>
      <w:b/>
      <w:bCs/>
      <w:sz w:val="16"/>
      <w:szCs w:val="20"/>
    </w:rPr>
  </w:style>
  <w:style w:type="paragraph" w:styleId="afff8">
    <w:name w:val="Body Text First Indent"/>
    <w:basedOn w:val="afa"/>
    <w:link w:val="afff9"/>
    <w:uiPriority w:val="99"/>
    <w:semiHidden/>
    <w:unhideWhenUsed/>
    <w:qFormat/>
    <w:rsid w:val="003C6CEB"/>
    <w:pPr>
      <w:spacing w:after="0"/>
      <w:ind w:firstLine="360"/>
    </w:pPr>
  </w:style>
  <w:style w:type="character" w:customStyle="1" w:styleId="afff9">
    <w:name w:val="正文文本首行缩进 字符"/>
    <w:basedOn w:val="afb"/>
    <w:link w:val="afff8"/>
    <w:uiPriority w:val="99"/>
    <w:semiHidden/>
    <w:rsid w:val="003C6CEB"/>
    <w:rPr>
      <w:lang w:val="en-GB"/>
    </w:rPr>
  </w:style>
  <w:style w:type="paragraph" w:styleId="2a">
    <w:name w:val="Body Text First Indent 2"/>
    <w:basedOn w:val="afc"/>
    <w:link w:val="2b"/>
    <w:uiPriority w:val="99"/>
    <w:semiHidden/>
    <w:unhideWhenUsed/>
    <w:qFormat/>
    <w:rsid w:val="003C6CEB"/>
    <w:pPr>
      <w:spacing w:after="0"/>
      <w:ind w:firstLine="360"/>
    </w:pPr>
  </w:style>
  <w:style w:type="character" w:customStyle="1" w:styleId="2b">
    <w:name w:val="正文文本首行缩进 2 字符"/>
    <w:basedOn w:val="afd"/>
    <w:link w:val="2a"/>
    <w:uiPriority w:val="99"/>
    <w:semiHidden/>
    <w:rsid w:val="003C6CEB"/>
    <w:rPr>
      <w:lang w:val="en-GB"/>
    </w:rPr>
  </w:style>
  <w:style w:type="table" w:styleId="afffa">
    <w:name w:val="Table Grid"/>
    <w:basedOn w:val="a3"/>
    <w:uiPriority w:val="39"/>
    <w:qFormat/>
    <w:rsid w:val="003C6CEB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fb">
    <w:name w:val="Table Theme"/>
    <w:basedOn w:val="a3"/>
    <w:uiPriority w:val="99"/>
    <w:semiHidden/>
    <w:unhideWhenUsed/>
    <w:qFormat/>
    <w:rsid w:val="003C6CEB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a">
    <w:name w:val="Table Colorful 1"/>
    <w:basedOn w:val="a3"/>
    <w:uiPriority w:val="99"/>
    <w:semiHidden/>
    <w:unhideWhenUsed/>
    <w:qFormat/>
    <w:rsid w:val="003C6CEB"/>
    <w:pPr>
      <w:widowControl w:val="0"/>
      <w:jc w:val="both"/>
    </w:pPr>
    <w:rPr>
      <w:rFonts w:ascii="Times New Roman" w:eastAsia="宋体" w:hAnsi="Times New Roman" w:cs="Times New Roman"/>
      <w:color w:val="FFFFFF"/>
      <w:kern w:val="0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il"/>
          <w:tr2bl w:val="nil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nwCell">
      <w:tblPr/>
      <w:tcPr>
        <w:tcBorders>
          <w:tl2br w:val="nil"/>
          <w:tr2bl w:val="nil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il"/>
          <w:tr2bl w:val="nil"/>
        </w:tcBorders>
      </w:tcPr>
    </w:tblStylePr>
  </w:style>
  <w:style w:type="table" w:styleId="2c">
    <w:name w:val="Table Colorful 2"/>
    <w:basedOn w:val="a3"/>
    <w:uiPriority w:val="99"/>
    <w:semiHidden/>
    <w:unhideWhenUsed/>
    <w:qFormat/>
    <w:rsid w:val="003C6CEB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il"/>
          <w:tr2bl w:val="nil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il"/>
          <w:tr2bl w:val="nil"/>
        </w:tcBorders>
      </w:tcPr>
    </w:tblStylePr>
    <w:tblStylePr w:type="lastCol">
      <w:tblPr/>
      <w:tcPr>
        <w:tcBorders>
          <w:tl2br w:val="nil"/>
          <w:tr2bl w:val="nil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il"/>
          <w:tr2bl w:val="nil"/>
        </w:tcBorders>
      </w:tcPr>
    </w:tblStylePr>
  </w:style>
  <w:style w:type="table" w:styleId="3a">
    <w:name w:val="Table Colorful 3"/>
    <w:basedOn w:val="a3"/>
    <w:uiPriority w:val="99"/>
    <w:semiHidden/>
    <w:unhideWhenUsed/>
    <w:qFormat/>
    <w:rsid w:val="003C6CEB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il"/>
          <w:tr2bl w:val="nil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il"/>
          <w:tr2bl w:val="nil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table" w:styleId="afffc">
    <w:name w:val="Table Elegant"/>
    <w:basedOn w:val="a3"/>
    <w:uiPriority w:val="99"/>
    <w:semiHidden/>
    <w:unhideWhenUsed/>
    <w:qFormat/>
    <w:rsid w:val="003C6CEB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il"/>
          <w:tr2bl w:val="nil"/>
        </w:tcBorders>
      </w:tcPr>
    </w:tblStylePr>
  </w:style>
  <w:style w:type="table" w:styleId="1b">
    <w:name w:val="Table Classic 1"/>
    <w:basedOn w:val="a3"/>
    <w:uiPriority w:val="99"/>
    <w:semiHidden/>
    <w:unhideWhenUsed/>
    <w:qFormat/>
    <w:rsid w:val="003C6CEB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tblPr/>
      <w:tcPr>
        <w:tcBorders>
          <w:right w:val="single" w:sz="6" w:space="0" w:color="000000"/>
          <w:tl2br w:val="nil"/>
          <w:tr2bl w:val="nil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2d">
    <w:name w:val="Table Classic 2"/>
    <w:basedOn w:val="a3"/>
    <w:uiPriority w:val="99"/>
    <w:semiHidden/>
    <w:unhideWhenUsed/>
    <w:qFormat/>
    <w:rsid w:val="003C6CEB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il"/>
          <w:tr2bl w:val="nil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nil"/>
          <w:tr2bl w:val="nil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il"/>
          <w:tr2bl w:val="nil"/>
        </w:tcBorders>
      </w:tcPr>
    </w:tblStylePr>
  </w:style>
  <w:style w:type="table" w:styleId="3b">
    <w:name w:val="Table Classic 3"/>
    <w:basedOn w:val="a3"/>
    <w:uiPriority w:val="99"/>
    <w:semiHidden/>
    <w:unhideWhenUsed/>
    <w:qFormat/>
    <w:rsid w:val="003C6CEB"/>
    <w:pPr>
      <w:widowControl w:val="0"/>
      <w:jc w:val="both"/>
    </w:pPr>
    <w:rPr>
      <w:rFonts w:ascii="Times New Roman" w:eastAsia="宋体" w:hAnsi="Times New Roman" w:cs="Times New Roman"/>
      <w:color w:val="000080"/>
      <w:kern w:val="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il"/>
          <w:tr2bl w:val="nil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il"/>
          <w:tr2bl w:val="nil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il"/>
          <w:tr2bl w:val="nil"/>
        </w:tcBorders>
      </w:tcPr>
    </w:tblStylePr>
  </w:style>
  <w:style w:type="table" w:styleId="46">
    <w:name w:val="Table Classic 4"/>
    <w:basedOn w:val="a3"/>
    <w:uiPriority w:val="99"/>
    <w:semiHidden/>
    <w:unhideWhenUsed/>
    <w:qFormat/>
    <w:rsid w:val="003C6CEB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il"/>
          <w:tr2bl w:val="nil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il"/>
          <w:tr2bl w:val="nil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l2br w:val="nil"/>
          <w:tr2bl w:val="nil"/>
        </w:tcBorders>
      </w:tcPr>
    </w:tblStylePr>
  </w:style>
  <w:style w:type="table" w:styleId="1c">
    <w:name w:val="Table Simple 1"/>
    <w:basedOn w:val="a3"/>
    <w:uiPriority w:val="99"/>
    <w:semiHidden/>
    <w:unhideWhenUsed/>
    <w:qFormat/>
    <w:rsid w:val="003C6CEB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il"/>
          <w:tr2bl w:val="nil"/>
        </w:tcBorders>
      </w:tcPr>
    </w:tblStylePr>
    <w:tblStylePr w:type="lastRow">
      <w:tblPr/>
      <w:tcPr>
        <w:tcBorders>
          <w:top w:val="single" w:sz="6" w:space="0" w:color="008000"/>
          <w:tl2br w:val="nil"/>
          <w:tr2bl w:val="nil"/>
        </w:tcBorders>
      </w:tcPr>
    </w:tblStylePr>
  </w:style>
  <w:style w:type="table" w:styleId="2e">
    <w:name w:val="Table Simple 2"/>
    <w:basedOn w:val="a3"/>
    <w:uiPriority w:val="99"/>
    <w:semiHidden/>
    <w:unhideWhenUsed/>
    <w:qFormat/>
    <w:rsid w:val="003C6CEB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il"/>
          <w:tr2bl w:val="nil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il"/>
          <w:tr2bl w:val="nil"/>
        </w:tcBorders>
      </w:tcPr>
    </w:tblStylePr>
    <w:tblStylePr w:type="neCell">
      <w:rPr>
        <w:b/>
        <w:bCs/>
      </w:rPr>
      <w:tblPr/>
      <w:tcPr>
        <w:tcBorders>
          <w:left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tl2br w:val="nil"/>
          <w:tr2bl w:val="nil"/>
        </w:tcBorders>
      </w:tcPr>
    </w:tblStylePr>
  </w:style>
  <w:style w:type="table" w:styleId="3c">
    <w:name w:val="Table Simple 3"/>
    <w:basedOn w:val="a3"/>
    <w:uiPriority w:val="99"/>
    <w:semiHidden/>
    <w:unhideWhenUsed/>
    <w:qFormat/>
    <w:rsid w:val="003C6CEB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table" w:styleId="1d">
    <w:name w:val="Table Subtle 1"/>
    <w:basedOn w:val="a3"/>
    <w:uiPriority w:val="99"/>
    <w:semiHidden/>
    <w:unhideWhenUsed/>
    <w:qFormat/>
    <w:rsid w:val="003C6CEB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il"/>
          <w:tr2bl w:val="nil"/>
        </w:tcBorders>
      </w:tcPr>
    </w:tblStylePr>
    <w:tblStylePr w:type="lastRow">
      <w:tblPr/>
      <w:tcPr>
        <w:tcBorders>
          <w:top w:val="single" w:sz="12" w:space="0" w:color="000000"/>
          <w:tl2br w:val="nil"/>
          <w:tr2bl w:val="nil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il"/>
          <w:tr2bl w:val="nil"/>
        </w:tcBorders>
      </w:tcPr>
    </w:tblStylePr>
    <w:tblStylePr w:type="lastCol">
      <w:tblPr/>
      <w:tcPr>
        <w:tcBorders>
          <w:left w:val="single" w:sz="12" w:space="0" w:color="000000"/>
          <w:tl2br w:val="nil"/>
          <w:tr2bl w:val="nil"/>
        </w:tcBorders>
      </w:tcPr>
    </w:tblStylePr>
    <w:tblStylePr w:type="band1Horz">
      <w:tblPr/>
      <w:tcPr>
        <w:tcBorders>
          <w:bottom w:val="single" w:sz="6" w:space="0" w:color="000000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2f">
    <w:name w:val="Table Subtle 2"/>
    <w:basedOn w:val="a3"/>
    <w:uiPriority w:val="99"/>
    <w:semiHidden/>
    <w:unhideWhenUsed/>
    <w:qFormat/>
    <w:rsid w:val="003C6CEB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il"/>
          <w:tr2bl w:val="nil"/>
        </w:tcBorders>
      </w:tcPr>
    </w:tblStylePr>
    <w:tblStylePr w:type="lastRow">
      <w:tblPr/>
      <w:tcPr>
        <w:tcBorders>
          <w:top w:val="single" w:sz="12" w:space="0" w:color="000000"/>
          <w:tl2br w:val="nil"/>
          <w:tr2bl w:val="nil"/>
        </w:tcBorders>
      </w:tcPr>
    </w:tblStylePr>
    <w:tblStylePr w:type="firstCol">
      <w:tblPr/>
      <w:tcPr>
        <w:tcBorders>
          <w:right w:val="single" w:sz="12" w:space="0" w:color="000000"/>
          <w:tl2br w:val="nil"/>
          <w:tr2bl w:val="nil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e">
    <w:name w:val="Table 3D effects 1"/>
    <w:basedOn w:val="a3"/>
    <w:uiPriority w:val="99"/>
    <w:semiHidden/>
    <w:unhideWhenUsed/>
    <w:qFormat/>
    <w:rsid w:val="003C6CEB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il"/>
          <w:tr2bl w:val="nil"/>
        </w:tcBorders>
      </w:tcPr>
    </w:tblStylePr>
    <w:tblStylePr w:type="lastRow">
      <w:tblPr/>
      <w:tcPr>
        <w:tcBorders>
          <w:top w:val="single" w:sz="6" w:space="0" w:color="FFFFFF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il"/>
          <w:tr2bl w:val="nil"/>
        </w:tcBorders>
      </w:tcPr>
    </w:tblStylePr>
    <w:tblStylePr w:type="lastCol">
      <w:tblPr/>
      <w:tcPr>
        <w:tcBorders>
          <w:left w:val="single" w:sz="6" w:space="0" w:color="FFFFFF"/>
          <w:tl2br w:val="nil"/>
          <w:tr2bl w:val="nil"/>
        </w:tcBorders>
      </w:tcPr>
    </w:tblStylePr>
    <w:tblStylePr w:type="neCell">
      <w:tblPr/>
      <w:tcPr>
        <w:tcBorders>
          <w:left w:val="nil"/>
          <w:bottom w:val="nil"/>
          <w:tl2br w:val="nil"/>
          <w:tr2bl w:val="nil"/>
        </w:tcBorders>
      </w:tcPr>
    </w:tblStylePr>
    <w:tblStylePr w:type="nwCell">
      <w:tblPr/>
      <w:tcPr>
        <w:tcBorders>
          <w:bottom w:val="nil"/>
          <w:right w:val="nil"/>
          <w:tl2br w:val="nil"/>
          <w:tr2bl w:val="nil"/>
        </w:tcBorders>
      </w:tcPr>
    </w:tblStylePr>
    <w:tblStylePr w:type="seCell">
      <w:tblPr/>
      <w:tcPr>
        <w:tcBorders>
          <w:top w:val="nil"/>
          <w:left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right w:val="nil"/>
          <w:tl2br w:val="nil"/>
          <w:tr2bl w:val="nil"/>
        </w:tcBorders>
      </w:tcPr>
    </w:tblStylePr>
  </w:style>
  <w:style w:type="table" w:styleId="2f0">
    <w:name w:val="Table 3D effects 2"/>
    <w:basedOn w:val="a3"/>
    <w:uiPriority w:val="99"/>
    <w:semiHidden/>
    <w:unhideWhenUsed/>
    <w:qFormat/>
    <w:rsid w:val="003C6CEB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il"/>
          <w:tr2bl w:val="nil"/>
        </w:tcBorders>
      </w:tcPr>
    </w:tblStylePr>
    <w:tblStylePr w:type="firstCol">
      <w:tblPr/>
      <w:tcPr>
        <w:tcBorders>
          <w:top w:val="nil"/>
          <w:bottom w:val="nil"/>
          <w:right w:val="single" w:sz="6" w:space="0" w:color="808080"/>
          <w:tl2br w:val="nil"/>
          <w:tr2bl w:val="nil"/>
        </w:tcBorders>
      </w:tcPr>
    </w:tblStylePr>
    <w:tblStylePr w:type="lastCol">
      <w:tblPr/>
      <w:tcPr>
        <w:tcBorders>
          <w:right w:val="single" w:sz="6" w:space="0" w:color="FFFFFF"/>
          <w:tl2br w:val="nil"/>
          <w:tr2bl w:val="nil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3d">
    <w:name w:val="Table 3D effects 3"/>
    <w:basedOn w:val="a3"/>
    <w:uiPriority w:val="99"/>
    <w:semiHidden/>
    <w:unhideWhenUsed/>
    <w:qFormat/>
    <w:rsid w:val="003C6CEB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il"/>
          <w:tr2bl w:val="nil"/>
        </w:tcBorders>
      </w:tcPr>
    </w:tblStylePr>
    <w:tblStylePr w:type="firstCol">
      <w:tblPr/>
      <w:tcPr>
        <w:tcBorders>
          <w:top w:val="nil"/>
          <w:bottom w:val="nil"/>
          <w:right w:val="single" w:sz="6" w:space="0" w:color="808080"/>
          <w:tl2br w:val="nil"/>
          <w:tr2bl w:val="nil"/>
        </w:tcBorders>
      </w:tcPr>
    </w:tblStylePr>
    <w:tblStylePr w:type="lastCol">
      <w:tblPr/>
      <w:tcPr>
        <w:tcBorders>
          <w:right w:val="single" w:sz="6" w:space="0" w:color="FFFFFF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f">
    <w:name w:val="Table List 1"/>
    <w:basedOn w:val="a3"/>
    <w:uiPriority w:val="99"/>
    <w:semiHidden/>
    <w:unhideWhenUsed/>
    <w:qFormat/>
    <w:rsid w:val="003C6CEB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il"/>
          <w:tr2bl w:val="nil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2f1">
    <w:name w:val="Table List 2"/>
    <w:basedOn w:val="a3"/>
    <w:uiPriority w:val="99"/>
    <w:semiHidden/>
    <w:unhideWhenUsed/>
    <w:qFormat/>
    <w:rsid w:val="003C6CEB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il"/>
          <w:tr2bl w:val="nil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3e">
    <w:name w:val="Table List 3"/>
    <w:basedOn w:val="a3"/>
    <w:uiPriority w:val="99"/>
    <w:semiHidden/>
    <w:unhideWhenUsed/>
    <w:rsid w:val="003C6CEB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il"/>
          <w:tr2bl w:val="nil"/>
        </w:tcBorders>
      </w:tcPr>
    </w:tblStylePr>
    <w:tblStylePr w:type="lastRow">
      <w:tblPr/>
      <w:tcPr>
        <w:tcBorders>
          <w:top w:val="single" w:sz="12" w:space="0" w:color="000000"/>
          <w:tl2br w:val="nil"/>
          <w:tr2bl w:val="nil"/>
        </w:tcBorders>
      </w:tcPr>
    </w:tblStylePr>
    <w:tblStylePr w:type="swCell">
      <w:rPr>
        <w:i/>
        <w:iCs/>
        <w:color w:val="000080"/>
      </w:rPr>
      <w:tblPr/>
      <w:tcPr>
        <w:tcBorders>
          <w:tl2br w:val="nil"/>
          <w:tr2bl w:val="nil"/>
        </w:tcBorders>
      </w:tcPr>
    </w:tblStylePr>
  </w:style>
  <w:style w:type="table" w:styleId="47">
    <w:name w:val="Table List 4"/>
    <w:basedOn w:val="a3"/>
    <w:uiPriority w:val="99"/>
    <w:semiHidden/>
    <w:unhideWhenUsed/>
    <w:rsid w:val="003C6CEB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il"/>
          <w:tr2bl w:val="nil"/>
        </w:tcBorders>
        <w:shd w:val="solid" w:color="808080" w:fill="FFFFFF"/>
      </w:tcPr>
    </w:tblStylePr>
  </w:style>
  <w:style w:type="table" w:styleId="56">
    <w:name w:val="Table List 5"/>
    <w:basedOn w:val="a3"/>
    <w:uiPriority w:val="99"/>
    <w:semiHidden/>
    <w:unhideWhenUsed/>
    <w:rsid w:val="003C6CEB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63">
    <w:name w:val="Table List 6"/>
    <w:basedOn w:val="a3"/>
    <w:uiPriority w:val="99"/>
    <w:semiHidden/>
    <w:unhideWhenUsed/>
    <w:rsid w:val="003C6CEB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il"/>
          <w:tr2bl w:val="nil"/>
        </w:tcBorders>
      </w:tcPr>
    </w:tblStylePr>
    <w:tblStylePr w:type="band1Horz">
      <w:tblPr/>
      <w:tcPr>
        <w:tcBorders>
          <w:tl2br w:val="nil"/>
          <w:tr2bl w:val="nil"/>
        </w:tcBorders>
        <w:shd w:val="pct25" w:color="000000" w:fill="FFFFFF"/>
      </w:tcPr>
    </w:tblStylePr>
    <w:tblStylePr w:type="nwCell">
      <w:tblPr/>
      <w:tcPr>
        <w:tcBorders>
          <w:tl2br w:val="single" w:sz="6" w:space="0" w:color="000000"/>
          <w:tr2bl w:val="nil"/>
        </w:tcBorders>
      </w:tcPr>
    </w:tblStylePr>
  </w:style>
  <w:style w:type="table" w:styleId="73">
    <w:name w:val="Table List 7"/>
    <w:basedOn w:val="a3"/>
    <w:uiPriority w:val="99"/>
    <w:semiHidden/>
    <w:unhideWhenUsed/>
    <w:rsid w:val="003C6CEB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20" w:color="000000" w:fill="FFFFFF"/>
      </w:tcPr>
    </w:tblStylePr>
    <w:tblStylePr w:type="band2Horz">
      <w:tblPr/>
      <w:tcPr>
        <w:tcBorders>
          <w:tl2br w:val="nil"/>
          <w:tr2bl w:val="nil"/>
        </w:tcBorders>
        <w:shd w:val="pct25" w:color="FFFF00" w:fill="FFFFFF"/>
      </w:tcPr>
    </w:tblStylePr>
  </w:style>
  <w:style w:type="table" w:styleId="83">
    <w:name w:val="Table List 8"/>
    <w:basedOn w:val="a3"/>
    <w:uiPriority w:val="99"/>
    <w:semiHidden/>
    <w:unhideWhenUsed/>
    <w:rsid w:val="003C6CEB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il"/>
          <w:tr2bl w:val="nil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25" w:color="FFFF00" w:fill="FFFFFF"/>
      </w:tcPr>
    </w:tblStylePr>
    <w:tblStylePr w:type="band2Horz">
      <w:tblPr/>
      <w:tcPr>
        <w:tcBorders>
          <w:tl2br w:val="nil"/>
          <w:tr2bl w:val="nil"/>
        </w:tcBorders>
        <w:shd w:val="pct50" w:color="FF0000" w:fill="FFFFFF"/>
      </w:tcPr>
    </w:tblStylePr>
    <w:tblStylePr w:type="nwCell">
      <w:tblPr/>
      <w:tcPr>
        <w:tcBorders>
          <w:tl2br w:val="single" w:sz="6" w:space="0" w:color="auto"/>
          <w:tr2bl w:val="nil"/>
        </w:tcBorders>
      </w:tcPr>
    </w:tblStylePr>
  </w:style>
  <w:style w:type="table" w:styleId="afffd">
    <w:name w:val="Table Contemporary"/>
    <w:basedOn w:val="a3"/>
    <w:uiPriority w:val="99"/>
    <w:semiHidden/>
    <w:unhideWhenUsed/>
    <w:rsid w:val="003C6CEB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il"/>
          <w:tr2bl w:val="nil"/>
        </w:tcBorders>
        <w:shd w:val="pct20" w:color="000000" w:fill="FFFFFF"/>
      </w:tcPr>
    </w:tblStylePr>
  </w:style>
  <w:style w:type="table" w:styleId="1f0">
    <w:name w:val="Table Columns 1"/>
    <w:basedOn w:val="a3"/>
    <w:uiPriority w:val="99"/>
    <w:semiHidden/>
    <w:unhideWhenUsed/>
    <w:rsid w:val="003C6CEB"/>
    <w:pPr>
      <w:widowControl w:val="0"/>
      <w:jc w:val="both"/>
    </w:pPr>
    <w:rPr>
      <w:rFonts w:ascii="Times New Roman" w:eastAsia="宋体" w:hAnsi="Times New Roman" w:cs="Times New Roman"/>
      <w:b/>
      <w:bCs/>
      <w:kern w:val="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2f2">
    <w:name w:val="Table Columns 2"/>
    <w:basedOn w:val="a3"/>
    <w:uiPriority w:val="99"/>
    <w:semiHidden/>
    <w:unhideWhenUsed/>
    <w:rsid w:val="003C6CEB"/>
    <w:pPr>
      <w:widowControl w:val="0"/>
      <w:jc w:val="both"/>
    </w:pPr>
    <w:rPr>
      <w:rFonts w:ascii="Times New Roman" w:eastAsia="宋体" w:hAnsi="Times New Roman" w:cs="Times New Roman"/>
      <w:b/>
      <w:bCs/>
      <w:kern w:val="0"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3f">
    <w:name w:val="Table Columns 3"/>
    <w:basedOn w:val="a3"/>
    <w:uiPriority w:val="99"/>
    <w:semiHidden/>
    <w:unhideWhenUsed/>
    <w:rsid w:val="003C6CEB"/>
    <w:pPr>
      <w:widowControl w:val="0"/>
      <w:jc w:val="both"/>
    </w:pPr>
    <w:rPr>
      <w:rFonts w:ascii="Times New Roman" w:eastAsia="宋体" w:hAnsi="Times New Roman" w:cs="Times New Roman"/>
      <w:b/>
      <w:bCs/>
      <w:kern w:val="0"/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48">
    <w:name w:val="Table Columns 4"/>
    <w:basedOn w:val="a3"/>
    <w:uiPriority w:val="99"/>
    <w:semiHidden/>
    <w:unhideWhenUsed/>
    <w:rsid w:val="003C6CEB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il"/>
          <w:tr2bl w:val="nil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7">
    <w:name w:val="Table Columns 5"/>
    <w:basedOn w:val="a3"/>
    <w:uiPriority w:val="99"/>
    <w:semiHidden/>
    <w:unhideWhenUsed/>
    <w:rsid w:val="003C6CEB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1f1">
    <w:name w:val="Table Grid 1"/>
    <w:basedOn w:val="a3"/>
    <w:uiPriority w:val="99"/>
    <w:semiHidden/>
    <w:unhideWhenUsed/>
    <w:rsid w:val="003C6CEB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il"/>
          <w:tr2bl w:val="nil"/>
        </w:tcBorders>
      </w:tcPr>
    </w:tblStylePr>
    <w:tblStylePr w:type="lastCol">
      <w:rPr>
        <w:i/>
        <w:i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sz="6" w:space="0" w:color="000000"/>
          <w:tr2bl w:val="nil"/>
        </w:tcBorders>
      </w:tcPr>
    </w:tblStylePr>
  </w:style>
  <w:style w:type="table" w:styleId="2f3">
    <w:name w:val="Table Grid 2"/>
    <w:basedOn w:val="a3"/>
    <w:uiPriority w:val="99"/>
    <w:semiHidden/>
    <w:unhideWhenUsed/>
    <w:rsid w:val="003C6CEB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3f0">
    <w:name w:val="Table Grid 3"/>
    <w:basedOn w:val="a3"/>
    <w:uiPriority w:val="99"/>
    <w:semiHidden/>
    <w:unhideWhenUsed/>
    <w:rsid w:val="003C6CEB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sz="6" w:space="0" w:color="000000"/>
          <w:tr2bl w:val="nil"/>
        </w:tcBorders>
      </w:tcPr>
    </w:tblStylePr>
  </w:style>
  <w:style w:type="table" w:styleId="49">
    <w:name w:val="Table Grid 4"/>
    <w:basedOn w:val="a3"/>
    <w:uiPriority w:val="99"/>
    <w:semiHidden/>
    <w:unhideWhenUsed/>
    <w:rsid w:val="003C6CEB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il"/>
          <w:tr2bl w:val="nil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il"/>
          <w:tr2bl w:val="nil"/>
        </w:tcBorders>
      </w:tcPr>
    </w:tblStylePr>
  </w:style>
  <w:style w:type="table" w:styleId="58">
    <w:name w:val="Table Grid 5"/>
    <w:basedOn w:val="a3"/>
    <w:uiPriority w:val="99"/>
    <w:semiHidden/>
    <w:unhideWhenUsed/>
    <w:rsid w:val="003C6CEB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sz="6" w:space="0" w:color="000000"/>
          <w:tr2bl w:val="nil"/>
        </w:tcBorders>
      </w:tcPr>
    </w:tblStylePr>
  </w:style>
  <w:style w:type="table" w:styleId="64">
    <w:name w:val="Table Grid 6"/>
    <w:basedOn w:val="a3"/>
    <w:uiPriority w:val="99"/>
    <w:semiHidden/>
    <w:unhideWhenUsed/>
    <w:rsid w:val="003C6CEB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sz="6" w:space="0" w:color="000000"/>
          <w:tr2bl w:val="nil"/>
        </w:tcBorders>
      </w:tcPr>
    </w:tblStylePr>
  </w:style>
  <w:style w:type="table" w:styleId="74">
    <w:name w:val="Table Grid 7"/>
    <w:basedOn w:val="a3"/>
    <w:uiPriority w:val="99"/>
    <w:semiHidden/>
    <w:unhideWhenUsed/>
    <w:rsid w:val="003C6CEB"/>
    <w:pPr>
      <w:widowControl w:val="0"/>
      <w:jc w:val="both"/>
    </w:pPr>
    <w:rPr>
      <w:rFonts w:ascii="Times New Roman" w:eastAsia="宋体" w:hAnsi="Times New Roman" w:cs="Times New Roman"/>
      <w:b/>
      <w:bCs/>
      <w:kern w:val="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sz="6" w:space="0" w:color="000000"/>
          <w:tr2bl w:val="nil"/>
        </w:tcBorders>
      </w:tcPr>
    </w:tblStylePr>
  </w:style>
  <w:style w:type="table" w:styleId="84">
    <w:name w:val="Table Grid 8"/>
    <w:basedOn w:val="a3"/>
    <w:uiPriority w:val="99"/>
    <w:semiHidden/>
    <w:unhideWhenUsed/>
    <w:rsid w:val="003C6CEB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  <w:color w:val="auto"/>
      </w:rPr>
      <w:tblPr/>
      <w:tcPr>
        <w:tcBorders>
          <w:tl2br w:val="nil"/>
          <w:tr2bl w:val="nil"/>
        </w:tcBorders>
      </w:tcPr>
    </w:tblStylePr>
  </w:style>
  <w:style w:type="table" w:styleId="1f2">
    <w:name w:val="Table Web 1"/>
    <w:basedOn w:val="a3"/>
    <w:uiPriority w:val="99"/>
    <w:semiHidden/>
    <w:unhideWhenUsed/>
    <w:rsid w:val="003C6CEB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table" w:styleId="2f4">
    <w:name w:val="Table Web 2"/>
    <w:basedOn w:val="a3"/>
    <w:uiPriority w:val="99"/>
    <w:semiHidden/>
    <w:unhideWhenUsed/>
    <w:rsid w:val="003C6CEB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table" w:styleId="3f1">
    <w:name w:val="Table Web 3"/>
    <w:basedOn w:val="a3"/>
    <w:uiPriority w:val="99"/>
    <w:semiHidden/>
    <w:unhideWhenUsed/>
    <w:rsid w:val="003C6CEB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table" w:styleId="afffe">
    <w:name w:val="Table Professional"/>
    <w:basedOn w:val="a3"/>
    <w:uiPriority w:val="99"/>
    <w:semiHidden/>
    <w:unhideWhenUsed/>
    <w:rsid w:val="003C6CEB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table" w:customStyle="1" w:styleId="1f3">
    <w:name w:val="浅色底纹1"/>
    <w:basedOn w:val="a3"/>
    <w:next w:val="affff"/>
    <w:uiPriority w:val="60"/>
    <w:semiHidden/>
    <w:unhideWhenUsed/>
    <w:rsid w:val="003C6CEB"/>
    <w:rPr>
      <w:rFonts w:ascii="Times New Roman" w:eastAsia="宋体" w:hAnsi="Times New Roman" w:cs="Times New Roman"/>
      <w:color w:val="000000"/>
      <w:kern w:val="0"/>
      <w:sz w:val="20"/>
      <w:szCs w:val="20"/>
    </w:rPr>
    <w:tblPr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-11">
    <w:name w:val="浅色底纹 - 着色 11"/>
    <w:basedOn w:val="a3"/>
    <w:next w:val="-1"/>
    <w:uiPriority w:val="60"/>
    <w:semiHidden/>
    <w:unhideWhenUsed/>
    <w:rsid w:val="003C6CEB"/>
    <w:rPr>
      <w:rFonts w:ascii="Times New Roman" w:eastAsia="宋体" w:hAnsi="Times New Roman" w:cs="Times New Roman"/>
      <w:color w:val="2F5496"/>
      <w:kern w:val="0"/>
      <w:sz w:val="20"/>
      <w:szCs w:val="20"/>
    </w:rPr>
    <w:tblPr>
      <w:tblBorders>
        <w:top w:val="single" w:sz="8" w:space="0" w:color="4472C4"/>
        <w:bottom w:val="single" w:sz="8" w:space="0" w:color="4472C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/>
          <w:left w:val="nil"/>
          <w:bottom w:val="single" w:sz="8" w:space="0" w:color="4472C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/>
          <w:left w:val="nil"/>
          <w:bottom w:val="single" w:sz="8" w:space="0" w:color="4472C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/>
      </w:tcPr>
    </w:tblStylePr>
  </w:style>
  <w:style w:type="table" w:customStyle="1" w:styleId="-21">
    <w:name w:val="浅色底纹 - 着色 21"/>
    <w:basedOn w:val="a3"/>
    <w:next w:val="-2"/>
    <w:uiPriority w:val="60"/>
    <w:semiHidden/>
    <w:unhideWhenUsed/>
    <w:rsid w:val="003C6CEB"/>
    <w:rPr>
      <w:rFonts w:ascii="Times New Roman" w:eastAsia="宋体" w:hAnsi="Times New Roman" w:cs="Times New Roman"/>
      <w:color w:val="C45911"/>
      <w:kern w:val="0"/>
      <w:sz w:val="20"/>
      <w:szCs w:val="20"/>
    </w:rPr>
    <w:tblPr>
      <w:tblBorders>
        <w:top w:val="single" w:sz="8" w:space="0" w:color="ED7D31"/>
        <w:bottom w:val="single" w:sz="8" w:space="0" w:color="ED7D3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/>
          <w:left w:val="nil"/>
          <w:bottom w:val="single" w:sz="8" w:space="0" w:color="ED7D3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/>
          <w:left w:val="nil"/>
          <w:bottom w:val="single" w:sz="8" w:space="0" w:color="ED7D3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/>
      </w:tcPr>
    </w:tblStylePr>
  </w:style>
  <w:style w:type="table" w:customStyle="1" w:styleId="-31">
    <w:name w:val="浅色底纹 - 着色 31"/>
    <w:basedOn w:val="a3"/>
    <w:next w:val="-3"/>
    <w:uiPriority w:val="60"/>
    <w:semiHidden/>
    <w:unhideWhenUsed/>
    <w:rsid w:val="003C6CEB"/>
    <w:rPr>
      <w:rFonts w:ascii="Times New Roman" w:eastAsia="宋体" w:hAnsi="Times New Roman" w:cs="Times New Roman"/>
      <w:color w:val="7B7B7B"/>
      <w:kern w:val="0"/>
      <w:sz w:val="20"/>
      <w:szCs w:val="20"/>
    </w:rPr>
    <w:tblPr>
      <w:tblBorders>
        <w:top w:val="single" w:sz="8" w:space="0" w:color="A5A5A5"/>
        <w:bottom w:val="single" w:sz="8" w:space="0" w:color="A5A5A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/>
          <w:left w:val="nil"/>
          <w:bottom w:val="single" w:sz="8" w:space="0" w:color="A5A5A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/>
          <w:left w:val="nil"/>
          <w:bottom w:val="single" w:sz="8" w:space="0" w:color="A5A5A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/>
      </w:tcPr>
    </w:tblStylePr>
  </w:style>
  <w:style w:type="table" w:customStyle="1" w:styleId="-41">
    <w:name w:val="浅色底纹 - 着色 41"/>
    <w:basedOn w:val="a3"/>
    <w:next w:val="-4"/>
    <w:uiPriority w:val="60"/>
    <w:semiHidden/>
    <w:unhideWhenUsed/>
    <w:rsid w:val="003C6CEB"/>
    <w:rPr>
      <w:rFonts w:ascii="Times New Roman" w:eastAsia="宋体" w:hAnsi="Times New Roman" w:cs="Times New Roman"/>
      <w:color w:val="BF8F00"/>
      <w:kern w:val="0"/>
      <w:sz w:val="20"/>
      <w:szCs w:val="20"/>
    </w:rPr>
    <w:tblPr>
      <w:tblBorders>
        <w:top w:val="single" w:sz="8" w:space="0" w:color="FFC000"/>
        <w:bottom w:val="single" w:sz="8" w:space="0" w:color="FFC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/>
          <w:left w:val="nil"/>
          <w:bottom w:val="single" w:sz="8" w:space="0" w:color="FFC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/>
          <w:left w:val="nil"/>
          <w:bottom w:val="single" w:sz="8" w:space="0" w:color="FFC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/>
      </w:tcPr>
    </w:tblStylePr>
  </w:style>
  <w:style w:type="table" w:customStyle="1" w:styleId="-51">
    <w:name w:val="浅色底纹 - 着色 51"/>
    <w:basedOn w:val="a3"/>
    <w:next w:val="-5"/>
    <w:uiPriority w:val="60"/>
    <w:semiHidden/>
    <w:unhideWhenUsed/>
    <w:rsid w:val="003C6CEB"/>
    <w:rPr>
      <w:rFonts w:ascii="Times New Roman" w:eastAsia="宋体" w:hAnsi="Times New Roman" w:cs="Times New Roman"/>
      <w:color w:val="2E74B5"/>
      <w:kern w:val="0"/>
      <w:sz w:val="20"/>
      <w:szCs w:val="20"/>
    </w:rPr>
    <w:tblPr>
      <w:tblBorders>
        <w:top w:val="single" w:sz="8" w:space="0" w:color="5B9BD5"/>
        <w:bottom w:val="single" w:sz="8" w:space="0" w:color="5B9BD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/>
          <w:left w:val="nil"/>
          <w:bottom w:val="single" w:sz="8" w:space="0" w:color="5B9BD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/>
          <w:left w:val="nil"/>
          <w:bottom w:val="single" w:sz="8" w:space="0" w:color="5B9BD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/>
      </w:tcPr>
    </w:tblStylePr>
  </w:style>
  <w:style w:type="table" w:customStyle="1" w:styleId="-61">
    <w:name w:val="浅色底纹 - 着色 61"/>
    <w:basedOn w:val="a3"/>
    <w:next w:val="-6"/>
    <w:uiPriority w:val="60"/>
    <w:semiHidden/>
    <w:unhideWhenUsed/>
    <w:rsid w:val="003C6CEB"/>
    <w:rPr>
      <w:rFonts w:ascii="Times New Roman" w:eastAsia="宋体" w:hAnsi="Times New Roman" w:cs="Times New Roman"/>
      <w:color w:val="538135"/>
      <w:kern w:val="0"/>
      <w:sz w:val="20"/>
      <w:szCs w:val="20"/>
    </w:rPr>
    <w:tblPr>
      <w:tblBorders>
        <w:top w:val="single" w:sz="8" w:space="0" w:color="70AD47"/>
        <w:bottom w:val="single" w:sz="8" w:space="0" w:color="70AD47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/>
          <w:left w:val="nil"/>
          <w:bottom w:val="single" w:sz="8" w:space="0" w:color="70AD47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/>
          <w:left w:val="nil"/>
          <w:bottom w:val="single" w:sz="8" w:space="0" w:color="70AD47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/>
      </w:tcPr>
    </w:tblStylePr>
  </w:style>
  <w:style w:type="table" w:customStyle="1" w:styleId="1f4">
    <w:name w:val="浅色列表1"/>
    <w:basedOn w:val="a3"/>
    <w:next w:val="affff0"/>
    <w:uiPriority w:val="61"/>
    <w:semiHidden/>
    <w:unhideWhenUsed/>
    <w:rsid w:val="003C6CEB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-110">
    <w:name w:val="浅色列表 - 着色 11"/>
    <w:basedOn w:val="a3"/>
    <w:next w:val="-10"/>
    <w:uiPriority w:val="61"/>
    <w:semiHidden/>
    <w:unhideWhenUsed/>
    <w:rsid w:val="003C6CEB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472C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  <w:tblStylePr w:type="band1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</w:style>
  <w:style w:type="table" w:customStyle="1" w:styleId="-210">
    <w:name w:val="浅色列表 - 着色 21"/>
    <w:basedOn w:val="a3"/>
    <w:next w:val="-20"/>
    <w:uiPriority w:val="61"/>
    <w:semiHidden/>
    <w:unhideWhenUsed/>
    <w:rsid w:val="003C6CEB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8" w:space="0" w:color="ED7D31"/>
        <w:left w:val="single" w:sz="8" w:space="0" w:color="ED7D31"/>
        <w:bottom w:val="single" w:sz="8" w:space="0" w:color="ED7D31"/>
        <w:right w:val="single" w:sz="8" w:space="0" w:color="ED7D31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ED7D3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/>
          <w:left w:val="single" w:sz="8" w:space="0" w:color="ED7D31"/>
          <w:bottom w:val="single" w:sz="8" w:space="0" w:color="ED7D31"/>
          <w:right w:val="single" w:sz="8" w:space="0" w:color="ED7D3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/>
          <w:left w:val="single" w:sz="8" w:space="0" w:color="ED7D31"/>
          <w:bottom w:val="single" w:sz="8" w:space="0" w:color="ED7D31"/>
          <w:right w:val="single" w:sz="8" w:space="0" w:color="ED7D31"/>
        </w:tcBorders>
      </w:tcPr>
    </w:tblStylePr>
    <w:tblStylePr w:type="band1Horz">
      <w:tblPr/>
      <w:tcPr>
        <w:tcBorders>
          <w:top w:val="single" w:sz="8" w:space="0" w:color="ED7D31"/>
          <w:left w:val="single" w:sz="8" w:space="0" w:color="ED7D31"/>
          <w:bottom w:val="single" w:sz="8" w:space="0" w:color="ED7D31"/>
          <w:right w:val="single" w:sz="8" w:space="0" w:color="ED7D31"/>
        </w:tcBorders>
      </w:tcPr>
    </w:tblStylePr>
  </w:style>
  <w:style w:type="table" w:customStyle="1" w:styleId="-310">
    <w:name w:val="浅色列表 - 着色 31"/>
    <w:basedOn w:val="a3"/>
    <w:next w:val="-30"/>
    <w:uiPriority w:val="61"/>
    <w:semiHidden/>
    <w:unhideWhenUsed/>
    <w:rsid w:val="003C6CEB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8" w:space="0" w:color="A5A5A5"/>
        <w:left w:val="single" w:sz="8" w:space="0" w:color="A5A5A5"/>
        <w:bottom w:val="single" w:sz="8" w:space="0" w:color="A5A5A5"/>
        <w:right w:val="single" w:sz="8" w:space="0" w:color="A5A5A5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A5A5A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</w:tcPr>
    </w:tblStylePr>
    <w:tblStylePr w:type="band1Horz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</w:tcPr>
    </w:tblStylePr>
  </w:style>
  <w:style w:type="table" w:customStyle="1" w:styleId="-410">
    <w:name w:val="浅色列表 - 着色 41"/>
    <w:basedOn w:val="a3"/>
    <w:next w:val="-40"/>
    <w:uiPriority w:val="61"/>
    <w:semiHidden/>
    <w:unhideWhenUsed/>
    <w:rsid w:val="003C6CEB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8" w:space="0" w:color="FFC000"/>
        <w:left w:val="single" w:sz="8" w:space="0" w:color="FFC000"/>
        <w:bottom w:val="single" w:sz="8" w:space="0" w:color="FFC000"/>
        <w:right w:val="single" w:sz="8" w:space="0" w:color="FFC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FC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/>
          <w:left w:val="single" w:sz="8" w:space="0" w:color="FFC000"/>
          <w:bottom w:val="single" w:sz="8" w:space="0" w:color="FFC000"/>
          <w:right w:val="single" w:sz="8" w:space="0" w:color="FFC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/>
          <w:left w:val="single" w:sz="8" w:space="0" w:color="FFC000"/>
          <w:bottom w:val="single" w:sz="8" w:space="0" w:color="FFC000"/>
          <w:right w:val="single" w:sz="8" w:space="0" w:color="FFC000"/>
        </w:tcBorders>
      </w:tcPr>
    </w:tblStylePr>
    <w:tblStylePr w:type="band1Horz">
      <w:tblPr/>
      <w:tcPr>
        <w:tcBorders>
          <w:top w:val="single" w:sz="8" w:space="0" w:color="FFC000"/>
          <w:left w:val="single" w:sz="8" w:space="0" w:color="FFC000"/>
          <w:bottom w:val="single" w:sz="8" w:space="0" w:color="FFC000"/>
          <w:right w:val="single" w:sz="8" w:space="0" w:color="FFC000"/>
        </w:tcBorders>
      </w:tcPr>
    </w:tblStylePr>
  </w:style>
  <w:style w:type="table" w:customStyle="1" w:styleId="-510">
    <w:name w:val="浅色列表 - 着色 51"/>
    <w:basedOn w:val="a3"/>
    <w:next w:val="-50"/>
    <w:uiPriority w:val="61"/>
    <w:semiHidden/>
    <w:unhideWhenUsed/>
    <w:rsid w:val="003C6CEB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8" w:space="0" w:color="5B9BD5"/>
        <w:left w:val="single" w:sz="8" w:space="0" w:color="5B9BD5"/>
        <w:bottom w:val="single" w:sz="8" w:space="0" w:color="5B9BD5"/>
        <w:right w:val="single" w:sz="8" w:space="0" w:color="5B9BD5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5B9BD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band1Horz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</w:style>
  <w:style w:type="table" w:customStyle="1" w:styleId="-610">
    <w:name w:val="浅色列表 - 着色 61"/>
    <w:basedOn w:val="a3"/>
    <w:next w:val="-60"/>
    <w:uiPriority w:val="61"/>
    <w:semiHidden/>
    <w:unhideWhenUsed/>
    <w:rsid w:val="003C6CEB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8" w:space="0" w:color="70AD47"/>
        <w:left w:val="single" w:sz="8" w:space="0" w:color="70AD47"/>
        <w:bottom w:val="single" w:sz="8" w:space="0" w:color="70AD47"/>
        <w:right w:val="single" w:sz="8" w:space="0" w:color="70AD47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70AD47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/>
          <w:left w:val="single" w:sz="8" w:space="0" w:color="70AD47"/>
          <w:bottom w:val="single" w:sz="8" w:space="0" w:color="70AD47"/>
          <w:right w:val="single" w:sz="8" w:space="0" w:color="70AD4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/>
          <w:left w:val="single" w:sz="8" w:space="0" w:color="70AD47"/>
          <w:bottom w:val="single" w:sz="8" w:space="0" w:color="70AD47"/>
          <w:right w:val="single" w:sz="8" w:space="0" w:color="70AD47"/>
        </w:tcBorders>
      </w:tcPr>
    </w:tblStylePr>
    <w:tblStylePr w:type="band1Horz">
      <w:tblPr/>
      <w:tcPr>
        <w:tcBorders>
          <w:top w:val="single" w:sz="8" w:space="0" w:color="70AD47"/>
          <w:left w:val="single" w:sz="8" w:space="0" w:color="70AD47"/>
          <w:bottom w:val="single" w:sz="8" w:space="0" w:color="70AD47"/>
          <w:right w:val="single" w:sz="8" w:space="0" w:color="70AD47"/>
        </w:tcBorders>
      </w:tcPr>
    </w:tblStylePr>
  </w:style>
  <w:style w:type="table" w:customStyle="1" w:styleId="1f5">
    <w:name w:val="浅色网格1"/>
    <w:basedOn w:val="a3"/>
    <w:next w:val="affff1"/>
    <w:uiPriority w:val="62"/>
    <w:semiHidden/>
    <w:unhideWhenUsed/>
    <w:rsid w:val="003C6CEB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等线 Light" w:eastAsia="等线 Light" w:hAnsi="等线 Light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="等线 Light" w:eastAsia="等线 Light" w:hAnsi="等线 Light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auto"/>
        </w:tcBorders>
      </w:tcPr>
    </w:tblStylePr>
    <w:tblStylePr w:type="firstCol">
      <w:rPr>
        <w:rFonts w:ascii="等线 Light" w:eastAsia="等线 Light" w:hAnsi="等线 Light" w:cs="Times New Roman"/>
        <w:b/>
        <w:bCs/>
      </w:rPr>
    </w:tblStylePr>
    <w:tblStylePr w:type="lastCol">
      <w:rPr>
        <w:rFonts w:ascii="等线 Light" w:eastAsia="等线 Light" w:hAnsi="等线 Light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auto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auto"/>
        </w:tcBorders>
      </w:tcPr>
    </w:tblStylePr>
  </w:style>
  <w:style w:type="table" w:customStyle="1" w:styleId="-111">
    <w:name w:val="浅色网格 - 着色 11"/>
    <w:basedOn w:val="a3"/>
    <w:next w:val="-12"/>
    <w:uiPriority w:val="62"/>
    <w:semiHidden/>
    <w:unhideWhenUsed/>
    <w:rsid w:val="003C6CEB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  <w:insideH w:val="single" w:sz="8" w:space="0" w:color="4472C4"/>
        <w:insideV w:val="single" w:sz="8" w:space="0" w:color="4472C4"/>
      </w:tblBorders>
    </w:tblPr>
    <w:tblStylePr w:type="firstRow">
      <w:pPr>
        <w:spacing w:before="0" w:after="0" w:line="240" w:lineRule="auto"/>
      </w:pPr>
      <w:rPr>
        <w:rFonts w:ascii="等线 Light" w:eastAsia="等线 Light" w:hAnsi="等线 Light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18" w:space="0" w:color="4472C4"/>
          <w:right w:val="single" w:sz="8" w:space="0" w:color="4472C4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="等线 Light" w:eastAsia="等线 Light" w:hAnsi="等线 Light" w:cs="Times New Roman"/>
        <w:b/>
        <w:bCs/>
      </w:rPr>
      <w:tblPr/>
      <w:tcPr>
        <w:tcBorders>
          <w:top w:val="double" w:sz="6" w:space="0" w:color="4472C4"/>
          <w:left w:val="single" w:sz="8" w:space="0" w:color="4472C4"/>
          <w:bottom w:val="single" w:sz="8" w:space="0" w:color="4472C4"/>
          <w:right w:val="single" w:sz="8" w:space="0" w:color="4472C4"/>
          <w:insideH w:val="nil"/>
          <w:insideV w:val="single" w:sz="8" w:space="0" w:color="auto"/>
        </w:tcBorders>
      </w:tcPr>
    </w:tblStylePr>
    <w:tblStylePr w:type="firstCol">
      <w:rPr>
        <w:rFonts w:ascii="等线 Light" w:eastAsia="等线 Light" w:hAnsi="等线 Light" w:cs="Times New Roman"/>
        <w:b/>
        <w:bCs/>
      </w:rPr>
    </w:tblStylePr>
    <w:tblStylePr w:type="lastCol">
      <w:rPr>
        <w:rFonts w:ascii="等线 Light" w:eastAsia="等线 Light" w:hAnsi="等线 Light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  <w:tblStylePr w:type="band1Vert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  <w:shd w:val="clear" w:color="auto" w:fill="D0DBF0"/>
      </w:tcPr>
    </w:tblStylePr>
    <w:tblStylePr w:type="band1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auto"/>
        </w:tcBorders>
        <w:shd w:val="clear" w:color="auto" w:fill="D0DBF0"/>
      </w:tcPr>
    </w:tblStylePr>
    <w:tblStylePr w:type="band2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auto"/>
        </w:tcBorders>
      </w:tcPr>
    </w:tblStylePr>
  </w:style>
  <w:style w:type="table" w:customStyle="1" w:styleId="-211">
    <w:name w:val="浅色网格 - 着色 21"/>
    <w:basedOn w:val="a3"/>
    <w:next w:val="-22"/>
    <w:uiPriority w:val="62"/>
    <w:semiHidden/>
    <w:unhideWhenUsed/>
    <w:rsid w:val="003C6CEB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8" w:space="0" w:color="ED7D31"/>
        <w:left w:val="single" w:sz="8" w:space="0" w:color="ED7D31"/>
        <w:bottom w:val="single" w:sz="8" w:space="0" w:color="ED7D31"/>
        <w:right w:val="single" w:sz="8" w:space="0" w:color="ED7D31"/>
        <w:insideH w:val="single" w:sz="8" w:space="0" w:color="ED7D31"/>
        <w:insideV w:val="single" w:sz="8" w:space="0" w:color="ED7D31"/>
      </w:tblBorders>
    </w:tblPr>
    <w:tblStylePr w:type="firstRow">
      <w:pPr>
        <w:spacing w:before="0" w:after="0" w:line="240" w:lineRule="auto"/>
      </w:pPr>
      <w:rPr>
        <w:rFonts w:ascii="等线 Light" w:eastAsia="等线 Light" w:hAnsi="等线 Light" w:cs="Times New Roman"/>
        <w:b/>
        <w:bCs/>
      </w:rPr>
      <w:tblPr/>
      <w:tcPr>
        <w:tcBorders>
          <w:top w:val="single" w:sz="8" w:space="0" w:color="ED7D31"/>
          <w:left w:val="single" w:sz="8" w:space="0" w:color="ED7D31"/>
          <w:bottom w:val="single" w:sz="18" w:space="0" w:color="ED7D31"/>
          <w:right w:val="single" w:sz="8" w:space="0" w:color="ED7D31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="等线 Light" w:eastAsia="等线 Light" w:hAnsi="等线 Light" w:cs="Times New Roman"/>
        <w:b/>
        <w:bCs/>
      </w:rPr>
      <w:tblPr/>
      <w:tcPr>
        <w:tcBorders>
          <w:top w:val="double" w:sz="6" w:space="0" w:color="ED7D31"/>
          <w:left w:val="single" w:sz="8" w:space="0" w:color="ED7D31"/>
          <w:bottom w:val="single" w:sz="8" w:space="0" w:color="ED7D31"/>
          <w:right w:val="single" w:sz="8" w:space="0" w:color="ED7D31"/>
          <w:insideH w:val="nil"/>
          <w:insideV w:val="single" w:sz="8" w:space="0" w:color="auto"/>
        </w:tcBorders>
      </w:tcPr>
    </w:tblStylePr>
    <w:tblStylePr w:type="firstCol">
      <w:rPr>
        <w:rFonts w:ascii="等线 Light" w:eastAsia="等线 Light" w:hAnsi="等线 Light" w:cs="Times New Roman"/>
        <w:b/>
        <w:bCs/>
      </w:rPr>
    </w:tblStylePr>
    <w:tblStylePr w:type="lastCol">
      <w:rPr>
        <w:rFonts w:ascii="等线 Light" w:eastAsia="等线 Light" w:hAnsi="等线 Light" w:cs="Times New Roman"/>
        <w:b/>
        <w:bCs/>
      </w:rPr>
      <w:tblPr/>
      <w:tcPr>
        <w:tcBorders>
          <w:top w:val="single" w:sz="8" w:space="0" w:color="ED7D31"/>
          <w:left w:val="single" w:sz="8" w:space="0" w:color="ED7D31"/>
          <w:bottom w:val="single" w:sz="8" w:space="0" w:color="ED7D31"/>
          <w:right w:val="single" w:sz="8" w:space="0" w:color="ED7D31"/>
        </w:tcBorders>
      </w:tcPr>
    </w:tblStylePr>
    <w:tblStylePr w:type="band1Vert">
      <w:tblPr/>
      <w:tcPr>
        <w:tcBorders>
          <w:top w:val="single" w:sz="8" w:space="0" w:color="ED7D31"/>
          <w:left w:val="single" w:sz="8" w:space="0" w:color="ED7D31"/>
          <w:bottom w:val="single" w:sz="8" w:space="0" w:color="ED7D31"/>
          <w:right w:val="single" w:sz="8" w:space="0" w:color="ED7D31"/>
        </w:tcBorders>
        <w:shd w:val="clear" w:color="auto" w:fill="FADECB"/>
      </w:tcPr>
    </w:tblStylePr>
    <w:tblStylePr w:type="band1Horz">
      <w:tblPr/>
      <w:tcPr>
        <w:tcBorders>
          <w:top w:val="single" w:sz="8" w:space="0" w:color="ED7D31"/>
          <w:left w:val="single" w:sz="8" w:space="0" w:color="ED7D31"/>
          <w:bottom w:val="single" w:sz="8" w:space="0" w:color="ED7D31"/>
          <w:right w:val="single" w:sz="8" w:space="0" w:color="ED7D31"/>
          <w:insideV w:val="single" w:sz="8" w:space="0" w:color="auto"/>
        </w:tcBorders>
        <w:shd w:val="clear" w:color="auto" w:fill="FADECB"/>
      </w:tcPr>
    </w:tblStylePr>
    <w:tblStylePr w:type="band2Horz">
      <w:tblPr/>
      <w:tcPr>
        <w:tcBorders>
          <w:top w:val="single" w:sz="8" w:space="0" w:color="ED7D31"/>
          <w:left w:val="single" w:sz="8" w:space="0" w:color="ED7D31"/>
          <w:bottom w:val="single" w:sz="8" w:space="0" w:color="ED7D31"/>
          <w:right w:val="single" w:sz="8" w:space="0" w:color="ED7D31"/>
          <w:insideV w:val="single" w:sz="8" w:space="0" w:color="auto"/>
        </w:tcBorders>
      </w:tcPr>
    </w:tblStylePr>
  </w:style>
  <w:style w:type="table" w:customStyle="1" w:styleId="-311">
    <w:name w:val="浅色网格 - 着色 31"/>
    <w:basedOn w:val="a3"/>
    <w:next w:val="-32"/>
    <w:uiPriority w:val="62"/>
    <w:semiHidden/>
    <w:unhideWhenUsed/>
    <w:rsid w:val="003C6CEB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8" w:space="0" w:color="A5A5A5"/>
        <w:left w:val="single" w:sz="8" w:space="0" w:color="A5A5A5"/>
        <w:bottom w:val="single" w:sz="8" w:space="0" w:color="A5A5A5"/>
        <w:right w:val="single" w:sz="8" w:space="0" w:color="A5A5A5"/>
        <w:insideH w:val="single" w:sz="8" w:space="0" w:color="A5A5A5"/>
        <w:insideV w:val="single" w:sz="8" w:space="0" w:color="A5A5A5"/>
      </w:tblBorders>
    </w:tblPr>
    <w:tblStylePr w:type="firstRow">
      <w:pPr>
        <w:spacing w:before="0" w:after="0" w:line="240" w:lineRule="auto"/>
      </w:pPr>
      <w:rPr>
        <w:rFonts w:ascii="等线 Light" w:eastAsia="等线 Light" w:hAnsi="等线 Light" w:cs="Times New Roman"/>
        <w:b/>
        <w:bCs/>
      </w:rPr>
      <w:tblPr/>
      <w:tcPr>
        <w:tcBorders>
          <w:top w:val="single" w:sz="8" w:space="0" w:color="A5A5A5"/>
          <w:left w:val="single" w:sz="8" w:space="0" w:color="A5A5A5"/>
          <w:bottom w:val="single" w:sz="18" w:space="0" w:color="A5A5A5"/>
          <w:right w:val="single" w:sz="8" w:space="0" w:color="A5A5A5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="等线 Light" w:eastAsia="等线 Light" w:hAnsi="等线 Light" w:cs="Times New Roman"/>
        <w:b/>
        <w:bCs/>
      </w:rPr>
      <w:tblPr/>
      <w:tcPr>
        <w:tcBorders>
          <w:top w:val="double" w:sz="6" w:space="0" w:color="A5A5A5"/>
          <w:left w:val="single" w:sz="8" w:space="0" w:color="A5A5A5"/>
          <w:bottom w:val="single" w:sz="8" w:space="0" w:color="A5A5A5"/>
          <w:right w:val="single" w:sz="8" w:space="0" w:color="A5A5A5"/>
          <w:insideH w:val="nil"/>
          <w:insideV w:val="single" w:sz="8" w:space="0" w:color="auto"/>
        </w:tcBorders>
      </w:tcPr>
    </w:tblStylePr>
    <w:tblStylePr w:type="firstCol">
      <w:rPr>
        <w:rFonts w:ascii="等线 Light" w:eastAsia="等线 Light" w:hAnsi="等线 Light" w:cs="Times New Roman"/>
        <w:b/>
        <w:bCs/>
      </w:rPr>
    </w:tblStylePr>
    <w:tblStylePr w:type="lastCol">
      <w:rPr>
        <w:rFonts w:ascii="等线 Light" w:eastAsia="等线 Light" w:hAnsi="等线 Light" w:cs="Times New Roman"/>
        <w:b/>
        <w:bCs/>
      </w:rPr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</w:tcPr>
    </w:tblStylePr>
    <w:tblStylePr w:type="band1Vert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  <w:shd w:val="clear" w:color="auto" w:fill="E8E8E8"/>
      </w:tcPr>
    </w:tblStylePr>
    <w:tblStylePr w:type="band1Horz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  <w:insideV w:val="single" w:sz="8" w:space="0" w:color="auto"/>
        </w:tcBorders>
        <w:shd w:val="clear" w:color="auto" w:fill="E8E8E8"/>
      </w:tcPr>
    </w:tblStylePr>
    <w:tblStylePr w:type="band2Horz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  <w:insideV w:val="single" w:sz="8" w:space="0" w:color="auto"/>
        </w:tcBorders>
      </w:tcPr>
    </w:tblStylePr>
  </w:style>
  <w:style w:type="table" w:customStyle="1" w:styleId="-411">
    <w:name w:val="浅色网格 - 着色 41"/>
    <w:basedOn w:val="a3"/>
    <w:next w:val="-42"/>
    <w:uiPriority w:val="62"/>
    <w:semiHidden/>
    <w:unhideWhenUsed/>
    <w:rsid w:val="003C6CEB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8" w:space="0" w:color="FFC000"/>
        <w:left w:val="single" w:sz="8" w:space="0" w:color="FFC000"/>
        <w:bottom w:val="single" w:sz="8" w:space="0" w:color="FFC000"/>
        <w:right w:val="single" w:sz="8" w:space="0" w:color="FFC000"/>
        <w:insideH w:val="single" w:sz="8" w:space="0" w:color="FFC000"/>
        <w:insideV w:val="single" w:sz="8" w:space="0" w:color="FFC000"/>
      </w:tblBorders>
    </w:tblPr>
    <w:tblStylePr w:type="firstRow">
      <w:pPr>
        <w:spacing w:before="0" w:after="0" w:line="240" w:lineRule="auto"/>
      </w:pPr>
      <w:rPr>
        <w:rFonts w:ascii="等线 Light" w:eastAsia="等线 Light" w:hAnsi="等线 Light" w:cs="Times New Roman"/>
        <w:b/>
        <w:bCs/>
      </w:rPr>
      <w:tblPr/>
      <w:tcPr>
        <w:tcBorders>
          <w:top w:val="single" w:sz="8" w:space="0" w:color="FFC000"/>
          <w:left w:val="single" w:sz="8" w:space="0" w:color="FFC000"/>
          <w:bottom w:val="single" w:sz="18" w:space="0" w:color="FFC000"/>
          <w:right w:val="single" w:sz="8" w:space="0" w:color="FFC000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="等线 Light" w:eastAsia="等线 Light" w:hAnsi="等线 Light" w:cs="Times New Roman"/>
        <w:b/>
        <w:bCs/>
      </w:rPr>
      <w:tblPr/>
      <w:tcPr>
        <w:tcBorders>
          <w:top w:val="double" w:sz="6" w:space="0" w:color="FFC000"/>
          <w:left w:val="single" w:sz="8" w:space="0" w:color="FFC000"/>
          <w:bottom w:val="single" w:sz="8" w:space="0" w:color="FFC000"/>
          <w:right w:val="single" w:sz="8" w:space="0" w:color="FFC000"/>
          <w:insideH w:val="nil"/>
          <w:insideV w:val="single" w:sz="8" w:space="0" w:color="auto"/>
        </w:tcBorders>
      </w:tcPr>
    </w:tblStylePr>
    <w:tblStylePr w:type="firstCol">
      <w:rPr>
        <w:rFonts w:ascii="等线 Light" w:eastAsia="等线 Light" w:hAnsi="等线 Light" w:cs="Times New Roman"/>
        <w:b/>
        <w:bCs/>
      </w:rPr>
    </w:tblStylePr>
    <w:tblStylePr w:type="lastCol">
      <w:rPr>
        <w:rFonts w:ascii="等线 Light" w:eastAsia="等线 Light" w:hAnsi="等线 Light" w:cs="Times New Roman"/>
        <w:b/>
        <w:bCs/>
      </w:rPr>
      <w:tblPr/>
      <w:tcPr>
        <w:tcBorders>
          <w:top w:val="single" w:sz="8" w:space="0" w:color="FFC000"/>
          <w:left w:val="single" w:sz="8" w:space="0" w:color="FFC000"/>
          <w:bottom w:val="single" w:sz="8" w:space="0" w:color="FFC000"/>
          <w:right w:val="single" w:sz="8" w:space="0" w:color="FFC000"/>
        </w:tcBorders>
      </w:tcPr>
    </w:tblStylePr>
    <w:tblStylePr w:type="band1Vert">
      <w:tblPr/>
      <w:tcPr>
        <w:tcBorders>
          <w:top w:val="single" w:sz="8" w:space="0" w:color="FFC000"/>
          <w:left w:val="single" w:sz="8" w:space="0" w:color="FFC000"/>
          <w:bottom w:val="single" w:sz="8" w:space="0" w:color="FFC000"/>
          <w:right w:val="single" w:sz="8" w:space="0" w:color="FFC000"/>
        </w:tcBorders>
        <w:shd w:val="clear" w:color="auto" w:fill="FFEFC0"/>
      </w:tcPr>
    </w:tblStylePr>
    <w:tblStylePr w:type="band1Horz">
      <w:tblPr/>
      <w:tcPr>
        <w:tcBorders>
          <w:top w:val="single" w:sz="8" w:space="0" w:color="FFC000"/>
          <w:left w:val="single" w:sz="8" w:space="0" w:color="FFC000"/>
          <w:bottom w:val="single" w:sz="8" w:space="0" w:color="FFC000"/>
          <w:right w:val="single" w:sz="8" w:space="0" w:color="FFC000"/>
          <w:insideV w:val="single" w:sz="8" w:space="0" w:color="auto"/>
        </w:tcBorders>
        <w:shd w:val="clear" w:color="auto" w:fill="FFEFC0"/>
      </w:tcPr>
    </w:tblStylePr>
    <w:tblStylePr w:type="band2Horz">
      <w:tblPr/>
      <w:tcPr>
        <w:tcBorders>
          <w:top w:val="single" w:sz="8" w:space="0" w:color="FFC000"/>
          <w:left w:val="single" w:sz="8" w:space="0" w:color="FFC000"/>
          <w:bottom w:val="single" w:sz="8" w:space="0" w:color="FFC000"/>
          <w:right w:val="single" w:sz="8" w:space="0" w:color="FFC000"/>
          <w:insideV w:val="single" w:sz="8" w:space="0" w:color="auto"/>
        </w:tcBorders>
      </w:tcPr>
    </w:tblStylePr>
  </w:style>
  <w:style w:type="table" w:customStyle="1" w:styleId="-511">
    <w:name w:val="浅色网格 - 着色 51"/>
    <w:basedOn w:val="a3"/>
    <w:next w:val="-52"/>
    <w:uiPriority w:val="62"/>
    <w:semiHidden/>
    <w:unhideWhenUsed/>
    <w:rsid w:val="003C6CEB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8" w:space="0" w:color="5B9BD5"/>
        <w:left w:val="single" w:sz="8" w:space="0" w:color="5B9BD5"/>
        <w:bottom w:val="single" w:sz="8" w:space="0" w:color="5B9BD5"/>
        <w:right w:val="single" w:sz="8" w:space="0" w:color="5B9BD5"/>
        <w:insideH w:val="single" w:sz="8" w:space="0" w:color="5B9BD5"/>
        <w:insideV w:val="single" w:sz="8" w:space="0" w:color="5B9BD5"/>
      </w:tblBorders>
    </w:tblPr>
    <w:tblStylePr w:type="firstRow">
      <w:pPr>
        <w:spacing w:before="0" w:after="0" w:line="240" w:lineRule="auto"/>
      </w:pPr>
      <w:rPr>
        <w:rFonts w:ascii="等线 Light" w:eastAsia="等线 Light" w:hAnsi="等线 Light" w:cs="Times New Roman"/>
        <w:b/>
        <w:bCs/>
      </w:rPr>
      <w:tblPr/>
      <w:tcPr>
        <w:tcBorders>
          <w:top w:val="single" w:sz="8" w:space="0" w:color="5B9BD5"/>
          <w:left w:val="single" w:sz="8" w:space="0" w:color="5B9BD5"/>
          <w:bottom w:val="single" w:sz="18" w:space="0" w:color="5B9BD5"/>
          <w:right w:val="single" w:sz="8" w:space="0" w:color="5B9BD5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="等线 Light" w:eastAsia="等线 Light" w:hAnsi="等线 Light" w:cs="Times New Roman"/>
        <w:b/>
        <w:bCs/>
      </w:rPr>
      <w:tblPr/>
      <w:tcPr>
        <w:tcBorders>
          <w:top w:val="double" w:sz="6" w:space="0" w:color="5B9BD5"/>
          <w:left w:val="single" w:sz="8" w:space="0" w:color="5B9BD5"/>
          <w:bottom w:val="single" w:sz="8" w:space="0" w:color="5B9BD5"/>
          <w:right w:val="single" w:sz="8" w:space="0" w:color="5B9BD5"/>
          <w:insideH w:val="nil"/>
          <w:insideV w:val="single" w:sz="8" w:space="0" w:color="auto"/>
        </w:tcBorders>
      </w:tcPr>
    </w:tblStylePr>
    <w:tblStylePr w:type="firstCol">
      <w:rPr>
        <w:rFonts w:ascii="等线 Light" w:eastAsia="等线 Light" w:hAnsi="等线 Light" w:cs="Times New Roman"/>
        <w:b/>
        <w:bCs/>
      </w:rPr>
    </w:tblStylePr>
    <w:tblStylePr w:type="lastCol">
      <w:rPr>
        <w:rFonts w:ascii="等线 Light" w:eastAsia="等线 Light" w:hAnsi="等线 Light" w:cs="Times New Roman"/>
        <w:b/>
        <w:bCs/>
      </w:rPr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band1Vert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  <w:shd w:val="clear" w:color="auto" w:fill="D6E6F4"/>
      </w:tcPr>
    </w:tblStylePr>
    <w:tblStylePr w:type="band1Horz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  <w:insideV w:val="single" w:sz="8" w:space="0" w:color="auto"/>
        </w:tcBorders>
        <w:shd w:val="clear" w:color="auto" w:fill="D6E6F4"/>
      </w:tcPr>
    </w:tblStylePr>
    <w:tblStylePr w:type="band2Horz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  <w:insideV w:val="single" w:sz="8" w:space="0" w:color="auto"/>
        </w:tcBorders>
      </w:tcPr>
    </w:tblStylePr>
  </w:style>
  <w:style w:type="table" w:customStyle="1" w:styleId="-611">
    <w:name w:val="浅色网格 - 着色 61"/>
    <w:basedOn w:val="a3"/>
    <w:next w:val="-62"/>
    <w:uiPriority w:val="62"/>
    <w:semiHidden/>
    <w:unhideWhenUsed/>
    <w:rsid w:val="003C6CEB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8" w:space="0" w:color="70AD47"/>
        <w:left w:val="single" w:sz="8" w:space="0" w:color="70AD47"/>
        <w:bottom w:val="single" w:sz="8" w:space="0" w:color="70AD47"/>
        <w:right w:val="single" w:sz="8" w:space="0" w:color="70AD47"/>
        <w:insideH w:val="single" w:sz="8" w:space="0" w:color="70AD47"/>
        <w:insideV w:val="single" w:sz="8" w:space="0" w:color="70AD47"/>
      </w:tblBorders>
    </w:tblPr>
    <w:tblStylePr w:type="firstRow">
      <w:pPr>
        <w:spacing w:before="0" w:after="0" w:line="240" w:lineRule="auto"/>
      </w:pPr>
      <w:rPr>
        <w:rFonts w:ascii="等线 Light" w:eastAsia="等线 Light" w:hAnsi="等线 Light" w:cs="Times New Roman"/>
        <w:b/>
        <w:bCs/>
      </w:rPr>
      <w:tblPr/>
      <w:tcPr>
        <w:tcBorders>
          <w:top w:val="single" w:sz="8" w:space="0" w:color="70AD47"/>
          <w:left w:val="single" w:sz="8" w:space="0" w:color="70AD47"/>
          <w:bottom w:val="single" w:sz="18" w:space="0" w:color="70AD47"/>
          <w:right w:val="single" w:sz="8" w:space="0" w:color="70AD47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="等线 Light" w:eastAsia="等线 Light" w:hAnsi="等线 Light" w:cs="Times New Roman"/>
        <w:b/>
        <w:bCs/>
      </w:rPr>
      <w:tblPr/>
      <w:tcPr>
        <w:tcBorders>
          <w:top w:val="double" w:sz="6" w:space="0" w:color="70AD47"/>
          <w:left w:val="single" w:sz="8" w:space="0" w:color="70AD47"/>
          <w:bottom w:val="single" w:sz="8" w:space="0" w:color="70AD47"/>
          <w:right w:val="single" w:sz="8" w:space="0" w:color="70AD47"/>
          <w:insideH w:val="nil"/>
          <w:insideV w:val="single" w:sz="8" w:space="0" w:color="auto"/>
        </w:tcBorders>
      </w:tcPr>
    </w:tblStylePr>
    <w:tblStylePr w:type="firstCol">
      <w:rPr>
        <w:rFonts w:ascii="等线 Light" w:eastAsia="等线 Light" w:hAnsi="等线 Light" w:cs="Times New Roman"/>
        <w:b/>
        <w:bCs/>
      </w:rPr>
    </w:tblStylePr>
    <w:tblStylePr w:type="lastCol">
      <w:rPr>
        <w:rFonts w:ascii="等线 Light" w:eastAsia="等线 Light" w:hAnsi="等线 Light" w:cs="Times New Roman"/>
        <w:b/>
        <w:bCs/>
      </w:rPr>
      <w:tblPr/>
      <w:tcPr>
        <w:tcBorders>
          <w:top w:val="single" w:sz="8" w:space="0" w:color="70AD47"/>
          <w:left w:val="single" w:sz="8" w:space="0" w:color="70AD47"/>
          <w:bottom w:val="single" w:sz="8" w:space="0" w:color="70AD47"/>
          <w:right w:val="single" w:sz="8" w:space="0" w:color="70AD47"/>
        </w:tcBorders>
      </w:tcPr>
    </w:tblStylePr>
    <w:tblStylePr w:type="band1Vert">
      <w:tblPr/>
      <w:tcPr>
        <w:tcBorders>
          <w:top w:val="single" w:sz="8" w:space="0" w:color="70AD47"/>
          <w:left w:val="single" w:sz="8" w:space="0" w:color="70AD47"/>
          <w:bottom w:val="single" w:sz="8" w:space="0" w:color="70AD47"/>
          <w:right w:val="single" w:sz="8" w:space="0" w:color="70AD47"/>
        </w:tcBorders>
        <w:shd w:val="clear" w:color="auto" w:fill="DBEBD0"/>
      </w:tcPr>
    </w:tblStylePr>
    <w:tblStylePr w:type="band1Horz">
      <w:tblPr/>
      <w:tcPr>
        <w:tcBorders>
          <w:top w:val="single" w:sz="8" w:space="0" w:color="70AD47"/>
          <w:left w:val="single" w:sz="8" w:space="0" w:color="70AD47"/>
          <w:bottom w:val="single" w:sz="8" w:space="0" w:color="70AD47"/>
          <w:right w:val="single" w:sz="8" w:space="0" w:color="70AD47"/>
          <w:insideV w:val="single" w:sz="8" w:space="0" w:color="auto"/>
        </w:tcBorders>
        <w:shd w:val="clear" w:color="auto" w:fill="DBEBD0"/>
      </w:tcPr>
    </w:tblStylePr>
    <w:tblStylePr w:type="band2Horz">
      <w:tblPr/>
      <w:tcPr>
        <w:tcBorders>
          <w:top w:val="single" w:sz="8" w:space="0" w:color="70AD47"/>
          <w:left w:val="single" w:sz="8" w:space="0" w:color="70AD47"/>
          <w:bottom w:val="single" w:sz="8" w:space="0" w:color="70AD47"/>
          <w:right w:val="single" w:sz="8" w:space="0" w:color="70AD47"/>
          <w:insideV w:val="single" w:sz="8" w:space="0" w:color="auto"/>
        </w:tcBorders>
      </w:tcPr>
    </w:tblStylePr>
  </w:style>
  <w:style w:type="table" w:customStyle="1" w:styleId="110">
    <w:name w:val="中等深浅底纹 11"/>
    <w:basedOn w:val="a3"/>
    <w:next w:val="1f6"/>
    <w:uiPriority w:val="63"/>
    <w:semiHidden/>
    <w:unhideWhenUsed/>
    <w:rsid w:val="003C6CEB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1-11">
    <w:name w:val="中等深浅底纹 1 - 着色 11"/>
    <w:basedOn w:val="a3"/>
    <w:next w:val="1-1"/>
    <w:uiPriority w:val="63"/>
    <w:semiHidden/>
    <w:unhideWhenUsed/>
    <w:rsid w:val="003C6CEB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8" w:space="0" w:color="7295D2"/>
        <w:left w:val="single" w:sz="8" w:space="0" w:color="7295D2"/>
        <w:bottom w:val="single" w:sz="8" w:space="0" w:color="7295D2"/>
        <w:right w:val="single" w:sz="8" w:space="0" w:color="7295D2"/>
        <w:insideH w:val="single" w:sz="8" w:space="0" w:color="7295D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295D2"/>
          <w:left w:val="single" w:sz="8" w:space="0" w:color="7295D2"/>
          <w:bottom w:val="single" w:sz="8" w:space="0" w:color="7295D2"/>
          <w:right w:val="single" w:sz="8" w:space="0" w:color="7295D2"/>
          <w:insideH w:val="nil"/>
          <w:insideV w:val="nil"/>
        </w:tcBorders>
        <w:shd w:val="clear" w:color="auto" w:fill="4472C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/>
          <w:left w:val="single" w:sz="8" w:space="0" w:color="7295D2"/>
          <w:bottom w:val="single" w:sz="8" w:space="0" w:color="7295D2"/>
          <w:right w:val="single" w:sz="8" w:space="0" w:color="7295D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1-21">
    <w:name w:val="中等深浅底纹 1 - 着色 21"/>
    <w:basedOn w:val="a3"/>
    <w:next w:val="1-2"/>
    <w:uiPriority w:val="63"/>
    <w:semiHidden/>
    <w:unhideWhenUsed/>
    <w:rsid w:val="003C6CEB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8" w:space="0" w:color="F19D64"/>
        <w:left w:val="single" w:sz="8" w:space="0" w:color="F19D64"/>
        <w:bottom w:val="single" w:sz="8" w:space="0" w:color="F19D64"/>
        <w:right w:val="single" w:sz="8" w:space="0" w:color="F19D64"/>
        <w:insideH w:val="single" w:sz="8" w:space="0" w:color="F19D6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19D64"/>
          <w:left w:val="single" w:sz="8" w:space="0" w:color="F19D64"/>
          <w:bottom w:val="single" w:sz="8" w:space="0" w:color="F19D64"/>
          <w:right w:val="single" w:sz="8" w:space="0" w:color="F19D64"/>
          <w:insideH w:val="nil"/>
          <w:insideV w:val="nil"/>
        </w:tcBorders>
        <w:shd w:val="clear" w:color="auto" w:fill="ED7D3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/>
          <w:left w:val="single" w:sz="8" w:space="0" w:color="F19D64"/>
          <w:bottom w:val="single" w:sz="8" w:space="0" w:color="F19D64"/>
          <w:right w:val="single" w:sz="8" w:space="0" w:color="F19D6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1-31">
    <w:name w:val="中等深浅底纹 1 - 着色 31"/>
    <w:basedOn w:val="a3"/>
    <w:next w:val="1-3"/>
    <w:uiPriority w:val="63"/>
    <w:semiHidden/>
    <w:unhideWhenUsed/>
    <w:rsid w:val="003C6CEB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8" w:space="0" w:color="BBBBBB"/>
        <w:left w:val="single" w:sz="8" w:space="0" w:color="BBBBBB"/>
        <w:bottom w:val="single" w:sz="8" w:space="0" w:color="BBBBBB"/>
        <w:right w:val="single" w:sz="8" w:space="0" w:color="BBBBBB"/>
        <w:insideH w:val="single" w:sz="8" w:space="0" w:color="BBBBBB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BBBBB"/>
          <w:left w:val="single" w:sz="8" w:space="0" w:color="BBBBBB"/>
          <w:bottom w:val="single" w:sz="8" w:space="0" w:color="BBBBBB"/>
          <w:right w:val="single" w:sz="8" w:space="0" w:color="BBBBBB"/>
          <w:insideH w:val="nil"/>
          <w:insideV w:val="nil"/>
        </w:tcBorders>
        <w:shd w:val="clear" w:color="auto" w:fill="A5A5A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/>
          <w:left w:val="single" w:sz="8" w:space="0" w:color="BBBBBB"/>
          <w:bottom w:val="single" w:sz="8" w:space="0" w:color="BBBBBB"/>
          <w:right w:val="single" w:sz="8" w:space="0" w:color="BBBBBB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1-41">
    <w:name w:val="中等深浅底纹 1 - 着色 41"/>
    <w:basedOn w:val="a3"/>
    <w:next w:val="1-4"/>
    <w:uiPriority w:val="63"/>
    <w:semiHidden/>
    <w:unhideWhenUsed/>
    <w:rsid w:val="003C6CEB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8" w:space="0" w:color="FFCF40"/>
        <w:left w:val="single" w:sz="8" w:space="0" w:color="FFCF40"/>
        <w:bottom w:val="single" w:sz="8" w:space="0" w:color="FFCF40"/>
        <w:right w:val="single" w:sz="8" w:space="0" w:color="FFCF40"/>
        <w:insideH w:val="single" w:sz="8" w:space="0" w:color="FFCF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FCF40"/>
          <w:left w:val="single" w:sz="8" w:space="0" w:color="FFCF40"/>
          <w:bottom w:val="single" w:sz="8" w:space="0" w:color="FFCF40"/>
          <w:right w:val="single" w:sz="8" w:space="0" w:color="FFCF40"/>
          <w:insideH w:val="nil"/>
          <w:insideV w:val="nil"/>
        </w:tcBorders>
        <w:shd w:val="clear" w:color="auto" w:fill="FFC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/>
          <w:left w:val="single" w:sz="8" w:space="0" w:color="FFCF40"/>
          <w:bottom w:val="single" w:sz="8" w:space="0" w:color="FFCF40"/>
          <w:right w:val="single" w:sz="8" w:space="0" w:color="FFCF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1-51">
    <w:name w:val="中等深浅底纹 1 - 着色 51"/>
    <w:basedOn w:val="a3"/>
    <w:next w:val="1-5"/>
    <w:uiPriority w:val="63"/>
    <w:semiHidden/>
    <w:unhideWhenUsed/>
    <w:rsid w:val="003C6CEB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8" w:space="0" w:color="84B3DF"/>
        <w:left w:val="single" w:sz="8" w:space="0" w:color="84B3DF"/>
        <w:bottom w:val="single" w:sz="8" w:space="0" w:color="84B3DF"/>
        <w:right w:val="single" w:sz="8" w:space="0" w:color="84B3DF"/>
        <w:insideH w:val="single" w:sz="8" w:space="0" w:color="84B3DF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84B3DF"/>
          <w:left w:val="single" w:sz="8" w:space="0" w:color="84B3DF"/>
          <w:bottom w:val="single" w:sz="8" w:space="0" w:color="84B3DF"/>
          <w:right w:val="single" w:sz="8" w:space="0" w:color="84B3DF"/>
          <w:insideH w:val="nil"/>
          <w:insideV w:val="nil"/>
        </w:tcBorders>
        <w:shd w:val="clear" w:color="auto" w:fill="5B9BD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/>
          <w:left w:val="single" w:sz="8" w:space="0" w:color="84B3DF"/>
          <w:bottom w:val="single" w:sz="8" w:space="0" w:color="84B3DF"/>
          <w:right w:val="single" w:sz="8" w:space="0" w:color="84B3D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1-61">
    <w:name w:val="中等深浅底纹 1 - 着色 61"/>
    <w:basedOn w:val="a3"/>
    <w:next w:val="1-6"/>
    <w:uiPriority w:val="63"/>
    <w:semiHidden/>
    <w:unhideWhenUsed/>
    <w:rsid w:val="003C6CEB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8" w:space="0" w:color="93C571"/>
        <w:left w:val="single" w:sz="8" w:space="0" w:color="93C571"/>
        <w:bottom w:val="single" w:sz="8" w:space="0" w:color="93C571"/>
        <w:right w:val="single" w:sz="8" w:space="0" w:color="93C571"/>
        <w:insideH w:val="single" w:sz="8" w:space="0" w:color="93C571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3C571"/>
          <w:left w:val="single" w:sz="8" w:space="0" w:color="93C571"/>
          <w:bottom w:val="single" w:sz="8" w:space="0" w:color="93C571"/>
          <w:right w:val="single" w:sz="8" w:space="0" w:color="93C571"/>
          <w:insideH w:val="nil"/>
          <w:insideV w:val="nil"/>
        </w:tcBorders>
        <w:shd w:val="clear" w:color="auto" w:fill="70AD47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/>
          <w:left w:val="single" w:sz="8" w:space="0" w:color="93C571"/>
          <w:bottom w:val="single" w:sz="8" w:space="0" w:color="93C571"/>
          <w:right w:val="single" w:sz="8" w:space="0" w:color="93C571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211">
    <w:name w:val="中等深浅底纹 21"/>
    <w:basedOn w:val="a3"/>
    <w:next w:val="2f5"/>
    <w:uiPriority w:val="64"/>
    <w:semiHidden/>
    <w:unhideWhenUsed/>
    <w:rsid w:val="003C6CEB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11">
    <w:name w:val="中等深浅底纹 2 - 着色 11"/>
    <w:basedOn w:val="a3"/>
    <w:next w:val="2-1"/>
    <w:uiPriority w:val="64"/>
    <w:semiHidden/>
    <w:unhideWhenUsed/>
    <w:rsid w:val="003C6CEB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21">
    <w:name w:val="中等深浅底纹 2 - 着色 21"/>
    <w:basedOn w:val="a3"/>
    <w:next w:val="2-2"/>
    <w:uiPriority w:val="64"/>
    <w:semiHidden/>
    <w:unhideWhenUsed/>
    <w:rsid w:val="003C6CEB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31">
    <w:name w:val="中等深浅底纹 2 - 着色 31"/>
    <w:basedOn w:val="a3"/>
    <w:next w:val="2-3"/>
    <w:uiPriority w:val="64"/>
    <w:semiHidden/>
    <w:unhideWhenUsed/>
    <w:rsid w:val="003C6CEB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41">
    <w:name w:val="中等深浅底纹 2 - 着色 41"/>
    <w:basedOn w:val="a3"/>
    <w:next w:val="2-4"/>
    <w:uiPriority w:val="64"/>
    <w:semiHidden/>
    <w:unhideWhenUsed/>
    <w:rsid w:val="003C6CEB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51">
    <w:name w:val="中等深浅底纹 2 - 着色 51"/>
    <w:basedOn w:val="a3"/>
    <w:next w:val="2-5"/>
    <w:uiPriority w:val="64"/>
    <w:semiHidden/>
    <w:unhideWhenUsed/>
    <w:rsid w:val="003C6CEB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61">
    <w:name w:val="中等深浅底纹 2 - 着色 61"/>
    <w:basedOn w:val="a3"/>
    <w:next w:val="2-6"/>
    <w:uiPriority w:val="64"/>
    <w:semiHidden/>
    <w:unhideWhenUsed/>
    <w:rsid w:val="003C6CEB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11">
    <w:name w:val="中等深浅列表 11"/>
    <w:basedOn w:val="a3"/>
    <w:next w:val="1f7"/>
    <w:uiPriority w:val="65"/>
    <w:semiHidden/>
    <w:unhideWhenUsed/>
    <w:rsid w:val="003C6CEB"/>
    <w:rPr>
      <w:rFonts w:ascii="Times New Roman" w:eastAsia="宋体" w:hAnsi="Times New Roman" w:cs="Times New Roman"/>
      <w:color w:val="000000"/>
      <w:kern w:val="0"/>
      <w:sz w:val="20"/>
      <w:szCs w:val="20"/>
    </w:rPr>
    <w:tblPr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等线 Light" w:eastAsia="等线 Light" w:hAnsi="等线 Light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44546A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customStyle="1" w:styleId="1-110">
    <w:name w:val="中等深浅列表 1 - 着色 11"/>
    <w:basedOn w:val="a3"/>
    <w:next w:val="1-10"/>
    <w:uiPriority w:val="65"/>
    <w:semiHidden/>
    <w:unhideWhenUsed/>
    <w:rsid w:val="003C6CEB"/>
    <w:rPr>
      <w:rFonts w:ascii="Times New Roman" w:eastAsia="宋体" w:hAnsi="Times New Roman" w:cs="Times New Roman"/>
      <w:color w:val="000000"/>
      <w:kern w:val="0"/>
      <w:sz w:val="20"/>
      <w:szCs w:val="20"/>
    </w:rPr>
    <w:tblPr>
      <w:tblBorders>
        <w:top w:val="single" w:sz="8" w:space="0" w:color="4472C4"/>
        <w:bottom w:val="single" w:sz="8" w:space="0" w:color="4472C4"/>
      </w:tblBorders>
    </w:tblPr>
    <w:tblStylePr w:type="firstRow">
      <w:rPr>
        <w:rFonts w:ascii="等线 Light" w:eastAsia="等线 Light" w:hAnsi="等线 Light" w:cs="Times New Roman"/>
      </w:rPr>
      <w:tblPr/>
      <w:tcPr>
        <w:tcBorders>
          <w:top w:val="nil"/>
          <w:bottom w:val="single" w:sz="8" w:space="0" w:color="4472C4"/>
        </w:tcBorders>
      </w:tcPr>
    </w:tblStylePr>
    <w:tblStylePr w:type="lastRow">
      <w:rPr>
        <w:b/>
        <w:bCs/>
        <w:color w:val="44546A"/>
      </w:rPr>
      <w:tblPr/>
      <w:tcPr>
        <w:tcBorders>
          <w:top w:val="single" w:sz="8" w:space="0" w:color="4472C4"/>
          <w:bottom w:val="single" w:sz="8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/>
          <w:bottom w:val="single" w:sz="8" w:space="0" w:color="4472C4"/>
        </w:tcBorders>
      </w:tcPr>
    </w:tblStylePr>
    <w:tblStylePr w:type="band1Vert">
      <w:tblPr/>
      <w:tcPr>
        <w:shd w:val="clear" w:color="auto" w:fill="D0DBF0"/>
      </w:tcPr>
    </w:tblStylePr>
    <w:tblStylePr w:type="band1Horz">
      <w:tblPr/>
      <w:tcPr>
        <w:shd w:val="clear" w:color="auto" w:fill="D0DBF0"/>
      </w:tcPr>
    </w:tblStylePr>
  </w:style>
  <w:style w:type="table" w:customStyle="1" w:styleId="1-210">
    <w:name w:val="中等深浅列表 1 - 着色 21"/>
    <w:basedOn w:val="a3"/>
    <w:next w:val="1-20"/>
    <w:uiPriority w:val="65"/>
    <w:semiHidden/>
    <w:unhideWhenUsed/>
    <w:rsid w:val="003C6CEB"/>
    <w:rPr>
      <w:rFonts w:ascii="Times New Roman" w:eastAsia="宋体" w:hAnsi="Times New Roman" w:cs="Times New Roman"/>
      <w:color w:val="000000"/>
      <w:kern w:val="0"/>
      <w:sz w:val="20"/>
      <w:szCs w:val="20"/>
    </w:rPr>
    <w:tblPr>
      <w:tblBorders>
        <w:top w:val="single" w:sz="8" w:space="0" w:color="ED7D31"/>
        <w:bottom w:val="single" w:sz="8" w:space="0" w:color="ED7D31"/>
      </w:tblBorders>
    </w:tblPr>
    <w:tblStylePr w:type="firstRow">
      <w:rPr>
        <w:rFonts w:ascii="等线 Light" w:eastAsia="等线 Light" w:hAnsi="等线 Light" w:cs="Times New Roman"/>
      </w:rPr>
      <w:tblPr/>
      <w:tcPr>
        <w:tcBorders>
          <w:top w:val="nil"/>
          <w:bottom w:val="single" w:sz="8" w:space="0" w:color="ED7D31"/>
        </w:tcBorders>
      </w:tcPr>
    </w:tblStylePr>
    <w:tblStylePr w:type="lastRow">
      <w:rPr>
        <w:b/>
        <w:bCs/>
        <w:color w:val="44546A"/>
      </w:rPr>
      <w:tblPr/>
      <w:tcPr>
        <w:tcBorders>
          <w:top w:val="single" w:sz="8" w:space="0" w:color="ED7D31"/>
          <w:bottom w:val="single" w:sz="8" w:space="0" w:color="ED7D3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/>
          <w:bottom w:val="single" w:sz="8" w:space="0" w:color="ED7D31"/>
        </w:tcBorders>
      </w:tcPr>
    </w:tblStylePr>
    <w:tblStylePr w:type="band1Vert">
      <w:tblPr/>
      <w:tcPr>
        <w:shd w:val="clear" w:color="auto" w:fill="FADECB"/>
      </w:tcPr>
    </w:tblStylePr>
    <w:tblStylePr w:type="band1Horz">
      <w:tblPr/>
      <w:tcPr>
        <w:shd w:val="clear" w:color="auto" w:fill="FADECB"/>
      </w:tcPr>
    </w:tblStylePr>
  </w:style>
  <w:style w:type="table" w:customStyle="1" w:styleId="1-310">
    <w:name w:val="中等深浅列表 1 - 着色 31"/>
    <w:basedOn w:val="a3"/>
    <w:next w:val="1-30"/>
    <w:uiPriority w:val="65"/>
    <w:semiHidden/>
    <w:unhideWhenUsed/>
    <w:rsid w:val="003C6CEB"/>
    <w:rPr>
      <w:rFonts w:ascii="Times New Roman" w:eastAsia="宋体" w:hAnsi="Times New Roman" w:cs="Times New Roman"/>
      <w:color w:val="000000"/>
      <w:kern w:val="0"/>
      <w:sz w:val="20"/>
      <w:szCs w:val="20"/>
    </w:rPr>
    <w:tblPr>
      <w:tblBorders>
        <w:top w:val="single" w:sz="8" w:space="0" w:color="A5A5A5"/>
        <w:bottom w:val="single" w:sz="8" w:space="0" w:color="A5A5A5"/>
      </w:tblBorders>
    </w:tblPr>
    <w:tblStylePr w:type="firstRow">
      <w:rPr>
        <w:rFonts w:ascii="等线 Light" w:eastAsia="等线 Light" w:hAnsi="等线 Light" w:cs="Times New Roman"/>
      </w:rPr>
      <w:tblPr/>
      <w:tcPr>
        <w:tcBorders>
          <w:top w:val="nil"/>
          <w:bottom w:val="single" w:sz="8" w:space="0" w:color="A5A5A5"/>
        </w:tcBorders>
      </w:tcPr>
    </w:tblStylePr>
    <w:tblStylePr w:type="lastRow">
      <w:rPr>
        <w:b/>
        <w:bCs/>
        <w:color w:val="44546A"/>
      </w:rPr>
      <w:tblPr/>
      <w:tcPr>
        <w:tcBorders>
          <w:top w:val="single" w:sz="8" w:space="0" w:color="A5A5A5"/>
          <w:bottom w:val="single" w:sz="8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/>
          <w:bottom w:val="single" w:sz="8" w:space="0" w:color="A5A5A5"/>
        </w:tcBorders>
      </w:tcPr>
    </w:tblStylePr>
    <w:tblStylePr w:type="band1Vert">
      <w:tblPr/>
      <w:tcPr>
        <w:shd w:val="clear" w:color="auto" w:fill="E8E8E8"/>
      </w:tcPr>
    </w:tblStylePr>
    <w:tblStylePr w:type="band1Horz">
      <w:tblPr/>
      <w:tcPr>
        <w:shd w:val="clear" w:color="auto" w:fill="E8E8E8"/>
      </w:tcPr>
    </w:tblStylePr>
  </w:style>
  <w:style w:type="table" w:customStyle="1" w:styleId="1-410">
    <w:name w:val="中等深浅列表 1 - 着色 41"/>
    <w:basedOn w:val="a3"/>
    <w:next w:val="1-40"/>
    <w:uiPriority w:val="65"/>
    <w:semiHidden/>
    <w:unhideWhenUsed/>
    <w:rsid w:val="003C6CEB"/>
    <w:rPr>
      <w:rFonts w:ascii="Times New Roman" w:eastAsia="宋体" w:hAnsi="Times New Roman" w:cs="Times New Roman"/>
      <w:color w:val="000000"/>
      <w:kern w:val="0"/>
      <w:sz w:val="20"/>
      <w:szCs w:val="20"/>
    </w:rPr>
    <w:tblPr>
      <w:tblBorders>
        <w:top w:val="single" w:sz="8" w:space="0" w:color="FFC000"/>
        <w:bottom w:val="single" w:sz="8" w:space="0" w:color="FFC000"/>
      </w:tblBorders>
    </w:tblPr>
    <w:tblStylePr w:type="firstRow">
      <w:rPr>
        <w:rFonts w:ascii="等线 Light" w:eastAsia="等线 Light" w:hAnsi="等线 Light" w:cs="Times New Roman"/>
      </w:rPr>
      <w:tblPr/>
      <w:tcPr>
        <w:tcBorders>
          <w:top w:val="nil"/>
          <w:bottom w:val="single" w:sz="8" w:space="0" w:color="FFC000"/>
        </w:tcBorders>
      </w:tcPr>
    </w:tblStylePr>
    <w:tblStylePr w:type="lastRow">
      <w:rPr>
        <w:b/>
        <w:bCs/>
        <w:color w:val="44546A"/>
      </w:rPr>
      <w:tblPr/>
      <w:tcPr>
        <w:tcBorders>
          <w:top w:val="single" w:sz="8" w:space="0" w:color="FFC000"/>
          <w:bottom w:val="single" w:sz="8" w:space="0" w:color="FFC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/>
          <w:bottom w:val="single" w:sz="8" w:space="0" w:color="FFC000"/>
        </w:tcBorders>
      </w:tcPr>
    </w:tblStylePr>
    <w:tblStylePr w:type="band1Vert">
      <w:tblPr/>
      <w:tcPr>
        <w:shd w:val="clear" w:color="auto" w:fill="FFEFC0"/>
      </w:tcPr>
    </w:tblStylePr>
    <w:tblStylePr w:type="band1Horz">
      <w:tblPr/>
      <w:tcPr>
        <w:shd w:val="clear" w:color="auto" w:fill="FFEFC0"/>
      </w:tcPr>
    </w:tblStylePr>
  </w:style>
  <w:style w:type="table" w:customStyle="1" w:styleId="1-510">
    <w:name w:val="中等深浅列表 1 - 着色 51"/>
    <w:basedOn w:val="a3"/>
    <w:next w:val="1-50"/>
    <w:uiPriority w:val="65"/>
    <w:semiHidden/>
    <w:unhideWhenUsed/>
    <w:rsid w:val="003C6CEB"/>
    <w:rPr>
      <w:rFonts w:ascii="Times New Roman" w:eastAsia="宋体" w:hAnsi="Times New Roman" w:cs="Times New Roman"/>
      <w:color w:val="000000"/>
      <w:kern w:val="0"/>
      <w:sz w:val="20"/>
      <w:szCs w:val="20"/>
    </w:rPr>
    <w:tblPr>
      <w:tblBorders>
        <w:top w:val="single" w:sz="8" w:space="0" w:color="5B9BD5"/>
        <w:bottom w:val="single" w:sz="8" w:space="0" w:color="5B9BD5"/>
      </w:tblBorders>
    </w:tblPr>
    <w:tblStylePr w:type="firstRow">
      <w:rPr>
        <w:rFonts w:ascii="等线 Light" w:eastAsia="等线 Light" w:hAnsi="等线 Light" w:cs="Times New Roman"/>
      </w:rPr>
      <w:tblPr/>
      <w:tcPr>
        <w:tcBorders>
          <w:top w:val="nil"/>
          <w:bottom w:val="single" w:sz="8" w:space="0" w:color="5B9BD5"/>
        </w:tcBorders>
      </w:tcPr>
    </w:tblStylePr>
    <w:tblStylePr w:type="lastRow">
      <w:rPr>
        <w:b/>
        <w:bCs/>
        <w:color w:val="44546A"/>
      </w:rPr>
      <w:tblPr/>
      <w:tcPr>
        <w:tcBorders>
          <w:top w:val="single" w:sz="8" w:space="0" w:color="5B9BD5"/>
          <w:bottom w:val="single" w:sz="8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/>
          <w:bottom w:val="single" w:sz="8" w:space="0" w:color="5B9BD5"/>
        </w:tcBorders>
      </w:tcPr>
    </w:tblStylePr>
    <w:tblStylePr w:type="band1Vert">
      <w:tblPr/>
      <w:tcPr>
        <w:shd w:val="clear" w:color="auto" w:fill="D6E6F4"/>
      </w:tcPr>
    </w:tblStylePr>
    <w:tblStylePr w:type="band1Horz">
      <w:tblPr/>
      <w:tcPr>
        <w:shd w:val="clear" w:color="auto" w:fill="D6E6F4"/>
      </w:tcPr>
    </w:tblStylePr>
  </w:style>
  <w:style w:type="table" w:customStyle="1" w:styleId="1-610">
    <w:name w:val="中等深浅列表 1 - 着色 61"/>
    <w:basedOn w:val="a3"/>
    <w:next w:val="1-60"/>
    <w:uiPriority w:val="65"/>
    <w:semiHidden/>
    <w:unhideWhenUsed/>
    <w:rsid w:val="003C6CEB"/>
    <w:rPr>
      <w:rFonts w:ascii="Times New Roman" w:eastAsia="宋体" w:hAnsi="Times New Roman" w:cs="Times New Roman"/>
      <w:color w:val="000000"/>
      <w:kern w:val="0"/>
      <w:sz w:val="20"/>
      <w:szCs w:val="20"/>
    </w:rPr>
    <w:tblPr>
      <w:tblBorders>
        <w:top w:val="single" w:sz="8" w:space="0" w:color="70AD47"/>
        <w:bottom w:val="single" w:sz="8" w:space="0" w:color="70AD47"/>
      </w:tblBorders>
    </w:tblPr>
    <w:tblStylePr w:type="firstRow">
      <w:rPr>
        <w:rFonts w:ascii="等线 Light" w:eastAsia="等线 Light" w:hAnsi="等线 Light" w:cs="Times New Roman"/>
      </w:rPr>
      <w:tblPr/>
      <w:tcPr>
        <w:tcBorders>
          <w:top w:val="nil"/>
          <w:bottom w:val="single" w:sz="8" w:space="0" w:color="70AD47"/>
        </w:tcBorders>
      </w:tcPr>
    </w:tblStylePr>
    <w:tblStylePr w:type="lastRow">
      <w:rPr>
        <w:b/>
        <w:bCs/>
        <w:color w:val="44546A"/>
      </w:rPr>
      <w:tblPr/>
      <w:tcPr>
        <w:tcBorders>
          <w:top w:val="single" w:sz="8" w:space="0" w:color="70AD47"/>
          <w:bottom w:val="single" w:sz="8" w:space="0" w:color="70AD4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/>
          <w:bottom w:val="single" w:sz="8" w:space="0" w:color="70AD47"/>
        </w:tcBorders>
      </w:tcPr>
    </w:tblStylePr>
    <w:tblStylePr w:type="band1Vert">
      <w:tblPr/>
      <w:tcPr>
        <w:shd w:val="clear" w:color="auto" w:fill="DBEBD0"/>
      </w:tcPr>
    </w:tblStylePr>
    <w:tblStylePr w:type="band1Horz">
      <w:tblPr/>
      <w:tcPr>
        <w:shd w:val="clear" w:color="auto" w:fill="DBEBD0"/>
      </w:tcPr>
    </w:tblStylePr>
  </w:style>
  <w:style w:type="table" w:customStyle="1" w:styleId="212">
    <w:name w:val="中等深浅列表 21"/>
    <w:basedOn w:val="a3"/>
    <w:next w:val="2f6"/>
    <w:uiPriority w:val="66"/>
    <w:semiHidden/>
    <w:unhideWhenUsed/>
    <w:rsid w:val="003C6CEB"/>
    <w:rPr>
      <w:rFonts w:ascii="等线 Light" w:eastAsia="等线 Light" w:hAnsi="等线 Light" w:cs="Times New Roman"/>
      <w:color w:val="000000"/>
      <w:kern w:val="0"/>
      <w:sz w:val="20"/>
      <w:szCs w:val="20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2-110">
    <w:name w:val="中等深浅列表 2 - 着色 11"/>
    <w:basedOn w:val="a3"/>
    <w:next w:val="2-10"/>
    <w:uiPriority w:val="66"/>
    <w:semiHidden/>
    <w:unhideWhenUsed/>
    <w:rsid w:val="003C6CEB"/>
    <w:rPr>
      <w:rFonts w:ascii="等线 Light" w:eastAsia="等线 Light" w:hAnsi="等线 Light" w:cs="Times New Roman"/>
      <w:color w:val="000000"/>
      <w:kern w:val="0"/>
      <w:sz w:val="20"/>
      <w:szCs w:val="20"/>
    </w:rPr>
    <w:tblPr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472C4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472C4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2-210">
    <w:name w:val="中等深浅列表 2 - 着色 21"/>
    <w:basedOn w:val="a3"/>
    <w:next w:val="2-20"/>
    <w:uiPriority w:val="66"/>
    <w:semiHidden/>
    <w:unhideWhenUsed/>
    <w:rsid w:val="003C6CEB"/>
    <w:rPr>
      <w:rFonts w:ascii="等线 Light" w:eastAsia="等线 Light" w:hAnsi="等线 Light" w:cs="Times New Roman"/>
      <w:color w:val="000000"/>
      <w:kern w:val="0"/>
      <w:sz w:val="20"/>
      <w:szCs w:val="20"/>
    </w:rPr>
    <w:tblPr>
      <w:tblBorders>
        <w:top w:val="single" w:sz="8" w:space="0" w:color="ED7D31"/>
        <w:left w:val="single" w:sz="8" w:space="0" w:color="ED7D31"/>
        <w:bottom w:val="single" w:sz="8" w:space="0" w:color="ED7D31"/>
        <w:right w:val="single" w:sz="8" w:space="0" w:color="ED7D3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ED7D31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ED7D31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2-310">
    <w:name w:val="中等深浅列表 2 - 着色 31"/>
    <w:basedOn w:val="a3"/>
    <w:next w:val="2-30"/>
    <w:uiPriority w:val="66"/>
    <w:semiHidden/>
    <w:unhideWhenUsed/>
    <w:rsid w:val="003C6CEB"/>
    <w:rPr>
      <w:rFonts w:ascii="等线 Light" w:eastAsia="等线 Light" w:hAnsi="等线 Light" w:cs="Times New Roman"/>
      <w:color w:val="000000"/>
      <w:kern w:val="0"/>
      <w:sz w:val="20"/>
      <w:szCs w:val="20"/>
    </w:rPr>
    <w:tblPr>
      <w:tblBorders>
        <w:top w:val="single" w:sz="8" w:space="0" w:color="A5A5A5"/>
        <w:left w:val="single" w:sz="8" w:space="0" w:color="A5A5A5"/>
        <w:bottom w:val="single" w:sz="8" w:space="0" w:color="A5A5A5"/>
        <w:right w:val="single" w:sz="8" w:space="0" w:color="A5A5A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A5A5A5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A5A5A5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2-410">
    <w:name w:val="中等深浅列表 2 - 着色 41"/>
    <w:basedOn w:val="a3"/>
    <w:next w:val="2-40"/>
    <w:uiPriority w:val="66"/>
    <w:semiHidden/>
    <w:unhideWhenUsed/>
    <w:rsid w:val="003C6CEB"/>
    <w:rPr>
      <w:rFonts w:ascii="等线 Light" w:eastAsia="等线 Light" w:hAnsi="等线 Light" w:cs="Times New Roman"/>
      <w:color w:val="000000"/>
      <w:kern w:val="0"/>
      <w:sz w:val="20"/>
      <w:szCs w:val="20"/>
    </w:rPr>
    <w:tblPr>
      <w:tblBorders>
        <w:top w:val="single" w:sz="8" w:space="0" w:color="FFC000"/>
        <w:left w:val="single" w:sz="8" w:space="0" w:color="FFC000"/>
        <w:bottom w:val="single" w:sz="8" w:space="0" w:color="FFC000"/>
        <w:right w:val="single" w:sz="8" w:space="0" w:color="FFC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FC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FC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2-510">
    <w:name w:val="中等深浅列表 2 - 着色 51"/>
    <w:basedOn w:val="a3"/>
    <w:next w:val="2-50"/>
    <w:uiPriority w:val="66"/>
    <w:semiHidden/>
    <w:unhideWhenUsed/>
    <w:rsid w:val="003C6CEB"/>
    <w:rPr>
      <w:rFonts w:ascii="等线 Light" w:eastAsia="等线 Light" w:hAnsi="等线 Light" w:cs="Times New Roman"/>
      <w:color w:val="000000"/>
      <w:kern w:val="0"/>
      <w:sz w:val="20"/>
      <w:szCs w:val="20"/>
    </w:rPr>
    <w:tblPr>
      <w:tblBorders>
        <w:top w:val="single" w:sz="8" w:space="0" w:color="5B9BD5"/>
        <w:left w:val="single" w:sz="8" w:space="0" w:color="5B9BD5"/>
        <w:bottom w:val="single" w:sz="8" w:space="0" w:color="5B9BD5"/>
        <w:right w:val="single" w:sz="8" w:space="0" w:color="5B9BD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5B9BD5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5B9BD5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2-610">
    <w:name w:val="中等深浅列表 2 - 着色 61"/>
    <w:basedOn w:val="a3"/>
    <w:next w:val="2-60"/>
    <w:uiPriority w:val="66"/>
    <w:semiHidden/>
    <w:unhideWhenUsed/>
    <w:rsid w:val="003C6CEB"/>
    <w:rPr>
      <w:rFonts w:ascii="等线 Light" w:eastAsia="等线 Light" w:hAnsi="等线 Light" w:cs="Times New Roman"/>
      <w:color w:val="000000"/>
      <w:kern w:val="0"/>
      <w:sz w:val="20"/>
      <w:szCs w:val="20"/>
    </w:rPr>
    <w:tblPr>
      <w:tblBorders>
        <w:top w:val="single" w:sz="8" w:space="0" w:color="70AD47"/>
        <w:left w:val="single" w:sz="8" w:space="0" w:color="70AD47"/>
        <w:bottom w:val="single" w:sz="8" w:space="0" w:color="70AD47"/>
        <w:right w:val="single" w:sz="8" w:space="0" w:color="70AD47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70AD47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70AD47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112">
    <w:name w:val="中等深浅网格 11"/>
    <w:basedOn w:val="a3"/>
    <w:next w:val="1f8"/>
    <w:uiPriority w:val="67"/>
    <w:semiHidden/>
    <w:unhideWhenUsed/>
    <w:rsid w:val="003C6CEB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customStyle="1" w:styleId="1-111">
    <w:name w:val="中等深浅网格 1 - 着色 11"/>
    <w:basedOn w:val="a3"/>
    <w:next w:val="1-12"/>
    <w:uiPriority w:val="67"/>
    <w:semiHidden/>
    <w:unhideWhenUsed/>
    <w:rsid w:val="003C6CEB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8" w:space="0" w:color="7295D2"/>
        <w:left w:val="single" w:sz="8" w:space="0" w:color="7295D2"/>
        <w:bottom w:val="single" w:sz="8" w:space="0" w:color="7295D2"/>
        <w:right w:val="single" w:sz="8" w:space="0" w:color="7295D2"/>
        <w:insideH w:val="single" w:sz="8" w:space="0" w:color="7295D2"/>
        <w:insideV w:val="single" w:sz="8" w:space="0" w:color="7295D2"/>
      </w:tblBorders>
    </w:tblPr>
    <w:tcPr>
      <w:shd w:val="clear" w:color="auto" w:fill="D0DBF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/>
      </w:tcPr>
    </w:tblStylePr>
    <w:tblStylePr w:type="band1Horz">
      <w:tblPr/>
      <w:tcPr>
        <w:shd w:val="clear" w:color="auto" w:fill="A1B8E1"/>
      </w:tcPr>
    </w:tblStylePr>
  </w:style>
  <w:style w:type="table" w:customStyle="1" w:styleId="1-211">
    <w:name w:val="中等深浅网格 1 - 着色 21"/>
    <w:basedOn w:val="a3"/>
    <w:next w:val="1-22"/>
    <w:uiPriority w:val="67"/>
    <w:semiHidden/>
    <w:unhideWhenUsed/>
    <w:rsid w:val="003C6CEB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8" w:space="0" w:color="F19D64"/>
        <w:left w:val="single" w:sz="8" w:space="0" w:color="F19D64"/>
        <w:bottom w:val="single" w:sz="8" w:space="0" w:color="F19D64"/>
        <w:right w:val="single" w:sz="8" w:space="0" w:color="F19D64"/>
        <w:insideH w:val="single" w:sz="8" w:space="0" w:color="F19D64"/>
        <w:insideV w:val="single" w:sz="8" w:space="0" w:color="F19D64"/>
      </w:tblBorders>
    </w:tblPr>
    <w:tcPr>
      <w:shd w:val="clear" w:color="auto" w:fill="FADECB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/>
      </w:tcPr>
    </w:tblStylePr>
    <w:tblStylePr w:type="band1Horz">
      <w:tblPr/>
      <w:tcPr>
        <w:shd w:val="clear" w:color="auto" w:fill="F6BE98"/>
      </w:tcPr>
    </w:tblStylePr>
  </w:style>
  <w:style w:type="table" w:customStyle="1" w:styleId="1-311">
    <w:name w:val="中等深浅网格 1 - 着色 31"/>
    <w:basedOn w:val="a3"/>
    <w:next w:val="1-32"/>
    <w:uiPriority w:val="67"/>
    <w:semiHidden/>
    <w:unhideWhenUsed/>
    <w:rsid w:val="003C6CEB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8" w:space="0" w:color="BBBBBB"/>
        <w:left w:val="single" w:sz="8" w:space="0" w:color="BBBBBB"/>
        <w:bottom w:val="single" w:sz="8" w:space="0" w:color="BBBBBB"/>
        <w:right w:val="single" w:sz="8" w:space="0" w:color="BBBBBB"/>
        <w:insideH w:val="single" w:sz="8" w:space="0" w:color="BBBBBB"/>
        <w:insideV w:val="single" w:sz="8" w:space="0" w:color="BBBBBB"/>
      </w:tblBorders>
    </w:tblPr>
    <w:tcPr>
      <w:shd w:val="clear" w:color="auto" w:fill="E8E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/>
      </w:tcPr>
    </w:tblStylePr>
    <w:tblStylePr w:type="band1Horz">
      <w:tblPr/>
      <w:tcPr>
        <w:shd w:val="clear" w:color="auto" w:fill="D2D2D2"/>
      </w:tcPr>
    </w:tblStylePr>
  </w:style>
  <w:style w:type="table" w:customStyle="1" w:styleId="1-411">
    <w:name w:val="中等深浅网格 1 - 着色 41"/>
    <w:basedOn w:val="a3"/>
    <w:next w:val="1-42"/>
    <w:uiPriority w:val="67"/>
    <w:semiHidden/>
    <w:unhideWhenUsed/>
    <w:rsid w:val="003C6CEB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8" w:space="0" w:color="FFCF40"/>
        <w:left w:val="single" w:sz="8" w:space="0" w:color="FFCF40"/>
        <w:bottom w:val="single" w:sz="8" w:space="0" w:color="FFCF40"/>
        <w:right w:val="single" w:sz="8" w:space="0" w:color="FFCF40"/>
        <w:insideH w:val="single" w:sz="8" w:space="0" w:color="FFCF40"/>
        <w:insideV w:val="single" w:sz="8" w:space="0" w:color="FFCF40"/>
      </w:tblBorders>
    </w:tblPr>
    <w:tcPr>
      <w:shd w:val="clear" w:color="auto" w:fill="FFEF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/>
      </w:tcPr>
    </w:tblStylePr>
    <w:tblStylePr w:type="band1Horz">
      <w:tblPr/>
      <w:tcPr>
        <w:shd w:val="clear" w:color="auto" w:fill="FFDF80"/>
      </w:tcPr>
    </w:tblStylePr>
  </w:style>
  <w:style w:type="table" w:customStyle="1" w:styleId="1-511">
    <w:name w:val="中等深浅网格 1 - 着色 51"/>
    <w:basedOn w:val="a3"/>
    <w:next w:val="1-52"/>
    <w:uiPriority w:val="67"/>
    <w:semiHidden/>
    <w:unhideWhenUsed/>
    <w:rsid w:val="003C6CEB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8" w:space="0" w:color="84B3DF"/>
        <w:left w:val="single" w:sz="8" w:space="0" w:color="84B3DF"/>
        <w:bottom w:val="single" w:sz="8" w:space="0" w:color="84B3DF"/>
        <w:right w:val="single" w:sz="8" w:space="0" w:color="84B3DF"/>
        <w:insideH w:val="single" w:sz="8" w:space="0" w:color="84B3DF"/>
        <w:insideV w:val="single" w:sz="8" w:space="0" w:color="84B3DF"/>
      </w:tblBorders>
    </w:tblPr>
    <w:tcPr>
      <w:shd w:val="clear" w:color="auto" w:fill="D6E6F4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/>
      </w:tcPr>
    </w:tblStylePr>
    <w:tblStylePr w:type="band1Horz">
      <w:tblPr/>
      <w:tcPr>
        <w:shd w:val="clear" w:color="auto" w:fill="ADCCEA"/>
      </w:tcPr>
    </w:tblStylePr>
  </w:style>
  <w:style w:type="table" w:customStyle="1" w:styleId="1-611">
    <w:name w:val="中等深浅网格 1 - 着色 61"/>
    <w:basedOn w:val="a3"/>
    <w:next w:val="1-62"/>
    <w:uiPriority w:val="67"/>
    <w:semiHidden/>
    <w:unhideWhenUsed/>
    <w:rsid w:val="003C6CEB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8" w:space="0" w:color="93C571"/>
        <w:left w:val="single" w:sz="8" w:space="0" w:color="93C571"/>
        <w:bottom w:val="single" w:sz="8" w:space="0" w:color="93C571"/>
        <w:right w:val="single" w:sz="8" w:space="0" w:color="93C571"/>
        <w:insideH w:val="single" w:sz="8" w:space="0" w:color="93C571"/>
        <w:insideV w:val="single" w:sz="8" w:space="0" w:color="93C571"/>
      </w:tblBorders>
    </w:tblPr>
    <w:tcPr>
      <w:shd w:val="clear" w:color="auto" w:fill="DBEB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/>
      </w:tcPr>
    </w:tblStylePr>
    <w:tblStylePr w:type="band1Horz">
      <w:tblPr/>
      <w:tcPr>
        <w:shd w:val="clear" w:color="auto" w:fill="B7D8A0"/>
      </w:tcPr>
    </w:tblStylePr>
  </w:style>
  <w:style w:type="table" w:customStyle="1" w:styleId="213">
    <w:name w:val="中等深浅网格 21"/>
    <w:basedOn w:val="a3"/>
    <w:next w:val="2f7"/>
    <w:uiPriority w:val="68"/>
    <w:semiHidden/>
    <w:unhideWhenUsed/>
    <w:rsid w:val="003C6CEB"/>
    <w:rPr>
      <w:rFonts w:ascii="等线 Light" w:eastAsia="等线 Light" w:hAnsi="等线 Light" w:cs="Times New Roman"/>
      <w:color w:val="000000"/>
      <w:kern w:val="0"/>
      <w:sz w:val="20"/>
      <w:szCs w:val="20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customStyle="1" w:styleId="2-111">
    <w:name w:val="中等深浅网格 2 - 着色 11"/>
    <w:basedOn w:val="a3"/>
    <w:next w:val="2-12"/>
    <w:uiPriority w:val="68"/>
    <w:semiHidden/>
    <w:unhideWhenUsed/>
    <w:rsid w:val="003C6CEB"/>
    <w:rPr>
      <w:rFonts w:ascii="等线 Light" w:eastAsia="等线 Light" w:hAnsi="等线 Light" w:cs="Times New Roman"/>
      <w:color w:val="000000"/>
      <w:kern w:val="0"/>
      <w:sz w:val="20"/>
      <w:szCs w:val="20"/>
    </w:rPr>
    <w:tblPr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  <w:insideH w:val="single" w:sz="8" w:space="0" w:color="4472C4"/>
        <w:insideV w:val="single" w:sz="8" w:space="0" w:color="4472C4"/>
      </w:tblBorders>
    </w:tblPr>
    <w:tcPr>
      <w:shd w:val="clear" w:color="auto" w:fill="D0DBF0"/>
    </w:tcPr>
    <w:tblStylePr w:type="firstRow">
      <w:rPr>
        <w:b/>
        <w:bCs/>
        <w:color w:val="000000"/>
      </w:rPr>
      <w:tblPr/>
      <w:tcPr>
        <w:shd w:val="clear" w:color="auto" w:fill="ECF1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/>
      </w:tcPr>
    </w:tblStylePr>
    <w:tblStylePr w:type="band1Vert">
      <w:tblPr/>
      <w:tcPr>
        <w:shd w:val="clear" w:color="auto" w:fill="A1B8E1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A1B8E1"/>
      </w:tcPr>
    </w:tblStylePr>
    <w:tblStylePr w:type="nwCell">
      <w:tblPr/>
      <w:tcPr>
        <w:shd w:val="clear" w:color="auto" w:fill="FFFFFF"/>
      </w:tcPr>
    </w:tblStylePr>
  </w:style>
  <w:style w:type="table" w:customStyle="1" w:styleId="2-211">
    <w:name w:val="中等深浅网格 2 - 着色 21"/>
    <w:basedOn w:val="a3"/>
    <w:next w:val="2-22"/>
    <w:uiPriority w:val="68"/>
    <w:semiHidden/>
    <w:unhideWhenUsed/>
    <w:rsid w:val="003C6CEB"/>
    <w:rPr>
      <w:rFonts w:ascii="等线 Light" w:eastAsia="等线 Light" w:hAnsi="等线 Light" w:cs="Times New Roman"/>
      <w:color w:val="000000"/>
      <w:kern w:val="0"/>
      <w:sz w:val="20"/>
      <w:szCs w:val="20"/>
    </w:rPr>
    <w:tblPr>
      <w:tblBorders>
        <w:top w:val="single" w:sz="8" w:space="0" w:color="ED7D31"/>
        <w:left w:val="single" w:sz="8" w:space="0" w:color="ED7D31"/>
        <w:bottom w:val="single" w:sz="8" w:space="0" w:color="ED7D31"/>
        <w:right w:val="single" w:sz="8" w:space="0" w:color="ED7D31"/>
        <w:insideH w:val="single" w:sz="8" w:space="0" w:color="ED7D31"/>
        <w:insideV w:val="single" w:sz="8" w:space="0" w:color="ED7D31"/>
      </w:tblBorders>
    </w:tblPr>
    <w:tcPr>
      <w:shd w:val="clear" w:color="auto" w:fill="FADECB"/>
    </w:tcPr>
    <w:tblStylePr w:type="firstRow">
      <w:rPr>
        <w:b/>
        <w:bCs/>
        <w:color w:val="000000"/>
      </w:rPr>
      <w:tblPr/>
      <w:tcPr>
        <w:shd w:val="clear" w:color="auto" w:fill="FDF2EA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/>
      </w:tcPr>
    </w:tblStylePr>
    <w:tblStylePr w:type="band1Vert">
      <w:tblPr/>
      <w:tcPr>
        <w:shd w:val="clear" w:color="auto" w:fill="F6BE98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F6BE98"/>
      </w:tcPr>
    </w:tblStylePr>
    <w:tblStylePr w:type="nwCell">
      <w:tblPr/>
      <w:tcPr>
        <w:shd w:val="clear" w:color="auto" w:fill="FFFFFF"/>
      </w:tcPr>
    </w:tblStylePr>
  </w:style>
  <w:style w:type="table" w:customStyle="1" w:styleId="2-311">
    <w:name w:val="中等深浅网格 2 - 着色 31"/>
    <w:basedOn w:val="a3"/>
    <w:next w:val="2-32"/>
    <w:uiPriority w:val="68"/>
    <w:semiHidden/>
    <w:unhideWhenUsed/>
    <w:rsid w:val="003C6CEB"/>
    <w:rPr>
      <w:rFonts w:ascii="等线 Light" w:eastAsia="等线 Light" w:hAnsi="等线 Light" w:cs="Times New Roman"/>
      <w:color w:val="000000"/>
      <w:kern w:val="0"/>
      <w:sz w:val="20"/>
      <w:szCs w:val="20"/>
    </w:rPr>
    <w:tblPr>
      <w:tblBorders>
        <w:top w:val="single" w:sz="8" w:space="0" w:color="A5A5A5"/>
        <w:left w:val="single" w:sz="8" w:space="0" w:color="A5A5A5"/>
        <w:bottom w:val="single" w:sz="8" w:space="0" w:color="A5A5A5"/>
        <w:right w:val="single" w:sz="8" w:space="0" w:color="A5A5A5"/>
        <w:insideH w:val="single" w:sz="8" w:space="0" w:color="A5A5A5"/>
        <w:insideV w:val="single" w:sz="8" w:space="0" w:color="A5A5A5"/>
      </w:tblBorders>
    </w:tblPr>
    <w:tcPr>
      <w:shd w:val="clear" w:color="auto" w:fill="E8E8E8"/>
    </w:tcPr>
    <w:tblStylePr w:type="firstRow">
      <w:rPr>
        <w:b/>
        <w:bCs/>
        <w:color w:val="000000"/>
      </w:rPr>
      <w:tblPr/>
      <w:tcPr>
        <w:shd w:val="clear" w:color="auto" w:fill="F6F6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/>
      </w:tcPr>
    </w:tblStylePr>
    <w:tblStylePr w:type="band1Vert">
      <w:tblPr/>
      <w:tcPr>
        <w:shd w:val="clear" w:color="auto" w:fill="D2D2D2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D2D2D2"/>
      </w:tcPr>
    </w:tblStylePr>
    <w:tblStylePr w:type="nwCell">
      <w:tblPr/>
      <w:tcPr>
        <w:shd w:val="clear" w:color="auto" w:fill="FFFFFF"/>
      </w:tcPr>
    </w:tblStylePr>
  </w:style>
  <w:style w:type="table" w:customStyle="1" w:styleId="2-411">
    <w:name w:val="中等深浅网格 2 - 着色 41"/>
    <w:basedOn w:val="a3"/>
    <w:next w:val="2-42"/>
    <w:uiPriority w:val="68"/>
    <w:semiHidden/>
    <w:unhideWhenUsed/>
    <w:rsid w:val="003C6CEB"/>
    <w:rPr>
      <w:rFonts w:ascii="等线 Light" w:eastAsia="等线 Light" w:hAnsi="等线 Light" w:cs="Times New Roman"/>
      <w:color w:val="000000"/>
      <w:kern w:val="0"/>
      <w:sz w:val="20"/>
      <w:szCs w:val="20"/>
    </w:rPr>
    <w:tblPr>
      <w:tblBorders>
        <w:top w:val="single" w:sz="8" w:space="0" w:color="FFC000"/>
        <w:left w:val="single" w:sz="8" w:space="0" w:color="FFC000"/>
        <w:bottom w:val="single" w:sz="8" w:space="0" w:color="FFC000"/>
        <w:right w:val="single" w:sz="8" w:space="0" w:color="FFC000"/>
        <w:insideH w:val="single" w:sz="8" w:space="0" w:color="FFC000"/>
        <w:insideV w:val="single" w:sz="8" w:space="0" w:color="FFC000"/>
      </w:tblBorders>
    </w:tblPr>
    <w:tcPr>
      <w:shd w:val="clear" w:color="auto" w:fill="FFEFC0"/>
    </w:tcPr>
    <w:tblStylePr w:type="firstRow">
      <w:rPr>
        <w:b/>
        <w:bCs/>
        <w:color w:val="000000"/>
      </w:rPr>
      <w:tblPr/>
      <w:tcPr>
        <w:shd w:val="clear" w:color="auto" w:fill="FFF8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/>
      </w:tcPr>
    </w:tblStylePr>
    <w:tblStylePr w:type="band1Vert">
      <w:tblPr/>
      <w:tcPr>
        <w:shd w:val="clear" w:color="auto" w:fill="FFDF80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FFDF80"/>
      </w:tcPr>
    </w:tblStylePr>
    <w:tblStylePr w:type="nwCell">
      <w:tblPr/>
      <w:tcPr>
        <w:shd w:val="clear" w:color="auto" w:fill="FFFFFF"/>
      </w:tcPr>
    </w:tblStylePr>
  </w:style>
  <w:style w:type="table" w:customStyle="1" w:styleId="2-511">
    <w:name w:val="中等深浅网格 2 - 着色 51"/>
    <w:basedOn w:val="a3"/>
    <w:next w:val="2-52"/>
    <w:uiPriority w:val="68"/>
    <w:semiHidden/>
    <w:unhideWhenUsed/>
    <w:rsid w:val="003C6CEB"/>
    <w:rPr>
      <w:rFonts w:ascii="等线 Light" w:eastAsia="等线 Light" w:hAnsi="等线 Light" w:cs="Times New Roman"/>
      <w:color w:val="000000"/>
      <w:kern w:val="0"/>
      <w:sz w:val="20"/>
      <w:szCs w:val="20"/>
    </w:rPr>
    <w:tblPr>
      <w:tblBorders>
        <w:top w:val="single" w:sz="8" w:space="0" w:color="5B9BD5"/>
        <w:left w:val="single" w:sz="8" w:space="0" w:color="5B9BD5"/>
        <w:bottom w:val="single" w:sz="8" w:space="0" w:color="5B9BD5"/>
        <w:right w:val="single" w:sz="8" w:space="0" w:color="5B9BD5"/>
        <w:insideH w:val="single" w:sz="8" w:space="0" w:color="5B9BD5"/>
        <w:insideV w:val="single" w:sz="8" w:space="0" w:color="5B9BD5"/>
      </w:tblBorders>
    </w:tblPr>
    <w:tcPr>
      <w:shd w:val="clear" w:color="auto" w:fill="D6E6F4"/>
    </w:tcPr>
    <w:tblStylePr w:type="firstRow">
      <w:rPr>
        <w:b/>
        <w:bCs/>
        <w:color w:val="000000"/>
      </w:rPr>
      <w:tblPr/>
      <w:tcPr>
        <w:shd w:val="clear" w:color="auto" w:fill="EEF5FB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/>
      </w:tcPr>
    </w:tblStylePr>
    <w:tblStylePr w:type="band1Vert">
      <w:tblPr/>
      <w:tcPr>
        <w:shd w:val="clear" w:color="auto" w:fill="ADCCEA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ADCCEA"/>
      </w:tcPr>
    </w:tblStylePr>
    <w:tblStylePr w:type="nwCell">
      <w:tblPr/>
      <w:tcPr>
        <w:shd w:val="clear" w:color="auto" w:fill="FFFFFF"/>
      </w:tcPr>
    </w:tblStylePr>
  </w:style>
  <w:style w:type="table" w:customStyle="1" w:styleId="2-611">
    <w:name w:val="中等深浅网格 2 - 着色 61"/>
    <w:basedOn w:val="a3"/>
    <w:next w:val="2-62"/>
    <w:uiPriority w:val="68"/>
    <w:semiHidden/>
    <w:unhideWhenUsed/>
    <w:rsid w:val="003C6CEB"/>
    <w:rPr>
      <w:rFonts w:ascii="等线 Light" w:eastAsia="等线 Light" w:hAnsi="等线 Light" w:cs="Times New Roman"/>
      <w:color w:val="000000"/>
      <w:kern w:val="0"/>
      <w:sz w:val="20"/>
      <w:szCs w:val="20"/>
    </w:rPr>
    <w:tblPr>
      <w:tblBorders>
        <w:top w:val="single" w:sz="8" w:space="0" w:color="70AD47"/>
        <w:left w:val="single" w:sz="8" w:space="0" w:color="70AD47"/>
        <w:bottom w:val="single" w:sz="8" w:space="0" w:color="70AD47"/>
        <w:right w:val="single" w:sz="8" w:space="0" w:color="70AD47"/>
        <w:insideH w:val="single" w:sz="8" w:space="0" w:color="70AD47"/>
        <w:insideV w:val="single" w:sz="8" w:space="0" w:color="70AD47"/>
      </w:tblBorders>
    </w:tblPr>
    <w:tcPr>
      <w:shd w:val="clear" w:color="auto" w:fill="DBEBD0"/>
    </w:tcPr>
    <w:tblStylePr w:type="firstRow">
      <w:rPr>
        <w:b/>
        <w:bCs/>
        <w:color w:val="000000"/>
      </w:rPr>
      <w:tblPr/>
      <w:tcPr>
        <w:shd w:val="clear" w:color="auto" w:fill="F0F7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/>
      </w:tcPr>
    </w:tblStylePr>
    <w:tblStylePr w:type="band1Vert">
      <w:tblPr/>
      <w:tcPr>
        <w:shd w:val="clear" w:color="auto" w:fill="B7D8A0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B7D8A0"/>
      </w:tcPr>
    </w:tblStylePr>
    <w:tblStylePr w:type="nwCell">
      <w:tblPr/>
      <w:tcPr>
        <w:shd w:val="clear" w:color="auto" w:fill="FFFFFF"/>
      </w:tcPr>
    </w:tblStylePr>
  </w:style>
  <w:style w:type="table" w:customStyle="1" w:styleId="310">
    <w:name w:val="中等深浅网格 31"/>
    <w:basedOn w:val="a3"/>
    <w:next w:val="3f2"/>
    <w:uiPriority w:val="69"/>
    <w:semiHidden/>
    <w:unhideWhenUsed/>
    <w:rsid w:val="003C6CEB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auto"/>
          <w:insideV w:val="single" w:sz="8" w:space="0" w:color="auto"/>
        </w:tcBorders>
        <w:shd w:val="clear" w:color="auto" w:fill="808080"/>
      </w:tcPr>
    </w:tblStylePr>
  </w:style>
  <w:style w:type="table" w:customStyle="1" w:styleId="3-11">
    <w:name w:val="中等深浅网格 3 - 着色 11"/>
    <w:basedOn w:val="a3"/>
    <w:next w:val="3-1"/>
    <w:uiPriority w:val="69"/>
    <w:semiHidden/>
    <w:unhideWhenUsed/>
    <w:rsid w:val="003C6CEB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0DBF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4472C4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4472C4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472C4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472C4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1B8E1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auto"/>
          <w:insideV w:val="single" w:sz="8" w:space="0" w:color="auto"/>
        </w:tcBorders>
        <w:shd w:val="clear" w:color="auto" w:fill="A1B8E1"/>
      </w:tcPr>
    </w:tblStylePr>
  </w:style>
  <w:style w:type="table" w:customStyle="1" w:styleId="3-21">
    <w:name w:val="中等深浅网格 3 - 着色 21"/>
    <w:basedOn w:val="a3"/>
    <w:next w:val="3-2"/>
    <w:uiPriority w:val="69"/>
    <w:semiHidden/>
    <w:unhideWhenUsed/>
    <w:rsid w:val="003C6CEB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ADECB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ED7D31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ED7D31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ED7D31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ED7D31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6BE98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auto"/>
          <w:insideV w:val="single" w:sz="8" w:space="0" w:color="auto"/>
        </w:tcBorders>
        <w:shd w:val="clear" w:color="auto" w:fill="F6BE98"/>
      </w:tcPr>
    </w:tblStylePr>
  </w:style>
  <w:style w:type="table" w:customStyle="1" w:styleId="3-31">
    <w:name w:val="中等深浅网格 3 - 着色 31"/>
    <w:basedOn w:val="a3"/>
    <w:next w:val="3-3"/>
    <w:uiPriority w:val="69"/>
    <w:semiHidden/>
    <w:unhideWhenUsed/>
    <w:rsid w:val="003C6CEB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8E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A5A5A5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A5A5A5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A5A5A5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A5A5A5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2D2D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auto"/>
          <w:insideV w:val="single" w:sz="8" w:space="0" w:color="auto"/>
        </w:tcBorders>
        <w:shd w:val="clear" w:color="auto" w:fill="D2D2D2"/>
      </w:tcPr>
    </w:tblStylePr>
  </w:style>
  <w:style w:type="table" w:customStyle="1" w:styleId="3-41">
    <w:name w:val="中等深浅网格 3 - 着色 41"/>
    <w:basedOn w:val="a3"/>
    <w:next w:val="3-4"/>
    <w:uiPriority w:val="69"/>
    <w:semiHidden/>
    <w:unhideWhenUsed/>
    <w:rsid w:val="003C6CEB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FEF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FFC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FFC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FC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FC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FDF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auto"/>
          <w:insideV w:val="single" w:sz="8" w:space="0" w:color="auto"/>
        </w:tcBorders>
        <w:shd w:val="clear" w:color="auto" w:fill="FFDF80"/>
      </w:tcPr>
    </w:tblStylePr>
  </w:style>
  <w:style w:type="table" w:customStyle="1" w:styleId="3-51">
    <w:name w:val="中等深浅网格 3 - 着色 51"/>
    <w:basedOn w:val="a3"/>
    <w:next w:val="3-5"/>
    <w:uiPriority w:val="69"/>
    <w:semiHidden/>
    <w:unhideWhenUsed/>
    <w:rsid w:val="003C6CEB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6E6F4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5B9BD5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5B9BD5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DCCEA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auto"/>
          <w:insideV w:val="single" w:sz="8" w:space="0" w:color="auto"/>
        </w:tcBorders>
        <w:shd w:val="clear" w:color="auto" w:fill="ADCCEA"/>
      </w:tcPr>
    </w:tblStylePr>
  </w:style>
  <w:style w:type="table" w:customStyle="1" w:styleId="3-61">
    <w:name w:val="中等深浅网格 3 - 着色 61"/>
    <w:basedOn w:val="a3"/>
    <w:next w:val="3-6"/>
    <w:uiPriority w:val="69"/>
    <w:semiHidden/>
    <w:unhideWhenUsed/>
    <w:rsid w:val="003C6CEB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BEB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70AD47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70AD47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70AD47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70AD47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7D8A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auto"/>
          <w:insideV w:val="single" w:sz="8" w:space="0" w:color="auto"/>
        </w:tcBorders>
        <w:shd w:val="clear" w:color="auto" w:fill="B7D8A0"/>
      </w:tcPr>
    </w:tblStylePr>
  </w:style>
  <w:style w:type="table" w:customStyle="1" w:styleId="1f9">
    <w:name w:val="深色列表1"/>
    <w:basedOn w:val="a3"/>
    <w:next w:val="affff2"/>
    <w:uiPriority w:val="70"/>
    <w:semiHidden/>
    <w:unhideWhenUsed/>
    <w:rsid w:val="003C6CEB"/>
    <w:rPr>
      <w:rFonts w:ascii="Times New Roman" w:eastAsia="宋体" w:hAnsi="Times New Roman" w:cs="Times New Roman"/>
      <w:color w:val="FFFFFF"/>
      <w:kern w:val="0"/>
      <w:sz w:val="20"/>
      <w:szCs w:val="20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customStyle="1" w:styleId="-112">
    <w:name w:val="深色列表 - 着色 11"/>
    <w:basedOn w:val="a3"/>
    <w:next w:val="-13"/>
    <w:uiPriority w:val="70"/>
    <w:semiHidden/>
    <w:unhideWhenUsed/>
    <w:rsid w:val="003C6CEB"/>
    <w:rPr>
      <w:rFonts w:ascii="Times New Roman" w:eastAsia="宋体" w:hAnsi="Times New Roman" w:cs="Times New Roman"/>
      <w:color w:val="FFFFFF"/>
      <w:kern w:val="0"/>
      <w:sz w:val="20"/>
      <w:szCs w:val="20"/>
    </w:rPr>
    <w:tblPr>
      <w:tblStyleRowBandSize w:val="1"/>
      <w:tblStyleColBandSize w:val="1"/>
    </w:tblPr>
    <w:tcPr>
      <w:shd w:val="clear" w:color="auto" w:fill="4472C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376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F5496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</w:style>
  <w:style w:type="table" w:customStyle="1" w:styleId="-212">
    <w:name w:val="深色列表 - 着色 21"/>
    <w:basedOn w:val="a3"/>
    <w:next w:val="-23"/>
    <w:uiPriority w:val="70"/>
    <w:semiHidden/>
    <w:unhideWhenUsed/>
    <w:rsid w:val="003C6CEB"/>
    <w:rPr>
      <w:rFonts w:ascii="Times New Roman" w:eastAsia="宋体" w:hAnsi="Times New Roman" w:cs="Times New Roman"/>
      <w:color w:val="FFFFFF"/>
      <w:kern w:val="0"/>
      <w:sz w:val="20"/>
      <w:szCs w:val="20"/>
    </w:rPr>
    <w:tblPr>
      <w:tblStyleRowBandSize w:val="1"/>
      <w:tblStyleColBandSize w:val="1"/>
    </w:tblPr>
    <w:tcPr>
      <w:shd w:val="clear" w:color="auto" w:fill="ED7D3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823B0B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C4591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</w:style>
  <w:style w:type="table" w:customStyle="1" w:styleId="-312">
    <w:name w:val="深色列表 - 着色 31"/>
    <w:basedOn w:val="a3"/>
    <w:next w:val="-33"/>
    <w:uiPriority w:val="70"/>
    <w:semiHidden/>
    <w:unhideWhenUsed/>
    <w:rsid w:val="003C6CEB"/>
    <w:rPr>
      <w:rFonts w:ascii="Times New Roman" w:eastAsia="宋体" w:hAnsi="Times New Roman" w:cs="Times New Roman"/>
      <w:color w:val="FFFFFF"/>
      <w:kern w:val="0"/>
      <w:sz w:val="20"/>
      <w:szCs w:val="20"/>
    </w:rPr>
    <w:tblPr>
      <w:tblStyleRowBandSize w:val="1"/>
      <w:tblStyleColBandSize w:val="1"/>
    </w:tblPr>
    <w:tcPr>
      <w:shd w:val="clear" w:color="auto" w:fill="A5A5A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525252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B7B7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</w:style>
  <w:style w:type="table" w:customStyle="1" w:styleId="-412">
    <w:name w:val="深色列表 - 着色 41"/>
    <w:basedOn w:val="a3"/>
    <w:next w:val="-43"/>
    <w:uiPriority w:val="70"/>
    <w:semiHidden/>
    <w:unhideWhenUsed/>
    <w:rsid w:val="003C6CEB"/>
    <w:rPr>
      <w:rFonts w:ascii="Times New Roman" w:eastAsia="宋体" w:hAnsi="Times New Roman" w:cs="Times New Roman"/>
      <w:color w:val="FFFFFF"/>
      <w:kern w:val="0"/>
      <w:sz w:val="20"/>
      <w:szCs w:val="20"/>
    </w:rPr>
    <w:tblPr>
      <w:tblStyleRowBandSize w:val="1"/>
      <w:tblStyleColBandSize w:val="1"/>
    </w:tblPr>
    <w:tcPr>
      <w:shd w:val="clear" w:color="auto" w:fill="FFC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7F5F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BF8F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</w:style>
  <w:style w:type="table" w:customStyle="1" w:styleId="-512">
    <w:name w:val="深色列表 - 着色 51"/>
    <w:basedOn w:val="a3"/>
    <w:next w:val="-53"/>
    <w:uiPriority w:val="70"/>
    <w:semiHidden/>
    <w:unhideWhenUsed/>
    <w:rsid w:val="003C6CEB"/>
    <w:rPr>
      <w:rFonts w:ascii="Times New Roman" w:eastAsia="宋体" w:hAnsi="Times New Roman" w:cs="Times New Roman"/>
      <w:color w:val="FFFFFF"/>
      <w:kern w:val="0"/>
      <w:sz w:val="20"/>
      <w:szCs w:val="20"/>
    </w:rPr>
    <w:tblPr>
      <w:tblStyleRowBandSize w:val="1"/>
      <w:tblStyleColBandSize w:val="1"/>
    </w:tblPr>
    <w:tcPr>
      <w:shd w:val="clear" w:color="auto" w:fill="5B9BD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4D7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E74B5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</w:style>
  <w:style w:type="table" w:customStyle="1" w:styleId="-612">
    <w:name w:val="深色列表 - 着色 61"/>
    <w:basedOn w:val="a3"/>
    <w:next w:val="-63"/>
    <w:uiPriority w:val="70"/>
    <w:semiHidden/>
    <w:unhideWhenUsed/>
    <w:rsid w:val="003C6CEB"/>
    <w:rPr>
      <w:rFonts w:ascii="Times New Roman" w:eastAsia="宋体" w:hAnsi="Times New Roman" w:cs="Times New Roman"/>
      <w:color w:val="FFFFFF"/>
      <w:kern w:val="0"/>
      <w:sz w:val="20"/>
      <w:szCs w:val="20"/>
    </w:rPr>
    <w:tblPr>
      <w:tblStyleRowBandSize w:val="1"/>
      <w:tblStyleColBandSize w:val="1"/>
    </w:tblPr>
    <w:tcPr>
      <w:shd w:val="clear" w:color="auto" w:fill="70AD47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756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38135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</w:style>
  <w:style w:type="table" w:customStyle="1" w:styleId="1fa">
    <w:name w:val="彩色底纹1"/>
    <w:basedOn w:val="a3"/>
    <w:next w:val="affff3"/>
    <w:uiPriority w:val="71"/>
    <w:semiHidden/>
    <w:unhideWhenUsed/>
    <w:rsid w:val="003C6CEB"/>
    <w:rPr>
      <w:rFonts w:ascii="Times New Roman" w:eastAsia="宋体" w:hAnsi="Times New Roman" w:cs="Times New Roman"/>
      <w:color w:val="000000"/>
      <w:kern w:val="0"/>
      <w:sz w:val="20"/>
      <w:szCs w:val="20"/>
    </w:rPr>
    <w:tblPr>
      <w:tblBorders>
        <w:top w:val="single" w:sz="24" w:space="0" w:color="ED7D31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-113">
    <w:name w:val="彩色底纹 - 着色 11"/>
    <w:basedOn w:val="a3"/>
    <w:next w:val="-14"/>
    <w:uiPriority w:val="71"/>
    <w:semiHidden/>
    <w:unhideWhenUsed/>
    <w:rsid w:val="003C6CEB"/>
    <w:rPr>
      <w:rFonts w:ascii="Times New Roman" w:eastAsia="宋体" w:hAnsi="Times New Roman" w:cs="Times New Roman"/>
      <w:color w:val="000000"/>
      <w:kern w:val="0"/>
      <w:sz w:val="20"/>
      <w:szCs w:val="20"/>
    </w:rPr>
    <w:tblPr>
      <w:tblBorders>
        <w:top w:val="single" w:sz="24" w:space="0" w:color="ED7D31"/>
        <w:left w:val="single" w:sz="4" w:space="0" w:color="4472C4"/>
        <w:bottom w:val="single" w:sz="4" w:space="0" w:color="4472C4"/>
        <w:right w:val="single" w:sz="4" w:space="0" w:color="4472C4"/>
        <w:insideH w:val="single" w:sz="4" w:space="0" w:color="FFFFFF"/>
        <w:insideV w:val="single" w:sz="4" w:space="0" w:color="FFFFFF"/>
      </w:tblBorders>
    </w:tblPr>
    <w:tcPr>
      <w:shd w:val="clear" w:color="auto" w:fill="ECF1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6437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26437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/>
      </w:tcPr>
    </w:tblStylePr>
    <w:tblStylePr w:type="band1Vert">
      <w:tblPr/>
      <w:tcPr>
        <w:shd w:val="clear" w:color="auto" w:fill="B4C6E7"/>
      </w:tcPr>
    </w:tblStylePr>
    <w:tblStylePr w:type="band1Horz">
      <w:tblPr/>
      <w:tcPr>
        <w:shd w:val="clear" w:color="auto" w:fill="A1B8E1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-213">
    <w:name w:val="彩色底纹 - 着色 21"/>
    <w:basedOn w:val="a3"/>
    <w:next w:val="-24"/>
    <w:uiPriority w:val="71"/>
    <w:semiHidden/>
    <w:unhideWhenUsed/>
    <w:rsid w:val="003C6CEB"/>
    <w:rPr>
      <w:rFonts w:ascii="Times New Roman" w:eastAsia="宋体" w:hAnsi="Times New Roman" w:cs="Times New Roman"/>
      <w:color w:val="000000"/>
      <w:kern w:val="0"/>
      <w:sz w:val="20"/>
      <w:szCs w:val="20"/>
    </w:rPr>
    <w:tblPr>
      <w:tblBorders>
        <w:top w:val="single" w:sz="24" w:space="0" w:color="ED7D31"/>
        <w:left w:val="single" w:sz="4" w:space="0" w:color="ED7D31"/>
        <w:bottom w:val="single" w:sz="4" w:space="0" w:color="ED7D31"/>
        <w:right w:val="single" w:sz="4" w:space="0" w:color="ED7D31"/>
        <w:insideH w:val="single" w:sz="4" w:space="0" w:color="FFFFFF"/>
        <w:insideV w:val="single" w:sz="4" w:space="0" w:color="FFFFFF"/>
      </w:tblBorders>
    </w:tblPr>
    <w:tcPr>
      <w:shd w:val="clear" w:color="auto" w:fill="FDF2EA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9D470D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9D470D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/>
      </w:tcPr>
    </w:tblStylePr>
    <w:tblStylePr w:type="band1Vert">
      <w:tblPr/>
      <w:tcPr>
        <w:shd w:val="clear" w:color="auto" w:fill="F7CAAC"/>
      </w:tcPr>
    </w:tblStylePr>
    <w:tblStylePr w:type="band1Horz">
      <w:tblPr/>
      <w:tcPr>
        <w:shd w:val="clear" w:color="auto" w:fill="F6BE98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-313">
    <w:name w:val="彩色底纹 - 着色 31"/>
    <w:basedOn w:val="a3"/>
    <w:next w:val="-34"/>
    <w:uiPriority w:val="71"/>
    <w:semiHidden/>
    <w:unhideWhenUsed/>
    <w:rsid w:val="003C6CEB"/>
    <w:rPr>
      <w:rFonts w:ascii="Times New Roman" w:eastAsia="宋体" w:hAnsi="Times New Roman" w:cs="Times New Roman"/>
      <w:color w:val="000000"/>
      <w:kern w:val="0"/>
      <w:sz w:val="20"/>
      <w:szCs w:val="20"/>
    </w:rPr>
    <w:tblPr>
      <w:tblBorders>
        <w:top w:val="single" w:sz="24" w:space="0" w:color="FFC000"/>
        <w:left w:val="single" w:sz="4" w:space="0" w:color="A5A5A5"/>
        <w:bottom w:val="single" w:sz="4" w:space="0" w:color="A5A5A5"/>
        <w:right w:val="single" w:sz="4" w:space="0" w:color="A5A5A5"/>
        <w:insideH w:val="single" w:sz="4" w:space="0" w:color="FFFFFF"/>
        <w:insideV w:val="single" w:sz="4" w:space="0" w:color="FFFFFF"/>
      </w:tblBorders>
    </w:tblPr>
    <w:tcPr>
      <w:shd w:val="clear" w:color="auto" w:fill="F6F6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636363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636363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/>
      </w:tcPr>
    </w:tblStylePr>
    <w:tblStylePr w:type="band1Vert">
      <w:tblPr/>
      <w:tcPr>
        <w:shd w:val="clear" w:color="auto" w:fill="DBDBDB"/>
      </w:tcPr>
    </w:tblStylePr>
    <w:tblStylePr w:type="band1Horz">
      <w:tblPr/>
      <w:tcPr>
        <w:shd w:val="clear" w:color="auto" w:fill="D2D2D2"/>
      </w:tcPr>
    </w:tblStylePr>
  </w:style>
  <w:style w:type="table" w:customStyle="1" w:styleId="-413">
    <w:name w:val="彩色底纹 - 着色 41"/>
    <w:basedOn w:val="a3"/>
    <w:next w:val="-44"/>
    <w:uiPriority w:val="71"/>
    <w:semiHidden/>
    <w:unhideWhenUsed/>
    <w:rsid w:val="003C6CEB"/>
    <w:rPr>
      <w:rFonts w:ascii="Times New Roman" w:eastAsia="宋体" w:hAnsi="Times New Roman" w:cs="Times New Roman"/>
      <w:color w:val="000000"/>
      <w:kern w:val="0"/>
      <w:sz w:val="20"/>
      <w:szCs w:val="20"/>
    </w:rPr>
    <w:tblPr>
      <w:tblBorders>
        <w:top w:val="single" w:sz="24" w:space="0" w:color="A5A5A5"/>
        <w:left w:val="single" w:sz="4" w:space="0" w:color="FFC000"/>
        <w:bottom w:val="single" w:sz="4" w:space="0" w:color="FFC000"/>
        <w:right w:val="single" w:sz="4" w:space="0" w:color="FFC000"/>
        <w:insideH w:val="single" w:sz="4" w:space="0" w:color="FFFFFF"/>
        <w:insideV w:val="single" w:sz="4" w:space="0" w:color="FFFFFF"/>
      </w:tblBorders>
    </w:tblPr>
    <w:tcPr>
      <w:shd w:val="clear" w:color="auto" w:fill="FFF8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9973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9973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/>
      </w:tcPr>
    </w:tblStylePr>
    <w:tblStylePr w:type="band1Vert">
      <w:tblPr/>
      <w:tcPr>
        <w:shd w:val="clear" w:color="auto" w:fill="FFE599"/>
      </w:tcPr>
    </w:tblStylePr>
    <w:tblStylePr w:type="band1Horz">
      <w:tblPr/>
      <w:tcPr>
        <w:shd w:val="clear" w:color="auto" w:fill="FFDF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-513">
    <w:name w:val="彩色底纹 - 着色 51"/>
    <w:basedOn w:val="a3"/>
    <w:next w:val="-54"/>
    <w:uiPriority w:val="71"/>
    <w:semiHidden/>
    <w:unhideWhenUsed/>
    <w:rsid w:val="003C6CEB"/>
    <w:rPr>
      <w:rFonts w:ascii="Times New Roman" w:eastAsia="宋体" w:hAnsi="Times New Roman" w:cs="Times New Roman"/>
      <w:color w:val="000000"/>
      <w:kern w:val="0"/>
      <w:sz w:val="20"/>
      <w:szCs w:val="20"/>
    </w:rPr>
    <w:tblPr>
      <w:tblBorders>
        <w:top w:val="single" w:sz="24" w:space="0" w:color="70AD47"/>
        <w:left w:val="single" w:sz="4" w:space="0" w:color="5B9BD5"/>
        <w:bottom w:val="single" w:sz="4" w:space="0" w:color="5B9BD5"/>
        <w:right w:val="single" w:sz="4" w:space="0" w:color="5B9BD5"/>
        <w:insideH w:val="single" w:sz="4" w:space="0" w:color="FFFFFF"/>
        <w:insideV w:val="single" w:sz="4" w:space="0" w:color="FFFFFF"/>
      </w:tblBorders>
    </w:tblPr>
    <w:tcPr>
      <w:shd w:val="clear" w:color="auto" w:fill="EEF5FB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55D91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255D91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ADCCEA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-613">
    <w:name w:val="彩色底纹 - 着色 61"/>
    <w:basedOn w:val="a3"/>
    <w:next w:val="-64"/>
    <w:uiPriority w:val="71"/>
    <w:semiHidden/>
    <w:unhideWhenUsed/>
    <w:rsid w:val="003C6CEB"/>
    <w:rPr>
      <w:rFonts w:ascii="Times New Roman" w:eastAsia="宋体" w:hAnsi="Times New Roman" w:cs="Times New Roman"/>
      <w:color w:val="000000"/>
      <w:kern w:val="0"/>
      <w:sz w:val="20"/>
      <w:szCs w:val="20"/>
    </w:rPr>
    <w:tblPr>
      <w:tblBorders>
        <w:top w:val="single" w:sz="24" w:space="0" w:color="5B9BD5"/>
        <w:left w:val="single" w:sz="4" w:space="0" w:color="70AD47"/>
        <w:bottom w:val="single" w:sz="4" w:space="0" w:color="70AD47"/>
        <w:right w:val="single" w:sz="4" w:space="0" w:color="70AD47"/>
        <w:insideH w:val="single" w:sz="4" w:space="0" w:color="FFFFFF"/>
        <w:insideV w:val="single" w:sz="4" w:space="0" w:color="FFFFFF"/>
      </w:tblBorders>
    </w:tblPr>
    <w:tcPr>
      <w:shd w:val="clear" w:color="auto" w:fill="F0F7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B9BD5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367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4367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/>
      </w:tcPr>
    </w:tblStylePr>
    <w:tblStylePr w:type="band1Vert">
      <w:tblPr/>
      <w:tcPr>
        <w:shd w:val="clear" w:color="auto" w:fill="C5E0B3"/>
      </w:tcPr>
    </w:tblStylePr>
    <w:tblStylePr w:type="band1Horz">
      <w:tblPr/>
      <w:tcPr>
        <w:shd w:val="clear" w:color="auto" w:fill="B7D8A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1fb">
    <w:name w:val="彩色列表1"/>
    <w:basedOn w:val="a3"/>
    <w:next w:val="affff4"/>
    <w:uiPriority w:val="72"/>
    <w:semiHidden/>
    <w:unhideWhenUsed/>
    <w:rsid w:val="003C6CEB"/>
    <w:rPr>
      <w:rFonts w:ascii="Times New Roman" w:eastAsia="宋体" w:hAnsi="Times New Roman" w:cs="Times New Roman"/>
      <w:color w:val="000000"/>
      <w:kern w:val="0"/>
      <w:sz w:val="20"/>
      <w:szCs w:val="2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D25F12"/>
      </w:tcPr>
    </w:tblStylePr>
    <w:tblStylePr w:type="lastRow">
      <w:rPr>
        <w:b/>
        <w:bCs/>
        <w:color w:val="D25F1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customStyle="1" w:styleId="-114">
    <w:name w:val="彩色列表 - 着色 11"/>
    <w:basedOn w:val="a3"/>
    <w:next w:val="-15"/>
    <w:uiPriority w:val="72"/>
    <w:semiHidden/>
    <w:unhideWhenUsed/>
    <w:rsid w:val="003C6CEB"/>
    <w:rPr>
      <w:rFonts w:ascii="Times New Roman" w:eastAsia="宋体" w:hAnsi="Times New Roman" w:cs="Times New Roman"/>
      <w:color w:val="000000"/>
      <w:kern w:val="0"/>
      <w:sz w:val="20"/>
      <w:szCs w:val="20"/>
    </w:rPr>
    <w:tblPr>
      <w:tblStyleRowBandSize w:val="1"/>
      <w:tblStyleColBandSize w:val="1"/>
    </w:tblPr>
    <w:tcPr>
      <w:shd w:val="clear" w:color="auto" w:fill="ECF1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D25F12"/>
      </w:tcPr>
    </w:tblStylePr>
    <w:tblStylePr w:type="lastRow">
      <w:rPr>
        <w:b/>
        <w:bCs/>
        <w:color w:val="D25F1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/>
      </w:tcPr>
    </w:tblStylePr>
    <w:tblStylePr w:type="band1Horz">
      <w:tblPr/>
      <w:tcPr>
        <w:shd w:val="clear" w:color="auto" w:fill="D9E2F3"/>
      </w:tcPr>
    </w:tblStylePr>
  </w:style>
  <w:style w:type="table" w:customStyle="1" w:styleId="-214">
    <w:name w:val="彩色列表 - 着色 21"/>
    <w:basedOn w:val="a3"/>
    <w:next w:val="-25"/>
    <w:uiPriority w:val="72"/>
    <w:semiHidden/>
    <w:unhideWhenUsed/>
    <w:rsid w:val="003C6CEB"/>
    <w:rPr>
      <w:rFonts w:ascii="Times New Roman" w:eastAsia="宋体" w:hAnsi="Times New Roman" w:cs="Times New Roman"/>
      <w:color w:val="000000"/>
      <w:kern w:val="0"/>
      <w:sz w:val="20"/>
      <w:szCs w:val="20"/>
    </w:rPr>
    <w:tblPr>
      <w:tblStyleRowBandSize w:val="1"/>
      <w:tblStyleColBandSize w:val="1"/>
    </w:tblPr>
    <w:tcPr>
      <w:shd w:val="clear" w:color="auto" w:fill="FDF2EA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D25F12"/>
      </w:tcPr>
    </w:tblStylePr>
    <w:tblStylePr w:type="lastRow">
      <w:rPr>
        <w:b/>
        <w:bCs/>
        <w:color w:val="D25F1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/>
      </w:tcPr>
    </w:tblStylePr>
    <w:tblStylePr w:type="band1Horz">
      <w:tblPr/>
      <w:tcPr>
        <w:shd w:val="clear" w:color="auto" w:fill="FBE4D5"/>
      </w:tcPr>
    </w:tblStylePr>
  </w:style>
  <w:style w:type="table" w:customStyle="1" w:styleId="-314">
    <w:name w:val="彩色列表 - 着色 31"/>
    <w:basedOn w:val="a3"/>
    <w:next w:val="-35"/>
    <w:uiPriority w:val="72"/>
    <w:semiHidden/>
    <w:unhideWhenUsed/>
    <w:rsid w:val="003C6CEB"/>
    <w:rPr>
      <w:rFonts w:ascii="Times New Roman" w:eastAsia="宋体" w:hAnsi="Times New Roman" w:cs="Times New Roman"/>
      <w:color w:val="000000"/>
      <w:kern w:val="0"/>
      <w:sz w:val="20"/>
      <w:szCs w:val="20"/>
    </w:rPr>
    <w:tblPr>
      <w:tblStyleRowBandSize w:val="1"/>
      <w:tblStyleColBandSize w:val="1"/>
    </w:tblPr>
    <w:tcPr>
      <w:shd w:val="clear" w:color="auto" w:fill="F6F6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CC9900"/>
      </w:tcPr>
    </w:tblStylePr>
    <w:tblStylePr w:type="lastRow">
      <w:rPr>
        <w:b/>
        <w:bCs/>
        <w:color w:val="CC990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/>
      </w:tcPr>
    </w:tblStylePr>
    <w:tblStylePr w:type="band1Horz">
      <w:tblPr/>
      <w:tcPr>
        <w:shd w:val="clear" w:color="auto" w:fill="EDEDED"/>
      </w:tcPr>
    </w:tblStylePr>
  </w:style>
  <w:style w:type="table" w:customStyle="1" w:styleId="-414">
    <w:name w:val="彩色列表 - 着色 41"/>
    <w:basedOn w:val="a3"/>
    <w:next w:val="-45"/>
    <w:uiPriority w:val="72"/>
    <w:semiHidden/>
    <w:unhideWhenUsed/>
    <w:rsid w:val="003C6CEB"/>
    <w:rPr>
      <w:rFonts w:ascii="Times New Roman" w:eastAsia="宋体" w:hAnsi="Times New Roman" w:cs="Times New Roman"/>
      <w:color w:val="000000"/>
      <w:kern w:val="0"/>
      <w:sz w:val="20"/>
      <w:szCs w:val="20"/>
    </w:rPr>
    <w:tblPr>
      <w:tblStyleRowBandSize w:val="1"/>
      <w:tblStyleColBandSize w:val="1"/>
    </w:tblPr>
    <w:tcPr>
      <w:shd w:val="clear" w:color="auto" w:fill="FFF8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848484"/>
      </w:tcPr>
    </w:tblStylePr>
    <w:tblStylePr w:type="lastRow">
      <w:rPr>
        <w:b/>
        <w:bCs/>
        <w:color w:val="848484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/>
      </w:tcPr>
    </w:tblStylePr>
    <w:tblStylePr w:type="band1Horz">
      <w:tblPr/>
      <w:tcPr>
        <w:shd w:val="clear" w:color="auto" w:fill="FFF2CC"/>
      </w:tcPr>
    </w:tblStylePr>
  </w:style>
  <w:style w:type="table" w:customStyle="1" w:styleId="-514">
    <w:name w:val="彩色列表 - 着色 51"/>
    <w:basedOn w:val="a3"/>
    <w:next w:val="-55"/>
    <w:uiPriority w:val="72"/>
    <w:semiHidden/>
    <w:unhideWhenUsed/>
    <w:rsid w:val="003C6CEB"/>
    <w:rPr>
      <w:rFonts w:ascii="Times New Roman" w:eastAsia="宋体" w:hAnsi="Times New Roman" w:cs="Times New Roman"/>
      <w:color w:val="000000"/>
      <w:kern w:val="0"/>
      <w:sz w:val="20"/>
      <w:szCs w:val="20"/>
    </w:rPr>
    <w:tblPr>
      <w:tblStyleRowBandSize w:val="1"/>
      <w:tblStyleColBandSize w:val="1"/>
    </w:tblPr>
    <w:tcPr>
      <w:shd w:val="clear" w:color="auto" w:fill="EEF5FB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598A38"/>
      </w:tcPr>
    </w:tblStylePr>
    <w:tblStylePr w:type="lastRow">
      <w:rPr>
        <w:b/>
        <w:bCs/>
        <w:color w:val="598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/>
      </w:tcPr>
    </w:tblStylePr>
    <w:tblStylePr w:type="band1Horz">
      <w:tblPr/>
      <w:tcPr>
        <w:shd w:val="clear" w:color="auto" w:fill="DEEAF6"/>
      </w:tcPr>
    </w:tblStylePr>
  </w:style>
  <w:style w:type="table" w:customStyle="1" w:styleId="-614">
    <w:name w:val="彩色列表 - 着色 61"/>
    <w:basedOn w:val="a3"/>
    <w:next w:val="-65"/>
    <w:uiPriority w:val="72"/>
    <w:semiHidden/>
    <w:unhideWhenUsed/>
    <w:rsid w:val="003C6CEB"/>
    <w:rPr>
      <w:rFonts w:ascii="Times New Roman" w:eastAsia="宋体" w:hAnsi="Times New Roman" w:cs="Times New Roman"/>
      <w:color w:val="000000"/>
      <w:kern w:val="0"/>
      <w:sz w:val="20"/>
      <w:szCs w:val="20"/>
    </w:rPr>
    <w:tblPr>
      <w:tblStyleRowBandSize w:val="1"/>
      <w:tblStyleColBandSize w:val="1"/>
    </w:tblPr>
    <w:tcPr>
      <w:shd w:val="clear" w:color="auto" w:fill="F0F7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17CC1"/>
      </w:tcPr>
    </w:tblStylePr>
    <w:tblStylePr w:type="lastRow">
      <w:rPr>
        <w:b/>
        <w:bCs/>
        <w:color w:val="317CC1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/>
      </w:tcPr>
    </w:tblStylePr>
    <w:tblStylePr w:type="band1Horz">
      <w:tblPr/>
      <w:tcPr>
        <w:shd w:val="clear" w:color="auto" w:fill="E2EFD9"/>
      </w:tcPr>
    </w:tblStylePr>
  </w:style>
  <w:style w:type="table" w:customStyle="1" w:styleId="1fc">
    <w:name w:val="彩色网格1"/>
    <w:basedOn w:val="a3"/>
    <w:next w:val="affff5"/>
    <w:uiPriority w:val="73"/>
    <w:semiHidden/>
    <w:unhideWhenUsed/>
    <w:rsid w:val="003C6CEB"/>
    <w:rPr>
      <w:rFonts w:ascii="Times New Roman" w:eastAsia="宋体" w:hAnsi="Times New Roman" w:cs="Times New Roman"/>
      <w:color w:val="000000"/>
      <w:kern w:val="0"/>
      <w:sz w:val="20"/>
      <w:szCs w:val="20"/>
    </w:rPr>
    <w:tblPr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customStyle="1" w:styleId="-115">
    <w:name w:val="彩色网格 - 着色 11"/>
    <w:basedOn w:val="a3"/>
    <w:next w:val="-16"/>
    <w:uiPriority w:val="73"/>
    <w:semiHidden/>
    <w:unhideWhenUsed/>
    <w:rsid w:val="003C6CEB"/>
    <w:rPr>
      <w:rFonts w:ascii="Times New Roman" w:eastAsia="宋体" w:hAnsi="Times New Roman" w:cs="Times New Roman"/>
      <w:color w:val="000000"/>
      <w:kern w:val="0"/>
      <w:sz w:val="20"/>
      <w:szCs w:val="20"/>
    </w:rPr>
    <w:tblPr>
      <w:tblBorders>
        <w:insideH w:val="single" w:sz="4" w:space="0" w:color="FFFFFF"/>
      </w:tblBorders>
    </w:tblPr>
    <w:tcPr>
      <w:shd w:val="clear" w:color="auto" w:fill="D9E2F3"/>
    </w:tcPr>
    <w:tblStylePr w:type="firstRow">
      <w:rPr>
        <w:b/>
        <w:bCs/>
      </w:rPr>
      <w:tblPr/>
      <w:tcPr>
        <w:shd w:val="clear" w:color="auto" w:fill="B4C6E7"/>
      </w:tcPr>
    </w:tblStylePr>
    <w:tblStylePr w:type="lastRow">
      <w:rPr>
        <w:b/>
        <w:bCs/>
        <w:color w:val="000000"/>
      </w:rPr>
      <w:tblPr/>
      <w:tcPr>
        <w:shd w:val="clear" w:color="auto" w:fill="B4C6E7"/>
      </w:tcPr>
    </w:tblStylePr>
    <w:tblStylePr w:type="firstCol">
      <w:rPr>
        <w:color w:val="FFFFFF"/>
      </w:rPr>
      <w:tblPr/>
      <w:tcPr>
        <w:shd w:val="clear" w:color="auto" w:fill="2F5496"/>
      </w:tcPr>
    </w:tblStylePr>
    <w:tblStylePr w:type="lastCol">
      <w:rPr>
        <w:color w:val="FFFFFF"/>
      </w:rPr>
      <w:tblPr/>
      <w:tcPr>
        <w:shd w:val="clear" w:color="auto" w:fill="2F5496"/>
      </w:tcPr>
    </w:tblStylePr>
    <w:tblStylePr w:type="band1Vert">
      <w:tblPr/>
      <w:tcPr>
        <w:shd w:val="clear" w:color="auto" w:fill="A1B8E1"/>
      </w:tcPr>
    </w:tblStylePr>
    <w:tblStylePr w:type="band1Horz">
      <w:tblPr/>
      <w:tcPr>
        <w:shd w:val="clear" w:color="auto" w:fill="A1B8E1"/>
      </w:tcPr>
    </w:tblStylePr>
  </w:style>
  <w:style w:type="table" w:customStyle="1" w:styleId="-215">
    <w:name w:val="彩色网格 - 着色 21"/>
    <w:basedOn w:val="a3"/>
    <w:next w:val="-26"/>
    <w:uiPriority w:val="73"/>
    <w:semiHidden/>
    <w:unhideWhenUsed/>
    <w:rsid w:val="003C6CEB"/>
    <w:rPr>
      <w:rFonts w:ascii="Times New Roman" w:eastAsia="宋体" w:hAnsi="Times New Roman" w:cs="Times New Roman"/>
      <w:color w:val="000000"/>
      <w:kern w:val="0"/>
      <w:sz w:val="20"/>
      <w:szCs w:val="20"/>
    </w:rPr>
    <w:tblPr>
      <w:tblBorders>
        <w:insideH w:val="single" w:sz="4" w:space="0" w:color="FFFFFF"/>
      </w:tblBorders>
    </w:tblPr>
    <w:tcPr>
      <w:shd w:val="clear" w:color="auto" w:fill="FBE4D5"/>
    </w:tcPr>
    <w:tblStylePr w:type="firstRow">
      <w:rPr>
        <w:b/>
        <w:bCs/>
      </w:rPr>
      <w:tblPr/>
      <w:tcPr>
        <w:shd w:val="clear" w:color="auto" w:fill="F7CAAC"/>
      </w:tcPr>
    </w:tblStylePr>
    <w:tblStylePr w:type="lastRow">
      <w:rPr>
        <w:b/>
        <w:bCs/>
        <w:color w:val="000000"/>
      </w:rPr>
      <w:tblPr/>
      <w:tcPr>
        <w:shd w:val="clear" w:color="auto" w:fill="F7CAAC"/>
      </w:tcPr>
    </w:tblStylePr>
    <w:tblStylePr w:type="firstCol">
      <w:rPr>
        <w:color w:val="FFFFFF"/>
      </w:rPr>
      <w:tblPr/>
      <w:tcPr>
        <w:shd w:val="clear" w:color="auto" w:fill="C45911"/>
      </w:tcPr>
    </w:tblStylePr>
    <w:tblStylePr w:type="lastCol">
      <w:rPr>
        <w:color w:val="FFFFFF"/>
      </w:rPr>
      <w:tblPr/>
      <w:tcPr>
        <w:shd w:val="clear" w:color="auto" w:fill="C45911"/>
      </w:tcPr>
    </w:tblStylePr>
    <w:tblStylePr w:type="band1Vert">
      <w:tblPr/>
      <w:tcPr>
        <w:shd w:val="clear" w:color="auto" w:fill="F6BE98"/>
      </w:tcPr>
    </w:tblStylePr>
    <w:tblStylePr w:type="band1Horz">
      <w:tblPr/>
      <w:tcPr>
        <w:shd w:val="clear" w:color="auto" w:fill="F6BE98"/>
      </w:tcPr>
    </w:tblStylePr>
  </w:style>
  <w:style w:type="table" w:customStyle="1" w:styleId="-315">
    <w:name w:val="彩色网格 - 着色 31"/>
    <w:basedOn w:val="a3"/>
    <w:next w:val="-36"/>
    <w:uiPriority w:val="73"/>
    <w:semiHidden/>
    <w:unhideWhenUsed/>
    <w:rsid w:val="003C6CEB"/>
    <w:rPr>
      <w:rFonts w:ascii="Times New Roman" w:eastAsia="宋体" w:hAnsi="Times New Roman" w:cs="Times New Roman"/>
      <w:color w:val="000000"/>
      <w:kern w:val="0"/>
      <w:sz w:val="20"/>
      <w:szCs w:val="20"/>
    </w:rPr>
    <w:tblPr>
      <w:tblBorders>
        <w:insideH w:val="single" w:sz="4" w:space="0" w:color="FFFFFF"/>
      </w:tblBorders>
    </w:tblPr>
    <w:tcPr>
      <w:shd w:val="clear" w:color="auto" w:fill="EDEDED"/>
    </w:tcPr>
    <w:tblStylePr w:type="firstRow">
      <w:rPr>
        <w:b/>
        <w:bCs/>
      </w:rPr>
      <w:tblPr/>
      <w:tcPr>
        <w:shd w:val="clear" w:color="auto" w:fill="DBDBDB"/>
      </w:tcPr>
    </w:tblStylePr>
    <w:tblStylePr w:type="lastRow">
      <w:rPr>
        <w:b/>
        <w:bCs/>
        <w:color w:val="000000"/>
      </w:rPr>
      <w:tblPr/>
      <w:tcPr>
        <w:shd w:val="clear" w:color="auto" w:fill="DBDBDB"/>
      </w:tcPr>
    </w:tblStylePr>
    <w:tblStylePr w:type="firstCol">
      <w:rPr>
        <w:color w:val="FFFFFF"/>
      </w:rPr>
      <w:tblPr/>
      <w:tcPr>
        <w:shd w:val="clear" w:color="auto" w:fill="7B7B7B"/>
      </w:tcPr>
    </w:tblStylePr>
    <w:tblStylePr w:type="lastCol">
      <w:rPr>
        <w:color w:val="FFFFFF"/>
      </w:rPr>
      <w:tblPr/>
      <w:tcPr>
        <w:shd w:val="clear" w:color="auto" w:fill="7B7B7B"/>
      </w:tcPr>
    </w:tblStylePr>
    <w:tblStylePr w:type="band1Vert">
      <w:tblPr/>
      <w:tcPr>
        <w:shd w:val="clear" w:color="auto" w:fill="D2D2D2"/>
      </w:tcPr>
    </w:tblStylePr>
    <w:tblStylePr w:type="band1Horz">
      <w:tblPr/>
      <w:tcPr>
        <w:shd w:val="clear" w:color="auto" w:fill="D2D2D2"/>
      </w:tcPr>
    </w:tblStylePr>
  </w:style>
  <w:style w:type="table" w:customStyle="1" w:styleId="-415">
    <w:name w:val="彩色网格 - 着色 41"/>
    <w:basedOn w:val="a3"/>
    <w:next w:val="-46"/>
    <w:uiPriority w:val="73"/>
    <w:semiHidden/>
    <w:unhideWhenUsed/>
    <w:rsid w:val="003C6CEB"/>
    <w:rPr>
      <w:rFonts w:ascii="Times New Roman" w:eastAsia="宋体" w:hAnsi="Times New Roman" w:cs="Times New Roman"/>
      <w:color w:val="000000"/>
      <w:kern w:val="0"/>
      <w:sz w:val="20"/>
      <w:szCs w:val="20"/>
    </w:rPr>
    <w:tblPr>
      <w:tblBorders>
        <w:insideH w:val="single" w:sz="4" w:space="0" w:color="FFFFFF"/>
      </w:tblBorders>
    </w:tblPr>
    <w:tcPr>
      <w:shd w:val="clear" w:color="auto" w:fill="FFF2CC"/>
    </w:tcPr>
    <w:tblStylePr w:type="firstRow">
      <w:rPr>
        <w:b/>
        <w:bCs/>
      </w:rPr>
      <w:tblPr/>
      <w:tcPr>
        <w:shd w:val="clear" w:color="auto" w:fill="FFE599"/>
      </w:tcPr>
    </w:tblStylePr>
    <w:tblStylePr w:type="lastRow">
      <w:rPr>
        <w:b/>
        <w:bCs/>
        <w:color w:val="000000"/>
      </w:rPr>
      <w:tblPr/>
      <w:tcPr>
        <w:shd w:val="clear" w:color="auto" w:fill="FFE599"/>
      </w:tcPr>
    </w:tblStylePr>
    <w:tblStylePr w:type="firstCol">
      <w:rPr>
        <w:color w:val="FFFFFF"/>
      </w:rPr>
      <w:tblPr/>
      <w:tcPr>
        <w:shd w:val="clear" w:color="auto" w:fill="BF8F00"/>
      </w:tcPr>
    </w:tblStylePr>
    <w:tblStylePr w:type="lastCol">
      <w:rPr>
        <w:color w:val="FFFFFF"/>
      </w:rPr>
      <w:tblPr/>
      <w:tcPr>
        <w:shd w:val="clear" w:color="auto" w:fill="BF8F00"/>
      </w:tcPr>
    </w:tblStylePr>
    <w:tblStylePr w:type="band1Vert">
      <w:tblPr/>
      <w:tcPr>
        <w:shd w:val="clear" w:color="auto" w:fill="FFDF80"/>
      </w:tcPr>
    </w:tblStylePr>
    <w:tblStylePr w:type="band1Horz">
      <w:tblPr/>
      <w:tcPr>
        <w:shd w:val="clear" w:color="auto" w:fill="FFDF80"/>
      </w:tcPr>
    </w:tblStylePr>
  </w:style>
  <w:style w:type="table" w:customStyle="1" w:styleId="-515">
    <w:name w:val="彩色网格 - 着色 51"/>
    <w:basedOn w:val="a3"/>
    <w:next w:val="-56"/>
    <w:uiPriority w:val="73"/>
    <w:semiHidden/>
    <w:unhideWhenUsed/>
    <w:rsid w:val="003C6CEB"/>
    <w:rPr>
      <w:rFonts w:ascii="Times New Roman" w:eastAsia="宋体" w:hAnsi="Times New Roman" w:cs="Times New Roman"/>
      <w:color w:val="000000"/>
      <w:kern w:val="0"/>
      <w:sz w:val="20"/>
      <w:szCs w:val="20"/>
    </w:rPr>
    <w:tblPr>
      <w:tblBorders>
        <w:insideH w:val="single" w:sz="4" w:space="0" w:color="FFFFFF"/>
      </w:tblBorders>
    </w:tblPr>
    <w:tcPr>
      <w:shd w:val="clear" w:color="auto" w:fill="DEEAF6"/>
    </w:tcPr>
    <w:tblStylePr w:type="firstRow">
      <w:rPr>
        <w:b/>
        <w:bCs/>
      </w:rPr>
      <w:tblPr/>
      <w:tcPr>
        <w:shd w:val="clear" w:color="auto" w:fill="BDD6EE"/>
      </w:tcPr>
    </w:tblStylePr>
    <w:tblStylePr w:type="lastRow">
      <w:rPr>
        <w:b/>
        <w:bCs/>
        <w:color w:val="000000"/>
      </w:rPr>
      <w:tblPr/>
      <w:tcPr>
        <w:shd w:val="clear" w:color="auto" w:fill="BDD6EE"/>
      </w:tcPr>
    </w:tblStylePr>
    <w:tblStylePr w:type="firstCol">
      <w:rPr>
        <w:color w:val="FFFFFF"/>
      </w:rPr>
      <w:tblPr/>
      <w:tcPr>
        <w:shd w:val="clear" w:color="auto" w:fill="2E74B5"/>
      </w:tcPr>
    </w:tblStylePr>
    <w:tblStylePr w:type="lastCol">
      <w:rPr>
        <w:color w:val="FFFFFF"/>
      </w:rPr>
      <w:tblPr/>
      <w:tcPr>
        <w:shd w:val="clear" w:color="auto" w:fill="2E74B5"/>
      </w:tcPr>
    </w:tblStylePr>
    <w:tblStylePr w:type="band1Vert">
      <w:tblPr/>
      <w:tcPr>
        <w:shd w:val="clear" w:color="auto" w:fill="ADCCEA"/>
      </w:tcPr>
    </w:tblStylePr>
    <w:tblStylePr w:type="band1Horz">
      <w:tblPr/>
      <w:tcPr>
        <w:shd w:val="clear" w:color="auto" w:fill="ADCCEA"/>
      </w:tcPr>
    </w:tblStylePr>
  </w:style>
  <w:style w:type="table" w:customStyle="1" w:styleId="-615">
    <w:name w:val="彩色网格 - 着色 61"/>
    <w:basedOn w:val="a3"/>
    <w:next w:val="-66"/>
    <w:uiPriority w:val="73"/>
    <w:semiHidden/>
    <w:unhideWhenUsed/>
    <w:rsid w:val="003C6CEB"/>
    <w:rPr>
      <w:rFonts w:ascii="Times New Roman" w:eastAsia="宋体" w:hAnsi="Times New Roman" w:cs="Times New Roman"/>
      <w:color w:val="000000"/>
      <w:kern w:val="0"/>
      <w:sz w:val="20"/>
      <w:szCs w:val="20"/>
    </w:rPr>
    <w:tblPr>
      <w:tblBorders>
        <w:insideH w:val="single" w:sz="4" w:space="0" w:color="FFFFFF"/>
      </w:tblBorders>
    </w:tblPr>
    <w:tcPr>
      <w:shd w:val="clear" w:color="auto" w:fill="E2EFD9"/>
    </w:tcPr>
    <w:tblStylePr w:type="firstRow">
      <w:rPr>
        <w:b/>
        <w:bCs/>
      </w:rPr>
      <w:tblPr/>
      <w:tcPr>
        <w:shd w:val="clear" w:color="auto" w:fill="C5E0B3"/>
      </w:tcPr>
    </w:tblStylePr>
    <w:tblStylePr w:type="lastRow">
      <w:rPr>
        <w:b/>
        <w:bCs/>
        <w:color w:val="000000"/>
      </w:rPr>
      <w:tblPr/>
      <w:tcPr>
        <w:shd w:val="clear" w:color="auto" w:fill="C5E0B3"/>
      </w:tcPr>
    </w:tblStylePr>
    <w:tblStylePr w:type="firstCol">
      <w:rPr>
        <w:color w:val="FFFFFF"/>
      </w:rPr>
      <w:tblPr/>
      <w:tcPr>
        <w:shd w:val="clear" w:color="auto" w:fill="538135"/>
      </w:tcPr>
    </w:tblStylePr>
    <w:tblStylePr w:type="lastCol">
      <w:rPr>
        <w:color w:val="FFFFFF"/>
      </w:rPr>
      <w:tblPr/>
      <w:tcPr>
        <w:shd w:val="clear" w:color="auto" w:fill="538135"/>
      </w:tcPr>
    </w:tblStylePr>
    <w:tblStylePr w:type="band1Vert">
      <w:tblPr/>
      <w:tcPr>
        <w:shd w:val="clear" w:color="auto" w:fill="B7D8A0"/>
      </w:tcPr>
    </w:tblStylePr>
    <w:tblStylePr w:type="band1Horz">
      <w:tblPr/>
      <w:tcPr>
        <w:shd w:val="clear" w:color="auto" w:fill="B7D8A0"/>
      </w:tcPr>
    </w:tblStylePr>
  </w:style>
  <w:style w:type="character" w:styleId="affff6">
    <w:name w:val="Strong"/>
    <w:basedOn w:val="a2"/>
    <w:uiPriority w:val="22"/>
    <w:qFormat/>
    <w:rsid w:val="003C6CEB"/>
    <w:rPr>
      <w:b/>
      <w:bCs/>
    </w:rPr>
  </w:style>
  <w:style w:type="character" w:styleId="affff7">
    <w:name w:val="endnote reference"/>
    <w:basedOn w:val="a2"/>
    <w:uiPriority w:val="99"/>
    <w:semiHidden/>
    <w:unhideWhenUsed/>
    <w:rsid w:val="003C6CEB"/>
    <w:rPr>
      <w:vertAlign w:val="superscript"/>
    </w:rPr>
  </w:style>
  <w:style w:type="character" w:styleId="affff8">
    <w:name w:val="page number"/>
    <w:basedOn w:val="a2"/>
    <w:uiPriority w:val="99"/>
    <w:semiHidden/>
    <w:unhideWhenUsed/>
    <w:rsid w:val="003C6CEB"/>
  </w:style>
  <w:style w:type="character" w:customStyle="1" w:styleId="1fd">
    <w:name w:val="访问过的超链接1"/>
    <w:basedOn w:val="a2"/>
    <w:uiPriority w:val="99"/>
    <w:semiHidden/>
    <w:unhideWhenUsed/>
    <w:qFormat/>
    <w:rsid w:val="003C6CEB"/>
    <w:rPr>
      <w:color w:val="954F72"/>
      <w:u w:val="single"/>
    </w:rPr>
  </w:style>
  <w:style w:type="character" w:styleId="affff9">
    <w:name w:val="Emphasis"/>
    <w:uiPriority w:val="20"/>
    <w:qFormat/>
    <w:rsid w:val="003C6CEB"/>
    <w:rPr>
      <w:b/>
      <w:bCs/>
    </w:rPr>
  </w:style>
  <w:style w:type="character" w:styleId="affffa">
    <w:name w:val="line number"/>
    <w:basedOn w:val="a2"/>
    <w:uiPriority w:val="99"/>
    <w:semiHidden/>
    <w:unhideWhenUsed/>
    <w:qFormat/>
    <w:rsid w:val="003C6CEB"/>
  </w:style>
  <w:style w:type="character" w:styleId="HTML3">
    <w:name w:val="HTML Definition"/>
    <w:basedOn w:val="a2"/>
    <w:uiPriority w:val="99"/>
    <w:semiHidden/>
    <w:unhideWhenUsed/>
    <w:rsid w:val="003C6CEB"/>
    <w:rPr>
      <w:i/>
      <w:iCs/>
    </w:rPr>
  </w:style>
  <w:style w:type="character" w:styleId="HTML4">
    <w:name w:val="HTML Typewriter"/>
    <w:basedOn w:val="a2"/>
    <w:uiPriority w:val="99"/>
    <w:semiHidden/>
    <w:unhideWhenUsed/>
    <w:rsid w:val="003C6CEB"/>
    <w:rPr>
      <w:rFonts w:ascii="Consolas" w:hAnsi="Consolas"/>
      <w:sz w:val="20"/>
      <w:szCs w:val="20"/>
    </w:rPr>
  </w:style>
  <w:style w:type="character" w:styleId="HTML5">
    <w:name w:val="HTML Acronym"/>
    <w:basedOn w:val="a2"/>
    <w:uiPriority w:val="99"/>
    <w:semiHidden/>
    <w:unhideWhenUsed/>
    <w:rsid w:val="003C6CEB"/>
  </w:style>
  <w:style w:type="character" w:styleId="HTML6">
    <w:name w:val="HTML Variable"/>
    <w:basedOn w:val="a2"/>
    <w:uiPriority w:val="99"/>
    <w:semiHidden/>
    <w:unhideWhenUsed/>
    <w:rsid w:val="003C6CEB"/>
    <w:rPr>
      <w:i/>
      <w:iCs/>
    </w:rPr>
  </w:style>
  <w:style w:type="character" w:customStyle="1" w:styleId="1fe">
    <w:name w:val="超链接1"/>
    <w:basedOn w:val="a2"/>
    <w:uiPriority w:val="99"/>
    <w:unhideWhenUsed/>
    <w:qFormat/>
    <w:rsid w:val="003C6CEB"/>
    <w:rPr>
      <w:color w:val="0563C1"/>
      <w:u w:val="single"/>
    </w:rPr>
  </w:style>
  <w:style w:type="character" w:styleId="HTML7">
    <w:name w:val="HTML Code"/>
    <w:basedOn w:val="a2"/>
    <w:uiPriority w:val="99"/>
    <w:semiHidden/>
    <w:unhideWhenUsed/>
    <w:rsid w:val="003C6CEB"/>
    <w:rPr>
      <w:rFonts w:ascii="Consolas" w:hAnsi="Consolas"/>
      <w:sz w:val="20"/>
      <w:szCs w:val="20"/>
    </w:rPr>
  </w:style>
  <w:style w:type="character" w:styleId="affffb">
    <w:name w:val="annotation reference"/>
    <w:basedOn w:val="a2"/>
    <w:uiPriority w:val="99"/>
    <w:semiHidden/>
    <w:unhideWhenUsed/>
    <w:qFormat/>
    <w:rsid w:val="003C6CEB"/>
    <w:rPr>
      <w:rFonts w:ascii="Tahoma" w:hAnsi="Tahoma" w:cs="Tahoma"/>
      <w:sz w:val="16"/>
      <w:szCs w:val="21"/>
      <w:u w:val="none"/>
    </w:rPr>
  </w:style>
  <w:style w:type="character" w:styleId="HTML8">
    <w:name w:val="HTML Cite"/>
    <w:basedOn w:val="a2"/>
    <w:uiPriority w:val="99"/>
    <w:semiHidden/>
    <w:unhideWhenUsed/>
    <w:rsid w:val="003C6CEB"/>
    <w:rPr>
      <w:i/>
      <w:iCs/>
    </w:rPr>
  </w:style>
  <w:style w:type="character" w:styleId="affffc">
    <w:name w:val="footnote reference"/>
    <w:basedOn w:val="a2"/>
    <w:uiPriority w:val="99"/>
    <w:semiHidden/>
    <w:unhideWhenUsed/>
    <w:rsid w:val="003C6CEB"/>
    <w:rPr>
      <w:vertAlign w:val="superscript"/>
    </w:rPr>
  </w:style>
  <w:style w:type="character" w:styleId="HTML9">
    <w:name w:val="HTML Keyboard"/>
    <w:basedOn w:val="a2"/>
    <w:uiPriority w:val="99"/>
    <w:semiHidden/>
    <w:unhideWhenUsed/>
    <w:rsid w:val="003C6CEB"/>
    <w:rPr>
      <w:rFonts w:ascii="Consolas" w:hAnsi="Consolas"/>
      <w:sz w:val="20"/>
      <w:szCs w:val="20"/>
    </w:rPr>
  </w:style>
  <w:style w:type="character" w:styleId="HTMLa">
    <w:name w:val="HTML Sample"/>
    <w:basedOn w:val="a2"/>
    <w:uiPriority w:val="99"/>
    <w:semiHidden/>
    <w:unhideWhenUsed/>
    <w:rsid w:val="003C6CEB"/>
    <w:rPr>
      <w:rFonts w:ascii="Consolas" w:hAnsi="Consolas"/>
      <w:sz w:val="24"/>
      <w:szCs w:val="24"/>
    </w:rPr>
  </w:style>
  <w:style w:type="table" w:customStyle="1" w:styleId="1ff">
    <w:name w:val="样式1"/>
    <w:basedOn w:val="a3"/>
    <w:uiPriority w:val="99"/>
    <w:qFormat/>
    <w:rsid w:val="003C6CEB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12" w:space="0" w:color="auto"/>
        <w:bottom w:val="single" w:sz="12" w:space="0" w:color="auto"/>
      </w:tblBorders>
    </w:tblPr>
    <w:tblStylePr w:type="firstRow">
      <w:tblPr/>
      <w:tcPr>
        <w:tcBorders>
          <w:top w:val="single" w:sz="8" w:space="0" w:color="auto"/>
          <w:left w:val="nil"/>
          <w:bottom w:val="single" w:sz="8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sz="8" w:space="0" w:color="auto"/>
          <w:left w:val="nil"/>
          <w:bottom w:val="single" w:sz="8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character" w:customStyle="1" w:styleId="22">
    <w:name w:val="标题 2 字符"/>
    <w:basedOn w:val="a2"/>
    <w:link w:val="21"/>
    <w:uiPriority w:val="9"/>
    <w:qFormat/>
    <w:rsid w:val="003C6CEB"/>
    <w:rPr>
      <w:rFonts w:ascii="等线 Light" w:eastAsia="等线 Light" w:hAnsi="等线 Light" w:cs="Times New Roman"/>
      <w:b/>
      <w:bCs/>
      <w:sz w:val="32"/>
      <w:szCs w:val="32"/>
    </w:rPr>
  </w:style>
  <w:style w:type="character" w:customStyle="1" w:styleId="UnresolvedMention1">
    <w:name w:val="Unresolved Mention1"/>
    <w:basedOn w:val="a2"/>
    <w:uiPriority w:val="99"/>
    <w:semiHidden/>
    <w:unhideWhenUsed/>
    <w:qFormat/>
    <w:rsid w:val="003C6CEB"/>
    <w:rPr>
      <w:color w:val="605E5C"/>
      <w:shd w:val="clear" w:color="auto" w:fill="E1DFDD"/>
    </w:rPr>
  </w:style>
  <w:style w:type="paragraph" w:styleId="affffd">
    <w:name w:val="List Paragraph"/>
    <w:basedOn w:val="a1"/>
    <w:uiPriority w:val="34"/>
    <w:qFormat/>
    <w:rsid w:val="003C6CEB"/>
    <w:pPr>
      <w:spacing w:line="360" w:lineRule="auto"/>
      <w:ind w:firstLineChars="200" w:firstLine="420"/>
    </w:pPr>
    <w:rPr>
      <w:rFonts w:ascii="Times New Roman" w:eastAsia="宋体" w:hAnsi="Times New Roman" w:cs="Times New Roman"/>
      <w:sz w:val="20"/>
      <w:szCs w:val="20"/>
      <w:lang w:val="en-GB"/>
    </w:rPr>
  </w:style>
  <w:style w:type="paragraph" w:styleId="affffe">
    <w:name w:val="No Spacing"/>
    <w:uiPriority w:val="1"/>
    <w:qFormat/>
    <w:rsid w:val="003C6CEB"/>
    <w:pPr>
      <w:widowControl w:val="0"/>
      <w:jc w:val="both"/>
    </w:pPr>
    <w:rPr>
      <w:rFonts w:ascii="Times New Roman" w:eastAsia="宋体" w:hAnsi="Times New Roman" w:cs="Times New Roman"/>
      <w:sz w:val="20"/>
      <w:szCs w:val="20"/>
      <w:lang w:val="en-GB"/>
    </w:rPr>
  </w:style>
  <w:style w:type="character" w:customStyle="1" w:styleId="1ff0">
    <w:name w:val="不明显强调1"/>
    <w:uiPriority w:val="19"/>
    <w:qFormat/>
    <w:rsid w:val="003C6CEB"/>
    <w:rPr>
      <w:rFonts w:eastAsia="等线"/>
      <w:b/>
      <w:bCs/>
    </w:rPr>
  </w:style>
  <w:style w:type="paragraph" w:customStyle="1" w:styleId="EndNoteBibliographyTitle">
    <w:name w:val="EndNote Bibliography Title"/>
    <w:basedOn w:val="a1"/>
    <w:link w:val="EndNoteBibliographyTitle0"/>
    <w:qFormat/>
    <w:rsid w:val="003C6CEB"/>
    <w:pPr>
      <w:spacing w:line="360" w:lineRule="auto"/>
      <w:ind w:firstLineChars="250" w:firstLine="250"/>
      <w:jc w:val="center"/>
    </w:pPr>
    <w:rPr>
      <w:rFonts w:ascii="等线" w:eastAsia="等线" w:hAnsi="等线" w:cs="Times New Roman"/>
      <w:sz w:val="20"/>
      <w:szCs w:val="20"/>
      <w:lang w:val="en-GB"/>
    </w:rPr>
  </w:style>
  <w:style w:type="character" w:customStyle="1" w:styleId="EndNoteBibliographyTitle0">
    <w:name w:val="EndNote Bibliography Title 字符"/>
    <w:basedOn w:val="a2"/>
    <w:link w:val="EndNoteBibliographyTitle"/>
    <w:qFormat/>
    <w:rsid w:val="003C6CEB"/>
    <w:rPr>
      <w:rFonts w:ascii="等线" w:eastAsia="等线" w:hAnsi="等线" w:cs="Times New Roman"/>
      <w:sz w:val="20"/>
      <w:szCs w:val="20"/>
      <w:lang w:val="en-GB"/>
    </w:rPr>
  </w:style>
  <w:style w:type="paragraph" w:customStyle="1" w:styleId="EndNoteBibliography">
    <w:name w:val="EndNote Bibliography"/>
    <w:basedOn w:val="a1"/>
    <w:link w:val="EndNoteBibliography0"/>
    <w:qFormat/>
    <w:rsid w:val="003C6CEB"/>
    <w:pPr>
      <w:ind w:firstLineChars="250" w:firstLine="250"/>
    </w:pPr>
    <w:rPr>
      <w:rFonts w:ascii="等线" w:eastAsia="等线" w:hAnsi="等线" w:cs="Times New Roman"/>
      <w:sz w:val="20"/>
      <w:szCs w:val="20"/>
      <w:lang w:val="en-GB"/>
    </w:rPr>
  </w:style>
  <w:style w:type="character" w:customStyle="1" w:styleId="EndNoteBibliography0">
    <w:name w:val="EndNote Bibliography 字符"/>
    <w:basedOn w:val="a2"/>
    <w:link w:val="EndNoteBibliography"/>
    <w:qFormat/>
    <w:rsid w:val="003C6CEB"/>
    <w:rPr>
      <w:rFonts w:ascii="等线" w:eastAsia="等线" w:hAnsi="等线" w:cs="Times New Roman"/>
      <w:sz w:val="20"/>
      <w:szCs w:val="20"/>
      <w:lang w:val="en-GB"/>
    </w:rPr>
  </w:style>
  <w:style w:type="character" w:styleId="afffff">
    <w:name w:val="Placeholder Text"/>
    <w:basedOn w:val="a2"/>
    <w:uiPriority w:val="99"/>
    <w:semiHidden/>
    <w:qFormat/>
    <w:rsid w:val="003C6CEB"/>
    <w:rPr>
      <w:color w:val="808080"/>
    </w:rPr>
  </w:style>
  <w:style w:type="paragraph" w:customStyle="1" w:styleId="1ff1">
    <w:name w:val="修订1"/>
    <w:hidden/>
    <w:uiPriority w:val="99"/>
    <w:semiHidden/>
    <w:qFormat/>
    <w:rsid w:val="003C6CEB"/>
    <w:rPr>
      <w:rFonts w:ascii="Times New Roman" w:eastAsia="宋体" w:hAnsi="Times New Roman" w:cs="Times New Roman"/>
      <w:sz w:val="20"/>
      <w:szCs w:val="20"/>
    </w:rPr>
  </w:style>
  <w:style w:type="character" w:customStyle="1" w:styleId="1ff2">
    <w:name w:val="未处理的提及1"/>
    <w:basedOn w:val="a2"/>
    <w:uiPriority w:val="99"/>
    <w:semiHidden/>
    <w:unhideWhenUsed/>
    <w:qFormat/>
    <w:rsid w:val="003C6CEB"/>
    <w:rPr>
      <w:color w:val="605E5C"/>
      <w:shd w:val="clear" w:color="auto" w:fill="E1DFDD"/>
    </w:rPr>
  </w:style>
  <w:style w:type="character" w:customStyle="1" w:styleId="2f8">
    <w:name w:val="未处理的提及2"/>
    <w:basedOn w:val="a2"/>
    <w:uiPriority w:val="99"/>
    <w:semiHidden/>
    <w:unhideWhenUsed/>
    <w:qFormat/>
    <w:rsid w:val="003C6CEB"/>
    <w:rPr>
      <w:color w:val="605E5C"/>
      <w:shd w:val="clear" w:color="auto" w:fill="E1DFDD"/>
    </w:rPr>
  </w:style>
  <w:style w:type="paragraph" w:customStyle="1" w:styleId="Text">
    <w:name w:val="Text"/>
    <w:basedOn w:val="a1"/>
    <w:qFormat/>
    <w:rsid w:val="003C6CEB"/>
    <w:pPr>
      <w:spacing w:line="252" w:lineRule="auto"/>
      <w:ind w:firstLine="202"/>
    </w:pPr>
    <w:rPr>
      <w:rFonts w:ascii="Times New Roman" w:eastAsia="宋体" w:hAnsi="Times New Roman" w:cs="Times New Roman"/>
      <w:kern w:val="0"/>
      <w:sz w:val="20"/>
      <w:szCs w:val="20"/>
      <w:lang w:val="en-GB" w:eastAsia="en-US"/>
    </w:rPr>
  </w:style>
  <w:style w:type="table" w:customStyle="1" w:styleId="214">
    <w:name w:val="无格式表格 21"/>
    <w:basedOn w:val="a3"/>
    <w:qFormat/>
    <w:rsid w:val="003C6CEB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610">
    <w:name w:val="清单表 6 彩色1"/>
    <w:basedOn w:val="a3"/>
    <w:uiPriority w:val="51"/>
    <w:qFormat/>
    <w:rsid w:val="003C6CEB"/>
    <w:rPr>
      <w:rFonts w:ascii="Times New Roman" w:eastAsia="宋体" w:hAnsi="Times New Roman" w:cs="Times New Roman"/>
      <w:color w:val="000000"/>
      <w:kern w:val="0"/>
      <w:sz w:val="20"/>
      <w:szCs w:val="20"/>
    </w:rPr>
    <w:tblPr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2110">
    <w:name w:val="无格式表格 211"/>
    <w:basedOn w:val="a3"/>
    <w:qFormat/>
    <w:rsid w:val="003C6CEB"/>
    <w:rPr>
      <w:rFonts w:ascii="Times New Roman" w:eastAsia="Times New Roman" w:hAnsi="Times New Roman" w:cs="Times New Roman"/>
      <w:kern w:val="0"/>
      <w:sz w:val="20"/>
      <w:szCs w:val="20"/>
    </w:rPr>
    <w:tblPr>
      <w:tblBorders>
        <w:top w:val="single" w:sz="4" w:space="0" w:color="7E7E7E"/>
        <w:bottom w:val="single" w:sz="4" w:space="0" w:color="7E7E7E"/>
      </w:tblBorders>
    </w:tblPr>
    <w:tblStylePr w:type="firstRow">
      <w:rPr>
        <w:rFonts w:ascii="Times New Roman" w:hAnsi="Times New Roman" w:cs="Times New Roman" w:hint="default"/>
        <w:b/>
        <w:bCs/>
      </w:rPr>
      <w:tblPr/>
      <w:tcPr>
        <w:tcBorders>
          <w:bottom w:val="single" w:sz="4" w:space="0" w:color="7E7E7E"/>
        </w:tcBorders>
      </w:tcPr>
    </w:tblStylePr>
    <w:tblStylePr w:type="lastRow">
      <w:rPr>
        <w:rFonts w:ascii="Times New Roman" w:hAnsi="Times New Roman" w:cs="Times New Roman" w:hint="default"/>
        <w:b/>
        <w:bCs/>
      </w:rPr>
      <w:tblPr/>
      <w:tcPr>
        <w:tcBorders>
          <w:top w:val="single" w:sz="4" w:space="0" w:color="7E7E7E"/>
        </w:tcBorders>
      </w:tcPr>
    </w:tblStylePr>
    <w:tblStylePr w:type="firstCol">
      <w:rPr>
        <w:rFonts w:ascii="Times New Roman" w:hAnsi="Times New Roman" w:cs="Times New Roman" w:hint="default"/>
        <w:b/>
        <w:bCs/>
      </w:rPr>
    </w:tblStylePr>
    <w:tblStylePr w:type="lastCol">
      <w:rPr>
        <w:rFonts w:ascii="Times New Roman" w:hAnsi="Times New Roman" w:cs="Times New Roman" w:hint="default"/>
        <w:b/>
        <w:bCs/>
      </w:rPr>
    </w:tblStylePr>
    <w:tblStylePr w:type="band1Vert">
      <w:tblPr/>
      <w:tcPr>
        <w:tcBorders>
          <w:left w:val="single" w:sz="4" w:space="0" w:color="7E7E7E"/>
          <w:right w:val="single" w:sz="4" w:space="0" w:color="7E7E7E"/>
        </w:tcBorders>
      </w:tcPr>
    </w:tblStylePr>
    <w:tblStylePr w:type="band2Vert">
      <w:tblPr/>
      <w:tcPr>
        <w:tcBorders>
          <w:left w:val="single" w:sz="4" w:space="0" w:color="7E7E7E"/>
          <w:right w:val="single" w:sz="4" w:space="0" w:color="7E7E7E"/>
        </w:tcBorders>
      </w:tcPr>
    </w:tblStylePr>
    <w:tblStylePr w:type="band1Horz">
      <w:tblPr/>
      <w:tcPr>
        <w:tcBorders>
          <w:top w:val="single" w:sz="4" w:space="0" w:color="7E7E7E"/>
          <w:bottom w:val="single" w:sz="4" w:space="0" w:color="7E7E7E"/>
        </w:tcBorders>
      </w:tcPr>
    </w:tblStylePr>
  </w:style>
  <w:style w:type="table" w:customStyle="1" w:styleId="2120">
    <w:name w:val="无格式表格 212"/>
    <w:basedOn w:val="a3"/>
    <w:qFormat/>
    <w:rsid w:val="003C6CEB"/>
    <w:rPr>
      <w:rFonts w:ascii="Times New Roman" w:eastAsia="Times New Roman" w:hAnsi="Times New Roman" w:cs="Times New Roman"/>
      <w:kern w:val="0"/>
      <w:sz w:val="20"/>
      <w:szCs w:val="20"/>
    </w:rPr>
    <w:tblPr>
      <w:tblBorders>
        <w:top w:val="single" w:sz="4" w:space="0" w:color="7E7E7E"/>
        <w:bottom w:val="single" w:sz="4" w:space="0" w:color="7E7E7E"/>
      </w:tblBorders>
    </w:tblPr>
    <w:tblStylePr w:type="firstRow">
      <w:rPr>
        <w:rFonts w:ascii="Times New Roman" w:hAnsi="Times New Roman" w:cs="Times New Roman" w:hint="default"/>
        <w:b/>
        <w:bCs/>
      </w:rPr>
      <w:tblPr/>
      <w:tcPr>
        <w:tcBorders>
          <w:bottom w:val="single" w:sz="4" w:space="0" w:color="7E7E7E"/>
        </w:tcBorders>
      </w:tcPr>
    </w:tblStylePr>
    <w:tblStylePr w:type="lastRow">
      <w:rPr>
        <w:rFonts w:ascii="Times New Roman" w:hAnsi="Times New Roman" w:cs="Times New Roman" w:hint="default"/>
        <w:b/>
        <w:bCs/>
      </w:rPr>
      <w:tblPr/>
      <w:tcPr>
        <w:tcBorders>
          <w:top w:val="single" w:sz="4" w:space="0" w:color="7E7E7E"/>
        </w:tcBorders>
      </w:tcPr>
    </w:tblStylePr>
    <w:tblStylePr w:type="firstCol">
      <w:rPr>
        <w:rFonts w:ascii="Times New Roman" w:hAnsi="Times New Roman" w:cs="Times New Roman" w:hint="default"/>
        <w:b/>
        <w:bCs/>
      </w:rPr>
    </w:tblStylePr>
    <w:tblStylePr w:type="lastCol">
      <w:rPr>
        <w:rFonts w:ascii="Times New Roman" w:hAnsi="Times New Roman" w:cs="Times New Roman" w:hint="default"/>
        <w:b/>
        <w:bCs/>
      </w:rPr>
    </w:tblStylePr>
    <w:tblStylePr w:type="band1Vert">
      <w:tblPr/>
      <w:tcPr>
        <w:tcBorders>
          <w:left w:val="single" w:sz="4" w:space="0" w:color="7E7E7E"/>
          <w:right w:val="single" w:sz="4" w:space="0" w:color="7E7E7E"/>
        </w:tcBorders>
      </w:tcPr>
    </w:tblStylePr>
    <w:tblStylePr w:type="band2Vert">
      <w:tblPr/>
      <w:tcPr>
        <w:tcBorders>
          <w:left w:val="single" w:sz="4" w:space="0" w:color="7E7E7E"/>
          <w:right w:val="single" w:sz="4" w:space="0" w:color="7E7E7E"/>
        </w:tcBorders>
      </w:tcPr>
    </w:tblStylePr>
    <w:tblStylePr w:type="band1Horz">
      <w:tblPr/>
      <w:tcPr>
        <w:tcBorders>
          <w:top w:val="single" w:sz="4" w:space="0" w:color="7E7E7E"/>
          <w:bottom w:val="single" w:sz="4" w:space="0" w:color="7E7E7E"/>
        </w:tcBorders>
      </w:tcPr>
    </w:tblStylePr>
  </w:style>
  <w:style w:type="table" w:customStyle="1" w:styleId="2130">
    <w:name w:val="无格式表格 213"/>
    <w:basedOn w:val="a3"/>
    <w:qFormat/>
    <w:rsid w:val="003C6CEB"/>
    <w:rPr>
      <w:rFonts w:ascii="Times New Roman" w:eastAsia="Times New Roman" w:hAnsi="Times New Roman" w:cs="Times New Roman"/>
      <w:kern w:val="0"/>
      <w:sz w:val="20"/>
      <w:szCs w:val="20"/>
    </w:rPr>
    <w:tblPr>
      <w:tblBorders>
        <w:top w:val="single" w:sz="4" w:space="0" w:color="7E7E7E"/>
        <w:bottom w:val="single" w:sz="4" w:space="0" w:color="7E7E7E"/>
      </w:tblBorders>
    </w:tblPr>
    <w:tblStylePr w:type="firstRow">
      <w:rPr>
        <w:rFonts w:ascii="Times New Roman" w:hAnsi="Times New Roman" w:cs="Times New Roman" w:hint="default"/>
        <w:b/>
        <w:bCs/>
      </w:rPr>
      <w:tblPr/>
      <w:tcPr>
        <w:tcBorders>
          <w:bottom w:val="single" w:sz="4" w:space="0" w:color="7E7E7E"/>
        </w:tcBorders>
      </w:tcPr>
    </w:tblStylePr>
    <w:tblStylePr w:type="lastRow">
      <w:rPr>
        <w:rFonts w:ascii="Times New Roman" w:hAnsi="Times New Roman" w:cs="Times New Roman" w:hint="default"/>
        <w:b/>
        <w:bCs/>
      </w:rPr>
      <w:tblPr/>
      <w:tcPr>
        <w:tcBorders>
          <w:top w:val="single" w:sz="4" w:space="0" w:color="7E7E7E"/>
        </w:tcBorders>
      </w:tcPr>
    </w:tblStylePr>
    <w:tblStylePr w:type="firstCol">
      <w:rPr>
        <w:rFonts w:ascii="Times New Roman" w:hAnsi="Times New Roman" w:cs="Times New Roman" w:hint="default"/>
        <w:b/>
        <w:bCs/>
      </w:rPr>
    </w:tblStylePr>
    <w:tblStylePr w:type="lastCol">
      <w:rPr>
        <w:rFonts w:ascii="Times New Roman" w:hAnsi="Times New Roman" w:cs="Times New Roman" w:hint="default"/>
        <w:b/>
        <w:bCs/>
      </w:rPr>
    </w:tblStylePr>
    <w:tblStylePr w:type="band1Vert">
      <w:tblPr/>
      <w:tcPr>
        <w:tcBorders>
          <w:left w:val="single" w:sz="4" w:space="0" w:color="7E7E7E"/>
          <w:right w:val="single" w:sz="4" w:space="0" w:color="7E7E7E"/>
        </w:tcBorders>
      </w:tcPr>
    </w:tblStylePr>
    <w:tblStylePr w:type="band2Vert">
      <w:tblPr/>
      <w:tcPr>
        <w:tcBorders>
          <w:left w:val="single" w:sz="4" w:space="0" w:color="7E7E7E"/>
          <w:right w:val="single" w:sz="4" w:space="0" w:color="7E7E7E"/>
        </w:tcBorders>
      </w:tcPr>
    </w:tblStylePr>
    <w:tblStylePr w:type="band1Horz">
      <w:tblPr/>
      <w:tcPr>
        <w:tcBorders>
          <w:top w:val="single" w:sz="4" w:space="0" w:color="7E7E7E"/>
          <w:bottom w:val="single" w:sz="4" w:space="0" w:color="7E7E7E"/>
        </w:tcBorders>
      </w:tcPr>
    </w:tblStylePr>
  </w:style>
  <w:style w:type="table" w:customStyle="1" w:styleId="2140">
    <w:name w:val="无格式表格 214"/>
    <w:basedOn w:val="a3"/>
    <w:qFormat/>
    <w:rsid w:val="003C6CEB"/>
    <w:rPr>
      <w:rFonts w:ascii="Times New Roman" w:eastAsia="Times New Roman" w:hAnsi="Times New Roman" w:cs="Times New Roman"/>
      <w:kern w:val="0"/>
      <w:sz w:val="20"/>
      <w:szCs w:val="20"/>
    </w:rPr>
    <w:tblPr>
      <w:tblBorders>
        <w:top w:val="single" w:sz="4" w:space="0" w:color="7E7E7E"/>
        <w:bottom w:val="single" w:sz="4" w:space="0" w:color="7E7E7E"/>
      </w:tblBorders>
    </w:tblPr>
    <w:tblStylePr w:type="firstRow">
      <w:rPr>
        <w:rFonts w:ascii="Times New Roman" w:hAnsi="Times New Roman" w:cs="Times New Roman" w:hint="default"/>
        <w:b/>
        <w:bCs/>
      </w:rPr>
      <w:tblPr/>
      <w:tcPr>
        <w:tcBorders>
          <w:bottom w:val="single" w:sz="4" w:space="0" w:color="7E7E7E"/>
        </w:tcBorders>
      </w:tcPr>
    </w:tblStylePr>
    <w:tblStylePr w:type="lastRow">
      <w:rPr>
        <w:rFonts w:ascii="Times New Roman" w:hAnsi="Times New Roman" w:cs="Times New Roman" w:hint="default"/>
        <w:b/>
        <w:bCs/>
      </w:rPr>
      <w:tblPr/>
      <w:tcPr>
        <w:tcBorders>
          <w:top w:val="single" w:sz="4" w:space="0" w:color="7E7E7E"/>
        </w:tcBorders>
      </w:tcPr>
    </w:tblStylePr>
    <w:tblStylePr w:type="firstCol">
      <w:rPr>
        <w:rFonts w:ascii="Times New Roman" w:hAnsi="Times New Roman" w:cs="Times New Roman" w:hint="default"/>
        <w:b/>
        <w:bCs/>
      </w:rPr>
    </w:tblStylePr>
    <w:tblStylePr w:type="lastCol">
      <w:rPr>
        <w:rFonts w:ascii="Times New Roman" w:hAnsi="Times New Roman" w:cs="Times New Roman" w:hint="default"/>
        <w:b/>
        <w:bCs/>
      </w:rPr>
    </w:tblStylePr>
    <w:tblStylePr w:type="band1Vert">
      <w:tblPr/>
      <w:tcPr>
        <w:tcBorders>
          <w:left w:val="single" w:sz="4" w:space="0" w:color="7E7E7E"/>
          <w:right w:val="single" w:sz="4" w:space="0" w:color="7E7E7E"/>
        </w:tcBorders>
      </w:tcPr>
    </w:tblStylePr>
    <w:tblStylePr w:type="band2Vert">
      <w:tblPr/>
      <w:tcPr>
        <w:tcBorders>
          <w:left w:val="single" w:sz="4" w:space="0" w:color="7E7E7E"/>
          <w:right w:val="single" w:sz="4" w:space="0" w:color="7E7E7E"/>
        </w:tcBorders>
      </w:tcPr>
    </w:tblStylePr>
    <w:tblStylePr w:type="band1Horz">
      <w:tblPr/>
      <w:tcPr>
        <w:tcBorders>
          <w:top w:val="single" w:sz="4" w:space="0" w:color="7E7E7E"/>
          <w:bottom w:val="single" w:sz="4" w:space="0" w:color="7E7E7E"/>
        </w:tcBorders>
      </w:tcPr>
    </w:tblStylePr>
  </w:style>
  <w:style w:type="table" w:customStyle="1" w:styleId="215">
    <w:name w:val="无格式表格 215"/>
    <w:basedOn w:val="a3"/>
    <w:qFormat/>
    <w:rsid w:val="003C6CEB"/>
    <w:rPr>
      <w:rFonts w:ascii="Times New Roman" w:eastAsia="Times New Roman" w:hAnsi="Times New Roman" w:cs="Times New Roman"/>
      <w:kern w:val="0"/>
      <w:sz w:val="20"/>
      <w:szCs w:val="20"/>
    </w:rPr>
    <w:tblPr>
      <w:tblBorders>
        <w:top w:val="single" w:sz="4" w:space="0" w:color="7E7E7E"/>
        <w:bottom w:val="single" w:sz="4" w:space="0" w:color="7E7E7E"/>
      </w:tblBorders>
    </w:tblPr>
    <w:tblStylePr w:type="firstRow">
      <w:rPr>
        <w:rFonts w:ascii="Times New Roman" w:hAnsi="Times New Roman" w:cs="Times New Roman" w:hint="default"/>
        <w:b/>
        <w:bCs/>
      </w:rPr>
      <w:tblPr/>
      <w:tcPr>
        <w:tcBorders>
          <w:bottom w:val="single" w:sz="4" w:space="0" w:color="7E7E7E"/>
        </w:tcBorders>
      </w:tcPr>
    </w:tblStylePr>
    <w:tblStylePr w:type="lastRow">
      <w:rPr>
        <w:rFonts w:ascii="Times New Roman" w:hAnsi="Times New Roman" w:cs="Times New Roman" w:hint="default"/>
        <w:b/>
        <w:bCs/>
      </w:rPr>
      <w:tblPr/>
      <w:tcPr>
        <w:tcBorders>
          <w:top w:val="single" w:sz="4" w:space="0" w:color="7E7E7E"/>
        </w:tcBorders>
      </w:tcPr>
    </w:tblStylePr>
    <w:tblStylePr w:type="firstCol">
      <w:rPr>
        <w:rFonts w:ascii="Times New Roman" w:hAnsi="Times New Roman" w:cs="Times New Roman" w:hint="default"/>
        <w:b/>
        <w:bCs/>
      </w:rPr>
    </w:tblStylePr>
    <w:tblStylePr w:type="lastCol">
      <w:rPr>
        <w:rFonts w:ascii="Times New Roman" w:hAnsi="Times New Roman" w:cs="Times New Roman" w:hint="default"/>
        <w:b/>
        <w:bCs/>
      </w:rPr>
    </w:tblStylePr>
    <w:tblStylePr w:type="band1Vert">
      <w:tblPr/>
      <w:tcPr>
        <w:tcBorders>
          <w:left w:val="single" w:sz="4" w:space="0" w:color="7E7E7E"/>
          <w:right w:val="single" w:sz="4" w:space="0" w:color="7E7E7E"/>
        </w:tcBorders>
      </w:tcPr>
    </w:tblStylePr>
    <w:tblStylePr w:type="band2Vert">
      <w:tblPr/>
      <w:tcPr>
        <w:tcBorders>
          <w:left w:val="single" w:sz="4" w:space="0" w:color="7E7E7E"/>
          <w:right w:val="single" w:sz="4" w:space="0" w:color="7E7E7E"/>
        </w:tcBorders>
      </w:tcPr>
    </w:tblStylePr>
    <w:tblStylePr w:type="band1Horz">
      <w:tblPr/>
      <w:tcPr>
        <w:tcBorders>
          <w:top w:val="single" w:sz="4" w:space="0" w:color="7E7E7E"/>
          <w:bottom w:val="single" w:sz="4" w:space="0" w:color="7E7E7E"/>
        </w:tcBorders>
      </w:tcPr>
    </w:tblStylePr>
  </w:style>
  <w:style w:type="character" w:customStyle="1" w:styleId="skip">
    <w:name w:val="skip"/>
    <w:basedOn w:val="a2"/>
    <w:qFormat/>
    <w:rsid w:val="003C6CEB"/>
  </w:style>
  <w:style w:type="paragraph" w:customStyle="1" w:styleId="2f9">
    <w:name w:val="修订2"/>
    <w:hidden/>
    <w:uiPriority w:val="99"/>
    <w:semiHidden/>
    <w:qFormat/>
    <w:rsid w:val="003C6CEB"/>
  </w:style>
  <w:style w:type="paragraph" w:customStyle="1" w:styleId="3f3">
    <w:name w:val="修订3"/>
    <w:hidden/>
    <w:uiPriority w:val="99"/>
    <w:semiHidden/>
    <w:qFormat/>
    <w:rsid w:val="003C6CEB"/>
  </w:style>
  <w:style w:type="paragraph" w:customStyle="1" w:styleId="4a">
    <w:name w:val="修订4"/>
    <w:hidden/>
    <w:uiPriority w:val="99"/>
    <w:semiHidden/>
    <w:rsid w:val="003C6CEB"/>
  </w:style>
  <w:style w:type="character" w:customStyle="1" w:styleId="42">
    <w:name w:val="标题 4 字符"/>
    <w:basedOn w:val="a2"/>
    <w:link w:val="41"/>
    <w:uiPriority w:val="9"/>
    <w:semiHidden/>
    <w:rsid w:val="003C6CEB"/>
    <w:rPr>
      <w:rFonts w:ascii="等线 Light" w:eastAsia="等线 Light" w:hAnsi="等线 Light" w:cs="Times New Roman"/>
      <w:i/>
      <w:iCs/>
      <w:color w:val="2F5496"/>
      <w:kern w:val="2"/>
      <w:sz w:val="21"/>
      <w:szCs w:val="22"/>
      <w:lang w:val="en-GB"/>
    </w:rPr>
  </w:style>
  <w:style w:type="character" w:customStyle="1" w:styleId="52">
    <w:name w:val="标题 5 字符"/>
    <w:basedOn w:val="a2"/>
    <w:link w:val="51"/>
    <w:uiPriority w:val="9"/>
    <w:semiHidden/>
    <w:rsid w:val="003C6CEB"/>
    <w:rPr>
      <w:rFonts w:ascii="等线 Light" w:eastAsia="等线 Light" w:hAnsi="等线 Light" w:cs="Times New Roman"/>
      <w:color w:val="2F5496"/>
      <w:kern w:val="2"/>
      <w:sz w:val="21"/>
      <w:szCs w:val="22"/>
      <w:lang w:val="en-GB"/>
    </w:rPr>
  </w:style>
  <w:style w:type="character" w:customStyle="1" w:styleId="60">
    <w:name w:val="标题 6 字符"/>
    <w:basedOn w:val="a2"/>
    <w:link w:val="6"/>
    <w:uiPriority w:val="9"/>
    <w:semiHidden/>
    <w:rsid w:val="003C6CEB"/>
    <w:rPr>
      <w:rFonts w:ascii="等线 Light" w:eastAsia="等线 Light" w:hAnsi="等线 Light" w:cs="Times New Roman"/>
      <w:color w:val="1F3864"/>
      <w:kern w:val="2"/>
      <w:sz w:val="21"/>
      <w:szCs w:val="22"/>
      <w:lang w:val="en-GB"/>
    </w:rPr>
  </w:style>
  <w:style w:type="character" w:customStyle="1" w:styleId="70">
    <w:name w:val="标题 7 字符"/>
    <w:basedOn w:val="a2"/>
    <w:link w:val="7"/>
    <w:uiPriority w:val="9"/>
    <w:semiHidden/>
    <w:rsid w:val="003C6CEB"/>
    <w:rPr>
      <w:rFonts w:ascii="等线 Light" w:eastAsia="等线 Light" w:hAnsi="等线 Light" w:cs="Times New Roman"/>
      <w:i/>
      <w:iCs/>
      <w:color w:val="1F3864"/>
      <w:kern w:val="2"/>
      <w:sz w:val="21"/>
      <w:szCs w:val="22"/>
      <w:lang w:val="en-GB"/>
    </w:rPr>
  </w:style>
  <w:style w:type="character" w:customStyle="1" w:styleId="80">
    <w:name w:val="标题 8 字符"/>
    <w:basedOn w:val="a2"/>
    <w:link w:val="8"/>
    <w:uiPriority w:val="9"/>
    <w:semiHidden/>
    <w:rsid w:val="003C6CEB"/>
    <w:rPr>
      <w:rFonts w:ascii="等线 Light" w:eastAsia="等线 Light" w:hAnsi="等线 Light" w:cs="Times New Roman"/>
      <w:color w:val="262626"/>
      <w:kern w:val="2"/>
      <w:sz w:val="21"/>
      <w:szCs w:val="21"/>
      <w:lang w:val="en-GB"/>
    </w:rPr>
  </w:style>
  <w:style w:type="character" w:customStyle="1" w:styleId="90">
    <w:name w:val="标题 9 字符"/>
    <w:basedOn w:val="a2"/>
    <w:link w:val="9"/>
    <w:uiPriority w:val="9"/>
    <w:semiHidden/>
    <w:rsid w:val="003C6CEB"/>
    <w:rPr>
      <w:rFonts w:ascii="等线 Light" w:eastAsia="等线 Light" w:hAnsi="等线 Light" w:cs="Times New Roman"/>
      <w:i/>
      <w:iCs/>
      <w:color w:val="262626"/>
      <w:kern w:val="2"/>
      <w:sz w:val="21"/>
      <w:szCs w:val="21"/>
      <w:lang w:val="en-GB"/>
    </w:rPr>
  </w:style>
  <w:style w:type="paragraph" w:customStyle="1" w:styleId="1ff3">
    <w:name w:val="书目1"/>
    <w:basedOn w:val="a1"/>
    <w:next w:val="a1"/>
    <w:uiPriority w:val="37"/>
    <w:semiHidden/>
    <w:unhideWhenUsed/>
    <w:rsid w:val="003C6CEB"/>
    <w:rPr>
      <w:lang w:val="en-GB"/>
    </w:rPr>
  </w:style>
  <w:style w:type="character" w:customStyle="1" w:styleId="1ff4">
    <w:name w:val="书籍标题1"/>
    <w:basedOn w:val="a2"/>
    <w:uiPriority w:val="33"/>
    <w:qFormat/>
    <w:rsid w:val="003C6CEB"/>
    <w:rPr>
      <w:b/>
      <w:bCs/>
      <w:i/>
      <w:iCs/>
      <w:spacing w:val="5"/>
    </w:rPr>
  </w:style>
  <w:style w:type="table" w:customStyle="1" w:styleId="113">
    <w:name w:val="网格表 1 浅色1"/>
    <w:basedOn w:val="a3"/>
    <w:uiPriority w:val="46"/>
    <w:rsid w:val="003C6CEB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1-112">
    <w:name w:val="网格表 1 浅色 - 着色 11"/>
    <w:basedOn w:val="a3"/>
    <w:uiPriority w:val="46"/>
    <w:rsid w:val="003C6CEB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B4C6E7"/>
        <w:left w:val="single" w:sz="4" w:space="0" w:color="B4C6E7"/>
        <w:bottom w:val="single" w:sz="4" w:space="0" w:color="B4C6E7"/>
        <w:right w:val="single" w:sz="4" w:space="0" w:color="B4C6E7"/>
        <w:insideH w:val="single" w:sz="4" w:space="0" w:color="B4C6E7"/>
        <w:insideV w:val="single" w:sz="4" w:space="0" w:color="B4C6E7"/>
      </w:tblBorders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1-212">
    <w:name w:val="网格表 1 浅色 - 着色 21"/>
    <w:basedOn w:val="a3"/>
    <w:uiPriority w:val="46"/>
    <w:rsid w:val="003C6CEB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F7CAAC"/>
        <w:left w:val="single" w:sz="4" w:space="0" w:color="F7CAAC"/>
        <w:bottom w:val="single" w:sz="4" w:space="0" w:color="F7CAAC"/>
        <w:right w:val="single" w:sz="4" w:space="0" w:color="F7CAAC"/>
        <w:insideH w:val="single" w:sz="4" w:space="0" w:color="F7CAAC"/>
        <w:insideV w:val="single" w:sz="4" w:space="0" w:color="F7CAAC"/>
      </w:tblBorders>
    </w:tblPr>
    <w:tblStylePr w:type="firstRow">
      <w:rPr>
        <w:b/>
        <w:bCs/>
      </w:rPr>
      <w:tblPr/>
      <w:tcPr>
        <w:tcBorders>
          <w:bottom w:val="single" w:sz="12" w:space="0" w:color="F4B083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1-312">
    <w:name w:val="网格表 1 浅色 - 着色 31"/>
    <w:basedOn w:val="a3"/>
    <w:uiPriority w:val="46"/>
    <w:rsid w:val="003C6CEB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DBDBDB"/>
        <w:left w:val="single" w:sz="4" w:space="0" w:color="DBDBDB"/>
        <w:bottom w:val="single" w:sz="4" w:space="0" w:color="DBDBDB"/>
        <w:right w:val="single" w:sz="4" w:space="0" w:color="DBDBDB"/>
        <w:insideH w:val="single" w:sz="4" w:space="0" w:color="DBDBDB"/>
        <w:insideV w:val="single" w:sz="4" w:space="0" w:color="DBDBDB"/>
      </w:tblBorders>
    </w:tblPr>
    <w:tblStylePr w:type="firstRow">
      <w:rPr>
        <w:b/>
        <w:bCs/>
      </w:rPr>
      <w:tblPr/>
      <w:tcPr>
        <w:tcBorders>
          <w:bottom w:val="single" w:sz="12" w:space="0" w:color="C9C9C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1-412">
    <w:name w:val="网格表 1 浅色 - 着色 41"/>
    <w:basedOn w:val="a3"/>
    <w:uiPriority w:val="46"/>
    <w:rsid w:val="003C6CEB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FFE599"/>
        <w:left w:val="single" w:sz="4" w:space="0" w:color="FFE599"/>
        <w:bottom w:val="single" w:sz="4" w:space="0" w:color="FFE599"/>
        <w:right w:val="single" w:sz="4" w:space="0" w:color="FFE599"/>
        <w:insideH w:val="single" w:sz="4" w:space="0" w:color="FFE599"/>
        <w:insideV w:val="single" w:sz="4" w:space="0" w:color="FFE599"/>
      </w:tblBorders>
    </w:tblPr>
    <w:tblStylePr w:type="firstRow">
      <w:rPr>
        <w:b/>
        <w:bCs/>
      </w:rPr>
      <w:tblPr/>
      <w:tcPr>
        <w:tcBorders>
          <w:bottom w:val="single" w:sz="12" w:space="0" w:color="FFD966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1-512">
    <w:name w:val="网格表 1 浅色 - 着色 51"/>
    <w:basedOn w:val="a3"/>
    <w:uiPriority w:val="46"/>
    <w:rsid w:val="003C6CEB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BDD6EE"/>
        <w:left w:val="single" w:sz="4" w:space="0" w:color="BDD6EE"/>
        <w:bottom w:val="single" w:sz="4" w:space="0" w:color="BDD6EE"/>
        <w:right w:val="single" w:sz="4" w:space="0" w:color="BDD6EE"/>
        <w:insideH w:val="single" w:sz="4" w:space="0" w:color="BDD6EE"/>
        <w:insideV w:val="single" w:sz="4" w:space="0" w:color="BDD6EE"/>
      </w:tblBorders>
    </w:tblPr>
    <w:tblStylePr w:type="firstRow">
      <w:rPr>
        <w:b/>
        <w:bCs/>
      </w:rPr>
      <w:tblPr/>
      <w:tcPr>
        <w:tcBorders>
          <w:bottom w:val="single" w:sz="12" w:space="0" w:color="9CC2E5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1-612">
    <w:name w:val="网格表 1 浅色 - 着色 61"/>
    <w:basedOn w:val="a3"/>
    <w:uiPriority w:val="46"/>
    <w:rsid w:val="003C6CEB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C5E0B3"/>
        <w:left w:val="single" w:sz="4" w:space="0" w:color="C5E0B3"/>
        <w:bottom w:val="single" w:sz="4" w:space="0" w:color="C5E0B3"/>
        <w:right w:val="single" w:sz="4" w:space="0" w:color="C5E0B3"/>
        <w:insideH w:val="single" w:sz="4" w:space="0" w:color="C5E0B3"/>
        <w:insideV w:val="single" w:sz="4" w:space="0" w:color="C5E0B3"/>
      </w:tblBorders>
    </w:tblPr>
    <w:tblStylePr w:type="firstRow">
      <w:rPr>
        <w:b/>
        <w:bCs/>
      </w:rPr>
      <w:tblPr/>
      <w:tcPr>
        <w:tcBorders>
          <w:bottom w:val="single" w:sz="12" w:space="0" w:color="A8D08D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216">
    <w:name w:val="网格表 21"/>
    <w:basedOn w:val="a3"/>
    <w:uiPriority w:val="47"/>
    <w:rsid w:val="003C6CEB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2" w:space="0" w:color="666666"/>
        <w:bottom w:val="single" w:sz="2" w:space="0" w:color="666666"/>
        <w:insideH w:val="single" w:sz="2" w:space="0" w:color="666666"/>
        <w:insideV w:val="single" w:sz="2" w:space="0" w:color="666666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6666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2-112">
    <w:name w:val="网格表 2 - 着色 11"/>
    <w:basedOn w:val="a3"/>
    <w:uiPriority w:val="47"/>
    <w:rsid w:val="003C6CEB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2" w:space="0" w:color="8EAADB"/>
        <w:bottom w:val="single" w:sz="2" w:space="0" w:color="8EAADB"/>
        <w:insideH w:val="single" w:sz="2" w:space="0" w:color="8EAADB"/>
        <w:insideV w:val="single" w:sz="2" w:space="0" w:color="8EAADB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8EAADB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2-212">
    <w:name w:val="网格表 2 - 着色 21"/>
    <w:basedOn w:val="a3"/>
    <w:uiPriority w:val="47"/>
    <w:rsid w:val="003C6CEB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2" w:space="0" w:color="F4B083"/>
        <w:bottom w:val="single" w:sz="2" w:space="0" w:color="F4B083"/>
        <w:insideH w:val="single" w:sz="2" w:space="0" w:color="F4B083"/>
        <w:insideV w:val="single" w:sz="2" w:space="0" w:color="F4B083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F4B083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customStyle="1" w:styleId="2-312">
    <w:name w:val="网格表 2 - 着色 31"/>
    <w:basedOn w:val="a3"/>
    <w:uiPriority w:val="47"/>
    <w:rsid w:val="003C6CEB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2" w:space="0" w:color="C9C9C9"/>
        <w:bottom w:val="single" w:sz="2" w:space="0" w:color="C9C9C9"/>
        <w:insideH w:val="single" w:sz="2" w:space="0" w:color="C9C9C9"/>
        <w:insideV w:val="single" w:sz="2" w:space="0" w:color="C9C9C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C9C9C9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2-412">
    <w:name w:val="网格表 2 - 着色 41"/>
    <w:basedOn w:val="a3"/>
    <w:uiPriority w:val="47"/>
    <w:rsid w:val="003C6CEB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2" w:space="0" w:color="FFD966"/>
        <w:bottom w:val="single" w:sz="2" w:space="0" w:color="FFD966"/>
        <w:insideH w:val="single" w:sz="2" w:space="0" w:color="FFD966"/>
        <w:insideV w:val="single" w:sz="2" w:space="0" w:color="FFD966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FFD9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customStyle="1" w:styleId="2-512">
    <w:name w:val="网格表 2 - 着色 51"/>
    <w:basedOn w:val="a3"/>
    <w:uiPriority w:val="47"/>
    <w:rsid w:val="003C6CEB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2" w:space="0" w:color="9CC2E5"/>
        <w:bottom w:val="single" w:sz="2" w:space="0" w:color="9CC2E5"/>
        <w:insideH w:val="single" w:sz="2" w:space="0" w:color="9CC2E5"/>
        <w:insideV w:val="single" w:sz="2" w:space="0" w:color="9CC2E5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9CC2E5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2-612">
    <w:name w:val="网格表 2 - 着色 61"/>
    <w:basedOn w:val="a3"/>
    <w:uiPriority w:val="47"/>
    <w:rsid w:val="003C6CEB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2" w:space="0" w:color="A8D08D"/>
        <w:bottom w:val="single" w:sz="2" w:space="0" w:color="A8D08D"/>
        <w:insideH w:val="single" w:sz="2" w:space="0" w:color="A8D08D"/>
        <w:insideV w:val="single" w:sz="2" w:space="0" w:color="A8D08D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A8D08D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</w:style>
  <w:style w:type="table" w:customStyle="1" w:styleId="311">
    <w:name w:val="网格表 31"/>
    <w:basedOn w:val="a3"/>
    <w:uiPriority w:val="48"/>
    <w:rsid w:val="003C6CEB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  <w:tblStylePr w:type="neCell">
      <w:tblPr/>
      <w:tcPr>
        <w:tcBorders>
          <w:bottom w:val="single" w:sz="4" w:space="0" w:color="666666"/>
        </w:tcBorders>
      </w:tcPr>
    </w:tblStylePr>
    <w:tblStylePr w:type="nwCell">
      <w:tblPr/>
      <w:tcPr>
        <w:tcBorders>
          <w:bottom w:val="single" w:sz="4" w:space="0" w:color="666666"/>
        </w:tcBorders>
      </w:tcPr>
    </w:tblStylePr>
    <w:tblStylePr w:type="seCell">
      <w:tblPr/>
      <w:tcPr>
        <w:tcBorders>
          <w:top w:val="single" w:sz="4" w:space="0" w:color="666666"/>
        </w:tcBorders>
      </w:tcPr>
    </w:tblStylePr>
    <w:tblStylePr w:type="swCell">
      <w:tblPr/>
      <w:tcPr>
        <w:tcBorders>
          <w:top w:val="single" w:sz="4" w:space="0" w:color="666666"/>
        </w:tcBorders>
      </w:tcPr>
    </w:tblStylePr>
  </w:style>
  <w:style w:type="table" w:customStyle="1" w:styleId="3-110">
    <w:name w:val="网格表 3 - 着色 11"/>
    <w:basedOn w:val="a3"/>
    <w:uiPriority w:val="48"/>
    <w:rsid w:val="003C6CEB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  <w:tblStylePr w:type="neCell">
      <w:tblPr/>
      <w:tcPr>
        <w:tcBorders>
          <w:bottom w:val="single" w:sz="4" w:space="0" w:color="8EAADB"/>
        </w:tcBorders>
      </w:tcPr>
    </w:tblStylePr>
    <w:tblStylePr w:type="nwCell">
      <w:tblPr/>
      <w:tcPr>
        <w:tcBorders>
          <w:bottom w:val="single" w:sz="4" w:space="0" w:color="8EAADB"/>
        </w:tcBorders>
      </w:tcPr>
    </w:tblStylePr>
    <w:tblStylePr w:type="seCell">
      <w:tblPr/>
      <w:tcPr>
        <w:tcBorders>
          <w:top w:val="single" w:sz="4" w:space="0" w:color="8EAADB"/>
        </w:tcBorders>
      </w:tcPr>
    </w:tblStylePr>
    <w:tblStylePr w:type="swCell">
      <w:tblPr/>
      <w:tcPr>
        <w:tcBorders>
          <w:top w:val="single" w:sz="4" w:space="0" w:color="8EAADB"/>
        </w:tcBorders>
      </w:tcPr>
    </w:tblStylePr>
  </w:style>
  <w:style w:type="table" w:customStyle="1" w:styleId="3-210">
    <w:name w:val="网格表 3 - 着色 21"/>
    <w:basedOn w:val="a3"/>
    <w:uiPriority w:val="48"/>
    <w:rsid w:val="003C6CEB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  <w:tblStylePr w:type="neCell">
      <w:tblPr/>
      <w:tcPr>
        <w:tcBorders>
          <w:bottom w:val="single" w:sz="4" w:space="0" w:color="F4B083"/>
        </w:tcBorders>
      </w:tcPr>
    </w:tblStylePr>
    <w:tblStylePr w:type="nwCell">
      <w:tblPr/>
      <w:tcPr>
        <w:tcBorders>
          <w:bottom w:val="single" w:sz="4" w:space="0" w:color="F4B083"/>
        </w:tcBorders>
      </w:tcPr>
    </w:tblStylePr>
    <w:tblStylePr w:type="seCell">
      <w:tblPr/>
      <w:tcPr>
        <w:tcBorders>
          <w:top w:val="single" w:sz="4" w:space="0" w:color="F4B083"/>
        </w:tcBorders>
      </w:tcPr>
    </w:tblStylePr>
    <w:tblStylePr w:type="swCell">
      <w:tblPr/>
      <w:tcPr>
        <w:tcBorders>
          <w:top w:val="single" w:sz="4" w:space="0" w:color="F4B083"/>
        </w:tcBorders>
      </w:tcPr>
    </w:tblStylePr>
  </w:style>
  <w:style w:type="table" w:customStyle="1" w:styleId="3-310">
    <w:name w:val="网格表 3 - 着色 31"/>
    <w:basedOn w:val="a3"/>
    <w:uiPriority w:val="48"/>
    <w:rsid w:val="003C6CEB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  <w:tblStylePr w:type="neCell">
      <w:tblPr/>
      <w:tcPr>
        <w:tcBorders>
          <w:bottom w:val="single" w:sz="4" w:space="0" w:color="C9C9C9"/>
        </w:tcBorders>
      </w:tcPr>
    </w:tblStylePr>
    <w:tblStylePr w:type="nwCell">
      <w:tblPr/>
      <w:tcPr>
        <w:tcBorders>
          <w:bottom w:val="single" w:sz="4" w:space="0" w:color="C9C9C9"/>
        </w:tcBorders>
      </w:tcPr>
    </w:tblStylePr>
    <w:tblStylePr w:type="seCell">
      <w:tblPr/>
      <w:tcPr>
        <w:tcBorders>
          <w:top w:val="single" w:sz="4" w:space="0" w:color="C9C9C9"/>
        </w:tcBorders>
      </w:tcPr>
    </w:tblStylePr>
    <w:tblStylePr w:type="swCell">
      <w:tblPr/>
      <w:tcPr>
        <w:tcBorders>
          <w:top w:val="single" w:sz="4" w:space="0" w:color="C9C9C9"/>
        </w:tcBorders>
      </w:tcPr>
    </w:tblStylePr>
  </w:style>
  <w:style w:type="table" w:customStyle="1" w:styleId="3-410">
    <w:name w:val="网格表 3 - 着色 41"/>
    <w:basedOn w:val="a3"/>
    <w:uiPriority w:val="48"/>
    <w:rsid w:val="003C6CEB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  <w:insideV w:val="single" w:sz="4" w:space="0" w:color="FFD966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  <w:tblStylePr w:type="neCell">
      <w:tblPr/>
      <w:tcPr>
        <w:tcBorders>
          <w:bottom w:val="single" w:sz="4" w:space="0" w:color="FFD966"/>
        </w:tcBorders>
      </w:tcPr>
    </w:tblStylePr>
    <w:tblStylePr w:type="nwCell">
      <w:tblPr/>
      <w:tcPr>
        <w:tcBorders>
          <w:bottom w:val="single" w:sz="4" w:space="0" w:color="FFD966"/>
        </w:tcBorders>
      </w:tcPr>
    </w:tblStylePr>
    <w:tblStylePr w:type="seCell">
      <w:tblPr/>
      <w:tcPr>
        <w:tcBorders>
          <w:top w:val="single" w:sz="4" w:space="0" w:color="FFD966"/>
        </w:tcBorders>
      </w:tcPr>
    </w:tblStylePr>
    <w:tblStylePr w:type="swCell">
      <w:tblPr/>
      <w:tcPr>
        <w:tcBorders>
          <w:top w:val="single" w:sz="4" w:space="0" w:color="FFD966"/>
        </w:tcBorders>
      </w:tcPr>
    </w:tblStylePr>
  </w:style>
  <w:style w:type="table" w:customStyle="1" w:styleId="3-510">
    <w:name w:val="网格表 3 - 着色 51"/>
    <w:basedOn w:val="a3"/>
    <w:uiPriority w:val="48"/>
    <w:rsid w:val="003C6CEB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  <w:tblStylePr w:type="neCell">
      <w:tblPr/>
      <w:tcPr>
        <w:tcBorders>
          <w:bottom w:val="single" w:sz="4" w:space="0" w:color="9CC2E5"/>
        </w:tcBorders>
      </w:tcPr>
    </w:tblStylePr>
    <w:tblStylePr w:type="nwCell">
      <w:tblPr/>
      <w:tcPr>
        <w:tcBorders>
          <w:bottom w:val="single" w:sz="4" w:space="0" w:color="9CC2E5"/>
        </w:tcBorders>
      </w:tcPr>
    </w:tblStylePr>
    <w:tblStylePr w:type="seCell">
      <w:tblPr/>
      <w:tcPr>
        <w:tcBorders>
          <w:top w:val="single" w:sz="4" w:space="0" w:color="9CC2E5"/>
        </w:tcBorders>
      </w:tcPr>
    </w:tblStylePr>
    <w:tblStylePr w:type="swCell">
      <w:tblPr/>
      <w:tcPr>
        <w:tcBorders>
          <w:top w:val="single" w:sz="4" w:space="0" w:color="9CC2E5"/>
        </w:tcBorders>
      </w:tcPr>
    </w:tblStylePr>
  </w:style>
  <w:style w:type="table" w:customStyle="1" w:styleId="3-610">
    <w:name w:val="网格表 3 - 着色 61"/>
    <w:basedOn w:val="a3"/>
    <w:uiPriority w:val="48"/>
    <w:rsid w:val="003C6CEB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  <w:insideV w:val="single" w:sz="4" w:space="0" w:color="A8D08D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  <w:tblStylePr w:type="neCell">
      <w:tblPr/>
      <w:tcPr>
        <w:tcBorders>
          <w:bottom w:val="single" w:sz="4" w:space="0" w:color="A8D08D"/>
        </w:tcBorders>
      </w:tcPr>
    </w:tblStylePr>
    <w:tblStylePr w:type="nwCell">
      <w:tblPr/>
      <w:tcPr>
        <w:tcBorders>
          <w:bottom w:val="single" w:sz="4" w:space="0" w:color="A8D08D"/>
        </w:tcBorders>
      </w:tcPr>
    </w:tblStylePr>
    <w:tblStylePr w:type="seCell">
      <w:tblPr/>
      <w:tcPr>
        <w:tcBorders>
          <w:top w:val="single" w:sz="4" w:space="0" w:color="A8D08D"/>
        </w:tcBorders>
      </w:tcPr>
    </w:tblStylePr>
    <w:tblStylePr w:type="swCell">
      <w:tblPr/>
      <w:tcPr>
        <w:tcBorders>
          <w:top w:val="single" w:sz="4" w:space="0" w:color="A8D08D"/>
        </w:tcBorders>
      </w:tcPr>
    </w:tblStylePr>
  </w:style>
  <w:style w:type="table" w:customStyle="1" w:styleId="411">
    <w:name w:val="网格表 41"/>
    <w:basedOn w:val="a3"/>
    <w:uiPriority w:val="49"/>
    <w:rsid w:val="003C6CEB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cBorders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4-11">
    <w:name w:val="网格表 4 - 着色 11"/>
    <w:basedOn w:val="a3"/>
    <w:uiPriority w:val="49"/>
    <w:rsid w:val="003C6CEB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4-21">
    <w:name w:val="网格表 4 - 着色 21"/>
    <w:basedOn w:val="a3"/>
    <w:uiPriority w:val="49"/>
    <w:rsid w:val="003C6CEB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ED7D31"/>
          <w:left w:val="single" w:sz="4" w:space="0" w:color="ED7D31"/>
          <w:bottom w:val="single" w:sz="4" w:space="0" w:color="ED7D31"/>
          <w:right w:val="single" w:sz="4" w:space="0" w:color="ED7D31"/>
          <w:insideH w:val="nil"/>
          <w:insideV w:val="nil"/>
        </w:tcBorders>
        <w:shd w:val="clear" w:color="auto" w:fill="ED7D31"/>
      </w:tcPr>
    </w:tblStylePr>
    <w:tblStylePr w:type="lastRow">
      <w:rPr>
        <w:b/>
        <w:bCs/>
      </w:rPr>
      <w:tblPr/>
      <w:tcPr>
        <w:tcBorders>
          <w:top w:val="double" w:sz="4" w:space="0" w:color="ED7D3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customStyle="1" w:styleId="4-31">
    <w:name w:val="网格表 4 - 着色 31"/>
    <w:basedOn w:val="a3"/>
    <w:uiPriority w:val="49"/>
    <w:rsid w:val="003C6CEB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4-41">
    <w:name w:val="网格表 4 - 着色 41"/>
    <w:basedOn w:val="a3"/>
    <w:uiPriority w:val="49"/>
    <w:rsid w:val="003C6CEB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  <w:insideV w:val="single" w:sz="4" w:space="0" w:color="FFD96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FFC000"/>
          <w:left w:val="single" w:sz="4" w:space="0" w:color="FFC000"/>
          <w:bottom w:val="single" w:sz="4" w:space="0" w:color="FFC000"/>
          <w:right w:val="single" w:sz="4" w:space="0" w:color="FFC000"/>
          <w:insideH w:val="nil"/>
          <w:insideV w:val="nil"/>
        </w:tcBorders>
        <w:shd w:val="clear" w:color="auto" w:fill="FFC000"/>
      </w:tcPr>
    </w:tblStylePr>
    <w:tblStylePr w:type="lastRow">
      <w:rPr>
        <w:b/>
        <w:bCs/>
      </w:rPr>
      <w:tblPr/>
      <w:tcPr>
        <w:tcBorders>
          <w:top w:val="double" w:sz="4" w:space="0" w:color="FFC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customStyle="1" w:styleId="4-51">
    <w:name w:val="网格表 4 - 着色 51"/>
    <w:basedOn w:val="a3"/>
    <w:uiPriority w:val="49"/>
    <w:rsid w:val="003C6CEB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</w:rPr>
      <w:tblPr/>
      <w:tcPr>
        <w:tcBorders>
          <w:top w:val="double" w:sz="4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4-61">
    <w:name w:val="网格表 4 - 着色 61"/>
    <w:basedOn w:val="a3"/>
    <w:uiPriority w:val="49"/>
    <w:rsid w:val="003C6CEB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  <w:insideV w:val="single" w:sz="4" w:space="0" w:color="A8D08D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70AD47"/>
          <w:left w:val="single" w:sz="4" w:space="0" w:color="70AD47"/>
          <w:bottom w:val="single" w:sz="4" w:space="0" w:color="70AD47"/>
          <w:right w:val="single" w:sz="4" w:space="0" w:color="70AD47"/>
          <w:insideH w:val="nil"/>
          <w:insideV w:val="nil"/>
        </w:tcBorders>
        <w:shd w:val="clear" w:color="auto" w:fill="70AD47"/>
      </w:tcPr>
    </w:tblStylePr>
    <w:tblStylePr w:type="lastRow">
      <w:rPr>
        <w:b/>
        <w:bCs/>
      </w:rPr>
      <w:tblPr/>
      <w:tcPr>
        <w:tcBorders>
          <w:top w:val="double" w:sz="4" w:space="0" w:color="70AD4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</w:style>
  <w:style w:type="table" w:customStyle="1" w:styleId="511">
    <w:name w:val="网格表 5 深色1"/>
    <w:basedOn w:val="a3"/>
    <w:uiPriority w:val="50"/>
    <w:rsid w:val="003C6CEB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CCCCC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999999"/>
      </w:tcPr>
    </w:tblStylePr>
  </w:style>
  <w:style w:type="table" w:customStyle="1" w:styleId="5-11">
    <w:name w:val="网格表 5 深色 - 着色 11"/>
    <w:basedOn w:val="a3"/>
    <w:uiPriority w:val="50"/>
    <w:rsid w:val="003C6CEB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9E2F3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472C4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472C4"/>
      </w:tcPr>
    </w:tblStylePr>
    <w:tblStylePr w:type="band1Vert">
      <w:tblPr/>
      <w:tcPr>
        <w:shd w:val="clear" w:color="auto" w:fill="B4C6E7"/>
      </w:tcPr>
    </w:tblStylePr>
    <w:tblStylePr w:type="band1Horz">
      <w:tblPr/>
      <w:tcPr>
        <w:shd w:val="clear" w:color="auto" w:fill="B4C6E7"/>
      </w:tcPr>
    </w:tblStylePr>
  </w:style>
  <w:style w:type="table" w:customStyle="1" w:styleId="5-21">
    <w:name w:val="网格表 5 深色 - 着色 21"/>
    <w:basedOn w:val="a3"/>
    <w:uiPriority w:val="50"/>
    <w:rsid w:val="003C6CEB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BE4D5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ED7D31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ED7D31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ED7D31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ED7D31"/>
      </w:tcPr>
    </w:tblStylePr>
    <w:tblStylePr w:type="band1Vert">
      <w:tblPr/>
      <w:tcPr>
        <w:shd w:val="clear" w:color="auto" w:fill="F7CAAC"/>
      </w:tcPr>
    </w:tblStylePr>
    <w:tblStylePr w:type="band1Horz">
      <w:tblPr/>
      <w:tcPr>
        <w:shd w:val="clear" w:color="auto" w:fill="F7CAAC"/>
      </w:tcPr>
    </w:tblStylePr>
  </w:style>
  <w:style w:type="table" w:customStyle="1" w:styleId="5-31">
    <w:name w:val="网格表 5 深色 - 着色 31"/>
    <w:basedOn w:val="a3"/>
    <w:uiPriority w:val="50"/>
    <w:rsid w:val="003C6CEB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EDEDED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A5A5A5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A5A5A5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A5A5A5"/>
      </w:tcPr>
    </w:tblStylePr>
    <w:tblStylePr w:type="band1Vert">
      <w:tblPr/>
      <w:tcPr>
        <w:shd w:val="clear" w:color="auto" w:fill="DBDBDB"/>
      </w:tcPr>
    </w:tblStylePr>
    <w:tblStylePr w:type="band1Horz">
      <w:tblPr/>
      <w:tcPr>
        <w:shd w:val="clear" w:color="auto" w:fill="DBDBDB"/>
      </w:tcPr>
    </w:tblStylePr>
  </w:style>
  <w:style w:type="table" w:customStyle="1" w:styleId="5-41">
    <w:name w:val="网格表 5 深色 - 着色 41"/>
    <w:basedOn w:val="a3"/>
    <w:uiPriority w:val="50"/>
    <w:rsid w:val="003C6CEB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FF2C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FFC000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FFC000"/>
      </w:tcPr>
    </w:tblStylePr>
    <w:tblStylePr w:type="band1Vert">
      <w:tblPr/>
      <w:tcPr>
        <w:shd w:val="clear" w:color="auto" w:fill="FFE599"/>
      </w:tcPr>
    </w:tblStylePr>
    <w:tblStylePr w:type="band1Horz">
      <w:tblPr/>
      <w:tcPr>
        <w:shd w:val="clear" w:color="auto" w:fill="FFE599"/>
      </w:tcPr>
    </w:tblStylePr>
  </w:style>
  <w:style w:type="table" w:customStyle="1" w:styleId="5-51">
    <w:name w:val="网格表 5 深色 - 着色 51"/>
    <w:basedOn w:val="a3"/>
    <w:uiPriority w:val="50"/>
    <w:rsid w:val="003C6CEB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EEAF6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5B9BD5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BDD6EE"/>
      </w:tcPr>
    </w:tblStylePr>
  </w:style>
  <w:style w:type="table" w:customStyle="1" w:styleId="5-61">
    <w:name w:val="网格表 5 深色 - 着色 61"/>
    <w:basedOn w:val="a3"/>
    <w:uiPriority w:val="50"/>
    <w:rsid w:val="003C6CEB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E2EFD9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70AD47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70AD47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70AD47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70AD47"/>
      </w:tcPr>
    </w:tblStylePr>
    <w:tblStylePr w:type="band1Vert">
      <w:tblPr/>
      <w:tcPr>
        <w:shd w:val="clear" w:color="auto" w:fill="C5E0B3"/>
      </w:tcPr>
    </w:tblStylePr>
    <w:tblStylePr w:type="band1Horz">
      <w:tblPr/>
      <w:tcPr>
        <w:shd w:val="clear" w:color="auto" w:fill="C5E0B3"/>
      </w:tcPr>
    </w:tblStylePr>
  </w:style>
  <w:style w:type="table" w:customStyle="1" w:styleId="611">
    <w:name w:val="网格表 6 彩色1"/>
    <w:basedOn w:val="a3"/>
    <w:uiPriority w:val="51"/>
    <w:rsid w:val="003C6CEB"/>
    <w:rPr>
      <w:rFonts w:ascii="Times New Roman" w:eastAsia="宋体" w:hAnsi="Times New Roman" w:cs="Times New Roman"/>
      <w:color w:val="000000"/>
      <w:kern w:val="0"/>
      <w:sz w:val="20"/>
      <w:szCs w:val="20"/>
    </w:rPr>
    <w:tblPr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6-11">
    <w:name w:val="网格表 6 彩色 - 着色 11"/>
    <w:basedOn w:val="a3"/>
    <w:uiPriority w:val="51"/>
    <w:rsid w:val="003C6CEB"/>
    <w:rPr>
      <w:rFonts w:ascii="Times New Roman" w:eastAsia="宋体" w:hAnsi="Times New Roman" w:cs="Times New Roman"/>
      <w:color w:val="2F5496"/>
      <w:kern w:val="0"/>
      <w:sz w:val="20"/>
      <w:szCs w:val="20"/>
    </w:rPr>
    <w:tblPr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6-21">
    <w:name w:val="网格表 6 彩色 - 着色 21"/>
    <w:basedOn w:val="a3"/>
    <w:uiPriority w:val="51"/>
    <w:rsid w:val="003C6CEB"/>
    <w:rPr>
      <w:rFonts w:ascii="Times New Roman" w:eastAsia="宋体" w:hAnsi="Times New Roman" w:cs="Times New Roman"/>
      <w:color w:val="C45911"/>
      <w:kern w:val="0"/>
      <w:sz w:val="20"/>
      <w:szCs w:val="20"/>
    </w:rPr>
    <w:tblPr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rPr>
        <w:b/>
        <w:bCs/>
      </w:rPr>
      <w:tblPr/>
      <w:tcPr>
        <w:tcBorders>
          <w:bottom w:val="single" w:sz="12" w:space="0" w:color="F4B083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customStyle="1" w:styleId="6-31">
    <w:name w:val="网格表 6 彩色 - 着色 31"/>
    <w:basedOn w:val="a3"/>
    <w:uiPriority w:val="51"/>
    <w:rsid w:val="003C6CEB"/>
    <w:rPr>
      <w:rFonts w:ascii="Times New Roman" w:eastAsia="宋体" w:hAnsi="Times New Roman" w:cs="Times New Roman"/>
      <w:color w:val="7B7B7B"/>
      <w:kern w:val="0"/>
      <w:sz w:val="20"/>
      <w:szCs w:val="20"/>
    </w:rPr>
    <w:tblPr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</w:rPr>
      <w:tblPr/>
      <w:tcPr>
        <w:tcBorders>
          <w:bottom w:val="single" w:sz="12" w:space="0" w:color="C9C9C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6-41">
    <w:name w:val="网格表 6 彩色 - 着色 41"/>
    <w:basedOn w:val="a3"/>
    <w:uiPriority w:val="51"/>
    <w:rsid w:val="003C6CEB"/>
    <w:rPr>
      <w:rFonts w:ascii="Times New Roman" w:eastAsia="宋体" w:hAnsi="Times New Roman" w:cs="Times New Roman"/>
      <w:color w:val="BF8F00"/>
      <w:kern w:val="0"/>
      <w:sz w:val="20"/>
      <w:szCs w:val="20"/>
    </w:rPr>
    <w:tblPr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  <w:insideV w:val="single" w:sz="4" w:space="0" w:color="FFD966"/>
      </w:tblBorders>
    </w:tblPr>
    <w:tblStylePr w:type="firstRow">
      <w:rPr>
        <w:b/>
        <w:bCs/>
      </w:rPr>
      <w:tblPr/>
      <w:tcPr>
        <w:tcBorders>
          <w:bottom w:val="single" w:sz="12" w:space="0" w:color="FFD966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customStyle="1" w:styleId="6-51">
    <w:name w:val="网格表 6 彩色 - 着色 51"/>
    <w:basedOn w:val="a3"/>
    <w:uiPriority w:val="51"/>
    <w:rsid w:val="003C6CEB"/>
    <w:rPr>
      <w:rFonts w:ascii="Times New Roman" w:eastAsia="宋体" w:hAnsi="Times New Roman" w:cs="Times New Roman"/>
      <w:color w:val="2E74B5"/>
      <w:kern w:val="0"/>
      <w:sz w:val="20"/>
      <w:szCs w:val="20"/>
    </w:rPr>
    <w:tblPr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</w:rPr>
      <w:tblPr/>
      <w:tcPr>
        <w:tcBorders>
          <w:bottom w:val="single" w:sz="12" w:space="0" w:color="9CC2E5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6-61">
    <w:name w:val="网格表 6 彩色 - 着色 61"/>
    <w:basedOn w:val="a3"/>
    <w:uiPriority w:val="51"/>
    <w:rsid w:val="003C6CEB"/>
    <w:rPr>
      <w:rFonts w:ascii="Times New Roman" w:eastAsia="宋体" w:hAnsi="Times New Roman" w:cs="Times New Roman"/>
      <w:color w:val="538135"/>
      <w:kern w:val="0"/>
      <w:sz w:val="20"/>
      <w:szCs w:val="20"/>
    </w:rPr>
    <w:tblPr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  <w:insideV w:val="single" w:sz="4" w:space="0" w:color="A8D08D"/>
      </w:tblBorders>
    </w:tblPr>
    <w:tblStylePr w:type="firstRow">
      <w:rPr>
        <w:b/>
        <w:bCs/>
      </w:rPr>
      <w:tblPr/>
      <w:tcPr>
        <w:tcBorders>
          <w:bottom w:val="single" w:sz="12" w:space="0" w:color="A8D08D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</w:style>
  <w:style w:type="table" w:customStyle="1" w:styleId="710">
    <w:name w:val="网格表 7 彩色1"/>
    <w:basedOn w:val="a3"/>
    <w:uiPriority w:val="52"/>
    <w:rsid w:val="003C6CEB"/>
    <w:rPr>
      <w:rFonts w:ascii="Times New Roman" w:eastAsia="宋体" w:hAnsi="Times New Roman" w:cs="Times New Roman"/>
      <w:color w:val="000000"/>
      <w:kern w:val="0"/>
      <w:sz w:val="20"/>
      <w:szCs w:val="20"/>
    </w:rPr>
    <w:tblPr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  <w:tblStylePr w:type="neCell">
      <w:tblPr/>
      <w:tcPr>
        <w:tcBorders>
          <w:bottom w:val="single" w:sz="4" w:space="0" w:color="666666"/>
        </w:tcBorders>
      </w:tcPr>
    </w:tblStylePr>
    <w:tblStylePr w:type="nwCell">
      <w:tblPr/>
      <w:tcPr>
        <w:tcBorders>
          <w:bottom w:val="single" w:sz="4" w:space="0" w:color="666666"/>
        </w:tcBorders>
      </w:tcPr>
    </w:tblStylePr>
    <w:tblStylePr w:type="seCell">
      <w:tblPr/>
      <w:tcPr>
        <w:tcBorders>
          <w:top w:val="single" w:sz="4" w:space="0" w:color="666666"/>
        </w:tcBorders>
      </w:tcPr>
    </w:tblStylePr>
    <w:tblStylePr w:type="swCell">
      <w:tblPr/>
      <w:tcPr>
        <w:tcBorders>
          <w:top w:val="single" w:sz="4" w:space="0" w:color="666666"/>
        </w:tcBorders>
      </w:tcPr>
    </w:tblStylePr>
  </w:style>
  <w:style w:type="table" w:customStyle="1" w:styleId="7-11">
    <w:name w:val="网格表 7 彩色 - 着色 11"/>
    <w:basedOn w:val="a3"/>
    <w:uiPriority w:val="52"/>
    <w:rsid w:val="003C6CEB"/>
    <w:rPr>
      <w:rFonts w:ascii="Times New Roman" w:eastAsia="宋体" w:hAnsi="Times New Roman" w:cs="Times New Roman"/>
      <w:color w:val="2F5496"/>
      <w:kern w:val="0"/>
      <w:sz w:val="20"/>
      <w:szCs w:val="20"/>
    </w:rPr>
    <w:tblPr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  <w:tblStylePr w:type="neCell">
      <w:tblPr/>
      <w:tcPr>
        <w:tcBorders>
          <w:bottom w:val="single" w:sz="4" w:space="0" w:color="8EAADB"/>
        </w:tcBorders>
      </w:tcPr>
    </w:tblStylePr>
    <w:tblStylePr w:type="nwCell">
      <w:tblPr/>
      <w:tcPr>
        <w:tcBorders>
          <w:bottom w:val="single" w:sz="4" w:space="0" w:color="8EAADB"/>
        </w:tcBorders>
      </w:tcPr>
    </w:tblStylePr>
    <w:tblStylePr w:type="seCell">
      <w:tblPr/>
      <w:tcPr>
        <w:tcBorders>
          <w:top w:val="single" w:sz="4" w:space="0" w:color="8EAADB"/>
        </w:tcBorders>
      </w:tcPr>
    </w:tblStylePr>
    <w:tblStylePr w:type="swCell">
      <w:tblPr/>
      <w:tcPr>
        <w:tcBorders>
          <w:top w:val="single" w:sz="4" w:space="0" w:color="8EAADB"/>
        </w:tcBorders>
      </w:tcPr>
    </w:tblStylePr>
  </w:style>
  <w:style w:type="table" w:customStyle="1" w:styleId="7-21">
    <w:name w:val="网格表 7 彩色 - 着色 21"/>
    <w:basedOn w:val="a3"/>
    <w:uiPriority w:val="52"/>
    <w:rsid w:val="003C6CEB"/>
    <w:rPr>
      <w:rFonts w:ascii="Times New Roman" w:eastAsia="宋体" w:hAnsi="Times New Roman" w:cs="Times New Roman"/>
      <w:color w:val="C45911"/>
      <w:kern w:val="0"/>
      <w:sz w:val="20"/>
      <w:szCs w:val="20"/>
    </w:rPr>
    <w:tblPr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  <w:tblStylePr w:type="neCell">
      <w:tblPr/>
      <w:tcPr>
        <w:tcBorders>
          <w:bottom w:val="single" w:sz="4" w:space="0" w:color="F4B083"/>
        </w:tcBorders>
      </w:tcPr>
    </w:tblStylePr>
    <w:tblStylePr w:type="nwCell">
      <w:tblPr/>
      <w:tcPr>
        <w:tcBorders>
          <w:bottom w:val="single" w:sz="4" w:space="0" w:color="F4B083"/>
        </w:tcBorders>
      </w:tcPr>
    </w:tblStylePr>
    <w:tblStylePr w:type="seCell">
      <w:tblPr/>
      <w:tcPr>
        <w:tcBorders>
          <w:top w:val="single" w:sz="4" w:space="0" w:color="F4B083"/>
        </w:tcBorders>
      </w:tcPr>
    </w:tblStylePr>
    <w:tblStylePr w:type="swCell">
      <w:tblPr/>
      <w:tcPr>
        <w:tcBorders>
          <w:top w:val="single" w:sz="4" w:space="0" w:color="F4B083"/>
        </w:tcBorders>
      </w:tcPr>
    </w:tblStylePr>
  </w:style>
  <w:style w:type="table" w:customStyle="1" w:styleId="7-31">
    <w:name w:val="网格表 7 彩色 - 着色 31"/>
    <w:basedOn w:val="a3"/>
    <w:uiPriority w:val="52"/>
    <w:rsid w:val="003C6CEB"/>
    <w:rPr>
      <w:rFonts w:ascii="Times New Roman" w:eastAsia="宋体" w:hAnsi="Times New Roman" w:cs="Times New Roman"/>
      <w:color w:val="7B7B7B"/>
      <w:kern w:val="0"/>
      <w:sz w:val="20"/>
      <w:szCs w:val="20"/>
    </w:rPr>
    <w:tblPr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  <w:tblStylePr w:type="neCell">
      <w:tblPr/>
      <w:tcPr>
        <w:tcBorders>
          <w:bottom w:val="single" w:sz="4" w:space="0" w:color="C9C9C9"/>
        </w:tcBorders>
      </w:tcPr>
    </w:tblStylePr>
    <w:tblStylePr w:type="nwCell">
      <w:tblPr/>
      <w:tcPr>
        <w:tcBorders>
          <w:bottom w:val="single" w:sz="4" w:space="0" w:color="C9C9C9"/>
        </w:tcBorders>
      </w:tcPr>
    </w:tblStylePr>
    <w:tblStylePr w:type="seCell">
      <w:tblPr/>
      <w:tcPr>
        <w:tcBorders>
          <w:top w:val="single" w:sz="4" w:space="0" w:color="C9C9C9"/>
        </w:tcBorders>
      </w:tcPr>
    </w:tblStylePr>
    <w:tblStylePr w:type="swCell">
      <w:tblPr/>
      <w:tcPr>
        <w:tcBorders>
          <w:top w:val="single" w:sz="4" w:space="0" w:color="C9C9C9"/>
        </w:tcBorders>
      </w:tcPr>
    </w:tblStylePr>
  </w:style>
  <w:style w:type="table" w:customStyle="1" w:styleId="7-41">
    <w:name w:val="网格表 7 彩色 - 着色 41"/>
    <w:basedOn w:val="a3"/>
    <w:uiPriority w:val="52"/>
    <w:rsid w:val="003C6CEB"/>
    <w:rPr>
      <w:rFonts w:ascii="Times New Roman" w:eastAsia="宋体" w:hAnsi="Times New Roman" w:cs="Times New Roman"/>
      <w:color w:val="BF8F00"/>
      <w:kern w:val="0"/>
      <w:sz w:val="20"/>
      <w:szCs w:val="20"/>
    </w:rPr>
    <w:tblPr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  <w:insideV w:val="single" w:sz="4" w:space="0" w:color="FFD966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  <w:tblStylePr w:type="neCell">
      <w:tblPr/>
      <w:tcPr>
        <w:tcBorders>
          <w:bottom w:val="single" w:sz="4" w:space="0" w:color="FFD966"/>
        </w:tcBorders>
      </w:tcPr>
    </w:tblStylePr>
    <w:tblStylePr w:type="nwCell">
      <w:tblPr/>
      <w:tcPr>
        <w:tcBorders>
          <w:bottom w:val="single" w:sz="4" w:space="0" w:color="FFD966"/>
        </w:tcBorders>
      </w:tcPr>
    </w:tblStylePr>
    <w:tblStylePr w:type="seCell">
      <w:tblPr/>
      <w:tcPr>
        <w:tcBorders>
          <w:top w:val="single" w:sz="4" w:space="0" w:color="FFD966"/>
        </w:tcBorders>
      </w:tcPr>
    </w:tblStylePr>
    <w:tblStylePr w:type="swCell">
      <w:tblPr/>
      <w:tcPr>
        <w:tcBorders>
          <w:top w:val="single" w:sz="4" w:space="0" w:color="FFD966"/>
        </w:tcBorders>
      </w:tcPr>
    </w:tblStylePr>
  </w:style>
  <w:style w:type="table" w:customStyle="1" w:styleId="7-51">
    <w:name w:val="网格表 7 彩色 - 着色 51"/>
    <w:basedOn w:val="a3"/>
    <w:uiPriority w:val="52"/>
    <w:rsid w:val="003C6CEB"/>
    <w:rPr>
      <w:rFonts w:ascii="Times New Roman" w:eastAsia="宋体" w:hAnsi="Times New Roman" w:cs="Times New Roman"/>
      <w:color w:val="2E74B5"/>
      <w:kern w:val="0"/>
      <w:sz w:val="20"/>
      <w:szCs w:val="20"/>
    </w:rPr>
    <w:tblPr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  <w:tblStylePr w:type="neCell">
      <w:tblPr/>
      <w:tcPr>
        <w:tcBorders>
          <w:bottom w:val="single" w:sz="4" w:space="0" w:color="9CC2E5"/>
        </w:tcBorders>
      </w:tcPr>
    </w:tblStylePr>
    <w:tblStylePr w:type="nwCell">
      <w:tblPr/>
      <w:tcPr>
        <w:tcBorders>
          <w:bottom w:val="single" w:sz="4" w:space="0" w:color="9CC2E5"/>
        </w:tcBorders>
      </w:tcPr>
    </w:tblStylePr>
    <w:tblStylePr w:type="seCell">
      <w:tblPr/>
      <w:tcPr>
        <w:tcBorders>
          <w:top w:val="single" w:sz="4" w:space="0" w:color="9CC2E5"/>
        </w:tcBorders>
      </w:tcPr>
    </w:tblStylePr>
    <w:tblStylePr w:type="swCell">
      <w:tblPr/>
      <w:tcPr>
        <w:tcBorders>
          <w:top w:val="single" w:sz="4" w:space="0" w:color="9CC2E5"/>
        </w:tcBorders>
      </w:tcPr>
    </w:tblStylePr>
  </w:style>
  <w:style w:type="table" w:customStyle="1" w:styleId="7-61">
    <w:name w:val="网格表 7 彩色 - 着色 61"/>
    <w:basedOn w:val="a3"/>
    <w:uiPriority w:val="52"/>
    <w:rsid w:val="003C6CEB"/>
    <w:rPr>
      <w:rFonts w:ascii="Times New Roman" w:eastAsia="宋体" w:hAnsi="Times New Roman" w:cs="Times New Roman"/>
      <w:color w:val="538135"/>
      <w:kern w:val="0"/>
      <w:sz w:val="20"/>
      <w:szCs w:val="20"/>
    </w:rPr>
    <w:tblPr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  <w:insideV w:val="single" w:sz="4" w:space="0" w:color="A8D08D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  <w:tblStylePr w:type="neCell">
      <w:tblPr/>
      <w:tcPr>
        <w:tcBorders>
          <w:bottom w:val="single" w:sz="4" w:space="0" w:color="A8D08D"/>
        </w:tcBorders>
      </w:tcPr>
    </w:tblStylePr>
    <w:tblStylePr w:type="nwCell">
      <w:tblPr/>
      <w:tcPr>
        <w:tcBorders>
          <w:bottom w:val="single" w:sz="4" w:space="0" w:color="A8D08D"/>
        </w:tcBorders>
      </w:tcPr>
    </w:tblStylePr>
    <w:tblStylePr w:type="seCell">
      <w:tblPr/>
      <w:tcPr>
        <w:tcBorders>
          <w:top w:val="single" w:sz="4" w:space="0" w:color="A8D08D"/>
        </w:tcBorders>
      </w:tcPr>
    </w:tblStylePr>
    <w:tblStylePr w:type="swCell">
      <w:tblPr/>
      <w:tcPr>
        <w:tcBorders>
          <w:top w:val="single" w:sz="4" w:space="0" w:color="A8D08D"/>
        </w:tcBorders>
      </w:tcPr>
    </w:tblStylePr>
  </w:style>
  <w:style w:type="character" w:customStyle="1" w:styleId="1ff5">
    <w:name w:val="井号标签1"/>
    <w:basedOn w:val="a2"/>
    <w:uiPriority w:val="99"/>
    <w:rsid w:val="003C6CEB"/>
    <w:rPr>
      <w:color w:val="2B579A"/>
      <w:shd w:val="clear" w:color="auto" w:fill="E1DFDD"/>
    </w:rPr>
  </w:style>
  <w:style w:type="character" w:customStyle="1" w:styleId="1ff6">
    <w:name w:val="明显强调1"/>
    <w:basedOn w:val="a2"/>
    <w:uiPriority w:val="21"/>
    <w:qFormat/>
    <w:rsid w:val="003C6CEB"/>
    <w:rPr>
      <w:i/>
      <w:iCs/>
      <w:color w:val="4472C4"/>
    </w:rPr>
  </w:style>
  <w:style w:type="paragraph" w:customStyle="1" w:styleId="1ff7">
    <w:name w:val="明显引用1"/>
    <w:basedOn w:val="a1"/>
    <w:next w:val="a1"/>
    <w:uiPriority w:val="99"/>
    <w:rsid w:val="003C6CEB"/>
    <w:pPr>
      <w:pBdr>
        <w:top w:val="single" w:sz="4" w:space="10" w:color="4472C4"/>
        <w:bottom w:val="single" w:sz="4" w:space="10" w:color="4472C4"/>
      </w:pBdr>
      <w:spacing w:before="360" w:after="360"/>
      <w:ind w:left="864" w:right="864"/>
      <w:jc w:val="center"/>
    </w:pPr>
    <w:rPr>
      <w:i/>
      <w:iCs/>
      <w:color w:val="4472C4"/>
      <w:lang w:val="en-GB"/>
    </w:rPr>
  </w:style>
  <w:style w:type="character" w:customStyle="1" w:styleId="afffff0">
    <w:name w:val="明显引用 字符"/>
    <w:basedOn w:val="a2"/>
    <w:link w:val="afffff1"/>
    <w:uiPriority w:val="99"/>
    <w:rsid w:val="003C6CEB"/>
    <w:rPr>
      <w:rFonts w:ascii="等线" w:eastAsia="等线" w:hAnsi="等线" w:cs="Times New Roman"/>
      <w:i/>
      <w:iCs/>
      <w:color w:val="4472C4"/>
      <w:kern w:val="2"/>
      <w:sz w:val="21"/>
      <w:szCs w:val="22"/>
      <w:lang w:val="en-GB"/>
    </w:rPr>
  </w:style>
  <w:style w:type="character" w:customStyle="1" w:styleId="1ff8">
    <w:name w:val="明显参考1"/>
    <w:basedOn w:val="a2"/>
    <w:uiPriority w:val="32"/>
    <w:qFormat/>
    <w:rsid w:val="003C6CEB"/>
    <w:rPr>
      <w:b/>
      <w:bCs/>
      <w:smallCaps/>
      <w:color w:val="4472C4"/>
      <w:spacing w:val="5"/>
    </w:rPr>
  </w:style>
  <w:style w:type="table" w:customStyle="1" w:styleId="114">
    <w:name w:val="清单表 1 浅色1"/>
    <w:basedOn w:val="a3"/>
    <w:uiPriority w:val="46"/>
    <w:rsid w:val="003C6CEB"/>
    <w:rPr>
      <w:rFonts w:ascii="Times New Roman" w:eastAsia="宋体" w:hAnsi="Times New Roman" w:cs="Times New Roman"/>
      <w:kern w:val="0"/>
      <w:sz w:val="20"/>
      <w:szCs w:val="20"/>
    </w:rPr>
    <w:tblPr/>
    <w:tblStylePr w:type="firstRow">
      <w:rPr>
        <w:b/>
        <w:bCs/>
      </w:rPr>
      <w:tblPr/>
      <w:tcPr>
        <w:tcBorders>
          <w:bottom w:val="single" w:sz="4" w:space="0" w:color="666666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1-113">
    <w:name w:val="清单表 1 浅色 - 着色 11"/>
    <w:basedOn w:val="a3"/>
    <w:uiPriority w:val="46"/>
    <w:rsid w:val="003C6CEB"/>
    <w:rPr>
      <w:rFonts w:ascii="Times New Roman" w:eastAsia="宋体" w:hAnsi="Times New Roman" w:cs="Times New Roman"/>
      <w:kern w:val="0"/>
      <w:sz w:val="20"/>
      <w:szCs w:val="20"/>
    </w:rPr>
    <w:tblPr/>
    <w:tblStylePr w:type="firstRow">
      <w:rPr>
        <w:b/>
        <w:bCs/>
      </w:rPr>
      <w:tblPr/>
      <w:tcPr>
        <w:tcBorders>
          <w:bottom w:val="single" w:sz="4" w:space="0" w:color="8EAADB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1-213">
    <w:name w:val="清单表 1 浅色 - 着色 21"/>
    <w:basedOn w:val="a3"/>
    <w:uiPriority w:val="46"/>
    <w:rsid w:val="003C6CEB"/>
    <w:rPr>
      <w:rFonts w:ascii="Times New Roman" w:eastAsia="宋体" w:hAnsi="Times New Roman" w:cs="Times New Roman"/>
      <w:kern w:val="0"/>
      <w:sz w:val="20"/>
      <w:szCs w:val="20"/>
    </w:rPr>
    <w:tblPr/>
    <w:tblStylePr w:type="firstRow">
      <w:rPr>
        <w:b/>
        <w:bCs/>
      </w:rPr>
      <w:tblPr/>
      <w:tcPr>
        <w:tcBorders>
          <w:bottom w:val="single" w:sz="4" w:space="0" w:color="F4B083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customStyle="1" w:styleId="1-313">
    <w:name w:val="清单表 1 浅色 - 着色 31"/>
    <w:basedOn w:val="a3"/>
    <w:uiPriority w:val="46"/>
    <w:rsid w:val="003C6CEB"/>
    <w:rPr>
      <w:rFonts w:ascii="Times New Roman" w:eastAsia="宋体" w:hAnsi="Times New Roman" w:cs="Times New Roman"/>
      <w:kern w:val="0"/>
      <w:sz w:val="20"/>
      <w:szCs w:val="20"/>
    </w:rPr>
    <w:tblPr/>
    <w:tblStylePr w:type="firstRow">
      <w:rPr>
        <w:b/>
        <w:bCs/>
      </w:rPr>
      <w:tblPr/>
      <w:tcPr>
        <w:tcBorders>
          <w:bottom w:val="single" w:sz="4" w:space="0" w:color="C9C9C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1-413">
    <w:name w:val="清单表 1 浅色 - 着色 41"/>
    <w:basedOn w:val="a3"/>
    <w:uiPriority w:val="46"/>
    <w:rsid w:val="003C6CEB"/>
    <w:rPr>
      <w:rFonts w:ascii="Times New Roman" w:eastAsia="宋体" w:hAnsi="Times New Roman" w:cs="Times New Roman"/>
      <w:kern w:val="0"/>
      <w:sz w:val="20"/>
      <w:szCs w:val="20"/>
    </w:rPr>
    <w:tblPr/>
    <w:tblStylePr w:type="firstRow">
      <w:rPr>
        <w:b/>
        <w:bCs/>
      </w:rPr>
      <w:tblPr/>
      <w:tcPr>
        <w:tcBorders>
          <w:bottom w:val="single" w:sz="4" w:space="0" w:color="FFD966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customStyle="1" w:styleId="1-513">
    <w:name w:val="清单表 1 浅色 - 着色 51"/>
    <w:basedOn w:val="a3"/>
    <w:uiPriority w:val="46"/>
    <w:rsid w:val="003C6CEB"/>
    <w:rPr>
      <w:rFonts w:ascii="Times New Roman" w:eastAsia="宋体" w:hAnsi="Times New Roman" w:cs="Times New Roman"/>
      <w:kern w:val="0"/>
      <w:sz w:val="20"/>
      <w:szCs w:val="20"/>
    </w:rPr>
    <w:tblPr/>
    <w:tblStylePr w:type="firstRow">
      <w:rPr>
        <w:b/>
        <w:bCs/>
      </w:rPr>
      <w:tblPr/>
      <w:tcPr>
        <w:tcBorders>
          <w:bottom w:val="single" w:sz="4" w:space="0" w:color="9CC2E5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1-613">
    <w:name w:val="清单表 1 浅色 - 着色 61"/>
    <w:basedOn w:val="a3"/>
    <w:uiPriority w:val="46"/>
    <w:rsid w:val="003C6CEB"/>
    <w:rPr>
      <w:rFonts w:ascii="Times New Roman" w:eastAsia="宋体" w:hAnsi="Times New Roman" w:cs="Times New Roman"/>
      <w:kern w:val="0"/>
      <w:sz w:val="20"/>
      <w:szCs w:val="20"/>
    </w:rPr>
    <w:tblPr/>
    <w:tblStylePr w:type="firstRow">
      <w:rPr>
        <w:b/>
        <w:bCs/>
      </w:rPr>
      <w:tblPr/>
      <w:tcPr>
        <w:tcBorders>
          <w:bottom w:val="single" w:sz="4" w:space="0" w:color="A8D08D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</w:style>
  <w:style w:type="table" w:customStyle="1" w:styleId="217">
    <w:name w:val="清单表 21"/>
    <w:basedOn w:val="a3"/>
    <w:uiPriority w:val="47"/>
    <w:rsid w:val="003C6CEB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666666"/>
        <w:bottom w:val="single" w:sz="4" w:space="0" w:color="666666"/>
        <w:insideH w:val="single" w:sz="4" w:space="0" w:color="666666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2-113">
    <w:name w:val="清单表 2 - 着色 11"/>
    <w:basedOn w:val="a3"/>
    <w:uiPriority w:val="47"/>
    <w:rsid w:val="003C6CEB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8EAADB"/>
        <w:bottom w:val="single" w:sz="4" w:space="0" w:color="8EAADB"/>
        <w:insideH w:val="single" w:sz="4" w:space="0" w:color="8EAADB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2-213">
    <w:name w:val="清单表 2 - 着色 21"/>
    <w:basedOn w:val="a3"/>
    <w:uiPriority w:val="47"/>
    <w:rsid w:val="003C6CEB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F4B083"/>
        <w:bottom w:val="single" w:sz="4" w:space="0" w:color="F4B083"/>
        <w:insideH w:val="single" w:sz="4" w:space="0" w:color="F4B083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customStyle="1" w:styleId="2-313">
    <w:name w:val="清单表 2 - 着色 31"/>
    <w:basedOn w:val="a3"/>
    <w:uiPriority w:val="47"/>
    <w:rsid w:val="003C6CEB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C9C9C9"/>
        <w:bottom w:val="single" w:sz="4" w:space="0" w:color="C9C9C9"/>
        <w:insideH w:val="single" w:sz="4" w:space="0" w:color="C9C9C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2-413">
    <w:name w:val="清单表 2 - 着色 41"/>
    <w:basedOn w:val="a3"/>
    <w:uiPriority w:val="47"/>
    <w:rsid w:val="003C6CEB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FFD966"/>
        <w:bottom w:val="single" w:sz="4" w:space="0" w:color="FFD966"/>
        <w:insideH w:val="single" w:sz="4" w:space="0" w:color="FFD966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customStyle="1" w:styleId="2-513">
    <w:name w:val="清单表 2 - 着色 51"/>
    <w:basedOn w:val="a3"/>
    <w:uiPriority w:val="47"/>
    <w:rsid w:val="003C6CEB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9CC2E5"/>
        <w:bottom w:val="single" w:sz="4" w:space="0" w:color="9CC2E5"/>
        <w:insideH w:val="single" w:sz="4" w:space="0" w:color="9CC2E5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2-613">
    <w:name w:val="清单表 2 - 着色 61"/>
    <w:basedOn w:val="a3"/>
    <w:uiPriority w:val="47"/>
    <w:rsid w:val="003C6CEB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8D08D"/>
        <w:bottom w:val="single" w:sz="4" w:space="0" w:color="A8D08D"/>
        <w:insideH w:val="single" w:sz="4" w:space="0" w:color="A8D08D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</w:style>
  <w:style w:type="table" w:customStyle="1" w:styleId="312">
    <w:name w:val="清单表 31"/>
    <w:basedOn w:val="a3"/>
    <w:uiPriority w:val="48"/>
    <w:rsid w:val="003C6CEB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b/>
        <w:bCs/>
        <w:color w:val="FFFFFF"/>
      </w:rPr>
      <w:tblPr/>
      <w:tcPr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/>
          <w:left w:val="nil"/>
        </w:tcBorders>
      </w:tcPr>
    </w:tblStylePr>
    <w:tblStylePr w:type="swCell">
      <w:tblPr/>
      <w:tcPr>
        <w:tcBorders>
          <w:top w:val="double" w:sz="4" w:space="0" w:color="000000"/>
          <w:right w:val="nil"/>
        </w:tcBorders>
      </w:tcPr>
    </w:tblStylePr>
  </w:style>
  <w:style w:type="table" w:customStyle="1" w:styleId="3-111">
    <w:name w:val="清单表 3 - 着色 11"/>
    <w:basedOn w:val="a3"/>
    <w:uiPriority w:val="48"/>
    <w:rsid w:val="003C6CEB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4472C4"/>
        <w:left w:val="single" w:sz="4" w:space="0" w:color="4472C4"/>
        <w:bottom w:val="single" w:sz="4" w:space="0" w:color="4472C4"/>
        <w:right w:val="single" w:sz="4" w:space="0" w:color="4472C4"/>
      </w:tblBorders>
    </w:tblPr>
    <w:tblStylePr w:type="firstRow">
      <w:rPr>
        <w:b/>
        <w:bCs/>
        <w:color w:val="FFFFFF"/>
      </w:rPr>
      <w:tblPr/>
      <w:tcPr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4472C4"/>
          <w:right w:val="single" w:sz="4" w:space="0" w:color="4472C4"/>
        </w:tcBorders>
      </w:tcPr>
    </w:tblStylePr>
    <w:tblStylePr w:type="band1Horz">
      <w:tblPr/>
      <w:tcPr>
        <w:tcBorders>
          <w:top w:val="single" w:sz="4" w:space="0" w:color="4472C4"/>
          <w:bottom w:val="single" w:sz="4" w:space="0" w:color="4472C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/>
          <w:left w:val="nil"/>
        </w:tcBorders>
      </w:tcPr>
    </w:tblStylePr>
    <w:tblStylePr w:type="swCell">
      <w:tblPr/>
      <w:tcPr>
        <w:tcBorders>
          <w:top w:val="double" w:sz="4" w:space="0" w:color="4472C4"/>
          <w:right w:val="nil"/>
        </w:tcBorders>
      </w:tcPr>
    </w:tblStylePr>
  </w:style>
  <w:style w:type="table" w:customStyle="1" w:styleId="3-211">
    <w:name w:val="清单表 3 - 着色 21"/>
    <w:basedOn w:val="a3"/>
    <w:uiPriority w:val="48"/>
    <w:rsid w:val="003C6CEB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ED7D31"/>
        <w:left w:val="single" w:sz="4" w:space="0" w:color="ED7D31"/>
        <w:bottom w:val="single" w:sz="4" w:space="0" w:color="ED7D31"/>
        <w:right w:val="single" w:sz="4" w:space="0" w:color="ED7D31"/>
      </w:tblBorders>
    </w:tblPr>
    <w:tblStylePr w:type="firstRow">
      <w:rPr>
        <w:b/>
        <w:bCs/>
        <w:color w:val="FFFFFF"/>
      </w:rPr>
      <w:tblPr/>
      <w:tcPr>
        <w:shd w:val="clear" w:color="auto" w:fill="ED7D31"/>
      </w:tcPr>
    </w:tblStylePr>
    <w:tblStylePr w:type="lastRow">
      <w:rPr>
        <w:b/>
        <w:bCs/>
      </w:rPr>
      <w:tblPr/>
      <w:tcPr>
        <w:tcBorders>
          <w:top w:val="double" w:sz="4" w:space="0" w:color="ED7D31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ED7D31"/>
          <w:right w:val="single" w:sz="4" w:space="0" w:color="ED7D31"/>
        </w:tcBorders>
      </w:tcPr>
    </w:tblStylePr>
    <w:tblStylePr w:type="band1Horz">
      <w:tblPr/>
      <w:tcPr>
        <w:tcBorders>
          <w:top w:val="single" w:sz="4" w:space="0" w:color="ED7D31"/>
          <w:bottom w:val="single" w:sz="4" w:space="0" w:color="ED7D3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/>
          <w:left w:val="nil"/>
        </w:tcBorders>
      </w:tcPr>
    </w:tblStylePr>
    <w:tblStylePr w:type="swCell">
      <w:tblPr/>
      <w:tcPr>
        <w:tcBorders>
          <w:top w:val="double" w:sz="4" w:space="0" w:color="ED7D31"/>
          <w:right w:val="nil"/>
        </w:tcBorders>
      </w:tcPr>
    </w:tblStylePr>
  </w:style>
  <w:style w:type="table" w:customStyle="1" w:styleId="3-311">
    <w:name w:val="清单表 3 - 着色 31"/>
    <w:basedOn w:val="a3"/>
    <w:uiPriority w:val="48"/>
    <w:rsid w:val="003C6CEB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5A5A5"/>
        <w:left w:val="single" w:sz="4" w:space="0" w:color="A5A5A5"/>
        <w:bottom w:val="single" w:sz="4" w:space="0" w:color="A5A5A5"/>
        <w:right w:val="single" w:sz="4" w:space="0" w:color="A5A5A5"/>
      </w:tblBorders>
    </w:tblPr>
    <w:tblStylePr w:type="firstRow">
      <w:rPr>
        <w:b/>
        <w:bCs/>
        <w:color w:val="FFFFFF"/>
      </w:rPr>
      <w:tblPr/>
      <w:tcPr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A5A5A5"/>
          <w:right w:val="single" w:sz="4" w:space="0" w:color="A5A5A5"/>
        </w:tcBorders>
      </w:tcPr>
    </w:tblStylePr>
    <w:tblStylePr w:type="band1Horz">
      <w:tblPr/>
      <w:tcPr>
        <w:tcBorders>
          <w:top w:val="single" w:sz="4" w:space="0" w:color="A5A5A5"/>
          <w:bottom w:val="single" w:sz="4" w:space="0" w:color="A5A5A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/>
          <w:left w:val="nil"/>
        </w:tcBorders>
      </w:tcPr>
    </w:tblStylePr>
    <w:tblStylePr w:type="swCell">
      <w:tblPr/>
      <w:tcPr>
        <w:tcBorders>
          <w:top w:val="double" w:sz="4" w:space="0" w:color="A5A5A5"/>
          <w:right w:val="nil"/>
        </w:tcBorders>
      </w:tcPr>
    </w:tblStylePr>
  </w:style>
  <w:style w:type="table" w:customStyle="1" w:styleId="3-411">
    <w:name w:val="清单表 3 - 着色 41"/>
    <w:basedOn w:val="a3"/>
    <w:uiPriority w:val="48"/>
    <w:rsid w:val="003C6CEB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FFC000"/>
        <w:left w:val="single" w:sz="4" w:space="0" w:color="FFC000"/>
        <w:bottom w:val="single" w:sz="4" w:space="0" w:color="FFC000"/>
        <w:right w:val="single" w:sz="4" w:space="0" w:color="FFC000"/>
      </w:tblBorders>
    </w:tblPr>
    <w:tblStylePr w:type="firstRow">
      <w:rPr>
        <w:b/>
        <w:bCs/>
        <w:color w:val="FFFFFF"/>
      </w:rPr>
      <w:tblPr/>
      <w:tcPr>
        <w:shd w:val="clear" w:color="auto" w:fill="FFC000"/>
      </w:tcPr>
    </w:tblStylePr>
    <w:tblStylePr w:type="lastRow">
      <w:rPr>
        <w:b/>
        <w:bCs/>
      </w:rPr>
      <w:tblPr/>
      <w:tcPr>
        <w:tcBorders>
          <w:top w:val="double" w:sz="4" w:space="0" w:color="FFC000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FFC000"/>
          <w:right w:val="single" w:sz="4" w:space="0" w:color="FFC000"/>
        </w:tcBorders>
      </w:tcPr>
    </w:tblStylePr>
    <w:tblStylePr w:type="band1Horz">
      <w:tblPr/>
      <w:tcPr>
        <w:tcBorders>
          <w:top w:val="single" w:sz="4" w:space="0" w:color="FFC000"/>
          <w:bottom w:val="single" w:sz="4" w:space="0" w:color="FFC00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/>
          <w:left w:val="nil"/>
        </w:tcBorders>
      </w:tcPr>
    </w:tblStylePr>
    <w:tblStylePr w:type="swCell">
      <w:tblPr/>
      <w:tcPr>
        <w:tcBorders>
          <w:top w:val="double" w:sz="4" w:space="0" w:color="FFC000"/>
          <w:right w:val="nil"/>
        </w:tcBorders>
      </w:tcPr>
    </w:tblStylePr>
  </w:style>
  <w:style w:type="table" w:customStyle="1" w:styleId="3-511">
    <w:name w:val="清单表 3 - 着色 51"/>
    <w:basedOn w:val="a3"/>
    <w:uiPriority w:val="48"/>
    <w:rsid w:val="003C6CEB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5B9BD5"/>
        <w:left w:val="single" w:sz="4" w:space="0" w:color="5B9BD5"/>
        <w:bottom w:val="single" w:sz="4" w:space="0" w:color="5B9BD5"/>
        <w:right w:val="single" w:sz="4" w:space="0" w:color="5B9BD5"/>
      </w:tblBorders>
    </w:tblPr>
    <w:tblStylePr w:type="firstRow">
      <w:rPr>
        <w:b/>
        <w:bCs/>
        <w:color w:val="FFFFFF"/>
      </w:rPr>
      <w:tblPr/>
      <w:tcPr>
        <w:shd w:val="clear" w:color="auto" w:fill="5B9BD5"/>
      </w:tcPr>
    </w:tblStylePr>
    <w:tblStylePr w:type="lastRow">
      <w:rPr>
        <w:b/>
        <w:bCs/>
      </w:rPr>
      <w:tblPr/>
      <w:tcPr>
        <w:tcBorders>
          <w:top w:val="double" w:sz="4" w:space="0" w:color="5B9BD5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5B9BD5"/>
          <w:right w:val="single" w:sz="4" w:space="0" w:color="5B9BD5"/>
        </w:tcBorders>
      </w:tcPr>
    </w:tblStylePr>
    <w:tblStylePr w:type="band1Horz">
      <w:tblPr/>
      <w:tcPr>
        <w:tcBorders>
          <w:top w:val="single" w:sz="4" w:space="0" w:color="5B9BD5"/>
          <w:bottom w:val="single" w:sz="4" w:space="0" w:color="5B9BD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/>
          <w:left w:val="nil"/>
        </w:tcBorders>
      </w:tcPr>
    </w:tblStylePr>
    <w:tblStylePr w:type="swCell">
      <w:tblPr/>
      <w:tcPr>
        <w:tcBorders>
          <w:top w:val="double" w:sz="4" w:space="0" w:color="5B9BD5"/>
          <w:right w:val="nil"/>
        </w:tcBorders>
      </w:tcPr>
    </w:tblStylePr>
  </w:style>
  <w:style w:type="table" w:customStyle="1" w:styleId="3-611">
    <w:name w:val="清单表 3 - 着色 61"/>
    <w:basedOn w:val="a3"/>
    <w:uiPriority w:val="48"/>
    <w:rsid w:val="003C6CEB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70AD47"/>
        <w:left w:val="single" w:sz="4" w:space="0" w:color="70AD47"/>
        <w:bottom w:val="single" w:sz="4" w:space="0" w:color="70AD47"/>
        <w:right w:val="single" w:sz="4" w:space="0" w:color="70AD47"/>
      </w:tblBorders>
    </w:tblPr>
    <w:tblStylePr w:type="firstRow">
      <w:rPr>
        <w:b/>
        <w:bCs/>
        <w:color w:val="FFFFFF"/>
      </w:rPr>
      <w:tblPr/>
      <w:tcPr>
        <w:shd w:val="clear" w:color="auto" w:fill="70AD47"/>
      </w:tcPr>
    </w:tblStylePr>
    <w:tblStylePr w:type="lastRow">
      <w:rPr>
        <w:b/>
        <w:bCs/>
      </w:rPr>
      <w:tblPr/>
      <w:tcPr>
        <w:tcBorders>
          <w:top w:val="double" w:sz="4" w:space="0" w:color="70AD47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70AD47"/>
          <w:right w:val="single" w:sz="4" w:space="0" w:color="70AD47"/>
        </w:tcBorders>
      </w:tcPr>
    </w:tblStylePr>
    <w:tblStylePr w:type="band1Horz">
      <w:tblPr/>
      <w:tcPr>
        <w:tcBorders>
          <w:top w:val="single" w:sz="4" w:space="0" w:color="70AD47"/>
          <w:bottom w:val="single" w:sz="4" w:space="0" w:color="70AD47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/>
          <w:left w:val="nil"/>
        </w:tcBorders>
      </w:tcPr>
    </w:tblStylePr>
    <w:tblStylePr w:type="swCell">
      <w:tblPr/>
      <w:tcPr>
        <w:tcBorders>
          <w:top w:val="double" w:sz="4" w:space="0" w:color="70AD47"/>
          <w:right w:val="nil"/>
        </w:tcBorders>
      </w:tcPr>
    </w:tblStylePr>
  </w:style>
  <w:style w:type="table" w:customStyle="1" w:styleId="412">
    <w:name w:val="清单表 41"/>
    <w:basedOn w:val="a3"/>
    <w:uiPriority w:val="49"/>
    <w:rsid w:val="003C6CEB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</w:tcBorders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4-110">
    <w:name w:val="清单表 4 - 着色 11"/>
    <w:basedOn w:val="a3"/>
    <w:uiPriority w:val="49"/>
    <w:rsid w:val="003C6CEB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4-210">
    <w:name w:val="清单表 4 - 着色 21"/>
    <w:basedOn w:val="a3"/>
    <w:uiPriority w:val="49"/>
    <w:rsid w:val="003C6CEB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ED7D31"/>
          <w:left w:val="single" w:sz="4" w:space="0" w:color="ED7D31"/>
          <w:bottom w:val="single" w:sz="4" w:space="0" w:color="ED7D31"/>
          <w:right w:val="single" w:sz="4" w:space="0" w:color="ED7D31"/>
          <w:insideH w:val="nil"/>
        </w:tcBorders>
        <w:shd w:val="clear" w:color="auto" w:fill="ED7D31"/>
      </w:tcPr>
    </w:tblStylePr>
    <w:tblStylePr w:type="lastRow">
      <w:rPr>
        <w:b/>
        <w:bCs/>
      </w:rPr>
      <w:tblPr/>
      <w:tcPr>
        <w:tcBorders>
          <w:top w:val="double" w:sz="4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customStyle="1" w:styleId="4-310">
    <w:name w:val="清单表 4 - 着色 31"/>
    <w:basedOn w:val="a3"/>
    <w:uiPriority w:val="49"/>
    <w:rsid w:val="003C6CEB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C9C9C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4-410">
    <w:name w:val="清单表 4 - 着色 41"/>
    <w:basedOn w:val="a3"/>
    <w:uiPriority w:val="49"/>
    <w:rsid w:val="003C6CEB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FFC000"/>
          <w:left w:val="single" w:sz="4" w:space="0" w:color="FFC000"/>
          <w:bottom w:val="single" w:sz="4" w:space="0" w:color="FFC000"/>
          <w:right w:val="single" w:sz="4" w:space="0" w:color="FFC000"/>
          <w:insideH w:val="nil"/>
        </w:tcBorders>
        <w:shd w:val="clear" w:color="auto" w:fill="FFC000"/>
      </w:tcPr>
    </w:tblStylePr>
    <w:tblStylePr w:type="lastRow">
      <w:rPr>
        <w:b/>
        <w:bCs/>
      </w:rPr>
      <w:tblPr/>
      <w:tcPr>
        <w:tcBorders>
          <w:top w:val="double" w:sz="4" w:space="0" w:color="FFD9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customStyle="1" w:styleId="4-510">
    <w:name w:val="清单表 4 - 着色 51"/>
    <w:basedOn w:val="a3"/>
    <w:uiPriority w:val="49"/>
    <w:rsid w:val="003C6CEB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nil"/>
        </w:tcBorders>
        <w:shd w:val="clear" w:color="auto" w:fill="5B9BD5"/>
      </w:tcPr>
    </w:tblStylePr>
    <w:tblStylePr w:type="lastRow">
      <w:rPr>
        <w:b/>
        <w:bCs/>
      </w:rPr>
      <w:tblPr/>
      <w:tcPr>
        <w:tcBorders>
          <w:top w:val="double" w:sz="4" w:space="0" w:color="9CC2E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4-610">
    <w:name w:val="清单表 4 - 着色 61"/>
    <w:basedOn w:val="a3"/>
    <w:uiPriority w:val="49"/>
    <w:rsid w:val="003C6CEB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70AD47"/>
          <w:left w:val="single" w:sz="4" w:space="0" w:color="70AD47"/>
          <w:bottom w:val="single" w:sz="4" w:space="0" w:color="70AD47"/>
          <w:right w:val="single" w:sz="4" w:space="0" w:color="70AD47"/>
          <w:insideH w:val="nil"/>
        </w:tcBorders>
        <w:shd w:val="clear" w:color="auto" w:fill="70AD47"/>
      </w:tcPr>
    </w:tblStylePr>
    <w:tblStylePr w:type="lastRow">
      <w:rPr>
        <w:b/>
        <w:bCs/>
      </w:rPr>
      <w:tblPr/>
      <w:tcPr>
        <w:tcBorders>
          <w:top w:val="double" w:sz="4" w:space="0" w:color="A8D08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</w:style>
  <w:style w:type="table" w:customStyle="1" w:styleId="512">
    <w:name w:val="清单表 5 深色1"/>
    <w:basedOn w:val="a3"/>
    <w:uiPriority w:val="50"/>
    <w:rsid w:val="003C6CEB"/>
    <w:rPr>
      <w:rFonts w:ascii="Times New Roman" w:eastAsia="宋体" w:hAnsi="Times New Roman" w:cs="Times New Roman"/>
      <w:color w:val="FFFFFF"/>
      <w:kern w:val="0"/>
      <w:sz w:val="20"/>
      <w:szCs w:val="20"/>
    </w:rPr>
    <w:tblPr>
      <w:tblBorders>
        <w:top w:val="single" w:sz="24" w:space="0" w:color="000000"/>
        <w:left w:val="single" w:sz="24" w:space="0" w:color="000000"/>
        <w:bottom w:val="single" w:sz="24" w:space="0" w:color="000000"/>
        <w:right w:val="single" w:sz="24" w:space="0" w:color="000000"/>
      </w:tblBorders>
    </w:tblPr>
    <w:tcPr>
      <w:shd w:val="clear" w:color="auto" w:fill="000000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5-110">
    <w:name w:val="清单表 5 深色 - 着色 11"/>
    <w:basedOn w:val="a3"/>
    <w:uiPriority w:val="50"/>
    <w:rsid w:val="003C6CEB"/>
    <w:rPr>
      <w:rFonts w:ascii="Times New Roman" w:eastAsia="宋体" w:hAnsi="Times New Roman" w:cs="Times New Roman"/>
      <w:color w:val="FFFFFF"/>
      <w:kern w:val="0"/>
      <w:sz w:val="20"/>
      <w:szCs w:val="20"/>
    </w:rPr>
    <w:tblPr>
      <w:tblBorders>
        <w:top w:val="single" w:sz="24" w:space="0" w:color="4472C4"/>
        <w:left w:val="single" w:sz="24" w:space="0" w:color="4472C4"/>
        <w:bottom w:val="single" w:sz="24" w:space="0" w:color="4472C4"/>
        <w:right w:val="single" w:sz="24" w:space="0" w:color="4472C4"/>
      </w:tblBorders>
    </w:tblPr>
    <w:tcPr>
      <w:shd w:val="clear" w:color="auto" w:fill="4472C4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5-210">
    <w:name w:val="清单表 5 深色 - 着色 21"/>
    <w:basedOn w:val="a3"/>
    <w:uiPriority w:val="50"/>
    <w:rsid w:val="003C6CEB"/>
    <w:rPr>
      <w:rFonts w:ascii="Times New Roman" w:eastAsia="宋体" w:hAnsi="Times New Roman" w:cs="Times New Roman"/>
      <w:color w:val="FFFFFF"/>
      <w:kern w:val="0"/>
      <w:sz w:val="20"/>
      <w:szCs w:val="20"/>
    </w:rPr>
    <w:tblPr>
      <w:tblBorders>
        <w:top w:val="single" w:sz="24" w:space="0" w:color="ED7D31"/>
        <w:left w:val="single" w:sz="24" w:space="0" w:color="ED7D31"/>
        <w:bottom w:val="single" w:sz="24" w:space="0" w:color="ED7D31"/>
        <w:right w:val="single" w:sz="24" w:space="0" w:color="ED7D31"/>
      </w:tblBorders>
    </w:tblPr>
    <w:tcPr>
      <w:shd w:val="clear" w:color="auto" w:fill="ED7D31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5-310">
    <w:name w:val="清单表 5 深色 - 着色 31"/>
    <w:basedOn w:val="a3"/>
    <w:uiPriority w:val="50"/>
    <w:rsid w:val="003C6CEB"/>
    <w:rPr>
      <w:rFonts w:ascii="Times New Roman" w:eastAsia="宋体" w:hAnsi="Times New Roman" w:cs="Times New Roman"/>
      <w:color w:val="FFFFFF"/>
      <w:kern w:val="0"/>
      <w:sz w:val="20"/>
      <w:szCs w:val="20"/>
    </w:rPr>
    <w:tblPr>
      <w:tblBorders>
        <w:top w:val="single" w:sz="24" w:space="0" w:color="A5A5A5"/>
        <w:left w:val="single" w:sz="24" w:space="0" w:color="A5A5A5"/>
        <w:bottom w:val="single" w:sz="24" w:space="0" w:color="A5A5A5"/>
        <w:right w:val="single" w:sz="24" w:space="0" w:color="A5A5A5"/>
      </w:tblBorders>
    </w:tblPr>
    <w:tcPr>
      <w:shd w:val="clear" w:color="auto" w:fill="A5A5A5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5-410">
    <w:name w:val="清单表 5 深色 - 着色 41"/>
    <w:basedOn w:val="a3"/>
    <w:uiPriority w:val="50"/>
    <w:rsid w:val="003C6CEB"/>
    <w:rPr>
      <w:rFonts w:ascii="Times New Roman" w:eastAsia="宋体" w:hAnsi="Times New Roman" w:cs="Times New Roman"/>
      <w:color w:val="FFFFFF"/>
      <w:kern w:val="0"/>
      <w:sz w:val="20"/>
      <w:szCs w:val="20"/>
    </w:rPr>
    <w:tblPr>
      <w:tblBorders>
        <w:top w:val="single" w:sz="24" w:space="0" w:color="FFC000"/>
        <w:left w:val="single" w:sz="24" w:space="0" w:color="FFC000"/>
        <w:bottom w:val="single" w:sz="24" w:space="0" w:color="FFC000"/>
        <w:right w:val="single" w:sz="24" w:space="0" w:color="FFC000"/>
      </w:tblBorders>
    </w:tblPr>
    <w:tcPr>
      <w:shd w:val="clear" w:color="auto" w:fill="FFC000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5-510">
    <w:name w:val="清单表 5 深色 - 着色 51"/>
    <w:basedOn w:val="a3"/>
    <w:uiPriority w:val="50"/>
    <w:rsid w:val="003C6CEB"/>
    <w:rPr>
      <w:rFonts w:ascii="Times New Roman" w:eastAsia="宋体" w:hAnsi="Times New Roman" w:cs="Times New Roman"/>
      <w:color w:val="FFFFFF"/>
      <w:kern w:val="0"/>
      <w:sz w:val="20"/>
      <w:szCs w:val="20"/>
    </w:rPr>
    <w:tblPr>
      <w:tblBorders>
        <w:top w:val="single" w:sz="24" w:space="0" w:color="5B9BD5"/>
        <w:left w:val="single" w:sz="24" w:space="0" w:color="5B9BD5"/>
        <w:bottom w:val="single" w:sz="24" w:space="0" w:color="5B9BD5"/>
        <w:right w:val="single" w:sz="24" w:space="0" w:color="5B9BD5"/>
      </w:tblBorders>
    </w:tblPr>
    <w:tcPr>
      <w:shd w:val="clear" w:color="auto" w:fill="5B9BD5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5-610">
    <w:name w:val="清单表 5 深色 - 着色 61"/>
    <w:basedOn w:val="a3"/>
    <w:uiPriority w:val="50"/>
    <w:rsid w:val="003C6CEB"/>
    <w:rPr>
      <w:rFonts w:ascii="Times New Roman" w:eastAsia="宋体" w:hAnsi="Times New Roman" w:cs="Times New Roman"/>
      <w:color w:val="FFFFFF"/>
      <w:kern w:val="0"/>
      <w:sz w:val="20"/>
      <w:szCs w:val="20"/>
    </w:rPr>
    <w:tblPr>
      <w:tblBorders>
        <w:top w:val="single" w:sz="24" w:space="0" w:color="70AD47"/>
        <w:left w:val="single" w:sz="24" w:space="0" w:color="70AD47"/>
        <w:bottom w:val="single" w:sz="24" w:space="0" w:color="70AD47"/>
        <w:right w:val="single" w:sz="24" w:space="0" w:color="70AD47"/>
      </w:tblBorders>
    </w:tblPr>
    <w:tcPr>
      <w:shd w:val="clear" w:color="auto" w:fill="70AD47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620">
    <w:name w:val="清单表 6 彩色2"/>
    <w:basedOn w:val="a3"/>
    <w:uiPriority w:val="51"/>
    <w:rsid w:val="003C6CEB"/>
    <w:rPr>
      <w:rFonts w:ascii="Times New Roman" w:eastAsia="宋体" w:hAnsi="Times New Roman" w:cs="Times New Roman"/>
      <w:color w:val="000000"/>
      <w:kern w:val="0"/>
      <w:sz w:val="20"/>
      <w:szCs w:val="20"/>
    </w:rPr>
    <w:tblPr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6-110">
    <w:name w:val="清单表 6 彩色 - 着色 11"/>
    <w:basedOn w:val="a3"/>
    <w:uiPriority w:val="51"/>
    <w:rsid w:val="003C6CEB"/>
    <w:rPr>
      <w:rFonts w:ascii="Times New Roman" w:eastAsia="宋体" w:hAnsi="Times New Roman" w:cs="Times New Roman"/>
      <w:color w:val="2F5496"/>
      <w:kern w:val="0"/>
      <w:sz w:val="20"/>
      <w:szCs w:val="20"/>
    </w:rPr>
    <w:tblPr>
      <w:tblBorders>
        <w:top w:val="single" w:sz="4" w:space="0" w:color="4472C4"/>
        <w:bottom w:val="single" w:sz="4" w:space="0" w:color="4472C4"/>
      </w:tblBorders>
    </w:tblPr>
    <w:tblStylePr w:type="firstRow">
      <w:rPr>
        <w:b/>
        <w:bCs/>
      </w:rPr>
      <w:tblPr/>
      <w:tcPr>
        <w:tcBorders>
          <w:bottom w:val="single" w:sz="4" w:space="0" w:color="4472C4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6-210">
    <w:name w:val="清单表 6 彩色 - 着色 21"/>
    <w:basedOn w:val="a3"/>
    <w:uiPriority w:val="51"/>
    <w:rsid w:val="003C6CEB"/>
    <w:rPr>
      <w:rFonts w:ascii="Times New Roman" w:eastAsia="宋体" w:hAnsi="Times New Roman" w:cs="Times New Roman"/>
      <w:color w:val="C45911"/>
      <w:kern w:val="0"/>
      <w:sz w:val="20"/>
      <w:szCs w:val="20"/>
    </w:rPr>
    <w:tblPr>
      <w:tblBorders>
        <w:top w:val="single" w:sz="4" w:space="0" w:color="ED7D31"/>
        <w:bottom w:val="single" w:sz="4" w:space="0" w:color="ED7D31"/>
      </w:tblBorders>
    </w:tblPr>
    <w:tblStylePr w:type="firstRow">
      <w:rPr>
        <w:b/>
        <w:bCs/>
      </w:rPr>
      <w:tblPr/>
      <w:tcPr>
        <w:tcBorders>
          <w:bottom w:val="single" w:sz="4" w:space="0" w:color="ED7D31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customStyle="1" w:styleId="6-310">
    <w:name w:val="清单表 6 彩色 - 着色 31"/>
    <w:basedOn w:val="a3"/>
    <w:uiPriority w:val="51"/>
    <w:rsid w:val="003C6CEB"/>
    <w:rPr>
      <w:rFonts w:ascii="Times New Roman" w:eastAsia="宋体" w:hAnsi="Times New Roman" w:cs="Times New Roman"/>
      <w:color w:val="7B7B7B"/>
      <w:kern w:val="0"/>
      <w:sz w:val="20"/>
      <w:szCs w:val="20"/>
    </w:rPr>
    <w:tblPr>
      <w:tblBorders>
        <w:top w:val="single" w:sz="4" w:space="0" w:color="A5A5A5"/>
        <w:bottom w:val="single" w:sz="4" w:space="0" w:color="A5A5A5"/>
      </w:tblBorders>
    </w:tblPr>
    <w:tblStylePr w:type="firstRow">
      <w:rPr>
        <w:b/>
        <w:bCs/>
      </w:rPr>
      <w:tblPr/>
      <w:tcPr>
        <w:tcBorders>
          <w:bottom w:val="single" w:sz="4" w:space="0" w:color="A5A5A5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6-410">
    <w:name w:val="清单表 6 彩色 - 着色 41"/>
    <w:basedOn w:val="a3"/>
    <w:uiPriority w:val="51"/>
    <w:rsid w:val="003C6CEB"/>
    <w:rPr>
      <w:rFonts w:ascii="Times New Roman" w:eastAsia="宋体" w:hAnsi="Times New Roman" w:cs="Times New Roman"/>
      <w:color w:val="BF8F00"/>
      <w:kern w:val="0"/>
      <w:sz w:val="20"/>
      <w:szCs w:val="20"/>
    </w:rPr>
    <w:tblPr>
      <w:tblBorders>
        <w:top w:val="single" w:sz="4" w:space="0" w:color="FFC000"/>
        <w:bottom w:val="single" w:sz="4" w:space="0" w:color="FFC000"/>
      </w:tblBorders>
    </w:tblPr>
    <w:tblStylePr w:type="firstRow">
      <w:rPr>
        <w:b/>
        <w:bCs/>
      </w:rPr>
      <w:tblPr/>
      <w:tcPr>
        <w:tcBorders>
          <w:bottom w:val="single" w:sz="4" w:space="0" w:color="FFC000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customStyle="1" w:styleId="6-510">
    <w:name w:val="清单表 6 彩色 - 着色 51"/>
    <w:basedOn w:val="a3"/>
    <w:uiPriority w:val="51"/>
    <w:rsid w:val="003C6CEB"/>
    <w:rPr>
      <w:rFonts w:ascii="Times New Roman" w:eastAsia="宋体" w:hAnsi="Times New Roman" w:cs="Times New Roman"/>
      <w:color w:val="2E74B5"/>
      <w:kern w:val="0"/>
      <w:sz w:val="20"/>
      <w:szCs w:val="20"/>
    </w:rPr>
    <w:tblPr>
      <w:tblBorders>
        <w:top w:val="single" w:sz="4" w:space="0" w:color="5B9BD5"/>
        <w:bottom w:val="single" w:sz="4" w:space="0" w:color="5B9BD5"/>
      </w:tblBorders>
    </w:tblPr>
    <w:tblStylePr w:type="firstRow">
      <w:rPr>
        <w:b/>
        <w:bCs/>
      </w:rPr>
      <w:tblPr/>
      <w:tcPr>
        <w:tcBorders>
          <w:bottom w:val="single" w:sz="4" w:space="0" w:color="5B9BD5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6-610">
    <w:name w:val="清单表 6 彩色 - 着色 61"/>
    <w:basedOn w:val="a3"/>
    <w:uiPriority w:val="51"/>
    <w:rsid w:val="003C6CEB"/>
    <w:rPr>
      <w:rFonts w:ascii="Times New Roman" w:eastAsia="宋体" w:hAnsi="Times New Roman" w:cs="Times New Roman"/>
      <w:color w:val="538135"/>
      <w:kern w:val="0"/>
      <w:sz w:val="20"/>
      <w:szCs w:val="20"/>
    </w:rPr>
    <w:tblPr>
      <w:tblBorders>
        <w:top w:val="single" w:sz="4" w:space="0" w:color="70AD47"/>
        <w:bottom w:val="single" w:sz="4" w:space="0" w:color="70AD47"/>
      </w:tblBorders>
    </w:tblPr>
    <w:tblStylePr w:type="firstRow">
      <w:rPr>
        <w:b/>
        <w:bCs/>
      </w:rPr>
      <w:tblPr/>
      <w:tcPr>
        <w:tcBorders>
          <w:bottom w:val="single" w:sz="4" w:space="0" w:color="70AD47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</w:style>
  <w:style w:type="table" w:customStyle="1" w:styleId="711">
    <w:name w:val="清单表 7 彩色1"/>
    <w:basedOn w:val="a3"/>
    <w:uiPriority w:val="52"/>
    <w:rsid w:val="003C6CEB"/>
    <w:rPr>
      <w:rFonts w:ascii="Times New Roman" w:eastAsia="宋体" w:hAnsi="Times New Roman" w:cs="Times New Roman"/>
      <w:color w:val="000000"/>
      <w:kern w:val="0"/>
      <w:sz w:val="20"/>
      <w:szCs w:val="20"/>
    </w:rPr>
    <w:tblPr/>
    <w:tblStylePr w:type="firstRow">
      <w:rPr>
        <w:rFonts w:ascii="等线 Light" w:eastAsia="等线 Light" w:hAnsi="等线 Light" w:cs="Times New Roman"/>
        <w:i/>
        <w:iCs/>
        <w:sz w:val="26"/>
      </w:rPr>
      <w:tblPr/>
      <w:tcPr>
        <w:tcBorders>
          <w:bottom w:val="single" w:sz="4" w:space="0" w:color="000000"/>
        </w:tcBorders>
        <w:shd w:val="clear" w:color="auto" w:fill="FFFFFF"/>
      </w:tcPr>
    </w:tblStylePr>
    <w:tblStylePr w:type="lastRow">
      <w:rPr>
        <w:rFonts w:ascii="等线 Light" w:eastAsia="等线 Light" w:hAnsi="等线 Light" w:cs="Times New Roman"/>
        <w:i/>
        <w:iCs/>
        <w:sz w:val="26"/>
      </w:rPr>
      <w:tblPr/>
      <w:tcPr>
        <w:tcBorders>
          <w:top w:val="singl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rFonts w:ascii="等线 Light" w:eastAsia="等线 Light" w:hAnsi="等线 Light" w:cs="Times New Roman"/>
        <w:i/>
        <w:iCs/>
        <w:sz w:val="26"/>
      </w:rPr>
      <w:tblPr/>
      <w:tcPr>
        <w:tcBorders>
          <w:right w:val="single" w:sz="4" w:space="0" w:color="000000"/>
        </w:tcBorders>
        <w:shd w:val="clear" w:color="auto" w:fill="FFFFFF"/>
      </w:tcPr>
    </w:tblStylePr>
    <w:tblStylePr w:type="lastCol">
      <w:rPr>
        <w:rFonts w:ascii="等线 Light" w:eastAsia="等线 Light" w:hAnsi="等线 Light" w:cs="Times New Roman"/>
        <w:i/>
        <w:iCs/>
        <w:sz w:val="26"/>
      </w:rPr>
      <w:tblPr/>
      <w:tcPr>
        <w:tcBorders>
          <w:left w:val="singl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7-110">
    <w:name w:val="清单表 7 彩色 - 着色 11"/>
    <w:basedOn w:val="a3"/>
    <w:uiPriority w:val="52"/>
    <w:rsid w:val="003C6CEB"/>
    <w:rPr>
      <w:rFonts w:ascii="Times New Roman" w:eastAsia="宋体" w:hAnsi="Times New Roman" w:cs="Times New Roman"/>
      <w:color w:val="2F5496"/>
      <w:kern w:val="0"/>
      <w:sz w:val="20"/>
      <w:szCs w:val="20"/>
    </w:rPr>
    <w:tblPr/>
    <w:tblStylePr w:type="firstRow">
      <w:rPr>
        <w:rFonts w:ascii="等线 Light" w:eastAsia="等线 Light" w:hAnsi="等线 Light" w:cs="Times New Roman"/>
        <w:i/>
        <w:iCs/>
        <w:sz w:val="26"/>
      </w:rPr>
      <w:tblPr/>
      <w:tcPr>
        <w:tcBorders>
          <w:bottom w:val="single" w:sz="4" w:space="0" w:color="4472C4"/>
        </w:tcBorders>
        <w:shd w:val="clear" w:color="auto" w:fill="FFFFFF"/>
      </w:tcPr>
    </w:tblStylePr>
    <w:tblStylePr w:type="lastRow">
      <w:rPr>
        <w:rFonts w:ascii="等线 Light" w:eastAsia="等线 Light" w:hAnsi="等线 Light" w:cs="Times New Roman"/>
        <w:i/>
        <w:iCs/>
        <w:sz w:val="26"/>
      </w:rPr>
      <w:tblPr/>
      <w:tcPr>
        <w:tcBorders>
          <w:top w:val="single" w:sz="4" w:space="0" w:color="4472C4"/>
        </w:tcBorders>
        <w:shd w:val="clear" w:color="auto" w:fill="FFFFFF"/>
      </w:tcPr>
    </w:tblStylePr>
    <w:tblStylePr w:type="firstCol">
      <w:pPr>
        <w:jc w:val="right"/>
      </w:pPr>
      <w:rPr>
        <w:rFonts w:ascii="等线 Light" w:eastAsia="等线 Light" w:hAnsi="等线 Light" w:cs="Times New Roman"/>
        <w:i/>
        <w:iCs/>
        <w:sz w:val="26"/>
      </w:rPr>
      <w:tblPr/>
      <w:tcPr>
        <w:tcBorders>
          <w:right w:val="single" w:sz="4" w:space="0" w:color="4472C4"/>
        </w:tcBorders>
        <w:shd w:val="clear" w:color="auto" w:fill="FFFFFF"/>
      </w:tcPr>
    </w:tblStylePr>
    <w:tblStylePr w:type="lastCol">
      <w:rPr>
        <w:rFonts w:ascii="等线 Light" w:eastAsia="等线 Light" w:hAnsi="等线 Light" w:cs="Times New Roman"/>
        <w:i/>
        <w:iCs/>
        <w:sz w:val="26"/>
      </w:rPr>
      <w:tblPr/>
      <w:tcPr>
        <w:tcBorders>
          <w:left w:val="single" w:sz="4" w:space="0" w:color="4472C4"/>
        </w:tcBorders>
        <w:shd w:val="clear" w:color="auto" w:fill="FFFFFF"/>
      </w:tc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7-210">
    <w:name w:val="清单表 7 彩色 - 着色 21"/>
    <w:basedOn w:val="a3"/>
    <w:uiPriority w:val="52"/>
    <w:rsid w:val="003C6CEB"/>
    <w:rPr>
      <w:rFonts w:ascii="Times New Roman" w:eastAsia="宋体" w:hAnsi="Times New Roman" w:cs="Times New Roman"/>
      <w:color w:val="C45911"/>
      <w:kern w:val="0"/>
      <w:sz w:val="20"/>
      <w:szCs w:val="20"/>
    </w:rPr>
    <w:tblPr/>
    <w:tblStylePr w:type="firstRow">
      <w:rPr>
        <w:rFonts w:ascii="等线 Light" w:eastAsia="等线 Light" w:hAnsi="等线 Light" w:cs="Times New Roman"/>
        <w:i/>
        <w:iCs/>
        <w:sz w:val="26"/>
      </w:rPr>
      <w:tblPr/>
      <w:tcPr>
        <w:tcBorders>
          <w:bottom w:val="single" w:sz="4" w:space="0" w:color="ED7D31"/>
        </w:tcBorders>
        <w:shd w:val="clear" w:color="auto" w:fill="FFFFFF"/>
      </w:tcPr>
    </w:tblStylePr>
    <w:tblStylePr w:type="lastRow">
      <w:rPr>
        <w:rFonts w:ascii="等线 Light" w:eastAsia="等线 Light" w:hAnsi="等线 Light" w:cs="Times New Roman"/>
        <w:i/>
        <w:iCs/>
        <w:sz w:val="26"/>
      </w:rPr>
      <w:tblPr/>
      <w:tcPr>
        <w:tcBorders>
          <w:top w:val="single" w:sz="4" w:space="0" w:color="ED7D31"/>
        </w:tcBorders>
        <w:shd w:val="clear" w:color="auto" w:fill="FFFFFF"/>
      </w:tcPr>
    </w:tblStylePr>
    <w:tblStylePr w:type="firstCol">
      <w:pPr>
        <w:jc w:val="right"/>
      </w:pPr>
      <w:rPr>
        <w:rFonts w:ascii="等线 Light" w:eastAsia="等线 Light" w:hAnsi="等线 Light" w:cs="Times New Roman"/>
        <w:i/>
        <w:iCs/>
        <w:sz w:val="26"/>
      </w:rPr>
      <w:tblPr/>
      <w:tcPr>
        <w:tcBorders>
          <w:right w:val="single" w:sz="4" w:space="0" w:color="ED7D31"/>
        </w:tcBorders>
        <w:shd w:val="clear" w:color="auto" w:fill="FFFFFF"/>
      </w:tcPr>
    </w:tblStylePr>
    <w:tblStylePr w:type="lastCol">
      <w:rPr>
        <w:rFonts w:ascii="等线 Light" w:eastAsia="等线 Light" w:hAnsi="等线 Light" w:cs="Times New Roman"/>
        <w:i/>
        <w:iCs/>
        <w:sz w:val="26"/>
      </w:rPr>
      <w:tblPr/>
      <w:tcPr>
        <w:tcBorders>
          <w:left w:val="single" w:sz="4" w:space="0" w:color="ED7D31"/>
        </w:tcBorders>
        <w:shd w:val="clear" w:color="auto" w:fill="FFFFFF"/>
      </w:tc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7-310">
    <w:name w:val="清单表 7 彩色 - 着色 31"/>
    <w:basedOn w:val="a3"/>
    <w:uiPriority w:val="52"/>
    <w:rsid w:val="003C6CEB"/>
    <w:rPr>
      <w:rFonts w:ascii="Times New Roman" w:eastAsia="宋体" w:hAnsi="Times New Roman" w:cs="Times New Roman"/>
      <w:color w:val="7B7B7B"/>
      <w:kern w:val="0"/>
      <w:sz w:val="20"/>
      <w:szCs w:val="20"/>
    </w:rPr>
    <w:tblPr/>
    <w:tblStylePr w:type="firstRow">
      <w:rPr>
        <w:rFonts w:ascii="等线 Light" w:eastAsia="等线 Light" w:hAnsi="等线 Light" w:cs="Times New Roman"/>
        <w:i/>
        <w:iCs/>
        <w:sz w:val="26"/>
      </w:rPr>
      <w:tblPr/>
      <w:tcPr>
        <w:tcBorders>
          <w:bottom w:val="single" w:sz="4" w:space="0" w:color="A5A5A5"/>
        </w:tcBorders>
        <w:shd w:val="clear" w:color="auto" w:fill="FFFFFF"/>
      </w:tcPr>
    </w:tblStylePr>
    <w:tblStylePr w:type="lastRow">
      <w:rPr>
        <w:rFonts w:ascii="等线 Light" w:eastAsia="等线 Light" w:hAnsi="等线 Light" w:cs="Times New Roman"/>
        <w:i/>
        <w:iCs/>
        <w:sz w:val="26"/>
      </w:rPr>
      <w:tblPr/>
      <w:tcPr>
        <w:tcBorders>
          <w:top w:val="single" w:sz="4" w:space="0" w:color="A5A5A5"/>
        </w:tcBorders>
        <w:shd w:val="clear" w:color="auto" w:fill="FFFFFF"/>
      </w:tcPr>
    </w:tblStylePr>
    <w:tblStylePr w:type="firstCol">
      <w:pPr>
        <w:jc w:val="right"/>
      </w:pPr>
      <w:rPr>
        <w:rFonts w:ascii="等线 Light" w:eastAsia="等线 Light" w:hAnsi="等线 Light" w:cs="Times New Roman"/>
        <w:i/>
        <w:iCs/>
        <w:sz w:val="26"/>
      </w:rPr>
      <w:tblPr/>
      <w:tcPr>
        <w:tcBorders>
          <w:right w:val="single" w:sz="4" w:space="0" w:color="A5A5A5"/>
        </w:tcBorders>
        <w:shd w:val="clear" w:color="auto" w:fill="FFFFFF"/>
      </w:tcPr>
    </w:tblStylePr>
    <w:tblStylePr w:type="lastCol">
      <w:rPr>
        <w:rFonts w:ascii="等线 Light" w:eastAsia="等线 Light" w:hAnsi="等线 Light" w:cs="Times New Roman"/>
        <w:i/>
        <w:iCs/>
        <w:sz w:val="26"/>
      </w:rPr>
      <w:tblPr/>
      <w:tcPr>
        <w:tcBorders>
          <w:left w:val="single" w:sz="4" w:space="0" w:color="A5A5A5"/>
        </w:tcBorders>
        <w:shd w:val="clear" w:color="auto" w:fill="FFFFFF"/>
      </w:tc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7-410">
    <w:name w:val="清单表 7 彩色 - 着色 41"/>
    <w:basedOn w:val="a3"/>
    <w:uiPriority w:val="52"/>
    <w:rsid w:val="003C6CEB"/>
    <w:rPr>
      <w:rFonts w:ascii="Times New Roman" w:eastAsia="宋体" w:hAnsi="Times New Roman" w:cs="Times New Roman"/>
      <w:color w:val="BF8F00"/>
      <w:kern w:val="0"/>
      <w:sz w:val="20"/>
      <w:szCs w:val="20"/>
    </w:rPr>
    <w:tblPr/>
    <w:tblStylePr w:type="firstRow">
      <w:rPr>
        <w:rFonts w:ascii="等线 Light" w:eastAsia="等线 Light" w:hAnsi="等线 Light" w:cs="Times New Roman"/>
        <w:i/>
        <w:iCs/>
        <w:sz w:val="26"/>
      </w:rPr>
      <w:tblPr/>
      <w:tcPr>
        <w:tcBorders>
          <w:bottom w:val="single" w:sz="4" w:space="0" w:color="FFC000"/>
        </w:tcBorders>
        <w:shd w:val="clear" w:color="auto" w:fill="FFFFFF"/>
      </w:tcPr>
    </w:tblStylePr>
    <w:tblStylePr w:type="lastRow">
      <w:rPr>
        <w:rFonts w:ascii="等线 Light" w:eastAsia="等线 Light" w:hAnsi="等线 Light" w:cs="Times New Roman"/>
        <w:i/>
        <w:iCs/>
        <w:sz w:val="26"/>
      </w:rPr>
      <w:tblPr/>
      <w:tcPr>
        <w:tcBorders>
          <w:top w:val="single" w:sz="4" w:space="0" w:color="FFC000"/>
        </w:tcBorders>
        <w:shd w:val="clear" w:color="auto" w:fill="FFFFFF"/>
      </w:tcPr>
    </w:tblStylePr>
    <w:tblStylePr w:type="firstCol">
      <w:pPr>
        <w:jc w:val="right"/>
      </w:pPr>
      <w:rPr>
        <w:rFonts w:ascii="等线 Light" w:eastAsia="等线 Light" w:hAnsi="等线 Light" w:cs="Times New Roman"/>
        <w:i/>
        <w:iCs/>
        <w:sz w:val="26"/>
      </w:rPr>
      <w:tblPr/>
      <w:tcPr>
        <w:tcBorders>
          <w:right w:val="single" w:sz="4" w:space="0" w:color="FFC000"/>
        </w:tcBorders>
        <w:shd w:val="clear" w:color="auto" w:fill="FFFFFF"/>
      </w:tcPr>
    </w:tblStylePr>
    <w:tblStylePr w:type="lastCol">
      <w:rPr>
        <w:rFonts w:ascii="等线 Light" w:eastAsia="等线 Light" w:hAnsi="等线 Light" w:cs="Times New Roman"/>
        <w:i/>
        <w:iCs/>
        <w:sz w:val="26"/>
      </w:rPr>
      <w:tblPr/>
      <w:tcPr>
        <w:tcBorders>
          <w:left w:val="single" w:sz="4" w:space="0" w:color="FFC000"/>
        </w:tcBorders>
        <w:shd w:val="clear" w:color="auto" w:fill="FFFFFF"/>
      </w:tc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7-510">
    <w:name w:val="清单表 7 彩色 - 着色 51"/>
    <w:basedOn w:val="a3"/>
    <w:uiPriority w:val="52"/>
    <w:rsid w:val="003C6CEB"/>
    <w:rPr>
      <w:rFonts w:ascii="Times New Roman" w:eastAsia="宋体" w:hAnsi="Times New Roman" w:cs="Times New Roman"/>
      <w:color w:val="2E74B5"/>
      <w:kern w:val="0"/>
      <w:sz w:val="20"/>
      <w:szCs w:val="20"/>
    </w:rPr>
    <w:tblPr/>
    <w:tblStylePr w:type="firstRow">
      <w:rPr>
        <w:rFonts w:ascii="等线 Light" w:eastAsia="等线 Light" w:hAnsi="等线 Light" w:cs="Times New Roman"/>
        <w:i/>
        <w:iCs/>
        <w:sz w:val="26"/>
      </w:rPr>
      <w:tblPr/>
      <w:tcPr>
        <w:tcBorders>
          <w:bottom w:val="single" w:sz="4" w:space="0" w:color="5B9BD5"/>
        </w:tcBorders>
        <w:shd w:val="clear" w:color="auto" w:fill="FFFFFF"/>
      </w:tcPr>
    </w:tblStylePr>
    <w:tblStylePr w:type="lastRow">
      <w:rPr>
        <w:rFonts w:ascii="等线 Light" w:eastAsia="等线 Light" w:hAnsi="等线 Light" w:cs="Times New Roman"/>
        <w:i/>
        <w:iCs/>
        <w:sz w:val="26"/>
      </w:rPr>
      <w:tblPr/>
      <w:tcPr>
        <w:tcBorders>
          <w:top w:val="single" w:sz="4" w:space="0" w:color="5B9BD5"/>
        </w:tcBorders>
        <w:shd w:val="clear" w:color="auto" w:fill="FFFFFF"/>
      </w:tcPr>
    </w:tblStylePr>
    <w:tblStylePr w:type="firstCol">
      <w:pPr>
        <w:jc w:val="right"/>
      </w:pPr>
      <w:rPr>
        <w:rFonts w:ascii="等线 Light" w:eastAsia="等线 Light" w:hAnsi="等线 Light" w:cs="Times New Roman"/>
        <w:i/>
        <w:iCs/>
        <w:sz w:val="26"/>
      </w:rPr>
      <w:tblPr/>
      <w:tcPr>
        <w:tcBorders>
          <w:right w:val="single" w:sz="4" w:space="0" w:color="5B9BD5"/>
        </w:tcBorders>
        <w:shd w:val="clear" w:color="auto" w:fill="FFFFFF"/>
      </w:tcPr>
    </w:tblStylePr>
    <w:tblStylePr w:type="lastCol">
      <w:rPr>
        <w:rFonts w:ascii="等线 Light" w:eastAsia="等线 Light" w:hAnsi="等线 Light" w:cs="Times New Roman"/>
        <w:i/>
        <w:iCs/>
        <w:sz w:val="26"/>
      </w:rPr>
      <w:tblPr/>
      <w:tcPr>
        <w:tcBorders>
          <w:left w:val="single" w:sz="4" w:space="0" w:color="5B9BD5"/>
        </w:tcBorders>
        <w:shd w:val="clear" w:color="auto" w:fill="FFFFFF"/>
      </w:tc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7-610">
    <w:name w:val="清单表 7 彩色 - 着色 61"/>
    <w:basedOn w:val="a3"/>
    <w:uiPriority w:val="52"/>
    <w:rsid w:val="003C6CEB"/>
    <w:rPr>
      <w:rFonts w:ascii="Times New Roman" w:eastAsia="宋体" w:hAnsi="Times New Roman" w:cs="Times New Roman"/>
      <w:color w:val="538135"/>
      <w:kern w:val="0"/>
      <w:sz w:val="20"/>
      <w:szCs w:val="20"/>
    </w:rPr>
    <w:tblPr/>
    <w:tblStylePr w:type="firstRow">
      <w:rPr>
        <w:rFonts w:ascii="等线 Light" w:eastAsia="等线 Light" w:hAnsi="等线 Light" w:cs="Times New Roman"/>
        <w:i/>
        <w:iCs/>
        <w:sz w:val="26"/>
      </w:rPr>
      <w:tblPr/>
      <w:tcPr>
        <w:tcBorders>
          <w:bottom w:val="single" w:sz="4" w:space="0" w:color="70AD47"/>
        </w:tcBorders>
        <w:shd w:val="clear" w:color="auto" w:fill="FFFFFF"/>
      </w:tcPr>
    </w:tblStylePr>
    <w:tblStylePr w:type="lastRow">
      <w:rPr>
        <w:rFonts w:ascii="等线 Light" w:eastAsia="等线 Light" w:hAnsi="等线 Light" w:cs="Times New Roman"/>
        <w:i/>
        <w:iCs/>
        <w:sz w:val="26"/>
      </w:rPr>
      <w:tblPr/>
      <w:tcPr>
        <w:tcBorders>
          <w:top w:val="single" w:sz="4" w:space="0" w:color="70AD47"/>
        </w:tcBorders>
        <w:shd w:val="clear" w:color="auto" w:fill="FFFFFF"/>
      </w:tcPr>
    </w:tblStylePr>
    <w:tblStylePr w:type="firstCol">
      <w:pPr>
        <w:jc w:val="right"/>
      </w:pPr>
      <w:rPr>
        <w:rFonts w:ascii="等线 Light" w:eastAsia="等线 Light" w:hAnsi="等线 Light" w:cs="Times New Roman"/>
        <w:i/>
        <w:iCs/>
        <w:sz w:val="26"/>
      </w:rPr>
      <w:tblPr/>
      <w:tcPr>
        <w:tcBorders>
          <w:right w:val="single" w:sz="4" w:space="0" w:color="70AD47"/>
        </w:tcBorders>
        <w:shd w:val="clear" w:color="auto" w:fill="FFFFFF"/>
      </w:tcPr>
    </w:tblStylePr>
    <w:tblStylePr w:type="lastCol">
      <w:rPr>
        <w:rFonts w:ascii="等线 Light" w:eastAsia="等线 Light" w:hAnsi="等线 Light" w:cs="Times New Roman"/>
        <w:i/>
        <w:iCs/>
        <w:sz w:val="26"/>
      </w:rPr>
      <w:tblPr/>
      <w:tcPr>
        <w:tcBorders>
          <w:left w:val="single" w:sz="4" w:space="0" w:color="70AD47"/>
        </w:tcBorders>
        <w:shd w:val="clear" w:color="auto" w:fill="FFFFFF"/>
      </w:tc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aa">
    <w:name w:val="宏文本 字符"/>
    <w:basedOn w:val="a2"/>
    <w:link w:val="11"/>
    <w:uiPriority w:val="99"/>
    <w:semiHidden/>
    <w:rsid w:val="003C6CEB"/>
    <w:rPr>
      <w:rFonts w:ascii="Consolas" w:eastAsia="等线" w:hAnsi="Consolas" w:cs="Times New Roman"/>
      <w:kern w:val="2"/>
      <w:lang w:val="en-GB"/>
    </w:rPr>
  </w:style>
  <w:style w:type="character" w:customStyle="1" w:styleId="1ff9">
    <w:name w:val="@他1"/>
    <w:basedOn w:val="a2"/>
    <w:uiPriority w:val="99"/>
    <w:rsid w:val="003C6CEB"/>
    <w:rPr>
      <w:color w:val="2B579A"/>
      <w:shd w:val="clear" w:color="auto" w:fill="E1DFDD"/>
    </w:rPr>
  </w:style>
  <w:style w:type="character" w:customStyle="1" w:styleId="afff4">
    <w:name w:val="信息标题 字符"/>
    <w:basedOn w:val="a2"/>
    <w:link w:val="19"/>
    <w:uiPriority w:val="99"/>
    <w:semiHidden/>
    <w:rsid w:val="003C6CEB"/>
    <w:rPr>
      <w:rFonts w:ascii="等线 Light" w:eastAsia="等线 Light" w:hAnsi="等线 Light" w:cs="Times New Roman"/>
      <w:kern w:val="2"/>
      <w:sz w:val="24"/>
      <w:szCs w:val="24"/>
      <w:shd w:val="pct20" w:color="auto" w:fill="auto"/>
      <w:lang w:val="en-GB"/>
    </w:rPr>
  </w:style>
  <w:style w:type="table" w:customStyle="1" w:styleId="115">
    <w:name w:val="无格式表格 11"/>
    <w:basedOn w:val="a3"/>
    <w:uiPriority w:val="41"/>
    <w:rsid w:val="003C6CEB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220">
    <w:name w:val="无格式表格 22"/>
    <w:basedOn w:val="a3"/>
    <w:uiPriority w:val="42"/>
    <w:rsid w:val="003C6CEB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313">
    <w:name w:val="无格式表格 31"/>
    <w:basedOn w:val="a3"/>
    <w:uiPriority w:val="43"/>
    <w:rsid w:val="003C6CEB"/>
    <w:rPr>
      <w:rFonts w:ascii="Times New Roman" w:eastAsia="宋体" w:hAnsi="Times New Roman" w:cs="Times New Roman"/>
      <w:kern w:val="0"/>
      <w:sz w:val="20"/>
      <w:szCs w:val="20"/>
    </w:rPr>
    <w:tblPr/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413">
    <w:name w:val="无格式表格 41"/>
    <w:basedOn w:val="a3"/>
    <w:uiPriority w:val="44"/>
    <w:rsid w:val="003C6CEB"/>
    <w:rPr>
      <w:rFonts w:ascii="Times New Roman" w:eastAsia="宋体" w:hAnsi="Times New Roman" w:cs="Times New Roman"/>
      <w:kern w:val="0"/>
      <w:sz w:val="20"/>
      <w:szCs w:val="20"/>
    </w:rPr>
    <w:tblPr/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513">
    <w:name w:val="无格式表格 51"/>
    <w:basedOn w:val="a3"/>
    <w:uiPriority w:val="45"/>
    <w:rsid w:val="003C6CEB"/>
    <w:rPr>
      <w:rFonts w:ascii="Times New Roman" w:eastAsia="宋体" w:hAnsi="Times New Roman" w:cs="Times New Roman"/>
      <w:kern w:val="0"/>
      <w:sz w:val="20"/>
      <w:szCs w:val="20"/>
    </w:rPr>
    <w:tblPr/>
    <w:tblStylePr w:type="firstRow">
      <w:rPr>
        <w:rFonts w:ascii="等线 Light" w:eastAsia="等线 Light" w:hAnsi="等线 Light" w:cs="Times New Roman"/>
        <w:i/>
        <w:iCs/>
        <w:sz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rPr>
        <w:rFonts w:ascii="等线 Light" w:eastAsia="等线 Light" w:hAnsi="等线 Light" w:cs="Times New Roman"/>
        <w:i/>
        <w:iCs/>
        <w:sz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firstCol">
      <w:pPr>
        <w:jc w:val="right"/>
      </w:pPr>
      <w:rPr>
        <w:rFonts w:ascii="等线 Light" w:eastAsia="等线 Light" w:hAnsi="等线 Light" w:cs="Times New Roman"/>
        <w:i/>
        <w:iCs/>
        <w:sz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rPr>
        <w:rFonts w:ascii="等线 Light" w:eastAsia="等线 Light" w:hAnsi="等线 Light" w:cs="Times New Roman"/>
        <w:i/>
        <w:iCs/>
        <w:sz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1ffa">
    <w:name w:val="引用1"/>
    <w:basedOn w:val="a1"/>
    <w:next w:val="a1"/>
    <w:uiPriority w:val="99"/>
    <w:rsid w:val="003C6CEB"/>
    <w:pPr>
      <w:spacing w:before="200" w:after="160"/>
      <w:ind w:left="864" w:right="864"/>
      <w:jc w:val="center"/>
    </w:pPr>
    <w:rPr>
      <w:i/>
      <w:iCs/>
      <w:color w:val="404040"/>
      <w:lang w:val="en-GB"/>
    </w:rPr>
  </w:style>
  <w:style w:type="character" w:customStyle="1" w:styleId="afffff2">
    <w:name w:val="引用 字符"/>
    <w:basedOn w:val="a2"/>
    <w:link w:val="afffff3"/>
    <w:uiPriority w:val="99"/>
    <w:rsid w:val="003C6CEB"/>
    <w:rPr>
      <w:rFonts w:ascii="等线" w:eastAsia="等线" w:hAnsi="等线" w:cs="Times New Roman"/>
      <w:i/>
      <w:iCs/>
      <w:color w:val="404040"/>
      <w:kern w:val="2"/>
      <w:sz w:val="21"/>
      <w:szCs w:val="22"/>
      <w:lang w:val="en-GB"/>
    </w:rPr>
  </w:style>
  <w:style w:type="character" w:customStyle="1" w:styleId="1ffb">
    <w:name w:val="智能超链接1"/>
    <w:basedOn w:val="a2"/>
    <w:uiPriority w:val="99"/>
    <w:rsid w:val="003C6CEB"/>
    <w:rPr>
      <w:u w:val="dotted"/>
    </w:rPr>
  </w:style>
  <w:style w:type="character" w:customStyle="1" w:styleId="1ffc">
    <w:name w:val="智能链接1"/>
    <w:basedOn w:val="a2"/>
    <w:uiPriority w:val="99"/>
    <w:rsid w:val="003C6CEB"/>
    <w:rPr>
      <w:color w:val="0000FF"/>
      <w:u w:val="single"/>
      <w:shd w:val="clear" w:color="auto" w:fill="F3F2F1"/>
    </w:rPr>
  </w:style>
  <w:style w:type="character" w:customStyle="1" w:styleId="2fa">
    <w:name w:val="不明显强调2"/>
    <w:basedOn w:val="a2"/>
    <w:uiPriority w:val="19"/>
    <w:qFormat/>
    <w:rsid w:val="003C6CEB"/>
    <w:rPr>
      <w:i/>
      <w:iCs/>
      <w:color w:val="404040"/>
    </w:rPr>
  </w:style>
  <w:style w:type="character" w:customStyle="1" w:styleId="1ffd">
    <w:name w:val="不明显参考1"/>
    <w:basedOn w:val="a2"/>
    <w:uiPriority w:val="31"/>
    <w:qFormat/>
    <w:rsid w:val="003C6CEB"/>
    <w:rPr>
      <w:smallCaps/>
      <w:color w:val="595959"/>
    </w:rPr>
  </w:style>
  <w:style w:type="table" w:customStyle="1" w:styleId="1ffe">
    <w:name w:val="网格型浅色1"/>
    <w:basedOn w:val="a3"/>
    <w:uiPriority w:val="40"/>
    <w:rsid w:val="003C6CEB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customStyle="1" w:styleId="TOC10">
    <w:name w:val="TOC 标题1"/>
    <w:basedOn w:val="1"/>
    <w:next w:val="a1"/>
    <w:uiPriority w:val="39"/>
    <w:semiHidden/>
    <w:unhideWhenUsed/>
    <w:qFormat/>
    <w:rsid w:val="003C6CEB"/>
    <w:pPr>
      <w:keepNext/>
      <w:keepLines/>
      <w:spacing w:before="240" w:line="240" w:lineRule="auto"/>
      <w:outlineLvl w:val="9"/>
    </w:pPr>
    <w:rPr>
      <w:rFonts w:ascii="等线 Light" w:eastAsia="等线 Light" w:hAnsi="等线 Light"/>
      <w:b w:val="0"/>
      <w:bCs w:val="0"/>
      <w:color w:val="2F5496"/>
      <w:sz w:val="32"/>
      <w:szCs w:val="32"/>
    </w:rPr>
  </w:style>
  <w:style w:type="character" w:customStyle="1" w:styleId="3f4">
    <w:name w:val="未处理的提及3"/>
    <w:basedOn w:val="a2"/>
    <w:uiPriority w:val="99"/>
    <w:rsid w:val="003C6CEB"/>
    <w:rPr>
      <w:color w:val="605E5C"/>
      <w:shd w:val="clear" w:color="auto" w:fill="E1DFDD"/>
    </w:rPr>
  </w:style>
  <w:style w:type="paragraph" w:customStyle="1" w:styleId="59">
    <w:name w:val="修订5"/>
    <w:hidden/>
    <w:uiPriority w:val="99"/>
    <w:semiHidden/>
    <w:rsid w:val="003C6CEB"/>
    <w:rPr>
      <w:lang w:val="en-GB"/>
    </w:rPr>
  </w:style>
  <w:style w:type="paragraph" w:customStyle="1" w:styleId="65">
    <w:name w:val="修订6"/>
    <w:hidden/>
    <w:uiPriority w:val="99"/>
    <w:semiHidden/>
    <w:rsid w:val="003C6CEB"/>
    <w:rPr>
      <w:lang w:val="en-GB"/>
    </w:rPr>
  </w:style>
  <w:style w:type="paragraph" w:customStyle="1" w:styleId="2fb">
    <w:name w:val="书目2"/>
    <w:basedOn w:val="a1"/>
    <w:next w:val="a1"/>
    <w:uiPriority w:val="37"/>
    <w:semiHidden/>
    <w:unhideWhenUsed/>
    <w:rsid w:val="003C6CEB"/>
    <w:rPr>
      <w:lang w:val="en-GB"/>
    </w:rPr>
  </w:style>
  <w:style w:type="character" w:customStyle="1" w:styleId="2fc">
    <w:name w:val="书籍标题2"/>
    <w:basedOn w:val="a2"/>
    <w:uiPriority w:val="33"/>
    <w:qFormat/>
    <w:rsid w:val="003C6CEB"/>
    <w:rPr>
      <w:b/>
      <w:bCs/>
      <w:i/>
      <w:iCs/>
      <w:spacing w:val="5"/>
    </w:rPr>
  </w:style>
  <w:style w:type="table" w:customStyle="1" w:styleId="120">
    <w:name w:val="网格表 1 浅色2"/>
    <w:basedOn w:val="a3"/>
    <w:uiPriority w:val="46"/>
    <w:rsid w:val="003C6CEB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1-120">
    <w:name w:val="网格表 1 浅色 - 着色 12"/>
    <w:basedOn w:val="a3"/>
    <w:uiPriority w:val="46"/>
    <w:rsid w:val="003C6CEB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B4C6E7"/>
        <w:left w:val="single" w:sz="4" w:space="0" w:color="B4C6E7"/>
        <w:bottom w:val="single" w:sz="4" w:space="0" w:color="B4C6E7"/>
        <w:right w:val="single" w:sz="4" w:space="0" w:color="B4C6E7"/>
        <w:insideH w:val="single" w:sz="4" w:space="0" w:color="B4C6E7"/>
        <w:insideV w:val="single" w:sz="4" w:space="0" w:color="B4C6E7"/>
      </w:tblBorders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1-220">
    <w:name w:val="网格表 1 浅色 - 着色 22"/>
    <w:basedOn w:val="a3"/>
    <w:uiPriority w:val="46"/>
    <w:rsid w:val="003C6CEB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F7CAAC"/>
        <w:left w:val="single" w:sz="4" w:space="0" w:color="F7CAAC"/>
        <w:bottom w:val="single" w:sz="4" w:space="0" w:color="F7CAAC"/>
        <w:right w:val="single" w:sz="4" w:space="0" w:color="F7CAAC"/>
        <w:insideH w:val="single" w:sz="4" w:space="0" w:color="F7CAAC"/>
        <w:insideV w:val="single" w:sz="4" w:space="0" w:color="F7CAAC"/>
      </w:tblBorders>
    </w:tblPr>
    <w:tblStylePr w:type="firstRow">
      <w:rPr>
        <w:b/>
        <w:bCs/>
      </w:rPr>
      <w:tblPr/>
      <w:tcPr>
        <w:tcBorders>
          <w:bottom w:val="single" w:sz="12" w:space="0" w:color="F4B083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1-320">
    <w:name w:val="网格表 1 浅色 - 着色 32"/>
    <w:basedOn w:val="a3"/>
    <w:uiPriority w:val="46"/>
    <w:rsid w:val="003C6CEB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DBDBDB"/>
        <w:left w:val="single" w:sz="4" w:space="0" w:color="DBDBDB"/>
        <w:bottom w:val="single" w:sz="4" w:space="0" w:color="DBDBDB"/>
        <w:right w:val="single" w:sz="4" w:space="0" w:color="DBDBDB"/>
        <w:insideH w:val="single" w:sz="4" w:space="0" w:color="DBDBDB"/>
        <w:insideV w:val="single" w:sz="4" w:space="0" w:color="DBDBDB"/>
      </w:tblBorders>
    </w:tblPr>
    <w:tblStylePr w:type="firstRow">
      <w:rPr>
        <w:b/>
        <w:bCs/>
      </w:rPr>
      <w:tblPr/>
      <w:tcPr>
        <w:tcBorders>
          <w:bottom w:val="single" w:sz="12" w:space="0" w:color="C9C9C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1-420">
    <w:name w:val="网格表 1 浅色 - 着色 42"/>
    <w:basedOn w:val="a3"/>
    <w:uiPriority w:val="46"/>
    <w:rsid w:val="003C6CEB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FFE599"/>
        <w:left w:val="single" w:sz="4" w:space="0" w:color="FFE599"/>
        <w:bottom w:val="single" w:sz="4" w:space="0" w:color="FFE599"/>
        <w:right w:val="single" w:sz="4" w:space="0" w:color="FFE599"/>
        <w:insideH w:val="single" w:sz="4" w:space="0" w:color="FFE599"/>
        <w:insideV w:val="single" w:sz="4" w:space="0" w:color="FFE599"/>
      </w:tblBorders>
    </w:tblPr>
    <w:tblStylePr w:type="firstRow">
      <w:rPr>
        <w:b/>
        <w:bCs/>
      </w:rPr>
      <w:tblPr/>
      <w:tcPr>
        <w:tcBorders>
          <w:bottom w:val="single" w:sz="12" w:space="0" w:color="FFD966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1-520">
    <w:name w:val="网格表 1 浅色 - 着色 52"/>
    <w:basedOn w:val="a3"/>
    <w:uiPriority w:val="46"/>
    <w:rsid w:val="003C6CEB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BDD6EE"/>
        <w:left w:val="single" w:sz="4" w:space="0" w:color="BDD6EE"/>
        <w:bottom w:val="single" w:sz="4" w:space="0" w:color="BDD6EE"/>
        <w:right w:val="single" w:sz="4" w:space="0" w:color="BDD6EE"/>
        <w:insideH w:val="single" w:sz="4" w:space="0" w:color="BDD6EE"/>
        <w:insideV w:val="single" w:sz="4" w:space="0" w:color="BDD6EE"/>
      </w:tblBorders>
    </w:tblPr>
    <w:tblStylePr w:type="firstRow">
      <w:rPr>
        <w:b/>
        <w:bCs/>
      </w:rPr>
      <w:tblPr/>
      <w:tcPr>
        <w:tcBorders>
          <w:bottom w:val="single" w:sz="12" w:space="0" w:color="9CC2E5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1-620">
    <w:name w:val="网格表 1 浅色 - 着色 62"/>
    <w:basedOn w:val="a3"/>
    <w:uiPriority w:val="46"/>
    <w:rsid w:val="003C6CEB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C5E0B3"/>
        <w:left w:val="single" w:sz="4" w:space="0" w:color="C5E0B3"/>
        <w:bottom w:val="single" w:sz="4" w:space="0" w:color="C5E0B3"/>
        <w:right w:val="single" w:sz="4" w:space="0" w:color="C5E0B3"/>
        <w:insideH w:val="single" w:sz="4" w:space="0" w:color="C5E0B3"/>
        <w:insideV w:val="single" w:sz="4" w:space="0" w:color="C5E0B3"/>
      </w:tblBorders>
    </w:tblPr>
    <w:tblStylePr w:type="firstRow">
      <w:rPr>
        <w:b/>
        <w:bCs/>
      </w:rPr>
      <w:tblPr/>
      <w:tcPr>
        <w:tcBorders>
          <w:bottom w:val="single" w:sz="12" w:space="0" w:color="A8D08D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221">
    <w:name w:val="网格表 22"/>
    <w:basedOn w:val="a3"/>
    <w:uiPriority w:val="47"/>
    <w:rsid w:val="003C6CEB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2" w:space="0" w:color="666666"/>
        <w:bottom w:val="single" w:sz="2" w:space="0" w:color="666666"/>
        <w:insideH w:val="single" w:sz="2" w:space="0" w:color="666666"/>
        <w:insideV w:val="single" w:sz="2" w:space="0" w:color="666666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6666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2-120">
    <w:name w:val="网格表 2 - 着色 12"/>
    <w:basedOn w:val="a3"/>
    <w:uiPriority w:val="47"/>
    <w:rsid w:val="003C6CEB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2" w:space="0" w:color="8EAADB"/>
        <w:bottom w:val="single" w:sz="2" w:space="0" w:color="8EAADB"/>
        <w:insideH w:val="single" w:sz="2" w:space="0" w:color="8EAADB"/>
        <w:insideV w:val="single" w:sz="2" w:space="0" w:color="8EAADB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8EAADB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2-220">
    <w:name w:val="网格表 2 - 着色 22"/>
    <w:basedOn w:val="a3"/>
    <w:uiPriority w:val="47"/>
    <w:rsid w:val="003C6CEB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2" w:space="0" w:color="F4B083"/>
        <w:bottom w:val="single" w:sz="2" w:space="0" w:color="F4B083"/>
        <w:insideH w:val="single" w:sz="2" w:space="0" w:color="F4B083"/>
        <w:insideV w:val="single" w:sz="2" w:space="0" w:color="F4B083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F4B083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customStyle="1" w:styleId="2-320">
    <w:name w:val="网格表 2 - 着色 32"/>
    <w:basedOn w:val="a3"/>
    <w:uiPriority w:val="47"/>
    <w:rsid w:val="003C6CEB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2" w:space="0" w:color="C9C9C9"/>
        <w:bottom w:val="single" w:sz="2" w:space="0" w:color="C9C9C9"/>
        <w:insideH w:val="single" w:sz="2" w:space="0" w:color="C9C9C9"/>
        <w:insideV w:val="single" w:sz="2" w:space="0" w:color="C9C9C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C9C9C9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2-420">
    <w:name w:val="网格表 2 - 着色 42"/>
    <w:basedOn w:val="a3"/>
    <w:uiPriority w:val="47"/>
    <w:rsid w:val="003C6CEB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2" w:space="0" w:color="FFD966"/>
        <w:bottom w:val="single" w:sz="2" w:space="0" w:color="FFD966"/>
        <w:insideH w:val="single" w:sz="2" w:space="0" w:color="FFD966"/>
        <w:insideV w:val="single" w:sz="2" w:space="0" w:color="FFD966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FFD9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customStyle="1" w:styleId="2-520">
    <w:name w:val="网格表 2 - 着色 52"/>
    <w:basedOn w:val="a3"/>
    <w:uiPriority w:val="47"/>
    <w:rsid w:val="003C6CEB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2" w:space="0" w:color="9CC2E5"/>
        <w:bottom w:val="single" w:sz="2" w:space="0" w:color="9CC2E5"/>
        <w:insideH w:val="single" w:sz="2" w:space="0" w:color="9CC2E5"/>
        <w:insideV w:val="single" w:sz="2" w:space="0" w:color="9CC2E5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9CC2E5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2-620">
    <w:name w:val="网格表 2 - 着色 62"/>
    <w:basedOn w:val="a3"/>
    <w:uiPriority w:val="47"/>
    <w:rsid w:val="003C6CEB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2" w:space="0" w:color="A8D08D"/>
        <w:bottom w:val="single" w:sz="2" w:space="0" w:color="A8D08D"/>
        <w:insideH w:val="single" w:sz="2" w:space="0" w:color="A8D08D"/>
        <w:insideV w:val="single" w:sz="2" w:space="0" w:color="A8D08D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A8D08D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</w:style>
  <w:style w:type="table" w:customStyle="1" w:styleId="320">
    <w:name w:val="网格表 32"/>
    <w:basedOn w:val="a3"/>
    <w:uiPriority w:val="48"/>
    <w:rsid w:val="003C6CEB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  <w:tblStylePr w:type="neCell">
      <w:tblPr/>
      <w:tcPr>
        <w:tcBorders>
          <w:bottom w:val="single" w:sz="4" w:space="0" w:color="666666"/>
        </w:tcBorders>
      </w:tcPr>
    </w:tblStylePr>
    <w:tblStylePr w:type="nwCell">
      <w:tblPr/>
      <w:tcPr>
        <w:tcBorders>
          <w:bottom w:val="single" w:sz="4" w:space="0" w:color="666666"/>
        </w:tcBorders>
      </w:tcPr>
    </w:tblStylePr>
    <w:tblStylePr w:type="seCell">
      <w:tblPr/>
      <w:tcPr>
        <w:tcBorders>
          <w:top w:val="single" w:sz="4" w:space="0" w:color="666666"/>
        </w:tcBorders>
      </w:tcPr>
    </w:tblStylePr>
    <w:tblStylePr w:type="swCell">
      <w:tblPr/>
      <w:tcPr>
        <w:tcBorders>
          <w:top w:val="single" w:sz="4" w:space="0" w:color="666666"/>
        </w:tcBorders>
      </w:tcPr>
    </w:tblStylePr>
  </w:style>
  <w:style w:type="table" w:customStyle="1" w:styleId="3-12">
    <w:name w:val="网格表 3 - 着色 12"/>
    <w:basedOn w:val="a3"/>
    <w:uiPriority w:val="48"/>
    <w:rsid w:val="003C6CEB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  <w:tblStylePr w:type="neCell">
      <w:tblPr/>
      <w:tcPr>
        <w:tcBorders>
          <w:bottom w:val="single" w:sz="4" w:space="0" w:color="8EAADB"/>
        </w:tcBorders>
      </w:tcPr>
    </w:tblStylePr>
    <w:tblStylePr w:type="nwCell">
      <w:tblPr/>
      <w:tcPr>
        <w:tcBorders>
          <w:bottom w:val="single" w:sz="4" w:space="0" w:color="8EAADB"/>
        </w:tcBorders>
      </w:tcPr>
    </w:tblStylePr>
    <w:tblStylePr w:type="seCell">
      <w:tblPr/>
      <w:tcPr>
        <w:tcBorders>
          <w:top w:val="single" w:sz="4" w:space="0" w:color="8EAADB"/>
        </w:tcBorders>
      </w:tcPr>
    </w:tblStylePr>
    <w:tblStylePr w:type="swCell">
      <w:tblPr/>
      <w:tcPr>
        <w:tcBorders>
          <w:top w:val="single" w:sz="4" w:space="0" w:color="8EAADB"/>
        </w:tcBorders>
      </w:tcPr>
    </w:tblStylePr>
  </w:style>
  <w:style w:type="table" w:customStyle="1" w:styleId="3-22">
    <w:name w:val="网格表 3 - 着色 22"/>
    <w:basedOn w:val="a3"/>
    <w:uiPriority w:val="48"/>
    <w:rsid w:val="003C6CEB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  <w:tblStylePr w:type="neCell">
      <w:tblPr/>
      <w:tcPr>
        <w:tcBorders>
          <w:bottom w:val="single" w:sz="4" w:space="0" w:color="F4B083"/>
        </w:tcBorders>
      </w:tcPr>
    </w:tblStylePr>
    <w:tblStylePr w:type="nwCell">
      <w:tblPr/>
      <w:tcPr>
        <w:tcBorders>
          <w:bottom w:val="single" w:sz="4" w:space="0" w:color="F4B083"/>
        </w:tcBorders>
      </w:tcPr>
    </w:tblStylePr>
    <w:tblStylePr w:type="seCell">
      <w:tblPr/>
      <w:tcPr>
        <w:tcBorders>
          <w:top w:val="single" w:sz="4" w:space="0" w:color="F4B083"/>
        </w:tcBorders>
      </w:tcPr>
    </w:tblStylePr>
    <w:tblStylePr w:type="swCell">
      <w:tblPr/>
      <w:tcPr>
        <w:tcBorders>
          <w:top w:val="single" w:sz="4" w:space="0" w:color="F4B083"/>
        </w:tcBorders>
      </w:tcPr>
    </w:tblStylePr>
  </w:style>
  <w:style w:type="table" w:customStyle="1" w:styleId="3-32">
    <w:name w:val="网格表 3 - 着色 32"/>
    <w:basedOn w:val="a3"/>
    <w:uiPriority w:val="48"/>
    <w:rsid w:val="003C6CEB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  <w:tblStylePr w:type="neCell">
      <w:tblPr/>
      <w:tcPr>
        <w:tcBorders>
          <w:bottom w:val="single" w:sz="4" w:space="0" w:color="C9C9C9"/>
        </w:tcBorders>
      </w:tcPr>
    </w:tblStylePr>
    <w:tblStylePr w:type="nwCell">
      <w:tblPr/>
      <w:tcPr>
        <w:tcBorders>
          <w:bottom w:val="single" w:sz="4" w:space="0" w:color="C9C9C9"/>
        </w:tcBorders>
      </w:tcPr>
    </w:tblStylePr>
    <w:tblStylePr w:type="seCell">
      <w:tblPr/>
      <w:tcPr>
        <w:tcBorders>
          <w:top w:val="single" w:sz="4" w:space="0" w:color="C9C9C9"/>
        </w:tcBorders>
      </w:tcPr>
    </w:tblStylePr>
    <w:tblStylePr w:type="swCell">
      <w:tblPr/>
      <w:tcPr>
        <w:tcBorders>
          <w:top w:val="single" w:sz="4" w:space="0" w:color="C9C9C9"/>
        </w:tcBorders>
      </w:tcPr>
    </w:tblStylePr>
  </w:style>
  <w:style w:type="table" w:customStyle="1" w:styleId="3-42">
    <w:name w:val="网格表 3 - 着色 42"/>
    <w:basedOn w:val="a3"/>
    <w:uiPriority w:val="48"/>
    <w:rsid w:val="003C6CEB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  <w:insideV w:val="single" w:sz="4" w:space="0" w:color="FFD966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  <w:tblStylePr w:type="neCell">
      <w:tblPr/>
      <w:tcPr>
        <w:tcBorders>
          <w:bottom w:val="single" w:sz="4" w:space="0" w:color="FFD966"/>
        </w:tcBorders>
      </w:tcPr>
    </w:tblStylePr>
    <w:tblStylePr w:type="nwCell">
      <w:tblPr/>
      <w:tcPr>
        <w:tcBorders>
          <w:bottom w:val="single" w:sz="4" w:space="0" w:color="FFD966"/>
        </w:tcBorders>
      </w:tcPr>
    </w:tblStylePr>
    <w:tblStylePr w:type="seCell">
      <w:tblPr/>
      <w:tcPr>
        <w:tcBorders>
          <w:top w:val="single" w:sz="4" w:space="0" w:color="FFD966"/>
        </w:tcBorders>
      </w:tcPr>
    </w:tblStylePr>
    <w:tblStylePr w:type="swCell">
      <w:tblPr/>
      <w:tcPr>
        <w:tcBorders>
          <w:top w:val="single" w:sz="4" w:space="0" w:color="FFD966"/>
        </w:tcBorders>
      </w:tcPr>
    </w:tblStylePr>
  </w:style>
  <w:style w:type="table" w:customStyle="1" w:styleId="3-52">
    <w:name w:val="网格表 3 - 着色 52"/>
    <w:basedOn w:val="a3"/>
    <w:uiPriority w:val="48"/>
    <w:rsid w:val="003C6CEB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  <w:tblStylePr w:type="neCell">
      <w:tblPr/>
      <w:tcPr>
        <w:tcBorders>
          <w:bottom w:val="single" w:sz="4" w:space="0" w:color="9CC2E5"/>
        </w:tcBorders>
      </w:tcPr>
    </w:tblStylePr>
    <w:tblStylePr w:type="nwCell">
      <w:tblPr/>
      <w:tcPr>
        <w:tcBorders>
          <w:bottom w:val="single" w:sz="4" w:space="0" w:color="9CC2E5"/>
        </w:tcBorders>
      </w:tcPr>
    </w:tblStylePr>
    <w:tblStylePr w:type="seCell">
      <w:tblPr/>
      <w:tcPr>
        <w:tcBorders>
          <w:top w:val="single" w:sz="4" w:space="0" w:color="9CC2E5"/>
        </w:tcBorders>
      </w:tcPr>
    </w:tblStylePr>
    <w:tblStylePr w:type="swCell">
      <w:tblPr/>
      <w:tcPr>
        <w:tcBorders>
          <w:top w:val="single" w:sz="4" w:space="0" w:color="9CC2E5"/>
        </w:tcBorders>
      </w:tcPr>
    </w:tblStylePr>
  </w:style>
  <w:style w:type="table" w:customStyle="1" w:styleId="3-62">
    <w:name w:val="网格表 3 - 着色 62"/>
    <w:basedOn w:val="a3"/>
    <w:uiPriority w:val="48"/>
    <w:rsid w:val="003C6CEB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  <w:insideV w:val="single" w:sz="4" w:space="0" w:color="A8D08D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  <w:tblStylePr w:type="neCell">
      <w:tblPr/>
      <w:tcPr>
        <w:tcBorders>
          <w:bottom w:val="single" w:sz="4" w:space="0" w:color="A8D08D"/>
        </w:tcBorders>
      </w:tcPr>
    </w:tblStylePr>
    <w:tblStylePr w:type="nwCell">
      <w:tblPr/>
      <w:tcPr>
        <w:tcBorders>
          <w:bottom w:val="single" w:sz="4" w:space="0" w:color="A8D08D"/>
        </w:tcBorders>
      </w:tcPr>
    </w:tblStylePr>
    <w:tblStylePr w:type="seCell">
      <w:tblPr/>
      <w:tcPr>
        <w:tcBorders>
          <w:top w:val="single" w:sz="4" w:space="0" w:color="A8D08D"/>
        </w:tcBorders>
      </w:tcPr>
    </w:tblStylePr>
    <w:tblStylePr w:type="swCell">
      <w:tblPr/>
      <w:tcPr>
        <w:tcBorders>
          <w:top w:val="single" w:sz="4" w:space="0" w:color="A8D08D"/>
        </w:tcBorders>
      </w:tcPr>
    </w:tblStylePr>
  </w:style>
  <w:style w:type="table" w:customStyle="1" w:styleId="420">
    <w:name w:val="网格表 42"/>
    <w:basedOn w:val="a3"/>
    <w:uiPriority w:val="49"/>
    <w:rsid w:val="003C6CEB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cBorders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4-12">
    <w:name w:val="网格表 4 - 着色 12"/>
    <w:basedOn w:val="a3"/>
    <w:uiPriority w:val="49"/>
    <w:rsid w:val="003C6CEB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4-22">
    <w:name w:val="网格表 4 - 着色 22"/>
    <w:basedOn w:val="a3"/>
    <w:uiPriority w:val="49"/>
    <w:rsid w:val="003C6CEB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ED7D31"/>
          <w:left w:val="single" w:sz="4" w:space="0" w:color="ED7D31"/>
          <w:bottom w:val="single" w:sz="4" w:space="0" w:color="ED7D31"/>
          <w:right w:val="single" w:sz="4" w:space="0" w:color="ED7D31"/>
          <w:insideH w:val="nil"/>
          <w:insideV w:val="nil"/>
        </w:tcBorders>
        <w:shd w:val="clear" w:color="auto" w:fill="ED7D31"/>
      </w:tcPr>
    </w:tblStylePr>
    <w:tblStylePr w:type="lastRow">
      <w:rPr>
        <w:b/>
        <w:bCs/>
      </w:rPr>
      <w:tblPr/>
      <w:tcPr>
        <w:tcBorders>
          <w:top w:val="double" w:sz="4" w:space="0" w:color="ED7D3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customStyle="1" w:styleId="4-32">
    <w:name w:val="网格表 4 - 着色 32"/>
    <w:basedOn w:val="a3"/>
    <w:uiPriority w:val="49"/>
    <w:rsid w:val="003C6CEB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4-42">
    <w:name w:val="网格表 4 - 着色 42"/>
    <w:basedOn w:val="a3"/>
    <w:uiPriority w:val="49"/>
    <w:rsid w:val="003C6CEB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  <w:insideV w:val="single" w:sz="4" w:space="0" w:color="FFD96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FFC000"/>
          <w:left w:val="single" w:sz="4" w:space="0" w:color="FFC000"/>
          <w:bottom w:val="single" w:sz="4" w:space="0" w:color="FFC000"/>
          <w:right w:val="single" w:sz="4" w:space="0" w:color="FFC000"/>
          <w:insideH w:val="nil"/>
          <w:insideV w:val="nil"/>
        </w:tcBorders>
        <w:shd w:val="clear" w:color="auto" w:fill="FFC000"/>
      </w:tcPr>
    </w:tblStylePr>
    <w:tblStylePr w:type="lastRow">
      <w:rPr>
        <w:b/>
        <w:bCs/>
      </w:rPr>
      <w:tblPr/>
      <w:tcPr>
        <w:tcBorders>
          <w:top w:val="double" w:sz="4" w:space="0" w:color="FFC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customStyle="1" w:styleId="4-52">
    <w:name w:val="网格表 4 - 着色 52"/>
    <w:basedOn w:val="a3"/>
    <w:uiPriority w:val="49"/>
    <w:rsid w:val="003C6CEB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</w:rPr>
      <w:tblPr/>
      <w:tcPr>
        <w:tcBorders>
          <w:top w:val="double" w:sz="4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4-62">
    <w:name w:val="网格表 4 - 着色 62"/>
    <w:basedOn w:val="a3"/>
    <w:uiPriority w:val="49"/>
    <w:rsid w:val="003C6CEB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  <w:insideV w:val="single" w:sz="4" w:space="0" w:color="A8D08D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70AD47"/>
          <w:left w:val="single" w:sz="4" w:space="0" w:color="70AD47"/>
          <w:bottom w:val="single" w:sz="4" w:space="0" w:color="70AD47"/>
          <w:right w:val="single" w:sz="4" w:space="0" w:color="70AD47"/>
          <w:insideH w:val="nil"/>
          <w:insideV w:val="nil"/>
        </w:tcBorders>
        <w:shd w:val="clear" w:color="auto" w:fill="70AD47"/>
      </w:tcPr>
    </w:tblStylePr>
    <w:tblStylePr w:type="lastRow">
      <w:rPr>
        <w:b/>
        <w:bCs/>
      </w:rPr>
      <w:tblPr/>
      <w:tcPr>
        <w:tcBorders>
          <w:top w:val="double" w:sz="4" w:space="0" w:color="70AD4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</w:style>
  <w:style w:type="table" w:customStyle="1" w:styleId="520">
    <w:name w:val="网格表 5 深色2"/>
    <w:basedOn w:val="a3"/>
    <w:uiPriority w:val="50"/>
    <w:rsid w:val="003C6CEB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CCCCC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999999"/>
      </w:tcPr>
    </w:tblStylePr>
  </w:style>
  <w:style w:type="table" w:customStyle="1" w:styleId="5-12">
    <w:name w:val="网格表 5 深色 - 着色 12"/>
    <w:basedOn w:val="a3"/>
    <w:uiPriority w:val="50"/>
    <w:rsid w:val="003C6CEB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9E2F3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472C4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472C4"/>
      </w:tcPr>
    </w:tblStylePr>
    <w:tblStylePr w:type="band1Vert">
      <w:tblPr/>
      <w:tcPr>
        <w:shd w:val="clear" w:color="auto" w:fill="B4C6E7"/>
      </w:tcPr>
    </w:tblStylePr>
    <w:tblStylePr w:type="band1Horz">
      <w:tblPr/>
      <w:tcPr>
        <w:shd w:val="clear" w:color="auto" w:fill="B4C6E7"/>
      </w:tcPr>
    </w:tblStylePr>
  </w:style>
  <w:style w:type="table" w:customStyle="1" w:styleId="5-22">
    <w:name w:val="网格表 5 深色 - 着色 22"/>
    <w:basedOn w:val="a3"/>
    <w:uiPriority w:val="50"/>
    <w:rsid w:val="003C6CEB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BE4D5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ED7D31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ED7D31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ED7D31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ED7D31"/>
      </w:tcPr>
    </w:tblStylePr>
    <w:tblStylePr w:type="band1Vert">
      <w:tblPr/>
      <w:tcPr>
        <w:shd w:val="clear" w:color="auto" w:fill="F7CAAC"/>
      </w:tcPr>
    </w:tblStylePr>
    <w:tblStylePr w:type="band1Horz">
      <w:tblPr/>
      <w:tcPr>
        <w:shd w:val="clear" w:color="auto" w:fill="F7CAAC"/>
      </w:tcPr>
    </w:tblStylePr>
  </w:style>
  <w:style w:type="table" w:customStyle="1" w:styleId="5-32">
    <w:name w:val="网格表 5 深色 - 着色 32"/>
    <w:basedOn w:val="a3"/>
    <w:uiPriority w:val="50"/>
    <w:rsid w:val="003C6CEB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EDEDED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A5A5A5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A5A5A5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A5A5A5"/>
      </w:tcPr>
    </w:tblStylePr>
    <w:tblStylePr w:type="band1Vert">
      <w:tblPr/>
      <w:tcPr>
        <w:shd w:val="clear" w:color="auto" w:fill="DBDBDB"/>
      </w:tcPr>
    </w:tblStylePr>
    <w:tblStylePr w:type="band1Horz">
      <w:tblPr/>
      <w:tcPr>
        <w:shd w:val="clear" w:color="auto" w:fill="DBDBDB"/>
      </w:tcPr>
    </w:tblStylePr>
  </w:style>
  <w:style w:type="table" w:customStyle="1" w:styleId="5-42">
    <w:name w:val="网格表 5 深色 - 着色 42"/>
    <w:basedOn w:val="a3"/>
    <w:uiPriority w:val="50"/>
    <w:rsid w:val="003C6CEB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FF2C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FFC000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FFC000"/>
      </w:tcPr>
    </w:tblStylePr>
    <w:tblStylePr w:type="band1Vert">
      <w:tblPr/>
      <w:tcPr>
        <w:shd w:val="clear" w:color="auto" w:fill="FFE599"/>
      </w:tcPr>
    </w:tblStylePr>
    <w:tblStylePr w:type="band1Horz">
      <w:tblPr/>
      <w:tcPr>
        <w:shd w:val="clear" w:color="auto" w:fill="FFE599"/>
      </w:tcPr>
    </w:tblStylePr>
  </w:style>
  <w:style w:type="table" w:customStyle="1" w:styleId="5-52">
    <w:name w:val="网格表 5 深色 - 着色 52"/>
    <w:basedOn w:val="a3"/>
    <w:uiPriority w:val="50"/>
    <w:rsid w:val="003C6CEB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EEAF6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5B9BD5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BDD6EE"/>
      </w:tcPr>
    </w:tblStylePr>
  </w:style>
  <w:style w:type="table" w:customStyle="1" w:styleId="5-62">
    <w:name w:val="网格表 5 深色 - 着色 62"/>
    <w:basedOn w:val="a3"/>
    <w:uiPriority w:val="50"/>
    <w:rsid w:val="003C6CEB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E2EFD9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70AD47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70AD47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70AD47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70AD47"/>
      </w:tcPr>
    </w:tblStylePr>
    <w:tblStylePr w:type="band1Vert">
      <w:tblPr/>
      <w:tcPr>
        <w:shd w:val="clear" w:color="auto" w:fill="C5E0B3"/>
      </w:tcPr>
    </w:tblStylePr>
    <w:tblStylePr w:type="band1Horz">
      <w:tblPr/>
      <w:tcPr>
        <w:shd w:val="clear" w:color="auto" w:fill="C5E0B3"/>
      </w:tcPr>
    </w:tblStylePr>
  </w:style>
  <w:style w:type="table" w:customStyle="1" w:styleId="621">
    <w:name w:val="网格表 6 彩色2"/>
    <w:basedOn w:val="a3"/>
    <w:uiPriority w:val="51"/>
    <w:rsid w:val="003C6CEB"/>
    <w:rPr>
      <w:rFonts w:ascii="Times New Roman" w:eastAsia="宋体" w:hAnsi="Times New Roman" w:cs="Times New Roman"/>
      <w:color w:val="000000"/>
      <w:kern w:val="0"/>
      <w:sz w:val="20"/>
      <w:szCs w:val="20"/>
    </w:rPr>
    <w:tblPr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6-12">
    <w:name w:val="网格表 6 彩色 - 着色 12"/>
    <w:basedOn w:val="a3"/>
    <w:uiPriority w:val="51"/>
    <w:rsid w:val="003C6CEB"/>
    <w:rPr>
      <w:rFonts w:ascii="Times New Roman" w:eastAsia="宋体" w:hAnsi="Times New Roman" w:cs="Times New Roman"/>
      <w:color w:val="2F5496"/>
      <w:kern w:val="0"/>
      <w:sz w:val="20"/>
      <w:szCs w:val="20"/>
    </w:rPr>
    <w:tblPr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6-22">
    <w:name w:val="网格表 6 彩色 - 着色 22"/>
    <w:basedOn w:val="a3"/>
    <w:uiPriority w:val="51"/>
    <w:rsid w:val="003C6CEB"/>
    <w:rPr>
      <w:rFonts w:ascii="Times New Roman" w:eastAsia="宋体" w:hAnsi="Times New Roman" w:cs="Times New Roman"/>
      <w:color w:val="C45911"/>
      <w:kern w:val="0"/>
      <w:sz w:val="20"/>
      <w:szCs w:val="20"/>
    </w:rPr>
    <w:tblPr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rPr>
        <w:b/>
        <w:bCs/>
      </w:rPr>
      <w:tblPr/>
      <w:tcPr>
        <w:tcBorders>
          <w:bottom w:val="single" w:sz="12" w:space="0" w:color="F4B083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customStyle="1" w:styleId="6-32">
    <w:name w:val="网格表 6 彩色 - 着色 32"/>
    <w:basedOn w:val="a3"/>
    <w:uiPriority w:val="51"/>
    <w:rsid w:val="003C6CEB"/>
    <w:rPr>
      <w:rFonts w:ascii="Times New Roman" w:eastAsia="宋体" w:hAnsi="Times New Roman" w:cs="Times New Roman"/>
      <w:color w:val="7B7B7B"/>
      <w:kern w:val="0"/>
      <w:sz w:val="20"/>
      <w:szCs w:val="20"/>
    </w:rPr>
    <w:tblPr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</w:rPr>
      <w:tblPr/>
      <w:tcPr>
        <w:tcBorders>
          <w:bottom w:val="single" w:sz="12" w:space="0" w:color="C9C9C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6-42">
    <w:name w:val="网格表 6 彩色 - 着色 42"/>
    <w:basedOn w:val="a3"/>
    <w:uiPriority w:val="51"/>
    <w:rsid w:val="003C6CEB"/>
    <w:rPr>
      <w:rFonts w:ascii="Times New Roman" w:eastAsia="宋体" w:hAnsi="Times New Roman" w:cs="Times New Roman"/>
      <w:color w:val="BF8F00"/>
      <w:kern w:val="0"/>
      <w:sz w:val="20"/>
      <w:szCs w:val="20"/>
    </w:rPr>
    <w:tblPr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  <w:insideV w:val="single" w:sz="4" w:space="0" w:color="FFD966"/>
      </w:tblBorders>
    </w:tblPr>
    <w:tblStylePr w:type="firstRow">
      <w:rPr>
        <w:b/>
        <w:bCs/>
      </w:rPr>
      <w:tblPr/>
      <w:tcPr>
        <w:tcBorders>
          <w:bottom w:val="single" w:sz="12" w:space="0" w:color="FFD966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customStyle="1" w:styleId="6-52">
    <w:name w:val="网格表 6 彩色 - 着色 52"/>
    <w:basedOn w:val="a3"/>
    <w:uiPriority w:val="51"/>
    <w:rsid w:val="003C6CEB"/>
    <w:rPr>
      <w:rFonts w:ascii="Times New Roman" w:eastAsia="宋体" w:hAnsi="Times New Roman" w:cs="Times New Roman"/>
      <w:color w:val="2E74B5"/>
      <w:kern w:val="0"/>
      <w:sz w:val="20"/>
      <w:szCs w:val="20"/>
    </w:rPr>
    <w:tblPr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</w:rPr>
      <w:tblPr/>
      <w:tcPr>
        <w:tcBorders>
          <w:bottom w:val="single" w:sz="12" w:space="0" w:color="9CC2E5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6-62">
    <w:name w:val="网格表 6 彩色 - 着色 62"/>
    <w:basedOn w:val="a3"/>
    <w:uiPriority w:val="51"/>
    <w:rsid w:val="003C6CEB"/>
    <w:rPr>
      <w:rFonts w:ascii="Times New Roman" w:eastAsia="宋体" w:hAnsi="Times New Roman" w:cs="Times New Roman"/>
      <w:color w:val="538135"/>
      <w:kern w:val="0"/>
      <w:sz w:val="20"/>
      <w:szCs w:val="20"/>
    </w:rPr>
    <w:tblPr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  <w:insideV w:val="single" w:sz="4" w:space="0" w:color="A8D08D"/>
      </w:tblBorders>
    </w:tblPr>
    <w:tblStylePr w:type="firstRow">
      <w:rPr>
        <w:b/>
        <w:bCs/>
      </w:rPr>
      <w:tblPr/>
      <w:tcPr>
        <w:tcBorders>
          <w:bottom w:val="single" w:sz="12" w:space="0" w:color="A8D08D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</w:style>
  <w:style w:type="table" w:customStyle="1" w:styleId="720">
    <w:name w:val="网格表 7 彩色2"/>
    <w:basedOn w:val="a3"/>
    <w:uiPriority w:val="52"/>
    <w:rsid w:val="003C6CEB"/>
    <w:rPr>
      <w:rFonts w:ascii="Times New Roman" w:eastAsia="宋体" w:hAnsi="Times New Roman" w:cs="Times New Roman"/>
      <w:color w:val="000000"/>
      <w:kern w:val="0"/>
      <w:sz w:val="20"/>
      <w:szCs w:val="20"/>
    </w:rPr>
    <w:tblPr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  <w:tblStylePr w:type="neCell">
      <w:tblPr/>
      <w:tcPr>
        <w:tcBorders>
          <w:bottom w:val="single" w:sz="4" w:space="0" w:color="666666"/>
        </w:tcBorders>
      </w:tcPr>
    </w:tblStylePr>
    <w:tblStylePr w:type="nwCell">
      <w:tblPr/>
      <w:tcPr>
        <w:tcBorders>
          <w:bottom w:val="single" w:sz="4" w:space="0" w:color="666666"/>
        </w:tcBorders>
      </w:tcPr>
    </w:tblStylePr>
    <w:tblStylePr w:type="seCell">
      <w:tblPr/>
      <w:tcPr>
        <w:tcBorders>
          <w:top w:val="single" w:sz="4" w:space="0" w:color="666666"/>
        </w:tcBorders>
      </w:tcPr>
    </w:tblStylePr>
    <w:tblStylePr w:type="swCell">
      <w:tblPr/>
      <w:tcPr>
        <w:tcBorders>
          <w:top w:val="single" w:sz="4" w:space="0" w:color="666666"/>
        </w:tcBorders>
      </w:tcPr>
    </w:tblStylePr>
  </w:style>
  <w:style w:type="table" w:customStyle="1" w:styleId="7-12">
    <w:name w:val="网格表 7 彩色 - 着色 12"/>
    <w:basedOn w:val="a3"/>
    <w:uiPriority w:val="52"/>
    <w:rsid w:val="003C6CEB"/>
    <w:rPr>
      <w:rFonts w:ascii="Times New Roman" w:eastAsia="宋体" w:hAnsi="Times New Roman" w:cs="Times New Roman"/>
      <w:color w:val="2F5496"/>
      <w:kern w:val="0"/>
      <w:sz w:val="20"/>
      <w:szCs w:val="20"/>
    </w:rPr>
    <w:tblPr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  <w:tblStylePr w:type="neCell">
      <w:tblPr/>
      <w:tcPr>
        <w:tcBorders>
          <w:bottom w:val="single" w:sz="4" w:space="0" w:color="8EAADB"/>
        </w:tcBorders>
      </w:tcPr>
    </w:tblStylePr>
    <w:tblStylePr w:type="nwCell">
      <w:tblPr/>
      <w:tcPr>
        <w:tcBorders>
          <w:bottom w:val="single" w:sz="4" w:space="0" w:color="8EAADB"/>
        </w:tcBorders>
      </w:tcPr>
    </w:tblStylePr>
    <w:tblStylePr w:type="seCell">
      <w:tblPr/>
      <w:tcPr>
        <w:tcBorders>
          <w:top w:val="single" w:sz="4" w:space="0" w:color="8EAADB"/>
        </w:tcBorders>
      </w:tcPr>
    </w:tblStylePr>
    <w:tblStylePr w:type="swCell">
      <w:tblPr/>
      <w:tcPr>
        <w:tcBorders>
          <w:top w:val="single" w:sz="4" w:space="0" w:color="8EAADB"/>
        </w:tcBorders>
      </w:tcPr>
    </w:tblStylePr>
  </w:style>
  <w:style w:type="table" w:customStyle="1" w:styleId="7-22">
    <w:name w:val="网格表 7 彩色 - 着色 22"/>
    <w:basedOn w:val="a3"/>
    <w:uiPriority w:val="52"/>
    <w:rsid w:val="003C6CEB"/>
    <w:rPr>
      <w:rFonts w:ascii="Times New Roman" w:eastAsia="宋体" w:hAnsi="Times New Roman" w:cs="Times New Roman"/>
      <w:color w:val="C45911"/>
      <w:kern w:val="0"/>
      <w:sz w:val="20"/>
      <w:szCs w:val="20"/>
    </w:rPr>
    <w:tblPr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  <w:tblStylePr w:type="neCell">
      <w:tblPr/>
      <w:tcPr>
        <w:tcBorders>
          <w:bottom w:val="single" w:sz="4" w:space="0" w:color="F4B083"/>
        </w:tcBorders>
      </w:tcPr>
    </w:tblStylePr>
    <w:tblStylePr w:type="nwCell">
      <w:tblPr/>
      <w:tcPr>
        <w:tcBorders>
          <w:bottom w:val="single" w:sz="4" w:space="0" w:color="F4B083"/>
        </w:tcBorders>
      </w:tcPr>
    </w:tblStylePr>
    <w:tblStylePr w:type="seCell">
      <w:tblPr/>
      <w:tcPr>
        <w:tcBorders>
          <w:top w:val="single" w:sz="4" w:space="0" w:color="F4B083"/>
        </w:tcBorders>
      </w:tcPr>
    </w:tblStylePr>
    <w:tblStylePr w:type="swCell">
      <w:tblPr/>
      <w:tcPr>
        <w:tcBorders>
          <w:top w:val="single" w:sz="4" w:space="0" w:color="F4B083"/>
        </w:tcBorders>
      </w:tcPr>
    </w:tblStylePr>
  </w:style>
  <w:style w:type="table" w:customStyle="1" w:styleId="7-32">
    <w:name w:val="网格表 7 彩色 - 着色 32"/>
    <w:basedOn w:val="a3"/>
    <w:uiPriority w:val="52"/>
    <w:rsid w:val="003C6CEB"/>
    <w:rPr>
      <w:rFonts w:ascii="Times New Roman" w:eastAsia="宋体" w:hAnsi="Times New Roman" w:cs="Times New Roman"/>
      <w:color w:val="7B7B7B"/>
      <w:kern w:val="0"/>
      <w:sz w:val="20"/>
      <w:szCs w:val="20"/>
    </w:rPr>
    <w:tblPr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  <w:tblStylePr w:type="neCell">
      <w:tblPr/>
      <w:tcPr>
        <w:tcBorders>
          <w:bottom w:val="single" w:sz="4" w:space="0" w:color="C9C9C9"/>
        </w:tcBorders>
      </w:tcPr>
    </w:tblStylePr>
    <w:tblStylePr w:type="nwCell">
      <w:tblPr/>
      <w:tcPr>
        <w:tcBorders>
          <w:bottom w:val="single" w:sz="4" w:space="0" w:color="C9C9C9"/>
        </w:tcBorders>
      </w:tcPr>
    </w:tblStylePr>
    <w:tblStylePr w:type="seCell">
      <w:tblPr/>
      <w:tcPr>
        <w:tcBorders>
          <w:top w:val="single" w:sz="4" w:space="0" w:color="C9C9C9"/>
        </w:tcBorders>
      </w:tcPr>
    </w:tblStylePr>
    <w:tblStylePr w:type="swCell">
      <w:tblPr/>
      <w:tcPr>
        <w:tcBorders>
          <w:top w:val="single" w:sz="4" w:space="0" w:color="C9C9C9"/>
        </w:tcBorders>
      </w:tcPr>
    </w:tblStylePr>
  </w:style>
  <w:style w:type="table" w:customStyle="1" w:styleId="7-42">
    <w:name w:val="网格表 7 彩色 - 着色 42"/>
    <w:basedOn w:val="a3"/>
    <w:uiPriority w:val="52"/>
    <w:rsid w:val="003C6CEB"/>
    <w:rPr>
      <w:rFonts w:ascii="Times New Roman" w:eastAsia="宋体" w:hAnsi="Times New Roman" w:cs="Times New Roman"/>
      <w:color w:val="BF8F00"/>
      <w:kern w:val="0"/>
      <w:sz w:val="20"/>
      <w:szCs w:val="20"/>
    </w:rPr>
    <w:tblPr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  <w:insideV w:val="single" w:sz="4" w:space="0" w:color="FFD966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  <w:tblStylePr w:type="neCell">
      <w:tblPr/>
      <w:tcPr>
        <w:tcBorders>
          <w:bottom w:val="single" w:sz="4" w:space="0" w:color="FFD966"/>
        </w:tcBorders>
      </w:tcPr>
    </w:tblStylePr>
    <w:tblStylePr w:type="nwCell">
      <w:tblPr/>
      <w:tcPr>
        <w:tcBorders>
          <w:bottom w:val="single" w:sz="4" w:space="0" w:color="FFD966"/>
        </w:tcBorders>
      </w:tcPr>
    </w:tblStylePr>
    <w:tblStylePr w:type="seCell">
      <w:tblPr/>
      <w:tcPr>
        <w:tcBorders>
          <w:top w:val="single" w:sz="4" w:space="0" w:color="FFD966"/>
        </w:tcBorders>
      </w:tcPr>
    </w:tblStylePr>
    <w:tblStylePr w:type="swCell">
      <w:tblPr/>
      <w:tcPr>
        <w:tcBorders>
          <w:top w:val="single" w:sz="4" w:space="0" w:color="FFD966"/>
        </w:tcBorders>
      </w:tcPr>
    </w:tblStylePr>
  </w:style>
  <w:style w:type="table" w:customStyle="1" w:styleId="7-52">
    <w:name w:val="网格表 7 彩色 - 着色 52"/>
    <w:basedOn w:val="a3"/>
    <w:uiPriority w:val="52"/>
    <w:rsid w:val="003C6CEB"/>
    <w:rPr>
      <w:rFonts w:ascii="Times New Roman" w:eastAsia="宋体" w:hAnsi="Times New Roman" w:cs="Times New Roman"/>
      <w:color w:val="2E74B5"/>
      <w:kern w:val="0"/>
      <w:sz w:val="20"/>
      <w:szCs w:val="20"/>
    </w:rPr>
    <w:tblPr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  <w:tblStylePr w:type="neCell">
      <w:tblPr/>
      <w:tcPr>
        <w:tcBorders>
          <w:bottom w:val="single" w:sz="4" w:space="0" w:color="9CC2E5"/>
        </w:tcBorders>
      </w:tcPr>
    </w:tblStylePr>
    <w:tblStylePr w:type="nwCell">
      <w:tblPr/>
      <w:tcPr>
        <w:tcBorders>
          <w:bottom w:val="single" w:sz="4" w:space="0" w:color="9CC2E5"/>
        </w:tcBorders>
      </w:tcPr>
    </w:tblStylePr>
    <w:tblStylePr w:type="seCell">
      <w:tblPr/>
      <w:tcPr>
        <w:tcBorders>
          <w:top w:val="single" w:sz="4" w:space="0" w:color="9CC2E5"/>
        </w:tcBorders>
      </w:tcPr>
    </w:tblStylePr>
    <w:tblStylePr w:type="swCell">
      <w:tblPr/>
      <w:tcPr>
        <w:tcBorders>
          <w:top w:val="single" w:sz="4" w:space="0" w:color="9CC2E5"/>
        </w:tcBorders>
      </w:tcPr>
    </w:tblStylePr>
  </w:style>
  <w:style w:type="table" w:customStyle="1" w:styleId="7-62">
    <w:name w:val="网格表 7 彩色 - 着色 62"/>
    <w:basedOn w:val="a3"/>
    <w:uiPriority w:val="52"/>
    <w:rsid w:val="003C6CEB"/>
    <w:rPr>
      <w:rFonts w:ascii="Times New Roman" w:eastAsia="宋体" w:hAnsi="Times New Roman" w:cs="Times New Roman"/>
      <w:color w:val="538135"/>
      <w:kern w:val="0"/>
      <w:sz w:val="20"/>
      <w:szCs w:val="20"/>
    </w:rPr>
    <w:tblPr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  <w:insideV w:val="single" w:sz="4" w:space="0" w:color="A8D08D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  <w:tblStylePr w:type="neCell">
      <w:tblPr/>
      <w:tcPr>
        <w:tcBorders>
          <w:bottom w:val="single" w:sz="4" w:space="0" w:color="A8D08D"/>
        </w:tcBorders>
      </w:tcPr>
    </w:tblStylePr>
    <w:tblStylePr w:type="nwCell">
      <w:tblPr/>
      <w:tcPr>
        <w:tcBorders>
          <w:bottom w:val="single" w:sz="4" w:space="0" w:color="A8D08D"/>
        </w:tcBorders>
      </w:tcPr>
    </w:tblStylePr>
    <w:tblStylePr w:type="seCell">
      <w:tblPr/>
      <w:tcPr>
        <w:tcBorders>
          <w:top w:val="single" w:sz="4" w:space="0" w:color="A8D08D"/>
        </w:tcBorders>
      </w:tcPr>
    </w:tblStylePr>
    <w:tblStylePr w:type="swCell">
      <w:tblPr/>
      <w:tcPr>
        <w:tcBorders>
          <w:top w:val="single" w:sz="4" w:space="0" w:color="A8D08D"/>
        </w:tcBorders>
      </w:tcPr>
    </w:tblStylePr>
  </w:style>
  <w:style w:type="character" w:customStyle="1" w:styleId="2fd">
    <w:name w:val="井号标签2"/>
    <w:basedOn w:val="a2"/>
    <w:uiPriority w:val="99"/>
    <w:rsid w:val="003C6CEB"/>
    <w:rPr>
      <w:color w:val="2B579A"/>
      <w:shd w:val="clear" w:color="auto" w:fill="E1DFDD"/>
    </w:rPr>
  </w:style>
  <w:style w:type="character" w:customStyle="1" w:styleId="2fe">
    <w:name w:val="明显强调2"/>
    <w:basedOn w:val="a2"/>
    <w:uiPriority w:val="21"/>
    <w:qFormat/>
    <w:rsid w:val="003C6CEB"/>
    <w:rPr>
      <w:i/>
      <w:iCs/>
      <w:color w:val="4472C4"/>
    </w:rPr>
  </w:style>
  <w:style w:type="character" w:customStyle="1" w:styleId="2ff">
    <w:name w:val="明显参考2"/>
    <w:basedOn w:val="a2"/>
    <w:uiPriority w:val="32"/>
    <w:qFormat/>
    <w:rsid w:val="003C6CEB"/>
    <w:rPr>
      <w:b/>
      <w:bCs/>
      <w:smallCaps/>
      <w:color w:val="4472C4"/>
      <w:spacing w:val="5"/>
    </w:rPr>
  </w:style>
  <w:style w:type="table" w:customStyle="1" w:styleId="121">
    <w:name w:val="清单表 1 浅色2"/>
    <w:basedOn w:val="a3"/>
    <w:uiPriority w:val="46"/>
    <w:rsid w:val="003C6CEB"/>
    <w:rPr>
      <w:rFonts w:ascii="Times New Roman" w:eastAsia="宋体" w:hAnsi="Times New Roman" w:cs="Times New Roman"/>
      <w:kern w:val="0"/>
      <w:sz w:val="20"/>
      <w:szCs w:val="20"/>
    </w:rPr>
    <w:tblPr/>
    <w:tblStylePr w:type="firstRow">
      <w:rPr>
        <w:b/>
        <w:bCs/>
      </w:rPr>
      <w:tblPr/>
      <w:tcPr>
        <w:tcBorders>
          <w:bottom w:val="single" w:sz="4" w:space="0" w:color="666666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1-121">
    <w:name w:val="清单表 1 浅色 - 着色 12"/>
    <w:basedOn w:val="a3"/>
    <w:uiPriority w:val="46"/>
    <w:rsid w:val="003C6CEB"/>
    <w:rPr>
      <w:rFonts w:ascii="Times New Roman" w:eastAsia="宋体" w:hAnsi="Times New Roman" w:cs="Times New Roman"/>
      <w:kern w:val="0"/>
      <w:sz w:val="20"/>
      <w:szCs w:val="20"/>
    </w:rPr>
    <w:tblPr/>
    <w:tblStylePr w:type="firstRow">
      <w:rPr>
        <w:b/>
        <w:bCs/>
      </w:rPr>
      <w:tblPr/>
      <w:tcPr>
        <w:tcBorders>
          <w:bottom w:val="single" w:sz="4" w:space="0" w:color="8EAADB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1-221">
    <w:name w:val="清单表 1 浅色 - 着色 22"/>
    <w:basedOn w:val="a3"/>
    <w:uiPriority w:val="46"/>
    <w:rsid w:val="003C6CEB"/>
    <w:rPr>
      <w:rFonts w:ascii="Times New Roman" w:eastAsia="宋体" w:hAnsi="Times New Roman" w:cs="Times New Roman"/>
      <w:kern w:val="0"/>
      <w:sz w:val="20"/>
      <w:szCs w:val="20"/>
    </w:rPr>
    <w:tblPr/>
    <w:tblStylePr w:type="firstRow">
      <w:rPr>
        <w:b/>
        <w:bCs/>
      </w:rPr>
      <w:tblPr/>
      <w:tcPr>
        <w:tcBorders>
          <w:bottom w:val="single" w:sz="4" w:space="0" w:color="F4B083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customStyle="1" w:styleId="1-321">
    <w:name w:val="清单表 1 浅色 - 着色 32"/>
    <w:basedOn w:val="a3"/>
    <w:uiPriority w:val="46"/>
    <w:rsid w:val="003C6CEB"/>
    <w:rPr>
      <w:rFonts w:ascii="Times New Roman" w:eastAsia="宋体" w:hAnsi="Times New Roman" w:cs="Times New Roman"/>
      <w:kern w:val="0"/>
      <w:sz w:val="20"/>
      <w:szCs w:val="20"/>
    </w:rPr>
    <w:tblPr/>
    <w:tblStylePr w:type="firstRow">
      <w:rPr>
        <w:b/>
        <w:bCs/>
      </w:rPr>
      <w:tblPr/>
      <w:tcPr>
        <w:tcBorders>
          <w:bottom w:val="single" w:sz="4" w:space="0" w:color="C9C9C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1-421">
    <w:name w:val="清单表 1 浅色 - 着色 42"/>
    <w:basedOn w:val="a3"/>
    <w:uiPriority w:val="46"/>
    <w:rsid w:val="003C6CEB"/>
    <w:rPr>
      <w:rFonts w:ascii="Times New Roman" w:eastAsia="宋体" w:hAnsi="Times New Roman" w:cs="Times New Roman"/>
      <w:kern w:val="0"/>
      <w:sz w:val="20"/>
      <w:szCs w:val="20"/>
    </w:rPr>
    <w:tblPr/>
    <w:tblStylePr w:type="firstRow">
      <w:rPr>
        <w:b/>
        <w:bCs/>
      </w:rPr>
      <w:tblPr/>
      <w:tcPr>
        <w:tcBorders>
          <w:bottom w:val="single" w:sz="4" w:space="0" w:color="FFD966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customStyle="1" w:styleId="1-521">
    <w:name w:val="清单表 1 浅色 - 着色 52"/>
    <w:basedOn w:val="a3"/>
    <w:uiPriority w:val="46"/>
    <w:rsid w:val="003C6CEB"/>
    <w:rPr>
      <w:rFonts w:ascii="Times New Roman" w:eastAsia="宋体" w:hAnsi="Times New Roman" w:cs="Times New Roman"/>
      <w:kern w:val="0"/>
      <w:sz w:val="20"/>
      <w:szCs w:val="20"/>
    </w:rPr>
    <w:tblPr/>
    <w:tblStylePr w:type="firstRow">
      <w:rPr>
        <w:b/>
        <w:bCs/>
      </w:rPr>
      <w:tblPr/>
      <w:tcPr>
        <w:tcBorders>
          <w:bottom w:val="single" w:sz="4" w:space="0" w:color="9CC2E5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1-621">
    <w:name w:val="清单表 1 浅色 - 着色 62"/>
    <w:basedOn w:val="a3"/>
    <w:uiPriority w:val="46"/>
    <w:rsid w:val="003C6CEB"/>
    <w:rPr>
      <w:rFonts w:ascii="Times New Roman" w:eastAsia="宋体" w:hAnsi="Times New Roman" w:cs="Times New Roman"/>
      <w:kern w:val="0"/>
      <w:sz w:val="20"/>
      <w:szCs w:val="20"/>
    </w:rPr>
    <w:tblPr/>
    <w:tblStylePr w:type="firstRow">
      <w:rPr>
        <w:b/>
        <w:bCs/>
      </w:rPr>
      <w:tblPr/>
      <w:tcPr>
        <w:tcBorders>
          <w:bottom w:val="single" w:sz="4" w:space="0" w:color="A8D08D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</w:style>
  <w:style w:type="table" w:customStyle="1" w:styleId="222">
    <w:name w:val="清单表 22"/>
    <w:basedOn w:val="a3"/>
    <w:uiPriority w:val="47"/>
    <w:rsid w:val="003C6CEB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666666"/>
        <w:bottom w:val="single" w:sz="4" w:space="0" w:color="666666"/>
        <w:insideH w:val="single" w:sz="4" w:space="0" w:color="666666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2-121">
    <w:name w:val="清单表 2 - 着色 12"/>
    <w:basedOn w:val="a3"/>
    <w:uiPriority w:val="47"/>
    <w:rsid w:val="003C6CEB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8EAADB"/>
        <w:bottom w:val="single" w:sz="4" w:space="0" w:color="8EAADB"/>
        <w:insideH w:val="single" w:sz="4" w:space="0" w:color="8EAADB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2-221">
    <w:name w:val="清单表 2 - 着色 22"/>
    <w:basedOn w:val="a3"/>
    <w:uiPriority w:val="47"/>
    <w:rsid w:val="003C6CEB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F4B083"/>
        <w:bottom w:val="single" w:sz="4" w:space="0" w:color="F4B083"/>
        <w:insideH w:val="single" w:sz="4" w:space="0" w:color="F4B083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customStyle="1" w:styleId="2-321">
    <w:name w:val="清单表 2 - 着色 32"/>
    <w:basedOn w:val="a3"/>
    <w:uiPriority w:val="47"/>
    <w:rsid w:val="003C6CEB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C9C9C9"/>
        <w:bottom w:val="single" w:sz="4" w:space="0" w:color="C9C9C9"/>
        <w:insideH w:val="single" w:sz="4" w:space="0" w:color="C9C9C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2-421">
    <w:name w:val="清单表 2 - 着色 42"/>
    <w:basedOn w:val="a3"/>
    <w:uiPriority w:val="47"/>
    <w:rsid w:val="003C6CEB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FFD966"/>
        <w:bottom w:val="single" w:sz="4" w:space="0" w:color="FFD966"/>
        <w:insideH w:val="single" w:sz="4" w:space="0" w:color="FFD966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customStyle="1" w:styleId="2-521">
    <w:name w:val="清单表 2 - 着色 52"/>
    <w:basedOn w:val="a3"/>
    <w:uiPriority w:val="47"/>
    <w:rsid w:val="003C6CEB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9CC2E5"/>
        <w:bottom w:val="single" w:sz="4" w:space="0" w:color="9CC2E5"/>
        <w:insideH w:val="single" w:sz="4" w:space="0" w:color="9CC2E5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2-621">
    <w:name w:val="清单表 2 - 着色 62"/>
    <w:basedOn w:val="a3"/>
    <w:uiPriority w:val="47"/>
    <w:rsid w:val="003C6CEB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8D08D"/>
        <w:bottom w:val="single" w:sz="4" w:space="0" w:color="A8D08D"/>
        <w:insideH w:val="single" w:sz="4" w:space="0" w:color="A8D08D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</w:style>
  <w:style w:type="table" w:customStyle="1" w:styleId="321">
    <w:name w:val="清单表 32"/>
    <w:basedOn w:val="a3"/>
    <w:uiPriority w:val="48"/>
    <w:rsid w:val="003C6CEB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b/>
        <w:bCs/>
        <w:color w:val="FFFFFF"/>
      </w:rPr>
      <w:tblPr/>
      <w:tcPr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/>
          <w:left w:val="nil"/>
        </w:tcBorders>
      </w:tcPr>
    </w:tblStylePr>
    <w:tblStylePr w:type="swCell">
      <w:tblPr/>
      <w:tcPr>
        <w:tcBorders>
          <w:top w:val="double" w:sz="4" w:space="0" w:color="000000"/>
          <w:right w:val="nil"/>
        </w:tcBorders>
      </w:tcPr>
    </w:tblStylePr>
  </w:style>
  <w:style w:type="table" w:customStyle="1" w:styleId="3-120">
    <w:name w:val="清单表 3 - 着色 12"/>
    <w:basedOn w:val="a3"/>
    <w:uiPriority w:val="48"/>
    <w:rsid w:val="003C6CEB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4472C4"/>
        <w:left w:val="single" w:sz="4" w:space="0" w:color="4472C4"/>
        <w:bottom w:val="single" w:sz="4" w:space="0" w:color="4472C4"/>
        <w:right w:val="single" w:sz="4" w:space="0" w:color="4472C4"/>
      </w:tblBorders>
    </w:tblPr>
    <w:tblStylePr w:type="firstRow">
      <w:rPr>
        <w:b/>
        <w:bCs/>
        <w:color w:val="FFFFFF"/>
      </w:rPr>
      <w:tblPr/>
      <w:tcPr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4472C4"/>
          <w:right w:val="single" w:sz="4" w:space="0" w:color="4472C4"/>
        </w:tcBorders>
      </w:tcPr>
    </w:tblStylePr>
    <w:tblStylePr w:type="band1Horz">
      <w:tblPr/>
      <w:tcPr>
        <w:tcBorders>
          <w:top w:val="single" w:sz="4" w:space="0" w:color="4472C4"/>
          <w:bottom w:val="single" w:sz="4" w:space="0" w:color="4472C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/>
          <w:left w:val="nil"/>
        </w:tcBorders>
      </w:tcPr>
    </w:tblStylePr>
    <w:tblStylePr w:type="swCell">
      <w:tblPr/>
      <w:tcPr>
        <w:tcBorders>
          <w:top w:val="double" w:sz="4" w:space="0" w:color="4472C4"/>
          <w:right w:val="nil"/>
        </w:tcBorders>
      </w:tcPr>
    </w:tblStylePr>
  </w:style>
  <w:style w:type="table" w:customStyle="1" w:styleId="3-220">
    <w:name w:val="清单表 3 - 着色 22"/>
    <w:basedOn w:val="a3"/>
    <w:uiPriority w:val="48"/>
    <w:rsid w:val="003C6CEB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ED7D31"/>
        <w:left w:val="single" w:sz="4" w:space="0" w:color="ED7D31"/>
        <w:bottom w:val="single" w:sz="4" w:space="0" w:color="ED7D31"/>
        <w:right w:val="single" w:sz="4" w:space="0" w:color="ED7D31"/>
      </w:tblBorders>
    </w:tblPr>
    <w:tblStylePr w:type="firstRow">
      <w:rPr>
        <w:b/>
        <w:bCs/>
        <w:color w:val="FFFFFF"/>
      </w:rPr>
      <w:tblPr/>
      <w:tcPr>
        <w:shd w:val="clear" w:color="auto" w:fill="ED7D31"/>
      </w:tcPr>
    </w:tblStylePr>
    <w:tblStylePr w:type="lastRow">
      <w:rPr>
        <w:b/>
        <w:bCs/>
      </w:rPr>
      <w:tblPr/>
      <w:tcPr>
        <w:tcBorders>
          <w:top w:val="double" w:sz="4" w:space="0" w:color="ED7D31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ED7D31"/>
          <w:right w:val="single" w:sz="4" w:space="0" w:color="ED7D31"/>
        </w:tcBorders>
      </w:tcPr>
    </w:tblStylePr>
    <w:tblStylePr w:type="band1Horz">
      <w:tblPr/>
      <w:tcPr>
        <w:tcBorders>
          <w:top w:val="single" w:sz="4" w:space="0" w:color="ED7D31"/>
          <w:bottom w:val="single" w:sz="4" w:space="0" w:color="ED7D3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/>
          <w:left w:val="nil"/>
        </w:tcBorders>
      </w:tcPr>
    </w:tblStylePr>
    <w:tblStylePr w:type="swCell">
      <w:tblPr/>
      <w:tcPr>
        <w:tcBorders>
          <w:top w:val="double" w:sz="4" w:space="0" w:color="ED7D31"/>
          <w:right w:val="nil"/>
        </w:tcBorders>
      </w:tcPr>
    </w:tblStylePr>
  </w:style>
  <w:style w:type="table" w:customStyle="1" w:styleId="3-320">
    <w:name w:val="清单表 3 - 着色 32"/>
    <w:basedOn w:val="a3"/>
    <w:uiPriority w:val="48"/>
    <w:rsid w:val="003C6CEB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5A5A5"/>
        <w:left w:val="single" w:sz="4" w:space="0" w:color="A5A5A5"/>
        <w:bottom w:val="single" w:sz="4" w:space="0" w:color="A5A5A5"/>
        <w:right w:val="single" w:sz="4" w:space="0" w:color="A5A5A5"/>
      </w:tblBorders>
    </w:tblPr>
    <w:tblStylePr w:type="firstRow">
      <w:rPr>
        <w:b/>
        <w:bCs/>
        <w:color w:val="FFFFFF"/>
      </w:rPr>
      <w:tblPr/>
      <w:tcPr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A5A5A5"/>
          <w:right w:val="single" w:sz="4" w:space="0" w:color="A5A5A5"/>
        </w:tcBorders>
      </w:tcPr>
    </w:tblStylePr>
    <w:tblStylePr w:type="band1Horz">
      <w:tblPr/>
      <w:tcPr>
        <w:tcBorders>
          <w:top w:val="single" w:sz="4" w:space="0" w:color="A5A5A5"/>
          <w:bottom w:val="single" w:sz="4" w:space="0" w:color="A5A5A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/>
          <w:left w:val="nil"/>
        </w:tcBorders>
      </w:tcPr>
    </w:tblStylePr>
    <w:tblStylePr w:type="swCell">
      <w:tblPr/>
      <w:tcPr>
        <w:tcBorders>
          <w:top w:val="double" w:sz="4" w:space="0" w:color="A5A5A5"/>
          <w:right w:val="nil"/>
        </w:tcBorders>
      </w:tcPr>
    </w:tblStylePr>
  </w:style>
  <w:style w:type="table" w:customStyle="1" w:styleId="3-420">
    <w:name w:val="清单表 3 - 着色 42"/>
    <w:basedOn w:val="a3"/>
    <w:uiPriority w:val="48"/>
    <w:rsid w:val="003C6CEB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FFC000"/>
        <w:left w:val="single" w:sz="4" w:space="0" w:color="FFC000"/>
        <w:bottom w:val="single" w:sz="4" w:space="0" w:color="FFC000"/>
        <w:right w:val="single" w:sz="4" w:space="0" w:color="FFC000"/>
      </w:tblBorders>
    </w:tblPr>
    <w:tblStylePr w:type="firstRow">
      <w:rPr>
        <w:b/>
        <w:bCs/>
        <w:color w:val="FFFFFF"/>
      </w:rPr>
      <w:tblPr/>
      <w:tcPr>
        <w:shd w:val="clear" w:color="auto" w:fill="FFC000"/>
      </w:tcPr>
    </w:tblStylePr>
    <w:tblStylePr w:type="lastRow">
      <w:rPr>
        <w:b/>
        <w:bCs/>
      </w:rPr>
      <w:tblPr/>
      <w:tcPr>
        <w:tcBorders>
          <w:top w:val="double" w:sz="4" w:space="0" w:color="FFC000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FFC000"/>
          <w:right w:val="single" w:sz="4" w:space="0" w:color="FFC000"/>
        </w:tcBorders>
      </w:tcPr>
    </w:tblStylePr>
    <w:tblStylePr w:type="band1Horz">
      <w:tblPr/>
      <w:tcPr>
        <w:tcBorders>
          <w:top w:val="single" w:sz="4" w:space="0" w:color="FFC000"/>
          <w:bottom w:val="single" w:sz="4" w:space="0" w:color="FFC00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/>
          <w:left w:val="nil"/>
        </w:tcBorders>
      </w:tcPr>
    </w:tblStylePr>
    <w:tblStylePr w:type="swCell">
      <w:tblPr/>
      <w:tcPr>
        <w:tcBorders>
          <w:top w:val="double" w:sz="4" w:space="0" w:color="FFC000"/>
          <w:right w:val="nil"/>
        </w:tcBorders>
      </w:tcPr>
    </w:tblStylePr>
  </w:style>
  <w:style w:type="table" w:customStyle="1" w:styleId="3-520">
    <w:name w:val="清单表 3 - 着色 52"/>
    <w:basedOn w:val="a3"/>
    <w:uiPriority w:val="48"/>
    <w:rsid w:val="003C6CEB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5B9BD5"/>
        <w:left w:val="single" w:sz="4" w:space="0" w:color="5B9BD5"/>
        <w:bottom w:val="single" w:sz="4" w:space="0" w:color="5B9BD5"/>
        <w:right w:val="single" w:sz="4" w:space="0" w:color="5B9BD5"/>
      </w:tblBorders>
    </w:tblPr>
    <w:tblStylePr w:type="firstRow">
      <w:rPr>
        <w:b/>
        <w:bCs/>
        <w:color w:val="FFFFFF"/>
      </w:rPr>
      <w:tblPr/>
      <w:tcPr>
        <w:shd w:val="clear" w:color="auto" w:fill="5B9BD5"/>
      </w:tcPr>
    </w:tblStylePr>
    <w:tblStylePr w:type="lastRow">
      <w:rPr>
        <w:b/>
        <w:bCs/>
      </w:rPr>
      <w:tblPr/>
      <w:tcPr>
        <w:tcBorders>
          <w:top w:val="double" w:sz="4" w:space="0" w:color="5B9BD5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5B9BD5"/>
          <w:right w:val="single" w:sz="4" w:space="0" w:color="5B9BD5"/>
        </w:tcBorders>
      </w:tcPr>
    </w:tblStylePr>
    <w:tblStylePr w:type="band1Horz">
      <w:tblPr/>
      <w:tcPr>
        <w:tcBorders>
          <w:top w:val="single" w:sz="4" w:space="0" w:color="5B9BD5"/>
          <w:bottom w:val="single" w:sz="4" w:space="0" w:color="5B9BD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/>
          <w:left w:val="nil"/>
        </w:tcBorders>
      </w:tcPr>
    </w:tblStylePr>
    <w:tblStylePr w:type="swCell">
      <w:tblPr/>
      <w:tcPr>
        <w:tcBorders>
          <w:top w:val="double" w:sz="4" w:space="0" w:color="5B9BD5"/>
          <w:right w:val="nil"/>
        </w:tcBorders>
      </w:tcPr>
    </w:tblStylePr>
  </w:style>
  <w:style w:type="table" w:customStyle="1" w:styleId="3-620">
    <w:name w:val="清单表 3 - 着色 62"/>
    <w:basedOn w:val="a3"/>
    <w:uiPriority w:val="48"/>
    <w:rsid w:val="003C6CEB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70AD47"/>
        <w:left w:val="single" w:sz="4" w:space="0" w:color="70AD47"/>
        <w:bottom w:val="single" w:sz="4" w:space="0" w:color="70AD47"/>
        <w:right w:val="single" w:sz="4" w:space="0" w:color="70AD47"/>
      </w:tblBorders>
    </w:tblPr>
    <w:tblStylePr w:type="firstRow">
      <w:rPr>
        <w:b/>
        <w:bCs/>
        <w:color w:val="FFFFFF"/>
      </w:rPr>
      <w:tblPr/>
      <w:tcPr>
        <w:shd w:val="clear" w:color="auto" w:fill="70AD47"/>
      </w:tcPr>
    </w:tblStylePr>
    <w:tblStylePr w:type="lastRow">
      <w:rPr>
        <w:b/>
        <w:bCs/>
      </w:rPr>
      <w:tblPr/>
      <w:tcPr>
        <w:tcBorders>
          <w:top w:val="double" w:sz="4" w:space="0" w:color="70AD47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70AD47"/>
          <w:right w:val="single" w:sz="4" w:space="0" w:color="70AD47"/>
        </w:tcBorders>
      </w:tcPr>
    </w:tblStylePr>
    <w:tblStylePr w:type="band1Horz">
      <w:tblPr/>
      <w:tcPr>
        <w:tcBorders>
          <w:top w:val="single" w:sz="4" w:space="0" w:color="70AD47"/>
          <w:bottom w:val="single" w:sz="4" w:space="0" w:color="70AD47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/>
          <w:left w:val="nil"/>
        </w:tcBorders>
      </w:tcPr>
    </w:tblStylePr>
    <w:tblStylePr w:type="swCell">
      <w:tblPr/>
      <w:tcPr>
        <w:tcBorders>
          <w:top w:val="double" w:sz="4" w:space="0" w:color="70AD47"/>
          <w:right w:val="nil"/>
        </w:tcBorders>
      </w:tcPr>
    </w:tblStylePr>
  </w:style>
  <w:style w:type="table" w:customStyle="1" w:styleId="421">
    <w:name w:val="清单表 42"/>
    <w:basedOn w:val="a3"/>
    <w:uiPriority w:val="49"/>
    <w:rsid w:val="003C6CEB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</w:tcBorders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4-120">
    <w:name w:val="清单表 4 - 着色 12"/>
    <w:basedOn w:val="a3"/>
    <w:uiPriority w:val="49"/>
    <w:rsid w:val="003C6CEB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4-220">
    <w:name w:val="清单表 4 - 着色 22"/>
    <w:basedOn w:val="a3"/>
    <w:uiPriority w:val="49"/>
    <w:rsid w:val="003C6CEB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ED7D31"/>
          <w:left w:val="single" w:sz="4" w:space="0" w:color="ED7D31"/>
          <w:bottom w:val="single" w:sz="4" w:space="0" w:color="ED7D31"/>
          <w:right w:val="single" w:sz="4" w:space="0" w:color="ED7D31"/>
          <w:insideH w:val="nil"/>
        </w:tcBorders>
        <w:shd w:val="clear" w:color="auto" w:fill="ED7D31"/>
      </w:tcPr>
    </w:tblStylePr>
    <w:tblStylePr w:type="lastRow">
      <w:rPr>
        <w:b/>
        <w:bCs/>
      </w:rPr>
      <w:tblPr/>
      <w:tcPr>
        <w:tcBorders>
          <w:top w:val="double" w:sz="4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customStyle="1" w:styleId="4-320">
    <w:name w:val="清单表 4 - 着色 32"/>
    <w:basedOn w:val="a3"/>
    <w:uiPriority w:val="49"/>
    <w:rsid w:val="003C6CEB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C9C9C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4-420">
    <w:name w:val="清单表 4 - 着色 42"/>
    <w:basedOn w:val="a3"/>
    <w:uiPriority w:val="49"/>
    <w:rsid w:val="003C6CEB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FFC000"/>
          <w:left w:val="single" w:sz="4" w:space="0" w:color="FFC000"/>
          <w:bottom w:val="single" w:sz="4" w:space="0" w:color="FFC000"/>
          <w:right w:val="single" w:sz="4" w:space="0" w:color="FFC000"/>
          <w:insideH w:val="nil"/>
        </w:tcBorders>
        <w:shd w:val="clear" w:color="auto" w:fill="FFC000"/>
      </w:tcPr>
    </w:tblStylePr>
    <w:tblStylePr w:type="lastRow">
      <w:rPr>
        <w:b/>
        <w:bCs/>
      </w:rPr>
      <w:tblPr/>
      <w:tcPr>
        <w:tcBorders>
          <w:top w:val="double" w:sz="4" w:space="0" w:color="FFD9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customStyle="1" w:styleId="4-520">
    <w:name w:val="清单表 4 - 着色 52"/>
    <w:basedOn w:val="a3"/>
    <w:uiPriority w:val="49"/>
    <w:rsid w:val="003C6CEB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nil"/>
        </w:tcBorders>
        <w:shd w:val="clear" w:color="auto" w:fill="5B9BD5"/>
      </w:tcPr>
    </w:tblStylePr>
    <w:tblStylePr w:type="lastRow">
      <w:rPr>
        <w:b/>
        <w:bCs/>
      </w:rPr>
      <w:tblPr/>
      <w:tcPr>
        <w:tcBorders>
          <w:top w:val="double" w:sz="4" w:space="0" w:color="9CC2E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4-620">
    <w:name w:val="清单表 4 - 着色 62"/>
    <w:basedOn w:val="a3"/>
    <w:uiPriority w:val="49"/>
    <w:rsid w:val="003C6CEB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70AD47"/>
          <w:left w:val="single" w:sz="4" w:space="0" w:color="70AD47"/>
          <w:bottom w:val="single" w:sz="4" w:space="0" w:color="70AD47"/>
          <w:right w:val="single" w:sz="4" w:space="0" w:color="70AD47"/>
          <w:insideH w:val="nil"/>
        </w:tcBorders>
        <w:shd w:val="clear" w:color="auto" w:fill="70AD47"/>
      </w:tcPr>
    </w:tblStylePr>
    <w:tblStylePr w:type="lastRow">
      <w:rPr>
        <w:b/>
        <w:bCs/>
      </w:rPr>
      <w:tblPr/>
      <w:tcPr>
        <w:tcBorders>
          <w:top w:val="double" w:sz="4" w:space="0" w:color="A8D08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</w:style>
  <w:style w:type="table" w:customStyle="1" w:styleId="521">
    <w:name w:val="清单表 5 深色2"/>
    <w:basedOn w:val="a3"/>
    <w:uiPriority w:val="50"/>
    <w:rsid w:val="003C6CEB"/>
    <w:rPr>
      <w:rFonts w:ascii="Times New Roman" w:eastAsia="宋体" w:hAnsi="Times New Roman" w:cs="Times New Roman"/>
      <w:color w:val="FFFFFF"/>
      <w:kern w:val="0"/>
      <w:sz w:val="20"/>
      <w:szCs w:val="20"/>
    </w:rPr>
    <w:tblPr>
      <w:tblBorders>
        <w:top w:val="single" w:sz="24" w:space="0" w:color="000000"/>
        <w:left w:val="single" w:sz="24" w:space="0" w:color="000000"/>
        <w:bottom w:val="single" w:sz="24" w:space="0" w:color="000000"/>
        <w:right w:val="single" w:sz="24" w:space="0" w:color="000000"/>
      </w:tblBorders>
    </w:tblPr>
    <w:tcPr>
      <w:shd w:val="clear" w:color="auto" w:fill="000000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5-120">
    <w:name w:val="清单表 5 深色 - 着色 12"/>
    <w:basedOn w:val="a3"/>
    <w:uiPriority w:val="50"/>
    <w:rsid w:val="003C6CEB"/>
    <w:rPr>
      <w:rFonts w:ascii="Times New Roman" w:eastAsia="宋体" w:hAnsi="Times New Roman" w:cs="Times New Roman"/>
      <w:color w:val="FFFFFF"/>
      <w:kern w:val="0"/>
      <w:sz w:val="20"/>
      <w:szCs w:val="20"/>
    </w:rPr>
    <w:tblPr>
      <w:tblBorders>
        <w:top w:val="single" w:sz="24" w:space="0" w:color="4472C4"/>
        <w:left w:val="single" w:sz="24" w:space="0" w:color="4472C4"/>
        <w:bottom w:val="single" w:sz="24" w:space="0" w:color="4472C4"/>
        <w:right w:val="single" w:sz="24" w:space="0" w:color="4472C4"/>
      </w:tblBorders>
    </w:tblPr>
    <w:tcPr>
      <w:shd w:val="clear" w:color="auto" w:fill="4472C4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5-220">
    <w:name w:val="清单表 5 深色 - 着色 22"/>
    <w:basedOn w:val="a3"/>
    <w:uiPriority w:val="50"/>
    <w:rsid w:val="003C6CEB"/>
    <w:rPr>
      <w:rFonts w:ascii="Times New Roman" w:eastAsia="宋体" w:hAnsi="Times New Roman" w:cs="Times New Roman"/>
      <w:color w:val="FFFFFF"/>
      <w:kern w:val="0"/>
      <w:sz w:val="20"/>
      <w:szCs w:val="20"/>
    </w:rPr>
    <w:tblPr>
      <w:tblBorders>
        <w:top w:val="single" w:sz="24" w:space="0" w:color="ED7D31"/>
        <w:left w:val="single" w:sz="24" w:space="0" w:color="ED7D31"/>
        <w:bottom w:val="single" w:sz="24" w:space="0" w:color="ED7D31"/>
        <w:right w:val="single" w:sz="24" w:space="0" w:color="ED7D31"/>
      </w:tblBorders>
    </w:tblPr>
    <w:tcPr>
      <w:shd w:val="clear" w:color="auto" w:fill="ED7D31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5-320">
    <w:name w:val="清单表 5 深色 - 着色 32"/>
    <w:basedOn w:val="a3"/>
    <w:uiPriority w:val="50"/>
    <w:rsid w:val="003C6CEB"/>
    <w:rPr>
      <w:rFonts w:ascii="Times New Roman" w:eastAsia="宋体" w:hAnsi="Times New Roman" w:cs="Times New Roman"/>
      <w:color w:val="FFFFFF"/>
      <w:kern w:val="0"/>
      <w:sz w:val="20"/>
      <w:szCs w:val="20"/>
    </w:rPr>
    <w:tblPr>
      <w:tblBorders>
        <w:top w:val="single" w:sz="24" w:space="0" w:color="A5A5A5"/>
        <w:left w:val="single" w:sz="24" w:space="0" w:color="A5A5A5"/>
        <w:bottom w:val="single" w:sz="24" w:space="0" w:color="A5A5A5"/>
        <w:right w:val="single" w:sz="24" w:space="0" w:color="A5A5A5"/>
      </w:tblBorders>
    </w:tblPr>
    <w:tcPr>
      <w:shd w:val="clear" w:color="auto" w:fill="A5A5A5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5-420">
    <w:name w:val="清单表 5 深色 - 着色 42"/>
    <w:basedOn w:val="a3"/>
    <w:uiPriority w:val="50"/>
    <w:rsid w:val="003C6CEB"/>
    <w:rPr>
      <w:rFonts w:ascii="Times New Roman" w:eastAsia="宋体" w:hAnsi="Times New Roman" w:cs="Times New Roman"/>
      <w:color w:val="FFFFFF"/>
      <w:kern w:val="0"/>
      <w:sz w:val="20"/>
      <w:szCs w:val="20"/>
    </w:rPr>
    <w:tblPr>
      <w:tblBorders>
        <w:top w:val="single" w:sz="24" w:space="0" w:color="FFC000"/>
        <w:left w:val="single" w:sz="24" w:space="0" w:color="FFC000"/>
        <w:bottom w:val="single" w:sz="24" w:space="0" w:color="FFC000"/>
        <w:right w:val="single" w:sz="24" w:space="0" w:color="FFC000"/>
      </w:tblBorders>
    </w:tblPr>
    <w:tcPr>
      <w:shd w:val="clear" w:color="auto" w:fill="FFC000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5-520">
    <w:name w:val="清单表 5 深色 - 着色 52"/>
    <w:basedOn w:val="a3"/>
    <w:uiPriority w:val="50"/>
    <w:rsid w:val="003C6CEB"/>
    <w:rPr>
      <w:rFonts w:ascii="Times New Roman" w:eastAsia="宋体" w:hAnsi="Times New Roman" w:cs="Times New Roman"/>
      <w:color w:val="FFFFFF"/>
      <w:kern w:val="0"/>
      <w:sz w:val="20"/>
      <w:szCs w:val="20"/>
    </w:rPr>
    <w:tblPr>
      <w:tblBorders>
        <w:top w:val="single" w:sz="24" w:space="0" w:color="5B9BD5"/>
        <w:left w:val="single" w:sz="24" w:space="0" w:color="5B9BD5"/>
        <w:bottom w:val="single" w:sz="24" w:space="0" w:color="5B9BD5"/>
        <w:right w:val="single" w:sz="24" w:space="0" w:color="5B9BD5"/>
      </w:tblBorders>
    </w:tblPr>
    <w:tcPr>
      <w:shd w:val="clear" w:color="auto" w:fill="5B9BD5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5-620">
    <w:name w:val="清单表 5 深色 - 着色 62"/>
    <w:basedOn w:val="a3"/>
    <w:uiPriority w:val="50"/>
    <w:rsid w:val="003C6CEB"/>
    <w:rPr>
      <w:rFonts w:ascii="Times New Roman" w:eastAsia="宋体" w:hAnsi="Times New Roman" w:cs="Times New Roman"/>
      <w:color w:val="FFFFFF"/>
      <w:kern w:val="0"/>
      <w:sz w:val="20"/>
      <w:szCs w:val="20"/>
    </w:rPr>
    <w:tblPr>
      <w:tblBorders>
        <w:top w:val="single" w:sz="24" w:space="0" w:color="70AD47"/>
        <w:left w:val="single" w:sz="24" w:space="0" w:color="70AD47"/>
        <w:bottom w:val="single" w:sz="24" w:space="0" w:color="70AD47"/>
        <w:right w:val="single" w:sz="24" w:space="0" w:color="70AD47"/>
      </w:tblBorders>
    </w:tblPr>
    <w:tcPr>
      <w:shd w:val="clear" w:color="auto" w:fill="70AD47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630">
    <w:name w:val="清单表 6 彩色3"/>
    <w:basedOn w:val="a3"/>
    <w:uiPriority w:val="51"/>
    <w:rsid w:val="003C6CEB"/>
    <w:rPr>
      <w:rFonts w:ascii="Times New Roman" w:eastAsia="宋体" w:hAnsi="Times New Roman" w:cs="Times New Roman"/>
      <w:color w:val="000000"/>
      <w:kern w:val="0"/>
      <w:sz w:val="20"/>
      <w:szCs w:val="20"/>
    </w:rPr>
    <w:tblPr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6-120">
    <w:name w:val="清单表 6 彩色 - 着色 12"/>
    <w:basedOn w:val="a3"/>
    <w:uiPriority w:val="51"/>
    <w:rsid w:val="003C6CEB"/>
    <w:rPr>
      <w:rFonts w:ascii="Times New Roman" w:eastAsia="宋体" w:hAnsi="Times New Roman" w:cs="Times New Roman"/>
      <w:color w:val="2F5496"/>
      <w:kern w:val="0"/>
      <w:sz w:val="20"/>
      <w:szCs w:val="20"/>
    </w:rPr>
    <w:tblPr>
      <w:tblBorders>
        <w:top w:val="single" w:sz="4" w:space="0" w:color="4472C4"/>
        <w:bottom w:val="single" w:sz="4" w:space="0" w:color="4472C4"/>
      </w:tblBorders>
    </w:tblPr>
    <w:tblStylePr w:type="firstRow">
      <w:rPr>
        <w:b/>
        <w:bCs/>
      </w:rPr>
      <w:tblPr/>
      <w:tcPr>
        <w:tcBorders>
          <w:bottom w:val="single" w:sz="4" w:space="0" w:color="4472C4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6-220">
    <w:name w:val="清单表 6 彩色 - 着色 22"/>
    <w:basedOn w:val="a3"/>
    <w:uiPriority w:val="51"/>
    <w:rsid w:val="003C6CEB"/>
    <w:rPr>
      <w:rFonts w:ascii="Times New Roman" w:eastAsia="宋体" w:hAnsi="Times New Roman" w:cs="Times New Roman"/>
      <w:color w:val="C45911"/>
      <w:kern w:val="0"/>
      <w:sz w:val="20"/>
      <w:szCs w:val="20"/>
    </w:rPr>
    <w:tblPr>
      <w:tblBorders>
        <w:top w:val="single" w:sz="4" w:space="0" w:color="ED7D31"/>
        <w:bottom w:val="single" w:sz="4" w:space="0" w:color="ED7D31"/>
      </w:tblBorders>
    </w:tblPr>
    <w:tblStylePr w:type="firstRow">
      <w:rPr>
        <w:b/>
        <w:bCs/>
      </w:rPr>
      <w:tblPr/>
      <w:tcPr>
        <w:tcBorders>
          <w:bottom w:val="single" w:sz="4" w:space="0" w:color="ED7D31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customStyle="1" w:styleId="6-320">
    <w:name w:val="清单表 6 彩色 - 着色 32"/>
    <w:basedOn w:val="a3"/>
    <w:uiPriority w:val="51"/>
    <w:rsid w:val="003C6CEB"/>
    <w:rPr>
      <w:rFonts w:ascii="Times New Roman" w:eastAsia="宋体" w:hAnsi="Times New Roman" w:cs="Times New Roman"/>
      <w:color w:val="7B7B7B"/>
      <w:kern w:val="0"/>
      <w:sz w:val="20"/>
      <w:szCs w:val="20"/>
    </w:rPr>
    <w:tblPr>
      <w:tblBorders>
        <w:top w:val="single" w:sz="4" w:space="0" w:color="A5A5A5"/>
        <w:bottom w:val="single" w:sz="4" w:space="0" w:color="A5A5A5"/>
      </w:tblBorders>
    </w:tblPr>
    <w:tblStylePr w:type="firstRow">
      <w:rPr>
        <w:b/>
        <w:bCs/>
      </w:rPr>
      <w:tblPr/>
      <w:tcPr>
        <w:tcBorders>
          <w:bottom w:val="single" w:sz="4" w:space="0" w:color="A5A5A5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6-420">
    <w:name w:val="清单表 6 彩色 - 着色 42"/>
    <w:basedOn w:val="a3"/>
    <w:uiPriority w:val="51"/>
    <w:rsid w:val="003C6CEB"/>
    <w:rPr>
      <w:rFonts w:ascii="Times New Roman" w:eastAsia="宋体" w:hAnsi="Times New Roman" w:cs="Times New Roman"/>
      <w:color w:val="BF8F00"/>
      <w:kern w:val="0"/>
      <w:sz w:val="20"/>
      <w:szCs w:val="20"/>
    </w:rPr>
    <w:tblPr>
      <w:tblBorders>
        <w:top w:val="single" w:sz="4" w:space="0" w:color="FFC000"/>
        <w:bottom w:val="single" w:sz="4" w:space="0" w:color="FFC000"/>
      </w:tblBorders>
    </w:tblPr>
    <w:tblStylePr w:type="firstRow">
      <w:rPr>
        <w:b/>
        <w:bCs/>
      </w:rPr>
      <w:tblPr/>
      <w:tcPr>
        <w:tcBorders>
          <w:bottom w:val="single" w:sz="4" w:space="0" w:color="FFC000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customStyle="1" w:styleId="6-520">
    <w:name w:val="清单表 6 彩色 - 着色 52"/>
    <w:basedOn w:val="a3"/>
    <w:uiPriority w:val="51"/>
    <w:rsid w:val="003C6CEB"/>
    <w:rPr>
      <w:rFonts w:ascii="Times New Roman" w:eastAsia="宋体" w:hAnsi="Times New Roman" w:cs="Times New Roman"/>
      <w:color w:val="2E74B5"/>
      <w:kern w:val="0"/>
      <w:sz w:val="20"/>
      <w:szCs w:val="20"/>
    </w:rPr>
    <w:tblPr>
      <w:tblBorders>
        <w:top w:val="single" w:sz="4" w:space="0" w:color="5B9BD5"/>
        <w:bottom w:val="single" w:sz="4" w:space="0" w:color="5B9BD5"/>
      </w:tblBorders>
    </w:tblPr>
    <w:tblStylePr w:type="firstRow">
      <w:rPr>
        <w:b/>
        <w:bCs/>
      </w:rPr>
      <w:tblPr/>
      <w:tcPr>
        <w:tcBorders>
          <w:bottom w:val="single" w:sz="4" w:space="0" w:color="5B9BD5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6-620">
    <w:name w:val="清单表 6 彩色 - 着色 62"/>
    <w:basedOn w:val="a3"/>
    <w:uiPriority w:val="51"/>
    <w:rsid w:val="003C6CEB"/>
    <w:rPr>
      <w:rFonts w:ascii="Times New Roman" w:eastAsia="宋体" w:hAnsi="Times New Roman" w:cs="Times New Roman"/>
      <w:color w:val="538135"/>
      <w:kern w:val="0"/>
      <w:sz w:val="20"/>
      <w:szCs w:val="20"/>
    </w:rPr>
    <w:tblPr>
      <w:tblBorders>
        <w:top w:val="single" w:sz="4" w:space="0" w:color="70AD47"/>
        <w:bottom w:val="single" w:sz="4" w:space="0" w:color="70AD47"/>
      </w:tblBorders>
    </w:tblPr>
    <w:tblStylePr w:type="firstRow">
      <w:rPr>
        <w:b/>
        <w:bCs/>
      </w:rPr>
      <w:tblPr/>
      <w:tcPr>
        <w:tcBorders>
          <w:bottom w:val="single" w:sz="4" w:space="0" w:color="70AD47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</w:style>
  <w:style w:type="table" w:customStyle="1" w:styleId="721">
    <w:name w:val="清单表 7 彩色2"/>
    <w:basedOn w:val="a3"/>
    <w:uiPriority w:val="52"/>
    <w:rsid w:val="003C6CEB"/>
    <w:rPr>
      <w:rFonts w:ascii="Times New Roman" w:eastAsia="宋体" w:hAnsi="Times New Roman" w:cs="Times New Roman"/>
      <w:color w:val="000000"/>
      <w:kern w:val="0"/>
      <w:sz w:val="20"/>
      <w:szCs w:val="20"/>
    </w:rPr>
    <w:tblPr/>
    <w:tblStylePr w:type="firstRow">
      <w:rPr>
        <w:rFonts w:ascii="等线 Light" w:eastAsia="等线 Light" w:hAnsi="等线 Light" w:cs="Times New Roman"/>
        <w:i/>
        <w:iCs/>
        <w:sz w:val="26"/>
      </w:rPr>
      <w:tblPr/>
      <w:tcPr>
        <w:tcBorders>
          <w:bottom w:val="single" w:sz="4" w:space="0" w:color="000000"/>
        </w:tcBorders>
        <w:shd w:val="clear" w:color="auto" w:fill="FFFFFF"/>
      </w:tcPr>
    </w:tblStylePr>
    <w:tblStylePr w:type="lastRow">
      <w:rPr>
        <w:rFonts w:ascii="等线 Light" w:eastAsia="等线 Light" w:hAnsi="等线 Light" w:cs="Times New Roman"/>
        <w:i/>
        <w:iCs/>
        <w:sz w:val="26"/>
      </w:rPr>
      <w:tblPr/>
      <w:tcPr>
        <w:tcBorders>
          <w:top w:val="singl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rFonts w:ascii="等线 Light" w:eastAsia="等线 Light" w:hAnsi="等线 Light" w:cs="Times New Roman"/>
        <w:i/>
        <w:iCs/>
        <w:sz w:val="26"/>
      </w:rPr>
      <w:tblPr/>
      <w:tcPr>
        <w:tcBorders>
          <w:right w:val="single" w:sz="4" w:space="0" w:color="000000"/>
        </w:tcBorders>
        <w:shd w:val="clear" w:color="auto" w:fill="FFFFFF"/>
      </w:tcPr>
    </w:tblStylePr>
    <w:tblStylePr w:type="lastCol">
      <w:rPr>
        <w:rFonts w:ascii="等线 Light" w:eastAsia="等线 Light" w:hAnsi="等线 Light" w:cs="Times New Roman"/>
        <w:i/>
        <w:iCs/>
        <w:sz w:val="26"/>
      </w:rPr>
      <w:tblPr/>
      <w:tcPr>
        <w:tcBorders>
          <w:left w:val="singl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7-120">
    <w:name w:val="清单表 7 彩色 - 着色 12"/>
    <w:basedOn w:val="a3"/>
    <w:uiPriority w:val="52"/>
    <w:rsid w:val="003C6CEB"/>
    <w:rPr>
      <w:rFonts w:ascii="Times New Roman" w:eastAsia="宋体" w:hAnsi="Times New Roman" w:cs="Times New Roman"/>
      <w:color w:val="2F5496"/>
      <w:kern w:val="0"/>
      <w:sz w:val="20"/>
      <w:szCs w:val="20"/>
    </w:rPr>
    <w:tblPr/>
    <w:tblStylePr w:type="firstRow">
      <w:rPr>
        <w:rFonts w:ascii="等线 Light" w:eastAsia="等线 Light" w:hAnsi="等线 Light" w:cs="Times New Roman"/>
        <w:i/>
        <w:iCs/>
        <w:sz w:val="26"/>
      </w:rPr>
      <w:tblPr/>
      <w:tcPr>
        <w:tcBorders>
          <w:bottom w:val="single" w:sz="4" w:space="0" w:color="4472C4"/>
        </w:tcBorders>
        <w:shd w:val="clear" w:color="auto" w:fill="FFFFFF"/>
      </w:tcPr>
    </w:tblStylePr>
    <w:tblStylePr w:type="lastRow">
      <w:rPr>
        <w:rFonts w:ascii="等线 Light" w:eastAsia="等线 Light" w:hAnsi="等线 Light" w:cs="Times New Roman"/>
        <w:i/>
        <w:iCs/>
        <w:sz w:val="26"/>
      </w:rPr>
      <w:tblPr/>
      <w:tcPr>
        <w:tcBorders>
          <w:top w:val="single" w:sz="4" w:space="0" w:color="4472C4"/>
        </w:tcBorders>
        <w:shd w:val="clear" w:color="auto" w:fill="FFFFFF"/>
      </w:tcPr>
    </w:tblStylePr>
    <w:tblStylePr w:type="firstCol">
      <w:pPr>
        <w:jc w:val="right"/>
      </w:pPr>
      <w:rPr>
        <w:rFonts w:ascii="等线 Light" w:eastAsia="等线 Light" w:hAnsi="等线 Light" w:cs="Times New Roman"/>
        <w:i/>
        <w:iCs/>
        <w:sz w:val="26"/>
      </w:rPr>
      <w:tblPr/>
      <w:tcPr>
        <w:tcBorders>
          <w:right w:val="single" w:sz="4" w:space="0" w:color="4472C4"/>
        </w:tcBorders>
        <w:shd w:val="clear" w:color="auto" w:fill="FFFFFF"/>
      </w:tcPr>
    </w:tblStylePr>
    <w:tblStylePr w:type="lastCol">
      <w:rPr>
        <w:rFonts w:ascii="等线 Light" w:eastAsia="等线 Light" w:hAnsi="等线 Light" w:cs="Times New Roman"/>
        <w:i/>
        <w:iCs/>
        <w:sz w:val="26"/>
      </w:rPr>
      <w:tblPr/>
      <w:tcPr>
        <w:tcBorders>
          <w:left w:val="single" w:sz="4" w:space="0" w:color="4472C4"/>
        </w:tcBorders>
        <w:shd w:val="clear" w:color="auto" w:fill="FFFFFF"/>
      </w:tc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7-220">
    <w:name w:val="清单表 7 彩色 - 着色 22"/>
    <w:basedOn w:val="a3"/>
    <w:uiPriority w:val="52"/>
    <w:rsid w:val="003C6CEB"/>
    <w:rPr>
      <w:rFonts w:ascii="Times New Roman" w:eastAsia="宋体" w:hAnsi="Times New Roman" w:cs="Times New Roman"/>
      <w:color w:val="C45911"/>
      <w:kern w:val="0"/>
      <w:sz w:val="20"/>
      <w:szCs w:val="20"/>
    </w:rPr>
    <w:tblPr/>
    <w:tblStylePr w:type="firstRow">
      <w:rPr>
        <w:rFonts w:ascii="等线 Light" w:eastAsia="等线 Light" w:hAnsi="等线 Light" w:cs="Times New Roman"/>
        <w:i/>
        <w:iCs/>
        <w:sz w:val="26"/>
      </w:rPr>
      <w:tblPr/>
      <w:tcPr>
        <w:tcBorders>
          <w:bottom w:val="single" w:sz="4" w:space="0" w:color="ED7D31"/>
        </w:tcBorders>
        <w:shd w:val="clear" w:color="auto" w:fill="FFFFFF"/>
      </w:tcPr>
    </w:tblStylePr>
    <w:tblStylePr w:type="lastRow">
      <w:rPr>
        <w:rFonts w:ascii="等线 Light" w:eastAsia="等线 Light" w:hAnsi="等线 Light" w:cs="Times New Roman"/>
        <w:i/>
        <w:iCs/>
        <w:sz w:val="26"/>
      </w:rPr>
      <w:tblPr/>
      <w:tcPr>
        <w:tcBorders>
          <w:top w:val="single" w:sz="4" w:space="0" w:color="ED7D31"/>
        </w:tcBorders>
        <w:shd w:val="clear" w:color="auto" w:fill="FFFFFF"/>
      </w:tcPr>
    </w:tblStylePr>
    <w:tblStylePr w:type="firstCol">
      <w:pPr>
        <w:jc w:val="right"/>
      </w:pPr>
      <w:rPr>
        <w:rFonts w:ascii="等线 Light" w:eastAsia="等线 Light" w:hAnsi="等线 Light" w:cs="Times New Roman"/>
        <w:i/>
        <w:iCs/>
        <w:sz w:val="26"/>
      </w:rPr>
      <w:tblPr/>
      <w:tcPr>
        <w:tcBorders>
          <w:right w:val="single" w:sz="4" w:space="0" w:color="ED7D31"/>
        </w:tcBorders>
        <w:shd w:val="clear" w:color="auto" w:fill="FFFFFF"/>
      </w:tcPr>
    </w:tblStylePr>
    <w:tblStylePr w:type="lastCol">
      <w:rPr>
        <w:rFonts w:ascii="等线 Light" w:eastAsia="等线 Light" w:hAnsi="等线 Light" w:cs="Times New Roman"/>
        <w:i/>
        <w:iCs/>
        <w:sz w:val="26"/>
      </w:rPr>
      <w:tblPr/>
      <w:tcPr>
        <w:tcBorders>
          <w:left w:val="single" w:sz="4" w:space="0" w:color="ED7D31"/>
        </w:tcBorders>
        <w:shd w:val="clear" w:color="auto" w:fill="FFFFFF"/>
      </w:tc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7-320">
    <w:name w:val="清单表 7 彩色 - 着色 32"/>
    <w:basedOn w:val="a3"/>
    <w:uiPriority w:val="52"/>
    <w:rsid w:val="003C6CEB"/>
    <w:rPr>
      <w:rFonts w:ascii="Times New Roman" w:eastAsia="宋体" w:hAnsi="Times New Roman" w:cs="Times New Roman"/>
      <w:color w:val="7B7B7B"/>
      <w:kern w:val="0"/>
      <w:sz w:val="20"/>
      <w:szCs w:val="20"/>
    </w:rPr>
    <w:tblPr/>
    <w:tblStylePr w:type="firstRow">
      <w:rPr>
        <w:rFonts w:ascii="等线 Light" w:eastAsia="等线 Light" w:hAnsi="等线 Light" w:cs="Times New Roman"/>
        <w:i/>
        <w:iCs/>
        <w:sz w:val="26"/>
      </w:rPr>
      <w:tblPr/>
      <w:tcPr>
        <w:tcBorders>
          <w:bottom w:val="single" w:sz="4" w:space="0" w:color="A5A5A5"/>
        </w:tcBorders>
        <w:shd w:val="clear" w:color="auto" w:fill="FFFFFF"/>
      </w:tcPr>
    </w:tblStylePr>
    <w:tblStylePr w:type="lastRow">
      <w:rPr>
        <w:rFonts w:ascii="等线 Light" w:eastAsia="等线 Light" w:hAnsi="等线 Light" w:cs="Times New Roman"/>
        <w:i/>
        <w:iCs/>
        <w:sz w:val="26"/>
      </w:rPr>
      <w:tblPr/>
      <w:tcPr>
        <w:tcBorders>
          <w:top w:val="single" w:sz="4" w:space="0" w:color="A5A5A5"/>
        </w:tcBorders>
        <w:shd w:val="clear" w:color="auto" w:fill="FFFFFF"/>
      </w:tcPr>
    </w:tblStylePr>
    <w:tblStylePr w:type="firstCol">
      <w:pPr>
        <w:jc w:val="right"/>
      </w:pPr>
      <w:rPr>
        <w:rFonts w:ascii="等线 Light" w:eastAsia="等线 Light" w:hAnsi="等线 Light" w:cs="Times New Roman"/>
        <w:i/>
        <w:iCs/>
        <w:sz w:val="26"/>
      </w:rPr>
      <w:tblPr/>
      <w:tcPr>
        <w:tcBorders>
          <w:right w:val="single" w:sz="4" w:space="0" w:color="A5A5A5"/>
        </w:tcBorders>
        <w:shd w:val="clear" w:color="auto" w:fill="FFFFFF"/>
      </w:tcPr>
    </w:tblStylePr>
    <w:tblStylePr w:type="lastCol">
      <w:rPr>
        <w:rFonts w:ascii="等线 Light" w:eastAsia="等线 Light" w:hAnsi="等线 Light" w:cs="Times New Roman"/>
        <w:i/>
        <w:iCs/>
        <w:sz w:val="26"/>
      </w:rPr>
      <w:tblPr/>
      <w:tcPr>
        <w:tcBorders>
          <w:left w:val="single" w:sz="4" w:space="0" w:color="A5A5A5"/>
        </w:tcBorders>
        <w:shd w:val="clear" w:color="auto" w:fill="FFFFFF"/>
      </w:tc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7-420">
    <w:name w:val="清单表 7 彩色 - 着色 42"/>
    <w:basedOn w:val="a3"/>
    <w:uiPriority w:val="52"/>
    <w:rsid w:val="003C6CEB"/>
    <w:rPr>
      <w:rFonts w:ascii="Times New Roman" w:eastAsia="宋体" w:hAnsi="Times New Roman" w:cs="Times New Roman"/>
      <w:color w:val="BF8F00"/>
      <w:kern w:val="0"/>
      <w:sz w:val="20"/>
      <w:szCs w:val="20"/>
    </w:rPr>
    <w:tblPr/>
    <w:tblStylePr w:type="firstRow">
      <w:rPr>
        <w:rFonts w:ascii="等线 Light" w:eastAsia="等线 Light" w:hAnsi="等线 Light" w:cs="Times New Roman"/>
        <w:i/>
        <w:iCs/>
        <w:sz w:val="26"/>
      </w:rPr>
      <w:tblPr/>
      <w:tcPr>
        <w:tcBorders>
          <w:bottom w:val="single" w:sz="4" w:space="0" w:color="FFC000"/>
        </w:tcBorders>
        <w:shd w:val="clear" w:color="auto" w:fill="FFFFFF"/>
      </w:tcPr>
    </w:tblStylePr>
    <w:tblStylePr w:type="lastRow">
      <w:rPr>
        <w:rFonts w:ascii="等线 Light" w:eastAsia="等线 Light" w:hAnsi="等线 Light" w:cs="Times New Roman"/>
        <w:i/>
        <w:iCs/>
        <w:sz w:val="26"/>
      </w:rPr>
      <w:tblPr/>
      <w:tcPr>
        <w:tcBorders>
          <w:top w:val="single" w:sz="4" w:space="0" w:color="FFC000"/>
        </w:tcBorders>
        <w:shd w:val="clear" w:color="auto" w:fill="FFFFFF"/>
      </w:tcPr>
    </w:tblStylePr>
    <w:tblStylePr w:type="firstCol">
      <w:pPr>
        <w:jc w:val="right"/>
      </w:pPr>
      <w:rPr>
        <w:rFonts w:ascii="等线 Light" w:eastAsia="等线 Light" w:hAnsi="等线 Light" w:cs="Times New Roman"/>
        <w:i/>
        <w:iCs/>
        <w:sz w:val="26"/>
      </w:rPr>
      <w:tblPr/>
      <w:tcPr>
        <w:tcBorders>
          <w:right w:val="single" w:sz="4" w:space="0" w:color="FFC000"/>
        </w:tcBorders>
        <w:shd w:val="clear" w:color="auto" w:fill="FFFFFF"/>
      </w:tcPr>
    </w:tblStylePr>
    <w:tblStylePr w:type="lastCol">
      <w:rPr>
        <w:rFonts w:ascii="等线 Light" w:eastAsia="等线 Light" w:hAnsi="等线 Light" w:cs="Times New Roman"/>
        <w:i/>
        <w:iCs/>
        <w:sz w:val="26"/>
      </w:rPr>
      <w:tblPr/>
      <w:tcPr>
        <w:tcBorders>
          <w:left w:val="single" w:sz="4" w:space="0" w:color="FFC000"/>
        </w:tcBorders>
        <w:shd w:val="clear" w:color="auto" w:fill="FFFFFF"/>
      </w:tc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7-520">
    <w:name w:val="清单表 7 彩色 - 着色 52"/>
    <w:basedOn w:val="a3"/>
    <w:uiPriority w:val="52"/>
    <w:rsid w:val="003C6CEB"/>
    <w:rPr>
      <w:rFonts w:ascii="Times New Roman" w:eastAsia="宋体" w:hAnsi="Times New Roman" w:cs="Times New Roman"/>
      <w:color w:val="2E74B5"/>
      <w:kern w:val="0"/>
      <w:sz w:val="20"/>
      <w:szCs w:val="20"/>
    </w:rPr>
    <w:tblPr/>
    <w:tblStylePr w:type="firstRow">
      <w:rPr>
        <w:rFonts w:ascii="等线 Light" w:eastAsia="等线 Light" w:hAnsi="等线 Light" w:cs="Times New Roman"/>
        <w:i/>
        <w:iCs/>
        <w:sz w:val="26"/>
      </w:rPr>
      <w:tblPr/>
      <w:tcPr>
        <w:tcBorders>
          <w:bottom w:val="single" w:sz="4" w:space="0" w:color="5B9BD5"/>
        </w:tcBorders>
        <w:shd w:val="clear" w:color="auto" w:fill="FFFFFF"/>
      </w:tcPr>
    </w:tblStylePr>
    <w:tblStylePr w:type="lastRow">
      <w:rPr>
        <w:rFonts w:ascii="等线 Light" w:eastAsia="等线 Light" w:hAnsi="等线 Light" w:cs="Times New Roman"/>
        <w:i/>
        <w:iCs/>
        <w:sz w:val="26"/>
      </w:rPr>
      <w:tblPr/>
      <w:tcPr>
        <w:tcBorders>
          <w:top w:val="single" w:sz="4" w:space="0" w:color="5B9BD5"/>
        </w:tcBorders>
        <w:shd w:val="clear" w:color="auto" w:fill="FFFFFF"/>
      </w:tcPr>
    </w:tblStylePr>
    <w:tblStylePr w:type="firstCol">
      <w:pPr>
        <w:jc w:val="right"/>
      </w:pPr>
      <w:rPr>
        <w:rFonts w:ascii="等线 Light" w:eastAsia="等线 Light" w:hAnsi="等线 Light" w:cs="Times New Roman"/>
        <w:i/>
        <w:iCs/>
        <w:sz w:val="26"/>
      </w:rPr>
      <w:tblPr/>
      <w:tcPr>
        <w:tcBorders>
          <w:right w:val="single" w:sz="4" w:space="0" w:color="5B9BD5"/>
        </w:tcBorders>
        <w:shd w:val="clear" w:color="auto" w:fill="FFFFFF"/>
      </w:tcPr>
    </w:tblStylePr>
    <w:tblStylePr w:type="lastCol">
      <w:rPr>
        <w:rFonts w:ascii="等线 Light" w:eastAsia="等线 Light" w:hAnsi="等线 Light" w:cs="Times New Roman"/>
        <w:i/>
        <w:iCs/>
        <w:sz w:val="26"/>
      </w:rPr>
      <w:tblPr/>
      <w:tcPr>
        <w:tcBorders>
          <w:left w:val="single" w:sz="4" w:space="0" w:color="5B9BD5"/>
        </w:tcBorders>
        <w:shd w:val="clear" w:color="auto" w:fill="FFFFFF"/>
      </w:tc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7-620">
    <w:name w:val="清单表 7 彩色 - 着色 62"/>
    <w:basedOn w:val="a3"/>
    <w:uiPriority w:val="52"/>
    <w:rsid w:val="003C6CEB"/>
    <w:rPr>
      <w:rFonts w:ascii="Times New Roman" w:eastAsia="宋体" w:hAnsi="Times New Roman" w:cs="Times New Roman"/>
      <w:color w:val="538135"/>
      <w:kern w:val="0"/>
      <w:sz w:val="20"/>
      <w:szCs w:val="20"/>
    </w:rPr>
    <w:tblPr/>
    <w:tblStylePr w:type="firstRow">
      <w:rPr>
        <w:rFonts w:ascii="等线 Light" w:eastAsia="等线 Light" w:hAnsi="等线 Light" w:cs="Times New Roman"/>
        <w:i/>
        <w:iCs/>
        <w:sz w:val="26"/>
      </w:rPr>
      <w:tblPr/>
      <w:tcPr>
        <w:tcBorders>
          <w:bottom w:val="single" w:sz="4" w:space="0" w:color="70AD47"/>
        </w:tcBorders>
        <w:shd w:val="clear" w:color="auto" w:fill="FFFFFF"/>
      </w:tcPr>
    </w:tblStylePr>
    <w:tblStylePr w:type="lastRow">
      <w:rPr>
        <w:rFonts w:ascii="等线 Light" w:eastAsia="等线 Light" w:hAnsi="等线 Light" w:cs="Times New Roman"/>
        <w:i/>
        <w:iCs/>
        <w:sz w:val="26"/>
      </w:rPr>
      <w:tblPr/>
      <w:tcPr>
        <w:tcBorders>
          <w:top w:val="single" w:sz="4" w:space="0" w:color="70AD47"/>
        </w:tcBorders>
        <w:shd w:val="clear" w:color="auto" w:fill="FFFFFF"/>
      </w:tcPr>
    </w:tblStylePr>
    <w:tblStylePr w:type="firstCol">
      <w:pPr>
        <w:jc w:val="right"/>
      </w:pPr>
      <w:rPr>
        <w:rFonts w:ascii="等线 Light" w:eastAsia="等线 Light" w:hAnsi="等线 Light" w:cs="Times New Roman"/>
        <w:i/>
        <w:iCs/>
        <w:sz w:val="26"/>
      </w:rPr>
      <w:tblPr/>
      <w:tcPr>
        <w:tcBorders>
          <w:right w:val="single" w:sz="4" w:space="0" w:color="70AD47"/>
        </w:tcBorders>
        <w:shd w:val="clear" w:color="auto" w:fill="FFFFFF"/>
      </w:tcPr>
    </w:tblStylePr>
    <w:tblStylePr w:type="lastCol">
      <w:rPr>
        <w:rFonts w:ascii="等线 Light" w:eastAsia="等线 Light" w:hAnsi="等线 Light" w:cs="Times New Roman"/>
        <w:i/>
        <w:iCs/>
        <w:sz w:val="26"/>
      </w:rPr>
      <w:tblPr/>
      <w:tcPr>
        <w:tcBorders>
          <w:left w:val="single" w:sz="4" w:space="0" w:color="70AD47"/>
        </w:tcBorders>
        <w:shd w:val="clear" w:color="auto" w:fill="FFFFFF"/>
      </w:tc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2ff0">
    <w:name w:val="@他2"/>
    <w:basedOn w:val="a2"/>
    <w:uiPriority w:val="99"/>
    <w:rsid w:val="003C6CEB"/>
    <w:rPr>
      <w:color w:val="2B579A"/>
      <w:shd w:val="clear" w:color="auto" w:fill="E1DFDD"/>
    </w:rPr>
  </w:style>
  <w:style w:type="table" w:customStyle="1" w:styleId="122">
    <w:name w:val="无格式表格 12"/>
    <w:basedOn w:val="a3"/>
    <w:uiPriority w:val="41"/>
    <w:rsid w:val="003C6CEB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230">
    <w:name w:val="无格式表格 23"/>
    <w:basedOn w:val="a3"/>
    <w:uiPriority w:val="42"/>
    <w:rsid w:val="003C6CEB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322">
    <w:name w:val="无格式表格 32"/>
    <w:basedOn w:val="a3"/>
    <w:uiPriority w:val="43"/>
    <w:rsid w:val="003C6CEB"/>
    <w:rPr>
      <w:rFonts w:ascii="Times New Roman" w:eastAsia="宋体" w:hAnsi="Times New Roman" w:cs="Times New Roman"/>
      <w:kern w:val="0"/>
      <w:sz w:val="20"/>
      <w:szCs w:val="20"/>
    </w:rPr>
    <w:tblPr/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422">
    <w:name w:val="无格式表格 42"/>
    <w:basedOn w:val="a3"/>
    <w:uiPriority w:val="44"/>
    <w:rsid w:val="003C6CEB"/>
    <w:rPr>
      <w:rFonts w:ascii="Times New Roman" w:eastAsia="宋体" w:hAnsi="Times New Roman" w:cs="Times New Roman"/>
      <w:kern w:val="0"/>
      <w:sz w:val="20"/>
      <w:szCs w:val="20"/>
    </w:rPr>
    <w:tblPr/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522">
    <w:name w:val="无格式表格 52"/>
    <w:basedOn w:val="a3"/>
    <w:uiPriority w:val="45"/>
    <w:rsid w:val="003C6CEB"/>
    <w:rPr>
      <w:rFonts w:ascii="Times New Roman" w:eastAsia="宋体" w:hAnsi="Times New Roman" w:cs="Times New Roman"/>
      <w:kern w:val="0"/>
      <w:sz w:val="20"/>
      <w:szCs w:val="20"/>
    </w:rPr>
    <w:tblPr/>
    <w:tblStylePr w:type="firstRow">
      <w:rPr>
        <w:rFonts w:ascii="等线 Light" w:eastAsia="等线 Light" w:hAnsi="等线 Light" w:cs="Times New Roman"/>
        <w:i/>
        <w:iCs/>
        <w:sz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rPr>
        <w:rFonts w:ascii="等线 Light" w:eastAsia="等线 Light" w:hAnsi="等线 Light" w:cs="Times New Roman"/>
        <w:i/>
        <w:iCs/>
        <w:sz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firstCol">
      <w:pPr>
        <w:jc w:val="right"/>
      </w:pPr>
      <w:rPr>
        <w:rFonts w:ascii="等线 Light" w:eastAsia="等线 Light" w:hAnsi="等线 Light" w:cs="Times New Roman"/>
        <w:i/>
        <w:iCs/>
        <w:sz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rPr>
        <w:rFonts w:ascii="等线 Light" w:eastAsia="等线 Light" w:hAnsi="等线 Light" w:cs="Times New Roman"/>
        <w:i/>
        <w:iCs/>
        <w:sz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2ff1">
    <w:name w:val="智能超链接2"/>
    <w:basedOn w:val="a2"/>
    <w:uiPriority w:val="99"/>
    <w:rsid w:val="003C6CEB"/>
    <w:rPr>
      <w:u w:val="dotted"/>
    </w:rPr>
  </w:style>
  <w:style w:type="character" w:customStyle="1" w:styleId="2ff2">
    <w:name w:val="智能链接2"/>
    <w:basedOn w:val="a2"/>
    <w:uiPriority w:val="99"/>
    <w:rsid w:val="003C6CEB"/>
    <w:rPr>
      <w:color w:val="0000FF"/>
      <w:u w:val="single"/>
      <w:shd w:val="clear" w:color="auto" w:fill="F3F2F1"/>
    </w:rPr>
  </w:style>
  <w:style w:type="character" w:customStyle="1" w:styleId="3f5">
    <w:name w:val="不明显强调3"/>
    <w:basedOn w:val="a2"/>
    <w:uiPriority w:val="19"/>
    <w:qFormat/>
    <w:rsid w:val="003C6CEB"/>
    <w:rPr>
      <w:i/>
      <w:iCs/>
      <w:color w:val="404040"/>
    </w:rPr>
  </w:style>
  <w:style w:type="character" w:customStyle="1" w:styleId="2ff3">
    <w:name w:val="不明显参考2"/>
    <w:basedOn w:val="a2"/>
    <w:uiPriority w:val="31"/>
    <w:qFormat/>
    <w:rsid w:val="003C6CEB"/>
    <w:rPr>
      <w:smallCaps/>
      <w:color w:val="595959"/>
    </w:rPr>
  </w:style>
  <w:style w:type="table" w:customStyle="1" w:styleId="2ff4">
    <w:name w:val="网格型浅色2"/>
    <w:basedOn w:val="a3"/>
    <w:uiPriority w:val="40"/>
    <w:rsid w:val="003C6CEB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customStyle="1" w:styleId="TOC20">
    <w:name w:val="TOC 标题2"/>
    <w:basedOn w:val="1"/>
    <w:next w:val="a1"/>
    <w:uiPriority w:val="39"/>
    <w:semiHidden/>
    <w:unhideWhenUsed/>
    <w:qFormat/>
    <w:rsid w:val="003C6CEB"/>
    <w:pPr>
      <w:keepNext/>
      <w:keepLines/>
      <w:spacing w:before="240" w:line="240" w:lineRule="auto"/>
      <w:outlineLvl w:val="9"/>
    </w:pPr>
    <w:rPr>
      <w:rFonts w:ascii="等线 Light" w:eastAsia="等线 Light" w:hAnsi="等线 Light"/>
      <w:b w:val="0"/>
      <w:bCs w:val="0"/>
      <w:color w:val="2F5496"/>
      <w:sz w:val="32"/>
      <w:szCs w:val="32"/>
    </w:rPr>
  </w:style>
  <w:style w:type="character" w:customStyle="1" w:styleId="4b">
    <w:name w:val="未处理的提及4"/>
    <w:basedOn w:val="a2"/>
    <w:uiPriority w:val="99"/>
    <w:rsid w:val="003C6CEB"/>
    <w:rPr>
      <w:color w:val="605E5C"/>
      <w:shd w:val="clear" w:color="auto" w:fill="E1DFDD"/>
    </w:rPr>
  </w:style>
  <w:style w:type="character" w:styleId="afffff4">
    <w:name w:val="Unresolved Mention"/>
    <w:basedOn w:val="a2"/>
    <w:uiPriority w:val="99"/>
    <w:semiHidden/>
    <w:unhideWhenUsed/>
    <w:rsid w:val="003C6CEB"/>
    <w:rPr>
      <w:color w:val="605E5C"/>
      <w:shd w:val="clear" w:color="auto" w:fill="E1DFDD"/>
    </w:rPr>
  </w:style>
  <w:style w:type="paragraph" w:styleId="a9">
    <w:name w:val="macro"/>
    <w:link w:val="1fff"/>
    <w:uiPriority w:val="99"/>
    <w:semiHidden/>
    <w:unhideWhenUsed/>
    <w:rsid w:val="003C6CEB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kinsoku w:val="0"/>
      <w:overflowPunct w:val="0"/>
      <w:autoSpaceDE w:val="0"/>
      <w:autoSpaceDN w:val="0"/>
      <w:snapToGrid w:val="0"/>
    </w:pPr>
    <w:rPr>
      <w:rFonts w:ascii="Courier New" w:eastAsia="宋体" w:hAnsi="Courier New" w:cs="Courier New"/>
      <w:sz w:val="24"/>
      <w:szCs w:val="24"/>
    </w:rPr>
  </w:style>
  <w:style w:type="character" w:customStyle="1" w:styleId="1fff">
    <w:name w:val="宏文本 字符1"/>
    <w:basedOn w:val="a2"/>
    <w:link w:val="a9"/>
    <w:uiPriority w:val="99"/>
    <w:semiHidden/>
    <w:rsid w:val="003C6CEB"/>
    <w:rPr>
      <w:rFonts w:ascii="Courier New" w:eastAsia="宋体" w:hAnsi="Courier New" w:cs="Courier New"/>
      <w:sz w:val="24"/>
      <w:szCs w:val="24"/>
    </w:rPr>
  </w:style>
  <w:style w:type="paragraph" w:styleId="af1">
    <w:name w:val="envelope address"/>
    <w:basedOn w:val="a1"/>
    <w:uiPriority w:val="99"/>
    <w:semiHidden/>
    <w:unhideWhenUsed/>
    <w:rsid w:val="003C6CEB"/>
    <w:pPr>
      <w:framePr w:w="7920" w:h="1980" w:hRule="exact" w:hSpace="180" w:wrap="auto" w:hAnchor="page" w:xAlign="center" w:yAlign="bottom"/>
      <w:snapToGrid w:val="0"/>
      <w:ind w:leftChars="1400" w:left="100"/>
    </w:pPr>
    <w:rPr>
      <w:rFonts w:asciiTheme="majorHAnsi" w:eastAsiaTheme="majorEastAsia" w:hAnsiTheme="majorHAnsi" w:cstheme="majorBidi"/>
      <w:sz w:val="24"/>
      <w:szCs w:val="24"/>
    </w:rPr>
  </w:style>
  <w:style w:type="paragraph" w:styleId="aff">
    <w:name w:val="Block Text"/>
    <w:basedOn w:val="a1"/>
    <w:uiPriority w:val="99"/>
    <w:semiHidden/>
    <w:unhideWhenUsed/>
    <w:rsid w:val="003C6CEB"/>
    <w:pPr>
      <w:spacing w:after="120"/>
      <w:ind w:leftChars="700" w:left="1440" w:rightChars="700" w:right="1440"/>
    </w:pPr>
  </w:style>
  <w:style w:type="paragraph" w:styleId="aff8">
    <w:name w:val="envelope return"/>
    <w:basedOn w:val="a1"/>
    <w:uiPriority w:val="99"/>
    <w:semiHidden/>
    <w:unhideWhenUsed/>
    <w:rsid w:val="003C6CEB"/>
    <w:pPr>
      <w:snapToGrid w:val="0"/>
    </w:pPr>
    <w:rPr>
      <w:rFonts w:asciiTheme="majorHAnsi" w:eastAsiaTheme="majorEastAsia" w:hAnsiTheme="majorHAnsi" w:cstheme="majorBidi"/>
    </w:rPr>
  </w:style>
  <w:style w:type="paragraph" w:styleId="afff3">
    <w:name w:val="Message Header"/>
    <w:basedOn w:val="a1"/>
    <w:link w:val="1fff0"/>
    <w:uiPriority w:val="99"/>
    <w:semiHidden/>
    <w:unhideWhenUsed/>
    <w:rsid w:val="003C6CE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Chars="500" w:left="1080" w:hangingChars="50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1fff0">
    <w:name w:val="信息标题 字符1"/>
    <w:basedOn w:val="a2"/>
    <w:link w:val="afff3"/>
    <w:uiPriority w:val="99"/>
    <w:semiHidden/>
    <w:rsid w:val="003C6CEB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affff">
    <w:name w:val="Light Shading"/>
    <w:basedOn w:val="a3"/>
    <w:uiPriority w:val="60"/>
    <w:semiHidden/>
    <w:unhideWhenUsed/>
    <w:rsid w:val="003C6CEB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semiHidden/>
    <w:unhideWhenUsed/>
    <w:rsid w:val="003C6CEB"/>
    <w:rPr>
      <w:color w:val="2F5496" w:themeColor="accent1" w:themeShade="BF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table" w:styleId="-2">
    <w:name w:val="Light Shading Accent 2"/>
    <w:basedOn w:val="a3"/>
    <w:uiPriority w:val="60"/>
    <w:semiHidden/>
    <w:unhideWhenUsed/>
    <w:rsid w:val="003C6CEB"/>
    <w:rPr>
      <w:color w:val="C45911" w:themeColor="accent2" w:themeShade="BF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-3">
    <w:name w:val="Light Shading Accent 3"/>
    <w:basedOn w:val="a3"/>
    <w:uiPriority w:val="60"/>
    <w:semiHidden/>
    <w:unhideWhenUsed/>
    <w:rsid w:val="003C6CEB"/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-4">
    <w:name w:val="Light Shading Accent 4"/>
    <w:basedOn w:val="a3"/>
    <w:uiPriority w:val="60"/>
    <w:semiHidden/>
    <w:unhideWhenUsed/>
    <w:rsid w:val="003C6CEB"/>
    <w:rPr>
      <w:color w:val="BF8F00" w:themeColor="accent4" w:themeShade="BF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-5">
    <w:name w:val="Light Shading Accent 5"/>
    <w:basedOn w:val="a3"/>
    <w:uiPriority w:val="60"/>
    <w:semiHidden/>
    <w:unhideWhenUsed/>
    <w:rsid w:val="003C6CEB"/>
    <w:rPr>
      <w:color w:val="2E74B5" w:themeColor="accent5" w:themeShade="BF"/>
    </w:rPr>
    <w:tblPr>
      <w:tblStyleRowBandSize w:val="1"/>
      <w:tblStyleColBandSize w:val="1"/>
      <w:tblBorders>
        <w:top w:val="single" w:sz="8" w:space="0" w:color="5B9BD5" w:themeColor="accent5"/>
        <w:bottom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5"/>
          <w:left w:val="nil"/>
          <w:bottom w:val="single" w:sz="8" w:space="0" w:color="5B9BD5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5"/>
          <w:left w:val="nil"/>
          <w:bottom w:val="single" w:sz="8" w:space="0" w:color="5B9BD5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</w:style>
  <w:style w:type="table" w:styleId="-6">
    <w:name w:val="Light Shading Accent 6"/>
    <w:basedOn w:val="a3"/>
    <w:uiPriority w:val="60"/>
    <w:semiHidden/>
    <w:unhideWhenUsed/>
    <w:rsid w:val="003C6CEB"/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affff0">
    <w:name w:val="Light List"/>
    <w:basedOn w:val="a3"/>
    <w:uiPriority w:val="61"/>
    <w:semiHidden/>
    <w:unhideWhenUsed/>
    <w:rsid w:val="003C6CEB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semiHidden/>
    <w:unhideWhenUsed/>
    <w:rsid w:val="003C6CEB"/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</w:style>
  <w:style w:type="table" w:styleId="-20">
    <w:name w:val="Light List Accent 2"/>
    <w:basedOn w:val="a3"/>
    <w:uiPriority w:val="61"/>
    <w:semiHidden/>
    <w:unhideWhenUsed/>
    <w:rsid w:val="003C6CEB"/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-30">
    <w:name w:val="Light List Accent 3"/>
    <w:basedOn w:val="a3"/>
    <w:uiPriority w:val="61"/>
    <w:semiHidden/>
    <w:unhideWhenUsed/>
    <w:rsid w:val="003C6CEB"/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-40">
    <w:name w:val="Light List Accent 4"/>
    <w:basedOn w:val="a3"/>
    <w:uiPriority w:val="61"/>
    <w:semiHidden/>
    <w:unhideWhenUsed/>
    <w:rsid w:val="003C6CEB"/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-50">
    <w:name w:val="Light List Accent 5"/>
    <w:basedOn w:val="a3"/>
    <w:uiPriority w:val="61"/>
    <w:semiHidden/>
    <w:unhideWhenUsed/>
    <w:rsid w:val="003C6CEB"/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band1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</w:style>
  <w:style w:type="table" w:styleId="-60">
    <w:name w:val="Light List Accent 6"/>
    <w:basedOn w:val="a3"/>
    <w:uiPriority w:val="61"/>
    <w:semiHidden/>
    <w:unhideWhenUsed/>
    <w:rsid w:val="003C6CEB"/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affff1">
    <w:name w:val="Light Grid"/>
    <w:basedOn w:val="a3"/>
    <w:uiPriority w:val="62"/>
    <w:semiHidden/>
    <w:unhideWhenUsed/>
    <w:rsid w:val="003C6CEB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2">
    <w:name w:val="Light Grid Accent 1"/>
    <w:basedOn w:val="a3"/>
    <w:uiPriority w:val="62"/>
    <w:semiHidden/>
    <w:unhideWhenUsed/>
    <w:rsid w:val="003C6CEB"/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  <w:insideH w:val="single" w:sz="8" w:space="0" w:color="4472C4" w:themeColor="accent1"/>
        <w:insideV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1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  <w:shd w:val="clear" w:color="auto" w:fill="D0DBF0" w:themeFill="accent1" w:themeFillTint="3F"/>
      </w:tcPr>
    </w:tblStylePr>
    <w:tblStylePr w:type="band2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</w:tcPr>
    </w:tblStylePr>
  </w:style>
  <w:style w:type="table" w:styleId="-22">
    <w:name w:val="Light Grid Accent 2"/>
    <w:basedOn w:val="a3"/>
    <w:uiPriority w:val="62"/>
    <w:semiHidden/>
    <w:unhideWhenUsed/>
    <w:rsid w:val="003C6CEB"/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-32">
    <w:name w:val="Light Grid Accent 3"/>
    <w:basedOn w:val="a3"/>
    <w:uiPriority w:val="62"/>
    <w:semiHidden/>
    <w:unhideWhenUsed/>
    <w:rsid w:val="003C6CEB"/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-42">
    <w:name w:val="Light Grid Accent 4"/>
    <w:basedOn w:val="a3"/>
    <w:uiPriority w:val="62"/>
    <w:semiHidden/>
    <w:unhideWhenUsed/>
    <w:rsid w:val="003C6CEB"/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-52">
    <w:name w:val="Light Grid Accent 5"/>
    <w:basedOn w:val="a3"/>
    <w:uiPriority w:val="62"/>
    <w:semiHidden/>
    <w:unhideWhenUsed/>
    <w:rsid w:val="003C6CEB"/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  <w:insideH w:val="single" w:sz="8" w:space="0" w:color="5B9BD5" w:themeColor="accent5"/>
        <w:insideV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18" w:space="0" w:color="5B9BD5" w:themeColor="accent5"/>
          <w:right w:val="single" w:sz="8" w:space="0" w:color="5B9BD5" w:themeColor="accent5"/>
          <w:insideH w:val="nil"/>
          <w:insideV w:val="single" w:sz="8" w:space="0" w:color="5B9BD5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H w:val="nil"/>
          <w:insideV w:val="single" w:sz="8" w:space="0" w:color="5B9BD5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band1Vert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  <w:shd w:val="clear" w:color="auto" w:fill="D6E6F4" w:themeFill="accent5" w:themeFillTint="3F"/>
      </w:tcPr>
    </w:tblStylePr>
    <w:tblStylePr w:type="band1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V w:val="single" w:sz="8" w:space="0" w:color="5B9BD5" w:themeColor="accent5"/>
        </w:tcBorders>
        <w:shd w:val="clear" w:color="auto" w:fill="D6E6F4" w:themeFill="accent5" w:themeFillTint="3F"/>
      </w:tcPr>
    </w:tblStylePr>
    <w:tblStylePr w:type="band2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V w:val="single" w:sz="8" w:space="0" w:color="5B9BD5" w:themeColor="accent5"/>
        </w:tcBorders>
      </w:tcPr>
    </w:tblStylePr>
  </w:style>
  <w:style w:type="table" w:styleId="-62">
    <w:name w:val="Light Grid Accent 6"/>
    <w:basedOn w:val="a3"/>
    <w:uiPriority w:val="62"/>
    <w:semiHidden/>
    <w:unhideWhenUsed/>
    <w:rsid w:val="003C6CEB"/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1f6">
    <w:name w:val="Medium Shading 1"/>
    <w:basedOn w:val="a3"/>
    <w:uiPriority w:val="63"/>
    <w:semiHidden/>
    <w:unhideWhenUsed/>
    <w:rsid w:val="003C6CEB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semiHidden/>
    <w:unhideWhenUsed/>
    <w:rsid w:val="003C6CEB"/>
    <w:tblPr>
      <w:tblStyleRowBandSize w:val="1"/>
      <w:tblStyleColBandSize w:val="1"/>
      <w:tblBorders>
        <w:top w:val="single" w:sz="8" w:space="0" w:color="7295D2" w:themeColor="accent1" w:themeTint="BF"/>
        <w:left w:val="single" w:sz="8" w:space="0" w:color="7295D2" w:themeColor="accent1" w:themeTint="BF"/>
        <w:bottom w:val="single" w:sz="8" w:space="0" w:color="7295D2" w:themeColor="accent1" w:themeTint="BF"/>
        <w:right w:val="single" w:sz="8" w:space="0" w:color="7295D2" w:themeColor="accent1" w:themeTint="BF"/>
        <w:insideH w:val="single" w:sz="8" w:space="0" w:color="7295D2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1" w:themeTint="BF"/>
          <w:left w:val="single" w:sz="8" w:space="0" w:color="7295D2" w:themeColor="accent1" w:themeTint="BF"/>
          <w:bottom w:val="single" w:sz="8" w:space="0" w:color="7295D2" w:themeColor="accent1" w:themeTint="BF"/>
          <w:right w:val="single" w:sz="8" w:space="0" w:color="7295D2" w:themeColor="accent1" w:themeTint="BF"/>
          <w:insideH w:val="nil"/>
          <w:insideV w:val="nil"/>
        </w:tcBorders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1" w:themeTint="BF"/>
          <w:left w:val="single" w:sz="8" w:space="0" w:color="7295D2" w:themeColor="accent1" w:themeTint="BF"/>
          <w:bottom w:val="single" w:sz="8" w:space="0" w:color="7295D2" w:themeColor="accent1" w:themeTint="BF"/>
          <w:right w:val="single" w:sz="8" w:space="0" w:color="7295D2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semiHidden/>
    <w:unhideWhenUsed/>
    <w:rsid w:val="003C6CEB"/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semiHidden/>
    <w:unhideWhenUsed/>
    <w:rsid w:val="003C6CEB"/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semiHidden/>
    <w:unhideWhenUsed/>
    <w:rsid w:val="003C6CEB"/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semiHidden/>
    <w:unhideWhenUsed/>
    <w:rsid w:val="003C6CEB"/>
    <w:tblPr>
      <w:tblStyleRowBandSize w:val="1"/>
      <w:tblStyleColBandSize w:val="1"/>
      <w:tblBorders>
        <w:top w:val="single" w:sz="8" w:space="0" w:color="84B3DF" w:themeColor="accent5" w:themeTint="BF"/>
        <w:left w:val="single" w:sz="8" w:space="0" w:color="84B3DF" w:themeColor="accent5" w:themeTint="BF"/>
        <w:bottom w:val="single" w:sz="8" w:space="0" w:color="84B3DF" w:themeColor="accent5" w:themeTint="BF"/>
        <w:right w:val="single" w:sz="8" w:space="0" w:color="84B3DF" w:themeColor="accent5" w:themeTint="BF"/>
        <w:insideH w:val="single" w:sz="8" w:space="0" w:color="84B3D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5" w:themeTint="BF"/>
          <w:left w:val="single" w:sz="8" w:space="0" w:color="84B3DF" w:themeColor="accent5" w:themeTint="BF"/>
          <w:bottom w:val="single" w:sz="8" w:space="0" w:color="84B3DF" w:themeColor="accent5" w:themeTint="BF"/>
          <w:right w:val="single" w:sz="8" w:space="0" w:color="84B3DF" w:themeColor="accent5" w:themeTint="BF"/>
          <w:insideH w:val="nil"/>
          <w:insideV w:val="nil"/>
        </w:tcBorders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5" w:themeTint="BF"/>
          <w:left w:val="single" w:sz="8" w:space="0" w:color="84B3DF" w:themeColor="accent5" w:themeTint="BF"/>
          <w:bottom w:val="single" w:sz="8" w:space="0" w:color="84B3DF" w:themeColor="accent5" w:themeTint="BF"/>
          <w:right w:val="single" w:sz="8" w:space="0" w:color="84B3D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semiHidden/>
    <w:unhideWhenUsed/>
    <w:rsid w:val="003C6CEB"/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f5">
    <w:name w:val="Medium Shading 2"/>
    <w:basedOn w:val="a3"/>
    <w:uiPriority w:val="64"/>
    <w:semiHidden/>
    <w:unhideWhenUsed/>
    <w:rsid w:val="003C6CE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semiHidden/>
    <w:unhideWhenUsed/>
    <w:rsid w:val="003C6CE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semiHidden/>
    <w:unhideWhenUsed/>
    <w:rsid w:val="003C6CE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semiHidden/>
    <w:unhideWhenUsed/>
    <w:rsid w:val="003C6CE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semiHidden/>
    <w:unhideWhenUsed/>
    <w:rsid w:val="003C6CE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semiHidden/>
    <w:unhideWhenUsed/>
    <w:rsid w:val="003C6CE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semiHidden/>
    <w:unhideWhenUsed/>
    <w:rsid w:val="003C6CE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f7">
    <w:name w:val="Medium List 1"/>
    <w:basedOn w:val="a3"/>
    <w:uiPriority w:val="65"/>
    <w:semiHidden/>
    <w:unhideWhenUsed/>
    <w:rsid w:val="003C6CEB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semiHidden/>
    <w:unhideWhenUsed/>
    <w:rsid w:val="003C6CEB"/>
    <w:rPr>
      <w:color w:val="000000" w:themeColor="text1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1"/>
          <w:bottom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1"/>
          <w:bottom w:val="single" w:sz="8" w:space="0" w:color="4472C4" w:themeColor="accent1"/>
        </w:tcBorders>
      </w:tcPr>
    </w:tblStylePr>
    <w:tblStylePr w:type="band1Vert">
      <w:tblPr/>
      <w:tcPr>
        <w:shd w:val="clear" w:color="auto" w:fill="D0DBF0" w:themeFill="accent1" w:themeFillTint="3F"/>
      </w:tcPr>
    </w:tblStylePr>
    <w:tblStylePr w:type="band1Horz">
      <w:tblPr/>
      <w:tcPr>
        <w:shd w:val="clear" w:color="auto" w:fill="D0DBF0" w:themeFill="accent1" w:themeFillTint="3F"/>
      </w:tcPr>
    </w:tblStylePr>
  </w:style>
  <w:style w:type="table" w:styleId="1-20">
    <w:name w:val="Medium List 1 Accent 2"/>
    <w:basedOn w:val="a3"/>
    <w:uiPriority w:val="65"/>
    <w:semiHidden/>
    <w:unhideWhenUsed/>
    <w:rsid w:val="003C6CEB"/>
    <w:rPr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1-30">
    <w:name w:val="Medium List 1 Accent 3"/>
    <w:basedOn w:val="a3"/>
    <w:uiPriority w:val="65"/>
    <w:semiHidden/>
    <w:unhideWhenUsed/>
    <w:rsid w:val="003C6CEB"/>
    <w:rPr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1-40">
    <w:name w:val="Medium List 1 Accent 4"/>
    <w:basedOn w:val="a3"/>
    <w:uiPriority w:val="65"/>
    <w:semiHidden/>
    <w:unhideWhenUsed/>
    <w:rsid w:val="003C6CEB"/>
    <w:rPr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1-50">
    <w:name w:val="Medium List 1 Accent 5"/>
    <w:basedOn w:val="a3"/>
    <w:uiPriority w:val="65"/>
    <w:semiHidden/>
    <w:unhideWhenUsed/>
    <w:rsid w:val="003C6CEB"/>
    <w:rPr>
      <w:color w:val="000000" w:themeColor="text1"/>
    </w:rPr>
    <w:tblPr>
      <w:tblStyleRowBandSize w:val="1"/>
      <w:tblStyleColBandSize w:val="1"/>
      <w:tblBorders>
        <w:top w:val="single" w:sz="8" w:space="0" w:color="5B9BD5" w:themeColor="accent5"/>
        <w:bottom w:val="single" w:sz="8" w:space="0" w:color="5B9BD5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5"/>
          <w:bottom w:val="single" w:sz="8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5"/>
          <w:bottom w:val="single" w:sz="8" w:space="0" w:color="5B9BD5" w:themeColor="accent5"/>
        </w:tcBorders>
      </w:tcPr>
    </w:tblStylePr>
    <w:tblStylePr w:type="band1Vert">
      <w:tblPr/>
      <w:tcPr>
        <w:shd w:val="clear" w:color="auto" w:fill="D6E6F4" w:themeFill="accent5" w:themeFillTint="3F"/>
      </w:tcPr>
    </w:tblStylePr>
    <w:tblStylePr w:type="band1Horz">
      <w:tblPr/>
      <w:tcPr>
        <w:shd w:val="clear" w:color="auto" w:fill="D6E6F4" w:themeFill="accent5" w:themeFillTint="3F"/>
      </w:tcPr>
    </w:tblStylePr>
  </w:style>
  <w:style w:type="table" w:styleId="1-60">
    <w:name w:val="Medium List 1 Accent 6"/>
    <w:basedOn w:val="a3"/>
    <w:uiPriority w:val="65"/>
    <w:semiHidden/>
    <w:unhideWhenUsed/>
    <w:rsid w:val="003C6CEB"/>
    <w:rPr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2f6">
    <w:name w:val="Medium List 2"/>
    <w:basedOn w:val="a3"/>
    <w:uiPriority w:val="66"/>
    <w:semiHidden/>
    <w:unhideWhenUsed/>
    <w:rsid w:val="003C6CEB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semiHidden/>
    <w:unhideWhenUsed/>
    <w:rsid w:val="003C6CEB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semiHidden/>
    <w:unhideWhenUsed/>
    <w:rsid w:val="003C6CEB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semiHidden/>
    <w:unhideWhenUsed/>
    <w:rsid w:val="003C6CEB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semiHidden/>
    <w:unhideWhenUsed/>
    <w:rsid w:val="003C6CEB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semiHidden/>
    <w:unhideWhenUsed/>
    <w:rsid w:val="003C6CEB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semiHidden/>
    <w:unhideWhenUsed/>
    <w:rsid w:val="003C6CEB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f8">
    <w:name w:val="Medium Grid 1"/>
    <w:basedOn w:val="a3"/>
    <w:uiPriority w:val="67"/>
    <w:semiHidden/>
    <w:unhideWhenUsed/>
    <w:rsid w:val="003C6CEB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2">
    <w:name w:val="Medium Grid 1 Accent 1"/>
    <w:basedOn w:val="a3"/>
    <w:uiPriority w:val="67"/>
    <w:semiHidden/>
    <w:unhideWhenUsed/>
    <w:rsid w:val="003C6CEB"/>
    <w:tblPr>
      <w:tblStyleRowBandSize w:val="1"/>
      <w:tblStyleColBandSize w:val="1"/>
      <w:tblBorders>
        <w:top w:val="single" w:sz="8" w:space="0" w:color="7295D2" w:themeColor="accent1" w:themeTint="BF"/>
        <w:left w:val="single" w:sz="8" w:space="0" w:color="7295D2" w:themeColor="accent1" w:themeTint="BF"/>
        <w:bottom w:val="single" w:sz="8" w:space="0" w:color="7295D2" w:themeColor="accent1" w:themeTint="BF"/>
        <w:right w:val="single" w:sz="8" w:space="0" w:color="7295D2" w:themeColor="accent1" w:themeTint="BF"/>
        <w:insideH w:val="single" w:sz="8" w:space="0" w:color="7295D2" w:themeColor="accent1" w:themeTint="BF"/>
        <w:insideV w:val="single" w:sz="8" w:space="0" w:color="7295D2" w:themeColor="accent1" w:themeTint="BF"/>
      </w:tblBorders>
    </w:tblPr>
    <w:tcPr>
      <w:shd w:val="clear" w:color="auto" w:fill="D0DBF0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shd w:val="clear" w:color="auto" w:fill="A1B8E1" w:themeFill="accent1" w:themeFillTint="7F"/>
      </w:tcPr>
    </w:tblStylePr>
  </w:style>
  <w:style w:type="table" w:styleId="1-22">
    <w:name w:val="Medium Grid 1 Accent 2"/>
    <w:basedOn w:val="a3"/>
    <w:uiPriority w:val="67"/>
    <w:semiHidden/>
    <w:unhideWhenUsed/>
    <w:rsid w:val="003C6CEB"/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1-32">
    <w:name w:val="Medium Grid 1 Accent 3"/>
    <w:basedOn w:val="a3"/>
    <w:uiPriority w:val="67"/>
    <w:semiHidden/>
    <w:unhideWhenUsed/>
    <w:rsid w:val="003C6CEB"/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1-42">
    <w:name w:val="Medium Grid 1 Accent 4"/>
    <w:basedOn w:val="a3"/>
    <w:uiPriority w:val="67"/>
    <w:semiHidden/>
    <w:unhideWhenUsed/>
    <w:rsid w:val="003C6CEB"/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1-52">
    <w:name w:val="Medium Grid 1 Accent 5"/>
    <w:basedOn w:val="a3"/>
    <w:uiPriority w:val="67"/>
    <w:semiHidden/>
    <w:unhideWhenUsed/>
    <w:rsid w:val="003C6CEB"/>
    <w:tblPr>
      <w:tblStyleRowBandSize w:val="1"/>
      <w:tblStyleColBandSize w:val="1"/>
      <w:tblBorders>
        <w:top w:val="single" w:sz="8" w:space="0" w:color="84B3DF" w:themeColor="accent5" w:themeTint="BF"/>
        <w:left w:val="single" w:sz="8" w:space="0" w:color="84B3DF" w:themeColor="accent5" w:themeTint="BF"/>
        <w:bottom w:val="single" w:sz="8" w:space="0" w:color="84B3DF" w:themeColor="accent5" w:themeTint="BF"/>
        <w:right w:val="single" w:sz="8" w:space="0" w:color="84B3DF" w:themeColor="accent5" w:themeTint="BF"/>
        <w:insideH w:val="single" w:sz="8" w:space="0" w:color="84B3DF" w:themeColor="accent5" w:themeTint="BF"/>
        <w:insideV w:val="single" w:sz="8" w:space="0" w:color="84B3DF" w:themeColor="accent5" w:themeTint="BF"/>
      </w:tblBorders>
    </w:tblPr>
    <w:tcPr>
      <w:shd w:val="clear" w:color="auto" w:fill="D6E6F4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shd w:val="clear" w:color="auto" w:fill="ADCCEA" w:themeFill="accent5" w:themeFillTint="7F"/>
      </w:tcPr>
    </w:tblStylePr>
  </w:style>
  <w:style w:type="table" w:styleId="1-62">
    <w:name w:val="Medium Grid 1 Accent 6"/>
    <w:basedOn w:val="a3"/>
    <w:uiPriority w:val="67"/>
    <w:semiHidden/>
    <w:unhideWhenUsed/>
    <w:rsid w:val="003C6CEB"/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2f7">
    <w:name w:val="Medium Grid 2"/>
    <w:basedOn w:val="a3"/>
    <w:uiPriority w:val="68"/>
    <w:semiHidden/>
    <w:unhideWhenUsed/>
    <w:rsid w:val="003C6CEB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2">
    <w:name w:val="Medium Grid 2 Accent 1"/>
    <w:basedOn w:val="a3"/>
    <w:uiPriority w:val="68"/>
    <w:semiHidden/>
    <w:unhideWhenUsed/>
    <w:rsid w:val="003C6CEB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  <w:insideH w:val="single" w:sz="8" w:space="0" w:color="4472C4" w:themeColor="accent1"/>
        <w:insideV w:val="single" w:sz="8" w:space="0" w:color="4472C4" w:themeColor="accent1"/>
      </w:tblBorders>
    </w:tblPr>
    <w:tcPr>
      <w:shd w:val="clear" w:color="auto" w:fill="D0DBF0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1" w:themeFillTint="33"/>
      </w:tc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tcBorders>
          <w:insideH w:val="single" w:sz="6" w:space="0" w:color="4472C4" w:themeColor="accent1"/>
          <w:insideV w:val="single" w:sz="6" w:space="0" w:color="4472C4" w:themeColor="accent1"/>
        </w:tcBorders>
        <w:shd w:val="clear" w:color="auto" w:fill="A1B8E1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2">
    <w:name w:val="Medium Grid 2 Accent 2"/>
    <w:basedOn w:val="a3"/>
    <w:uiPriority w:val="68"/>
    <w:semiHidden/>
    <w:unhideWhenUsed/>
    <w:rsid w:val="003C6CEB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2">
    <w:name w:val="Medium Grid 2 Accent 3"/>
    <w:basedOn w:val="a3"/>
    <w:uiPriority w:val="68"/>
    <w:semiHidden/>
    <w:unhideWhenUsed/>
    <w:rsid w:val="003C6CEB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2">
    <w:name w:val="Medium Grid 2 Accent 4"/>
    <w:basedOn w:val="a3"/>
    <w:uiPriority w:val="68"/>
    <w:semiHidden/>
    <w:unhideWhenUsed/>
    <w:rsid w:val="003C6CEB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2">
    <w:name w:val="Medium Grid 2 Accent 5"/>
    <w:basedOn w:val="a3"/>
    <w:uiPriority w:val="68"/>
    <w:semiHidden/>
    <w:unhideWhenUsed/>
    <w:rsid w:val="003C6CEB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  <w:insideH w:val="single" w:sz="8" w:space="0" w:color="5B9BD5" w:themeColor="accent5"/>
        <w:insideV w:val="single" w:sz="8" w:space="0" w:color="5B9BD5" w:themeColor="accent5"/>
      </w:tblBorders>
    </w:tblPr>
    <w:tcPr>
      <w:shd w:val="clear" w:color="auto" w:fill="D6E6F4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5" w:themeFillTint="33"/>
      </w:tc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tcBorders>
          <w:insideH w:val="single" w:sz="6" w:space="0" w:color="5B9BD5" w:themeColor="accent5"/>
          <w:insideV w:val="single" w:sz="6" w:space="0" w:color="5B9BD5" w:themeColor="accent5"/>
        </w:tcBorders>
        <w:shd w:val="clear" w:color="auto" w:fill="ADCCEA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2">
    <w:name w:val="Medium Grid 2 Accent 6"/>
    <w:basedOn w:val="a3"/>
    <w:uiPriority w:val="68"/>
    <w:semiHidden/>
    <w:unhideWhenUsed/>
    <w:rsid w:val="003C6CEB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f2">
    <w:name w:val="Medium Grid 3"/>
    <w:basedOn w:val="a3"/>
    <w:uiPriority w:val="69"/>
    <w:semiHidden/>
    <w:unhideWhenUsed/>
    <w:rsid w:val="003C6CEB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semiHidden/>
    <w:unhideWhenUsed/>
    <w:rsid w:val="003C6CEB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1" w:themeFillTint="7F"/>
      </w:tcPr>
    </w:tblStylePr>
  </w:style>
  <w:style w:type="table" w:styleId="3-2">
    <w:name w:val="Medium Grid 3 Accent 2"/>
    <w:basedOn w:val="a3"/>
    <w:uiPriority w:val="69"/>
    <w:semiHidden/>
    <w:unhideWhenUsed/>
    <w:rsid w:val="003C6CEB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3-3">
    <w:name w:val="Medium Grid 3 Accent 3"/>
    <w:basedOn w:val="a3"/>
    <w:uiPriority w:val="69"/>
    <w:semiHidden/>
    <w:unhideWhenUsed/>
    <w:rsid w:val="003C6CEB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3-4">
    <w:name w:val="Medium Grid 3 Accent 4"/>
    <w:basedOn w:val="a3"/>
    <w:uiPriority w:val="69"/>
    <w:semiHidden/>
    <w:unhideWhenUsed/>
    <w:rsid w:val="003C6CEB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3-5">
    <w:name w:val="Medium Grid 3 Accent 5"/>
    <w:basedOn w:val="a3"/>
    <w:uiPriority w:val="69"/>
    <w:semiHidden/>
    <w:unhideWhenUsed/>
    <w:rsid w:val="003C6CEB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5" w:themeFillTint="7F"/>
      </w:tcPr>
    </w:tblStylePr>
  </w:style>
  <w:style w:type="table" w:styleId="3-6">
    <w:name w:val="Medium Grid 3 Accent 6"/>
    <w:basedOn w:val="a3"/>
    <w:uiPriority w:val="69"/>
    <w:semiHidden/>
    <w:unhideWhenUsed/>
    <w:rsid w:val="003C6CEB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affff2">
    <w:name w:val="Dark List"/>
    <w:basedOn w:val="a3"/>
    <w:uiPriority w:val="70"/>
    <w:semiHidden/>
    <w:unhideWhenUsed/>
    <w:rsid w:val="003C6CEB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3">
    <w:name w:val="Dark List Accent 1"/>
    <w:basedOn w:val="a3"/>
    <w:uiPriority w:val="70"/>
    <w:semiHidden/>
    <w:unhideWhenUsed/>
    <w:rsid w:val="003C6CEB"/>
    <w:rPr>
      <w:color w:val="FFFFFF" w:themeColor="background1"/>
    </w:rPr>
    <w:tblPr>
      <w:tblStyleRowBandSize w:val="1"/>
      <w:tblStyleColBandSize w:val="1"/>
    </w:tblPr>
    <w:tcPr>
      <w:shd w:val="clear" w:color="auto" w:fill="4472C4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1" w:themeFillShade="BF"/>
      </w:tcPr>
    </w:tblStylePr>
  </w:style>
  <w:style w:type="table" w:styleId="-23">
    <w:name w:val="Dark List Accent 2"/>
    <w:basedOn w:val="a3"/>
    <w:uiPriority w:val="70"/>
    <w:semiHidden/>
    <w:unhideWhenUsed/>
    <w:rsid w:val="003C6CEB"/>
    <w:rPr>
      <w:color w:val="FFFFFF" w:themeColor="background1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-33">
    <w:name w:val="Dark List Accent 3"/>
    <w:basedOn w:val="a3"/>
    <w:uiPriority w:val="70"/>
    <w:semiHidden/>
    <w:unhideWhenUsed/>
    <w:rsid w:val="003C6CEB"/>
    <w:rPr>
      <w:color w:val="FFFFFF" w:themeColor="background1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-43">
    <w:name w:val="Dark List Accent 4"/>
    <w:basedOn w:val="a3"/>
    <w:uiPriority w:val="70"/>
    <w:semiHidden/>
    <w:unhideWhenUsed/>
    <w:rsid w:val="003C6CEB"/>
    <w:rPr>
      <w:color w:val="FFFFFF" w:themeColor="background1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-53">
    <w:name w:val="Dark List Accent 5"/>
    <w:basedOn w:val="a3"/>
    <w:uiPriority w:val="70"/>
    <w:semiHidden/>
    <w:unhideWhenUsed/>
    <w:rsid w:val="003C6CEB"/>
    <w:rPr>
      <w:color w:val="FFFFFF" w:themeColor="background1"/>
    </w:rPr>
    <w:tblPr>
      <w:tblStyleRowBandSize w:val="1"/>
      <w:tblStyleColBandSize w:val="1"/>
    </w:tblPr>
    <w:tcPr>
      <w:shd w:val="clear" w:color="auto" w:fill="5B9BD5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</w:style>
  <w:style w:type="table" w:styleId="-63">
    <w:name w:val="Dark List Accent 6"/>
    <w:basedOn w:val="a3"/>
    <w:uiPriority w:val="70"/>
    <w:semiHidden/>
    <w:unhideWhenUsed/>
    <w:rsid w:val="003C6CEB"/>
    <w:rPr>
      <w:color w:val="FFFFFF" w:themeColor="background1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styleId="affff3">
    <w:name w:val="Colorful Shading"/>
    <w:basedOn w:val="a3"/>
    <w:uiPriority w:val="71"/>
    <w:semiHidden/>
    <w:unhideWhenUsed/>
    <w:rsid w:val="003C6CEB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4">
    <w:name w:val="Colorful Shading Accent 1"/>
    <w:basedOn w:val="a3"/>
    <w:uiPriority w:val="71"/>
    <w:semiHidden/>
    <w:unhideWhenUsed/>
    <w:rsid w:val="003C6CEB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1" w:themeShade="99"/>
          <w:insideV w:val="nil"/>
        </w:tcBorders>
        <w:shd w:val="clear" w:color="auto" w:fill="264378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1" w:themeFillShade="99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A1B8E1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4">
    <w:name w:val="Colorful Shading Accent 2"/>
    <w:basedOn w:val="a3"/>
    <w:uiPriority w:val="71"/>
    <w:semiHidden/>
    <w:unhideWhenUsed/>
    <w:rsid w:val="003C6CEB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4">
    <w:name w:val="Colorful Shading Accent 3"/>
    <w:basedOn w:val="a3"/>
    <w:uiPriority w:val="71"/>
    <w:semiHidden/>
    <w:unhideWhenUsed/>
    <w:rsid w:val="003C6CEB"/>
    <w:rPr>
      <w:color w:val="000000" w:themeColor="text1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-44">
    <w:name w:val="Colorful Shading Accent 4"/>
    <w:basedOn w:val="a3"/>
    <w:uiPriority w:val="71"/>
    <w:semiHidden/>
    <w:unhideWhenUsed/>
    <w:rsid w:val="003C6CEB"/>
    <w:rPr>
      <w:color w:val="000000" w:themeColor="text1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4">
    <w:name w:val="Colorful Shading Accent 5"/>
    <w:basedOn w:val="a3"/>
    <w:uiPriority w:val="71"/>
    <w:semiHidden/>
    <w:unhideWhenUsed/>
    <w:rsid w:val="003C6CEB"/>
    <w:rPr>
      <w:color w:val="000000" w:themeColor="text1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5" w:themeShade="99"/>
          <w:insideV w:val="nil"/>
        </w:tcBorders>
        <w:shd w:val="clear" w:color="auto" w:fill="255D91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5" w:themeFillShade="99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ADCCEA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4">
    <w:name w:val="Colorful Shading Accent 6"/>
    <w:basedOn w:val="a3"/>
    <w:uiPriority w:val="71"/>
    <w:semiHidden/>
    <w:unhideWhenUsed/>
    <w:rsid w:val="003C6CEB"/>
    <w:rPr>
      <w:color w:val="000000" w:themeColor="text1"/>
    </w:rPr>
    <w:tblPr>
      <w:tblStyleRowBandSize w:val="1"/>
      <w:tblStyleColBandSize w:val="1"/>
      <w:tblBorders>
        <w:top w:val="single" w:sz="24" w:space="0" w:color="5B9BD5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B9BD5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ff4">
    <w:name w:val="Colorful List"/>
    <w:basedOn w:val="a3"/>
    <w:uiPriority w:val="72"/>
    <w:semiHidden/>
    <w:unhideWhenUsed/>
    <w:rsid w:val="003C6CEB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5">
    <w:name w:val="Colorful List Accent 1"/>
    <w:basedOn w:val="a3"/>
    <w:uiPriority w:val="72"/>
    <w:semiHidden/>
    <w:unhideWhenUsed/>
    <w:rsid w:val="003C6CEB"/>
    <w:rPr>
      <w:color w:val="000000" w:themeColor="text1"/>
    </w:rPr>
    <w:tblPr>
      <w:tblStyleRowBandSize w:val="1"/>
      <w:tblStyleColBandSize w:val="1"/>
    </w:tblPr>
    <w:tcPr>
      <w:shd w:val="clear" w:color="auto" w:fill="ECF1F9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-25">
    <w:name w:val="Colorful List Accent 2"/>
    <w:basedOn w:val="a3"/>
    <w:uiPriority w:val="72"/>
    <w:semiHidden/>
    <w:unhideWhenUsed/>
    <w:rsid w:val="003C6CEB"/>
    <w:rPr>
      <w:color w:val="000000" w:themeColor="text1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-35">
    <w:name w:val="Colorful List Accent 3"/>
    <w:basedOn w:val="a3"/>
    <w:uiPriority w:val="72"/>
    <w:semiHidden/>
    <w:unhideWhenUsed/>
    <w:rsid w:val="003C6CEB"/>
    <w:rPr>
      <w:color w:val="000000" w:themeColor="text1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-45">
    <w:name w:val="Colorful List Accent 4"/>
    <w:basedOn w:val="a3"/>
    <w:uiPriority w:val="72"/>
    <w:semiHidden/>
    <w:unhideWhenUsed/>
    <w:rsid w:val="003C6CEB"/>
    <w:rPr>
      <w:color w:val="000000" w:themeColor="text1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-55">
    <w:name w:val="Colorful List Accent 5"/>
    <w:basedOn w:val="a3"/>
    <w:uiPriority w:val="72"/>
    <w:semiHidden/>
    <w:unhideWhenUsed/>
    <w:rsid w:val="003C6CEB"/>
    <w:rPr>
      <w:color w:val="000000" w:themeColor="text1"/>
    </w:rPr>
    <w:tblPr>
      <w:tblStyleRowBandSize w:val="1"/>
      <w:tblStyleColBandSize w:val="1"/>
    </w:tblPr>
    <w:tcPr>
      <w:shd w:val="clear" w:color="auto" w:fill="EEF5FB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-65">
    <w:name w:val="Colorful List Accent 6"/>
    <w:basedOn w:val="a3"/>
    <w:uiPriority w:val="72"/>
    <w:semiHidden/>
    <w:unhideWhenUsed/>
    <w:rsid w:val="003C6CEB"/>
    <w:rPr>
      <w:color w:val="000000" w:themeColor="text1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17CC1" w:themeFill="accent5" w:themeFillShade="CC"/>
      </w:tcPr>
    </w:tblStylePr>
    <w:tblStylePr w:type="lastRow">
      <w:rPr>
        <w:b/>
        <w:bCs/>
        <w:color w:val="317CC1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affff5">
    <w:name w:val="Colorful Grid"/>
    <w:basedOn w:val="a3"/>
    <w:uiPriority w:val="73"/>
    <w:semiHidden/>
    <w:unhideWhenUsed/>
    <w:rsid w:val="003C6CEB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6">
    <w:name w:val="Colorful Grid Accent 1"/>
    <w:basedOn w:val="a3"/>
    <w:uiPriority w:val="73"/>
    <w:semiHidden/>
    <w:unhideWhenUsed/>
    <w:rsid w:val="003C6CEB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</w:rPr>
      <w:tblPr/>
      <w:tcPr>
        <w:shd w:val="clear" w:color="auto" w:fill="B4C6E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1" w:themeFillShade="BF"/>
      </w:tc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shd w:val="clear" w:color="auto" w:fill="A1B8E1" w:themeFill="accent1" w:themeFillTint="7F"/>
      </w:tcPr>
    </w:tblStylePr>
  </w:style>
  <w:style w:type="table" w:styleId="-26">
    <w:name w:val="Colorful Grid Accent 2"/>
    <w:basedOn w:val="a3"/>
    <w:uiPriority w:val="73"/>
    <w:semiHidden/>
    <w:unhideWhenUsed/>
    <w:rsid w:val="003C6CEB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-36">
    <w:name w:val="Colorful Grid Accent 3"/>
    <w:basedOn w:val="a3"/>
    <w:uiPriority w:val="73"/>
    <w:semiHidden/>
    <w:unhideWhenUsed/>
    <w:rsid w:val="003C6CEB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-46">
    <w:name w:val="Colorful Grid Accent 4"/>
    <w:basedOn w:val="a3"/>
    <w:uiPriority w:val="73"/>
    <w:semiHidden/>
    <w:unhideWhenUsed/>
    <w:rsid w:val="003C6CEB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-56">
    <w:name w:val="Colorful Grid Accent 5"/>
    <w:basedOn w:val="a3"/>
    <w:uiPriority w:val="73"/>
    <w:semiHidden/>
    <w:unhideWhenUsed/>
    <w:rsid w:val="003C6CEB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</w:rPr>
      <w:tblPr/>
      <w:tcPr>
        <w:shd w:val="clear" w:color="auto" w:fill="BDD6EE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5" w:themeFillShade="BF"/>
      </w:tc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shd w:val="clear" w:color="auto" w:fill="ADCCEA" w:themeFill="accent5" w:themeFillTint="7F"/>
      </w:tcPr>
    </w:tblStylePr>
  </w:style>
  <w:style w:type="table" w:styleId="-66">
    <w:name w:val="Colorful Grid Accent 6"/>
    <w:basedOn w:val="a3"/>
    <w:uiPriority w:val="73"/>
    <w:semiHidden/>
    <w:unhideWhenUsed/>
    <w:rsid w:val="003C6CEB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character" w:styleId="afffff5">
    <w:name w:val="FollowedHyperlink"/>
    <w:basedOn w:val="a2"/>
    <w:uiPriority w:val="99"/>
    <w:semiHidden/>
    <w:unhideWhenUsed/>
    <w:rsid w:val="003C6CEB"/>
    <w:rPr>
      <w:color w:val="954F72" w:themeColor="followedHyperlink"/>
      <w:u w:val="single"/>
    </w:rPr>
  </w:style>
  <w:style w:type="character" w:styleId="afffff6">
    <w:name w:val="Hyperlink"/>
    <w:basedOn w:val="a2"/>
    <w:uiPriority w:val="99"/>
    <w:semiHidden/>
    <w:unhideWhenUsed/>
    <w:rsid w:val="003C6CEB"/>
    <w:rPr>
      <w:color w:val="0563C1" w:themeColor="hyperlink"/>
      <w:u w:val="single"/>
    </w:rPr>
  </w:style>
  <w:style w:type="character" w:customStyle="1" w:styleId="218">
    <w:name w:val="标题 2 字符1"/>
    <w:basedOn w:val="a2"/>
    <w:link w:val="21"/>
    <w:uiPriority w:val="9"/>
    <w:semiHidden/>
    <w:rsid w:val="003C6CEB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414">
    <w:name w:val="标题 4 字符1"/>
    <w:basedOn w:val="a2"/>
    <w:link w:val="41"/>
    <w:uiPriority w:val="9"/>
    <w:semiHidden/>
    <w:rsid w:val="003C6CEB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514">
    <w:name w:val="标题 5 字符1"/>
    <w:basedOn w:val="a2"/>
    <w:link w:val="51"/>
    <w:uiPriority w:val="9"/>
    <w:semiHidden/>
    <w:rsid w:val="003C6CEB"/>
    <w:rPr>
      <w:b/>
      <w:bCs/>
      <w:sz w:val="28"/>
      <w:szCs w:val="28"/>
    </w:rPr>
  </w:style>
  <w:style w:type="character" w:customStyle="1" w:styleId="612">
    <w:name w:val="标题 6 字符1"/>
    <w:basedOn w:val="a2"/>
    <w:link w:val="6"/>
    <w:uiPriority w:val="9"/>
    <w:semiHidden/>
    <w:rsid w:val="003C6CEB"/>
    <w:rPr>
      <w:rFonts w:asciiTheme="majorHAnsi" w:eastAsiaTheme="majorEastAsia" w:hAnsiTheme="majorHAnsi" w:cstheme="majorBidi"/>
      <w:b/>
      <w:bCs/>
      <w:sz w:val="24"/>
      <w:szCs w:val="24"/>
    </w:rPr>
  </w:style>
  <w:style w:type="character" w:customStyle="1" w:styleId="712">
    <w:name w:val="标题 7 字符1"/>
    <w:basedOn w:val="a2"/>
    <w:link w:val="7"/>
    <w:uiPriority w:val="9"/>
    <w:semiHidden/>
    <w:rsid w:val="003C6CEB"/>
    <w:rPr>
      <w:b/>
      <w:bCs/>
      <w:sz w:val="24"/>
      <w:szCs w:val="24"/>
    </w:rPr>
  </w:style>
  <w:style w:type="character" w:customStyle="1" w:styleId="810">
    <w:name w:val="标题 8 字符1"/>
    <w:basedOn w:val="a2"/>
    <w:link w:val="8"/>
    <w:uiPriority w:val="9"/>
    <w:semiHidden/>
    <w:rsid w:val="003C6CEB"/>
    <w:rPr>
      <w:rFonts w:asciiTheme="majorHAnsi" w:eastAsiaTheme="majorEastAsia" w:hAnsiTheme="majorHAnsi" w:cstheme="majorBidi"/>
      <w:sz w:val="24"/>
      <w:szCs w:val="24"/>
    </w:rPr>
  </w:style>
  <w:style w:type="character" w:customStyle="1" w:styleId="910">
    <w:name w:val="标题 9 字符1"/>
    <w:basedOn w:val="a2"/>
    <w:link w:val="9"/>
    <w:uiPriority w:val="9"/>
    <w:semiHidden/>
    <w:rsid w:val="003C6CEB"/>
    <w:rPr>
      <w:rFonts w:asciiTheme="majorHAnsi" w:eastAsiaTheme="majorEastAsia" w:hAnsiTheme="majorHAnsi" w:cstheme="majorBidi"/>
      <w:szCs w:val="21"/>
    </w:rPr>
  </w:style>
  <w:style w:type="paragraph" w:styleId="afffff1">
    <w:name w:val="Intense Quote"/>
    <w:basedOn w:val="a1"/>
    <w:next w:val="a1"/>
    <w:link w:val="afffff0"/>
    <w:uiPriority w:val="99"/>
    <w:qFormat/>
    <w:rsid w:val="003C6CEB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rFonts w:ascii="等线" w:eastAsia="等线" w:hAnsi="等线" w:cs="Times New Roman"/>
      <w:i/>
      <w:iCs/>
      <w:color w:val="4472C4"/>
      <w:lang w:val="en-GB"/>
    </w:rPr>
  </w:style>
  <w:style w:type="character" w:customStyle="1" w:styleId="1fff1">
    <w:name w:val="明显引用 字符1"/>
    <w:basedOn w:val="a2"/>
    <w:link w:val="afffff1"/>
    <w:uiPriority w:val="30"/>
    <w:rsid w:val="003C6CEB"/>
    <w:rPr>
      <w:i/>
      <w:iCs/>
      <w:color w:val="4472C4" w:themeColor="accent1"/>
    </w:rPr>
  </w:style>
  <w:style w:type="paragraph" w:styleId="afffff3">
    <w:name w:val="Quote"/>
    <w:basedOn w:val="a1"/>
    <w:next w:val="a1"/>
    <w:link w:val="afffff2"/>
    <w:uiPriority w:val="99"/>
    <w:qFormat/>
    <w:rsid w:val="003C6CEB"/>
    <w:pPr>
      <w:spacing w:before="200" w:after="160"/>
      <w:ind w:left="864" w:right="864"/>
      <w:jc w:val="center"/>
    </w:pPr>
    <w:rPr>
      <w:rFonts w:ascii="等线" w:eastAsia="等线" w:hAnsi="等线" w:cs="Times New Roman"/>
      <w:i/>
      <w:iCs/>
      <w:color w:val="404040"/>
      <w:lang w:val="en-GB"/>
    </w:rPr>
  </w:style>
  <w:style w:type="character" w:customStyle="1" w:styleId="1fff2">
    <w:name w:val="引用 字符1"/>
    <w:basedOn w:val="a2"/>
    <w:link w:val="afffff3"/>
    <w:uiPriority w:val="29"/>
    <w:rsid w:val="003C6CEB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1454</Words>
  <Characters>8292</Characters>
  <Application>Microsoft Office Word</Application>
  <DocSecurity>0</DocSecurity>
  <Lines>69</Lines>
  <Paragraphs>19</Paragraphs>
  <ScaleCrop>false</ScaleCrop>
  <Company/>
  <LinksUpToDate>false</LinksUpToDate>
  <CharactersWithSpaces>9727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liu lei</dc:creator>
  <cp:keywords/>
  <dc:description/>
  <cp:lastModifiedBy>liu lei</cp:lastModifiedBy>
  <cp:revision>2</cp:revision>
  <dcterms:created xsi:type="dcterms:W3CDTF">2022-10-18T16:01:00Z</dcterms:created>
  <dcterms:modified xsi:type="dcterms:W3CDTF">2022-10-18T16:02:00Z</dcterms:modified>
</cp:coreProperties>
</file>