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297BC" w14:textId="2F28172B" w:rsidR="0009156F" w:rsidRPr="0009156F" w:rsidRDefault="0009156F" w:rsidP="0009156F">
      <w:pPr>
        <w:spacing w:line="240" w:lineRule="auto"/>
        <w:rPr>
          <w:rFonts w:ascii="Times New Roman" w:hAnsi="Times New Roman" w:cs="Times New Roman"/>
          <w:b/>
          <w:bCs/>
          <w:sz w:val="28"/>
          <w:szCs w:val="28"/>
        </w:rPr>
      </w:pPr>
      <w:r w:rsidRPr="0009156F">
        <w:rPr>
          <w:rFonts w:ascii="Times New Roman" w:hAnsi="Times New Roman" w:cs="Times New Roman"/>
          <w:b/>
          <w:bCs/>
          <w:sz w:val="28"/>
          <w:szCs w:val="28"/>
        </w:rPr>
        <w:t xml:space="preserve">Supplement in two </w:t>
      </w:r>
      <w:r>
        <w:rPr>
          <w:rFonts w:ascii="Times New Roman" w:hAnsi="Times New Roman" w:cs="Times New Roman"/>
          <w:b/>
          <w:bCs/>
          <w:sz w:val="28"/>
          <w:szCs w:val="28"/>
        </w:rPr>
        <w:t>tables</w:t>
      </w:r>
      <w:r w:rsidRPr="0009156F">
        <w:rPr>
          <w:rFonts w:ascii="Times New Roman" w:hAnsi="Times New Roman" w:cs="Times New Roman"/>
          <w:b/>
          <w:bCs/>
          <w:sz w:val="28"/>
          <w:szCs w:val="28"/>
        </w:rPr>
        <w:t>:</w:t>
      </w:r>
    </w:p>
    <w:p w14:paraId="0AF9925C" w14:textId="77777777" w:rsidR="0009156F" w:rsidRDefault="0009156F" w:rsidP="0009156F">
      <w:pPr>
        <w:spacing w:line="240" w:lineRule="auto"/>
        <w:rPr>
          <w:rFonts w:ascii="Times New Roman" w:hAnsi="Times New Roman" w:cs="Times New Roman"/>
          <w:b/>
          <w:bCs/>
          <w:i/>
          <w:iCs/>
          <w:sz w:val="24"/>
          <w:szCs w:val="24"/>
        </w:rPr>
      </w:pPr>
    </w:p>
    <w:p w14:paraId="64E2435D" w14:textId="2FC3F0CC" w:rsidR="0009156F" w:rsidRPr="0009156F" w:rsidRDefault="0009156F" w:rsidP="0009156F">
      <w:pPr>
        <w:spacing w:line="240" w:lineRule="auto"/>
        <w:rPr>
          <w:rFonts w:ascii="Times New Roman" w:hAnsi="Times New Roman" w:cs="Times New Roman"/>
          <w:b/>
          <w:bCs/>
          <w:i/>
          <w:iCs/>
          <w:sz w:val="24"/>
          <w:szCs w:val="24"/>
        </w:rPr>
      </w:pPr>
      <w:r w:rsidRPr="0009156F">
        <w:rPr>
          <w:rFonts w:ascii="Times New Roman" w:hAnsi="Times New Roman" w:cs="Times New Roman"/>
          <w:b/>
          <w:bCs/>
          <w:i/>
          <w:iCs/>
          <w:sz w:val="24"/>
          <w:szCs w:val="24"/>
        </w:rPr>
        <w:t>Association of KIR2DL5, KIR2DS5, and KIR2DS1 allelic variation and Atopic Dermatitis</w:t>
      </w:r>
    </w:p>
    <w:p w14:paraId="573F311B" w14:textId="77777777" w:rsidR="0009156F" w:rsidRPr="0009156F" w:rsidRDefault="0009156F" w:rsidP="0009156F">
      <w:pPr>
        <w:spacing w:line="240" w:lineRule="auto"/>
        <w:rPr>
          <w:rFonts w:ascii="Times New Roman" w:hAnsi="Times New Roman" w:cs="Times New Roman"/>
          <w:sz w:val="24"/>
          <w:szCs w:val="24"/>
        </w:rPr>
      </w:pPr>
    </w:p>
    <w:p w14:paraId="2E4BCF59" w14:textId="77777777" w:rsidR="0009156F" w:rsidRPr="0009156F" w:rsidRDefault="0009156F" w:rsidP="0009156F">
      <w:pPr>
        <w:spacing w:line="240" w:lineRule="auto"/>
        <w:rPr>
          <w:rFonts w:ascii="Times New Roman" w:hAnsi="Times New Roman" w:cs="Times New Roman"/>
          <w:sz w:val="24"/>
          <w:szCs w:val="24"/>
        </w:rPr>
      </w:pPr>
      <w:bookmarkStart w:id="0" w:name="_Hlk72915742"/>
      <w:r w:rsidRPr="0009156F">
        <w:rPr>
          <w:rFonts w:ascii="Times New Roman" w:hAnsi="Times New Roman" w:cs="Times New Roman"/>
          <w:bCs/>
          <w:sz w:val="24"/>
          <w:szCs w:val="24"/>
        </w:rPr>
        <w:t xml:space="preserve">David J Margolis MD PhD* </w:t>
      </w:r>
      <w:r w:rsidRPr="0009156F">
        <w:rPr>
          <w:rFonts w:ascii="Times New Roman" w:hAnsi="Times New Roman" w:cs="Times New Roman"/>
          <w:bCs/>
          <w:sz w:val="24"/>
          <w:szCs w:val="24"/>
          <w:vertAlign w:val="superscript"/>
        </w:rPr>
        <w:t>1,2</w:t>
      </w:r>
      <w:r w:rsidRPr="0009156F">
        <w:rPr>
          <w:rFonts w:ascii="Times New Roman" w:hAnsi="Times New Roman" w:cs="Times New Roman"/>
          <w:bCs/>
          <w:sz w:val="24"/>
          <w:szCs w:val="24"/>
        </w:rPr>
        <w:t>, Nandita Mitra PhD</w:t>
      </w:r>
      <w:r w:rsidRPr="0009156F">
        <w:rPr>
          <w:rFonts w:ascii="Times New Roman" w:hAnsi="Times New Roman" w:cs="Times New Roman"/>
          <w:bCs/>
          <w:sz w:val="24"/>
          <w:szCs w:val="24"/>
          <w:vertAlign w:val="superscript"/>
        </w:rPr>
        <w:t>1</w:t>
      </w:r>
      <w:r w:rsidRPr="0009156F">
        <w:rPr>
          <w:rFonts w:ascii="Times New Roman" w:hAnsi="Times New Roman" w:cs="Times New Roman"/>
          <w:sz w:val="24"/>
          <w:szCs w:val="24"/>
        </w:rPr>
        <w:t xml:space="preserve">, </w:t>
      </w:r>
      <w:r w:rsidRPr="0009156F">
        <w:rPr>
          <w:rFonts w:ascii="Times New Roman" w:hAnsi="Times New Roman" w:cs="Times New Roman"/>
          <w:bCs/>
          <w:sz w:val="24"/>
          <w:szCs w:val="24"/>
        </w:rPr>
        <w:t>Ole J Hoffstad MA</w:t>
      </w:r>
      <w:r w:rsidRPr="0009156F">
        <w:rPr>
          <w:rFonts w:ascii="Times New Roman" w:hAnsi="Times New Roman" w:cs="Times New Roman"/>
          <w:bCs/>
          <w:sz w:val="24"/>
          <w:szCs w:val="24"/>
          <w:vertAlign w:val="superscript"/>
        </w:rPr>
        <w:t>2</w:t>
      </w:r>
      <w:r w:rsidRPr="0009156F">
        <w:rPr>
          <w:rFonts w:ascii="Times New Roman" w:hAnsi="Times New Roman" w:cs="Times New Roman"/>
          <w:bCs/>
          <w:sz w:val="24"/>
          <w:szCs w:val="24"/>
        </w:rPr>
        <w:t>, Ronald Berna BA</w:t>
      </w:r>
      <w:r w:rsidRPr="0009156F">
        <w:rPr>
          <w:rFonts w:ascii="Times New Roman" w:hAnsi="Times New Roman" w:cs="Times New Roman"/>
          <w:bCs/>
          <w:sz w:val="24"/>
          <w:szCs w:val="24"/>
          <w:vertAlign w:val="superscript"/>
        </w:rPr>
        <w:t>2</w:t>
      </w:r>
      <w:r w:rsidRPr="0009156F">
        <w:rPr>
          <w:rFonts w:ascii="Times New Roman" w:hAnsi="Times New Roman" w:cs="Times New Roman"/>
          <w:bCs/>
          <w:sz w:val="24"/>
          <w:szCs w:val="24"/>
        </w:rPr>
        <w:t>, Brian S Kim MD MTR</w:t>
      </w:r>
      <w:r w:rsidRPr="0009156F">
        <w:rPr>
          <w:rFonts w:ascii="Times New Roman" w:hAnsi="Times New Roman" w:cs="Times New Roman"/>
          <w:bCs/>
          <w:sz w:val="24"/>
          <w:szCs w:val="24"/>
          <w:vertAlign w:val="superscript"/>
        </w:rPr>
        <w:t>3</w:t>
      </w:r>
      <w:r w:rsidRPr="0009156F">
        <w:rPr>
          <w:rFonts w:ascii="Times New Roman" w:hAnsi="Times New Roman" w:cs="Times New Roman"/>
          <w:sz w:val="24"/>
          <w:szCs w:val="24"/>
        </w:rPr>
        <w:t>, Abha Chopra PhD</w:t>
      </w:r>
      <w:r w:rsidRPr="0009156F">
        <w:rPr>
          <w:rFonts w:ascii="Times New Roman" w:hAnsi="Times New Roman" w:cs="Times New Roman"/>
          <w:sz w:val="24"/>
          <w:szCs w:val="24"/>
          <w:vertAlign w:val="superscript"/>
        </w:rPr>
        <w:t>4</w:t>
      </w:r>
      <w:r w:rsidRPr="0009156F">
        <w:rPr>
          <w:rFonts w:ascii="Times New Roman" w:hAnsi="Times New Roman" w:cs="Times New Roman"/>
          <w:sz w:val="24"/>
          <w:szCs w:val="24"/>
        </w:rPr>
        <w:t>, and Elizabeth J Phillips MD</w:t>
      </w:r>
      <w:r w:rsidRPr="0009156F">
        <w:rPr>
          <w:rFonts w:ascii="Times New Roman" w:hAnsi="Times New Roman" w:cs="Times New Roman"/>
          <w:sz w:val="24"/>
          <w:szCs w:val="24"/>
          <w:vertAlign w:val="superscript"/>
        </w:rPr>
        <w:t>4,5</w:t>
      </w:r>
      <w:r w:rsidRPr="0009156F">
        <w:rPr>
          <w:rFonts w:ascii="Times New Roman" w:hAnsi="Times New Roman" w:cs="Times New Roman"/>
          <w:sz w:val="24"/>
          <w:szCs w:val="24"/>
        </w:rPr>
        <w:t xml:space="preserve"> </w:t>
      </w:r>
    </w:p>
    <w:bookmarkEnd w:id="0"/>
    <w:p w14:paraId="2D5E4A72" w14:textId="77777777" w:rsidR="0009156F" w:rsidRPr="0009156F" w:rsidRDefault="0009156F" w:rsidP="0009156F">
      <w:pPr>
        <w:spacing w:line="240" w:lineRule="auto"/>
        <w:rPr>
          <w:rFonts w:ascii="Times New Roman" w:hAnsi="Times New Roman" w:cs="Times New Roman"/>
          <w:sz w:val="24"/>
          <w:szCs w:val="24"/>
        </w:rPr>
      </w:pPr>
    </w:p>
    <w:p w14:paraId="155ACB56" w14:textId="77777777" w:rsidR="0009156F" w:rsidRPr="0009156F" w:rsidRDefault="0009156F" w:rsidP="0009156F">
      <w:pPr>
        <w:spacing w:line="240" w:lineRule="auto"/>
        <w:rPr>
          <w:rFonts w:ascii="Times New Roman" w:hAnsi="Times New Roman" w:cs="Times New Roman"/>
          <w:bCs/>
          <w:sz w:val="24"/>
          <w:szCs w:val="24"/>
        </w:rPr>
      </w:pPr>
      <w:r w:rsidRPr="0009156F">
        <w:rPr>
          <w:rFonts w:ascii="Times New Roman" w:hAnsi="Times New Roman" w:cs="Times New Roman"/>
          <w:bCs/>
          <w:sz w:val="24"/>
          <w:szCs w:val="24"/>
        </w:rPr>
        <w:t>1. Department of Biostatistics, Epidemiology and Informatics, Perelman School of Medicine, Philadelphia, Pennsylvania</w:t>
      </w:r>
    </w:p>
    <w:p w14:paraId="57376680" w14:textId="77777777" w:rsidR="0009156F" w:rsidRPr="0009156F" w:rsidRDefault="0009156F" w:rsidP="0009156F">
      <w:pPr>
        <w:spacing w:line="240" w:lineRule="auto"/>
        <w:rPr>
          <w:rFonts w:ascii="Times New Roman" w:hAnsi="Times New Roman" w:cs="Times New Roman"/>
          <w:bCs/>
          <w:sz w:val="24"/>
          <w:szCs w:val="24"/>
        </w:rPr>
      </w:pPr>
      <w:r w:rsidRPr="0009156F">
        <w:rPr>
          <w:rFonts w:ascii="Times New Roman" w:hAnsi="Times New Roman" w:cs="Times New Roman"/>
          <w:bCs/>
          <w:sz w:val="24"/>
          <w:szCs w:val="24"/>
        </w:rPr>
        <w:t>2. Department of Dermatology, Perelman School of Medicine, University of Pennsylvania, Philadelphia, Pennsylvania</w:t>
      </w:r>
    </w:p>
    <w:p w14:paraId="0364288D" w14:textId="77777777" w:rsidR="0009156F" w:rsidRPr="0009156F" w:rsidRDefault="0009156F" w:rsidP="0009156F">
      <w:pPr>
        <w:spacing w:line="240" w:lineRule="auto"/>
        <w:rPr>
          <w:rFonts w:ascii="Times New Roman" w:hAnsi="Times New Roman" w:cs="Times New Roman"/>
          <w:bCs/>
          <w:sz w:val="24"/>
          <w:szCs w:val="24"/>
        </w:rPr>
      </w:pPr>
      <w:r w:rsidRPr="0009156F">
        <w:rPr>
          <w:rFonts w:ascii="Times New Roman" w:hAnsi="Times New Roman" w:cs="Times New Roman"/>
          <w:bCs/>
          <w:sz w:val="24"/>
          <w:szCs w:val="24"/>
        </w:rPr>
        <w:t>3. Division of Dermatology, Department of Medicine, Center for the Study of Itch, Washington University School of Medicine, St. Louis, Missouri</w:t>
      </w:r>
    </w:p>
    <w:p w14:paraId="347459DA" w14:textId="77777777" w:rsidR="0009156F" w:rsidRPr="0009156F" w:rsidRDefault="0009156F" w:rsidP="0009156F">
      <w:pPr>
        <w:spacing w:line="240" w:lineRule="auto"/>
        <w:rPr>
          <w:rFonts w:ascii="Times New Roman" w:hAnsi="Times New Roman" w:cs="Times New Roman"/>
          <w:bCs/>
          <w:sz w:val="24"/>
          <w:szCs w:val="24"/>
        </w:rPr>
      </w:pPr>
      <w:r w:rsidRPr="0009156F">
        <w:rPr>
          <w:rFonts w:ascii="Times New Roman" w:hAnsi="Times New Roman" w:cs="Times New Roman"/>
          <w:bCs/>
          <w:sz w:val="24"/>
          <w:szCs w:val="24"/>
        </w:rPr>
        <w:t>4. Departments of Medicine, Vanderbilt School of Medicine, Nashville, Tennessee</w:t>
      </w:r>
    </w:p>
    <w:p w14:paraId="6EA7D59C" w14:textId="77777777" w:rsidR="0009156F" w:rsidRPr="0009156F" w:rsidRDefault="0009156F" w:rsidP="0009156F">
      <w:pPr>
        <w:spacing w:line="240" w:lineRule="auto"/>
        <w:rPr>
          <w:rFonts w:ascii="Times New Roman" w:hAnsi="Times New Roman" w:cs="Times New Roman"/>
          <w:sz w:val="24"/>
          <w:szCs w:val="24"/>
        </w:rPr>
      </w:pPr>
      <w:r w:rsidRPr="0009156F">
        <w:rPr>
          <w:rFonts w:ascii="Times New Roman" w:hAnsi="Times New Roman" w:cs="Times New Roman"/>
          <w:sz w:val="24"/>
          <w:szCs w:val="24"/>
        </w:rPr>
        <w:t xml:space="preserve">5. </w:t>
      </w:r>
      <w:r w:rsidRPr="0009156F">
        <w:rPr>
          <w:rFonts w:ascii="Times New Roman" w:hAnsi="Times New Roman" w:cs="Times New Roman"/>
          <w:bCs/>
          <w:sz w:val="24"/>
          <w:szCs w:val="24"/>
        </w:rPr>
        <w:t>Institute for Immunology and Infectious Diseases, Murdoch University, Murdoch, Australia</w:t>
      </w:r>
    </w:p>
    <w:p w14:paraId="227B47EB" w14:textId="77777777" w:rsidR="006D4A98" w:rsidRDefault="006D4A98" w:rsidP="00BE6E5E">
      <w:pPr>
        <w:spacing w:line="240" w:lineRule="auto"/>
        <w:rPr>
          <w:rFonts w:ascii="Times New Roman" w:hAnsi="Times New Roman" w:cs="Times New Roman"/>
          <w:sz w:val="24"/>
          <w:szCs w:val="24"/>
        </w:rPr>
      </w:pPr>
    </w:p>
    <w:p w14:paraId="4F707FAE" w14:textId="15CADC8A" w:rsidR="00D925B5" w:rsidRPr="00FE016D" w:rsidRDefault="009D6DF1" w:rsidP="00BE6E5E">
      <w:pPr>
        <w:spacing w:line="240" w:lineRule="auto"/>
        <w:rPr>
          <w:rFonts w:ascii="Times New Roman" w:hAnsi="Times New Roman" w:cs="Times New Roman"/>
          <w:sz w:val="24"/>
          <w:szCs w:val="24"/>
        </w:rPr>
      </w:pPr>
      <w:r w:rsidRPr="00401F81">
        <w:rPr>
          <w:rFonts w:ascii="Times New Roman" w:hAnsi="Times New Roman" w:cs="Times New Roman"/>
          <w:b/>
          <w:bCs/>
          <w:sz w:val="24"/>
          <w:szCs w:val="24"/>
        </w:rPr>
        <w:t>Supplement</w:t>
      </w:r>
      <w:r w:rsidR="00FE016D" w:rsidRPr="00401F81">
        <w:rPr>
          <w:rFonts w:ascii="Times New Roman" w:hAnsi="Times New Roman" w:cs="Times New Roman"/>
          <w:b/>
          <w:bCs/>
          <w:sz w:val="24"/>
          <w:szCs w:val="24"/>
        </w:rPr>
        <w:t xml:space="preserve"> Table 1</w:t>
      </w:r>
      <w:r w:rsidR="004477FA" w:rsidRPr="00FE016D">
        <w:rPr>
          <w:rFonts w:ascii="Times New Roman" w:hAnsi="Times New Roman" w:cs="Times New Roman"/>
          <w:sz w:val="24"/>
          <w:szCs w:val="24"/>
        </w:rPr>
        <w:t xml:space="preserve">: </w:t>
      </w:r>
      <w:bookmarkStart w:id="1" w:name="_Hlk96886036"/>
      <w:r w:rsidR="004477FA" w:rsidRPr="00FE016D">
        <w:rPr>
          <w:rFonts w:ascii="Times New Roman" w:hAnsi="Times New Roman" w:cs="Times New Roman"/>
          <w:sz w:val="24"/>
          <w:szCs w:val="24"/>
        </w:rPr>
        <w:t xml:space="preserve">Allelic frequencies </w:t>
      </w:r>
      <w:r w:rsidR="00BE6E5E" w:rsidRPr="00FE016D">
        <w:rPr>
          <w:rFonts w:ascii="Times New Roman" w:hAnsi="Times New Roman" w:cs="Times New Roman"/>
          <w:sz w:val="24"/>
          <w:szCs w:val="24"/>
        </w:rPr>
        <w:t xml:space="preserve">(AF) </w:t>
      </w:r>
      <w:r w:rsidR="004477FA" w:rsidRPr="00FE016D">
        <w:rPr>
          <w:rFonts w:ascii="Times New Roman" w:hAnsi="Times New Roman" w:cs="Times New Roman"/>
          <w:sz w:val="24"/>
          <w:szCs w:val="24"/>
        </w:rPr>
        <w:t>for all KIR genes using the GAD cohort.</w:t>
      </w:r>
      <w:r w:rsidR="00BE6E5E" w:rsidRPr="00FE016D">
        <w:rPr>
          <w:rFonts w:ascii="Times New Roman" w:hAnsi="Times New Roman" w:cs="Times New Roman"/>
          <w:sz w:val="24"/>
          <w:szCs w:val="24"/>
        </w:rPr>
        <w:t xml:space="preserve"> The allelic frequencies are present for the full cohort and by race (White or Black). </w:t>
      </w:r>
      <w:bookmarkEnd w:id="1"/>
      <w:r w:rsidR="00BE6E5E" w:rsidRPr="00FE016D">
        <w:rPr>
          <w:rFonts w:ascii="Times New Roman" w:hAnsi="Times New Roman" w:cs="Times New Roman"/>
          <w:sz w:val="24"/>
          <w:szCs w:val="24"/>
        </w:rPr>
        <w:t xml:space="preserve">The frequencies are presented with 95% confidence intervals (CI) and with the sample size with that allele. When alleles could not be fully specified the ambiguity is presented. Alleles with AF of greater than 0.05% that were noted in KIR genes 2LD5, 2DS1, and 2DS5 are </w:t>
      </w:r>
      <w:r w:rsidR="000E3BC4" w:rsidRPr="00FE016D">
        <w:rPr>
          <w:rFonts w:ascii="Times New Roman" w:hAnsi="Times New Roman" w:cs="Times New Roman"/>
          <w:sz w:val="24"/>
          <w:szCs w:val="24"/>
        </w:rPr>
        <w:t xml:space="preserve">also </w:t>
      </w:r>
      <w:r w:rsidR="00BE6E5E" w:rsidRPr="00FE016D">
        <w:rPr>
          <w:rFonts w:ascii="Times New Roman" w:hAnsi="Times New Roman" w:cs="Times New Roman"/>
          <w:sz w:val="24"/>
          <w:szCs w:val="24"/>
        </w:rPr>
        <w:t>presented in Table 1.</w:t>
      </w:r>
      <w:r w:rsidR="000E3BC4" w:rsidRPr="00FE016D">
        <w:rPr>
          <w:rFonts w:ascii="Times New Roman" w:hAnsi="Times New Roman" w:cs="Times New Roman"/>
          <w:sz w:val="24"/>
          <w:szCs w:val="24"/>
        </w:rPr>
        <w:t xml:space="preserve"> </w:t>
      </w:r>
      <w:r w:rsidR="00267310" w:rsidRPr="00FE016D">
        <w:rPr>
          <w:rFonts w:ascii="Times New Roman" w:hAnsi="Times New Roman" w:cs="Times New Roman"/>
          <w:sz w:val="24"/>
          <w:szCs w:val="24"/>
        </w:rPr>
        <w:t>Sheet 1</w:t>
      </w:r>
      <w:r w:rsidR="000E3BC4" w:rsidRPr="00FE016D">
        <w:rPr>
          <w:rFonts w:ascii="Times New Roman" w:hAnsi="Times New Roman" w:cs="Times New Roman"/>
          <w:sz w:val="24"/>
          <w:szCs w:val="24"/>
        </w:rPr>
        <w:t xml:space="preserve">- full cohort; </w:t>
      </w:r>
      <w:r w:rsidR="00267310" w:rsidRPr="00FE016D">
        <w:rPr>
          <w:rFonts w:ascii="Times New Roman" w:hAnsi="Times New Roman" w:cs="Times New Roman"/>
          <w:sz w:val="24"/>
          <w:szCs w:val="24"/>
        </w:rPr>
        <w:t>Sheet 2</w:t>
      </w:r>
      <w:r w:rsidR="000E3BC4" w:rsidRPr="00FE016D">
        <w:rPr>
          <w:rFonts w:ascii="Times New Roman" w:hAnsi="Times New Roman" w:cs="Times New Roman"/>
          <w:sz w:val="24"/>
          <w:szCs w:val="24"/>
        </w:rPr>
        <w:t xml:space="preserve">-Subjects without AD (controls) ; and </w:t>
      </w:r>
      <w:r w:rsidR="00267310" w:rsidRPr="00FE016D">
        <w:rPr>
          <w:rFonts w:ascii="Times New Roman" w:hAnsi="Times New Roman" w:cs="Times New Roman"/>
          <w:sz w:val="24"/>
          <w:szCs w:val="24"/>
        </w:rPr>
        <w:t>Sheet 3</w:t>
      </w:r>
      <w:r w:rsidR="000E3BC4" w:rsidRPr="00FE016D">
        <w:rPr>
          <w:rFonts w:ascii="Times New Roman" w:hAnsi="Times New Roman" w:cs="Times New Roman"/>
          <w:sz w:val="24"/>
          <w:szCs w:val="24"/>
        </w:rPr>
        <w:t>-Subjects with AD(cases)</w:t>
      </w:r>
      <w:r w:rsidR="00BE6E5E" w:rsidRPr="00FE016D">
        <w:rPr>
          <w:rFonts w:ascii="Times New Roman" w:hAnsi="Times New Roman" w:cs="Times New Roman"/>
          <w:sz w:val="24"/>
          <w:szCs w:val="24"/>
        </w:rPr>
        <w:t xml:space="preserve"> </w:t>
      </w:r>
    </w:p>
    <w:p w14:paraId="13AA5349" w14:textId="0B12AF25" w:rsidR="000E3BC4" w:rsidRPr="00FE016D" w:rsidRDefault="000E3BC4" w:rsidP="00BE6E5E">
      <w:pPr>
        <w:spacing w:line="240" w:lineRule="auto"/>
        <w:rPr>
          <w:rFonts w:ascii="Times New Roman" w:hAnsi="Times New Roman" w:cs="Times New Roman"/>
          <w:sz w:val="18"/>
          <w:szCs w:val="18"/>
        </w:rPr>
      </w:pPr>
      <w:r w:rsidRPr="00FE016D">
        <w:rPr>
          <w:rFonts w:ascii="Times New Roman" w:hAnsi="Times New Roman" w:cs="Times New Roman"/>
          <w:sz w:val="18"/>
          <w:szCs w:val="18"/>
        </w:rPr>
        <w:t>A: Allelic frequencies for all KIR genes using the GAD cohort</w:t>
      </w:r>
      <w:r w:rsidR="00486047" w:rsidRPr="00FE016D">
        <w:rPr>
          <w:rFonts w:ascii="Times New Roman" w:hAnsi="Times New Roman" w:cs="Times New Roman"/>
          <w:sz w:val="18"/>
          <w:szCs w:val="18"/>
        </w:rPr>
        <w:t>: Full cohort</w:t>
      </w:r>
      <w:r w:rsidRPr="00FE016D">
        <w:rPr>
          <w:rFonts w:ascii="Times New Roman" w:hAnsi="Times New Roman" w:cs="Times New Roman"/>
          <w:sz w:val="18"/>
          <w:szCs w:val="18"/>
        </w:rPr>
        <w:t>.</w:t>
      </w:r>
    </w:p>
    <w:tbl>
      <w:tblPr>
        <w:tblStyle w:val="TableGrid"/>
        <w:tblW w:w="0" w:type="auto"/>
        <w:tblLook w:val="04A0" w:firstRow="1" w:lastRow="0" w:firstColumn="1" w:lastColumn="0" w:noHBand="0" w:noVBand="1"/>
      </w:tblPr>
      <w:tblGrid>
        <w:gridCol w:w="2244"/>
        <w:gridCol w:w="539"/>
        <w:gridCol w:w="1434"/>
        <w:gridCol w:w="486"/>
        <w:gridCol w:w="1412"/>
        <w:gridCol w:w="540"/>
        <w:gridCol w:w="1530"/>
      </w:tblGrid>
      <w:tr w:rsidR="00C11C16" w:rsidRPr="00FE016D" w14:paraId="7E5B6C48" w14:textId="77777777" w:rsidTr="00052827">
        <w:tc>
          <w:tcPr>
            <w:tcW w:w="2244" w:type="dxa"/>
          </w:tcPr>
          <w:p w14:paraId="3B94D1AA" w14:textId="77777777" w:rsidR="00C11C16" w:rsidRPr="00FE016D" w:rsidRDefault="00C11C16" w:rsidP="00C11C16">
            <w:pPr>
              <w:rPr>
                <w:rFonts w:ascii="Times New Roman" w:hAnsi="Times New Roman" w:cs="Times New Roman"/>
                <w:sz w:val="18"/>
                <w:szCs w:val="18"/>
              </w:rPr>
            </w:pPr>
          </w:p>
        </w:tc>
        <w:tc>
          <w:tcPr>
            <w:tcW w:w="1973" w:type="dxa"/>
            <w:gridSpan w:val="2"/>
          </w:tcPr>
          <w:p w14:paraId="3DE5DAFD" w14:textId="23471366" w:rsidR="00C11C16" w:rsidRPr="00FE016D" w:rsidRDefault="00C11C16" w:rsidP="00121B49">
            <w:pPr>
              <w:jc w:val="center"/>
              <w:rPr>
                <w:rFonts w:ascii="Times New Roman" w:hAnsi="Times New Roman" w:cs="Times New Roman"/>
                <w:sz w:val="18"/>
                <w:szCs w:val="18"/>
              </w:rPr>
            </w:pPr>
            <w:r w:rsidRPr="00FE016D">
              <w:rPr>
                <w:rFonts w:ascii="Times New Roman" w:hAnsi="Times New Roman" w:cs="Times New Roman"/>
                <w:sz w:val="18"/>
                <w:szCs w:val="18"/>
              </w:rPr>
              <w:t xml:space="preserve">Full </w:t>
            </w:r>
            <w:r w:rsidR="00BE6E5E" w:rsidRPr="00FE016D">
              <w:rPr>
                <w:rFonts w:ascii="Times New Roman" w:hAnsi="Times New Roman" w:cs="Times New Roman"/>
                <w:sz w:val="18"/>
                <w:szCs w:val="18"/>
              </w:rPr>
              <w:t>Cohort</w:t>
            </w:r>
          </w:p>
        </w:tc>
        <w:tc>
          <w:tcPr>
            <w:tcW w:w="1898" w:type="dxa"/>
            <w:gridSpan w:val="2"/>
          </w:tcPr>
          <w:p w14:paraId="73C35D47" w14:textId="3FC503B9" w:rsidR="00C11C16" w:rsidRPr="00FE016D" w:rsidRDefault="00C11C16" w:rsidP="00121B49">
            <w:pPr>
              <w:jc w:val="center"/>
              <w:rPr>
                <w:rFonts w:ascii="Times New Roman" w:hAnsi="Times New Roman" w:cs="Times New Roman"/>
                <w:sz w:val="18"/>
                <w:szCs w:val="18"/>
              </w:rPr>
            </w:pPr>
            <w:r w:rsidRPr="00FE016D">
              <w:rPr>
                <w:rFonts w:ascii="Times New Roman" w:hAnsi="Times New Roman" w:cs="Times New Roman"/>
                <w:sz w:val="18"/>
                <w:szCs w:val="18"/>
              </w:rPr>
              <w:t>White</w:t>
            </w:r>
          </w:p>
        </w:tc>
        <w:tc>
          <w:tcPr>
            <w:tcW w:w="2070" w:type="dxa"/>
            <w:gridSpan w:val="2"/>
          </w:tcPr>
          <w:p w14:paraId="75C0BE8F" w14:textId="03F6F5C2" w:rsidR="00C11C16" w:rsidRPr="00FE016D" w:rsidRDefault="00C11C16" w:rsidP="00121B49">
            <w:pPr>
              <w:jc w:val="center"/>
              <w:rPr>
                <w:rFonts w:ascii="Times New Roman" w:hAnsi="Times New Roman" w:cs="Times New Roman"/>
                <w:sz w:val="18"/>
                <w:szCs w:val="18"/>
              </w:rPr>
            </w:pPr>
            <w:r w:rsidRPr="00FE016D">
              <w:rPr>
                <w:rFonts w:ascii="Times New Roman" w:hAnsi="Times New Roman" w:cs="Times New Roman"/>
                <w:sz w:val="18"/>
                <w:szCs w:val="18"/>
              </w:rPr>
              <w:t>Black</w:t>
            </w:r>
          </w:p>
        </w:tc>
      </w:tr>
      <w:tr w:rsidR="00C11C16" w:rsidRPr="00FE016D" w14:paraId="1E8241C7" w14:textId="2A979370" w:rsidTr="00C11C16">
        <w:tc>
          <w:tcPr>
            <w:tcW w:w="2244" w:type="dxa"/>
          </w:tcPr>
          <w:p w14:paraId="29DF0F3A" w14:textId="0C089C70" w:rsidR="00C11C16" w:rsidRPr="00FE016D" w:rsidRDefault="009D6DF1" w:rsidP="00C11C16">
            <w:pPr>
              <w:rPr>
                <w:rFonts w:ascii="Times New Roman" w:hAnsi="Times New Roman" w:cs="Times New Roman"/>
                <w:sz w:val="18"/>
                <w:szCs w:val="18"/>
              </w:rPr>
            </w:pPr>
            <w:r w:rsidRPr="00FE016D">
              <w:rPr>
                <w:rFonts w:ascii="Times New Roman" w:hAnsi="Times New Roman" w:cs="Times New Roman"/>
                <w:sz w:val="18"/>
                <w:szCs w:val="18"/>
              </w:rPr>
              <w:t>Allele name</w:t>
            </w:r>
          </w:p>
        </w:tc>
        <w:tc>
          <w:tcPr>
            <w:tcW w:w="539" w:type="dxa"/>
          </w:tcPr>
          <w:p w14:paraId="6D57F5D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n</w:t>
            </w:r>
          </w:p>
        </w:tc>
        <w:tc>
          <w:tcPr>
            <w:tcW w:w="1434" w:type="dxa"/>
          </w:tcPr>
          <w:p w14:paraId="627E3348" w14:textId="11DF6EA3" w:rsidR="00C11C16" w:rsidRPr="00FE016D" w:rsidRDefault="009D6DF1" w:rsidP="00C11C16">
            <w:pPr>
              <w:rPr>
                <w:rFonts w:ascii="Times New Roman" w:hAnsi="Times New Roman" w:cs="Times New Roman"/>
                <w:sz w:val="18"/>
                <w:szCs w:val="18"/>
              </w:rPr>
            </w:pPr>
            <w:r w:rsidRPr="00FE016D">
              <w:rPr>
                <w:rFonts w:ascii="Times New Roman" w:hAnsi="Times New Roman" w:cs="Times New Roman"/>
                <w:sz w:val="18"/>
                <w:szCs w:val="18"/>
              </w:rPr>
              <w:t>AF(95% CI)</w:t>
            </w:r>
          </w:p>
        </w:tc>
        <w:tc>
          <w:tcPr>
            <w:tcW w:w="486" w:type="dxa"/>
          </w:tcPr>
          <w:p w14:paraId="4DE826CB" w14:textId="2E85729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n</w:t>
            </w:r>
          </w:p>
        </w:tc>
        <w:tc>
          <w:tcPr>
            <w:tcW w:w="1412" w:type="dxa"/>
          </w:tcPr>
          <w:p w14:paraId="4C998AD6" w14:textId="23DD9F05" w:rsidR="00C11C16" w:rsidRPr="00FE016D" w:rsidRDefault="009D6DF1" w:rsidP="00C11C16">
            <w:pPr>
              <w:rPr>
                <w:rFonts w:ascii="Times New Roman" w:hAnsi="Times New Roman" w:cs="Times New Roman"/>
                <w:sz w:val="18"/>
                <w:szCs w:val="18"/>
              </w:rPr>
            </w:pPr>
            <w:r w:rsidRPr="00FE016D">
              <w:rPr>
                <w:rFonts w:ascii="Times New Roman" w:hAnsi="Times New Roman" w:cs="Times New Roman"/>
                <w:sz w:val="18"/>
                <w:szCs w:val="18"/>
              </w:rPr>
              <w:t>AF(95% CI)</w:t>
            </w:r>
          </w:p>
        </w:tc>
        <w:tc>
          <w:tcPr>
            <w:tcW w:w="540" w:type="dxa"/>
          </w:tcPr>
          <w:p w14:paraId="487D0DEF" w14:textId="369C7C8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n</w:t>
            </w:r>
          </w:p>
        </w:tc>
        <w:tc>
          <w:tcPr>
            <w:tcW w:w="1530" w:type="dxa"/>
          </w:tcPr>
          <w:p w14:paraId="13FFF36D" w14:textId="08A68C44" w:rsidR="00C11C16" w:rsidRPr="00FE016D" w:rsidRDefault="009D6DF1" w:rsidP="00C11C16">
            <w:pPr>
              <w:rPr>
                <w:rFonts w:ascii="Times New Roman" w:hAnsi="Times New Roman" w:cs="Times New Roman"/>
                <w:sz w:val="18"/>
                <w:szCs w:val="18"/>
              </w:rPr>
            </w:pPr>
            <w:r w:rsidRPr="00FE016D">
              <w:rPr>
                <w:rFonts w:ascii="Times New Roman" w:hAnsi="Times New Roman" w:cs="Times New Roman"/>
                <w:sz w:val="18"/>
                <w:szCs w:val="18"/>
              </w:rPr>
              <w:t>AF(95% CI)</w:t>
            </w:r>
          </w:p>
        </w:tc>
      </w:tr>
      <w:tr w:rsidR="00C11C16" w:rsidRPr="00FE016D" w14:paraId="0E45C20F" w14:textId="5D2A57DD" w:rsidTr="00C11C16">
        <w:tc>
          <w:tcPr>
            <w:tcW w:w="2244" w:type="dxa"/>
          </w:tcPr>
          <w:p w14:paraId="062222FF" w14:textId="6E6A0BB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420614" w:rsidRPr="00FE016D">
              <w:rPr>
                <w:rFonts w:ascii="Times New Roman" w:hAnsi="Times New Roman" w:cs="Times New Roman"/>
                <w:sz w:val="18"/>
                <w:szCs w:val="18"/>
              </w:rPr>
              <w:t>*</w:t>
            </w:r>
            <w:r w:rsidRPr="00FE016D">
              <w:rPr>
                <w:rFonts w:ascii="Times New Roman" w:hAnsi="Times New Roman" w:cs="Times New Roman"/>
                <w:sz w:val="18"/>
                <w:szCs w:val="18"/>
              </w:rPr>
              <w:t>0040101i</w:t>
            </w:r>
          </w:p>
        </w:tc>
        <w:tc>
          <w:tcPr>
            <w:tcW w:w="539" w:type="dxa"/>
          </w:tcPr>
          <w:p w14:paraId="66A550D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139</w:t>
            </w:r>
          </w:p>
        </w:tc>
        <w:tc>
          <w:tcPr>
            <w:tcW w:w="1434" w:type="dxa"/>
          </w:tcPr>
          <w:p w14:paraId="6F1B883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0.14 (0.12,0.16)</w:t>
            </w:r>
          </w:p>
        </w:tc>
        <w:tc>
          <w:tcPr>
            <w:tcW w:w="486" w:type="dxa"/>
          </w:tcPr>
          <w:p w14:paraId="50A0C553" w14:textId="367E52C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76</w:t>
            </w:r>
          </w:p>
        </w:tc>
        <w:tc>
          <w:tcPr>
            <w:tcW w:w="1412" w:type="dxa"/>
          </w:tcPr>
          <w:p w14:paraId="1A922122" w14:textId="27395E9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0.14 (0.11,0.17)</w:t>
            </w:r>
          </w:p>
        </w:tc>
        <w:tc>
          <w:tcPr>
            <w:tcW w:w="540" w:type="dxa"/>
          </w:tcPr>
          <w:p w14:paraId="2550FD00" w14:textId="55EE988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57</w:t>
            </w:r>
          </w:p>
        </w:tc>
        <w:tc>
          <w:tcPr>
            <w:tcW w:w="1530" w:type="dxa"/>
          </w:tcPr>
          <w:p w14:paraId="3C79AD20" w14:textId="3D5E978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0.15 (0.12,0.20)</w:t>
            </w:r>
          </w:p>
        </w:tc>
      </w:tr>
      <w:tr w:rsidR="00C11C16" w:rsidRPr="00FE016D" w14:paraId="3773298A" w14:textId="22F3776C" w:rsidTr="00C11C16">
        <w:tc>
          <w:tcPr>
            <w:tcW w:w="2244" w:type="dxa"/>
          </w:tcPr>
          <w:p w14:paraId="25327AB7" w14:textId="496E9E0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C11C16" w:rsidRPr="00FE016D">
              <w:rPr>
                <w:rFonts w:ascii="Times New Roman" w:hAnsi="Times New Roman" w:cs="Times New Roman"/>
                <w:sz w:val="18"/>
                <w:szCs w:val="18"/>
              </w:rPr>
              <w:t>0010101i</w:t>
            </w:r>
          </w:p>
        </w:tc>
        <w:tc>
          <w:tcPr>
            <w:tcW w:w="539" w:type="dxa"/>
          </w:tcPr>
          <w:p w14:paraId="1C9A79F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244</w:t>
            </w:r>
          </w:p>
        </w:tc>
        <w:tc>
          <w:tcPr>
            <w:tcW w:w="1434" w:type="dxa"/>
          </w:tcPr>
          <w:p w14:paraId="6D4627D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0.25 (0.22,0.28)</w:t>
            </w:r>
          </w:p>
        </w:tc>
        <w:tc>
          <w:tcPr>
            <w:tcW w:w="486" w:type="dxa"/>
          </w:tcPr>
          <w:p w14:paraId="31BB533A" w14:textId="5EEE0A8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194</w:t>
            </w:r>
          </w:p>
        </w:tc>
        <w:tc>
          <w:tcPr>
            <w:tcW w:w="1412" w:type="dxa"/>
          </w:tcPr>
          <w:p w14:paraId="726B43DC" w14:textId="6D17218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0.35 (0.31,0.39)</w:t>
            </w:r>
          </w:p>
        </w:tc>
        <w:tc>
          <w:tcPr>
            <w:tcW w:w="540" w:type="dxa"/>
          </w:tcPr>
          <w:p w14:paraId="2E6B31F1" w14:textId="70E74AF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40</w:t>
            </w:r>
          </w:p>
        </w:tc>
        <w:tc>
          <w:tcPr>
            <w:tcW w:w="1530" w:type="dxa"/>
          </w:tcPr>
          <w:p w14:paraId="7139390E" w14:textId="7433BF6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0.11 (0.08,0.15)</w:t>
            </w:r>
          </w:p>
        </w:tc>
      </w:tr>
      <w:tr w:rsidR="00C11C16" w:rsidRPr="00FE016D" w14:paraId="557489B3" w14:textId="3B4ED196" w:rsidTr="00C11C16">
        <w:tc>
          <w:tcPr>
            <w:tcW w:w="2244" w:type="dxa"/>
          </w:tcPr>
          <w:p w14:paraId="580D6315" w14:textId="60DE562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C11C16" w:rsidRPr="00FE016D">
              <w:rPr>
                <w:rFonts w:ascii="Times New Roman" w:hAnsi="Times New Roman" w:cs="Times New Roman"/>
                <w:sz w:val="18"/>
                <w:szCs w:val="18"/>
              </w:rPr>
              <w:t>00101i</w:t>
            </w:r>
          </w:p>
        </w:tc>
        <w:tc>
          <w:tcPr>
            <w:tcW w:w="539" w:type="dxa"/>
          </w:tcPr>
          <w:p w14:paraId="149EEF3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304B57D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8C335DC" w14:textId="2B6D35B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4D2CFF72" w14:textId="17B398C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01089AC" w14:textId="0043560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59CB38F0" w14:textId="3248CCA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0B621647" w14:textId="45DBD38D" w:rsidTr="00C11C16">
        <w:tc>
          <w:tcPr>
            <w:tcW w:w="2244" w:type="dxa"/>
          </w:tcPr>
          <w:p w14:paraId="78A5BB7D" w14:textId="6CA0B62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C11C16" w:rsidRPr="00FE016D">
              <w:rPr>
                <w:rFonts w:ascii="Times New Roman" w:hAnsi="Times New Roman" w:cs="Times New Roman"/>
                <w:sz w:val="18"/>
                <w:szCs w:val="18"/>
              </w:rPr>
              <w:t>00301i</w:t>
            </w:r>
          </w:p>
        </w:tc>
        <w:tc>
          <w:tcPr>
            <w:tcW w:w="539" w:type="dxa"/>
          </w:tcPr>
          <w:p w14:paraId="091693E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439</w:t>
            </w:r>
          </w:p>
        </w:tc>
        <w:tc>
          <w:tcPr>
            <w:tcW w:w="1434" w:type="dxa"/>
          </w:tcPr>
          <w:p w14:paraId="423521E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0.45 (0.42,0.48)</w:t>
            </w:r>
          </w:p>
        </w:tc>
        <w:tc>
          <w:tcPr>
            <w:tcW w:w="486" w:type="dxa"/>
          </w:tcPr>
          <w:p w14:paraId="17F6BBFE" w14:textId="2D07744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230</w:t>
            </w:r>
          </w:p>
        </w:tc>
        <w:tc>
          <w:tcPr>
            <w:tcW w:w="1412" w:type="dxa"/>
          </w:tcPr>
          <w:p w14:paraId="46056B0E" w14:textId="1205777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0.41 (0.37,0.45)</w:t>
            </w:r>
          </w:p>
        </w:tc>
        <w:tc>
          <w:tcPr>
            <w:tcW w:w="540" w:type="dxa"/>
          </w:tcPr>
          <w:p w14:paraId="1D036A22" w14:textId="3478101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177</w:t>
            </w:r>
          </w:p>
        </w:tc>
        <w:tc>
          <w:tcPr>
            <w:tcW w:w="1530" w:type="dxa"/>
          </w:tcPr>
          <w:p w14:paraId="1D4F9EC4" w14:textId="7D0E627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0.48 (0.43,0.53)</w:t>
            </w:r>
          </w:p>
        </w:tc>
      </w:tr>
      <w:tr w:rsidR="00C11C16" w:rsidRPr="00FE016D" w14:paraId="0BAAD2C8" w14:textId="128A972E" w:rsidTr="00C11C16">
        <w:tc>
          <w:tcPr>
            <w:tcW w:w="2244" w:type="dxa"/>
          </w:tcPr>
          <w:p w14:paraId="4CFD4B3A" w14:textId="20D710D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C11C16" w:rsidRPr="00FE016D">
              <w:rPr>
                <w:rFonts w:ascii="Times New Roman" w:hAnsi="Times New Roman" w:cs="Times New Roman"/>
                <w:sz w:val="18"/>
                <w:szCs w:val="18"/>
              </w:rPr>
              <w:t>00303i</w:t>
            </w:r>
          </w:p>
        </w:tc>
        <w:tc>
          <w:tcPr>
            <w:tcW w:w="539" w:type="dxa"/>
          </w:tcPr>
          <w:p w14:paraId="2C3BDB1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33</w:t>
            </w:r>
          </w:p>
        </w:tc>
        <w:tc>
          <w:tcPr>
            <w:tcW w:w="1434" w:type="dxa"/>
          </w:tcPr>
          <w:p w14:paraId="0F5003B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486" w:type="dxa"/>
          </w:tcPr>
          <w:p w14:paraId="055F80E4" w14:textId="76C5646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14</w:t>
            </w:r>
          </w:p>
        </w:tc>
        <w:tc>
          <w:tcPr>
            <w:tcW w:w="1412" w:type="dxa"/>
          </w:tcPr>
          <w:p w14:paraId="760F6B2C" w14:textId="0DAA930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540" w:type="dxa"/>
          </w:tcPr>
          <w:p w14:paraId="784B08F6" w14:textId="2BE4C28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20</w:t>
            </w:r>
          </w:p>
        </w:tc>
        <w:tc>
          <w:tcPr>
            <w:tcW w:w="1530" w:type="dxa"/>
          </w:tcPr>
          <w:p w14:paraId="69D6683F" w14:textId="0207979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0.05 (0.03,0.08)</w:t>
            </w:r>
          </w:p>
        </w:tc>
      </w:tr>
      <w:tr w:rsidR="00C11C16" w:rsidRPr="00FE016D" w14:paraId="4417E4CF" w14:textId="40653DEF" w:rsidTr="00C11C16">
        <w:tc>
          <w:tcPr>
            <w:tcW w:w="2244" w:type="dxa"/>
          </w:tcPr>
          <w:p w14:paraId="58AC53E9" w14:textId="5833725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C11C16" w:rsidRPr="00FE016D">
              <w:rPr>
                <w:rFonts w:ascii="Times New Roman" w:hAnsi="Times New Roman" w:cs="Times New Roman"/>
                <w:sz w:val="18"/>
                <w:szCs w:val="18"/>
              </w:rPr>
              <w:t>00404i</w:t>
            </w:r>
          </w:p>
        </w:tc>
        <w:tc>
          <w:tcPr>
            <w:tcW w:w="539" w:type="dxa"/>
          </w:tcPr>
          <w:p w14:paraId="661BE7A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57932C5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04869837" w14:textId="02C8E0D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212F5C80" w14:textId="6F66FA1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D21932B" w14:textId="22CE048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0705D504" w14:textId="5490F26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762B7F7A" w14:textId="05C9B01B" w:rsidTr="00C11C16">
        <w:tc>
          <w:tcPr>
            <w:tcW w:w="2244" w:type="dxa"/>
          </w:tcPr>
          <w:p w14:paraId="63B1BAAE" w14:textId="198E68F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C11C16" w:rsidRPr="00FE016D">
              <w:rPr>
                <w:rFonts w:ascii="Times New Roman" w:hAnsi="Times New Roman" w:cs="Times New Roman"/>
                <w:sz w:val="18"/>
                <w:szCs w:val="18"/>
              </w:rPr>
              <w:t>00601i</w:t>
            </w:r>
          </w:p>
        </w:tc>
        <w:tc>
          <w:tcPr>
            <w:tcW w:w="539" w:type="dxa"/>
          </w:tcPr>
          <w:p w14:paraId="34538B1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13</w:t>
            </w:r>
          </w:p>
        </w:tc>
        <w:tc>
          <w:tcPr>
            <w:tcW w:w="1434" w:type="dxa"/>
          </w:tcPr>
          <w:p w14:paraId="040CB29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(0.01,0.02)</w:t>
            </w:r>
          </w:p>
        </w:tc>
        <w:tc>
          <w:tcPr>
            <w:tcW w:w="486" w:type="dxa"/>
          </w:tcPr>
          <w:p w14:paraId="61E3B97C" w14:textId="5C95179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5A56A0D8" w14:textId="5EB7583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1FE435F" w14:textId="57AF61A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530" w:type="dxa"/>
          </w:tcPr>
          <w:p w14:paraId="2575B162" w14:textId="7E43465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(0.02,0.06)</w:t>
            </w:r>
          </w:p>
        </w:tc>
      </w:tr>
      <w:tr w:rsidR="00C11C16" w:rsidRPr="00FE016D" w14:paraId="534C2325" w14:textId="2F22D192" w:rsidTr="00C11C16">
        <w:tc>
          <w:tcPr>
            <w:tcW w:w="2244" w:type="dxa"/>
          </w:tcPr>
          <w:p w14:paraId="7DC64F7F" w14:textId="5831453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C11C16" w:rsidRPr="00FE016D">
              <w:rPr>
                <w:rFonts w:ascii="Times New Roman" w:hAnsi="Times New Roman" w:cs="Times New Roman"/>
                <w:sz w:val="18"/>
                <w:szCs w:val="18"/>
              </w:rPr>
              <w:t>007i</w:t>
            </w:r>
          </w:p>
        </w:tc>
        <w:tc>
          <w:tcPr>
            <w:tcW w:w="539" w:type="dxa"/>
          </w:tcPr>
          <w:p w14:paraId="3BE4B5C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25</w:t>
            </w:r>
          </w:p>
        </w:tc>
        <w:tc>
          <w:tcPr>
            <w:tcW w:w="1434" w:type="dxa"/>
          </w:tcPr>
          <w:p w14:paraId="501F13E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(0.02,0.04)</w:t>
            </w:r>
          </w:p>
        </w:tc>
        <w:tc>
          <w:tcPr>
            <w:tcW w:w="486" w:type="dxa"/>
          </w:tcPr>
          <w:p w14:paraId="23D03BCF" w14:textId="3AC03E0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412" w:type="dxa"/>
          </w:tcPr>
          <w:p w14:paraId="7591A27E" w14:textId="7C194D2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540" w:type="dxa"/>
          </w:tcPr>
          <w:p w14:paraId="6C1B80B6" w14:textId="75EF958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14</w:t>
            </w:r>
          </w:p>
        </w:tc>
        <w:tc>
          <w:tcPr>
            <w:tcW w:w="1530" w:type="dxa"/>
          </w:tcPr>
          <w:p w14:paraId="65CEA720" w14:textId="034784C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(0.02,0.06)</w:t>
            </w:r>
          </w:p>
        </w:tc>
      </w:tr>
      <w:tr w:rsidR="00C11C16" w:rsidRPr="00FE016D" w14:paraId="39F9BB38" w14:textId="43EE75B4" w:rsidTr="00C11C16">
        <w:tc>
          <w:tcPr>
            <w:tcW w:w="2244" w:type="dxa"/>
          </w:tcPr>
          <w:p w14:paraId="2AED1730" w14:textId="1EA8B5B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C11C16" w:rsidRPr="00FE016D">
              <w:rPr>
                <w:rFonts w:ascii="Times New Roman" w:hAnsi="Times New Roman" w:cs="Times New Roman"/>
                <w:sz w:val="18"/>
                <w:szCs w:val="18"/>
              </w:rPr>
              <w:t>008i</w:t>
            </w:r>
          </w:p>
        </w:tc>
        <w:tc>
          <w:tcPr>
            <w:tcW w:w="539" w:type="dxa"/>
          </w:tcPr>
          <w:p w14:paraId="649F509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34" w:type="dxa"/>
          </w:tcPr>
          <w:p w14:paraId="4EE4C8D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9CFC234" w14:textId="71B2394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12" w:type="dxa"/>
          </w:tcPr>
          <w:p w14:paraId="641F0BFB" w14:textId="5D4CE7F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22755D9F" w14:textId="69BCA29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2E2656A1" w14:textId="04B5BFA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46F3C88B" w14:textId="0FD628F8" w:rsidTr="00C11C16">
        <w:tc>
          <w:tcPr>
            <w:tcW w:w="2244" w:type="dxa"/>
          </w:tcPr>
          <w:p w14:paraId="3C902863" w14:textId="75E076F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C11C16" w:rsidRPr="00FE016D">
              <w:rPr>
                <w:rFonts w:ascii="Times New Roman" w:hAnsi="Times New Roman" w:cs="Times New Roman"/>
                <w:sz w:val="18"/>
                <w:szCs w:val="18"/>
              </w:rPr>
              <w:t>01201i</w:t>
            </w:r>
          </w:p>
        </w:tc>
        <w:tc>
          <w:tcPr>
            <w:tcW w:w="539" w:type="dxa"/>
          </w:tcPr>
          <w:p w14:paraId="016A3E0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28</w:t>
            </w:r>
          </w:p>
        </w:tc>
        <w:tc>
          <w:tcPr>
            <w:tcW w:w="1434" w:type="dxa"/>
          </w:tcPr>
          <w:p w14:paraId="63DA40C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(0.02,0.04)</w:t>
            </w:r>
          </w:p>
        </w:tc>
        <w:tc>
          <w:tcPr>
            <w:tcW w:w="486" w:type="dxa"/>
          </w:tcPr>
          <w:p w14:paraId="2842679F" w14:textId="6A6B89A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412" w:type="dxa"/>
          </w:tcPr>
          <w:p w14:paraId="3903F967" w14:textId="3A8BC75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540" w:type="dxa"/>
          </w:tcPr>
          <w:p w14:paraId="7C72EBF7" w14:textId="4B86BA9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21</w:t>
            </w:r>
          </w:p>
        </w:tc>
        <w:tc>
          <w:tcPr>
            <w:tcW w:w="1530" w:type="dxa"/>
          </w:tcPr>
          <w:p w14:paraId="25EE7AB4" w14:textId="0AB0366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0.06 (0.04,0.09)</w:t>
            </w:r>
          </w:p>
        </w:tc>
      </w:tr>
      <w:tr w:rsidR="00C11C16" w:rsidRPr="00FE016D" w14:paraId="22E61735" w14:textId="48E5FF3E" w:rsidTr="00C11C16">
        <w:tc>
          <w:tcPr>
            <w:tcW w:w="2244" w:type="dxa"/>
          </w:tcPr>
          <w:p w14:paraId="11614EEC" w14:textId="644617F0"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C11C16" w:rsidRPr="00FE016D">
              <w:rPr>
                <w:rFonts w:ascii="Times New Roman" w:hAnsi="Times New Roman" w:cs="Times New Roman"/>
                <w:sz w:val="18"/>
                <w:szCs w:val="18"/>
              </w:rPr>
              <w:t>013Ni</w:t>
            </w:r>
          </w:p>
        </w:tc>
        <w:tc>
          <w:tcPr>
            <w:tcW w:w="539" w:type="dxa"/>
          </w:tcPr>
          <w:p w14:paraId="5D1D5FB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4AEDE13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2C02FB9" w14:textId="1F6B5D5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1D722654" w14:textId="74E90C2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8AD1D6B" w14:textId="2523CC3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A7DBBAD" w14:textId="695DEF5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3A83CD05" w14:textId="0495A0A3" w:rsidTr="00C11C16">
        <w:tc>
          <w:tcPr>
            <w:tcW w:w="2244" w:type="dxa"/>
          </w:tcPr>
          <w:p w14:paraId="70151B60" w14:textId="60FA95D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C11C16" w:rsidRPr="00FE016D">
              <w:rPr>
                <w:rFonts w:ascii="Times New Roman" w:hAnsi="Times New Roman" w:cs="Times New Roman"/>
                <w:sz w:val="18"/>
                <w:szCs w:val="18"/>
              </w:rPr>
              <w:t>014i</w:t>
            </w:r>
          </w:p>
        </w:tc>
        <w:tc>
          <w:tcPr>
            <w:tcW w:w="539" w:type="dxa"/>
          </w:tcPr>
          <w:p w14:paraId="74C82AE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34" w:type="dxa"/>
          </w:tcPr>
          <w:p w14:paraId="3E22076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B5E2A38" w14:textId="2B831DF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756A1FF9" w14:textId="602052D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224B8A8" w14:textId="53B3872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7B4036F2" w14:textId="295536B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0B9E8EC7" w14:textId="621B0CB2" w:rsidTr="00C11C16">
        <w:tc>
          <w:tcPr>
            <w:tcW w:w="2244" w:type="dxa"/>
          </w:tcPr>
          <w:p w14:paraId="7FB10961" w14:textId="68E49C6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C11C16" w:rsidRPr="00FE016D">
              <w:rPr>
                <w:rFonts w:ascii="Times New Roman" w:hAnsi="Times New Roman" w:cs="Times New Roman"/>
                <w:sz w:val="18"/>
                <w:szCs w:val="18"/>
              </w:rPr>
              <w:t>029i</w:t>
            </w:r>
          </w:p>
        </w:tc>
        <w:tc>
          <w:tcPr>
            <w:tcW w:w="539" w:type="dxa"/>
          </w:tcPr>
          <w:p w14:paraId="45C1BF2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34CF312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60E233D" w14:textId="484B624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7386A815" w14:textId="0F05DBF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1D639B3" w14:textId="254145E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2C2F83C" w14:textId="5424AA9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1F65834D" w14:textId="5DB64AEC" w:rsidTr="00C11C16">
        <w:tc>
          <w:tcPr>
            <w:tcW w:w="2244" w:type="dxa"/>
          </w:tcPr>
          <w:p w14:paraId="5DA1EF84" w14:textId="38851A9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C11C16" w:rsidRPr="00FE016D">
              <w:rPr>
                <w:rFonts w:ascii="Times New Roman" w:hAnsi="Times New Roman" w:cs="Times New Roman"/>
                <w:sz w:val="18"/>
                <w:szCs w:val="18"/>
              </w:rPr>
              <w:t>0320101Ni</w:t>
            </w:r>
          </w:p>
        </w:tc>
        <w:tc>
          <w:tcPr>
            <w:tcW w:w="539" w:type="dxa"/>
          </w:tcPr>
          <w:p w14:paraId="286E7FB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34" w:type="dxa"/>
          </w:tcPr>
          <w:p w14:paraId="32270E8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419269C" w14:textId="34FEE07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12" w:type="dxa"/>
          </w:tcPr>
          <w:p w14:paraId="5DA85A20" w14:textId="30F4FE1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5ABC2E51" w14:textId="62A847B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35651A06" w14:textId="6CD31A5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1DFCCF0B" w14:textId="2AB1CD88" w:rsidTr="00C11C16">
        <w:tc>
          <w:tcPr>
            <w:tcW w:w="2244" w:type="dxa"/>
          </w:tcPr>
          <w:p w14:paraId="20781259" w14:textId="1F22EB8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KIR2DL1*</w:t>
            </w:r>
            <w:r w:rsidR="00052827" w:rsidRPr="00FE016D">
              <w:rPr>
                <w:rFonts w:ascii="Times New Roman" w:hAnsi="Times New Roman" w:cs="Times New Roman"/>
                <w:sz w:val="18"/>
                <w:szCs w:val="18"/>
              </w:rPr>
              <w:t xml:space="preserve"> gene present</w:t>
            </w:r>
          </w:p>
        </w:tc>
        <w:tc>
          <w:tcPr>
            <w:tcW w:w="539" w:type="dxa"/>
          </w:tcPr>
          <w:p w14:paraId="3964B39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434" w:type="dxa"/>
          </w:tcPr>
          <w:p w14:paraId="674A070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E37B08E" w14:textId="38326C5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1807CBBF" w14:textId="0172964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1A088C9" w14:textId="1D44F4C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0226A6B0" w14:textId="796EBFB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r>
      <w:tr w:rsidR="00C11C16" w:rsidRPr="00FE016D" w14:paraId="17A6E8F4" w14:textId="1FD55DF8" w:rsidTr="00C11C16">
        <w:tc>
          <w:tcPr>
            <w:tcW w:w="2244" w:type="dxa"/>
          </w:tcPr>
          <w:p w14:paraId="069FAC9F" w14:textId="5B87CC6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lastRenderedPageBreak/>
              <w:t>KIR2DL2*</w:t>
            </w:r>
            <w:r w:rsidR="00C11C16" w:rsidRPr="00FE016D">
              <w:rPr>
                <w:rFonts w:ascii="Times New Roman" w:hAnsi="Times New Roman" w:cs="Times New Roman"/>
                <w:sz w:val="18"/>
                <w:szCs w:val="18"/>
              </w:rPr>
              <w:t>0010101i</w:t>
            </w:r>
          </w:p>
        </w:tc>
        <w:tc>
          <w:tcPr>
            <w:tcW w:w="539" w:type="dxa"/>
          </w:tcPr>
          <w:p w14:paraId="36ADF82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281</w:t>
            </w:r>
          </w:p>
        </w:tc>
        <w:tc>
          <w:tcPr>
            <w:tcW w:w="1434" w:type="dxa"/>
          </w:tcPr>
          <w:p w14:paraId="4B159FF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0.29 (0.26,0.32)</w:t>
            </w:r>
          </w:p>
        </w:tc>
        <w:tc>
          <w:tcPr>
            <w:tcW w:w="486" w:type="dxa"/>
          </w:tcPr>
          <w:p w14:paraId="03EBF0E5" w14:textId="23FAF6E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168</w:t>
            </w:r>
          </w:p>
        </w:tc>
        <w:tc>
          <w:tcPr>
            <w:tcW w:w="1412" w:type="dxa"/>
          </w:tcPr>
          <w:p w14:paraId="30AA6DD4" w14:textId="6DDE099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0.30 (0.26,0.34)</w:t>
            </w:r>
          </w:p>
        </w:tc>
        <w:tc>
          <w:tcPr>
            <w:tcW w:w="540" w:type="dxa"/>
          </w:tcPr>
          <w:p w14:paraId="5F517AFA" w14:textId="28BED33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99</w:t>
            </w:r>
          </w:p>
        </w:tc>
        <w:tc>
          <w:tcPr>
            <w:tcW w:w="1530" w:type="dxa"/>
          </w:tcPr>
          <w:p w14:paraId="5782B721" w14:textId="3BBA7E5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0.27 (0.22,0.32)</w:t>
            </w:r>
          </w:p>
        </w:tc>
      </w:tr>
      <w:tr w:rsidR="00C11C16" w:rsidRPr="00FE016D" w14:paraId="0827B238" w14:textId="4CB85B22" w:rsidTr="00C11C16">
        <w:tc>
          <w:tcPr>
            <w:tcW w:w="2244" w:type="dxa"/>
          </w:tcPr>
          <w:p w14:paraId="794395C7" w14:textId="1402800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KIR2DL2*</w:t>
            </w:r>
            <w:r w:rsidR="00C11C16" w:rsidRPr="00FE016D">
              <w:rPr>
                <w:rFonts w:ascii="Times New Roman" w:hAnsi="Times New Roman" w:cs="Times New Roman"/>
                <w:sz w:val="18"/>
                <w:szCs w:val="18"/>
              </w:rPr>
              <w:t>00102i</w:t>
            </w:r>
          </w:p>
        </w:tc>
        <w:tc>
          <w:tcPr>
            <w:tcW w:w="539" w:type="dxa"/>
          </w:tcPr>
          <w:p w14:paraId="30D5FBE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1C2D126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A61F45F" w14:textId="7A22510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71CCC482" w14:textId="118CB06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D3A66CE" w14:textId="7C8D856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578D01A4" w14:textId="5C43AA4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1D0453DB" w14:textId="5784C5B2" w:rsidTr="00C11C16">
        <w:tc>
          <w:tcPr>
            <w:tcW w:w="2244" w:type="dxa"/>
          </w:tcPr>
          <w:p w14:paraId="75ECB5AE" w14:textId="265F73C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KIR2DL2*</w:t>
            </w:r>
            <w:r w:rsidR="00C11C16" w:rsidRPr="00FE016D">
              <w:rPr>
                <w:rFonts w:ascii="Times New Roman" w:hAnsi="Times New Roman" w:cs="Times New Roman"/>
                <w:sz w:val="18"/>
                <w:szCs w:val="18"/>
              </w:rPr>
              <w:t>0030101i</w:t>
            </w:r>
          </w:p>
        </w:tc>
        <w:tc>
          <w:tcPr>
            <w:tcW w:w="539" w:type="dxa"/>
          </w:tcPr>
          <w:p w14:paraId="1502BBE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198</w:t>
            </w:r>
          </w:p>
        </w:tc>
        <w:tc>
          <w:tcPr>
            <w:tcW w:w="1434" w:type="dxa"/>
          </w:tcPr>
          <w:p w14:paraId="24EFC27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0.20 (0.18,0.23)</w:t>
            </w:r>
          </w:p>
        </w:tc>
        <w:tc>
          <w:tcPr>
            <w:tcW w:w="486" w:type="dxa"/>
          </w:tcPr>
          <w:p w14:paraId="3C254D2C" w14:textId="5D580DF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135</w:t>
            </w:r>
          </w:p>
        </w:tc>
        <w:tc>
          <w:tcPr>
            <w:tcW w:w="1412" w:type="dxa"/>
          </w:tcPr>
          <w:p w14:paraId="0969AEF0" w14:textId="161BF56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0.24 (0.21,0.28)</w:t>
            </w:r>
          </w:p>
        </w:tc>
        <w:tc>
          <w:tcPr>
            <w:tcW w:w="540" w:type="dxa"/>
          </w:tcPr>
          <w:p w14:paraId="08BEB91C" w14:textId="2AE8CC0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55</w:t>
            </w:r>
          </w:p>
        </w:tc>
        <w:tc>
          <w:tcPr>
            <w:tcW w:w="1530" w:type="dxa"/>
          </w:tcPr>
          <w:p w14:paraId="1BA124B1" w14:textId="3FE8C92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0.15 (0.11,0.19)</w:t>
            </w:r>
          </w:p>
        </w:tc>
      </w:tr>
      <w:tr w:rsidR="00C11C16" w:rsidRPr="00FE016D" w14:paraId="21407418" w14:textId="10096AC7" w:rsidTr="00C11C16">
        <w:tc>
          <w:tcPr>
            <w:tcW w:w="2244" w:type="dxa"/>
          </w:tcPr>
          <w:p w14:paraId="4A11BF5E" w14:textId="492E87F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KIR2DL2*</w:t>
            </w:r>
            <w:r w:rsidR="00C11C16" w:rsidRPr="00FE016D">
              <w:rPr>
                <w:rFonts w:ascii="Times New Roman" w:hAnsi="Times New Roman" w:cs="Times New Roman"/>
                <w:sz w:val="18"/>
                <w:szCs w:val="18"/>
              </w:rPr>
              <w:t>004i</w:t>
            </w:r>
          </w:p>
        </w:tc>
        <w:tc>
          <w:tcPr>
            <w:tcW w:w="539" w:type="dxa"/>
          </w:tcPr>
          <w:p w14:paraId="25E7459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434" w:type="dxa"/>
          </w:tcPr>
          <w:p w14:paraId="3464FCB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07FA2B4A" w14:textId="49A226E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706B8C55" w14:textId="6CBAD4B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3E357C4" w14:textId="607A442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530" w:type="dxa"/>
          </w:tcPr>
          <w:p w14:paraId="54520AEA" w14:textId="4D9625B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r>
      <w:tr w:rsidR="00C11C16" w:rsidRPr="00FE016D" w14:paraId="7CC6574D" w14:textId="6A799CCE" w:rsidTr="00C11C16">
        <w:tc>
          <w:tcPr>
            <w:tcW w:w="2244" w:type="dxa"/>
          </w:tcPr>
          <w:p w14:paraId="40B26E3F" w14:textId="7EE198A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KIR2DL2*</w:t>
            </w:r>
            <w:r w:rsidR="00C11C16" w:rsidRPr="00FE016D">
              <w:rPr>
                <w:rFonts w:ascii="Times New Roman" w:hAnsi="Times New Roman" w:cs="Times New Roman"/>
                <w:sz w:val="18"/>
                <w:szCs w:val="18"/>
              </w:rPr>
              <w:t>00601i</w:t>
            </w:r>
          </w:p>
        </w:tc>
        <w:tc>
          <w:tcPr>
            <w:tcW w:w="539" w:type="dxa"/>
          </w:tcPr>
          <w:p w14:paraId="183C433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34" w:type="dxa"/>
          </w:tcPr>
          <w:p w14:paraId="5AEACCF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34D9276" w14:textId="567E584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62C63DA6" w14:textId="480E5F4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84581D2" w14:textId="1433017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568176F5" w14:textId="03CB9CA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22E1A966" w14:textId="3FBD72F7" w:rsidTr="00C11C16">
        <w:tc>
          <w:tcPr>
            <w:tcW w:w="2244" w:type="dxa"/>
          </w:tcPr>
          <w:p w14:paraId="601025EC" w14:textId="26F778F7"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KIR2DL2*</w:t>
            </w:r>
            <w:r w:rsidR="00C11C16" w:rsidRPr="00FE016D">
              <w:rPr>
                <w:rFonts w:ascii="Times New Roman" w:hAnsi="Times New Roman" w:cs="Times New Roman"/>
                <w:sz w:val="18"/>
                <w:szCs w:val="18"/>
              </w:rPr>
              <w:t>00602i</w:t>
            </w:r>
          </w:p>
        </w:tc>
        <w:tc>
          <w:tcPr>
            <w:tcW w:w="539" w:type="dxa"/>
          </w:tcPr>
          <w:p w14:paraId="668BBFC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18</w:t>
            </w:r>
          </w:p>
        </w:tc>
        <w:tc>
          <w:tcPr>
            <w:tcW w:w="1434" w:type="dxa"/>
          </w:tcPr>
          <w:p w14:paraId="1A49F8F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43C5AD9B" w14:textId="6A69464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00BDC9D4" w14:textId="63BA3A2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A4C8C00" w14:textId="3545808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18</w:t>
            </w:r>
          </w:p>
        </w:tc>
        <w:tc>
          <w:tcPr>
            <w:tcW w:w="1530" w:type="dxa"/>
          </w:tcPr>
          <w:p w14:paraId="61F03F07" w14:textId="46603D9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0.05 (0.03,0.08)</w:t>
            </w:r>
          </w:p>
        </w:tc>
      </w:tr>
      <w:tr w:rsidR="00C11C16" w:rsidRPr="00FE016D" w14:paraId="6BED9E7B" w14:textId="58AECC74" w:rsidTr="00C11C16">
        <w:tc>
          <w:tcPr>
            <w:tcW w:w="2244" w:type="dxa"/>
          </w:tcPr>
          <w:p w14:paraId="462C7D54" w14:textId="333BBE8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KIR2DL2*</w:t>
            </w:r>
            <w:r w:rsidR="00BD08FD" w:rsidRPr="00FE016D">
              <w:rPr>
                <w:rFonts w:ascii="Times New Roman" w:hAnsi="Times New Roman" w:cs="Times New Roman"/>
                <w:sz w:val="18"/>
                <w:szCs w:val="18"/>
              </w:rPr>
              <w:t>00602i or 00602i 009i</w:t>
            </w:r>
          </w:p>
        </w:tc>
        <w:tc>
          <w:tcPr>
            <w:tcW w:w="539" w:type="dxa"/>
          </w:tcPr>
          <w:p w14:paraId="33D0E01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6F31FE1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D9D6AC3" w14:textId="7A55EFF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3CB305A1" w14:textId="4DE4A67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2DD3DCB" w14:textId="7527AA6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44E660F9" w14:textId="0DC269B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12F77A21" w14:textId="5522FA56" w:rsidTr="00C11C16">
        <w:tc>
          <w:tcPr>
            <w:tcW w:w="2244" w:type="dxa"/>
          </w:tcPr>
          <w:p w14:paraId="15E5C4B4" w14:textId="683EC43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KIR2DL2*</w:t>
            </w:r>
            <w:r w:rsidR="00C11C16" w:rsidRPr="00FE016D">
              <w:rPr>
                <w:rFonts w:ascii="Times New Roman" w:hAnsi="Times New Roman" w:cs="Times New Roman"/>
                <w:sz w:val="18"/>
                <w:szCs w:val="18"/>
              </w:rPr>
              <w:t>009i</w:t>
            </w:r>
          </w:p>
        </w:tc>
        <w:tc>
          <w:tcPr>
            <w:tcW w:w="539" w:type="dxa"/>
          </w:tcPr>
          <w:p w14:paraId="2AB7F62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w:t>
            </w:r>
          </w:p>
        </w:tc>
        <w:tc>
          <w:tcPr>
            <w:tcW w:w="1434" w:type="dxa"/>
          </w:tcPr>
          <w:p w14:paraId="6E6AD19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31C5791F" w14:textId="57D3BA5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02671CC8" w14:textId="70A0668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7D2B2FF" w14:textId="765DB7C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39EA92D4" w14:textId="0460B05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6A57AA8E" w14:textId="46C11939" w:rsidTr="00C11C16">
        <w:tc>
          <w:tcPr>
            <w:tcW w:w="2244" w:type="dxa"/>
          </w:tcPr>
          <w:p w14:paraId="626ECF25" w14:textId="656B8DD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KIR2DL2*</w:t>
            </w:r>
            <w:r w:rsidR="00C11C16" w:rsidRPr="00FE016D">
              <w:rPr>
                <w:rFonts w:ascii="Times New Roman" w:hAnsi="Times New Roman" w:cs="Times New Roman"/>
                <w:sz w:val="18"/>
                <w:szCs w:val="18"/>
              </w:rPr>
              <w:t>0602i</w:t>
            </w:r>
          </w:p>
        </w:tc>
        <w:tc>
          <w:tcPr>
            <w:tcW w:w="539" w:type="dxa"/>
          </w:tcPr>
          <w:p w14:paraId="500DB18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34" w:type="dxa"/>
          </w:tcPr>
          <w:p w14:paraId="3860883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C173632" w14:textId="79B71E5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4CD28FF4" w14:textId="01140E3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5FB2559" w14:textId="5705064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78F18229" w14:textId="76CFF47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171B4384" w14:textId="1388E287" w:rsidTr="00C11C16">
        <w:tc>
          <w:tcPr>
            <w:tcW w:w="2244" w:type="dxa"/>
          </w:tcPr>
          <w:p w14:paraId="18AE8667" w14:textId="13FA474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C11C16" w:rsidRPr="00FE016D">
              <w:rPr>
                <w:rFonts w:ascii="Times New Roman" w:hAnsi="Times New Roman" w:cs="Times New Roman"/>
                <w:sz w:val="18"/>
                <w:szCs w:val="18"/>
              </w:rPr>
              <w:t>0010101i</w:t>
            </w:r>
          </w:p>
        </w:tc>
        <w:tc>
          <w:tcPr>
            <w:tcW w:w="539" w:type="dxa"/>
          </w:tcPr>
          <w:p w14:paraId="7A66CB9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721</w:t>
            </w:r>
          </w:p>
        </w:tc>
        <w:tc>
          <w:tcPr>
            <w:tcW w:w="1434" w:type="dxa"/>
          </w:tcPr>
          <w:p w14:paraId="549C9C0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0.73 (0.71,0.76)</w:t>
            </w:r>
          </w:p>
        </w:tc>
        <w:tc>
          <w:tcPr>
            <w:tcW w:w="486" w:type="dxa"/>
          </w:tcPr>
          <w:p w14:paraId="77B7FD4E" w14:textId="73D54A6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441</w:t>
            </w:r>
          </w:p>
        </w:tc>
        <w:tc>
          <w:tcPr>
            <w:tcW w:w="1412" w:type="dxa"/>
          </w:tcPr>
          <w:p w14:paraId="52310764" w14:textId="5893EBC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0.78 (0.75,0.82)</w:t>
            </w:r>
          </w:p>
        </w:tc>
        <w:tc>
          <w:tcPr>
            <w:tcW w:w="540" w:type="dxa"/>
          </w:tcPr>
          <w:p w14:paraId="24D57EFE" w14:textId="38310F9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237</w:t>
            </w:r>
          </w:p>
        </w:tc>
        <w:tc>
          <w:tcPr>
            <w:tcW w:w="1530" w:type="dxa"/>
          </w:tcPr>
          <w:p w14:paraId="05670753" w14:textId="4D2F6C5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0.64 (0.59,0.69)</w:t>
            </w:r>
          </w:p>
        </w:tc>
      </w:tr>
      <w:tr w:rsidR="00C11C16" w:rsidRPr="00FE016D" w14:paraId="10700B04" w14:textId="5C90AA0E" w:rsidTr="00C11C16">
        <w:tc>
          <w:tcPr>
            <w:tcW w:w="2244" w:type="dxa"/>
          </w:tcPr>
          <w:p w14:paraId="0BF9D98D" w14:textId="634425AE"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C11C16" w:rsidRPr="00FE016D">
              <w:rPr>
                <w:rFonts w:ascii="Times New Roman" w:hAnsi="Times New Roman" w:cs="Times New Roman"/>
                <w:sz w:val="18"/>
                <w:szCs w:val="18"/>
              </w:rPr>
              <w:t>00103i</w:t>
            </w:r>
          </w:p>
        </w:tc>
        <w:tc>
          <w:tcPr>
            <w:tcW w:w="539" w:type="dxa"/>
          </w:tcPr>
          <w:p w14:paraId="0B1BAB5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22</w:t>
            </w:r>
          </w:p>
        </w:tc>
        <w:tc>
          <w:tcPr>
            <w:tcW w:w="1434" w:type="dxa"/>
          </w:tcPr>
          <w:p w14:paraId="3F8946D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32A0D5AD" w14:textId="3DC9A23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412" w:type="dxa"/>
          </w:tcPr>
          <w:p w14:paraId="07E5B415" w14:textId="7B5FE44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540" w:type="dxa"/>
          </w:tcPr>
          <w:p w14:paraId="12910CA6" w14:textId="2F5D368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16</w:t>
            </w:r>
          </w:p>
        </w:tc>
        <w:tc>
          <w:tcPr>
            <w:tcW w:w="1530" w:type="dxa"/>
          </w:tcPr>
          <w:p w14:paraId="34D8D00D" w14:textId="2602A85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(0.03,0.07)</w:t>
            </w:r>
          </w:p>
        </w:tc>
      </w:tr>
      <w:tr w:rsidR="00C11C16" w:rsidRPr="00FE016D" w14:paraId="1D2F8E20" w14:textId="7CB24AF3" w:rsidTr="00C11C16">
        <w:tc>
          <w:tcPr>
            <w:tcW w:w="2244" w:type="dxa"/>
          </w:tcPr>
          <w:p w14:paraId="3563488F" w14:textId="1AD6C307"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C11C16" w:rsidRPr="00FE016D">
              <w:rPr>
                <w:rFonts w:ascii="Times New Roman" w:hAnsi="Times New Roman" w:cs="Times New Roman"/>
                <w:sz w:val="18"/>
                <w:szCs w:val="18"/>
              </w:rPr>
              <w:t>00110i</w:t>
            </w:r>
          </w:p>
        </w:tc>
        <w:tc>
          <w:tcPr>
            <w:tcW w:w="539" w:type="dxa"/>
          </w:tcPr>
          <w:p w14:paraId="3CE360F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7A0B43A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1F749BC7" w14:textId="28C6482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12" w:type="dxa"/>
          </w:tcPr>
          <w:p w14:paraId="61B6CA6A" w14:textId="59CA9C1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28B52517" w14:textId="4F01321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5EF25060" w14:textId="7BEBEC2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460EC498" w14:textId="110255B5" w:rsidTr="00C11C16">
        <w:tc>
          <w:tcPr>
            <w:tcW w:w="2244" w:type="dxa"/>
          </w:tcPr>
          <w:p w14:paraId="446C3279" w14:textId="165C156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C11C16" w:rsidRPr="00FE016D">
              <w:rPr>
                <w:rFonts w:ascii="Times New Roman" w:hAnsi="Times New Roman" w:cs="Times New Roman"/>
                <w:sz w:val="18"/>
                <w:szCs w:val="18"/>
              </w:rPr>
              <w:t>004i</w:t>
            </w:r>
          </w:p>
        </w:tc>
        <w:tc>
          <w:tcPr>
            <w:tcW w:w="539" w:type="dxa"/>
          </w:tcPr>
          <w:p w14:paraId="05D9256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767D756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C62012C" w14:textId="4CD3FB3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1DFE8121" w14:textId="7B5988C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5915E58" w14:textId="24CEA24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19ECAA3" w14:textId="2634540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50FCFC3D" w14:textId="25D78562" w:rsidTr="00C11C16">
        <w:tc>
          <w:tcPr>
            <w:tcW w:w="2244" w:type="dxa"/>
          </w:tcPr>
          <w:p w14:paraId="721BDA86" w14:textId="33596817"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C11C16" w:rsidRPr="00FE016D">
              <w:rPr>
                <w:rFonts w:ascii="Times New Roman" w:hAnsi="Times New Roman" w:cs="Times New Roman"/>
                <w:sz w:val="18"/>
                <w:szCs w:val="18"/>
              </w:rPr>
              <w:t>00501i</w:t>
            </w:r>
          </w:p>
        </w:tc>
        <w:tc>
          <w:tcPr>
            <w:tcW w:w="539" w:type="dxa"/>
          </w:tcPr>
          <w:p w14:paraId="319B2CC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97</w:t>
            </w:r>
          </w:p>
        </w:tc>
        <w:tc>
          <w:tcPr>
            <w:tcW w:w="1434" w:type="dxa"/>
          </w:tcPr>
          <w:p w14:paraId="2912CAD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0.10 (0.08,0.12)</w:t>
            </w:r>
          </w:p>
        </w:tc>
        <w:tc>
          <w:tcPr>
            <w:tcW w:w="486" w:type="dxa"/>
          </w:tcPr>
          <w:p w14:paraId="018AF461" w14:textId="0BAF1FE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44</w:t>
            </w:r>
          </w:p>
        </w:tc>
        <w:tc>
          <w:tcPr>
            <w:tcW w:w="1412" w:type="dxa"/>
          </w:tcPr>
          <w:p w14:paraId="525C19EF" w14:textId="5866C6A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0.08 (0.06,0.10)</w:t>
            </w:r>
          </w:p>
        </w:tc>
        <w:tc>
          <w:tcPr>
            <w:tcW w:w="540" w:type="dxa"/>
          </w:tcPr>
          <w:p w14:paraId="3C4C096D" w14:textId="2DE0780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51</w:t>
            </w:r>
          </w:p>
        </w:tc>
        <w:tc>
          <w:tcPr>
            <w:tcW w:w="1530" w:type="dxa"/>
          </w:tcPr>
          <w:p w14:paraId="5824BB32" w14:textId="1769A63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0.14 (0.10,0.18)</w:t>
            </w:r>
          </w:p>
        </w:tc>
      </w:tr>
      <w:tr w:rsidR="00C11C16" w:rsidRPr="00FE016D" w14:paraId="1E791205" w14:textId="51622341" w:rsidTr="00C11C16">
        <w:tc>
          <w:tcPr>
            <w:tcW w:w="2244" w:type="dxa"/>
          </w:tcPr>
          <w:p w14:paraId="6B526B02" w14:textId="69BFED50"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C11C16" w:rsidRPr="00FE016D">
              <w:rPr>
                <w:rFonts w:ascii="Times New Roman" w:hAnsi="Times New Roman" w:cs="Times New Roman"/>
                <w:sz w:val="18"/>
                <w:szCs w:val="18"/>
              </w:rPr>
              <w:t>00502i</w:t>
            </w:r>
          </w:p>
        </w:tc>
        <w:tc>
          <w:tcPr>
            <w:tcW w:w="539" w:type="dxa"/>
          </w:tcPr>
          <w:p w14:paraId="53E0139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565BE55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5B39E8B" w14:textId="26CCBCD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4733271A" w14:textId="1775CCC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D64C44C" w14:textId="5355EF6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3CEF4B15" w14:textId="22CD7B0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4A83461A" w14:textId="43202FA2" w:rsidTr="00C11C16">
        <w:tc>
          <w:tcPr>
            <w:tcW w:w="2244" w:type="dxa"/>
          </w:tcPr>
          <w:p w14:paraId="25B50922" w14:textId="31AB8B2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C11C16" w:rsidRPr="00FE016D">
              <w:rPr>
                <w:rFonts w:ascii="Times New Roman" w:hAnsi="Times New Roman" w:cs="Times New Roman"/>
                <w:sz w:val="18"/>
                <w:szCs w:val="18"/>
              </w:rPr>
              <w:t>009i</w:t>
            </w:r>
          </w:p>
        </w:tc>
        <w:tc>
          <w:tcPr>
            <w:tcW w:w="539" w:type="dxa"/>
          </w:tcPr>
          <w:p w14:paraId="2D2C237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115A267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8F1B14E" w14:textId="1D3D3F5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2E931A2E" w14:textId="51B2BE2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F286D55" w14:textId="3FF4F7F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44D02CDF" w14:textId="33D951F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481FD369" w14:textId="01564ABF" w:rsidTr="00C11C16">
        <w:tc>
          <w:tcPr>
            <w:tcW w:w="2244" w:type="dxa"/>
          </w:tcPr>
          <w:p w14:paraId="2925323B" w14:textId="3CF32ED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C11C16" w:rsidRPr="00FE016D">
              <w:rPr>
                <w:rFonts w:ascii="Times New Roman" w:hAnsi="Times New Roman" w:cs="Times New Roman"/>
                <w:sz w:val="18"/>
                <w:szCs w:val="18"/>
              </w:rPr>
              <w:t>011i</w:t>
            </w:r>
          </w:p>
        </w:tc>
        <w:tc>
          <w:tcPr>
            <w:tcW w:w="539" w:type="dxa"/>
          </w:tcPr>
          <w:p w14:paraId="1304D2A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34" w:type="dxa"/>
          </w:tcPr>
          <w:p w14:paraId="3B124CF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52DF89E" w14:textId="51367D3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6CE3948E" w14:textId="326EA20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00B8D3F" w14:textId="332B248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667E2BCB" w14:textId="19257C8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62810051" w14:textId="1163039C" w:rsidTr="00C11C16">
        <w:tc>
          <w:tcPr>
            <w:tcW w:w="2244" w:type="dxa"/>
          </w:tcPr>
          <w:p w14:paraId="07FE2CA7" w14:textId="3D3AFC5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C11C16" w:rsidRPr="00FE016D">
              <w:rPr>
                <w:rFonts w:ascii="Times New Roman" w:hAnsi="Times New Roman" w:cs="Times New Roman"/>
                <w:sz w:val="18"/>
                <w:szCs w:val="18"/>
              </w:rPr>
              <w:t>013i</w:t>
            </w:r>
          </w:p>
        </w:tc>
        <w:tc>
          <w:tcPr>
            <w:tcW w:w="539" w:type="dxa"/>
          </w:tcPr>
          <w:p w14:paraId="3D03BD6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434" w:type="dxa"/>
          </w:tcPr>
          <w:p w14:paraId="53864E9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795E9DD1" w14:textId="594A30A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77BB0890" w14:textId="0E39F95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EDC4821" w14:textId="4E26277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530" w:type="dxa"/>
          </w:tcPr>
          <w:p w14:paraId="1E8E3617" w14:textId="28C41E4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r>
      <w:tr w:rsidR="00C11C16" w:rsidRPr="00FE016D" w14:paraId="6543B0D7" w14:textId="50BDCF98" w:rsidTr="00C11C16">
        <w:tc>
          <w:tcPr>
            <w:tcW w:w="2244" w:type="dxa"/>
          </w:tcPr>
          <w:p w14:paraId="09F615FF" w14:textId="0B6EADB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C11C16" w:rsidRPr="00FE016D">
              <w:rPr>
                <w:rFonts w:ascii="Times New Roman" w:hAnsi="Times New Roman" w:cs="Times New Roman"/>
                <w:sz w:val="18"/>
                <w:szCs w:val="18"/>
              </w:rPr>
              <w:t>014</w:t>
            </w:r>
          </w:p>
        </w:tc>
        <w:tc>
          <w:tcPr>
            <w:tcW w:w="539" w:type="dxa"/>
          </w:tcPr>
          <w:p w14:paraId="40B680B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34741B2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4E065E0" w14:textId="611E998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27CB614E" w14:textId="6DF4A89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B3D829C" w14:textId="06CB3A4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1CD1DFC0" w14:textId="3D887D0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5C7AD8AE" w14:textId="3A8180F2" w:rsidTr="00C11C16">
        <w:tc>
          <w:tcPr>
            <w:tcW w:w="2244" w:type="dxa"/>
          </w:tcPr>
          <w:p w14:paraId="70E40EFB" w14:textId="3AFEA1F0"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C11C16" w:rsidRPr="00FE016D">
              <w:rPr>
                <w:rFonts w:ascii="Times New Roman" w:hAnsi="Times New Roman" w:cs="Times New Roman"/>
                <w:sz w:val="18"/>
                <w:szCs w:val="18"/>
              </w:rPr>
              <w:t>014i</w:t>
            </w:r>
          </w:p>
        </w:tc>
        <w:tc>
          <w:tcPr>
            <w:tcW w:w="539" w:type="dxa"/>
          </w:tcPr>
          <w:p w14:paraId="781F9C1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434" w:type="dxa"/>
          </w:tcPr>
          <w:p w14:paraId="6FB3B6D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8F8D721" w14:textId="5DF536F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8FFDAF6" w14:textId="234AC14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A2ED337" w14:textId="383071D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153CA699" w14:textId="358B52B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r>
      <w:tr w:rsidR="00C11C16" w:rsidRPr="00FE016D" w14:paraId="42D87431" w14:textId="52CFF786" w:rsidTr="00C11C16">
        <w:tc>
          <w:tcPr>
            <w:tcW w:w="2244" w:type="dxa"/>
          </w:tcPr>
          <w:p w14:paraId="6FD7856B" w14:textId="26F5871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C11C16" w:rsidRPr="00FE016D">
              <w:rPr>
                <w:rFonts w:ascii="Times New Roman" w:hAnsi="Times New Roman" w:cs="Times New Roman"/>
                <w:sz w:val="18"/>
                <w:szCs w:val="18"/>
              </w:rPr>
              <w:t>015i</w:t>
            </w:r>
          </w:p>
        </w:tc>
        <w:tc>
          <w:tcPr>
            <w:tcW w:w="539" w:type="dxa"/>
          </w:tcPr>
          <w:p w14:paraId="3A263D8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68132DF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B71B7C6" w14:textId="05E4A97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4B21E565" w14:textId="30450AD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D2419FF" w14:textId="3CF01C2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0F57B583" w14:textId="6273F0E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35EDF6D" w14:textId="2F51622A" w:rsidTr="00C11C16">
        <w:tc>
          <w:tcPr>
            <w:tcW w:w="2244" w:type="dxa"/>
          </w:tcPr>
          <w:p w14:paraId="25EF7D3B" w14:textId="5243881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C11C16" w:rsidRPr="00FE016D">
              <w:rPr>
                <w:rFonts w:ascii="Times New Roman" w:hAnsi="Times New Roman" w:cs="Times New Roman"/>
                <w:sz w:val="18"/>
                <w:szCs w:val="18"/>
              </w:rPr>
              <w:t>033i</w:t>
            </w:r>
          </w:p>
        </w:tc>
        <w:tc>
          <w:tcPr>
            <w:tcW w:w="539" w:type="dxa"/>
          </w:tcPr>
          <w:p w14:paraId="6FA413C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23</w:t>
            </w:r>
          </w:p>
        </w:tc>
        <w:tc>
          <w:tcPr>
            <w:tcW w:w="1434" w:type="dxa"/>
          </w:tcPr>
          <w:p w14:paraId="0496AC5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7603B82B" w14:textId="152090D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21</w:t>
            </w:r>
          </w:p>
        </w:tc>
        <w:tc>
          <w:tcPr>
            <w:tcW w:w="1412" w:type="dxa"/>
          </w:tcPr>
          <w:p w14:paraId="61D1BE50" w14:textId="1D627B3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(0.02,0.06)</w:t>
            </w:r>
          </w:p>
        </w:tc>
        <w:tc>
          <w:tcPr>
            <w:tcW w:w="540" w:type="dxa"/>
          </w:tcPr>
          <w:p w14:paraId="19991AA0" w14:textId="6E1008E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02FBF18" w14:textId="78316DB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09240304" w14:textId="22C2F3C2" w:rsidTr="00C11C16">
        <w:tc>
          <w:tcPr>
            <w:tcW w:w="2244" w:type="dxa"/>
          </w:tcPr>
          <w:p w14:paraId="09AE0D33" w14:textId="5126D00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KIR2DL3*</w:t>
            </w:r>
            <w:r w:rsidR="00436E46" w:rsidRPr="00FE016D">
              <w:rPr>
                <w:rFonts w:ascii="Times New Roman" w:hAnsi="Times New Roman" w:cs="Times New Roman"/>
                <w:sz w:val="18"/>
                <w:szCs w:val="18"/>
              </w:rPr>
              <w:t xml:space="preserve"> gene present</w:t>
            </w:r>
          </w:p>
        </w:tc>
        <w:tc>
          <w:tcPr>
            <w:tcW w:w="539" w:type="dxa"/>
          </w:tcPr>
          <w:p w14:paraId="753D24A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w:t>
            </w:r>
          </w:p>
        </w:tc>
        <w:tc>
          <w:tcPr>
            <w:tcW w:w="1434" w:type="dxa"/>
          </w:tcPr>
          <w:p w14:paraId="45B3432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01F16A69" w14:textId="661E2D1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105708C5" w14:textId="2EB4E76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4889AB4" w14:textId="1B4BC8F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2C0E0C81" w14:textId="4568CB4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555C29CF" w14:textId="32027F17" w:rsidTr="00C11C16">
        <w:tc>
          <w:tcPr>
            <w:tcW w:w="2244" w:type="dxa"/>
          </w:tcPr>
          <w:p w14:paraId="45946DBF" w14:textId="33D90F3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KIR2DL4*</w:t>
            </w:r>
            <w:r w:rsidR="00C11C16" w:rsidRPr="00FE016D">
              <w:rPr>
                <w:rFonts w:ascii="Times New Roman" w:hAnsi="Times New Roman" w:cs="Times New Roman"/>
                <w:sz w:val="18"/>
                <w:szCs w:val="18"/>
              </w:rPr>
              <w:t>0010201i</w:t>
            </w:r>
          </w:p>
        </w:tc>
        <w:tc>
          <w:tcPr>
            <w:tcW w:w="539" w:type="dxa"/>
          </w:tcPr>
          <w:p w14:paraId="6A43023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356</w:t>
            </w:r>
          </w:p>
        </w:tc>
        <w:tc>
          <w:tcPr>
            <w:tcW w:w="1434" w:type="dxa"/>
          </w:tcPr>
          <w:p w14:paraId="27B7E86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0.36 (0.33,0.39)</w:t>
            </w:r>
          </w:p>
        </w:tc>
        <w:tc>
          <w:tcPr>
            <w:tcW w:w="486" w:type="dxa"/>
          </w:tcPr>
          <w:p w14:paraId="01DE73AD" w14:textId="6D1F4E8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169</w:t>
            </w:r>
          </w:p>
        </w:tc>
        <w:tc>
          <w:tcPr>
            <w:tcW w:w="1412" w:type="dxa"/>
          </w:tcPr>
          <w:p w14:paraId="49C823CC" w14:textId="6513D27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0.30 (0.26,0.34)</w:t>
            </w:r>
          </w:p>
        </w:tc>
        <w:tc>
          <w:tcPr>
            <w:tcW w:w="540" w:type="dxa"/>
          </w:tcPr>
          <w:p w14:paraId="25BA6198" w14:textId="604C053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165</w:t>
            </w:r>
          </w:p>
        </w:tc>
        <w:tc>
          <w:tcPr>
            <w:tcW w:w="1530" w:type="dxa"/>
          </w:tcPr>
          <w:p w14:paraId="24D2611C" w14:textId="5F70EA5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0.45 (0.40,0.50)</w:t>
            </w:r>
          </w:p>
        </w:tc>
      </w:tr>
      <w:tr w:rsidR="00C11C16" w:rsidRPr="00FE016D" w14:paraId="57F84EDB" w14:textId="35E43B26" w:rsidTr="00C11C16">
        <w:tc>
          <w:tcPr>
            <w:tcW w:w="2244" w:type="dxa"/>
          </w:tcPr>
          <w:p w14:paraId="4BBCDB57" w14:textId="1D87D0F6"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KIR2DL4*</w:t>
            </w:r>
            <w:r w:rsidR="00C11C16" w:rsidRPr="00FE016D">
              <w:rPr>
                <w:rFonts w:ascii="Times New Roman" w:hAnsi="Times New Roman" w:cs="Times New Roman"/>
                <w:sz w:val="18"/>
                <w:szCs w:val="18"/>
              </w:rPr>
              <w:t>00201i</w:t>
            </w:r>
          </w:p>
        </w:tc>
        <w:tc>
          <w:tcPr>
            <w:tcW w:w="539" w:type="dxa"/>
          </w:tcPr>
          <w:p w14:paraId="27377D1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130</w:t>
            </w:r>
          </w:p>
        </w:tc>
        <w:tc>
          <w:tcPr>
            <w:tcW w:w="1434" w:type="dxa"/>
          </w:tcPr>
          <w:p w14:paraId="16C67EB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0.13 (0.11,0.16)</w:t>
            </w:r>
          </w:p>
        </w:tc>
        <w:tc>
          <w:tcPr>
            <w:tcW w:w="486" w:type="dxa"/>
          </w:tcPr>
          <w:p w14:paraId="34901FE5" w14:textId="447E78E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86</w:t>
            </w:r>
          </w:p>
        </w:tc>
        <w:tc>
          <w:tcPr>
            <w:tcW w:w="1412" w:type="dxa"/>
          </w:tcPr>
          <w:p w14:paraId="3C09B0F6" w14:textId="42F0DC9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0.15 (0.12,0.19)</w:t>
            </w:r>
          </w:p>
        </w:tc>
        <w:tc>
          <w:tcPr>
            <w:tcW w:w="540" w:type="dxa"/>
          </w:tcPr>
          <w:p w14:paraId="535C165C" w14:textId="09DA0F6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44</w:t>
            </w:r>
          </w:p>
        </w:tc>
        <w:tc>
          <w:tcPr>
            <w:tcW w:w="1530" w:type="dxa"/>
          </w:tcPr>
          <w:p w14:paraId="0FBE01B1" w14:textId="0D8CA99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0.12 (0.09,0.16)</w:t>
            </w:r>
          </w:p>
        </w:tc>
      </w:tr>
      <w:tr w:rsidR="00C11C16" w:rsidRPr="00FE016D" w14:paraId="1FF94B2F" w14:textId="07539176" w:rsidTr="00C11C16">
        <w:tc>
          <w:tcPr>
            <w:tcW w:w="2244" w:type="dxa"/>
          </w:tcPr>
          <w:p w14:paraId="6BF6049E" w14:textId="7B67B42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KIR2DL4*</w:t>
            </w:r>
            <w:r w:rsidR="00C11C16" w:rsidRPr="00FE016D">
              <w:rPr>
                <w:rFonts w:ascii="Times New Roman" w:hAnsi="Times New Roman" w:cs="Times New Roman"/>
                <w:sz w:val="18"/>
                <w:szCs w:val="18"/>
              </w:rPr>
              <w:t>00202i</w:t>
            </w:r>
          </w:p>
        </w:tc>
        <w:tc>
          <w:tcPr>
            <w:tcW w:w="539" w:type="dxa"/>
          </w:tcPr>
          <w:p w14:paraId="581C122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150</w:t>
            </w:r>
          </w:p>
        </w:tc>
        <w:tc>
          <w:tcPr>
            <w:tcW w:w="1434" w:type="dxa"/>
          </w:tcPr>
          <w:p w14:paraId="47F1BD5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0.15 (0.13,0.18)</w:t>
            </w:r>
          </w:p>
        </w:tc>
        <w:tc>
          <w:tcPr>
            <w:tcW w:w="486" w:type="dxa"/>
          </w:tcPr>
          <w:p w14:paraId="47BAE4CB" w14:textId="2D4B0F7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91</w:t>
            </w:r>
          </w:p>
        </w:tc>
        <w:tc>
          <w:tcPr>
            <w:tcW w:w="1412" w:type="dxa"/>
          </w:tcPr>
          <w:p w14:paraId="79605C56" w14:textId="339DA2D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0.16 (0.13,0.20)</w:t>
            </w:r>
          </w:p>
        </w:tc>
        <w:tc>
          <w:tcPr>
            <w:tcW w:w="540" w:type="dxa"/>
          </w:tcPr>
          <w:p w14:paraId="447DF69C" w14:textId="68521BC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51</w:t>
            </w:r>
          </w:p>
        </w:tc>
        <w:tc>
          <w:tcPr>
            <w:tcW w:w="1530" w:type="dxa"/>
          </w:tcPr>
          <w:p w14:paraId="2C000B26" w14:textId="30FFB38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0.14 (0.10,0.18)</w:t>
            </w:r>
          </w:p>
        </w:tc>
      </w:tr>
      <w:tr w:rsidR="00C11C16" w:rsidRPr="00FE016D" w14:paraId="0C951374" w14:textId="18B87BE3" w:rsidTr="00C11C16">
        <w:tc>
          <w:tcPr>
            <w:tcW w:w="2244" w:type="dxa"/>
          </w:tcPr>
          <w:p w14:paraId="39C613BB" w14:textId="73ABC97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KIR2DL4*</w:t>
            </w:r>
            <w:r w:rsidR="00C11C16" w:rsidRPr="00FE016D">
              <w:rPr>
                <w:rFonts w:ascii="Times New Roman" w:hAnsi="Times New Roman" w:cs="Times New Roman"/>
                <w:sz w:val="18"/>
                <w:szCs w:val="18"/>
              </w:rPr>
              <w:t>0050101i</w:t>
            </w:r>
          </w:p>
        </w:tc>
        <w:tc>
          <w:tcPr>
            <w:tcW w:w="539" w:type="dxa"/>
          </w:tcPr>
          <w:p w14:paraId="7EEFB59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285</w:t>
            </w:r>
          </w:p>
        </w:tc>
        <w:tc>
          <w:tcPr>
            <w:tcW w:w="1434" w:type="dxa"/>
          </w:tcPr>
          <w:p w14:paraId="4D17293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0.29 (0.26,0.32)</w:t>
            </w:r>
          </w:p>
        </w:tc>
        <w:tc>
          <w:tcPr>
            <w:tcW w:w="486" w:type="dxa"/>
          </w:tcPr>
          <w:p w14:paraId="50E4E1BD" w14:textId="417E1FE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194</w:t>
            </w:r>
          </w:p>
        </w:tc>
        <w:tc>
          <w:tcPr>
            <w:tcW w:w="1412" w:type="dxa"/>
          </w:tcPr>
          <w:p w14:paraId="5C398349" w14:textId="1E9AA10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0.35 (0.31,0.39)</w:t>
            </w:r>
          </w:p>
        </w:tc>
        <w:tc>
          <w:tcPr>
            <w:tcW w:w="540" w:type="dxa"/>
          </w:tcPr>
          <w:p w14:paraId="29CB0FD9" w14:textId="5C96F18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73</w:t>
            </w:r>
          </w:p>
        </w:tc>
        <w:tc>
          <w:tcPr>
            <w:tcW w:w="1530" w:type="dxa"/>
          </w:tcPr>
          <w:p w14:paraId="78756716" w14:textId="25BD67D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0.20 (0.16,0.24)</w:t>
            </w:r>
          </w:p>
        </w:tc>
      </w:tr>
      <w:tr w:rsidR="00C11C16" w:rsidRPr="00FE016D" w14:paraId="5CAD4594" w14:textId="4B00BCF7" w:rsidTr="00C11C16">
        <w:tc>
          <w:tcPr>
            <w:tcW w:w="2244" w:type="dxa"/>
          </w:tcPr>
          <w:p w14:paraId="4E17EEE7" w14:textId="33E19D1E"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KIR2DL4*</w:t>
            </w:r>
            <w:r w:rsidR="00C11C16" w:rsidRPr="00FE016D">
              <w:rPr>
                <w:rFonts w:ascii="Times New Roman" w:hAnsi="Times New Roman" w:cs="Times New Roman"/>
                <w:sz w:val="18"/>
                <w:szCs w:val="18"/>
              </w:rPr>
              <w:t>00601i</w:t>
            </w:r>
          </w:p>
        </w:tc>
        <w:tc>
          <w:tcPr>
            <w:tcW w:w="539" w:type="dxa"/>
          </w:tcPr>
          <w:p w14:paraId="073502B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42</w:t>
            </w:r>
          </w:p>
        </w:tc>
        <w:tc>
          <w:tcPr>
            <w:tcW w:w="1434" w:type="dxa"/>
          </w:tcPr>
          <w:p w14:paraId="17B6D8F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(0.03,0.06)</w:t>
            </w:r>
          </w:p>
        </w:tc>
        <w:tc>
          <w:tcPr>
            <w:tcW w:w="486" w:type="dxa"/>
          </w:tcPr>
          <w:p w14:paraId="71C50CCD" w14:textId="2D21828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w:t>
            </w:r>
          </w:p>
        </w:tc>
        <w:tc>
          <w:tcPr>
            <w:tcW w:w="1412" w:type="dxa"/>
          </w:tcPr>
          <w:p w14:paraId="187FADB4" w14:textId="799888B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540" w:type="dxa"/>
          </w:tcPr>
          <w:p w14:paraId="1D93F926" w14:textId="6E45971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w:t>
            </w:r>
          </w:p>
        </w:tc>
        <w:tc>
          <w:tcPr>
            <w:tcW w:w="1530" w:type="dxa"/>
          </w:tcPr>
          <w:p w14:paraId="765E20E0" w14:textId="7EC2547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0.05 (0.03,0.08)</w:t>
            </w:r>
          </w:p>
        </w:tc>
      </w:tr>
      <w:tr w:rsidR="00C11C16" w:rsidRPr="00FE016D" w14:paraId="1DAAEB50" w14:textId="142026B7" w:rsidTr="00C11C16">
        <w:tc>
          <w:tcPr>
            <w:tcW w:w="2244" w:type="dxa"/>
          </w:tcPr>
          <w:p w14:paraId="7E532929" w14:textId="734B8490"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KIR2DL4*</w:t>
            </w:r>
            <w:r w:rsidR="00C11C16" w:rsidRPr="00FE016D">
              <w:rPr>
                <w:rFonts w:ascii="Times New Roman" w:hAnsi="Times New Roman" w:cs="Times New Roman"/>
                <w:sz w:val="18"/>
                <w:szCs w:val="18"/>
              </w:rPr>
              <w:t>010i</w:t>
            </w:r>
          </w:p>
        </w:tc>
        <w:tc>
          <w:tcPr>
            <w:tcW w:w="539" w:type="dxa"/>
          </w:tcPr>
          <w:p w14:paraId="575F076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434" w:type="dxa"/>
          </w:tcPr>
          <w:p w14:paraId="73ABB77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350E2F15" w14:textId="6BC0FBD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71AF3DEF" w14:textId="658A459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BC4C272" w14:textId="002EACC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530" w:type="dxa"/>
          </w:tcPr>
          <w:p w14:paraId="3079FF57" w14:textId="19A7F30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r>
      <w:tr w:rsidR="00C11C16" w:rsidRPr="00FE016D" w14:paraId="17603284" w14:textId="534583AC" w:rsidTr="00C11C16">
        <w:tc>
          <w:tcPr>
            <w:tcW w:w="2244" w:type="dxa"/>
          </w:tcPr>
          <w:p w14:paraId="411218D4" w14:textId="5989D72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KIR2DL4*</w:t>
            </w:r>
            <w:r w:rsidR="00C11C16" w:rsidRPr="00FE016D">
              <w:rPr>
                <w:rFonts w:ascii="Times New Roman" w:hAnsi="Times New Roman" w:cs="Times New Roman"/>
                <w:sz w:val="18"/>
                <w:szCs w:val="18"/>
              </w:rPr>
              <w:t>017i</w:t>
            </w:r>
          </w:p>
        </w:tc>
        <w:tc>
          <w:tcPr>
            <w:tcW w:w="539" w:type="dxa"/>
          </w:tcPr>
          <w:p w14:paraId="6E4F62C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768CECA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2536F1F" w14:textId="049C8DA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E3C49A3" w14:textId="04F2B9F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83A50EE" w14:textId="5B2393C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CD939DF" w14:textId="7EEA57D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07BBF3D7" w14:textId="248DF86E" w:rsidTr="00C11C16">
        <w:tc>
          <w:tcPr>
            <w:tcW w:w="2244" w:type="dxa"/>
          </w:tcPr>
          <w:p w14:paraId="607EB610" w14:textId="483A6E6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KIR2DL4*</w:t>
            </w:r>
            <w:r w:rsidR="00C11C16" w:rsidRPr="00FE016D">
              <w:rPr>
                <w:rFonts w:ascii="Times New Roman" w:hAnsi="Times New Roman" w:cs="Times New Roman"/>
                <w:sz w:val="18"/>
                <w:szCs w:val="18"/>
              </w:rPr>
              <w:t>018i</w:t>
            </w:r>
          </w:p>
        </w:tc>
        <w:tc>
          <w:tcPr>
            <w:tcW w:w="539" w:type="dxa"/>
          </w:tcPr>
          <w:p w14:paraId="781B61E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4D8879F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242F497" w14:textId="6ED566C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77AB77C1" w14:textId="0BD52B5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AE83330" w14:textId="7F39289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5805452" w14:textId="4ED67C4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4C997DBA" w14:textId="572FCF1D" w:rsidTr="00C11C16">
        <w:tc>
          <w:tcPr>
            <w:tcW w:w="2244" w:type="dxa"/>
          </w:tcPr>
          <w:p w14:paraId="5086434A" w14:textId="1D19BC1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KIR2DL4*</w:t>
            </w:r>
            <w:r w:rsidR="00C11C16" w:rsidRPr="00FE016D">
              <w:rPr>
                <w:rFonts w:ascii="Times New Roman" w:hAnsi="Times New Roman" w:cs="Times New Roman"/>
                <w:sz w:val="18"/>
                <w:szCs w:val="18"/>
              </w:rPr>
              <w:t>021i</w:t>
            </w:r>
          </w:p>
        </w:tc>
        <w:tc>
          <w:tcPr>
            <w:tcW w:w="539" w:type="dxa"/>
          </w:tcPr>
          <w:p w14:paraId="49D052F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580B827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DD36DB4" w14:textId="0BECD8C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051F7F79" w14:textId="18448C1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82BE61E" w14:textId="156A606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0297927" w14:textId="2D01E4A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68B5F07A" w14:textId="3219C368" w:rsidTr="00C11C16">
        <w:tc>
          <w:tcPr>
            <w:tcW w:w="2244" w:type="dxa"/>
          </w:tcPr>
          <w:p w14:paraId="377928A1" w14:textId="1263BB2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KIR2DL4*</w:t>
            </w:r>
            <w:r w:rsidR="00C11C16" w:rsidRPr="00FE016D">
              <w:rPr>
                <w:rFonts w:ascii="Times New Roman" w:hAnsi="Times New Roman" w:cs="Times New Roman"/>
                <w:sz w:val="18"/>
                <w:szCs w:val="18"/>
              </w:rPr>
              <w:t>023i</w:t>
            </w:r>
          </w:p>
        </w:tc>
        <w:tc>
          <w:tcPr>
            <w:tcW w:w="539" w:type="dxa"/>
          </w:tcPr>
          <w:p w14:paraId="3E187D1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w:t>
            </w:r>
          </w:p>
        </w:tc>
        <w:tc>
          <w:tcPr>
            <w:tcW w:w="1434" w:type="dxa"/>
          </w:tcPr>
          <w:p w14:paraId="4C836B3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586FB88F" w14:textId="18BFA46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1160E102" w14:textId="0B13C16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069F6BB" w14:textId="3CADB73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216A3863" w14:textId="6F5A2C3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2FF72E1A" w14:textId="7F3DCA25" w:rsidTr="00C11C16">
        <w:tc>
          <w:tcPr>
            <w:tcW w:w="2244" w:type="dxa"/>
          </w:tcPr>
          <w:p w14:paraId="7B02A085" w14:textId="125CD8A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KIR2DL5*</w:t>
            </w:r>
            <w:r w:rsidR="00C11C16" w:rsidRPr="00FE016D">
              <w:rPr>
                <w:rFonts w:ascii="Times New Roman" w:hAnsi="Times New Roman" w:cs="Times New Roman"/>
                <w:sz w:val="18"/>
                <w:szCs w:val="18"/>
              </w:rPr>
              <w:t>0020101i</w:t>
            </w:r>
          </w:p>
        </w:tc>
        <w:tc>
          <w:tcPr>
            <w:tcW w:w="539" w:type="dxa"/>
          </w:tcPr>
          <w:p w14:paraId="2ED5023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224</w:t>
            </w:r>
          </w:p>
        </w:tc>
        <w:tc>
          <w:tcPr>
            <w:tcW w:w="1434" w:type="dxa"/>
          </w:tcPr>
          <w:p w14:paraId="3CC36B4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0.23 (0.20,0.26)</w:t>
            </w:r>
          </w:p>
        </w:tc>
        <w:tc>
          <w:tcPr>
            <w:tcW w:w="486" w:type="dxa"/>
          </w:tcPr>
          <w:p w14:paraId="532A0BB1" w14:textId="4587F52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137</w:t>
            </w:r>
          </w:p>
        </w:tc>
        <w:tc>
          <w:tcPr>
            <w:tcW w:w="1412" w:type="dxa"/>
          </w:tcPr>
          <w:p w14:paraId="75003A1F" w14:textId="0BD523C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0.24 (0.21,0.28)</w:t>
            </w:r>
          </w:p>
        </w:tc>
        <w:tc>
          <w:tcPr>
            <w:tcW w:w="540" w:type="dxa"/>
          </w:tcPr>
          <w:p w14:paraId="026E16EF" w14:textId="5B7B089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71</w:t>
            </w:r>
          </w:p>
        </w:tc>
        <w:tc>
          <w:tcPr>
            <w:tcW w:w="1530" w:type="dxa"/>
          </w:tcPr>
          <w:p w14:paraId="0080E6C1" w14:textId="1A0592E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0.19 (0.15,0.24)</w:t>
            </w:r>
          </w:p>
        </w:tc>
      </w:tr>
      <w:tr w:rsidR="00C11C16" w:rsidRPr="00FE016D" w14:paraId="50A1ACCF" w14:textId="6C213095" w:rsidTr="00C11C16">
        <w:tc>
          <w:tcPr>
            <w:tcW w:w="2244" w:type="dxa"/>
          </w:tcPr>
          <w:p w14:paraId="38B074D6" w14:textId="13410F5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KIR2DL5*</w:t>
            </w:r>
            <w:r w:rsidR="00C11C16" w:rsidRPr="00FE016D">
              <w:rPr>
                <w:rFonts w:ascii="Times New Roman" w:hAnsi="Times New Roman" w:cs="Times New Roman"/>
                <w:sz w:val="18"/>
                <w:szCs w:val="18"/>
              </w:rPr>
              <w:t>0010101i</w:t>
            </w:r>
          </w:p>
        </w:tc>
        <w:tc>
          <w:tcPr>
            <w:tcW w:w="539" w:type="dxa"/>
          </w:tcPr>
          <w:p w14:paraId="647F03F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277</w:t>
            </w:r>
          </w:p>
        </w:tc>
        <w:tc>
          <w:tcPr>
            <w:tcW w:w="1434" w:type="dxa"/>
          </w:tcPr>
          <w:p w14:paraId="77C80CD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0.28 (0.25,0.31)</w:t>
            </w:r>
          </w:p>
        </w:tc>
        <w:tc>
          <w:tcPr>
            <w:tcW w:w="486" w:type="dxa"/>
          </w:tcPr>
          <w:p w14:paraId="5E4B5C85" w14:textId="0ACA42C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145</w:t>
            </w:r>
          </w:p>
        </w:tc>
        <w:tc>
          <w:tcPr>
            <w:tcW w:w="1412" w:type="dxa"/>
          </w:tcPr>
          <w:p w14:paraId="5CEB4337" w14:textId="0C7018E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0.26 (0.22,0.30)</w:t>
            </w:r>
          </w:p>
        </w:tc>
        <w:tc>
          <w:tcPr>
            <w:tcW w:w="540" w:type="dxa"/>
          </w:tcPr>
          <w:p w14:paraId="4814949D" w14:textId="62E0652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115</w:t>
            </w:r>
          </w:p>
        </w:tc>
        <w:tc>
          <w:tcPr>
            <w:tcW w:w="1530" w:type="dxa"/>
          </w:tcPr>
          <w:p w14:paraId="5051C65B" w14:textId="55966C5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0.31 (0.27,0.36)</w:t>
            </w:r>
          </w:p>
        </w:tc>
      </w:tr>
      <w:tr w:rsidR="00C11C16" w:rsidRPr="00FE016D" w14:paraId="54AC6B36" w14:textId="469FA20C" w:rsidTr="00C11C16">
        <w:tc>
          <w:tcPr>
            <w:tcW w:w="2244" w:type="dxa"/>
          </w:tcPr>
          <w:p w14:paraId="10724B29" w14:textId="4AE03CB6"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KIR2DL5*</w:t>
            </w:r>
            <w:r w:rsidR="00C11C16" w:rsidRPr="00FE016D">
              <w:rPr>
                <w:rFonts w:ascii="Times New Roman" w:hAnsi="Times New Roman" w:cs="Times New Roman"/>
                <w:sz w:val="18"/>
                <w:szCs w:val="18"/>
              </w:rPr>
              <w:t>00103i</w:t>
            </w:r>
          </w:p>
        </w:tc>
        <w:tc>
          <w:tcPr>
            <w:tcW w:w="539" w:type="dxa"/>
          </w:tcPr>
          <w:p w14:paraId="0BBA162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7CF16B4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1348A30" w14:textId="53467C0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4FE686C1" w14:textId="5211CBE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81B67CA" w14:textId="08A918A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5188105" w14:textId="5A22EEF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71682AA0" w14:textId="7622E6B2" w:rsidTr="00C11C16">
        <w:tc>
          <w:tcPr>
            <w:tcW w:w="2244" w:type="dxa"/>
          </w:tcPr>
          <w:p w14:paraId="799071CC" w14:textId="166A9A27"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KIR2DL5*</w:t>
            </w:r>
            <w:r w:rsidR="00C11C16" w:rsidRPr="00FE016D">
              <w:rPr>
                <w:rFonts w:ascii="Times New Roman" w:hAnsi="Times New Roman" w:cs="Times New Roman"/>
                <w:sz w:val="18"/>
                <w:szCs w:val="18"/>
              </w:rPr>
              <w:t>00203i</w:t>
            </w:r>
          </w:p>
        </w:tc>
        <w:tc>
          <w:tcPr>
            <w:tcW w:w="539" w:type="dxa"/>
          </w:tcPr>
          <w:p w14:paraId="356A855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52891E9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46B3ACC6" w14:textId="7306042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267D2D1A" w14:textId="48D9DEE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21F6F79" w14:textId="0B91CB4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33F92849" w14:textId="73304AC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22638B5B" w14:textId="788B4877" w:rsidTr="00C11C16">
        <w:tc>
          <w:tcPr>
            <w:tcW w:w="2244" w:type="dxa"/>
          </w:tcPr>
          <w:p w14:paraId="443821CE" w14:textId="67DFD27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KIR2DL5*</w:t>
            </w:r>
            <w:r w:rsidR="00C11C16" w:rsidRPr="00FE016D">
              <w:rPr>
                <w:rFonts w:ascii="Times New Roman" w:hAnsi="Times New Roman" w:cs="Times New Roman"/>
                <w:sz w:val="18"/>
                <w:szCs w:val="18"/>
              </w:rPr>
              <w:t>003i</w:t>
            </w:r>
          </w:p>
        </w:tc>
        <w:tc>
          <w:tcPr>
            <w:tcW w:w="539" w:type="dxa"/>
          </w:tcPr>
          <w:p w14:paraId="3875A20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34" w:type="dxa"/>
          </w:tcPr>
          <w:p w14:paraId="13D6616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3B9B326" w14:textId="6949074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1D2052B6" w14:textId="31A913F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A9B4FF9" w14:textId="1EB22C1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1267F62B" w14:textId="3451EF7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1A92ADAD" w14:textId="395B89B1" w:rsidTr="00C11C16">
        <w:tc>
          <w:tcPr>
            <w:tcW w:w="2244" w:type="dxa"/>
          </w:tcPr>
          <w:p w14:paraId="5FE5DADA" w14:textId="07524D5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KIR2DL5*</w:t>
            </w:r>
            <w:r w:rsidR="00C11C16" w:rsidRPr="00FE016D">
              <w:rPr>
                <w:rFonts w:ascii="Times New Roman" w:hAnsi="Times New Roman" w:cs="Times New Roman"/>
                <w:sz w:val="18"/>
                <w:szCs w:val="18"/>
              </w:rPr>
              <w:t>004i</w:t>
            </w:r>
          </w:p>
        </w:tc>
        <w:tc>
          <w:tcPr>
            <w:tcW w:w="539" w:type="dxa"/>
          </w:tcPr>
          <w:p w14:paraId="1009D14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63ADB8A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028A2BDD" w14:textId="3E6F0CF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024D46B" w14:textId="4552638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A80FCEA" w14:textId="465D10F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07BE1C61" w14:textId="7B60679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5C3C2344" w14:textId="77663347" w:rsidTr="00C11C16">
        <w:tc>
          <w:tcPr>
            <w:tcW w:w="2244" w:type="dxa"/>
          </w:tcPr>
          <w:p w14:paraId="3F360FC5" w14:textId="3518242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0010201i</w:t>
            </w:r>
          </w:p>
        </w:tc>
        <w:tc>
          <w:tcPr>
            <w:tcW w:w="539" w:type="dxa"/>
          </w:tcPr>
          <w:p w14:paraId="1807DA2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127</w:t>
            </w:r>
          </w:p>
        </w:tc>
        <w:tc>
          <w:tcPr>
            <w:tcW w:w="1434" w:type="dxa"/>
          </w:tcPr>
          <w:p w14:paraId="0047C42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0.13 (0.11,0.15)</w:t>
            </w:r>
          </w:p>
        </w:tc>
        <w:tc>
          <w:tcPr>
            <w:tcW w:w="486" w:type="dxa"/>
          </w:tcPr>
          <w:p w14:paraId="19172DAF" w14:textId="1FB6E01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82</w:t>
            </w:r>
          </w:p>
        </w:tc>
        <w:tc>
          <w:tcPr>
            <w:tcW w:w="1412" w:type="dxa"/>
          </w:tcPr>
          <w:p w14:paraId="2C02BF8D" w14:textId="45BF6DC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0.15 (0.12,0.18)</w:t>
            </w:r>
          </w:p>
        </w:tc>
        <w:tc>
          <w:tcPr>
            <w:tcW w:w="540" w:type="dxa"/>
          </w:tcPr>
          <w:p w14:paraId="7148E4CE" w14:textId="7B77C28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36</w:t>
            </w:r>
          </w:p>
        </w:tc>
        <w:tc>
          <w:tcPr>
            <w:tcW w:w="1530" w:type="dxa"/>
          </w:tcPr>
          <w:p w14:paraId="26CA16B2" w14:textId="3C6F8B3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0.10 (0.07,0.13)</w:t>
            </w:r>
          </w:p>
        </w:tc>
      </w:tr>
      <w:tr w:rsidR="00C11C16" w:rsidRPr="00FE016D" w14:paraId="49BBCF51" w14:textId="31D5646F" w:rsidTr="00C11C16">
        <w:tc>
          <w:tcPr>
            <w:tcW w:w="2244" w:type="dxa"/>
          </w:tcPr>
          <w:p w14:paraId="0A21DC85" w14:textId="1B524CC6"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00101i</w:t>
            </w:r>
          </w:p>
        </w:tc>
        <w:tc>
          <w:tcPr>
            <w:tcW w:w="539" w:type="dxa"/>
          </w:tcPr>
          <w:p w14:paraId="5015A2F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13</w:t>
            </w:r>
          </w:p>
        </w:tc>
        <w:tc>
          <w:tcPr>
            <w:tcW w:w="1434" w:type="dxa"/>
          </w:tcPr>
          <w:p w14:paraId="691AF1D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(0.01,0.02)</w:t>
            </w:r>
          </w:p>
        </w:tc>
        <w:tc>
          <w:tcPr>
            <w:tcW w:w="486" w:type="dxa"/>
          </w:tcPr>
          <w:p w14:paraId="256CA8A0" w14:textId="5BE3579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11</w:t>
            </w:r>
          </w:p>
        </w:tc>
        <w:tc>
          <w:tcPr>
            <w:tcW w:w="1412" w:type="dxa"/>
          </w:tcPr>
          <w:p w14:paraId="12BE3812" w14:textId="3BA31B3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540" w:type="dxa"/>
          </w:tcPr>
          <w:p w14:paraId="5A31A931" w14:textId="1E3D924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27AD1E3" w14:textId="3B2195F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7F8A3CC7" w14:textId="1CD2C9F5" w:rsidTr="00C11C16">
        <w:tc>
          <w:tcPr>
            <w:tcW w:w="2244" w:type="dxa"/>
          </w:tcPr>
          <w:p w14:paraId="450D41F3" w14:textId="2E238D2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00103i</w:t>
            </w:r>
          </w:p>
        </w:tc>
        <w:tc>
          <w:tcPr>
            <w:tcW w:w="539" w:type="dxa"/>
          </w:tcPr>
          <w:p w14:paraId="28A7D3D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9</w:t>
            </w:r>
          </w:p>
        </w:tc>
        <w:tc>
          <w:tcPr>
            <w:tcW w:w="1434" w:type="dxa"/>
          </w:tcPr>
          <w:p w14:paraId="4977447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5D28F359" w14:textId="7B57AFA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2B38B190" w14:textId="6DFB372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34A3A55" w14:textId="12822AD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5D9A8356" w14:textId="26B1A63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r>
      <w:tr w:rsidR="00C11C16" w:rsidRPr="00FE016D" w14:paraId="3CA6D299" w14:textId="0BAD5116" w:rsidTr="00C11C16">
        <w:tc>
          <w:tcPr>
            <w:tcW w:w="2244" w:type="dxa"/>
          </w:tcPr>
          <w:p w14:paraId="754A9D4B" w14:textId="537CF33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0020101i</w:t>
            </w:r>
          </w:p>
        </w:tc>
        <w:tc>
          <w:tcPr>
            <w:tcW w:w="539" w:type="dxa"/>
          </w:tcPr>
          <w:p w14:paraId="4A8141F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395</w:t>
            </w:r>
          </w:p>
        </w:tc>
        <w:tc>
          <w:tcPr>
            <w:tcW w:w="1434" w:type="dxa"/>
          </w:tcPr>
          <w:p w14:paraId="5BCC034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0.40 (0.37,0.43)</w:t>
            </w:r>
          </w:p>
        </w:tc>
        <w:tc>
          <w:tcPr>
            <w:tcW w:w="486" w:type="dxa"/>
          </w:tcPr>
          <w:p w14:paraId="042AC5D3" w14:textId="597F626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199</w:t>
            </w:r>
          </w:p>
        </w:tc>
        <w:tc>
          <w:tcPr>
            <w:tcW w:w="1412" w:type="dxa"/>
          </w:tcPr>
          <w:p w14:paraId="69C9E36A" w14:textId="06EDF84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0.35 (0.31,0.40)</w:t>
            </w:r>
          </w:p>
        </w:tc>
        <w:tc>
          <w:tcPr>
            <w:tcW w:w="540" w:type="dxa"/>
          </w:tcPr>
          <w:p w14:paraId="5FA1EACB" w14:textId="0841487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171</w:t>
            </w:r>
          </w:p>
        </w:tc>
        <w:tc>
          <w:tcPr>
            <w:tcW w:w="1530" w:type="dxa"/>
          </w:tcPr>
          <w:p w14:paraId="130C807A" w14:textId="4B86E76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0.46 (0.41,0.52)</w:t>
            </w:r>
          </w:p>
        </w:tc>
      </w:tr>
      <w:tr w:rsidR="00C11C16" w:rsidRPr="00FE016D" w14:paraId="28F8931E" w14:textId="61A986BC" w:rsidTr="00C11C16">
        <w:tc>
          <w:tcPr>
            <w:tcW w:w="2244" w:type="dxa"/>
          </w:tcPr>
          <w:p w14:paraId="66EA1192" w14:textId="43E2E58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00204i</w:t>
            </w:r>
          </w:p>
        </w:tc>
        <w:tc>
          <w:tcPr>
            <w:tcW w:w="539" w:type="dxa"/>
          </w:tcPr>
          <w:p w14:paraId="3CB0EDA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6A99CA7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21B1DA2" w14:textId="725AC23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34CB69A1" w14:textId="1ED98C9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1265BAD" w14:textId="1169691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3FA2BFE6" w14:textId="13F2449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1EA3491D" w14:textId="61A8C015" w:rsidTr="00C11C16">
        <w:tc>
          <w:tcPr>
            <w:tcW w:w="2244" w:type="dxa"/>
          </w:tcPr>
          <w:p w14:paraId="6330AA9B" w14:textId="2B2B472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0030101i</w:t>
            </w:r>
          </w:p>
        </w:tc>
        <w:tc>
          <w:tcPr>
            <w:tcW w:w="539" w:type="dxa"/>
          </w:tcPr>
          <w:p w14:paraId="5D0DEBC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265</w:t>
            </w:r>
          </w:p>
        </w:tc>
        <w:tc>
          <w:tcPr>
            <w:tcW w:w="1434" w:type="dxa"/>
          </w:tcPr>
          <w:p w14:paraId="7A1BFC1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0.27 (0.24,0.30)</w:t>
            </w:r>
          </w:p>
        </w:tc>
        <w:tc>
          <w:tcPr>
            <w:tcW w:w="486" w:type="dxa"/>
          </w:tcPr>
          <w:p w14:paraId="2BBD1E74" w14:textId="1AF2C01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199</w:t>
            </w:r>
          </w:p>
        </w:tc>
        <w:tc>
          <w:tcPr>
            <w:tcW w:w="1412" w:type="dxa"/>
          </w:tcPr>
          <w:p w14:paraId="6B8B5A70" w14:textId="6DC0004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0.35 (0.31,0.40)</w:t>
            </w:r>
          </w:p>
        </w:tc>
        <w:tc>
          <w:tcPr>
            <w:tcW w:w="540" w:type="dxa"/>
          </w:tcPr>
          <w:p w14:paraId="747AEECD" w14:textId="503D500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51</w:t>
            </w:r>
          </w:p>
        </w:tc>
        <w:tc>
          <w:tcPr>
            <w:tcW w:w="1530" w:type="dxa"/>
          </w:tcPr>
          <w:p w14:paraId="21DDC431" w14:textId="5B3334B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0.14 (0.10,0.18)</w:t>
            </w:r>
          </w:p>
        </w:tc>
      </w:tr>
      <w:tr w:rsidR="00C11C16" w:rsidRPr="00FE016D" w14:paraId="02F51EBF" w14:textId="53BC481E" w:rsidTr="00C11C16">
        <w:tc>
          <w:tcPr>
            <w:tcW w:w="2244" w:type="dxa"/>
          </w:tcPr>
          <w:p w14:paraId="7938A517" w14:textId="7941B8D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004i</w:t>
            </w:r>
          </w:p>
        </w:tc>
        <w:tc>
          <w:tcPr>
            <w:tcW w:w="539" w:type="dxa"/>
          </w:tcPr>
          <w:p w14:paraId="0D224F1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11</w:t>
            </w:r>
          </w:p>
        </w:tc>
        <w:tc>
          <w:tcPr>
            <w:tcW w:w="1434" w:type="dxa"/>
          </w:tcPr>
          <w:p w14:paraId="78417A1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(0.01,0.02)</w:t>
            </w:r>
          </w:p>
        </w:tc>
        <w:tc>
          <w:tcPr>
            <w:tcW w:w="486" w:type="dxa"/>
          </w:tcPr>
          <w:p w14:paraId="487BC3E9" w14:textId="79D7A06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w:t>
            </w:r>
          </w:p>
        </w:tc>
        <w:tc>
          <w:tcPr>
            <w:tcW w:w="1412" w:type="dxa"/>
          </w:tcPr>
          <w:p w14:paraId="559B3075" w14:textId="6031459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540" w:type="dxa"/>
          </w:tcPr>
          <w:p w14:paraId="3C299BE9" w14:textId="56794D9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9278934" w14:textId="06A21A7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6C14A58E" w14:textId="7CC775B7" w:rsidTr="00C11C16">
        <w:tc>
          <w:tcPr>
            <w:tcW w:w="2244" w:type="dxa"/>
          </w:tcPr>
          <w:p w14:paraId="10A931F9" w14:textId="232A668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007i</w:t>
            </w:r>
          </w:p>
        </w:tc>
        <w:tc>
          <w:tcPr>
            <w:tcW w:w="539" w:type="dxa"/>
          </w:tcPr>
          <w:p w14:paraId="45EED3D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w:t>
            </w:r>
          </w:p>
        </w:tc>
        <w:tc>
          <w:tcPr>
            <w:tcW w:w="1434" w:type="dxa"/>
          </w:tcPr>
          <w:p w14:paraId="7642647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5786B7C9" w14:textId="5D47984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12" w:type="dxa"/>
          </w:tcPr>
          <w:p w14:paraId="12C716D2" w14:textId="1EA9E79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2AAB793B" w14:textId="13DDBF5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15</w:t>
            </w:r>
          </w:p>
        </w:tc>
        <w:tc>
          <w:tcPr>
            <w:tcW w:w="1530" w:type="dxa"/>
          </w:tcPr>
          <w:p w14:paraId="0AFBE7FE" w14:textId="3D0329D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(0.02,0.07)</w:t>
            </w:r>
          </w:p>
        </w:tc>
      </w:tr>
      <w:tr w:rsidR="00C11C16" w:rsidRPr="00FE016D" w14:paraId="0E73BBDB" w14:textId="7CFFAE25" w:rsidTr="00C11C16">
        <w:tc>
          <w:tcPr>
            <w:tcW w:w="2244" w:type="dxa"/>
          </w:tcPr>
          <w:p w14:paraId="6F203CAF" w14:textId="55E1FE1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008i</w:t>
            </w:r>
          </w:p>
        </w:tc>
        <w:tc>
          <w:tcPr>
            <w:tcW w:w="539" w:type="dxa"/>
          </w:tcPr>
          <w:p w14:paraId="42C4E86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434" w:type="dxa"/>
          </w:tcPr>
          <w:p w14:paraId="1714A7B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158B21C8" w14:textId="7727234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412" w:type="dxa"/>
          </w:tcPr>
          <w:p w14:paraId="302287F7" w14:textId="3380A82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540" w:type="dxa"/>
          </w:tcPr>
          <w:p w14:paraId="079D9AFB" w14:textId="3D696C9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7C8CE74" w14:textId="1077688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AC54F0A" w14:textId="6DA532A5" w:rsidTr="00C11C16">
        <w:tc>
          <w:tcPr>
            <w:tcW w:w="2244" w:type="dxa"/>
          </w:tcPr>
          <w:p w14:paraId="08FA6AE6" w14:textId="4225217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009i</w:t>
            </w:r>
          </w:p>
        </w:tc>
        <w:tc>
          <w:tcPr>
            <w:tcW w:w="539" w:type="dxa"/>
          </w:tcPr>
          <w:p w14:paraId="09E39EB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434" w:type="dxa"/>
          </w:tcPr>
          <w:p w14:paraId="7C4CD64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(0.01,0.02)</w:t>
            </w:r>
          </w:p>
        </w:tc>
        <w:tc>
          <w:tcPr>
            <w:tcW w:w="486" w:type="dxa"/>
          </w:tcPr>
          <w:p w14:paraId="1049C84D" w14:textId="69BF4F0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64004447" w14:textId="6B46E91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E9ACC21" w14:textId="4FF2833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530" w:type="dxa"/>
          </w:tcPr>
          <w:p w14:paraId="7594E38B" w14:textId="25A0FCA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(0.02,0.06)</w:t>
            </w:r>
          </w:p>
        </w:tc>
      </w:tr>
      <w:tr w:rsidR="00C11C16" w:rsidRPr="00FE016D" w14:paraId="16F070AD" w14:textId="6BEA3238" w:rsidTr="00C11C16">
        <w:tc>
          <w:tcPr>
            <w:tcW w:w="2244" w:type="dxa"/>
          </w:tcPr>
          <w:p w14:paraId="6E76062D" w14:textId="57C4728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010i</w:t>
            </w:r>
          </w:p>
        </w:tc>
        <w:tc>
          <w:tcPr>
            <w:tcW w:w="539" w:type="dxa"/>
          </w:tcPr>
          <w:p w14:paraId="40D7DA7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35</w:t>
            </w:r>
          </w:p>
        </w:tc>
        <w:tc>
          <w:tcPr>
            <w:tcW w:w="1434" w:type="dxa"/>
          </w:tcPr>
          <w:p w14:paraId="33E5EE3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(0.02,0.05)</w:t>
            </w:r>
          </w:p>
        </w:tc>
        <w:tc>
          <w:tcPr>
            <w:tcW w:w="486" w:type="dxa"/>
          </w:tcPr>
          <w:p w14:paraId="08E063D0" w14:textId="1A68669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12" w:type="dxa"/>
          </w:tcPr>
          <w:p w14:paraId="6708A772" w14:textId="32340C2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27FCEC6C" w14:textId="2C0A199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31</w:t>
            </w:r>
          </w:p>
        </w:tc>
        <w:tc>
          <w:tcPr>
            <w:tcW w:w="1530" w:type="dxa"/>
          </w:tcPr>
          <w:p w14:paraId="12958FBF" w14:textId="1A849E2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0.08 (0.06,0.12)</w:t>
            </w:r>
          </w:p>
        </w:tc>
      </w:tr>
      <w:tr w:rsidR="00C11C16" w:rsidRPr="00FE016D" w14:paraId="1074564A" w14:textId="3AE5D178" w:rsidTr="00C11C16">
        <w:tc>
          <w:tcPr>
            <w:tcW w:w="2244" w:type="dxa"/>
          </w:tcPr>
          <w:p w14:paraId="758DCDF6" w14:textId="044A67B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013i</w:t>
            </w:r>
          </w:p>
        </w:tc>
        <w:tc>
          <w:tcPr>
            <w:tcW w:w="539" w:type="dxa"/>
          </w:tcPr>
          <w:p w14:paraId="5C23456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18</w:t>
            </w:r>
          </w:p>
        </w:tc>
        <w:tc>
          <w:tcPr>
            <w:tcW w:w="1434" w:type="dxa"/>
          </w:tcPr>
          <w:p w14:paraId="502AAE7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6B15AB45" w14:textId="7544461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4E16F37A" w14:textId="57414EB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2539309" w14:textId="2F45915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w:t>
            </w:r>
          </w:p>
        </w:tc>
        <w:tc>
          <w:tcPr>
            <w:tcW w:w="1530" w:type="dxa"/>
          </w:tcPr>
          <w:p w14:paraId="1DA1C91B" w14:textId="1AE65AF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0.05 (0.03,0.07)</w:t>
            </w:r>
          </w:p>
        </w:tc>
      </w:tr>
      <w:tr w:rsidR="00C11C16" w:rsidRPr="00FE016D" w14:paraId="2AB3BF06" w14:textId="62ACC27C" w:rsidTr="00C11C16">
        <w:tc>
          <w:tcPr>
            <w:tcW w:w="2244" w:type="dxa"/>
          </w:tcPr>
          <w:p w14:paraId="5A1F11CC" w14:textId="312E6D1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015i</w:t>
            </w:r>
          </w:p>
        </w:tc>
        <w:tc>
          <w:tcPr>
            <w:tcW w:w="539" w:type="dxa"/>
          </w:tcPr>
          <w:p w14:paraId="74FAB2C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50AA275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E6E0CE5" w14:textId="7F76DB5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255DFE99" w14:textId="0DCA60C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FB46D0C" w14:textId="123CF98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18ADF94C" w14:textId="483D2ED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346834A2" w14:textId="6541A1D0" w:rsidTr="00C11C16">
        <w:tc>
          <w:tcPr>
            <w:tcW w:w="2244" w:type="dxa"/>
          </w:tcPr>
          <w:p w14:paraId="4CB4062C" w14:textId="2CCE2E77"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017i</w:t>
            </w:r>
          </w:p>
        </w:tc>
        <w:tc>
          <w:tcPr>
            <w:tcW w:w="539" w:type="dxa"/>
          </w:tcPr>
          <w:p w14:paraId="315D9A4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434" w:type="dxa"/>
          </w:tcPr>
          <w:p w14:paraId="6EF47CE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7B3C0721" w14:textId="27F015B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412" w:type="dxa"/>
          </w:tcPr>
          <w:p w14:paraId="038B7ED3" w14:textId="407D589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540" w:type="dxa"/>
          </w:tcPr>
          <w:p w14:paraId="5C1B6C02" w14:textId="6E3AF1E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21E99429" w14:textId="665F182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BBED8A0" w14:textId="18E5BC71" w:rsidTr="00C11C16">
        <w:tc>
          <w:tcPr>
            <w:tcW w:w="2244" w:type="dxa"/>
          </w:tcPr>
          <w:p w14:paraId="1CB803CB" w14:textId="382FF5EE"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C11C16" w:rsidRPr="00FE016D">
              <w:rPr>
                <w:rFonts w:ascii="Times New Roman" w:hAnsi="Times New Roman" w:cs="Times New Roman"/>
                <w:sz w:val="18"/>
                <w:szCs w:val="18"/>
              </w:rPr>
              <w:t>019i</w:t>
            </w:r>
          </w:p>
        </w:tc>
        <w:tc>
          <w:tcPr>
            <w:tcW w:w="539" w:type="dxa"/>
          </w:tcPr>
          <w:p w14:paraId="5A764D8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0788F22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52B057B" w14:textId="23BC1CD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54AF701" w14:textId="02AABC8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A1E4054" w14:textId="692ED6C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407B02D5" w14:textId="44F3649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B3F13DA" w14:textId="4A287FAB" w:rsidTr="00C11C16">
        <w:tc>
          <w:tcPr>
            <w:tcW w:w="2244" w:type="dxa"/>
          </w:tcPr>
          <w:p w14:paraId="538941C6" w14:textId="00CFE187"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KIR2DP1*</w:t>
            </w:r>
            <w:r w:rsidR="00866FB8" w:rsidRPr="00FE016D">
              <w:rPr>
                <w:rFonts w:ascii="Times New Roman" w:hAnsi="Times New Roman" w:cs="Times New Roman"/>
                <w:sz w:val="18"/>
                <w:szCs w:val="18"/>
              </w:rPr>
              <w:t xml:space="preserve"> gene present</w:t>
            </w:r>
          </w:p>
        </w:tc>
        <w:tc>
          <w:tcPr>
            <w:tcW w:w="539" w:type="dxa"/>
          </w:tcPr>
          <w:p w14:paraId="53AD25F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18</w:t>
            </w:r>
          </w:p>
        </w:tc>
        <w:tc>
          <w:tcPr>
            <w:tcW w:w="1434" w:type="dxa"/>
          </w:tcPr>
          <w:p w14:paraId="34974BA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0B20E7C1" w14:textId="6B0FFDE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412" w:type="dxa"/>
          </w:tcPr>
          <w:p w14:paraId="76B6C38B" w14:textId="5F8D80B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540" w:type="dxa"/>
          </w:tcPr>
          <w:p w14:paraId="3D8E8C0C" w14:textId="4867DBB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w:t>
            </w:r>
          </w:p>
        </w:tc>
        <w:tc>
          <w:tcPr>
            <w:tcW w:w="1530" w:type="dxa"/>
          </w:tcPr>
          <w:p w14:paraId="0EB6983E" w14:textId="5363C40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(0.01,0.05)</w:t>
            </w:r>
          </w:p>
        </w:tc>
      </w:tr>
      <w:tr w:rsidR="00C11C16" w:rsidRPr="00FE016D" w14:paraId="3CD0C420" w14:textId="0DFB4331" w:rsidTr="00C11C16">
        <w:tc>
          <w:tcPr>
            <w:tcW w:w="2244" w:type="dxa"/>
          </w:tcPr>
          <w:p w14:paraId="2DE94A2B" w14:textId="534FEF8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KIR2DS1*</w:t>
            </w:r>
            <w:r w:rsidR="00C11C16" w:rsidRPr="00FE016D">
              <w:rPr>
                <w:rFonts w:ascii="Times New Roman" w:hAnsi="Times New Roman" w:cs="Times New Roman"/>
                <w:sz w:val="18"/>
                <w:szCs w:val="18"/>
              </w:rPr>
              <w:t>0020101i</w:t>
            </w:r>
          </w:p>
        </w:tc>
        <w:tc>
          <w:tcPr>
            <w:tcW w:w="539" w:type="dxa"/>
          </w:tcPr>
          <w:p w14:paraId="69CF216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308</w:t>
            </w:r>
          </w:p>
        </w:tc>
        <w:tc>
          <w:tcPr>
            <w:tcW w:w="1434" w:type="dxa"/>
          </w:tcPr>
          <w:p w14:paraId="4A410E5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0.31 (0.28,0.34)</w:t>
            </w:r>
          </w:p>
        </w:tc>
        <w:tc>
          <w:tcPr>
            <w:tcW w:w="486" w:type="dxa"/>
          </w:tcPr>
          <w:p w14:paraId="07F76C20" w14:textId="528F8A3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209</w:t>
            </w:r>
          </w:p>
        </w:tc>
        <w:tc>
          <w:tcPr>
            <w:tcW w:w="1412" w:type="dxa"/>
          </w:tcPr>
          <w:p w14:paraId="1882F044" w14:textId="67B6B12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0.37 (0.33,0.41)</w:t>
            </w:r>
          </w:p>
        </w:tc>
        <w:tc>
          <w:tcPr>
            <w:tcW w:w="540" w:type="dxa"/>
          </w:tcPr>
          <w:p w14:paraId="204787BD" w14:textId="3565341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73</w:t>
            </w:r>
          </w:p>
        </w:tc>
        <w:tc>
          <w:tcPr>
            <w:tcW w:w="1530" w:type="dxa"/>
          </w:tcPr>
          <w:p w14:paraId="7B4D58E8" w14:textId="068D0D0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0.20 (0.16,0.24)</w:t>
            </w:r>
          </w:p>
        </w:tc>
      </w:tr>
      <w:tr w:rsidR="00C11C16" w:rsidRPr="00FE016D" w14:paraId="143F7FE8" w14:textId="6158BFA1" w:rsidTr="00C11C16">
        <w:tc>
          <w:tcPr>
            <w:tcW w:w="2244" w:type="dxa"/>
          </w:tcPr>
          <w:p w14:paraId="3000DE43" w14:textId="34962F7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KIR2DS1*</w:t>
            </w:r>
            <w:r w:rsidR="00C11C16" w:rsidRPr="00FE016D">
              <w:rPr>
                <w:rFonts w:ascii="Times New Roman" w:hAnsi="Times New Roman" w:cs="Times New Roman"/>
                <w:sz w:val="18"/>
                <w:szCs w:val="18"/>
              </w:rPr>
              <w:t>004i</w:t>
            </w:r>
          </w:p>
        </w:tc>
        <w:tc>
          <w:tcPr>
            <w:tcW w:w="539" w:type="dxa"/>
          </w:tcPr>
          <w:p w14:paraId="2C5B73A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9</w:t>
            </w:r>
          </w:p>
        </w:tc>
        <w:tc>
          <w:tcPr>
            <w:tcW w:w="1434" w:type="dxa"/>
          </w:tcPr>
          <w:p w14:paraId="4B6F9F4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94E45BC" w14:textId="66B810F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2F0123C" w14:textId="3E6EE89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2CA99B1" w14:textId="6C38E2B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9</w:t>
            </w:r>
          </w:p>
        </w:tc>
        <w:tc>
          <w:tcPr>
            <w:tcW w:w="1530" w:type="dxa"/>
          </w:tcPr>
          <w:p w14:paraId="24BC6D5D" w14:textId="5D5E49E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(0.01,0.05)</w:t>
            </w:r>
          </w:p>
        </w:tc>
      </w:tr>
      <w:tr w:rsidR="00C11C16" w:rsidRPr="00FE016D" w14:paraId="1B88F840" w14:textId="6BBC5582" w:rsidTr="00C11C16">
        <w:tc>
          <w:tcPr>
            <w:tcW w:w="2244" w:type="dxa"/>
          </w:tcPr>
          <w:p w14:paraId="631A9177" w14:textId="32FFE62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KIR2DS1*</w:t>
            </w:r>
            <w:r w:rsidR="00C11C16" w:rsidRPr="00FE016D">
              <w:rPr>
                <w:rFonts w:ascii="Times New Roman" w:hAnsi="Times New Roman" w:cs="Times New Roman"/>
                <w:sz w:val="18"/>
                <w:szCs w:val="18"/>
              </w:rPr>
              <w:t>00501i</w:t>
            </w:r>
          </w:p>
        </w:tc>
        <w:tc>
          <w:tcPr>
            <w:tcW w:w="539" w:type="dxa"/>
          </w:tcPr>
          <w:p w14:paraId="0D4B663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209BFEC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1A9723B8" w14:textId="3FDD7FB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12" w:type="dxa"/>
          </w:tcPr>
          <w:p w14:paraId="7B0E2D24" w14:textId="2F792BF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2DA12111" w14:textId="0546822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33295C6E" w14:textId="7CFB09F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1E8199F0" w14:textId="6B2263A3" w:rsidTr="00C11C16">
        <w:tc>
          <w:tcPr>
            <w:tcW w:w="2244" w:type="dxa"/>
          </w:tcPr>
          <w:p w14:paraId="0F594D49" w14:textId="08CFA73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lastRenderedPageBreak/>
              <w:t>KIR2DS1*</w:t>
            </w:r>
            <w:r w:rsidR="00436E46" w:rsidRPr="00FE016D">
              <w:rPr>
                <w:rFonts w:ascii="Times New Roman" w:hAnsi="Times New Roman" w:cs="Times New Roman"/>
                <w:sz w:val="18"/>
                <w:szCs w:val="18"/>
              </w:rPr>
              <w:t xml:space="preserve"> gene present</w:t>
            </w:r>
          </w:p>
        </w:tc>
        <w:tc>
          <w:tcPr>
            <w:tcW w:w="539" w:type="dxa"/>
          </w:tcPr>
          <w:p w14:paraId="6FF6AAD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434" w:type="dxa"/>
          </w:tcPr>
          <w:p w14:paraId="65057C6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282934E" w14:textId="3745C42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1C9C4222" w14:textId="0A82457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3EA2E3D" w14:textId="56C613C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215556B5" w14:textId="07F10BF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r>
      <w:tr w:rsidR="00C11C16" w:rsidRPr="00FE016D" w14:paraId="379520F7" w14:textId="61EC2635" w:rsidTr="00C11C16">
        <w:tc>
          <w:tcPr>
            <w:tcW w:w="2244" w:type="dxa"/>
          </w:tcPr>
          <w:p w14:paraId="6CFB59F6" w14:textId="67B12BA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KIR2DS2*</w:t>
            </w:r>
            <w:r w:rsidR="00C11C16" w:rsidRPr="00FE016D">
              <w:rPr>
                <w:rFonts w:ascii="Times New Roman" w:hAnsi="Times New Roman" w:cs="Times New Roman"/>
                <w:sz w:val="18"/>
                <w:szCs w:val="18"/>
              </w:rPr>
              <w:t>0010101i</w:t>
            </w:r>
          </w:p>
        </w:tc>
        <w:tc>
          <w:tcPr>
            <w:tcW w:w="539" w:type="dxa"/>
          </w:tcPr>
          <w:p w14:paraId="01B7210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499</w:t>
            </w:r>
          </w:p>
        </w:tc>
        <w:tc>
          <w:tcPr>
            <w:tcW w:w="1434" w:type="dxa"/>
          </w:tcPr>
          <w:p w14:paraId="697B3B0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0.51 (0.48,0.54)</w:t>
            </w:r>
          </w:p>
        </w:tc>
        <w:tc>
          <w:tcPr>
            <w:tcW w:w="486" w:type="dxa"/>
          </w:tcPr>
          <w:p w14:paraId="085185CD" w14:textId="42AEA18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306</w:t>
            </w:r>
          </w:p>
        </w:tc>
        <w:tc>
          <w:tcPr>
            <w:tcW w:w="1412" w:type="dxa"/>
          </w:tcPr>
          <w:p w14:paraId="2A8D5562" w14:textId="407832C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0.54 (0.50,0.59)</w:t>
            </w:r>
          </w:p>
        </w:tc>
        <w:tc>
          <w:tcPr>
            <w:tcW w:w="540" w:type="dxa"/>
          </w:tcPr>
          <w:p w14:paraId="7A3407FA" w14:textId="4564BA5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171</w:t>
            </w:r>
          </w:p>
        </w:tc>
        <w:tc>
          <w:tcPr>
            <w:tcW w:w="1530" w:type="dxa"/>
          </w:tcPr>
          <w:p w14:paraId="3B82B1E5" w14:textId="444CF9D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0.46 (0.41,0.52)</w:t>
            </w:r>
          </w:p>
        </w:tc>
      </w:tr>
      <w:tr w:rsidR="00C11C16" w:rsidRPr="00FE016D" w14:paraId="099D4577" w14:textId="1FEF7496" w:rsidTr="00C11C16">
        <w:tc>
          <w:tcPr>
            <w:tcW w:w="2244" w:type="dxa"/>
          </w:tcPr>
          <w:p w14:paraId="6F1E79E5" w14:textId="5C0BFFD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KIR2DS2*</w:t>
            </w:r>
            <w:r w:rsidR="00C11C16" w:rsidRPr="00FE016D">
              <w:rPr>
                <w:rFonts w:ascii="Times New Roman" w:hAnsi="Times New Roman" w:cs="Times New Roman"/>
                <w:sz w:val="18"/>
                <w:szCs w:val="18"/>
              </w:rPr>
              <w:t>00104i</w:t>
            </w:r>
          </w:p>
        </w:tc>
        <w:tc>
          <w:tcPr>
            <w:tcW w:w="539" w:type="dxa"/>
          </w:tcPr>
          <w:p w14:paraId="7F37420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05EDA9F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EBAE00F" w14:textId="5E3FE71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3195979E" w14:textId="5492049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DC6E0BA" w14:textId="58187D7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40586287" w14:textId="3E926DC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7C3A694B" w14:textId="19C8AC30" w:rsidTr="00C11C16">
        <w:tc>
          <w:tcPr>
            <w:tcW w:w="2244" w:type="dxa"/>
          </w:tcPr>
          <w:p w14:paraId="717EA192" w14:textId="722DABD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KIR2DS2*</w:t>
            </w:r>
            <w:r w:rsidR="00C11C16" w:rsidRPr="00FE016D">
              <w:rPr>
                <w:rFonts w:ascii="Times New Roman" w:hAnsi="Times New Roman" w:cs="Times New Roman"/>
                <w:sz w:val="18"/>
                <w:szCs w:val="18"/>
              </w:rPr>
              <w:t>0010701i</w:t>
            </w:r>
          </w:p>
        </w:tc>
        <w:tc>
          <w:tcPr>
            <w:tcW w:w="539" w:type="dxa"/>
          </w:tcPr>
          <w:p w14:paraId="220958D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5BA24B9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7E4E0B7" w14:textId="00C6485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6AE374E0" w14:textId="51D2937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51AEE66" w14:textId="128AA84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2826A6E" w14:textId="6C65EFE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16423067" w14:textId="7A29B9EB" w:rsidTr="00C11C16">
        <w:tc>
          <w:tcPr>
            <w:tcW w:w="2244" w:type="dxa"/>
          </w:tcPr>
          <w:p w14:paraId="77C27862" w14:textId="3776B87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KIR2DS2*</w:t>
            </w:r>
            <w:r w:rsidR="00C11C16" w:rsidRPr="00FE016D">
              <w:rPr>
                <w:rFonts w:ascii="Times New Roman" w:hAnsi="Times New Roman" w:cs="Times New Roman"/>
                <w:sz w:val="18"/>
                <w:szCs w:val="18"/>
              </w:rPr>
              <w:t>016i</w:t>
            </w:r>
          </w:p>
        </w:tc>
        <w:tc>
          <w:tcPr>
            <w:tcW w:w="539" w:type="dxa"/>
          </w:tcPr>
          <w:p w14:paraId="7A913C4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30C1CF8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288DEA7" w14:textId="32F2F11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643855E8" w14:textId="2D16BCC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86483BE" w14:textId="0B8072A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DCE6B9A" w14:textId="59BAB2B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68EBEDDA" w14:textId="6302B6E7" w:rsidTr="00C11C16">
        <w:tc>
          <w:tcPr>
            <w:tcW w:w="2244" w:type="dxa"/>
          </w:tcPr>
          <w:p w14:paraId="04479D2A" w14:textId="178100B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KIR2DS2*</w:t>
            </w:r>
            <w:r w:rsidR="00436E46" w:rsidRPr="00FE016D">
              <w:rPr>
                <w:rFonts w:ascii="Times New Roman" w:hAnsi="Times New Roman" w:cs="Times New Roman"/>
                <w:sz w:val="18"/>
                <w:szCs w:val="18"/>
              </w:rPr>
              <w:t xml:space="preserve"> gene present</w:t>
            </w:r>
          </w:p>
        </w:tc>
        <w:tc>
          <w:tcPr>
            <w:tcW w:w="539" w:type="dxa"/>
          </w:tcPr>
          <w:p w14:paraId="4A64FB2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1F039EB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D2C7834" w14:textId="5C548FC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40856626" w14:textId="331BD62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26F06EF" w14:textId="6A6674E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7A2FB274" w14:textId="77A0007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15076FA9" w14:textId="12DDF39F" w:rsidTr="00C11C16">
        <w:tc>
          <w:tcPr>
            <w:tcW w:w="2244" w:type="dxa"/>
          </w:tcPr>
          <w:p w14:paraId="3E10A035" w14:textId="2897B93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KIR2DS3*</w:t>
            </w:r>
            <w:r w:rsidR="00C11C16" w:rsidRPr="00FE016D">
              <w:rPr>
                <w:rFonts w:ascii="Times New Roman" w:hAnsi="Times New Roman" w:cs="Times New Roman"/>
                <w:sz w:val="18"/>
                <w:szCs w:val="18"/>
              </w:rPr>
              <w:t>00101i</w:t>
            </w:r>
          </w:p>
        </w:tc>
        <w:tc>
          <w:tcPr>
            <w:tcW w:w="539" w:type="dxa"/>
          </w:tcPr>
          <w:p w14:paraId="1EDEED3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257</w:t>
            </w:r>
          </w:p>
        </w:tc>
        <w:tc>
          <w:tcPr>
            <w:tcW w:w="1434" w:type="dxa"/>
          </w:tcPr>
          <w:p w14:paraId="693E45C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0.26 (0.23,0.29)</w:t>
            </w:r>
          </w:p>
        </w:tc>
        <w:tc>
          <w:tcPr>
            <w:tcW w:w="486" w:type="dxa"/>
          </w:tcPr>
          <w:p w14:paraId="63AB6453" w14:textId="4DF447E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159</w:t>
            </w:r>
          </w:p>
        </w:tc>
        <w:tc>
          <w:tcPr>
            <w:tcW w:w="1412" w:type="dxa"/>
          </w:tcPr>
          <w:p w14:paraId="6DFCDE3A" w14:textId="2F7639D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0.28 (0.25,0.32)</w:t>
            </w:r>
          </w:p>
        </w:tc>
        <w:tc>
          <w:tcPr>
            <w:tcW w:w="540" w:type="dxa"/>
          </w:tcPr>
          <w:p w14:paraId="3F33E8BB" w14:textId="503E855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80</w:t>
            </w:r>
          </w:p>
        </w:tc>
        <w:tc>
          <w:tcPr>
            <w:tcW w:w="1530" w:type="dxa"/>
          </w:tcPr>
          <w:p w14:paraId="67D7C864" w14:textId="098DFF6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0.22 (0.18,0.26)</w:t>
            </w:r>
          </w:p>
        </w:tc>
      </w:tr>
      <w:tr w:rsidR="00C11C16" w:rsidRPr="00FE016D" w14:paraId="37A53ACB" w14:textId="4D8A7AFA" w:rsidTr="00C11C16">
        <w:tc>
          <w:tcPr>
            <w:tcW w:w="2244" w:type="dxa"/>
          </w:tcPr>
          <w:p w14:paraId="4682880A" w14:textId="4B9DC30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KIR2DS3*</w:t>
            </w:r>
            <w:r w:rsidR="00C11C16" w:rsidRPr="00FE016D">
              <w:rPr>
                <w:rFonts w:ascii="Times New Roman" w:hAnsi="Times New Roman" w:cs="Times New Roman"/>
                <w:sz w:val="18"/>
                <w:szCs w:val="18"/>
              </w:rPr>
              <w:t>0030101Ni</w:t>
            </w:r>
          </w:p>
        </w:tc>
        <w:tc>
          <w:tcPr>
            <w:tcW w:w="539" w:type="dxa"/>
          </w:tcPr>
          <w:p w14:paraId="18A9B48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417EC70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739FB2FF" w14:textId="7F7B4C6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12" w:type="dxa"/>
          </w:tcPr>
          <w:p w14:paraId="45A7852F" w14:textId="382F145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17A1AB3A" w14:textId="11D5824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549C9AB7" w14:textId="46F35C8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44706257" w14:textId="16E84CC7" w:rsidTr="00C11C16">
        <w:tc>
          <w:tcPr>
            <w:tcW w:w="2244" w:type="dxa"/>
          </w:tcPr>
          <w:p w14:paraId="58CD57E2" w14:textId="4AE93473"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KIR2DS3*</w:t>
            </w:r>
            <w:r w:rsidR="00C11C16" w:rsidRPr="00FE016D">
              <w:rPr>
                <w:rFonts w:ascii="Times New Roman" w:hAnsi="Times New Roman" w:cs="Times New Roman"/>
                <w:sz w:val="18"/>
                <w:szCs w:val="18"/>
              </w:rPr>
              <w:t>008i</w:t>
            </w:r>
          </w:p>
        </w:tc>
        <w:tc>
          <w:tcPr>
            <w:tcW w:w="539" w:type="dxa"/>
          </w:tcPr>
          <w:p w14:paraId="58B166A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28BBB73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2173B2F" w14:textId="012B158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7DFD038C" w14:textId="6CE4EAE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DF8B782" w14:textId="013130C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8D63027" w14:textId="57295A0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7E0E5A66" w14:textId="7C023B68" w:rsidTr="00C11C16">
        <w:tc>
          <w:tcPr>
            <w:tcW w:w="2244" w:type="dxa"/>
          </w:tcPr>
          <w:p w14:paraId="267987A3" w14:textId="35BC27E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KIR2DS3*</w:t>
            </w:r>
            <w:r w:rsidR="00C11C16" w:rsidRPr="00FE016D">
              <w:rPr>
                <w:rFonts w:ascii="Times New Roman" w:hAnsi="Times New Roman" w:cs="Times New Roman"/>
                <w:sz w:val="18"/>
                <w:szCs w:val="18"/>
              </w:rPr>
              <w:t>015i</w:t>
            </w:r>
          </w:p>
        </w:tc>
        <w:tc>
          <w:tcPr>
            <w:tcW w:w="539" w:type="dxa"/>
          </w:tcPr>
          <w:p w14:paraId="1F553E8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244B768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28D0685" w14:textId="25146F1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74D86985" w14:textId="1BF7B72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D0C5030" w14:textId="686F6B3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CADEC8E" w14:textId="157072B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4937ED31" w14:textId="3758F374" w:rsidTr="00C11C16">
        <w:tc>
          <w:tcPr>
            <w:tcW w:w="2244" w:type="dxa"/>
          </w:tcPr>
          <w:p w14:paraId="07AF00F5" w14:textId="4A35FEB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KIR2DS3*</w:t>
            </w:r>
            <w:r w:rsidR="00C11C16" w:rsidRPr="00FE016D">
              <w:rPr>
                <w:rFonts w:ascii="Times New Roman" w:hAnsi="Times New Roman" w:cs="Times New Roman"/>
                <w:sz w:val="18"/>
                <w:szCs w:val="18"/>
              </w:rPr>
              <w:t>017i</w:t>
            </w:r>
          </w:p>
        </w:tc>
        <w:tc>
          <w:tcPr>
            <w:tcW w:w="539" w:type="dxa"/>
          </w:tcPr>
          <w:p w14:paraId="5FC45AE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0ADFDD4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B7FD1F5" w14:textId="09392FA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3350AD46" w14:textId="71E6CCA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708DBE9" w14:textId="15EDEBF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A808A52" w14:textId="6382248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719049A1" w14:textId="60475C2E" w:rsidTr="00C11C16">
        <w:tc>
          <w:tcPr>
            <w:tcW w:w="2244" w:type="dxa"/>
          </w:tcPr>
          <w:p w14:paraId="01933DD5" w14:textId="440CA57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KIR2DS3*</w:t>
            </w:r>
            <w:r w:rsidR="00C11C16" w:rsidRPr="00FE016D">
              <w:rPr>
                <w:rFonts w:ascii="Times New Roman" w:hAnsi="Times New Roman" w:cs="Times New Roman"/>
                <w:sz w:val="18"/>
                <w:szCs w:val="18"/>
              </w:rPr>
              <w:t>0210101i</w:t>
            </w:r>
          </w:p>
        </w:tc>
        <w:tc>
          <w:tcPr>
            <w:tcW w:w="539" w:type="dxa"/>
          </w:tcPr>
          <w:p w14:paraId="08B7BD5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0BE8805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60F3480" w14:textId="3E45DD1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2ACE55B" w14:textId="19406F1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B5EFDBD" w14:textId="12BFC83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CA83C3C" w14:textId="62711E9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1229BF19" w14:textId="4D1B9660" w:rsidTr="00C11C16">
        <w:tc>
          <w:tcPr>
            <w:tcW w:w="2244" w:type="dxa"/>
          </w:tcPr>
          <w:p w14:paraId="47659AA3" w14:textId="7D5EE823"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KIR2DS3*</w:t>
            </w:r>
            <w:r w:rsidR="00C11C16" w:rsidRPr="00FE016D">
              <w:rPr>
                <w:rFonts w:ascii="Times New Roman" w:hAnsi="Times New Roman" w:cs="Times New Roman"/>
                <w:sz w:val="18"/>
                <w:szCs w:val="18"/>
              </w:rPr>
              <w:t>0220101i</w:t>
            </w:r>
          </w:p>
        </w:tc>
        <w:tc>
          <w:tcPr>
            <w:tcW w:w="539" w:type="dxa"/>
          </w:tcPr>
          <w:p w14:paraId="1FEA4C1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7A75BEE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FF2A3C0" w14:textId="57F278C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4C4EFEFE" w14:textId="0C0F752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7C0F840" w14:textId="28AFE95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3664ACC7" w14:textId="7F98727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60CFCF6E" w14:textId="2B669376" w:rsidTr="00C11C16">
        <w:tc>
          <w:tcPr>
            <w:tcW w:w="2244" w:type="dxa"/>
          </w:tcPr>
          <w:p w14:paraId="04F37744" w14:textId="546A86E6"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KIR2DS4*</w:t>
            </w:r>
            <w:r w:rsidR="00C11C16" w:rsidRPr="00FE016D">
              <w:rPr>
                <w:rFonts w:ascii="Times New Roman" w:hAnsi="Times New Roman" w:cs="Times New Roman"/>
                <w:sz w:val="18"/>
                <w:szCs w:val="18"/>
              </w:rPr>
              <w:t>0010101i</w:t>
            </w:r>
          </w:p>
        </w:tc>
        <w:tc>
          <w:tcPr>
            <w:tcW w:w="539" w:type="dxa"/>
          </w:tcPr>
          <w:p w14:paraId="0B3323A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370</w:t>
            </w:r>
          </w:p>
        </w:tc>
        <w:tc>
          <w:tcPr>
            <w:tcW w:w="1434" w:type="dxa"/>
          </w:tcPr>
          <w:p w14:paraId="43EC71A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0.38 (0.35,0.41)</w:t>
            </w:r>
          </w:p>
        </w:tc>
        <w:tc>
          <w:tcPr>
            <w:tcW w:w="486" w:type="dxa"/>
          </w:tcPr>
          <w:p w14:paraId="2C531C6C" w14:textId="7265D03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170</w:t>
            </w:r>
          </w:p>
        </w:tc>
        <w:tc>
          <w:tcPr>
            <w:tcW w:w="1412" w:type="dxa"/>
          </w:tcPr>
          <w:p w14:paraId="4ADD6398" w14:textId="46F1FB4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0.30 (0.26,0.34)</w:t>
            </w:r>
          </w:p>
        </w:tc>
        <w:tc>
          <w:tcPr>
            <w:tcW w:w="540" w:type="dxa"/>
          </w:tcPr>
          <w:p w14:paraId="0C8EF08E" w14:textId="40AB3EF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173</w:t>
            </w:r>
          </w:p>
        </w:tc>
        <w:tc>
          <w:tcPr>
            <w:tcW w:w="1530" w:type="dxa"/>
          </w:tcPr>
          <w:p w14:paraId="1933E478" w14:textId="049A510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0.47 (0.42,0.52)</w:t>
            </w:r>
          </w:p>
        </w:tc>
      </w:tr>
      <w:tr w:rsidR="00C11C16" w:rsidRPr="00FE016D" w14:paraId="1245D730" w14:textId="06EE53CD" w:rsidTr="00C11C16">
        <w:tc>
          <w:tcPr>
            <w:tcW w:w="2244" w:type="dxa"/>
          </w:tcPr>
          <w:p w14:paraId="186D7591" w14:textId="2FE657C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KIR2DS4*</w:t>
            </w:r>
            <w:r w:rsidR="00C11C16" w:rsidRPr="00FE016D">
              <w:rPr>
                <w:rFonts w:ascii="Times New Roman" w:hAnsi="Times New Roman" w:cs="Times New Roman"/>
                <w:sz w:val="18"/>
                <w:szCs w:val="18"/>
              </w:rPr>
              <w:t>0030101i</w:t>
            </w:r>
          </w:p>
        </w:tc>
        <w:tc>
          <w:tcPr>
            <w:tcW w:w="539" w:type="dxa"/>
          </w:tcPr>
          <w:p w14:paraId="3A440C3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217</w:t>
            </w:r>
          </w:p>
        </w:tc>
        <w:tc>
          <w:tcPr>
            <w:tcW w:w="1434" w:type="dxa"/>
          </w:tcPr>
          <w:p w14:paraId="5F95D62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0.22 (0.20,0.25)</w:t>
            </w:r>
          </w:p>
        </w:tc>
        <w:tc>
          <w:tcPr>
            <w:tcW w:w="486" w:type="dxa"/>
          </w:tcPr>
          <w:p w14:paraId="1EF0FEF2" w14:textId="7672FE7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151</w:t>
            </w:r>
          </w:p>
        </w:tc>
        <w:tc>
          <w:tcPr>
            <w:tcW w:w="1412" w:type="dxa"/>
          </w:tcPr>
          <w:p w14:paraId="6357C5DD" w14:textId="3499506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0.27 (0.23,0.31)</w:t>
            </w:r>
          </w:p>
        </w:tc>
        <w:tc>
          <w:tcPr>
            <w:tcW w:w="540" w:type="dxa"/>
          </w:tcPr>
          <w:p w14:paraId="6E973C38" w14:textId="081A568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53</w:t>
            </w:r>
          </w:p>
        </w:tc>
        <w:tc>
          <w:tcPr>
            <w:tcW w:w="1530" w:type="dxa"/>
          </w:tcPr>
          <w:p w14:paraId="001182FE" w14:textId="7575DEE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0.14 (0.11,0.18)</w:t>
            </w:r>
          </w:p>
        </w:tc>
      </w:tr>
      <w:tr w:rsidR="00C11C16" w:rsidRPr="00FE016D" w14:paraId="537C0170" w14:textId="3ADB017F" w:rsidTr="00C11C16">
        <w:tc>
          <w:tcPr>
            <w:tcW w:w="2244" w:type="dxa"/>
          </w:tcPr>
          <w:p w14:paraId="1C5CFC52" w14:textId="03CB11F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KIR2DS4*</w:t>
            </w:r>
            <w:r w:rsidR="00C11C16" w:rsidRPr="00FE016D">
              <w:rPr>
                <w:rFonts w:ascii="Times New Roman" w:hAnsi="Times New Roman" w:cs="Times New Roman"/>
                <w:sz w:val="18"/>
                <w:szCs w:val="18"/>
              </w:rPr>
              <w:t>0040101i</w:t>
            </w:r>
          </w:p>
        </w:tc>
        <w:tc>
          <w:tcPr>
            <w:tcW w:w="539" w:type="dxa"/>
          </w:tcPr>
          <w:p w14:paraId="36488BE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56</w:t>
            </w:r>
          </w:p>
        </w:tc>
        <w:tc>
          <w:tcPr>
            <w:tcW w:w="1434" w:type="dxa"/>
          </w:tcPr>
          <w:p w14:paraId="182B62D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0.06 (0.04,0.07)</w:t>
            </w:r>
          </w:p>
        </w:tc>
        <w:tc>
          <w:tcPr>
            <w:tcW w:w="486" w:type="dxa"/>
          </w:tcPr>
          <w:p w14:paraId="7C01B7D4" w14:textId="78AE87B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23</w:t>
            </w:r>
          </w:p>
        </w:tc>
        <w:tc>
          <w:tcPr>
            <w:tcW w:w="1412" w:type="dxa"/>
          </w:tcPr>
          <w:p w14:paraId="188FD887" w14:textId="5A993A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(0.03,0.06)</w:t>
            </w:r>
          </w:p>
        </w:tc>
        <w:tc>
          <w:tcPr>
            <w:tcW w:w="540" w:type="dxa"/>
          </w:tcPr>
          <w:p w14:paraId="5CD7F30E" w14:textId="45F4CD7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29</w:t>
            </w:r>
          </w:p>
        </w:tc>
        <w:tc>
          <w:tcPr>
            <w:tcW w:w="1530" w:type="dxa"/>
          </w:tcPr>
          <w:p w14:paraId="7ED539F4" w14:textId="5B7B67C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0.08 (0.05,0.11)</w:t>
            </w:r>
          </w:p>
        </w:tc>
      </w:tr>
      <w:tr w:rsidR="00C11C16" w:rsidRPr="00FE016D" w14:paraId="3C99F54B" w14:textId="551D44CB" w:rsidTr="00C11C16">
        <w:tc>
          <w:tcPr>
            <w:tcW w:w="2244" w:type="dxa"/>
          </w:tcPr>
          <w:p w14:paraId="57500106" w14:textId="63C6DE2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KIR2DS4*</w:t>
            </w:r>
            <w:r w:rsidR="00C11C16" w:rsidRPr="00FE016D">
              <w:rPr>
                <w:rFonts w:ascii="Times New Roman" w:hAnsi="Times New Roman" w:cs="Times New Roman"/>
                <w:sz w:val="18"/>
                <w:szCs w:val="18"/>
              </w:rPr>
              <w:t>0060101i</w:t>
            </w:r>
          </w:p>
        </w:tc>
        <w:tc>
          <w:tcPr>
            <w:tcW w:w="539" w:type="dxa"/>
          </w:tcPr>
          <w:p w14:paraId="33442D2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162</w:t>
            </w:r>
          </w:p>
        </w:tc>
        <w:tc>
          <w:tcPr>
            <w:tcW w:w="1434" w:type="dxa"/>
          </w:tcPr>
          <w:p w14:paraId="59841EA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0.16 (0.14,0.19)</w:t>
            </w:r>
          </w:p>
        </w:tc>
        <w:tc>
          <w:tcPr>
            <w:tcW w:w="486" w:type="dxa"/>
          </w:tcPr>
          <w:p w14:paraId="4A9D0F92" w14:textId="4364D00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100</w:t>
            </w:r>
          </w:p>
        </w:tc>
        <w:tc>
          <w:tcPr>
            <w:tcW w:w="1412" w:type="dxa"/>
          </w:tcPr>
          <w:p w14:paraId="7E801AB7" w14:textId="0D8E875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0.18 (0.15,0.21)</w:t>
            </w:r>
          </w:p>
        </w:tc>
        <w:tc>
          <w:tcPr>
            <w:tcW w:w="540" w:type="dxa"/>
          </w:tcPr>
          <w:p w14:paraId="48202F09" w14:textId="28485E4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62</w:t>
            </w:r>
          </w:p>
        </w:tc>
        <w:tc>
          <w:tcPr>
            <w:tcW w:w="1530" w:type="dxa"/>
          </w:tcPr>
          <w:p w14:paraId="5EE50306" w14:textId="7B55E41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0.17 (0.13,0.21)</w:t>
            </w:r>
          </w:p>
        </w:tc>
      </w:tr>
      <w:tr w:rsidR="00C11C16" w:rsidRPr="00FE016D" w14:paraId="731A0EAE" w14:textId="12B1F0DF" w:rsidTr="00C11C16">
        <w:tc>
          <w:tcPr>
            <w:tcW w:w="2244" w:type="dxa"/>
          </w:tcPr>
          <w:p w14:paraId="7964104A" w14:textId="7625027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KIR2DS4*</w:t>
            </w:r>
            <w:r w:rsidR="00C11C16" w:rsidRPr="00FE016D">
              <w:rPr>
                <w:rFonts w:ascii="Times New Roman" w:hAnsi="Times New Roman" w:cs="Times New Roman"/>
                <w:sz w:val="18"/>
                <w:szCs w:val="18"/>
              </w:rPr>
              <w:t>009i</w:t>
            </w:r>
          </w:p>
        </w:tc>
        <w:tc>
          <w:tcPr>
            <w:tcW w:w="539" w:type="dxa"/>
          </w:tcPr>
          <w:p w14:paraId="0ED1E31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434" w:type="dxa"/>
          </w:tcPr>
          <w:p w14:paraId="2502AFA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(0.01,0.02)</w:t>
            </w:r>
          </w:p>
        </w:tc>
        <w:tc>
          <w:tcPr>
            <w:tcW w:w="486" w:type="dxa"/>
          </w:tcPr>
          <w:p w14:paraId="58110AD1" w14:textId="2FEB282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448AD28F" w14:textId="6B6FB98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2D42E8B" w14:textId="291B604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530" w:type="dxa"/>
          </w:tcPr>
          <w:p w14:paraId="4F725FDF" w14:textId="1A4A5B3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(0.02,0.06)</w:t>
            </w:r>
          </w:p>
        </w:tc>
      </w:tr>
      <w:tr w:rsidR="00C11C16" w:rsidRPr="00FE016D" w14:paraId="4449A0E9" w14:textId="71D4C513" w:rsidTr="00C11C16">
        <w:tc>
          <w:tcPr>
            <w:tcW w:w="2244" w:type="dxa"/>
          </w:tcPr>
          <w:p w14:paraId="49B22810" w14:textId="0D18383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KIR2DS4*</w:t>
            </w:r>
            <w:r w:rsidR="00C11C16" w:rsidRPr="00FE016D">
              <w:rPr>
                <w:rFonts w:ascii="Times New Roman" w:hAnsi="Times New Roman" w:cs="Times New Roman"/>
                <w:sz w:val="18"/>
                <w:szCs w:val="18"/>
              </w:rPr>
              <w:t>010i</w:t>
            </w:r>
          </w:p>
        </w:tc>
        <w:tc>
          <w:tcPr>
            <w:tcW w:w="539" w:type="dxa"/>
          </w:tcPr>
          <w:p w14:paraId="52B7DB9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89</w:t>
            </w:r>
          </w:p>
        </w:tc>
        <w:tc>
          <w:tcPr>
            <w:tcW w:w="1434" w:type="dxa"/>
          </w:tcPr>
          <w:p w14:paraId="726FC0F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0.09 (0.07,0.11)</w:t>
            </w:r>
          </w:p>
        </w:tc>
        <w:tc>
          <w:tcPr>
            <w:tcW w:w="486" w:type="dxa"/>
          </w:tcPr>
          <w:p w14:paraId="382F8BD1" w14:textId="382C6E3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69</w:t>
            </w:r>
          </w:p>
        </w:tc>
        <w:tc>
          <w:tcPr>
            <w:tcW w:w="1412" w:type="dxa"/>
          </w:tcPr>
          <w:p w14:paraId="0B064EFA" w14:textId="1B8C300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0.12 (0.10,0.15)</w:t>
            </w:r>
          </w:p>
        </w:tc>
        <w:tc>
          <w:tcPr>
            <w:tcW w:w="540" w:type="dxa"/>
          </w:tcPr>
          <w:p w14:paraId="1F070182" w14:textId="31992BE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18</w:t>
            </w:r>
          </w:p>
        </w:tc>
        <w:tc>
          <w:tcPr>
            <w:tcW w:w="1530" w:type="dxa"/>
          </w:tcPr>
          <w:p w14:paraId="0A996CA8" w14:textId="5C35691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0.05 (0.03,0.08)</w:t>
            </w:r>
          </w:p>
        </w:tc>
      </w:tr>
      <w:tr w:rsidR="00C11C16" w:rsidRPr="00FE016D" w14:paraId="469C30EB" w14:textId="3AEA1B29" w:rsidTr="00C11C16">
        <w:tc>
          <w:tcPr>
            <w:tcW w:w="2244" w:type="dxa"/>
          </w:tcPr>
          <w:p w14:paraId="57AEEFDF" w14:textId="647BAEF6"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KIR2DS4*</w:t>
            </w:r>
            <w:r w:rsidR="00BD08FD" w:rsidRPr="00FE016D">
              <w:rPr>
                <w:rFonts w:ascii="Times New Roman" w:hAnsi="Times New Roman" w:cs="Times New Roman"/>
                <w:sz w:val="18"/>
                <w:szCs w:val="18"/>
              </w:rPr>
              <w:t>010i or 0030101i 016i</w:t>
            </w:r>
          </w:p>
        </w:tc>
        <w:tc>
          <w:tcPr>
            <w:tcW w:w="539" w:type="dxa"/>
          </w:tcPr>
          <w:p w14:paraId="6D35270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29</w:t>
            </w:r>
          </w:p>
        </w:tc>
        <w:tc>
          <w:tcPr>
            <w:tcW w:w="1434" w:type="dxa"/>
          </w:tcPr>
          <w:p w14:paraId="2B285D9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(0.02,0.04)</w:t>
            </w:r>
          </w:p>
        </w:tc>
        <w:tc>
          <w:tcPr>
            <w:tcW w:w="486" w:type="dxa"/>
          </w:tcPr>
          <w:p w14:paraId="723DAD62" w14:textId="6C1B81C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21</w:t>
            </w:r>
          </w:p>
        </w:tc>
        <w:tc>
          <w:tcPr>
            <w:tcW w:w="1412" w:type="dxa"/>
          </w:tcPr>
          <w:p w14:paraId="72D6F598" w14:textId="764E146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(0.02,0.06)</w:t>
            </w:r>
          </w:p>
        </w:tc>
        <w:tc>
          <w:tcPr>
            <w:tcW w:w="540" w:type="dxa"/>
          </w:tcPr>
          <w:p w14:paraId="04E63EB0" w14:textId="080CCDE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4220BB3A" w14:textId="6E44D6A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r>
      <w:tr w:rsidR="00C11C16" w:rsidRPr="00FE016D" w14:paraId="35BD9321" w14:textId="7CBB76E9" w:rsidTr="00C11C16">
        <w:tc>
          <w:tcPr>
            <w:tcW w:w="2244" w:type="dxa"/>
          </w:tcPr>
          <w:p w14:paraId="710D7BE3" w14:textId="65BD067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KIR2DS4*</w:t>
            </w:r>
            <w:r w:rsidR="00C11C16" w:rsidRPr="00FE016D">
              <w:rPr>
                <w:rFonts w:ascii="Times New Roman" w:hAnsi="Times New Roman" w:cs="Times New Roman"/>
                <w:sz w:val="18"/>
                <w:szCs w:val="18"/>
              </w:rPr>
              <w:t>012i</w:t>
            </w:r>
          </w:p>
        </w:tc>
        <w:tc>
          <w:tcPr>
            <w:tcW w:w="539" w:type="dxa"/>
          </w:tcPr>
          <w:p w14:paraId="2D56AF7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7196801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E6877DC" w14:textId="2C71389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6D67DEE9" w14:textId="0E94C0D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906E7B3" w14:textId="61EB076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3ECDB67D" w14:textId="1086D7E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09915E9C" w14:textId="74DEBE56" w:rsidTr="00C11C16">
        <w:tc>
          <w:tcPr>
            <w:tcW w:w="2244" w:type="dxa"/>
          </w:tcPr>
          <w:p w14:paraId="44C234A0" w14:textId="616D474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KIR2DS4*</w:t>
            </w:r>
            <w:r w:rsidR="00C11C16" w:rsidRPr="00FE016D">
              <w:rPr>
                <w:rFonts w:ascii="Times New Roman" w:hAnsi="Times New Roman" w:cs="Times New Roman"/>
                <w:sz w:val="18"/>
                <w:szCs w:val="18"/>
              </w:rPr>
              <w:t>013i</w:t>
            </w:r>
          </w:p>
        </w:tc>
        <w:tc>
          <w:tcPr>
            <w:tcW w:w="539" w:type="dxa"/>
          </w:tcPr>
          <w:p w14:paraId="6969BD9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189AE6B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34D68A3" w14:textId="7BB7A71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4CED675F" w14:textId="4F92F2A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60A1AD2" w14:textId="20156D3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038DCC9" w14:textId="710BCEF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5305FAF3" w14:textId="407AC218" w:rsidTr="00C11C16">
        <w:tc>
          <w:tcPr>
            <w:tcW w:w="2244" w:type="dxa"/>
          </w:tcPr>
          <w:p w14:paraId="28E74AA2" w14:textId="2DB6DD8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KIR2DS5*</w:t>
            </w:r>
            <w:r w:rsidR="00C11C16" w:rsidRPr="00FE016D">
              <w:rPr>
                <w:rFonts w:ascii="Times New Roman" w:hAnsi="Times New Roman" w:cs="Times New Roman"/>
                <w:sz w:val="18"/>
                <w:szCs w:val="18"/>
              </w:rPr>
              <w:t>0020101i</w:t>
            </w:r>
          </w:p>
        </w:tc>
        <w:tc>
          <w:tcPr>
            <w:tcW w:w="539" w:type="dxa"/>
          </w:tcPr>
          <w:p w14:paraId="4C26F90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244</w:t>
            </w:r>
          </w:p>
        </w:tc>
        <w:tc>
          <w:tcPr>
            <w:tcW w:w="1434" w:type="dxa"/>
          </w:tcPr>
          <w:p w14:paraId="0E2C42A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0.25 (0.22,0.28)</w:t>
            </w:r>
          </w:p>
        </w:tc>
        <w:tc>
          <w:tcPr>
            <w:tcW w:w="486" w:type="dxa"/>
          </w:tcPr>
          <w:p w14:paraId="26B23240" w14:textId="5373D8E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172</w:t>
            </w:r>
          </w:p>
        </w:tc>
        <w:tc>
          <w:tcPr>
            <w:tcW w:w="1412" w:type="dxa"/>
          </w:tcPr>
          <w:p w14:paraId="00B12853" w14:textId="1E54961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0.31 (0.27,0.35)</w:t>
            </w:r>
          </w:p>
        </w:tc>
        <w:tc>
          <w:tcPr>
            <w:tcW w:w="540" w:type="dxa"/>
          </w:tcPr>
          <w:p w14:paraId="536D2637" w14:textId="6D0EC5F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54</w:t>
            </w:r>
          </w:p>
        </w:tc>
        <w:tc>
          <w:tcPr>
            <w:tcW w:w="1530" w:type="dxa"/>
          </w:tcPr>
          <w:p w14:paraId="4074D99A" w14:textId="6ACDB3C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0.15 (0.11,0.19)</w:t>
            </w:r>
          </w:p>
        </w:tc>
      </w:tr>
      <w:tr w:rsidR="00C11C16" w:rsidRPr="00FE016D" w14:paraId="3A5247AE" w14:textId="5DCCBC57" w:rsidTr="00C11C16">
        <w:tc>
          <w:tcPr>
            <w:tcW w:w="2244" w:type="dxa"/>
          </w:tcPr>
          <w:p w14:paraId="277926E7" w14:textId="3AD01EF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KIR2DS5*</w:t>
            </w:r>
            <w:r w:rsidR="00C11C16" w:rsidRPr="00FE016D">
              <w:rPr>
                <w:rFonts w:ascii="Times New Roman" w:hAnsi="Times New Roman" w:cs="Times New Roman"/>
                <w:sz w:val="18"/>
                <w:szCs w:val="18"/>
              </w:rPr>
              <w:t>003i</w:t>
            </w:r>
          </w:p>
        </w:tc>
        <w:tc>
          <w:tcPr>
            <w:tcW w:w="539" w:type="dxa"/>
          </w:tcPr>
          <w:p w14:paraId="6DD6319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434" w:type="dxa"/>
          </w:tcPr>
          <w:p w14:paraId="4D39B7F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28658ED" w14:textId="2E0DF1F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B63F94F" w14:textId="6807E71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6CC0F41" w14:textId="7077B14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126235D1" w14:textId="3AD93A6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r>
      <w:tr w:rsidR="00C11C16" w:rsidRPr="00FE016D" w14:paraId="44762402" w14:textId="7275DA0F" w:rsidTr="00C11C16">
        <w:tc>
          <w:tcPr>
            <w:tcW w:w="2244" w:type="dxa"/>
          </w:tcPr>
          <w:p w14:paraId="59B01F20" w14:textId="7609F5A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KIR2DS5*</w:t>
            </w:r>
            <w:r w:rsidR="00C11C16" w:rsidRPr="00FE016D">
              <w:rPr>
                <w:rFonts w:ascii="Times New Roman" w:hAnsi="Times New Roman" w:cs="Times New Roman"/>
                <w:sz w:val="18"/>
                <w:szCs w:val="18"/>
              </w:rPr>
              <w:t>00501i</w:t>
            </w:r>
          </w:p>
        </w:tc>
        <w:tc>
          <w:tcPr>
            <w:tcW w:w="539" w:type="dxa"/>
          </w:tcPr>
          <w:p w14:paraId="54A6E53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31</w:t>
            </w:r>
          </w:p>
        </w:tc>
        <w:tc>
          <w:tcPr>
            <w:tcW w:w="1434" w:type="dxa"/>
          </w:tcPr>
          <w:p w14:paraId="21B5547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(0.02,0.04)</w:t>
            </w:r>
          </w:p>
        </w:tc>
        <w:tc>
          <w:tcPr>
            <w:tcW w:w="486" w:type="dxa"/>
          </w:tcPr>
          <w:p w14:paraId="51405215" w14:textId="03C58C9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7DFB8033" w14:textId="4CAF994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9AA46E0" w14:textId="1D47992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29</w:t>
            </w:r>
          </w:p>
        </w:tc>
        <w:tc>
          <w:tcPr>
            <w:tcW w:w="1530" w:type="dxa"/>
          </w:tcPr>
          <w:p w14:paraId="2E3B6B36" w14:textId="5ECC6DB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0.08 (0.05,0.11)</w:t>
            </w:r>
          </w:p>
        </w:tc>
      </w:tr>
      <w:tr w:rsidR="00C11C16" w:rsidRPr="00FE016D" w14:paraId="7A573C3A" w14:textId="388CB08A" w:rsidTr="00C11C16">
        <w:tc>
          <w:tcPr>
            <w:tcW w:w="2244" w:type="dxa"/>
          </w:tcPr>
          <w:p w14:paraId="03504536" w14:textId="0EAF2187"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KIR2DS5*</w:t>
            </w:r>
            <w:r w:rsidR="00C11C16" w:rsidRPr="00FE016D">
              <w:rPr>
                <w:rFonts w:ascii="Times New Roman" w:hAnsi="Times New Roman" w:cs="Times New Roman"/>
                <w:sz w:val="18"/>
                <w:szCs w:val="18"/>
              </w:rPr>
              <w:t>00502i</w:t>
            </w:r>
          </w:p>
        </w:tc>
        <w:tc>
          <w:tcPr>
            <w:tcW w:w="539" w:type="dxa"/>
          </w:tcPr>
          <w:p w14:paraId="397BCBF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5D4D523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648ACF7" w14:textId="0799295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1B147EF4" w14:textId="19D4C16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EB28F88" w14:textId="63994CC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085D6146" w14:textId="0B229B6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78AECB88" w14:textId="01696452" w:rsidTr="00C11C16">
        <w:tc>
          <w:tcPr>
            <w:tcW w:w="2244" w:type="dxa"/>
          </w:tcPr>
          <w:p w14:paraId="7FAE64C4" w14:textId="4ECFB66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KIR2DS5*</w:t>
            </w:r>
            <w:r w:rsidR="00C11C16" w:rsidRPr="00FE016D">
              <w:rPr>
                <w:rFonts w:ascii="Times New Roman" w:hAnsi="Times New Roman" w:cs="Times New Roman"/>
                <w:sz w:val="18"/>
                <w:szCs w:val="18"/>
              </w:rPr>
              <w:t>0060101i</w:t>
            </w:r>
          </w:p>
        </w:tc>
        <w:tc>
          <w:tcPr>
            <w:tcW w:w="539" w:type="dxa"/>
          </w:tcPr>
          <w:p w14:paraId="605CC26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9</w:t>
            </w:r>
          </w:p>
        </w:tc>
        <w:tc>
          <w:tcPr>
            <w:tcW w:w="1434" w:type="dxa"/>
          </w:tcPr>
          <w:p w14:paraId="619A54A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AB4C343" w14:textId="120D815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364AE31C" w14:textId="2B279B0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4C10C6C" w14:textId="49B15C1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9</w:t>
            </w:r>
          </w:p>
        </w:tc>
        <w:tc>
          <w:tcPr>
            <w:tcW w:w="1530" w:type="dxa"/>
          </w:tcPr>
          <w:p w14:paraId="433A3F82" w14:textId="3427DB9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(0.01,0.05)</w:t>
            </w:r>
          </w:p>
        </w:tc>
      </w:tr>
      <w:tr w:rsidR="00C11C16" w:rsidRPr="00FE016D" w14:paraId="5A8FD917" w14:textId="2CA32E07" w:rsidTr="00C11C16">
        <w:tc>
          <w:tcPr>
            <w:tcW w:w="2244" w:type="dxa"/>
          </w:tcPr>
          <w:p w14:paraId="64C30F13" w14:textId="0AA41CD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KIR2DS5*</w:t>
            </w:r>
            <w:r w:rsidR="00C11C16" w:rsidRPr="00FE016D">
              <w:rPr>
                <w:rFonts w:ascii="Times New Roman" w:hAnsi="Times New Roman" w:cs="Times New Roman"/>
                <w:sz w:val="18"/>
                <w:szCs w:val="18"/>
              </w:rPr>
              <w:t>009i</w:t>
            </w:r>
          </w:p>
        </w:tc>
        <w:tc>
          <w:tcPr>
            <w:tcW w:w="539" w:type="dxa"/>
          </w:tcPr>
          <w:p w14:paraId="2A2630A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w:t>
            </w:r>
          </w:p>
        </w:tc>
        <w:tc>
          <w:tcPr>
            <w:tcW w:w="1434" w:type="dxa"/>
          </w:tcPr>
          <w:p w14:paraId="162668D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2AA33022" w14:textId="2974479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3CEBB879" w14:textId="6CEC68F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A37F1E0" w14:textId="782010E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w:t>
            </w:r>
          </w:p>
        </w:tc>
        <w:tc>
          <w:tcPr>
            <w:tcW w:w="1530" w:type="dxa"/>
          </w:tcPr>
          <w:p w14:paraId="0B2992A5" w14:textId="0134B6E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0.05 (0.03,0.07)</w:t>
            </w:r>
          </w:p>
        </w:tc>
      </w:tr>
      <w:tr w:rsidR="00C11C16" w:rsidRPr="00FE016D" w14:paraId="7DC2AE59" w14:textId="54EB7E16" w:rsidTr="00C11C16">
        <w:tc>
          <w:tcPr>
            <w:tcW w:w="2244" w:type="dxa"/>
          </w:tcPr>
          <w:p w14:paraId="5B8825EA" w14:textId="39C0BBC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KIR2DS5*</w:t>
            </w:r>
            <w:r w:rsidR="00C11C16" w:rsidRPr="00FE016D">
              <w:rPr>
                <w:rFonts w:ascii="Times New Roman" w:hAnsi="Times New Roman" w:cs="Times New Roman"/>
                <w:sz w:val="18"/>
                <w:szCs w:val="18"/>
              </w:rPr>
              <w:t>010i</w:t>
            </w:r>
          </w:p>
        </w:tc>
        <w:tc>
          <w:tcPr>
            <w:tcW w:w="539" w:type="dxa"/>
          </w:tcPr>
          <w:p w14:paraId="112364B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15DA963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F88BE4C" w14:textId="4482B8A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31A895A5" w14:textId="65F27CB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0488C2E" w14:textId="5E5A494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950EA08" w14:textId="48BA4F4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4EC1B672" w14:textId="602F1F27" w:rsidTr="00C11C16">
        <w:tc>
          <w:tcPr>
            <w:tcW w:w="2244" w:type="dxa"/>
          </w:tcPr>
          <w:p w14:paraId="30A786C4" w14:textId="56F4A42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KIR2DS5*</w:t>
            </w:r>
            <w:r w:rsidR="00C11C16" w:rsidRPr="00FE016D">
              <w:rPr>
                <w:rFonts w:ascii="Times New Roman" w:hAnsi="Times New Roman" w:cs="Times New Roman"/>
                <w:sz w:val="18"/>
                <w:szCs w:val="18"/>
              </w:rPr>
              <w:t>011i</w:t>
            </w:r>
          </w:p>
        </w:tc>
        <w:tc>
          <w:tcPr>
            <w:tcW w:w="539" w:type="dxa"/>
          </w:tcPr>
          <w:p w14:paraId="25E9DF8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34" w:type="dxa"/>
          </w:tcPr>
          <w:p w14:paraId="1831EF9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896F6AB" w14:textId="22A74C1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2A126D8E" w14:textId="071F503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A611594" w14:textId="2E8079B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0ACB0ABD" w14:textId="11C92A6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240258BF" w14:textId="2A67B9E5" w:rsidTr="00C11C16">
        <w:tc>
          <w:tcPr>
            <w:tcW w:w="2244" w:type="dxa"/>
          </w:tcPr>
          <w:p w14:paraId="78810289" w14:textId="110919E6"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KIR2DS5*</w:t>
            </w:r>
            <w:r w:rsidR="00436E46" w:rsidRPr="00FE016D">
              <w:rPr>
                <w:rFonts w:ascii="Times New Roman" w:hAnsi="Times New Roman" w:cs="Times New Roman"/>
                <w:sz w:val="18"/>
                <w:szCs w:val="18"/>
              </w:rPr>
              <w:t xml:space="preserve"> gene present</w:t>
            </w:r>
          </w:p>
        </w:tc>
        <w:tc>
          <w:tcPr>
            <w:tcW w:w="539" w:type="dxa"/>
          </w:tcPr>
          <w:p w14:paraId="084B3AC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34" w:type="dxa"/>
          </w:tcPr>
          <w:p w14:paraId="491ACB9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A0D4CA1" w14:textId="5754645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7993E4B8" w14:textId="5B99E65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6BEFE32" w14:textId="6D6DA1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685359BC" w14:textId="21D834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73C1FDA3" w14:textId="60A66F71" w:rsidTr="00C11C16">
        <w:tc>
          <w:tcPr>
            <w:tcW w:w="2244" w:type="dxa"/>
          </w:tcPr>
          <w:p w14:paraId="091363E4" w14:textId="3C76C133"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0150201i</w:t>
            </w:r>
          </w:p>
        </w:tc>
        <w:tc>
          <w:tcPr>
            <w:tcW w:w="539" w:type="dxa"/>
          </w:tcPr>
          <w:p w14:paraId="47EBE6C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147</w:t>
            </w:r>
          </w:p>
        </w:tc>
        <w:tc>
          <w:tcPr>
            <w:tcW w:w="1434" w:type="dxa"/>
          </w:tcPr>
          <w:p w14:paraId="4000A4E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0.15 (0.13,0.17)</w:t>
            </w:r>
          </w:p>
        </w:tc>
        <w:tc>
          <w:tcPr>
            <w:tcW w:w="486" w:type="dxa"/>
          </w:tcPr>
          <w:p w14:paraId="793A5F59" w14:textId="3A27AE0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70</w:t>
            </w:r>
          </w:p>
        </w:tc>
        <w:tc>
          <w:tcPr>
            <w:tcW w:w="1412" w:type="dxa"/>
          </w:tcPr>
          <w:p w14:paraId="3F88C3AD" w14:textId="1F4BB1B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0.12 (0.10,0.15)</w:t>
            </w:r>
          </w:p>
        </w:tc>
        <w:tc>
          <w:tcPr>
            <w:tcW w:w="540" w:type="dxa"/>
          </w:tcPr>
          <w:p w14:paraId="38B6DEC2" w14:textId="7E6171C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58</w:t>
            </w:r>
          </w:p>
        </w:tc>
        <w:tc>
          <w:tcPr>
            <w:tcW w:w="1530" w:type="dxa"/>
          </w:tcPr>
          <w:p w14:paraId="6C0E1C56" w14:textId="7B57A4A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0.16 (0.12,0.20)</w:t>
            </w:r>
          </w:p>
        </w:tc>
      </w:tr>
      <w:tr w:rsidR="00C11C16" w:rsidRPr="00FE016D" w14:paraId="3CDC6A9D" w14:textId="74620AB9" w:rsidTr="00C11C16">
        <w:tc>
          <w:tcPr>
            <w:tcW w:w="2244" w:type="dxa"/>
          </w:tcPr>
          <w:p w14:paraId="742C555E" w14:textId="200CA18E"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0200101i</w:t>
            </w:r>
          </w:p>
        </w:tc>
        <w:tc>
          <w:tcPr>
            <w:tcW w:w="539" w:type="dxa"/>
          </w:tcPr>
          <w:p w14:paraId="63D3DA6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35</w:t>
            </w:r>
          </w:p>
        </w:tc>
        <w:tc>
          <w:tcPr>
            <w:tcW w:w="1434" w:type="dxa"/>
          </w:tcPr>
          <w:p w14:paraId="516F7B5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(0.02,0.05)</w:t>
            </w:r>
          </w:p>
        </w:tc>
        <w:tc>
          <w:tcPr>
            <w:tcW w:w="486" w:type="dxa"/>
          </w:tcPr>
          <w:p w14:paraId="016051B2" w14:textId="35EC656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14</w:t>
            </w:r>
          </w:p>
        </w:tc>
        <w:tc>
          <w:tcPr>
            <w:tcW w:w="1412" w:type="dxa"/>
          </w:tcPr>
          <w:p w14:paraId="0F02313F" w14:textId="48FC2B8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540" w:type="dxa"/>
          </w:tcPr>
          <w:p w14:paraId="5F430EAC" w14:textId="6C53A8B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18</w:t>
            </w:r>
          </w:p>
        </w:tc>
        <w:tc>
          <w:tcPr>
            <w:tcW w:w="1530" w:type="dxa"/>
          </w:tcPr>
          <w:p w14:paraId="7042423B" w14:textId="607BD0B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0.05 (0.03,0.08)</w:t>
            </w:r>
          </w:p>
        </w:tc>
      </w:tr>
      <w:tr w:rsidR="00C11C16" w:rsidRPr="00FE016D" w14:paraId="5E89CAA2" w14:textId="5497C152" w:rsidTr="00C11C16">
        <w:tc>
          <w:tcPr>
            <w:tcW w:w="2244" w:type="dxa"/>
          </w:tcPr>
          <w:p w14:paraId="01236615" w14:textId="23E97036"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0010101i</w:t>
            </w:r>
          </w:p>
        </w:tc>
        <w:tc>
          <w:tcPr>
            <w:tcW w:w="539" w:type="dxa"/>
          </w:tcPr>
          <w:p w14:paraId="460FEFF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156</w:t>
            </w:r>
          </w:p>
        </w:tc>
        <w:tc>
          <w:tcPr>
            <w:tcW w:w="1434" w:type="dxa"/>
          </w:tcPr>
          <w:p w14:paraId="6C74F93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0.16 (0.14,0.18)</w:t>
            </w:r>
          </w:p>
        </w:tc>
        <w:tc>
          <w:tcPr>
            <w:tcW w:w="486" w:type="dxa"/>
          </w:tcPr>
          <w:p w14:paraId="00AF5D1D" w14:textId="0436FB8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105</w:t>
            </w:r>
          </w:p>
        </w:tc>
        <w:tc>
          <w:tcPr>
            <w:tcW w:w="1412" w:type="dxa"/>
          </w:tcPr>
          <w:p w14:paraId="2395B957" w14:textId="4C5CDC4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0.19 (0.16,0.22)</w:t>
            </w:r>
          </w:p>
        </w:tc>
        <w:tc>
          <w:tcPr>
            <w:tcW w:w="540" w:type="dxa"/>
          </w:tcPr>
          <w:p w14:paraId="45754D8B" w14:textId="7F0EDD5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42</w:t>
            </w:r>
          </w:p>
        </w:tc>
        <w:tc>
          <w:tcPr>
            <w:tcW w:w="1530" w:type="dxa"/>
          </w:tcPr>
          <w:p w14:paraId="5CE05934" w14:textId="784F451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0.11 (0.08,0.15)</w:t>
            </w:r>
          </w:p>
        </w:tc>
      </w:tr>
      <w:tr w:rsidR="00C11C16" w:rsidRPr="00FE016D" w14:paraId="35DED391" w14:textId="25CB07BE" w:rsidTr="00C11C16">
        <w:tc>
          <w:tcPr>
            <w:tcW w:w="2244" w:type="dxa"/>
          </w:tcPr>
          <w:p w14:paraId="672F9B44" w14:textId="24065EE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0020101i</w:t>
            </w:r>
          </w:p>
        </w:tc>
        <w:tc>
          <w:tcPr>
            <w:tcW w:w="539" w:type="dxa"/>
          </w:tcPr>
          <w:p w14:paraId="2864678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92</w:t>
            </w:r>
          </w:p>
        </w:tc>
        <w:tc>
          <w:tcPr>
            <w:tcW w:w="1434" w:type="dxa"/>
          </w:tcPr>
          <w:p w14:paraId="2EE582F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0.09 (0.08,0.11)</w:t>
            </w:r>
          </w:p>
        </w:tc>
        <w:tc>
          <w:tcPr>
            <w:tcW w:w="486" w:type="dxa"/>
          </w:tcPr>
          <w:p w14:paraId="5EAFCB1F" w14:textId="217BBFB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74</w:t>
            </w:r>
          </w:p>
        </w:tc>
        <w:tc>
          <w:tcPr>
            <w:tcW w:w="1412" w:type="dxa"/>
          </w:tcPr>
          <w:p w14:paraId="4BF323BE" w14:textId="237708E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0.13 (0.10,0.16)</w:t>
            </w:r>
          </w:p>
        </w:tc>
        <w:tc>
          <w:tcPr>
            <w:tcW w:w="540" w:type="dxa"/>
          </w:tcPr>
          <w:p w14:paraId="0E4FC692" w14:textId="141BBEB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15</w:t>
            </w:r>
          </w:p>
        </w:tc>
        <w:tc>
          <w:tcPr>
            <w:tcW w:w="1530" w:type="dxa"/>
          </w:tcPr>
          <w:p w14:paraId="78F4D46B" w14:textId="076FF6C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(0.02,0.07)</w:t>
            </w:r>
          </w:p>
        </w:tc>
      </w:tr>
      <w:tr w:rsidR="00C11C16" w:rsidRPr="00FE016D" w14:paraId="57C013B4" w14:textId="63860940" w:rsidTr="00C11C16">
        <w:tc>
          <w:tcPr>
            <w:tcW w:w="2244" w:type="dxa"/>
          </w:tcPr>
          <w:p w14:paraId="4067293C" w14:textId="02C89CA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436E46" w:rsidRPr="00FE016D">
              <w:rPr>
                <w:rFonts w:ascii="Times New Roman" w:hAnsi="Times New Roman" w:cs="Times New Roman"/>
                <w:sz w:val="18"/>
                <w:szCs w:val="18"/>
              </w:rPr>
              <w:t>0040101i</w:t>
            </w:r>
          </w:p>
        </w:tc>
        <w:tc>
          <w:tcPr>
            <w:tcW w:w="539" w:type="dxa"/>
          </w:tcPr>
          <w:p w14:paraId="50A5A82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134</w:t>
            </w:r>
          </w:p>
        </w:tc>
        <w:tc>
          <w:tcPr>
            <w:tcW w:w="1434" w:type="dxa"/>
          </w:tcPr>
          <w:p w14:paraId="7E31CE3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0.14 (0.12,0.16)</w:t>
            </w:r>
          </w:p>
        </w:tc>
        <w:tc>
          <w:tcPr>
            <w:tcW w:w="486" w:type="dxa"/>
          </w:tcPr>
          <w:p w14:paraId="201412A5" w14:textId="289E5B7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91</w:t>
            </w:r>
          </w:p>
        </w:tc>
        <w:tc>
          <w:tcPr>
            <w:tcW w:w="1412" w:type="dxa"/>
          </w:tcPr>
          <w:p w14:paraId="5A457E87" w14:textId="5E26D4B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0.16 (0.13,0.20)</w:t>
            </w:r>
          </w:p>
        </w:tc>
        <w:tc>
          <w:tcPr>
            <w:tcW w:w="540" w:type="dxa"/>
          </w:tcPr>
          <w:p w14:paraId="74171805" w14:textId="6D5A0B2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43</w:t>
            </w:r>
          </w:p>
        </w:tc>
        <w:tc>
          <w:tcPr>
            <w:tcW w:w="1530" w:type="dxa"/>
          </w:tcPr>
          <w:p w14:paraId="281DCA2C" w14:textId="326AA41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0.12 (0.09,0.15)</w:t>
            </w:r>
          </w:p>
        </w:tc>
      </w:tr>
      <w:tr w:rsidR="00C11C16" w:rsidRPr="00FE016D" w14:paraId="58DAB9BD" w14:textId="19E1BF5F" w:rsidTr="00C11C16">
        <w:tc>
          <w:tcPr>
            <w:tcW w:w="2244" w:type="dxa"/>
          </w:tcPr>
          <w:p w14:paraId="7EC0BB6D" w14:textId="2DC11E0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436E46" w:rsidRPr="00FE016D">
              <w:rPr>
                <w:rFonts w:ascii="Times New Roman" w:hAnsi="Times New Roman" w:cs="Times New Roman"/>
                <w:sz w:val="18"/>
                <w:szCs w:val="18"/>
              </w:rPr>
              <w:t>0050101i</w:t>
            </w:r>
          </w:p>
        </w:tc>
        <w:tc>
          <w:tcPr>
            <w:tcW w:w="539" w:type="dxa"/>
          </w:tcPr>
          <w:p w14:paraId="42E3390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112</w:t>
            </w:r>
          </w:p>
        </w:tc>
        <w:tc>
          <w:tcPr>
            <w:tcW w:w="1434" w:type="dxa"/>
          </w:tcPr>
          <w:p w14:paraId="220FF29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0.11 (0.09,0.14)</w:t>
            </w:r>
          </w:p>
        </w:tc>
        <w:tc>
          <w:tcPr>
            <w:tcW w:w="486" w:type="dxa"/>
          </w:tcPr>
          <w:p w14:paraId="76962287" w14:textId="12BC5CE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84</w:t>
            </w:r>
          </w:p>
        </w:tc>
        <w:tc>
          <w:tcPr>
            <w:tcW w:w="1412" w:type="dxa"/>
          </w:tcPr>
          <w:p w14:paraId="0F64E5EA" w14:textId="5F46037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0.15 (0.12,0.18)</w:t>
            </w:r>
          </w:p>
        </w:tc>
        <w:tc>
          <w:tcPr>
            <w:tcW w:w="540" w:type="dxa"/>
          </w:tcPr>
          <w:p w14:paraId="1255415D" w14:textId="402701B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24</w:t>
            </w:r>
          </w:p>
        </w:tc>
        <w:tc>
          <w:tcPr>
            <w:tcW w:w="1530" w:type="dxa"/>
          </w:tcPr>
          <w:p w14:paraId="04775AA2" w14:textId="3379BC1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0.07 (0.04,0.10)</w:t>
            </w:r>
          </w:p>
        </w:tc>
      </w:tr>
      <w:tr w:rsidR="00C11C16" w:rsidRPr="00FE016D" w14:paraId="598099EE" w14:textId="7CB5E3AD" w:rsidTr="00C11C16">
        <w:tc>
          <w:tcPr>
            <w:tcW w:w="2244" w:type="dxa"/>
          </w:tcPr>
          <w:p w14:paraId="0023D702" w14:textId="73D4A81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436E46" w:rsidRPr="00FE016D">
              <w:rPr>
                <w:rFonts w:ascii="Times New Roman" w:hAnsi="Times New Roman" w:cs="Times New Roman"/>
                <w:sz w:val="18"/>
                <w:szCs w:val="18"/>
              </w:rPr>
              <w:t>0070101i</w:t>
            </w:r>
          </w:p>
        </w:tc>
        <w:tc>
          <w:tcPr>
            <w:tcW w:w="539" w:type="dxa"/>
          </w:tcPr>
          <w:p w14:paraId="79FC194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142</w:t>
            </w:r>
          </w:p>
        </w:tc>
        <w:tc>
          <w:tcPr>
            <w:tcW w:w="1434" w:type="dxa"/>
          </w:tcPr>
          <w:p w14:paraId="5761AEE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0.14 (0.12,0.17)</w:t>
            </w:r>
          </w:p>
        </w:tc>
        <w:tc>
          <w:tcPr>
            <w:tcW w:w="486" w:type="dxa"/>
          </w:tcPr>
          <w:p w14:paraId="042358CB" w14:textId="4B01930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34</w:t>
            </w:r>
          </w:p>
        </w:tc>
        <w:tc>
          <w:tcPr>
            <w:tcW w:w="1412" w:type="dxa"/>
          </w:tcPr>
          <w:p w14:paraId="39070410" w14:textId="1672A91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0.06 (0.04,0.08)</w:t>
            </w:r>
          </w:p>
        </w:tc>
        <w:tc>
          <w:tcPr>
            <w:tcW w:w="540" w:type="dxa"/>
          </w:tcPr>
          <w:p w14:paraId="52D81859" w14:textId="7498568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102</w:t>
            </w:r>
          </w:p>
        </w:tc>
        <w:tc>
          <w:tcPr>
            <w:tcW w:w="1530" w:type="dxa"/>
          </w:tcPr>
          <w:p w14:paraId="68EC5C1B" w14:textId="133D33F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0.28 (0.23,0.33)</w:t>
            </w:r>
          </w:p>
        </w:tc>
      </w:tr>
      <w:tr w:rsidR="00C11C16" w:rsidRPr="00FE016D" w14:paraId="2CBEF21F" w14:textId="34598C41" w:rsidTr="00C11C16">
        <w:tc>
          <w:tcPr>
            <w:tcW w:w="2244" w:type="dxa"/>
          </w:tcPr>
          <w:p w14:paraId="431E12B5" w14:textId="5A673DA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0080101i</w:t>
            </w:r>
          </w:p>
        </w:tc>
        <w:tc>
          <w:tcPr>
            <w:tcW w:w="539" w:type="dxa"/>
          </w:tcPr>
          <w:p w14:paraId="73C0873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40</w:t>
            </w:r>
          </w:p>
        </w:tc>
        <w:tc>
          <w:tcPr>
            <w:tcW w:w="1434" w:type="dxa"/>
          </w:tcPr>
          <w:p w14:paraId="3C0F29A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(0.03,0.06)</w:t>
            </w:r>
          </w:p>
        </w:tc>
        <w:tc>
          <w:tcPr>
            <w:tcW w:w="486" w:type="dxa"/>
          </w:tcPr>
          <w:p w14:paraId="49C46B8C" w14:textId="3782C6B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34</w:t>
            </w:r>
          </w:p>
        </w:tc>
        <w:tc>
          <w:tcPr>
            <w:tcW w:w="1412" w:type="dxa"/>
          </w:tcPr>
          <w:p w14:paraId="2D213109" w14:textId="2F0DA55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0.06 (0.04,0.08)</w:t>
            </w:r>
          </w:p>
        </w:tc>
        <w:tc>
          <w:tcPr>
            <w:tcW w:w="540" w:type="dxa"/>
          </w:tcPr>
          <w:p w14:paraId="3D68254A" w14:textId="6124F50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6A665B79" w14:textId="61D86FD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681D0812" w14:textId="6D97DC0E" w:rsidTr="00C11C16">
        <w:tc>
          <w:tcPr>
            <w:tcW w:w="2244" w:type="dxa"/>
          </w:tcPr>
          <w:p w14:paraId="0913D300" w14:textId="2FDEAD1E"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0090101i</w:t>
            </w:r>
          </w:p>
        </w:tc>
        <w:tc>
          <w:tcPr>
            <w:tcW w:w="539" w:type="dxa"/>
          </w:tcPr>
          <w:p w14:paraId="58925D9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14</w:t>
            </w:r>
          </w:p>
        </w:tc>
        <w:tc>
          <w:tcPr>
            <w:tcW w:w="1434" w:type="dxa"/>
          </w:tcPr>
          <w:p w14:paraId="021E869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(0.01,0.02)</w:t>
            </w:r>
          </w:p>
        </w:tc>
        <w:tc>
          <w:tcPr>
            <w:tcW w:w="486" w:type="dxa"/>
          </w:tcPr>
          <w:p w14:paraId="0D6A24B3" w14:textId="3D248E5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11</w:t>
            </w:r>
          </w:p>
        </w:tc>
        <w:tc>
          <w:tcPr>
            <w:tcW w:w="1412" w:type="dxa"/>
          </w:tcPr>
          <w:p w14:paraId="5052F6CD" w14:textId="3E74D79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540" w:type="dxa"/>
          </w:tcPr>
          <w:p w14:paraId="662FDDA1" w14:textId="757C9D1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75E1E631" w14:textId="48A3CA2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64DB8114" w14:textId="7648CF39" w:rsidTr="00C11C16">
        <w:tc>
          <w:tcPr>
            <w:tcW w:w="2244" w:type="dxa"/>
          </w:tcPr>
          <w:p w14:paraId="3CCB7881" w14:textId="0ED076F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BD08FD" w:rsidRPr="00FE016D">
              <w:rPr>
                <w:rFonts w:ascii="Times New Roman" w:hAnsi="Times New Roman" w:cs="Times New Roman"/>
                <w:sz w:val="18"/>
                <w:szCs w:val="18"/>
              </w:rPr>
              <w:t>0090101i or 0070101i 054i</w:t>
            </w:r>
          </w:p>
        </w:tc>
        <w:tc>
          <w:tcPr>
            <w:tcW w:w="539" w:type="dxa"/>
          </w:tcPr>
          <w:p w14:paraId="64DAAEC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3470C25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76C96FC" w14:textId="23800A6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4C823CEC" w14:textId="021D15D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F131D9E" w14:textId="4E8F46F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242AD6C" w14:textId="69A20A7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134B3E8E" w14:textId="330401D8" w:rsidTr="00C11C16">
        <w:tc>
          <w:tcPr>
            <w:tcW w:w="2244" w:type="dxa"/>
          </w:tcPr>
          <w:p w14:paraId="53F3CC6F" w14:textId="7745B14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019i</w:t>
            </w:r>
          </w:p>
        </w:tc>
        <w:tc>
          <w:tcPr>
            <w:tcW w:w="539" w:type="dxa"/>
          </w:tcPr>
          <w:p w14:paraId="4AF694F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434" w:type="dxa"/>
          </w:tcPr>
          <w:p w14:paraId="70BCBA7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7711CA8D" w14:textId="30DBF14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412" w:type="dxa"/>
          </w:tcPr>
          <w:p w14:paraId="2326D001" w14:textId="00C453F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540" w:type="dxa"/>
          </w:tcPr>
          <w:p w14:paraId="5BD5030B" w14:textId="0878021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3BC78DBE" w14:textId="7EF5398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39785E30" w14:textId="7195766E" w:rsidTr="00C11C16">
        <w:tc>
          <w:tcPr>
            <w:tcW w:w="2244" w:type="dxa"/>
          </w:tcPr>
          <w:p w14:paraId="48AB8BDA" w14:textId="251F9F27"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022i</w:t>
            </w:r>
          </w:p>
        </w:tc>
        <w:tc>
          <w:tcPr>
            <w:tcW w:w="539" w:type="dxa"/>
          </w:tcPr>
          <w:p w14:paraId="782101D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434" w:type="dxa"/>
          </w:tcPr>
          <w:p w14:paraId="255142B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(0.01,0.02)</w:t>
            </w:r>
          </w:p>
        </w:tc>
        <w:tc>
          <w:tcPr>
            <w:tcW w:w="486" w:type="dxa"/>
          </w:tcPr>
          <w:p w14:paraId="59D0DD62" w14:textId="06D6F2E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4A16D7C2" w14:textId="7F31EB5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1487B56" w14:textId="20AC854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530" w:type="dxa"/>
          </w:tcPr>
          <w:p w14:paraId="0DED53F3" w14:textId="1580AB5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(0.02,0.06)</w:t>
            </w:r>
          </w:p>
        </w:tc>
      </w:tr>
      <w:tr w:rsidR="00C11C16" w:rsidRPr="00FE016D" w14:paraId="1447D004" w14:textId="64BA39A9" w:rsidTr="00C11C16">
        <w:tc>
          <w:tcPr>
            <w:tcW w:w="2244" w:type="dxa"/>
          </w:tcPr>
          <w:p w14:paraId="59C221C4" w14:textId="5102BE6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023i</w:t>
            </w:r>
          </w:p>
        </w:tc>
        <w:tc>
          <w:tcPr>
            <w:tcW w:w="539" w:type="dxa"/>
          </w:tcPr>
          <w:p w14:paraId="07963D3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29B8094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553396C" w14:textId="391DBF3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234208E5" w14:textId="453D33A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ED6174F" w14:textId="0438E55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574304ED" w14:textId="15C32D2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74E64E25" w14:textId="4120CD97" w:rsidTr="00C11C16">
        <w:tc>
          <w:tcPr>
            <w:tcW w:w="2244" w:type="dxa"/>
          </w:tcPr>
          <w:p w14:paraId="2203F548" w14:textId="69DF81E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028i</w:t>
            </w:r>
          </w:p>
        </w:tc>
        <w:tc>
          <w:tcPr>
            <w:tcW w:w="539" w:type="dxa"/>
          </w:tcPr>
          <w:p w14:paraId="0CE59E1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5FEF283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074B1403" w14:textId="57F2D6D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E425A64" w14:textId="1A2811A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D2109BA" w14:textId="7BA8C06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227BFD5D" w14:textId="13EA444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355546F0" w14:textId="09B394A8" w:rsidTr="00C11C16">
        <w:tc>
          <w:tcPr>
            <w:tcW w:w="2244" w:type="dxa"/>
          </w:tcPr>
          <w:p w14:paraId="4250D9ED" w14:textId="5980584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0290101i</w:t>
            </w:r>
          </w:p>
        </w:tc>
        <w:tc>
          <w:tcPr>
            <w:tcW w:w="539" w:type="dxa"/>
          </w:tcPr>
          <w:p w14:paraId="32C535E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52B2EDA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8B0F269" w14:textId="0E39111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3F86715B" w14:textId="3E50D99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AF3565A" w14:textId="1D4B14D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495AA987" w14:textId="646A5D6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4C6607DC" w14:textId="3626783C" w:rsidTr="00C11C16">
        <w:tc>
          <w:tcPr>
            <w:tcW w:w="2244" w:type="dxa"/>
          </w:tcPr>
          <w:p w14:paraId="238F4266" w14:textId="30ECBF3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033i</w:t>
            </w:r>
          </w:p>
        </w:tc>
        <w:tc>
          <w:tcPr>
            <w:tcW w:w="539" w:type="dxa"/>
          </w:tcPr>
          <w:p w14:paraId="49F31B6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434" w:type="dxa"/>
          </w:tcPr>
          <w:p w14:paraId="0E6ED17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(0.01,0.02)</w:t>
            </w:r>
          </w:p>
        </w:tc>
        <w:tc>
          <w:tcPr>
            <w:tcW w:w="486" w:type="dxa"/>
          </w:tcPr>
          <w:p w14:paraId="2ACE444E" w14:textId="3EB8984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268D747" w14:textId="4AB7940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E5D9583" w14:textId="5F8E438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530" w:type="dxa"/>
          </w:tcPr>
          <w:p w14:paraId="7CDF679D" w14:textId="6FC2AA8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(0.02,0.06)</w:t>
            </w:r>
          </w:p>
        </w:tc>
      </w:tr>
      <w:tr w:rsidR="00C11C16" w:rsidRPr="00FE016D" w14:paraId="4D64F2FC" w14:textId="2196FFBA" w:rsidTr="00C11C16">
        <w:tc>
          <w:tcPr>
            <w:tcW w:w="2244" w:type="dxa"/>
          </w:tcPr>
          <w:p w14:paraId="01487006" w14:textId="50AFEE0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03501i</w:t>
            </w:r>
          </w:p>
        </w:tc>
        <w:tc>
          <w:tcPr>
            <w:tcW w:w="539" w:type="dxa"/>
          </w:tcPr>
          <w:p w14:paraId="52FE354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7D4EA6E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78CF6ED" w14:textId="7FB659A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7632AEE5" w14:textId="119B6E8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278D032" w14:textId="1A15C8C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8DD48A1" w14:textId="50C34C6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3D75E780" w14:textId="1C381BF6" w:rsidTr="00C11C16">
        <w:tc>
          <w:tcPr>
            <w:tcW w:w="2244" w:type="dxa"/>
          </w:tcPr>
          <w:p w14:paraId="34CA8118" w14:textId="57CBFE0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042i</w:t>
            </w:r>
          </w:p>
        </w:tc>
        <w:tc>
          <w:tcPr>
            <w:tcW w:w="539" w:type="dxa"/>
          </w:tcPr>
          <w:p w14:paraId="57C73D8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118F31C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15D690F" w14:textId="12ED31A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12" w:type="dxa"/>
          </w:tcPr>
          <w:p w14:paraId="0BE93B90" w14:textId="3096950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4404188E" w14:textId="6F56353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2F956D2E" w14:textId="5945B66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4CF784CA" w14:textId="70F2D551" w:rsidTr="00C11C16">
        <w:tc>
          <w:tcPr>
            <w:tcW w:w="2244" w:type="dxa"/>
          </w:tcPr>
          <w:p w14:paraId="5A39B2DD" w14:textId="5549E950"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053i</w:t>
            </w:r>
          </w:p>
        </w:tc>
        <w:tc>
          <w:tcPr>
            <w:tcW w:w="539" w:type="dxa"/>
          </w:tcPr>
          <w:p w14:paraId="728FBBA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0F1FAB3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2C83A541" w14:textId="760297F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12" w:type="dxa"/>
          </w:tcPr>
          <w:p w14:paraId="6C0A7789" w14:textId="5C8C276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083731C7" w14:textId="0218B83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EEE7FD6" w14:textId="0960E85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4378A969" w14:textId="0EAAEE84" w:rsidTr="00C11C16">
        <w:tc>
          <w:tcPr>
            <w:tcW w:w="2244" w:type="dxa"/>
          </w:tcPr>
          <w:p w14:paraId="4EAE1B3D" w14:textId="03DD896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05901i</w:t>
            </w:r>
          </w:p>
        </w:tc>
        <w:tc>
          <w:tcPr>
            <w:tcW w:w="539" w:type="dxa"/>
          </w:tcPr>
          <w:p w14:paraId="0857D58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w:t>
            </w:r>
          </w:p>
        </w:tc>
        <w:tc>
          <w:tcPr>
            <w:tcW w:w="1434" w:type="dxa"/>
          </w:tcPr>
          <w:p w14:paraId="2CA7FBE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8C2E028" w14:textId="07D1A55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46B64534" w14:textId="10C1CB0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C7B0E9E" w14:textId="65BECFF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w:t>
            </w:r>
          </w:p>
        </w:tc>
        <w:tc>
          <w:tcPr>
            <w:tcW w:w="1530" w:type="dxa"/>
          </w:tcPr>
          <w:p w14:paraId="4E8CF327" w14:textId="643E011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(0.01,0.05)</w:t>
            </w:r>
          </w:p>
        </w:tc>
      </w:tr>
      <w:tr w:rsidR="00C11C16" w:rsidRPr="00FE016D" w14:paraId="23339EDB" w14:textId="1058F7A9" w:rsidTr="00C11C16">
        <w:tc>
          <w:tcPr>
            <w:tcW w:w="2244" w:type="dxa"/>
          </w:tcPr>
          <w:p w14:paraId="0707F3B8" w14:textId="54EC805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061i</w:t>
            </w:r>
          </w:p>
        </w:tc>
        <w:tc>
          <w:tcPr>
            <w:tcW w:w="539" w:type="dxa"/>
          </w:tcPr>
          <w:p w14:paraId="571D93C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24BA895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8A57CE4" w14:textId="7596E17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11B1C842" w14:textId="3854CA8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895DEA5" w14:textId="39BC479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021D5BA" w14:textId="07123D5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4D1B0289" w14:textId="6D111769" w:rsidTr="00C11C16">
        <w:tc>
          <w:tcPr>
            <w:tcW w:w="2244" w:type="dxa"/>
          </w:tcPr>
          <w:p w14:paraId="0E61FFA5" w14:textId="39392A8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063i</w:t>
            </w:r>
          </w:p>
        </w:tc>
        <w:tc>
          <w:tcPr>
            <w:tcW w:w="539" w:type="dxa"/>
          </w:tcPr>
          <w:p w14:paraId="6099066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69967BD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D0307AF" w14:textId="27EB7D2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29E6F7B8" w14:textId="102C492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295E3FD" w14:textId="61C8579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43BC04FD" w14:textId="5DD5615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56D6FDFF" w14:textId="1F1842D7" w:rsidTr="00C11C16">
        <w:tc>
          <w:tcPr>
            <w:tcW w:w="2244" w:type="dxa"/>
          </w:tcPr>
          <w:p w14:paraId="203D2A86" w14:textId="46E967BE"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065i</w:t>
            </w:r>
          </w:p>
        </w:tc>
        <w:tc>
          <w:tcPr>
            <w:tcW w:w="539" w:type="dxa"/>
          </w:tcPr>
          <w:p w14:paraId="6595079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2151B69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4555B87" w14:textId="0DFE77A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2B15C752" w14:textId="7640A3B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F5A7164" w14:textId="5E055CB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0C8FF49" w14:textId="0EC2C53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46E36ED1" w14:textId="6E84A085" w:rsidTr="00C11C16">
        <w:tc>
          <w:tcPr>
            <w:tcW w:w="2244" w:type="dxa"/>
          </w:tcPr>
          <w:p w14:paraId="3137634E" w14:textId="06379FC7"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072i</w:t>
            </w:r>
          </w:p>
        </w:tc>
        <w:tc>
          <w:tcPr>
            <w:tcW w:w="539" w:type="dxa"/>
          </w:tcPr>
          <w:p w14:paraId="34E9629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7878A1C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6CAB62B" w14:textId="2D7040C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3E0EB65E" w14:textId="467244B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8C4C4EA" w14:textId="4BFFBA4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10F0C1E" w14:textId="2C9AE2A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623046D3" w14:textId="6950DA33" w:rsidTr="00C11C16">
        <w:tc>
          <w:tcPr>
            <w:tcW w:w="2244" w:type="dxa"/>
          </w:tcPr>
          <w:p w14:paraId="1E1F16D4" w14:textId="5ADFB0F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089i</w:t>
            </w:r>
          </w:p>
        </w:tc>
        <w:tc>
          <w:tcPr>
            <w:tcW w:w="539" w:type="dxa"/>
          </w:tcPr>
          <w:p w14:paraId="29BB80C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19475FB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3DB3BC9" w14:textId="28C24D2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1DF45E9" w14:textId="4116F85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B04C232" w14:textId="4CF51F5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5DCFC7BE" w14:textId="72C0392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64F8CFB5" w14:textId="072EAF79" w:rsidTr="00C11C16">
        <w:tc>
          <w:tcPr>
            <w:tcW w:w="2244" w:type="dxa"/>
          </w:tcPr>
          <w:p w14:paraId="7119E7D6" w14:textId="246DA3A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KIR3DL1*</w:t>
            </w:r>
            <w:r w:rsidR="00C11C16" w:rsidRPr="00FE016D">
              <w:rPr>
                <w:rFonts w:ascii="Times New Roman" w:hAnsi="Times New Roman" w:cs="Times New Roman"/>
                <w:sz w:val="18"/>
                <w:szCs w:val="18"/>
              </w:rPr>
              <w:t>090101i</w:t>
            </w:r>
          </w:p>
        </w:tc>
        <w:tc>
          <w:tcPr>
            <w:tcW w:w="539" w:type="dxa"/>
          </w:tcPr>
          <w:p w14:paraId="09DFFF1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714AFDD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E369807" w14:textId="2941B7F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2E032E5F" w14:textId="593A2A9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CD394EA" w14:textId="535E54C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50E7A91" w14:textId="64E64F0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59E3C0C3" w14:textId="3780DCB3" w:rsidTr="00C11C16">
        <w:tc>
          <w:tcPr>
            <w:tcW w:w="2244" w:type="dxa"/>
          </w:tcPr>
          <w:p w14:paraId="3845525C" w14:textId="57C13133"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lastRenderedPageBreak/>
              <w:t>KIR3DL1*</w:t>
            </w:r>
            <w:r w:rsidR="00C11C16" w:rsidRPr="00FE016D">
              <w:rPr>
                <w:rFonts w:ascii="Times New Roman" w:hAnsi="Times New Roman" w:cs="Times New Roman"/>
                <w:sz w:val="18"/>
                <w:szCs w:val="18"/>
              </w:rPr>
              <w:t>092i</w:t>
            </w:r>
          </w:p>
        </w:tc>
        <w:tc>
          <w:tcPr>
            <w:tcW w:w="539" w:type="dxa"/>
          </w:tcPr>
          <w:p w14:paraId="567553B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6E19411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0CE4B6A" w14:textId="278173E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444E6E81" w14:textId="2C47EE2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E916018" w14:textId="72735E8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59F9891" w14:textId="4EFDE20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56E62539" w14:textId="5B816720" w:rsidTr="00C11C16">
        <w:tc>
          <w:tcPr>
            <w:tcW w:w="2244" w:type="dxa"/>
          </w:tcPr>
          <w:p w14:paraId="0EE87A21" w14:textId="31A267B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0010101i</w:t>
            </w:r>
          </w:p>
        </w:tc>
        <w:tc>
          <w:tcPr>
            <w:tcW w:w="539" w:type="dxa"/>
          </w:tcPr>
          <w:p w14:paraId="07A1EA8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352</w:t>
            </w:r>
          </w:p>
        </w:tc>
        <w:tc>
          <w:tcPr>
            <w:tcW w:w="1434" w:type="dxa"/>
          </w:tcPr>
          <w:p w14:paraId="69AE184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0.36 (0.33,0.39)</w:t>
            </w:r>
          </w:p>
        </w:tc>
        <w:tc>
          <w:tcPr>
            <w:tcW w:w="486" w:type="dxa"/>
          </w:tcPr>
          <w:p w14:paraId="4AC458E4" w14:textId="19C2EB3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194</w:t>
            </w:r>
          </w:p>
        </w:tc>
        <w:tc>
          <w:tcPr>
            <w:tcW w:w="1412" w:type="dxa"/>
          </w:tcPr>
          <w:p w14:paraId="51ECDF51" w14:textId="65C6600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0.35 (0.31,0.39)</w:t>
            </w:r>
          </w:p>
        </w:tc>
        <w:tc>
          <w:tcPr>
            <w:tcW w:w="540" w:type="dxa"/>
          </w:tcPr>
          <w:p w14:paraId="2EA1EF16" w14:textId="4625CB6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139</w:t>
            </w:r>
          </w:p>
        </w:tc>
        <w:tc>
          <w:tcPr>
            <w:tcW w:w="1530" w:type="dxa"/>
          </w:tcPr>
          <w:p w14:paraId="0E5E1078" w14:textId="32F9DBC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0.38 (0.33,0.43)</w:t>
            </w:r>
          </w:p>
        </w:tc>
      </w:tr>
      <w:tr w:rsidR="00C11C16" w:rsidRPr="00FE016D" w14:paraId="3B820825" w14:textId="49AA76E7" w:rsidTr="00C11C16">
        <w:tc>
          <w:tcPr>
            <w:tcW w:w="2244" w:type="dxa"/>
          </w:tcPr>
          <w:p w14:paraId="562ED5D8" w14:textId="49C3E25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0020101i</w:t>
            </w:r>
          </w:p>
        </w:tc>
        <w:tc>
          <w:tcPr>
            <w:tcW w:w="539" w:type="dxa"/>
          </w:tcPr>
          <w:p w14:paraId="5DCEAD0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119</w:t>
            </w:r>
          </w:p>
        </w:tc>
        <w:tc>
          <w:tcPr>
            <w:tcW w:w="1434" w:type="dxa"/>
          </w:tcPr>
          <w:p w14:paraId="5CD03B5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0.12 (0.10,0.14)</w:t>
            </w:r>
          </w:p>
        </w:tc>
        <w:tc>
          <w:tcPr>
            <w:tcW w:w="486" w:type="dxa"/>
          </w:tcPr>
          <w:p w14:paraId="481090FD" w14:textId="065F4F4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84</w:t>
            </w:r>
          </w:p>
        </w:tc>
        <w:tc>
          <w:tcPr>
            <w:tcW w:w="1412" w:type="dxa"/>
          </w:tcPr>
          <w:p w14:paraId="40EED8FE" w14:textId="1171230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0.15 (0.12,0.18)</w:t>
            </w:r>
          </w:p>
        </w:tc>
        <w:tc>
          <w:tcPr>
            <w:tcW w:w="540" w:type="dxa"/>
          </w:tcPr>
          <w:p w14:paraId="4DEC99E8" w14:textId="3671679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25</w:t>
            </w:r>
          </w:p>
        </w:tc>
        <w:tc>
          <w:tcPr>
            <w:tcW w:w="1530" w:type="dxa"/>
          </w:tcPr>
          <w:p w14:paraId="2BA0554F" w14:textId="379EEC5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0.07 (0.04,0.10)</w:t>
            </w:r>
          </w:p>
        </w:tc>
      </w:tr>
      <w:tr w:rsidR="00C11C16" w:rsidRPr="00FE016D" w14:paraId="3DEC9995" w14:textId="40F585ED" w:rsidTr="00C11C16">
        <w:tc>
          <w:tcPr>
            <w:tcW w:w="2244" w:type="dxa"/>
          </w:tcPr>
          <w:p w14:paraId="067F5779" w14:textId="0BF343A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00102i</w:t>
            </w:r>
          </w:p>
        </w:tc>
        <w:tc>
          <w:tcPr>
            <w:tcW w:w="539" w:type="dxa"/>
          </w:tcPr>
          <w:p w14:paraId="5E4B833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11F6A38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6E5C704" w14:textId="3C58601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02129DD1" w14:textId="256A0DF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30335FA" w14:textId="66DD5DB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261FA0DA" w14:textId="5561BB8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378E99DB" w14:textId="266A972D" w:rsidTr="00C11C16">
        <w:tc>
          <w:tcPr>
            <w:tcW w:w="2244" w:type="dxa"/>
          </w:tcPr>
          <w:p w14:paraId="38CCC8AA" w14:textId="1CADE5B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00301i</w:t>
            </w:r>
          </w:p>
        </w:tc>
        <w:tc>
          <w:tcPr>
            <w:tcW w:w="539" w:type="dxa"/>
          </w:tcPr>
          <w:p w14:paraId="233AEBF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71</w:t>
            </w:r>
          </w:p>
        </w:tc>
        <w:tc>
          <w:tcPr>
            <w:tcW w:w="1434" w:type="dxa"/>
          </w:tcPr>
          <w:p w14:paraId="267A294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0.07 (0.06,0.09)</w:t>
            </w:r>
          </w:p>
        </w:tc>
        <w:tc>
          <w:tcPr>
            <w:tcW w:w="486" w:type="dxa"/>
          </w:tcPr>
          <w:p w14:paraId="32C3530D" w14:textId="70A6B9D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44</w:t>
            </w:r>
          </w:p>
        </w:tc>
        <w:tc>
          <w:tcPr>
            <w:tcW w:w="1412" w:type="dxa"/>
          </w:tcPr>
          <w:p w14:paraId="05D9C606" w14:textId="473513CC" w:rsidR="00C11C16" w:rsidRPr="00FE016D" w:rsidRDefault="00C11C16" w:rsidP="00C11C16">
            <w:pPr>
              <w:rPr>
                <w:rFonts w:ascii="Times New Roman" w:hAnsi="Times New Roman" w:cs="Times New Roman"/>
                <w:sz w:val="18"/>
                <w:szCs w:val="18"/>
                <w:u w:val="single"/>
              </w:rPr>
            </w:pPr>
            <w:r w:rsidRPr="00FE016D">
              <w:rPr>
                <w:rFonts w:ascii="Times New Roman" w:hAnsi="Times New Roman" w:cs="Times New Roman"/>
                <w:sz w:val="18"/>
                <w:szCs w:val="18"/>
              </w:rPr>
              <w:t>0.08 (0.06,0.10)</w:t>
            </w:r>
          </w:p>
        </w:tc>
        <w:tc>
          <w:tcPr>
            <w:tcW w:w="540" w:type="dxa"/>
          </w:tcPr>
          <w:p w14:paraId="440541DC" w14:textId="2163254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27</w:t>
            </w:r>
          </w:p>
        </w:tc>
        <w:tc>
          <w:tcPr>
            <w:tcW w:w="1530" w:type="dxa"/>
          </w:tcPr>
          <w:p w14:paraId="623653DD" w14:textId="7399A6F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0.07 (0.05,0.10)</w:t>
            </w:r>
          </w:p>
        </w:tc>
      </w:tr>
      <w:tr w:rsidR="00C11C16" w:rsidRPr="00FE016D" w14:paraId="2F93C9A6" w14:textId="593C402B" w:rsidTr="00C11C16">
        <w:tc>
          <w:tcPr>
            <w:tcW w:w="2244" w:type="dxa"/>
          </w:tcPr>
          <w:p w14:paraId="74B13335" w14:textId="41D5BF6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00302i</w:t>
            </w:r>
          </w:p>
        </w:tc>
        <w:tc>
          <w:tcPr>
            <w:tcW w:w="539" w:type="dxa"/>
          </w:tcPr>
          <w:p w14:paraId="4D06717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w:t>
            </w:r>
          </w:p>
        </w:tc>
        <w:tc>
          <w:tcPr>
            <w:tcW w:w="1434" w:type="dxa"/>
          </w:tcPr>
          <w:p w14:paraId="0B3C9E5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1E8A6BB2" w14:textId="5A45621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0F4FCEAD" w14:textId="32D0ABD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17EAEAB" w14:textId="68A88A2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w:t>
            </w:r>
          </w:p>
        </w:tc>
        <w:tc>
          <w:tcPr>
            <w:tcW w:w="1530" w:type="dxa"/>
          </w:tcPr>
          <w:p w14:paraId="77768743" w14:textId="24C914B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0.05 (0.03,0.07)</w:t>
            </w:r>
          </w:p>
        </w:tc>
      </w:tr>
      <w:tr w:rsidR="00C11C16" w:rsidRPr="00FE016D" w14:paraId="1E5F9332" w14:textId="193006C9" w:rsidTr="00C11C16">
        <w:tc>
          <w:tcPr>
            <w:tcW w:w="2244" w:type="dxa"/>
          </w:tcPr>
          <w:p w14:paraId="53ABAECF" w14:textId="2FC58D0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00501i</w:t>
            </w:r>
          </w:p>
        </w:tc>
        <w:tc>
          <w:tcPr>
            <w:tcW w:w="539" w:type="dxa"/>
          </w:tcPr>
          <w:p w14:paraId="7C5E1C4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24</w:t>
            </w:r>
          </w:p>
        </w:tc>
        <w:tc>
          <w:tcPr>
            <w:tcW w:w="1434" w:type="dxa"/>
          </w:tcPr>
          <w:p w14:paraId="4170C5C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(0.02,0.04)</w:t>
            </w:r>
          </w:p>
        </w:tc>
        <w:tc>
          <w:tcPr>
            <w:tcW w:w="486" w:type="dxa"/>
          </w:tcPr>
          <w:p w14:paraId="50CE9F71" w14:textId="0A5CA29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21</w:t>
            </w:r>
          </w:p>
        </w:tc>
        <w:tc>
          <w:tcPr>
            <w:tcW w:w="1412" w:type="dxa"/>
          </w:tcPr>
          <w:p w14:paraId="59B69C42" w14:textId="1ED5FB4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(0.02,0.06)</w:t>
            </w:r>
          </w:p>
        </w:tc>
        <w:tc>
          <w:tcPr>
            <w:tcW w:w="540" w:type="dxa"/>
          </w:tcPr>
          <w:p w14:paraId="3E3FF964" w14:textId="512DB2A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628100CB" w14:textId="612BDDF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51CADC93" w14:textId="0A08594B" w:rsidTr="00C11C16">
        <w:tc>
          <w:tcPr>
            <w:tcW w:w="2244" w:type="dxa"/>
          </w:tcPr>
          <w:p w14:paraId="539EB855" w14:textId="15A1E6A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436E46" w:rsidRPr="00FE016D">
              <w:rPr>
                <w:rFonts w:ascii="Times New Roman" w:hAnsi="Times New Roman" w:cs="Times New Roman"/>
                <w:sz w:val="18"/>
                <w:szCs w:val="18"/>
              </w:rPr>
              <w:t>00501i or 00301i</w:t>
            </w:r>
            <w:r w:rsidR="00866FB8" w:rsidRPr="00FE016D">
              <w:rPr>
                <w:rFonts w:ascii="Times New Roman" w:hAnsi="Times New Roman" w:cs="Times New Roman"/>
                <w:sz w:val="18"/>
                <w:szCs w:val="18"/>
              </w:rPr>
              <w:t xml:space="preserve"> </w:t>
            </w:r>
            <w:r w:rsidR="00436E46" w:rsidRPr="00FE016D">
              <w:rPr>
                <w:rFonts w:ascii="Times New Roman" w:hAnsi="Times New Roman" w:cs="Times New Roman"/>
                <w:sz w:val="18"/>
                <w:szCs w:val="18"/>
              </w:rPr>
              <w:t>023i</w:t>
            </w:r>
          </w:p>
        </w:tc>
        <w:tc>
          <w:tcPr>
            <w:tcW w:w="539" w:type="dxa"/>
          </w:tcPr>
          <w:p w14:paraId="0B12868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w:t>
            </w:r>
          </w:p>
        </w:tc>
        <w:tc>
          <w:tcPr>
            <w:tcW w:w="1434" w:type="dxa"/>
          </w:tcPr>
          <w:p w14:paraId="60C0716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7DAACE61" w14:textId="1216BCA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w:t>
            </w:r>
          </w:p>
        </w:tc>
        <w:tc>
          <w:tcPr>
            <w:tcW w:w="1412" w:type="dxa"/>
          </w:tcPr>
          <w:p w14:paraId="7A9B8AFB" w14:textId="0D4EFF1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540" w:type="dxa"/>
          </w:tcPr>
          <w:p w14:paraId="77CFC49E" w14:textId="6AEF9ED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7D565B26" w14:textId="05AD112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43F6E934" w14:textId="74F3B6E4" w:rsidTr="00C11C16">
        <w:tc>
          <w:tcPr>
            <w:tcW w:w="2244" w:type="dxa"/>
          </w:tcPr>
          <w:p w14:paraId="6E7CC5AC" w14:textId="240B3B5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00501i</w:t>
            </w:r>
            <w:r w:rsidR="00436E46"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or</w:t>
            </w:r>
            <w:r w:rsidR="00436E46"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023i</w:t>
            </w:r>
            <w:r w:rsidR="00C5462F" w:rsidRPr="00FE016D">
              <w:rPr>
                <w:rFonts w:ascii="Times New Roman" w:hAnsi="Times New Roman" w:cs="Times New Roman"/>
                <w:sz w:val="18"/>
                <w:szCs w:val="18"/>
              </w:rPr>
              <w:t xml:space="preserve"> 026i</w:t>
            </w:r>
          </w:p>
        </w:tc>
        <w:tc>
          <w:tcPr>
            <w:tcW w:w="539" w:type="dxa"/>
          </w:tcPr>
          <w:p w14:paraId="43B8424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0ED2B1A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7FC35985" w14:textId="2A9C312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12" w:type="dxa"/>
          </w:tcPr>
          <w:p w14:paraId="0B4A5345" w14:textId="45176AC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1A86A7DE" w14:textId="5B77821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44BC2CDC" w14:textId="12C6C1C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5BFEEFC" w14:textId="0211BA49" w:rsidTr="00C11C16">
        <w:tc>
          <w:tcPr>
            <w:tcW w:w="2244" w:type="dxa"/>
          </w:tcPr>
          <w:p w14:paraId="725D41EF" w14:textId="461632F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00601i</w:t>
            </w:r>
          </w:p>
        </w:tc>
        <w:tc>
          <w:tcPr>
            <w:tcW w:w="539" w:type="dxa"/>
          </w:tcPr>
          <w:p w14:paraId="7EB76A0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110</w:t>
            </w:r>
          </w:p>
        </w:tc>
        <w:tc>
          <w:tcPr>
            <w:tcW w:w="1434" w:type="dxa"/>
          </w:tcPr>
          <w:p w14:paraId="5D6C7B3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0.11 (0.09,0.13)</w:t>
            </w:r>
          </w:p>
        </w:tc>
        <w:tc>
          <w:tcPr>
            <w:tcW w:w="486" w:type="dxa"/>
          </w:tcPr>
          <w:p w14:paraId="4AC028C8" w14:textId="2E694A6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65</w:t>
            </w:r>
          </w:p>
        </w:tc>
        <w:tc>
          <w:tcPr>
            <w:tcW w:w="1412" w:type="dxa"/>
          </w:tcPr>
          <w:p w14:paraId="077914DA" w14:textId="1858755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0.12 (0.09,0.15)</w:t>
            </w:r>
          </w:p>
        </w:tc>
        <w:tc>
          <w:tcPr>
            <w:tcW w:w="540" w:type="dxa"/>
          </w:tcPr>
          <w:p w14:paraId="264AB543" w14:textId="6E04370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39</w:t>
            </w:r>
          </w:p>
        </w:tc>
        <w:tc>
          <w:tcPr>
            <w:tcW w:w="1530" w:type="dxa"/>
          </w:tcPr>
          <w:p w14:paraId="7D242522" w14:textId="32BFAB3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0.11 (0.08,0.14)</w:t>
            </w:r>
          </w:p>
        </w:tc>
      </w:tr>
      <w:tr w:rsidR="00C11C16" w:rsidRPr="00FE016D" w14:paraId="6777F5E9" w14:textId="249E7C55" w:rsidTr="00C11C16">
        <w:tc>
          <w:tcPr>
            <w:tcW w:w="2244" w:type="dxa"/>
          </w:tcPr>
          <w:p w14:paraId="30C15346" w14:textId="64E41FB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008i</w:t>
            </w:r>
          </w:p>
        </w:tc>
        <w:tc>
          <w:tcPr>
            <w:tcW w:w="539" w:type="dxa"/>
          </w:tcPr>
          <w:p w14:paraId="03A465B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20</w:t>
            </w:r>
          </w:p>
        </w:tc>
        <w:tc>
          <w:tcPr>
            <w:tcW w:w="1434" w:type="dxa"/>
          </w:tcPr>
          <w:p w14:paraId="54DE192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6E64D47C" w14:textId="2EE97C6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412" w:type="dxa"/>
          </w:tcPr>
          <w:p w14:paraId="426980E8" w14:textId="4E57358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540" w:type="dxa"/>
          </w:tcPr>
          <w:p w14:paraId="3097332D" w14:textId="4740B01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w:t>
            </w:r>
          </w:p>
        </w:tc>
        <w:tc>
          <w:tcPr>
            <w:tcW w:w="1530" w:type="dxa"/>
          </w:tcPr>
          <w:p w14:paraId="6F148F29" w14:textId="17AF3DB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(0.01,0.05)</w:t>
            </w:r>
          </w:p>
        </w:tc>
      </w:tr>
      <w:tr w:rsidR="00C11C16" w:rsidRPr="00FE016D" w14:paraId="10BE48B6" w14:textId="02C50046" w:rsidTr="00C11C16">
        <w:tc>
          <w:tcPr>
            <w:tcW w:w="2244" w:type="dxa"/>
          </w:tcPr>
          <w:p w14:paraId="0021D872" w14:textId="44663BF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5462F" w:rsidRPr="00FE016D">
              <w:rPr>
                <w:rFonts w:ascii="Times New Roman" w:hAnsi="Times New Roman" w:cs="Times New Roman"/>
                <w:sz w:val="18"/>
                <w:szCs w:val="18"/>
              </w:rPr>
              <w:t>008i or 016i 02</w:t>
            </w:r>
            <w:r w:rsidR="00BD08FD" w:rsidRPr="00FE016D">
              <w:rPr>
                <w:rFonts w:ascii="Times New Roman" w:hAnsi="Times New Roman" w:cs="Times New Roman"/>
                <w:sz w:val="18"/>
                <w:szCs w:val="18"/>
              </w:rPr>
              <w:t>1</w:t>
            </w:r>
            <w:r w:rsidR="00C5462F" w:rsidRPr="00FE016D">
              <w:rPr>
                <w:rFonts w:ascii="Times New Roman" w:hAnsi="Times New Roman" w:cs="Times New Roman"/>
                <w:sz w:val="18"/>
                <w:szCs w:val="18"/>
              </w:rPr>
              <w:t>i</w:t>
            </w:r>
          </w:p>
        </w:tc>
        <w:tc>
          <w:tcPr>
            <w:tcW w:w="539" w:type="dxa"/>
          </w:tcPr>
          <w:p w14:paraId="2D79370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w:t>
            </w:r>
          </w:p>
        </w:tc>
        <w:tc>
          <w:tcPr>
            <w:tcW w:w="1434" w:type="dxa"/>
          </w:tcPr>
          <w:p w14:paraId="1E3FCD9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6CA73D3D" w14:textId="02ACF39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9</w:t>
            </w:r>
          </w:p>
        </w:tc>
        <w:tc>
          <w:tcPr>
            <w:tcW w:w="1412" w:type="dxa"/>
          </w:tcPr>
          <w:p w14:paraId="128F5AD0" w14:textId="40093A7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540" w:type="dxa"/>
          </w:tcPr>
          <w:p w14:paraId="2D908C94" w14:textId="38E0530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5AA831F4" w14:textId="10DE057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r>
      <w:tr w:rsidR="00C11C16" w:rsidRPr="00FE016D" w14:paraId="09C8F0D8" w14:textId="01914426" w:rsidTr="00C11C16">
        <w:tc>
          <w:tcPr>
            <w:tcW w:w="2244" w:type="dxa"/>
          </w:tcPr>
          <w:p w14:paraId="6EF82C74" w14:textId="0C617C20"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008i</w:t>
            </w:r>
            <w:r w:rsidR="00C5462F"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or</w:t>
            </w:r>
            <w:r w:rsidR="00C5462F"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016i</w:t>
            </w:r>
            <w:r w:rsidR="00C5462F"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02</w:t>
            </w:r>
            <w:r w:rsidR="00BD08FD" w:rsidRPr="00FE016D">
              <w:rPr>
                <w:rFonts w:ascii="Times New Roman" w:hAnsi="Times New Roman" w:cs="Times New Roman"/>
                <w:sz w:val="18"/>
                <w:szCs w:val="18"/>
              </w:rPr>
              <w:t>7i</w:t>
            </w:r>
          </w:p>
        </w:tc>
        <w:tc>
          <w:tcPr>
            <w:tcW w:w="539" w:type="dxa"/>
          </w:tcPr>
          <w:p w14:paraId="41CE632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434" w:type="dxa"/>
          </w:tcPr>
          <w:p w14:paraId="25BE1F7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01778CEB" w14:textId="3D1424C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09F5AB5F" w14:textId="48D385F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812AD67" w14:textId="308387F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3CF01C81" w14:textId="4104906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r>
      <w:tr w:rsidR="00C11C16" w:rsidRPr="00FE016D" w14:paraId="76F00BA1" w14:textId="62824B44" w:rsidTr="00C11C16">
        <w:tc>
          <w:tcPr>
            <w:tcW w:w="2244" w:type="dxa"/>
          </w:tcPr>
          <w:p w14:paraId="7CCC4A2F" w14:textId="3D98BEE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0090101i</w:t>
            </w:r>
          </w:p>
        </w:tc>
        <w:tc>
          <w:tcPr>
            <w:tcW w:w="539" w:type="dxa"/>
          </w:tcPr>
          <w:p w14:paraId="4446E45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6EB37DD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6565B52" w14:textId="75C80E6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38A93C51" w14:textId="16DC866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61E031E" w14:textId="6724D90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3B8E632B" w14:textId="0BA67C9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0FA97BF8" w14:textId="607F3EF0" w:rsidTr="00C11C16">
        <w:tc>
          <w:tcPr>
            <w:tcW w:w="2244" w:type="dxa"/>
          </w:tcPr>
          <w:p w14:paraId="71FB0E01" w14:textId="7773F55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00901i</w:t>
            </w:r>
          </w:p>
        </w:tc>
        <w:tc>
          <w:tcPr>
            <w:tcW w:w="539" w:type="dxa"/>
          </w:tcPr>
          <w:p w14:paraId="4755399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39</w:t>
            </w:r>
          </w:p>
        </w:tc>
        <w:tc>
          <w:tcPr>
            <w:tcW w:w="1434" w:type="dxa"/>
          </w:tcPr>
          <w:p w14:paraId="2B8E5D9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(0.03,0.05)</w:t>
            </w:r>
          </w:p>
        </w:tc>
        <w:tc>
          <w:tcPr>
            <w:tcW w:w="486" w:type="dxa"/>
          </w:tcPr>
          <w:p w14:paraId="4240B086" w14:textId="251D6EF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27</w:t>
            </w:r>
          </w:p>
        </w:tc>
        <w:tc>
          <w:tcPr>
            <w:tcW w:w="1412" w:type="dxa"/>
          </w:tcPr>
          <w:p w14:paraId="5A582DB6" w14:textId="7537E1F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0.05 (0.03,0.07)</w:t>
            </w:r>
          </w:p>
        </w:tc>
        <w:tc>
          <w:tcPr>
            <w:tcW w:w="540" w:type="dxa"/>
          </w:tcPr>
          <w:p w14:paraId="1A91C631" w14:textId="0D069CA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w:t>
            </w:r>
          </w:p>
        </w:tc>
        <w:tc>
          <w:tcPr>
            <w:tcW w:w="1530" w:type="dxa"/>
          </w:tcPr>
          <w:p w14:paraId="0C9E609F" w14:textId="51B4667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(0.01,0.05)</w:t>
            </w:r>
          </w:p>
        </w:tc>
      </w:tr>
      <w:tr w:rsidR="00C11C16" w:rsidRPr="00FE016D" w14:paraId="74D8FF22" w14:textId="32ED68AA" w:rsidTr="00C11C16">
        <w:tc>
          <w:tcPr>
            <w:tcW w:w="2244" w:type="dxa"/>
          </w:tcPr>
          <w:p w14:paraId="74059436" w14:textId="5EAD0E83"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00901i</w:t>
            </w:r>
            <w:r w:rsidR="00C5462F"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or</w:t>
            </w:r>
            <w:r w:rsidR="00C5462F"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021</w:t>
            </w:r>
            <w:r w:rsidR="00C5462F" w:rsidRPr="00FE016D">
              <w:rPr>
                <w:rFonts w:ascii="Times New Roman" w:hAnsi="Times New Roman" w:cs="Times New Roman"/>
                <w:sz w:val="18"/>
                <w:szCs w:val="18"/>
              </w:rPr>
              <w:t>i  036i</w:t>
            </w:r>
          </w:p>
        </w:tc>
        <w:tc>
          <w:tcPr>
            <w:tcW w:w="539" w:type="dxa"/>
          </w:tcPr>
          <w:p w14:paraId="1513C18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31F3E65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F594F2B" w14:textId="7BE566F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0A45EFFF" w14:textId="2AAC43F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19B1F58" w14:textId="10CAEA9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58D4FE60" w14:textId="5396B87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164B136F" w14:textId="7E2F80B0" w:rsidTr="00C11C16">
        <w:tc>
          <w:tcPr>
            <w:tcW w:w="2244" w:type="dxa"/>
          </w:tcPr>
          <w:p w14:paraId="43C09F88" w14:textId="53A417A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00901i</w:t>
            </w:r>
            <w:r w:rsidR="00C5462F"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or</w:t>
            </w:r>
            <w:r w:rsidR="00C5462F" w:rsidRPr="00FE016D">
              <w:rPr>
                <w:rFonts w:ascii="Times New Roman" w:hAnsi="Times New Roman" w:cs="Times New Roman"/>
                <w:sz w:val="18"/>
                <w:szCs w:val="18"/>
              </w:rPr>
              <w:t xml:space="preserve"> 016i </w:t>
            </w:r>
            <w:r w:rsidR="00C11C16" w:rsidRPr="00FE016D">
              <w:rPr>
                <w:rFonts w:ascii="Times New Roman" w:hAnsi="Times New Roman" w:cs="Times New Roman"/>
                <w:sz w:val="18"/>
                <w:szCs w:val="18"/>
              </w:rPr>
              <w:t>023i</w:t>
            </w:r>
            <w:r w:rsidR="00C5462F" w:rsidRPr="00FE016D">
              <w:rPr>
                <w:rFonts w:ascii="Times New Roman" w:hAnsi="Times New Roman" w:cs="Times New Roman"/>
                <w:sz w:val="18"/>
                <w:szCs w:val="18"/>
              </w:rPr>
              <w:t xml:space="preserve"> </w:t>
            </w:r>
          </w:p>
        </w:tc>
        <w:tc>
          <w:tcPr>
            <w:tcW w:w="539" w:type="dxa"/>
          </w:tcPr>
          <w:p w14:paraId="4FB4F8B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34" w:type="dxa"/>
          </w:tcPr>
          <w:p w14:paraId="6CB5D22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F3E3DF4" w14:textId="2DB8F92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12" w:type="dxa"/>
          </w:tcPr>
          <w:p w14:paraId="0F686A8C" w14:textId="2C3C435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5935836C" w14:textId="5830632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F68DBA4" w14:textId="5357F36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3D1AD12C" w14:textId="74BF1E95" w:rsidTr="00C11C16">
        <w:tc>
          <w:tcPr>
            <w:tcW w:w="2244" w:type="dxa"/>
          </w:tcPr>
          <w:p w14:paraId="59353BE6" w14:textId="19AD376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012i</w:t>
            </w:r>
          </w:p>
        </w:tc>
        <w:tc>
          <w:tcPr>
            <w:tcW w:w="539" w:type="dxa"/>
          </w:tcPr>
          <w:p w14:paraId="6A47D7B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612AAC2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CE9E78F" w14:textId="1EF0FE9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3A3392C1" w14:textId="1E64668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1EB59B1" w14:textId="7020BCE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3052BA5" w14:textId="32FB127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1E0A342D" w14:textId="52C1C968" w:rsidTr="00C11C16">
        <w:tc>
          <w:tcPr>
            <w:tcW w:w="2244" w:type="dxa"/>
          </w:tcPr>
          <w:p w14:paraId="45BD33C7" w14:textId="19BF96A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01301i</w:t>
            </w:r>
          </w:p>
        </w:tc>
        <w:tc>
          <w:tcPr>
            <w:tcW w:w="539" w:type="dxa"/>
          </w:tcPr>
          <w:p w14:paraId="0678271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41</w:t>
            </w:r>
          </w:p>
        </w:tc>
        <w:tc>
          <w:tcPr>
            <w:tcW w:w="1434" w:type="dxa"/>
          </w:tcPr>
          <w:p w14:paraId="4A7FA5D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(0.03,0.06)</w:t>
            </w:r>
          </w:p>
        </w:tc>
        <w:tc>
          <w:tcPr>
            <w:tcW w:w="486" w:type="dxa"/>
          </w:tcPr>
          <w:p w14:paraId="5314BE52" w14:textId="0A125FC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3299E5A2" w14:textId="7DF2019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E79E53A" w14:textId="69E6C88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39</w:t>
            </w:r>
          </w:p>
        </w:tc>
        <w:tc>
          <w:tcPr>
            <w:tcW w:w="1530" w:type="dxa"/>
          </w:tcPr>
          <w:p w14:paraId="6F588CF8" w14:textId="55A8033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0.11 (0.08,0.14)</w:t>
            </w:r>
          </w:p>
        </w:tc>
      </w:tr>
      <w:tr w:rsidR="00C11C16" w:rsidRPr="00FE016D" w14:paraId="1F5E8FDF" w14:textId="60F56C79" w:rsidTr="00C11C16">
        <w:tc>
          <w:tcPr>
            <w:tcW w:w="2244" w:type="dxa"/>
          </w:tcPr>
          <w:p w14:paraId="47B81C93" w14:textId="7442308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5462F" w:rsidRPr="00FE016D">
              <w:rPr>
                <w:rFonts w:ascii="Times New Roman" w:hAnsi="Times New Roman" w:cs="Times New Roman"/>
                <w:sz w:val="18"/>
                <w:szCs w:val="18"/>
              </w:rPr>
              <w:t>015i or 0020101i 00601i</w:t>
            </w:r>
          </w:p>
        </w:tc>
        <w:tc>
          <w:tcPr>
            <w:tcW w:w="539" w:type="dxa"/>
          </w:tcPr>
          <w:p w14:paraId="7D2D175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28</w:t>
            </w:r>
          </w:p>
        </w:tc>
        <w:tc>
          <w:tcPr>
            <w:tcW w:w="1434" w:type="dxa"/>
          </w:tcPr>
          <w:p w14:paraId="45E5E3B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(0.02,0.04)</w:t>
            </w:r>
          </w:p>
        </w:tc>
        <w:tc>
          <w:tcPr>
            <w:tcW w:w="486" w:type="dxa"/>
          </w:tcPr>
          <w:p w14:paraId="6B337C5F" w14:textId="5A1AA0B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22</w:t>
            </w:r>
          </w:p>
        </w:tc>
        <w:tc>
          <w:tcPr>
            <w:tcW w:w="1412" w:type="dxa"/>
          </w:tcPr>
          <w:p w14:paraId="32D887CD" w14:textId="4A940CD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(0.02,0.06)</w:t>
            </w:r>
          </w:p>
        </w:tc>
        <w:tc>
          <w:tcPr>
            <w:tcW w:w="540" w:type="dxa"/>
          </w:tcPr>
          <w:p w14:paraId="20DE1B8D" w14:textId="6D34AA6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24F5252" w14:textId="187A68B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7834F793" w14:textId="21FB9A71" w:rsidTr="00C11C16">
        <w:tc>
          <w:tcPr>
            <w:tcW w:w="2244" w:type="dxa"/>
          </w:tcPr>
          <w:p w14:paraId="706898C2" w14:textId="697D1F6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018i</w:t>
            </w:r>
          </w:p>
        </w:tc>
        <w:tc>
          <w:tcPr>
            <w:tcW w:w="539" w:type="dxa"/>
          </w:tcPr>
          <w:p w14:paraId="77B92B0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11</w:t>
            </w:r>
          </w:p>
        </w:tc>
        <w:tc>
          <w:tcPr>
            <w:tcW w:w="1434" w:type="dxa"/>
          </w:tcPr>
          <w:p w14:paraId="15B5BD8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(0.01,0.02)</w:t>
            </w:r>
          </w:p>
        </w:tc>
        <w:tc>
          <w:tcPr>
            <w:tcW w:w="486" w:type="dxa"/>
          </w:tcPr>
          <w:p w14:paraId="594CF0B2" w14:textId="06AB391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w:t>
            </w:r>
          </w:p>
        </w:tc>
        <w:tc>
          <w:tcPr>
            <w:tcW w:w="1412" w:type="dxa"/>
          </w:tcPr>
          <w:p w14:paraId="5B4A508A" w14:textId="71BA570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540" w:type="dxa"/>
          </w:tcPr>
          <w:p w14:paraId="161DCD9B" w14:textId="7608848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C60A0D0" w14:textId="3FD0C32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48D10C7B" w14:textId="32063B82" w:rsidTr="00C11C16">
        <w:tc>
          <w:tcPr>
            <w:tcW w:w="2244" w:type="dxa"/>
          </w:tcPr>
          <w:p w14:paraId="230AB532" w14:textId="0D0E657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01901i</w:t>
            </w:r>
          </w:p>
        </w:tc>
        <w:tc>
          <w:tcPr>
            <w:tcW w:w="539" w:type="dxa"/>
          </w:tcPr>
          <w:p w14:paraId="6CD5FD2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685CBD2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1E6D9CD" w14:textId="14AAD8A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2C798A1F" w14:textId="79456DD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CC622F6" w14:textId="46DA7BB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3425ABF1" w14:textId="46C8F43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3DABBEA0" w14:textId="2441FB7E" w:rsidTr="00C11C16">
        <w:tc>
          <w:tcPr>
            <w:tcW w:w="2244" w:type="dxa"/>
          </w:tcPr>
          <w:p w14:paraId="16D8B4EF" w14:textId="1EAE4770"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1719E7" w:rsidRPr="00FE016D">
              <w:rPr>
                <w:rFonts w:ascii="Times New Roman" w:hAnsi="Times New Roman" w:cs="Times New Roman"/>
                <w:sz w:val="18"/>
                <w:szCs w:val="18"/>
              </w:rPr>
              <w:t>01901i or 00102i 112i or 00601i 00901i</w:t>
            </w:r>
          </w:p>
        </w:tc>
        <w:tc>
          <w:tcPr>
            <w:tcW w:w="539" w:type="dxa"/>
          </w:tcPr>
          <w:p w14:paraId="12A1FE0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w:t>
            </w:r>
          </w:p>
        </w:tc>
        <w:tc>
          <w:tcPr>
            <w:tcW w:w="1434" w:type="dxa"/>
          </w:tcPr>
          <w:p w14:paraId="6B9B3E2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157B74D3" w14:textId="779359F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w:t>
            </w:r>
          </w:p>
        </w:tc>
        <w:tc>
          <w:tcPr>
            <w:tcW w:w="1412" w:type="dxa"/>
          </w:tcPr>
          <w:p w14:paraId="20F7C946" w14:textId="6AEE838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1749EED6" w14:textId="264CFE6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1259DA6E" w14:textId="72C87FE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0730503A" w14:textId="1C1D76A5" w:rsidTr="00C11C16">
        <w:tc>
          <w:tcPr>
            <w:tcW w:w="2244" w:type="dxa"/>
          </w:tcPr>
          <w:p w14:paraId="00BCC7FC" w14:textId="10635D1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1719E7" w:rsidRPr="00FE016D">
              <w:rPr>
                <w:rFonts w:ascii="Times New Roman" w:hAnsi="Times New Roman" w:cs="Times New Roman"/>
                <w:sz w:val="18"/>
                <w:szCs w:val="18"/>
              </w:rPr>
              <w:t>01901i or 00601i 06201i</w:t>
            </w:r>
          </w:p>
        </w:tc>
        <w:tc>
          <w:tcPr>
            <w:tcW w:w="539" w:type="dxa"/>
          </w:tcPr>
          <w:p w14:paraId="6550C97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674CC50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C5FA7DF" w14:textId="5B390AE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2D79EDC6" w14:textId="3663AAD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329F90C" w14:textId="10DF632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315D52C3" w14:textId="64EBF62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529FE194" w14:textId="643CCCDE" w:rsidTr="00C11C16">
        <w:tc>
          <w:tcPr>
            <w:tcW w:w="2244" w:type="dxa"/>
          </w:tcPr>
          <w:p w14:paraId="63828601" w14:textId="5542C07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1719E7" w:rsidRPr="00FE016D">
              <w:rPr>
                <w:rFonts w:ascii="Times New Roman" w:hAnsi="Times New Roman" w:cs="Times New Roman"/>
                <w:sz w:val="18"/>
                <w:szCs w:val="18"/>
              </w:rPr>
              <w:t>019 01i or 00901i 015i</w:t>
            </w:r>
          </w:p>
        </w:tc>
        <w:tc>
          <w:tcPr>
            <w:tcW w:w="539" w:type="dxa"/>
          </w:tcPr>
          <w:p w14:paraId="215BB26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55D7CB5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28E4883" w14:textId="289EB88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5162C787" w14:textId="6C1AD20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8C0A8A2" w14:textId="4B503E3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0B8C4C2D" w14:textId="606EC4D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48DF541F" w14:textId="20530090" w:rsidTr="00C11C16">
        <w:tc>
          <w:tcPr>
            <w:tcW w:w="2244" w:type="dxa"/>
          </w:tcPr>
          <w:p w14:paraId="5A9DCDF8" w14:textId="6AA5A307"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1719E7" w:rsidRPr="00FE016D">
              <w:rPr>
                <w:rFonts w:ascii="Times New Roman" w:hAnsi="Times New Roman" w:cs="Times New Roman"/>
                <w:sz w:val="18"/>
                <w:szCs w:val="18"/>
              </w:rPr>
              <w:t>01901i or 027i 036i</w:t>
            </w:r>
          </w:p>
        </w:tc>
        <w:tc>
          <w:tcPr>
            <w:tcW w:w="539" w:type="dxa"/>
          </w:tcPr>
          <w:p w14:paraId="72F38FD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04E10DE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D44020B" w14:textId="5BF7A04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2C4DCB25" w14:textId="45CD49F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01CC40A" w14:textId="1481C97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2B496037" w14:textId="521B9D6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73921F48" w14:textId="455D94A6" w:rsidTr="00C11C16">
        <w:tc>
          <w:tcPr>
            <w:tcW w:w="2244" w:type="dxa"/>
          </w:tcPr>
          <w:p w14:paraId="1E31EC86" w14:textId="32287C4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020i</w:t>
            </w:r>
          </w:p>
        </w:tc>
        <w:tc>
          <w:tcPr>
            <w:tcW w:w="539" w:type="dxa"/>
          </w:tcPr>
          <w:p w14:paraId="7C4B93F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7A7848E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23943F8" w14:textId="3479723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20D51CB7" w14:textId="321F028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DA410BD" w14:textId="2E7E675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21C72E8" w14:textId="4250527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1DA96235" w14:textId="0870F684" w:rsidTr="00C11C16">
        <w:tc>
          <w:tcPr>
            <w:tcW w:w="2244" w:type="dxa"/>
          </w:tcPr>
          <w:p w14:paraId="47C70B1C" w14:textId="265A6F4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021i</w:t>
            </w:r>
          </w:p>
        </w:tc>
        <w:tc>
          <w:tcPr>
            <w:tcW w:w="539" w:type="dxa"/>
          </w:tcPr>
          <w:p w14:paraId="3A02180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7D616D4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C2609E4" w14:textId="6AB062A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6EBF8347" w14:textId="0BC6C08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4FF5413" w14:textId="1E77BC5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0ADDD53" w14:textId="72809EF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46EE76B1" w14:textId="59109BE8" w:rsidTr="00C11C16">
        <w:tc>
          <w:tcPr>
            <w:tcW w:w="2244" w:type="dxa"/>
          </w:tcPr>
          <w:p w14:paraId="06294E05" w14:textId="33BC52E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023i</w:t>
            </w:r>
          </w:p>
        </w:tc>
        <w:tc>
          <w:tcPr>
            <w:tcW w:w="539" w:type="dxa"/>
          </w:tcPr>
          <w:p w14:paraId="79A2C33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74283E6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0C5D6AE6" w14:textId="62D48C3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063EC65C" w14:textId="0F13713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1E1F95D" w14:textId="4B5FF36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6D39FCB4" w14:textId="3B0A7A5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4098FBA1" w14:textId="64A07508" w:rsidTr="00C11C16">
        <w:tc>
          <w:tcPr>
            <w:tcW w:w="2244" w:type="dxa"/>
          </w:tcPr>
          <w:p w14:paraId="454C4196" w14:textId="37482D7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1719E7" w:rsidRPr="00FE016D">
              <w:rPr>
                <w:rFonts w:ascii="Times New Roman" w:hAnsi="Times New Roman" w:cs="Times New Roman"/>
                <w:sz w:val="18"/>
                <w:szCs w:val="18"/>
              </w:rPr>
              <w:t>025i or 00501i 01301i</w:t>
            </w:r>
          </w:p>
        </w:tc>
        <w:tc>
          <w:tcPr>
            <w:tcW w:w="539" w:type="dxa"/>
          </w:tcPr>
          <w:p w14:paraId="197CF6C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6A14F21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EC81698" w14:textId="77EB525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59EA7F88" w14:textId="19C40F5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2146786" w14:textId="1C03F1A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AB6A69E" w14:textId="5E59BD2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632F74D2" w14:textId="4C22FF1F" w:rsidTr="00C11C16">
        <w:tc>
          <w:tcPr>
            <w:tcW w:w="2244" w:type="dxa"/>
          </w:tcPr>
          <w:p w14:paraId="47FA3910" w14:textId="56FF74D3"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1719E7" w:rsidRPr="00FE016D">
              <w:rPr>
                <w:rFonts w:ascii="Times New Roman" w:hAnsi="Times New Roman" w:cs="Times New Roman"/>
                <w:sz w:val="18"/>
                <w:szCs w:val="18"/>
              </w:rPr>
              <w:t>025i or 01301i 023i</w:t>
            </w:r>
          </w:p>
        </w:tc>
        <w:tc>
          <w:tcPr>
            <w:tcW w:w="539" w:type="dxa"/>
          </w:tcPr>
          <w:p w14:paraId="656BF20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7930E0D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F51C7B5" w14:textId="118CFD6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DF3D242" w14:textId="68E33EB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4AED2AA" w14:textId="33B9565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5A22EB0" w14:textId="6831CF5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2BAAF78E" w14:textId="69E5FB63" w:rsidTr="00C11C16">
        <w:tc>
          <w:tcPr>
            <w:tcW w:w="2244" w:type="dxa"/>
          </w:tcPr>
          <w:p w14:paraId="2EA183EB" w14:textId="0B1EB37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1719E7" w:rsidRPr="00FE016D">
              <w:rPr>
                <w:rFonts w:ascii="Times New Roman" w:hAnsi="Times New Roman" w:cs="Times New Roman"/>
                <w:sz w:val="18"/>
                <w:szCs w:val="18"/>
              </w:rPr>
              <w:t>026i or 0020101i 00301i</w:t>
            </w:r>
          </w:p>
        </w:tc>
        <w:tc>
          <w:tcPr>
            <w:tcW w:w="539" w:type="dxa"/>
          </w:tcPr>
          <w:p w14:paraId="054E89D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w:t>
            </w:r>
          </w:p>
        </w:tc>
        <w:tc>
          <w:tcPr>
            <w:tcW w:w="1434" w:type="dxa"/>
          </w:tcPr>
          <w:p w14:paraId="310BC5A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65E2225B" w14:textId="70EA304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15</w:t>
            </w:r>
          </w:p>
        </w:tc>
        <w:tc>
          <w:tcPr>
            <w:tcW w:w="1412" w:type="dxa"/>
          </w:tcPr>
          <w:p w14:paraId="4738CB9F" w14:textId="634ACAF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(0.02,0.04)</w:t>
            </w:r>
          </w:p>
        </w:tc>
        <w:tc>
          <w:tcPr>
            <w:tcW w:w="540" w:type="dxa"/>
          </w:tcPr>
          <w:p w14:paraId="1F3F86DA" w14:textId="59EB71D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6EA0312" w14:textId="387AA13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4D6756F7" w14:textId="4A8497EA" w:rsidTr="00C11C16">
        <w:tc>
          <w:tcPr>
            <w:tcW w:w="2244" w:type="dxa"/>
          </w:tcPr>
          <w:p w14:paraId="58E7D289" w14:textId="039C3F0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027i</w:t>
            </w:r>
          </w:p>
        </w:tc>
        <w:tc>
          <w:tcPr>
            <w:tcW w:w="539" w:type="dxa"/>
          </w:tcPr>
          <w:p w14:paraId="5084A45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0BA17DE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69450E9" w14:textId="47584D6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3A97BF38" w14:textId="219E37B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F473574" w14:textId="5387949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5BC4C5B2" w14:textId="135C6E5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965BB80" w14:textId="26E127C4" w:rsidTr="00C11C16">
        <w:tc>
          <w:tcPr>
            <w:tcW w:w="2244" w:type="dxa"/>
          </w:tcPr>
          <w:p w14:paraId="108011FB" w14:textId="0AAB39D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932E49" w:rsidRPr="00FE016D">
              <w:rPr>
                <w:rFonts w:ascii="Times New Roman" w:hAnsi="Times New Roman" w:cs="Times New Roman"/>
                <w:sz w:val="18"/>
                <w:szCs w:val="18"/>
              </w:rPr>
              <w:t>027i or 00601i 021i</w:t>
            </w:r>
          </w:p>
        </w:tc>
        <w:tc>
          <w:tcPr>
            <w:tcW w:w="539" w:type="dxa"/>
          </w:tcPr>
          <w:p w14:paraId="1C3E924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277E0A8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B56B342" w14:textId="4DCB61E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1FC9008C" w14:textId="0E76FA1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895B8EF" w14:textId="5C02321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26BF4579" w14:textId="5B48431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4B129C95" w14:textId="5583F516" w:rsidTr="00C11C16">
        <w:tc>
          <w:tcPr>
            <w:tcW w:w="2244" w:type="dxa"/>
          </w:tcPr>
          <w:p w14:paraId="7B2E651F" w14:textId="1E181FD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029i</w:t>
            </w:r>
          </w:p>
        </w:tc>
        <w:tc>
          <w:tcPr>
            <w:tcW w:w="539" w:type="dxa"/>
          </w:tcPr>
          <w:p w14:paraId="3DEA3E1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w:t>
            </w:r>
          </w:p>
        </w:tc>
        <w:tc>
          <w:tcPr>
            <w:tcW w:w="1434" w:type="dxa"/>
          </w:tcPr>
          <w:p w14:paraId="5E5DAF1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60467BFA" w14:textId="2010EA4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23CE4996" w14:textId="43F94AE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E468A48" w14:textId="34D6F05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425E2A21" w14:textId="34D009B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2D3DBD7C" w14:textId="3183055D" w:rsidTr="00C11C16">
        <w:tc>
          <w:tcPr>
            <w:tcW w:w="2244" w:type="dxa"/>
          </w:tcPr>
          <w:p w14:paraId="240DE5CF" w14:textId="3C84D29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032i</w:t>
            </w:r>
          </w:p>
        </w:tc>
        <w:tc>
          <w:tcPr>
            <w:tcW w:w="539" w:type="dxa"/>
          </w:tcPr>
          <w:p w14:paraId="4435FC5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661E235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9394AA7" w14:textId="4DBBBCA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12974255" w14:textId="36418E7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889A7E9" w14:textId="2C1244F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A717E4E" w14:textId="53ED99F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1D03509A" w14:textId="3F072EAF" w:rsidTr="00C11C16">
        <w:tc>
          <w:tcPr>
            <w:tcW w:w="2244" w:type="dxa"/>
          </w:tcPr>
          <w:p w14:paraId="349AF678" w14:textId="0ECCDF4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033i</w:t>
            </w:r>
          </w:p>
        </w:tc>
        <w:tc>
          <w:tcPr>
            <w:tcW w:w="539" w:type="dxa"/>
          </w:tcPr>
          <w:p w14:paraId="37EE2AD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46ED69D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788FDD9" w14:textId="0C023FD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3FA55201" w14:textId="4D59180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9EBFF09" w14:textId="5D39775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1196B9D5" w14:textId="00A35AA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0E38EC54" w14:textId="5E63D414" w:rsidTr="00C11C16">
        <w:tc>
          <w:tcPr>
            <w:tcW w:w="2244" w:type="dxa"/>
          </w:tcPr>
          <w:p w14:paraId="2337ED74" w14:textId="2DDC6DFE"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034i</w:t>
            </w:r>
          </w:p>
        </w:tc>
        <w:tc>
          <w:tcPr>
            <w:tcW w:w="539" w:type="dxa"/>
          </w:tcPr>
          <w:p w14:paraId="339D35E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3129088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3DF8656" w14:textId="6DFC232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0E2860F7" w14:textId="7CDD821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49B5C6A" w14:textId="15D9BF0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36CBE9D8" w14:textId="5D81CA1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EFFC4BC" w14:textId="47D6D07F" w:rsidTr="00C11C16">
        <w:tc>
          <w:tcPr>
            <w:tcW w:w="2244" w:type="dxa"/>
          </w:tcPr>
          <w:p w14:paraId="38CEF85B" w14:textId="09FED4E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037i</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or</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00901i</w:t>
            </w:r>
          </w:p>
        </w:tc>
        <w:tc>
          <w:tcPr>
            <w:tcW w:w="539" w:type="dxa"/>
          </w:tcPr>
          <w:p w14:paraId="771A8A7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503F7F3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B56CACE" w14:textId="58D5383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6D1D78AD" w14:textId="06DACAA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D766EB5" w14:textId="57324D8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1709677D" w14:textId="3FD3FCC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3C40F49B" w14:textId="5ED3E799" w:rsidTr="00C11C16">
        <w:tc>
          <w:tcPr>
            <w:tcW w:w="2244" w:type="dxa"/>
          </w:tcPr>
          <w:p w14:paraId="252B27C8" w14:textId="2D82807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037i</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or</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01301i</w:t>
            </w:r>
          </w:p>
        </w:tc>
        <w:tc>
          <w:tcPr>
            <w:tcW w:w="539" w:type="dxa"/>
          </w:tcPr>
          <w:p w14:paraId="03A1E21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746AB22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B1488C4" w14:textId="129C803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3566D21C" w14:textId="18EFB63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012AF70" w14:textId="4294E02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268B379" w14:textId="646899D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29C7FD58" w14:textId="7ACD918A" w:rsidTr="00C11C16">
        <w:tc>
          <w:tcPr>
            <w:tcW w:w="2244" w:type="dxa"/>
          </w:tcPr>
          <w:p w14:paraId="702BC756" w14:textId="4E9F42A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039i</w:t>
            </w:r>
          </w:p>
        </w:tc>
        <w:tc>
          <w:tcPr>
            <w:tcW w:w="539" w:type="dxa"/>
          </w:tcPr>
          <w:p w14:paraId="5A8B123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2445EDF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99A59EC" w14:textId="3694750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4B55120" w14:textId="785A4EF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EC9DC83" w14:textId="6561254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B555052" w14:textId="5ADF106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619EBCF6" w14:textId="52F736ED" w:rsidTr="00C11C16">
        <w:tc>
          <w:tcPr>
            <w:tcW w:w="2244" w:type="dxa"/>
          </w:tcPr>
          <w:p w14:paraId="784EEB29" w14:textId="40FC6FF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040i</w:t>
            </w:r>
          </w:p>
        </w:tc>
        <w:tc>
          <w:tcPr>
            <w:tcW w:w="539" w:type="dxa"/>
          </w:tcPr>
          <w:p w14:paraId="06A08E1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34" w:type="dxa"/>
          </w:tcPr>
          <w:p w14:paraId="5876D38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65FCFFA" w14:textId="3B93D66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5ECA3E68" w14:textId="31963A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CABDFF4" w14:textId="3A84CE1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7102F378" w14:textId="13E3AC5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3B99134E" w14:textId="1943267A" w:rsidTr="00C11C16">
        <w:tc>
          <w:tcPr>
            <w:tcW w:w="2244" w:type="dxa"/>
          </w:tcPr>
          <w:p w14:paraId="21C4030F" w14:textId="58513B53"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04301i</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or</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0050</w:t>
            </w:r>
          </w:p>
        </w:tc>
        <w:tc>
          <w:tcPr>
            <w:tcW w:w="539" w:type="dxa"/>
          </w:tcPr>
          <w:p w14:paraId="77B61A2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434" w:type="dxa"/>
          </w:tcPr>
          <w:p w14:paraId="20175EB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3E82A84C" w14:textId="6B4DAE6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412" w:type="dxa"/>
          </w:tcPr>
          <w:p w14:paraId="2F1E5CEC" w14:textId="1E28E16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540" w:type="dxa"/>
          </w:tcPr>
          <w:p w14:paraId="019EB2DA" w14:textId="20583B5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027CEBE" w14:textId="73EA0E8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24062926" w14:textId="5233203F" w:rsidTr="00C11C16">
        <w:tc>
          <w:tcPr>
            <w:tcW w:w="2244" w:type="dxa"/>
          </w:tcPr>
          <w:p w14:paraId="7A867119" w14:textId="6F8BCA16"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04301i</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or</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0060</w:t>
            </w:r>
          </w:p>
        </w:tc>
        <w:tc>
          <w:tcPr>
            <w:tcW w:w="539" w:type="dxa"/>
          </w:tcPr>
          <w:p w14:paraId="12ADBD2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2E3E386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D05B08D" w14:textId="215C6F4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2DBBD0CC" w14:textId="7226EE5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576AAB0" w14:textId="753BAC7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E68E6D5" w14:textId="0D54ABF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2CBAEF15" w14:textId="696C39F7" w:rsidTr="00C11C16">
        <w:tc>
          <w:tcPr>
            <w:tcW w:w="2244" w:type="dxa"/>
          </w:tcPr>
          <w:p w14:paraId="1B6561F6" w14:textId="18BD1C6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lastRenderedPageBreak/>
              <w:t>KIR3DL2*</w:t>
            </w:r>
            <w:r w:rsidR="00C11C16" w:rsidRPr="00FE016D">
              <w:rPr>
                <w:rFonts w:ascii="Times New Roman" w:hAnsi="Times New Roman" w:cs="Times New Roman"/>
                <w:sz w:val="18"/>
                <w:szCs w:val="18"/>
              </w:rPr>
              <w:t>04301i</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or</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015i</w:t>
            </w:r>
          </w:p>
        </w:tc>
        <w:tc>
          <w:tcPr>
            <w:tcW w:w="539" w:type="dxa"/>
          </w:tcPr>
          <w:p w14:paraId="1B6BD4F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12D5BCD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3F89289" w14:textId="5A921B6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2814022C" w14:textId="3232273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92B94D4" w14:textId="045544D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7F8A898" w14:textId="563EFBD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E84F104" w14:textId="1968D6B1" w:rsidTr="00C11C16">
        <w:tc>
          <w:tcPr>
            <w:tcW w:w="2244" w:type="dxa"/>
          </w:tcPr>
          <w:p w14:paraId="1A72C416" w14:textId="5157C4F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051i</w:t>
            </w:r>
          </w:p>
        </w:tc>
        <w:tc>
          <w:tcPr>
            <w:tcW w:w="539" w:type="dxa"/>
          </w:tcPr>
          <w:p w14:paraId="3FD9301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0A16FA1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8B38776" w14:textId="491853C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0E6038C5" w14:textId="45530CD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AD59DE1" w14:textId="494F699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601075C" w14:textId="0693094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2BCDA9DB" w14:textId="50CBB4A9" w:rsidTr="00C11C16">
        <w:tc>
          <w:tcPr>
            <w:tcW w:w="2244" w:type="dxa"/>
          </w:tcPr>
          <w:p w14:paraId="5FE208B5" w14:textId="608CD8B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059ior023i02</w:t>
            </w:r>
          </w:p>
        </w:tc>
        <w:tc>
          <w:tcPr>
            <w:tcW w:w="539" w:type="dxa"/>
          </w:tcPr>
          <w:p w14:paraId="7D74FDF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0C40C4E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A91736C" w14:textId="6E4D276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36C8672D" w14:textId="20ED259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9134F8D" w14:textId="2288D7C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1DEA5EA" w14:textId="76CAABE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75D9E1FF" w14:textId="458FD8C6" w:rsidTr="00C11C16">
        <w:tc>
          <w:tcPr>
            <w:tcW w:w="2244" w:type="dxa"/>
          </w:tcPr>
          <w:p w14:paraId="0BFA004B" w14:textId="5C50277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06201i</w:t>
            </w:r>
          </w:p>
        </w:tc>
        <w:tc>
          <w:tcPr>
            <w:tcW w:w="539" w:type="dxa"/>
          </w:tcPr>
          <w:p w14:paraId="10E9E68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783DCC7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3DA833A" w14:textId="44C7A18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27F59354" w14:textId="398C1D5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4A107ED" w14:textId="5832C3F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A7C0ACF" w14:textId="2E94DA5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70EB7F66" w14:textId="43B769BC" w:rsidTr="00C11C16">
        <w:tc>
          <w:tcPr>
            <w:tcW w:w="2244" w:type="dxa"/>
          </w:tcPr>
          <w:p w14:paraId="42BFDBB6" w14:textId="07DF635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06201i</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or</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0030</w:t>
            </w:r>
          </w:p>
        </w:tc>
        <w:tc>
          <w:tcPr>
            <w:tcW w:w="539" w:type="dxa"/>
          </w:tcPr>
          <w:p w14:paraId="555CBA7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616B6AC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5183AC1" w14:textId="4F4F85E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13F0B400" w14:textId="38CFBD5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3899AA2" w14:textId="1F88D58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E603686" w14:textId="5F74966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585899BD" w14:textId="7C189BBA" w:rsidTr="00C11C16">
        <w:tc>
          <w:tcPr>
            <w:tcW w:w="2244" w:type="dxa"/>
          </w:tcPr>
          <w:p w14:paraId="15834D9D" w14:textId="251A29E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064i</w:t>
            </w:r>
          </w:p>
        </w:tc>
        <w:tc>
          <w:tcPr>
            <w:tcW w:w="539" w:type="dxa"/>
          </w:tcPr>
          <w:p w14:paraId="694546B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21B5D92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76D668E" w14:textId="149F79B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7D4031AF" w14:textId="450D236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C5116CB" w14:textId="16BAB8A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571B21E2" w14:textId="144A79D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80BC624" w14:textId="52725C7B" w:rsidTr="00C11C16">
        <w:tc>
          <w:tcPr>
            <w:tcW w:w="2244" w:type="dxa"/>
          </w:tcPr>
          <w:p w14:paraId="23AFC078" w14:textId="73334E4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080i</w:t>
            </w:r>
          </w:p>
        </w:tc>
        <w:tc>
          <w:tcPr>
            <w:tcW w:w="539" w:type="dxa"/>
          </w:tcPr>
          <w:p w14:paraId="28777E0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0B2BBD5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70B116F" w14:textId="2645838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4D337630" w14:textId="53D35BE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B4B2AEF" w14:textId="01B87CA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852C529" w14:textId="1D91EE5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5E4B9FE5" w14:textId="6A626DA4" w:rsidTr="00C11C16">
        <w:tc>
          <w:tcPr>
            <w:tcW w:w="2244" w:type="dxa"/>
          </w:tcPr>
          <w:p w14:paraId="66BD1F81" w14:textId="15DAA64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082i</w:t>
            </w:r>
          </w:p>
        </w:tc>
        <w:tc>
          <w:tcPr>
            <w:tcW w:w="539" w:type="dxa"/>
          </w:tcPr>
          <w:p w14:paraId="006E7C3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299F45F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06712E3" w14:textId="6E7AB8C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1397D729" w14:textId="750F01F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330944E" w14:textId="0271BF9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5D150BCF" w14:textId="60CF42D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47FA5AB4" w14:textId="0B72FF3C" w:rsidTr="00C11C16">
        <w:tc>
          <w:tcPr>
            <w:tcW w:w="2244" w:type="dxa"/>
          </w:tcPr>
          <w:p w14:paraId="1641FC02" w14:textId="6221CD3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083i</w:t>
            </w:r>
          </w:p>
        </w:tc>
        <w:tc>
          <w:tcPr>
            <w:tcW w:w="539" w:type="dxa"/>
          </w:tcPr>
          <w:p w14:paraId="7C6D926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12970DD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8A33A7E" w14:textId="5BCBDED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25C4C958" w14:textId="372FA94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365F4B6" w14:textId="0A4332A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55B65E03" w14:textId="4EFB22A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09CF1D84" w14:textId="5041824A" w:rsidTr="00C11C16">
        <w:tc>
          <w:tcPr>
            <w:tcW w:w="2244" w:type="dxa"/>
          </w:tcPr>
          <w:p w14:paraId="6A767950" w14:textId="2315467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095i</w:t>
            </w:r>
          </w:p>
        </w:tc>
        <w:tc>
          <w:tcPr>
            <w:tcW w:w="539" w:type="dxa"/>
          </w:tcPr>
          <w:p w14:paraId="5E18EEA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7D88F29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637CD75" w14:textId="3A7EE3B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35686932" w14:textId="30F296C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8B209A2" w14:textId="136C854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7C302B9E" w14:textId="4540F7B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1DD639AD" w14:textId="5F064B53" w:rsidTr="00C11C16">
        <w:tc>
          <w:tcPr>
            <w:tcW w:w="2244" w:type="dxa"/>
          </w:tcPr>
          <w:p w14:paraId="69AC0D45" w14:textId="3E0BD420"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103i</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or</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002010</w:t>
            </w:r>
          </w:p>
        </w:tc>
        <w:tc>
          <w:tcPr>
            <w:tcW w:w="539" w:type="dxa"/>
          </w:tcPr>
          <w:p w14:paraId="0885F26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15B00C5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CA529FD" w14:textId="659046E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4F34A13D" w14:textId="6AFE207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75057C6" w14:textId="686CE16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0F84A3F8" w14:textId="341115A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08A4315C" w14:textId="6E931B63" w:rsidTr="00C11C16">
        <w:tc>
          <w:tcPr>
            <w:tcW w:w="2244" w:type="dxa"/>
          </w:tcPr>
          <w:p w14:paraId="3E6F740B" w14:textId="2CF5B5D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KIR3DL2*</w:t>
            </w:r>
            <w:r w:rsidR="00C11C16" w:rsidRPr="00FE016D">
              <w:rPr>
                <w:rFonts w:ascii="Times New Roman" w:hAnsi="Times New Roman" w:cs="Times New Roman"/>
                <w:sz w:val="18"/>
                <w:szCs w:val="18"/>
              </w:rPr>
              <w:t>1301i</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or</w:t>
            </w:r>
            <w:r w:rsidR="005204D5" w:rsidRPr="00FE016D">
              <w:rPr>
                <w:rFonts w:ascii="Times New Roman" w:hAnsi="Times New Roman" w:cs="Times New Roman"/>
                <w:sz w:val="18"/>
                <w:szCs w:val="18"/>
              </w:rPr>
              <w:t xml:space="preserve"> </w:t>
            </w:r>
            <w:r w:rsidR="00C11C16" w:rsidRPr="00FE016D">
              <w:rPr>
                <w:rFonts w:ascii="Times New Roman" w:hAnsi="Times New Roman" w:cs="Times New Roman"/>
                <w:sz w:val="18"/>
                <w:szCs w:val="18"/>
              </w:rPr>
              <w:t>00201</w:t>
            </w:r>
          </w:p>
        </w:tc>
        <w:tc>
          <w:tcPr>
            <w:tcW w:w="539" w:type="dxa"/>
          </w:tcPr>
          <w:p w14:paraId="54C3ADC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71EF693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9BDDC94" w14:textId="322FF5F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E697D98" w14:textId="74FC712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EF22B06" w14:textId="0E784F3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1C8E8AF2" w14:textId="388460A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069A5D2C" w14:textId="237521A2" w:rsidTr="00C11C16">
        <w:tc>
          <w:tcPr>
            <w:tcW w:w="2244" w:type="dxa"/>
          </w:tcPr>
          <w:p w14:paraId="1E0649E6" w14:textId="68EEA637"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0020201i</w:t>
            </w:r>
          </w:p>
        </w:tc>
        <w:tc>
          <w:tcPr>
            <w:tcW w:w="539" w:type="dxa"/>
          </w:tcPr>
          <w:p w14:paraId="724DCE3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119</w:t>
            </w:r>
          </w:p>
        </w:tc>
        <w:tc>
          <w:tcPr>
            <w:tcW w:w="1434" w:type="dxa"/>
          </w:tcPr>
          <w:p w14:paraId="2DED607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0.12 (0.10,0.14)</w:t>
            </w:r>
          </w:p>
        </w:tc>
        <w:tc>
          <w:tcPr>
            <w:tcW w:w="486" w:type="dxa"/>
          </w:tcPr>
          <w:p w14:paraId="2D3D6BD0" w14:textId="138CDBC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87</w:t>
            </w:r>
          </w:p>
        </w:tc>
        <w:tc>
          <w:tcPr>
            <w:tcW w:w="1412" w:type="dxa"/>
          </w:tcPr>
          <w:p w14:paraId="07A0A080" w14:textId="1DD729C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0.15 (0.13,0.19)</w:t>
            </w:r>
          </w:p>
        </w:tc>
        <w:tc>
          <w:tcPr>
            <w:tcW w:w="540" w:type="dxa"/>
          </w:tcPr>
          <w:p w14:paraId="66DED86C" w14:textId="497DA94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28</w:t>
            </w:r>
          </w:p>
        </w:tc>
        <w:tc>
          <w:tcPr>
            <w:tcW w:w="1530" w:type="dxa"/>
          </w:tcPr>
          <w:p w14:paraId="5F9814C6" w14:textId="74D51B1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0.08 (0.05,0.11)</w:t>
            </w:r>
          </w:p>
        </w:tc>
      </w:tr>
      <w:tr w:rsidR="00C11C16" w:rsidRPr="00FE016D" w14:paraId="10E5EE84" w14:textId="6861D05C" w:rsidTr="00C11C16">
        <w:tc>
          <w:tcPr>
            <w:tcW w:w="2244" w:type="dxa"/>
          </w:tcPr>
          <w:p w14:paraId="6AF50D57" w14:textId="03C03D5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0040201i</w:t>
            </w:r>
          </w:p>
        </w:tc>
        <w:tc>
          <w:tcPr>
            <w:tcW w:w="539" w:type="dxa"/>
          </w:tcPr>
          <w:p w14:paraId="560DB0D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32</w:t>
            </w:r>
          </w:p>
        </w:tc>
        <w:tc>
          <w:tcPr>
            <w:tcW w:w="1434" w:type="dxa"/>
          </w:tcPr>
          <w:p w14:paraId="66456FF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486" w:type="dxa"/>
          </w:tcPr>
          <w:p w14:paraId="32D6EEB3" w14:textId="626B30C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w:t>
            </w:r>
          </w:p>
        </w:tc>
        <w:tc>
          <w:tcPr>
            <w:tcW w:w="1412" w:type="dxa"/>
          </w:tcPr>
          <w:p w14:paraId="27674318" w14:textId="453C236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540" w:type="dxa"/>
          </w:tcPr>
          <w:p w14:paraId="3A46FAB3" w14:textId="2E7CD73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18</w:t>
            </w:r>
          </w:p>
        </w:tc>
        <w:tc>
          <w:tcPr>
            <w:tcW w:w="1530" w:type="dxa"/>
          </w:tcPr>
          <w:p w14:paraId="0B8350DC" w14:textId="0659F42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0.05 (0.03,0.08)</w:t>
            </w:r>
          </w:p>
        </w:tc>
      </w:tr>
      <w:tr w:rsidR="00C11C16" w:rsidRPr="00FE016D" w14:paraId="4FF05C4C" w14:textId="47C1CFEE" w:rsidTr="00C11C16">
        <w:tc>
          <w:tcPr>
            <w:tcW w:w="2244" w:type="dxa"/>
          </w:tcPr>
          <w:p w14:paraId="5FFBFADE" w14:textId="352C0723"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0010101i</w:t>
            </w:r>
          </w:p>
        </w:tc>
        <w:tc>
          <w:tcPr>
            <w:tcW w:w="539" w:type="dxa"/>
          </w:tcPr>
          <w:p w14:paraId="60D40A5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367</w:t>
            </w:r>
          </w:p>
        </w:tc>
        <w:tc>
          <w:tcPr>
            <w:tcW w:w="1434" w:type="dxa"/>
          </w:tcPr>
          <w:p w14:paraId="419D707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0.37 (0.34,0.40)</w:t>
            </w:r>
          </w:p>
        </w:tc>
        <w:tc>
          <w:tcPr>
            <w:tcW w:w="486" w:type="dxa"/>
          </w:tcPr>
          <w:p w14:paraId="02522178" w14:textId="2F280F9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245</w:t>
            </w:r>
          </w:p>
        </w:tc>
        <w:tc>
          <w:tcPr>
            <w:tcW w:w="1412" w:type="dxa"/>
          </w:tcPr>
          <w:p w14:paraId="0733EB6C" w14:textId="2EEA415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0.44 (0.39,0.48)</w:t>
            </w:r>
          </w:p>
        </w:tc>
        <w:tc>
          <w:tcPr>
            <w:tcW w:w="540" w:type="dxa"/>
          </w:tcPr>
          <w:p w14:paraId="08C54F56" w14:textId="43F7A64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104</w:t>
            </w:r>
          </w:p>
        </w:tc>
        <w:tc>
          <w:tcPr>
            <w:tcW w:w="1530" w:type="dxa"/>
          </w:tcPr>
          <w:p w14:paraId="7152A64A" w14:textId="0EB3ABA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0.28 (0.24,0.33)</w:t>
            </w:r>
          </w:p>
        </w:tc>
      </w:tr>
      <w:tr w:rsidR="00C11C16" w:rsidRPr="00FE016D" w14:paraId="3FD309BE" w14:textId="0AC25401" w:rsidTr="00C11C16">
        <w:tc>
          <w:tcPr>
            <w:tcW w:w="2244" w:type="dxa"/>
          </w:tcPr>
          <w:p w14:paraId="5311ABFF" w14:textId="17C5557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00103i</w:t>
            </w:r>
          </w:p>
        </w:tc>
        <w:tc>
          <w:tcPr>
            <w:tcW w:w="539" w:type="dxa"/>
          </w:tcPr>
          <w:p w14:paraId="68002E0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11</w:t>
            </w:r>
          </w:p>
        </w:tc>
        <w:tc>
          <w:tcPr>
            <w:tcW w:w="1434" w:type="dxa"/>
          </w:tcPr>
          <w:p w14:paraId="69F38F7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(0.01,0.02)</w:t>
            </w:r>
          </w:p>
        </w:tc>
        <w:tc>
          <w:tcPr>
            <w:tcW w:w="486" w:type="dxa"/>
          </w:tcPr>
          <w:p w14:paraId="15F40CA2" w14:textId="6BDA40C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w:t>
            </w:r>
          </w:p>
        </w:tc>
        <w:tc>
          <w:tcPr>
            <w:tcW w:w="1412" w:type="dxa"/>
          </w:tcPr>
          <w:p w14:paraId="10B0E691" w14:textId="2EF43B1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3DB11821" w14:textId="1DCD94D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5C1D6C39" w14:textId="72D3CE2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3A42883A" w14:textId="6FCDB9F2" w:rsidTr="00C11C16">
        <w:tc>
          <w:tcPr>
            <w:tcW w:w="2244" w:type="dxa"/>
          </w:tcPr>
          <w:p w14:paraId="1E298522" w14:textId="746DD30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00104i</w:t>
            </w:r>
          </w:p>
        </w:tc>
        <w:tc>
          <w:tcPr>
            <w:tcW w:w="539" w:type="dxa"/>
          </w:tcPr>
          <w:p w14:paraId="39E52B4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27BA89B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18B0CC8" w14:textId="6A8C5DC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62982A75" w14:textId="25F6E63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C440548" w14:textId="4298840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426360B1" w14:textId="700E2D6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F67F6D6" w14:textId="79812FCD" w:rsidTr="00C11C16">
        <w:tc>
          <w:tcPr>
            <w:tcW w:w="2244" w:type="dxa"/>
          </w:tcPr>
          <w:p w14:paraId="2570E2E0" w14:textId="068B409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0020101i</w:t>
            </w:r>
          </w:p>
        </w:tc>
        <w:tc>
          <w:tcPr>
            <w:tcW w:w="539" w:type="dxa"/>
          </w:tcPr>
          <w:p w14:paraId="76BC81F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25</w:t>
            </w:r>
          </w:p>
        </w:tc>
        <w:tc>
          <w:tcPr>
            <w:tcW w:w="1434" w:type="dxa"/>
          </w:tcPr>
          <w:p w14:paraId="38D3C63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(0.02,0.04)</w:t>
            </w:r>
          </w:p>
        </w:tc>
        <w:tc>
          <w:tcPr>
            <w:tcW w:w="486" w:type="dxa"/>
          </w:tcPr>
          <w:p w14:paraId="799190E6" w14:textId="0BEA07E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w:t>
            </w:r>
          </w:p>
        </w:tc>
        <w:tc>
          <w:tcPr>
            <w:tcW w:w="1412" w:type="dxa"/>
          </w:tcPr>
          <w:p w14:paraId="1143F1F3" w14:textId="2C3CCB9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540" w:type="dxa"/>
          </w:tcPr>
          <w:p w14:paraId="291CCBEC" w14:textId="6AF0A3F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6C13D2F1" w14:textId="2CCFACD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r>
      <w:tr w:rsidR="00C11C16" w:rsidRPr="00FE016D" w14:paraId="54304B58" w14:textId="4F9050F9" w:rsidTr="00C11C16">
        <w:tc>
          <w:tcPr>
            <w:tcW w:w="2244" w:type="dxa"/>
          </w:tcPr>
          <w:p w14:paraId="427534D4" w14:textId="013A045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7C55EE" w:rsidRPr="00FE016D">
              <w:rPr>
                <w:rFonts w:ascii="Times New Roman" w:hAnsi="Times New Roman" w:cs="Times New Roman"/>
                <w:sz w:val="18"/>
                <w:szCs w:val="18"/>
              </w:rPr>
              <w:t>0020201i or 00211i 01308i</w:t>
            </w:r>
          </w:p>
        </w:tc>
        <w:tc>
          <w:tcPr>
            <w:tcW w:w="539" w:type="dxa"/>
          </w:tcPr>
          <w:p w14:paraId="25786EA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1838C02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5DBB3C8A" w14:textId="335AD73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12" w:type="dxa"/>
          </w:tcPr>
          <w:p w14:paraId="4E88C049" w14:textId="3F001D4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205FAD31" w14:textId="3625EFF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E7F502C" w14:textId="6874DF3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3715F9B0" w14:textId="1ED9AE74" w:rsidTr="00C11C16">
        <w:tc>
          <w:tcPr>
            <w:tcW w:w="2244" w:type="dxa"/>
          </w:tcPr>
          <w:p w14:paraId="14E6F483" w14:textId="496E843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00204i</w:t>
            </w:r>
          </w:p>
        </w:tc>
        <w:tc>
          <w:tcPr>
            <w:tcW w:w="539" w:type="dxa"/>
          </w:tcPr>
          <w:p w14:paraId="7B3EF55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434" w:type="dxa"/>
          </w:tcPr>
          <w:p w14:paraId="3956195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(0.01,0.02)</w:t>
            </w:r>
          </w:p>
        </w:tc>
        <w:tc>
          <w:tcPr>
            <w:tcW w:w="486" w:type="dxa"/>
          </w:tcPr>
          <w:p w14:paraId="1CA3A684" w14:textId="6306780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6C419996" w14:textId="0A381E5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079227C" w14:textId="60C73F4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11</w:t>
            </w:r>
          </w:p>
        </w:tc>
        <w:tc>
          <w:tcPr>
            <w:tcW w:w="1530" w:type="dxa"/>
          </w:tcPr>
          <w:p w14:paraId="20065583" w14:textId="56D3965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(0.02,0.05)</w:t>
            </w:r>
          </w:p>
        </w:tc>
      </w:tr>
      <w:tr w:rsidR="00C11C16" w:rsidRPr="00FE016D" w14:paraId="471EA32F" w14:textId="2E0B4401" w:rsidTr="00C11C16">
        <w:tc>
          <w:tcPr>
            <w:tcW w:w="2244" w:type="dxa"/>
          </w:tcPr>
          <w:p w14:paraId="6118B6CB" w14:textId="3FF1B04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0020601i</w:t>
            </w:r>
          </w:p>
        </w:tc>
        <w:tc>
          <w:tcPr>
            <w:tcW w:w="539" w:type="dxa"/>
          </w:tcPr>
          <w:p w14:paraId="0C296C2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18</w:t>
            </w:r>
          </w:p>
        </w:tc>
        <w:tc>
          <w:tcPr>
            <w:tcW w:w="1434" w:type="dxa"/>
          </w:tcPr>
          <w:p w14:paraId="2C25F46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72A9F670" w14:textId="25F1532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16</w:t>
            </w:r>
          </w:p>
        </w:tc>
        <w:tc>
          <w:tcPr>
            <w:tcW w:w="1412" w:type="dxa"/>
          </w:tcPr>
          <w:p w14:paraId="4D190E61" w14:textId="36103E6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540" w:type="dxa"/>
          </w:tcPr>
          <w:p w14:paraId="2B34BD5D" w14:textId="0E3BFBC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013CA3CC" w14:textId="2E3799A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10F61373" w14:textId="0E647CE3" w:rsidTr="00C11C16">
        <w:tc>
          <w:tcPr>
            <w:tcW w:w="2244" w:type="dxa"/>
          </w:tcPr>
          <w:p w14:paraId="7D6714A4" w14:textId="10E12053"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215D96" w:rsidRPr="00FE016D">
              <w:rPr>
                <w:rFonts w:ascii="Times New Roman" w:hAnsi="Times New Roman" w:cs="Times New Roman"/>
                <w:sz w:val="18"/>
                <w:szCs w:val="18"/>
              </w:rPr>
              <w:t>0020601i or 00903i 01308i</w:t>
            </w:r>
          </w:p>
        </w:tc>
        <w:tc>
          <w:tcPr>
            <w:tcW w:w="539" w:type="dxa"/>
          </w:tcPr>
          <w:p w14:paraId="768FDE3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434" w:type="dxa"/>
          </w:tcPr>
          <w:p w14:paraId="084D1A4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(0.01,0.02)</w:t>
            </w:r>
          </w:p>
        </w:tc>
        <w:tc>
          <w:tcPr>
            <w:tcW w:w="486" w:type="dxa"/>
          </w:tcPr>
          <w:p w14:paraId="6A486706" w14:textId="2836246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412" w:type="dxa"/>
          </w:tcPr>
          <w:p w14:paraId="000CD68D" w14:textId="40200F8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540" w:type="dxa"/>
          </w:tcPr>
          <w:p w14:paraId="48E16140" w14:textId="260F502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4017D7A6" w14:textId="3482948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42194256" w14:textId="6DB8CFB5" w:rsidTr="00C11C16">
        <w:tc>
          <w:tcPr>
            <w:tcW w:w="2244" w:type="dxa"/>
          </w:tcPr>
          <w:p w14:paraId="4B54EDB5" w14:textId="0641ED7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0020701i</w:t>
            </w:r>
          </w:p>
        </w:tc>
        <w:tc>
          <w:tcPr>
            <w:tcW w:w="539" w:type="dxa"/>
          </w:tcPr>
          <w:p w14:paraId="143004C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28</w:t>
            </w:r>
          </w:p>
        </w:tc>
        <w:tc>
          <w:tcPr>
            <w:tcW w:w="1434" w:type="dxa"/>
          </w:tcPr>
          <w:p w14:paraId="11353AB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(0.02,0.04)</w:t>
            </w:r>
          </w:p>
        </w:tc>
        <w:tc>
          <w:tcPr>
            <w:tcW w:w="486" w:type="dxa"/>
          </w:tcPr>
          <w:p w14:paraId="3E107B35" w14:textId="28FFEAF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412" w:type="dxa"/>
          </w:tcPr>
          <w:p w14:paraId="2B29811F" w14:textId="7CE6899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540" w:type="dxa"/>
          </w:tcPr>
          <w:p w14:paraId="44083498" w14:textId="1088C6E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15</w:t>
            </w:r>
          </w:p>
        </w:tc>
        <w:tc>
          <w:tcPr>
            <w:tcW w:w="1530" w:type="dxa"/>
          </w:tcPr>
          <w:p w14:paraId="66055786" w14:textId="6A4346C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(0.02,0.07)</w:t>
            </w:r>
          </w:p>
        </w:tc>
      </w:tr>
      <w:tr w:rsidR="00C11C16" w:rsidRPr="00FE016D" w14:paraId="05AE3CAC" w14:textId="75FBAAC9" w:rsidTr="00C11C16">
        <w:tc>
          <w:tcPr>
            <w:tcW w:w="2244" w:type="dxa"/>
          </w:tcPr>
          <w:p w14:paraId="5E12B342" w14:textId="08A9E12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00208i</w:t>
            </w:r>
          </w:p>
        </w:tc>
        <w:tc>
          <w:tcPr>
            <w:tcW w:w="539" w:type="dxa"/>
          </w:tcPr>
          <w:p w14:paraId="0E73D8E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20</w:t>
            </w:r>
          </w:p>
        </w:tc>
        <w:tc>
          <w:tcPr>
            <w:tcW w:w="1434" w:type="dxa"/>
          </w:tcPr>
          <w:p w14:paraId="0D54B4F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30F8CDFB" w14:textId="3338F04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5078B6CC" w14:textId="2A666A7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878C292" w14:textId="32006A9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w:t>
            </w:r>
          </w:p>
        </w:tc>
        <w:tc>
          <w:tcPr>
            <w:tcW w:w="1530" w:type="dxa"/>
          </w:tcPr>
          <w:p w14:paraId="52D3CB91" w14:textId="5504D75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0.05 (0.03,0.07)</w:t>
            </w:r>
          </w:p>
        </w:tc>
      </w:tr>
      <w:tr w:rsidR="00C11C16" w:rsidRPr="00FE016D" w14:paraId="4B593A0D" w14:textId="22355EE8" w:rsidTr="00C11C16">
        <w:tc>
          <w:tcPr>
            <w:tcW w:w="2244" w:type="dxa"/>
          </w:tcPr>
          <w:p w14:paraId="085A5207" w14:textId="37B23B0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00210i</w:t>
            </w:r>
          </w:p>
        </w:tc>
        <w:tc>
          <w:tcPr>
            <w:tcW w:w="539" w:type="dxa"/>
          </w:tcPr>
          <w:p w14:paraId="0C098B3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652EB16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D6EC27F" w14:textId="3610656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0525E81F" w14:textId="2E0EDD0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36AFE5F" w14:textId="35C664A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486ACF7" w14:textId="170FFCB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7ACA955A" w14:textId="6DA672E5" w:rsidTr="00C11C16">
        <w:tc>
          <w:tcPr>
            <w:tcW w:w="2244" w:type="dxa"/>
          </w:tcPr>
          <w:p w14:paraId="3914D8F1" w14:textId="5E2E762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00211i</w:t>
            </w:r>
          </w:p>
        </w:tc>
        <w:tc>
          <w:tcPr>
            <w:tcW w:w="539" w:type="dxa"/>
          </w:tcPr>
          <w:p w14:paraId="6FD375A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1E56962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B4A11F3" w14:textId="0B427A1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24A7EC48" w14:textId="1052735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355ED10" w14:textId="5B5DB13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5929C13" w14:textId="3465986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3D8BB881" w14:textId="047A5980" w:rsidTr="00C11C16">
        <w:tc>
          <w:tcPr>
            <w:tcW w:w="2244" w:type="dxa"/>
          </w:tcPr>
          <w:p w14:paraId="48D09954" w14:textId="07AA6008"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215D96" w:rsidRPr="00FE016D">
              <w:rPr>
                <w:rFonts w:ascii="Times New Roman" w:hAnsi="Times New Roman" w:cs="Times New Roman"/>
                <w:sz w:val="18"/>
                <w:szCs w:val="18"/>
              </w:rPr>
              <w:t>0040201i or 0020101i 066i</w:t>
            </w:r>
          </w:p>
        </w:tc>
        <w:tc>
          <w:tcPr>
            <w:tcW w:w="539" w:type="dxa"/>
          </w:tcPr>
          <w:p w14:paraId="0596FA4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16</w:t>
            </w:r>
          </w:p>
        </w:tc>
        <w:tc>
          <w:tcPr>
            <w:tcW w:w="1434" w:type="dxa"/>
          </w:tcPr>
          <w:p w14:paraId="0C0BD8E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34287B93" w14:textId="461F7FC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7</w:t>
            </w:r>
          </w:p>
        </w:tc>
        <w:tc>
          <w:tcPr>
            <w:tcW w:w="1412" w:type="dxa"/>
          </w:tcPr>
          <w:p w14:paraId="445B4D02" w14:textId="417712A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540" w:type="dxa"/>
          </w:tcPr>
          <w:p w14:paraId="550989DF" w14:textId="38946B1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64C839BF" w14:textId="30DCB8E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r>
      <w:tr w:rsidR="00C11C16" w:rsidRPr="00FE016D" w14:paraId="1034676D" w14:textId="705C41B4" w:rsidTr="00C11C16">
        <w:tc>
          <w:tcPr>
            <w:tcW w:w="2244" w:type="dxa"/>
          </w:tcPr>
          <w:p w14:paraId="3432105E" w14:textId="6C507683"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005i</w:t>
            </w:r>
          </w:p>
        </w:tc>
        <w:tc>
          <w:tcPr>
            <w:tcW w:w="539" w:type="dxa"/>
          </w:tcPr>
          <w:p w14:paraId="7FAAC86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54</w:t>
            </w:r>
          </w:p>
        </w:tc>
        <w:tc>
          <w:tcPr>
            <w:tcW w:w="1434" w:type="dxa"/>
          </w:tcPr>
          <w:p w14:paraId="55D6101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0.05 (0.04,0.07)</w:t>
            </w:r>
          </w:p>
        </w:tc>
        <w:tc>
          <w:tcPr>
            <w:tcW w:w="486" w:type="dxa"/>
          </w:tcPr>
          <w:p w14:paraId="3F3B3225" w14:textId="10142E9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668C2C93" w14:textId="714C5C7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2421900" w14:textId="1EAF540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51</w:t>
            </w:r>
          </w:p>
        </w:tc>
        <w:tc>
          <w:tcPr>
            <w:tcW w:w="1530" w:type="dxa"/>
          </w:tcPr>
          <w:p w14:paraId="1E51971F" w14:textId="473895D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0.14 (0.10,0.18)</w:t>
            </w:r>
          </w:p>
        </w:tc>
      </w:tr>
      <w:tr w:rsidR="00C11C16" w:rsidRPr="00FE016D" w14:paraId="204417FE" w14:textId="3B1F3623" w:rsidTr="00C11C16">
        <w:tc>
          <w:tcPr>
            <w:tcW w:w="2244" w:type="dxa"/>
          </w:tcPr>
          <w:p w14:paraId="457079FE" w14:textId="4A3C203C"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0060101i</w:t>
            </w:r>
          </w:p>
        </w:tc>
        <w:tc>
          <w:tcPr>
            <w:tcW w:w="539" w:type="dxa"/>
          </w:tcPr>
          <w:p w14:paraId="0704E45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31</w:t>
            </w:r>
          </w:p>
        </w:tc>
        <w:tc>
          <w:tcPr>
            <w:tcW w:w="1434" w:type="dxa"/>
          </w:tcPr>
          <w:p w14:paraId="61B9642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(0.02,0.04)</w:t>
            </w:r>
          </w:p>
        </w:tc>
        <w:tc>
          <w:tcPr>
            <w:tcW w:w="486" w:type="dxa"/>
          </w:tcPr>
          <w:p w14:paraId="52C1137C" w14:textId="1983A2D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24</w:t>
            </w:r>
          </w:p>
        </w:tc>
        <w:tc>
          <w:tcPr>
            <w:tcW w:w="1412" w:type="dxa"/>
          </w:tcPr>
          <w:p w14:paraId="7A39539B" w14:textId="6A09C2E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(0.03,0.06)</w:t>
            </w:r>
          </w:p>
        </w:tc>
        <w:tc>
          <w:tcPr>
            <w:tcW w:w="540" w:type="dxa"/>
          </w:tcPr>
          <w:p w14:paraId="70A7BCEE" w14:textId="60DA5E5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376CA732" w14:textId="3462BAC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7E54CCC2" w14:textId="5E56F1C5" w:rsidTr="00C11C16">
        <w:tc>
          <w:tcPr>
            <w:tcW w:w="2244" w:type="dxa"/>
          </w:tcPr>
          <w:p w14:paraId="6F592D5C" w14:textId="3C915CD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3174DC" w:rsidRPr="00FE016D">
              <w:rPr>
                <w:rFonts w:ascii="Times New Roman" w:hAnsi="Times New Roman" w:cs="Times New Roman"/>
                <w:sz w:val="18"/>
                <w:szCs w:val="18"/>
              </w:rPr>
              <w:t>0060101i or 02102i 023i</w:t>
            </w:r>
          </w:p>
        </w:tc>
        <w:tc>
          <w:tcPr>
            <w:tcW w:w="539" w:type="dxa"/>
          </w:tcPr>
          <w:p w14:paraId="4B2E043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17</w:t>
            </w:r>
          </w:p>
        </w:tc>
        <w:tc>
          <w:tcPr>
            <w:tcW w:w="1434" w:type="dxa"/>
          </w:tcPr>
          <w:p w14:paraId="3F641A6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50B800B5" w14:textId="1387F53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16</w:t>
            </w:r>
          </w:p>
        </w:tc>
        <w:tc>
          <w:tcPr>
            <w:tcW w:w="1412" w:type="dxa"/>
          </w:tcPr>
          <w:p w14:paraId="0A9C9977" w14:textId="61D7D14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540" w:type="dxa"/>
          </w:tcPr>
          <w:p w14:paraId="4066C256" w14:textId="4AA519F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885ECC8" w14:textId="3AE2349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005A57F6" w14:textId="54D982CE" w:rsidTr="00C11C16">
        <w:tc>
          <w:tcPr>
            <w:tcW w:w="2244" w:type="dxa"/>
          </w:tcPr>
          <w:p w14:paraId="1640204C" w14:textId="4D8894FE"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0070101i</w:t>
            </w:r>
          </w:p>
        </w:tc>
        <w:tc>
          <w:tcPr>
            <w:tcW w:w="539" w:type="dxa"/>
          </w:tcPr>
          <w:p w14:paraId="3523B3C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29</w:t>
            </w:r>
          </w:p>
        </w:tc>
        <w:tc>
          <w:tcPr>
            <w:tcW w:w="1434" w:type="dxa"/>
          </w:tcPr>
          <w:p w14:paraId="35B51E5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(0.02,0.04)</w:t>
            </w:r>
          </w:p>
        </w:tc>
        <w:tc>
          <w:tcPr>
            <w:tcW w:w="486" w:type="dxa"/>
          </w:tcPr>
          <w:p w14:paraId="1FBB1208" w14:textId="2F85039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22</w:t>
            </w:r>
          </w:p>
        </w:tc>
        <w:tc>
          <w:tcPr>
            <w:tcW w:w="1412" w:type="dxa"/>
          </w:tcPr>
          <w:p w14:paraId="183E4493" w14:textId="1CE6729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(0.02,0.06)</w:t>
            </w:r>
          </w:p>
        </w:tc>
        <w:tc>
          <w:tcPr>
            <w:tcW w:w="540" w:type="dxa"/>
          </w:tcPr>
          <w:p w14:paraId="7034FFBF" w14:textId="13080AC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377C03FC" w14:textId="3692352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0E0226A1" w14:textId="5BA37FD1" w:rsidTr="00C11C16">
        <w:tc>
          <w:tcPr>
            <w:tcW w:w="2244" w:type="dxa"/>
          </w:tcPr>
          <w:p w14:paraId="1A7BAE9B" w14:textId="5194047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00903i</w:t>
            </w:r>
          </w:p>
        </w:tc>
        <w:tc>
          <w:tcPr>
            <w:tcW w:w="539" w:type="dxa"/>
          </w:tcPr>
          <w:p w14:paraId="15E6211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38902C5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F2949CA" w14:textId="5FEB9B1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3288CC2" w14:textId="6CA9110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AB59B11" w14:textId="67D4FEB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A6B5F2D" w14:textId="713DA09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40E1D150" w14:textId="742F0A8D" w:rsidTr="00C11C16">
        <w:tc>
          <w:tcPr>
            <w:tcW w:w="2244" w:type="dxa"/>
          </w:tcPr>
          <w:p w14:paraId="0390AF3B" w14:textId="406BD54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00905i</w:t>
            </w:r>
          </w:p>
        </w:tc>
        <w:tc>
          <w:tcPr>
            <w:tcW w:w="539" w:type="dxa"/>
          </w:tcPr>
          <w:p w14:paraId="609F1B8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52EF497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E465B61" w14:textId="2CFF0D5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630EA042" w14:textId="4FAE92E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A78CFF6" w14:textId="64463AA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4BB4AED2" w14:textId="7544563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371F3F0F" w14:textId="6DA381D5" w:rsidTr="00C11C16">
        <w:tc>
          <w:tcPr>
            <w:tcW w:w="2244" w:type="dxa"/>
          </w:tcPr>
          <w:p w14:paraId="3227D2AA" w14:textId="693DC516"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01001i</w:t>
            </w:r>
          </w:p>
        </w:tc>
        <w:tc>
          <w:tcPr>
            <w:tcW w:w="539" w:type="dxa"/>
          </w:tcPr>
          <w:p w14:paraId="3CC98D1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47</w:t>
            </w:r>
          </w:p>
        </w:tc>
        <w:tc>
          <w:tcPr>
            <w:tcW w:w="1434" w:type="dxa"/>
          </w:tcPr>
          <w:p w14:paraId="1B3764B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0.05 (0.04,0.06)</w:t>
            </w:r>
          </w:p>
        </w:tc>
        <w:tc>
          <w:tcPr>
            <w:tcW w:w="486" w:type="dxa"/>
          </w:tcPr>
          <w:p w14:paraId="1B898FD6" w14:textId="77465D6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24</w:t>
            </w:r>
          </w:p>
        </w:tc>
        <w:tc>
          <w:tcPr>
            <w:tcW w:w="1412" w:type="dxa"/>
          </w:tcPr>
          <w:p w14:paraId="45494A66" w14:textId="617A9FD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(0.03,0.06)</w:t>
            </w:r>
          </w:p>
        </w:tc>
        <w:tc>
          <w:tcPr>
            <w:tcW w:w="540" w:type="dxa"/>
          </w:tcPr>
          <w:p w14:paraId="44C5A9EA" w14:textId="59AC04A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14</w:t>
            </w:r>
          </w:p>
        </w:tc>
        <w:tc>
          <w:tcPr>
            <w:tcW w:w="1530" w:type="dxa"/>
          </w:tcPr>
          <w:p w14:paraId="34B8B686" w14:textId="373C170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(0.02,0.06)</w:t>
            </w:r>
          </w:p>
        </w:tc>
      </w:tr>
      <w:tr w:rsidR="00C11C16" w:rsidRPr="00FE016D" w14:paraId="72379A34" w14:textId="2D3F0D1F" w:rsidTr="00C11C16">
        <w:tc>
          <w:tcPr>
            <w:tcW w:w="2244" w:type="dxa"/>
          </w:tcPr>
          <w:p w14:paraId="44C2EAFB" w14:textId="0EC9006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01003i</w:t>
            </w:r>
          </w:p>
        </w:tc>
        <w:tc>
          <w:tcPr>
            <w:tcW w:w="539" w:type="dxa"/>
          </w:tcPr>
          <w:p w14:paraId="04BD726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72DBB83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DBAF30E" w14:textId="38540B4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A8F2C21" w14:textId="0B4241E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A9E9CA6" w14:textId="174C012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6E71AF4" w14:textId="59D5AD1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5F376655" w14:textId="4B01E16D" w:rsidTr="00C11C16">
        <w:tc>
          <w:tcPr>
            <w:tcW w:w="2244" w:type="dxa"/>
          </w:tcPr>
          <w:p w14:paraId="5A23B6F3" w14:textId="32B4D68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01004i</w:t>
            </w:r>
          </w:p>
        </w:tc>
        <w:tc>
          <w:tcPr>
            <w:tcW w:w="539" w:type="dxa"/>
          </w:tcPr>
          <w:p w14:paraId="272E5E1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38DBB18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87F5CF0" w14:textId="07E7B00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37153CE7" w14:textId="5E581C2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EB6B491" w14:textId="755EC08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2231E3D2" w14:textId="4F0C94B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1A4B54B5" w14:textId="6EFDC53B" w:rsidTr="00C11C16">
        <w:tc>
          <w:tcPr>
            <w:tcW w:w="2244" w:type="dxa"/>
          </w:tcPr>
          <w:p w14:paraId="6B5DAB3C" w14:textId="63B0775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01101i</w:t>
            </w:r>
          </w:p>
        </w:tc>
        <w:tc>
          <w:tcPr>
            <w:tcW w:w="539" w:type="dxa"/>
          </w:tcPr>
          <w:p w14:paraId="037F0D4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31</w:t>
            </w:r>
          </w:p>
        </w:tc>
        <w:tc>
          <w:tcPr>
            <w:tcW w:w="1434" w:type="dxa"/>
          </w:tcPr>
          <w:p w14:paraId="3C2CB5E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(0.02,0.04)</w:t>
            </w:r>
          </w:p>
        </w:tc>
        <w:tc>
          <w:tcPr>
            <w:tcW w:w="486" w:type="dxa"/>
          </w:tcPr>
          <w:p w14:paraId="3F4B4347" w14:textId="753E20A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18</w:t>
            </w:r>
          </w:p>
        </w:tc>
        <w:tc>
          <w:tcPr>
            <w:tcW w:w="1412" w:type="dxa"/>
          </w:tcPr>
          <w:p w14:paraId="381E5A3E" w14:textId="6B77578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540" w:type="dxa"/>
          </w:tcPr>
          <w:p w14:paraId="3AC52F3A" w14:textId="30B3228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530" w:type="dxa"/>
          </w:tcPr>
          <w:p w14:paraId="18844F63" w14:textId="634159C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(0.02,0.06)</w:t>
            </w:r>
          </w:p>
        </w:tc>
      </w:tr>
      <w:tr w:rsidR="00C11C16" w:rsidRPr="00FE016D" w14:paraId="2D2D7FB8" w14:textId="26E6529F" w:rsidTr="00C11C16">
        <w:tc>
          <w:tcPr>
            <w:tcW w:w="2244" w:type="dxa"/>
          </w:tcPr>
          <w:p w14:paraId="56FD6BE9" w14:textId="3A00545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3174DC" w:rsidRPr="00FE016D">
              <w:rPr>
                <w:rFonts w:ascii="Times New Roman" w:hAnsi="Times New Roman" w:cs="Times New Roman"/>
                <w:sz w:val="18"/>
                <w:szCs w:val="18"/>
              </w:rPr>
              <w:t>01101i or 012i 02102i</w:t>
            </w:r>
          </w:p>
        </w:tc>
        <w:tc>
          <w:tcPr>
            <w:tcW w:w="539" w:type="dxa"/>
          </w:tcPr>
          <w:p w14:paraId="5321A06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4C13C30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3081E8BD" w14:textId="5C6573A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12" w:type="dxa"/>
          </w:tcPr>
          <w:p w14:paraId="5B204FCF" w14:textId="3B122AD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6DC48829" w14:textId="5D1E305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CFC6671" w14:textId="6A31358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809F906" w14:textId="29F2DE3C" w:rsidTr="00C11C16">
        <w:tc>
          <w:tcPr>
            <w:tcW w:w="2244" w:type="dxa"/>
          </w:tcPr>
          <w:p w14:paraId="458974B5" w14:textId="21740C0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012i</w:t>
            </w:r>
          </w:p>
        </w:tc>
        <w:tc>
          <w:tcPr>
            <w:tcW w:w="539" w:type="dxa"/>
          </w:tcPr>
          <w:p w14:paraId="454F2CC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15</w:t>
            </w:r>
          </w:p>
        </w:tc>
        <w:tc>
          <w:tcPr>
            <w:tcW w:w="1434" w:type="dxa"/>
          </w:tcPr>
          <w:p w14:paraId="0976A7A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2951E1CA" w14:textId="4301CF1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54BDDBD2" w14:textId="3772C1E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47F74C5" w14:textId="7CE021A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13</w:t>
            </w:r>
          </w:p>
        </w:tc>
        <w:tc>
          <w:tcPr>
            <w:tcW w:w="1530" w:type="dxa"/>
          </w:tcPr>
          <w:p w14:paraId="65446DE6" w14:textId="3D79310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(0.02,0.06)</w:t>
            </w:r>
          </w:p>
        </w:tc>
      </w:tr>
      <w:tr w:rsidR="00C11C16" w:rsidRPr="00FE016D" w14:paraId="5204CB71" w14:textId="0D39030C" w:rsidTr="00C11C16">
        <w:tc>
          <w:tcPr>
            <w:tcW w:w="2244" w:type="dxa"/>
          </w:tcPr>
          <w:p w14:paraId="21A328BC" w14:textId="6BFC426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3174DC" w:rsidRPr="00FE016D">
              <w:rPr>
                <w:rFonts w:ascii="Times New Roman" w:hAnsi="Times New Roman" w:cs="Times New Roman"/>
                <w:sz w:val="18"/>
                <w:szCs w:val="18"/>
              </w:rPr>
              <w:t>012i or 1101i 023i</w:t>
            </w:r>
          </w:p>
        </w:tc>
        <w:tc>
          <w:tcPr>
            <w:tcW w:w="539" w:type="dxa"/>
          </w:tcPr>
          <w:p w14:paraId="0B5E67B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34" w:type="dxa"/>
          </w:tcPr>
          <w:p w14:paraId="3FBD08B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161DAAC" w14:textId="4884BFB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297EB073" w14:textId="27BC77D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99CEBA9" w14:textId="6D59EC1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5F36ABD0" w14:textId="2DC2604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33254A6E" w14:textId="4F6A3D34" w:rsidTr="00C11C16">
        <w:tc>
          <w:tcPr>
            <w:tcW w:w="2244" w:type="dxa"/>
          </w:tcPr>
          <w:p w14:paraId="1CFDA244" w14:textId="0E9532C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01308i</w:t>
            </w:r>
          </w:p>
        </w:tc>
        <w:tc>
          <w:tcPr>
            <w:tcW w:w="539" w:type="dxa"/>
          </w:tcPr>
          <w:p w14:paraId="4946D9F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34" w:type="dxa"/>
          </w:tcPr>
          <w:p w14:paraId="3E252C6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A4EF25D" w14:textId="044D9C0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12" w:type="dxa"/>
          </w:tcPr>
          <w:p w14:paraId="5764BDE8" w14:textId="306802E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3E050395" w14:textId="14F479C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9BACA49" w14:textId="01F1B0E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2339740B" w14:textId="4DEF168E" w:rsidTr="00C11C16">
        <w:tc>
          <w:tcPr>
            <w:tcW w:w="2244" w:type="dxa"/>
          </w:tcPr>
          <w:p w14:paraId="38A51DBA" w14:textId="1D1BA88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01408i</w:t>
            </w:r>
          </w:p>
        </w:tc>
        <w:tc>
          <w:tcPr>
            <w:tcW w:w="539" w:type="dxa"/>
          </w:tcPr>
          <w:p w14:paraId="3172322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04FAC3E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C5BD2CD" w14:textId="2145090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103C21DD" w14:textId="70781D9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E8EF524" w14:textId="301C31F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8411CBA" w14:textId="44B56C0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2DECB2BA" w14:textId="24F7EEED" w:rsidTr="00C11C16">
        <w:tc>
          <w:tcPr>
            <w:tcW w:w="2244" w:type="dxa"/>
          </w:tcPr>
          <w:p w14:paraId="6E2593A6" w14:textId="1D6005E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01410i</w:t>
            </w:r>
          </w:p>
        </w:tc>
        <w:tc>
          <w:tcPr>
            <w:tcW w:w="539" w:type="dxa"/>
          </w:tcPr>
          <w:p w14:paraId="329E365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7A97D5A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7E9BDBA" w14:textId="4B14381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0C67897F" w14:textId="61B7DB1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A54C9D9" w14:textId="7EFD57B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5695CE64" w14:textId="581A591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73C6A687" w14:textId="4C1BB96E" w:rsidTr="00C11C16">
        <w:tc>
          <w:tcPr>
            <w:tcW w:w="2244" w:type="dxa"/>
          </w:tcPr>
          <w:p w14:paraId="6C9146A2" w14:textId="27631637"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01413i</w:t>
            </w:r>
          </w:p>
        </w:tc>
        <w:tc>
          <w:tcPr>
            <w:tcW w:w="539" w:type="dxa"/>
          </w:tcPr>
          <w:p w14:paraId="1C4FB67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3918497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C4FC021" w14:textId="655CBEF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0F196181" w14:textId="32162F9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DBB66A2" w14:textId="05D903A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5EA58867" w14:textId="716DE2E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0C9A4941" w14:textId="0F6EB049" w:rsidTr="00C11C16">
        <w:tc>
          <w:tcPr>
            <w:tcW w:w="2244" w:type="dxa"/>
          </w:tcPr>
          <w:p w14:paraId="26EF7C82" w14:textId="0CF73CC1"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01502i</w:t>
            </w:r>
          </w:p>
        </w:tc>
        <w:tc>
          <w:tcPr>
            <w:tcW w:w="539" w:type="dxa"/>
          </w:tcPr>
          <w:p w14:paraId="4C885D9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13</w:t>
            </w:r>
          </w:p>
        </w:tc>
        <w:tc>
          <w:tcPr>
            <w:tcW w:w="1434" w:type="dxa"/>
          </w:tcPr>
          <w:p w14:paraId="267C60C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(0.01,0.02)</w:t>
            </w:r>
          </w:p>
        </w:tc>
        <w:tc>
          <w:tcPr>
            <w:tcW w:w="486" w:type="dxa"/>
          </w:tcPr>
          <w:p w14:paraId="4131499B" w14:textId="182CA05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2F2BD89F" w14:textId="0310772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CFF26F9" w14:textId="1FA68B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10</w:t>
            </w:r>
          </w:p>
        </w:tc>
        <w:tc>
          <w:tcPr>
            <w:tcW w:w="1530" w:type="dxa"/>
          </w:tcPr>
          <w:p w14:paraId="246DA455" w14:textId="53411C1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(0.01,0.05)</w:t>
            </w:r>
          </w:p>
        </w:tc>
      </w:tr>
      <w:tr w:rsidR="00C11C16" w:rsidRPr="00FE016D" w14:paraId="501CCBCD" w14:textId="1D46131E" w:rsidTr="00C11C16">
        <w:tc>
          <w:tcPr>
            <w:tcW w:w="2244" w:type="dxa"/>
          </w:tcPr>
          <w:p w14:paraId="15F8FF9C" w14:textId="22431AA4" w:rsidR="00C11C16" w:rsidRPr="00FE016D" w:rsidRDefault="00D34464" w:rsidP="003174DC">
            <w:pPr>
              <w:rPr>
                <w:rFonts w:ascii="Times New Roman" w:hAnsi="Times New Roman" w:cs="Times New Roman"/>
                <w:sz w:val="18"/>
                <w:szCs w:val="18"/>
              </w:rPr>
            </w:pPr>
            <w:r w:rsidRPr="00FE016D">
              <w:rPr>
                <w:rFonts w:ascii="Times New Roman" w:hAnsi="Times New Roman" w:cs="Times New Roman"/>
                <w:sz w:val="18"/>
                <w:szCs w:val="18"/>
              </w:rPr>
              <w:t>KIR3DL3*</w:t>
            </w:r>
            <w:r w:rsidR="003174DC" w:rsidRPr="00FE016D">
              <w:rPr>
                <w:rFonts w:ascii="Times New Roman" w:hAnsi="Times New Roman" w:cs="Times New Roman"/>
                <w:sz w:val="18"/>
                <w:szCs w:val="18"/>
              </w:rPr>
              <w:t>01502i or 012i     01801i</w:t>
            </w:r>
          </w:p>
        </w:tc>
        <w:tc>
          <w:tcPr>
            <w:tcW w:w="539" w:type="dxa"/>
          </w:tcPr>
          <w:p w14:paraId="0C72B19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2714480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C2773B1" w14:textId="29B7366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77152D1E" w14:textId="74AF129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C046C5F" w14:textId="03DF594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4582F41" w14:textId="2A6FBD4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72971F65" w14:textId="6619A3C8" w:rsidTr="00C11C16">
        <w:tc>
          <w:tcPr>
            <w:tcW w:w="2244" w:type="dxa"/>
          </w:tcPr>
          <w:p w14:paraId="7BC35056" w14:textId="56DFC170"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3174DC" w:rsidRPr="00FE016D">
              <w:rPr>
                <w:rFonts w:ascii="Times New Roman" w:hAnsi="Times New Roman" w:cs="Times New Roman"/>
                <w:sz w:val="18"/>
                <w:szCs w:val="18"/>
              </w:rPr>
              <w:t>01502i or 01801i 023i</w:t>
            </w:r>
          </w:p>
        </w:tc>
        <w:tc>
          <w:tcPr>
            <w:tcW w:w="539" w:type="dxa"/>
          </w:tcPr>
          <w:p w14:paraId="0EEDDD6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5654142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89480D9" w14:textId="7B682CE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3C47C467" w14:textId="668F66D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785A681" w14:textId="1BBC014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00AD2154" w14:textId="168A40D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25EE6DC4" w14:textId="0CE435B0" w:rsidTr="00C11C16">
        <w:tc>
          <w:tcPr>
            <w:tcW w:w="2244" w:type="dxa"/>
          </w:tcPr>
          <w:p w14:paraId="2A9C5B1B" w14:textId="4352B63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01801i</w:t>
            </w:r>
          </w:p>
        </w:tc>
        <w:tc>
          <w:tcPr>
            <w:tcW w:w="539" w:type="dxa"/>
          </w:tcPr>
          <w:p w14:paraId="4B5FE69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391CEE4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214D3098" w14:textId="266A417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12" w:type="dxa"/>
          </w:tcPr>
          <w:p w14:paraId="3206E3C0" w14:textId="555E64D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5A1B77B5" w14:textId="50E61A1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9EC4DD3" w14:textId="268502F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7DF9AF6A" w14:textId="69724F0F" w:rsidTr="00C11C16">
        <w:tc>
          <w:tcPr>
            <w:tcW w:w="2244" w:type="dxa"/>
          </w:tcPr>
          <w:p w14:paraId="46F5CCB9" w14:textId="535D5F31" w:rsidR="00C11C16" w:rsidRPr="00FE016D" w:rsidRDefault="003174DC" w:rsidP="00C11C16">
            <w:pPr>
              <w:rPr>
                <w:rFonts w:ascii="Times New Roman" w:hAnsi="Times New Roman" w:cs="Times New Roman"/>
                <w:sz w:val="18"/>
                <w:szCs w:val="18"/>
              </w:rPr>
            </w:pPr>
            <w:r w:rsidRPr="00FE016D">
              <w:rPr>
                <w:rFonts w:ascii="Times New Roman" w:hAnsi="Times New Roman" w:cs="Times New Roman"/>
                <w:sz w:val="18"/>
                <w:szCs w:val="18"/>
              </w:rPr>
              <w:t>IRX3DL301801i or 01502i 02102i</w:t>
            </w:r>
          </w:p>
        </w:tc>
        <w:tc>
          <w:tcPr>
            <w:tcW w:w="539" w:type="dxa"/>
          </w:tcPr>
          <w:p w14:paraId="5EBBAAD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6096384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244C5E2" w14:textId="2150956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5DC21438" w14:textId="2B807AD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A0FBA1A" w14:textId="57CE655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14FEBDE" w14:textId="24127E4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055A8F16" w14:textId="529D4B75" w:rsidTr="00C11C16">
        <w:tc>
          <w:tcPr>
            <w:tcW w:w="2244" w:type="dxa"/>
          </w:tcPr>
          <w:p w14:paraId="7F32D395" w14:textId="3E43E58E"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032i</w:t>
            </w:r>
          </w:p>
        </w:tc>
        <w:tc>
          <w:tcPr>
            <w:tcW w:w="539" w:type="dxa"/>
          </w:tcPr>
          <w:p w14:paraId="5BEC069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w:t>
            </w:r>
          </w:p>
        </w:tc>
        <w:tc>
          <w:tcPr>
            <w:tcW w:w="1434" w:type="dxa"/>
          </w:tcPr>
          <w:p w14:paraId="08C4EA3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(0.00,0.01)</w:t>
            </w:r>
          </w:p>
        </w:tc>
        <w:tc>
          <w:tcPr>
            <w:tcW w:w="486" w:type="dxa"/>
          </w:tcPr>
          <w:p w14:paraId="5E631581" w14:textId="07FA1BD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3F95A0B2" w14:textId="210B48D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118E3C3" w14:textId="703C75E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77649F3E" w14:textId="5A83386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C11C16" w:rsidRPr="00FE016D" w14:paraId="3A3588E9" w14:textId="08661C63" w:rsidTr="00C11C16">
        <w:tc>
          <w:tcPr>
            <w:tcW w:w="2244" w:type="dxa"/>
          </w:tcPr>
          <w:p w14:paraId="512BECC7" w14:textId="2D8DAB7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037i</w:t>
            </w:r>
          </w:p>
        </w:tc>
        <w:tc>
          <w:tcPr>
            <w:tcW w:w="539" w:type="dxa"/>
          </w:tcPr>
          <w:p w14:paraId="1D277FE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0F61E90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9BEA47A" w14:textId="190D399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0B30B8C5" w14:textId="2B662F1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89BCBC8" w14:textId="42C66F0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505BB4FE" w14:textId="519E9EA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23A3C488" w14:textId="693B427F" w:rsidTr="00C11C16">
        <w:tc>
          <w:tcPr>
            <w:tcW w:w="2244" w:type="dxa"/>
          </w:tcPr>
          <w:p w14:paraId="32D2248B" w14:textId="61562D4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lastRenderedPageBreak/>
              <w:t>KIR3DL3*</w:t>
            </w:r>
            <w:r w:rsidR="00C11C16" w:rsidRPr="00FE016D">
              <w:rPr>
                <w:rFonts w:ascii="Times New Roman" w:hAnsi="Times New Roman" w:cs="Times New Roman"/>
                <w:sz w:val="18"/>
                <w:szCs w:val="18"/>
              </w:rPr>
              <w:t>040i</w:t>
            </w:r>
          </w:p>
        </w:tc>
        <w:tc>
          <w:tcPr>
            <w:tcW w:w="539" w:type="dxa"/>
          </w:tcPr>
          <w:p w14:paraId="42D0B06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15</w:t>
            </w:r>
          </w:p>
        </w:tc>
        <w:tc>
          <w:tcPr>
            <w:tcW w:w="1434" w:type="dxa"/>
          </w:tcPr>
          <w:p w14:paraId="5B0D2DD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7476687B" w14:textId="0A286C4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412" w:type="dxa"/>
          </w:tcPr>
          <w:p w14:paraId="45A633AB" w14:textId="4BCEB61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540" w:type="dxa"/>
          </w:tcPr>
          <w:p w14:paraId="1C401E09" w14:textId="4D3A876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11</w:t>
            </w:r>
          </w:p>
        </w:tc>
        <w:tc>
          <w:tcPr>
            <w:tcW w:w="1530" w:type="dxa"/>
          </w:tcPr>
          <w:p w14:paraId="2172F441" w14:textId="596A30F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(0.02,0.05)</w:t>
            </w:r>
          </w:p>
        </w:tc>
      </w:tr>
      <w:tr w:rsidR="00C11C16" w:rsidRPr="00FE016D" w14:paraId="666A7DBA" w14:textId="52112D97" w:rsidTr="00C11C16">
        <w:tc>
          <w:tcPr>
            <w:tcW w:w="2244" w:type="dxa"/>
          </w:tcPr>
          <w:p w14:paraId="5CB756D1" w14:textId="0459070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044i</w:t>
            </w:r>
          </w:p>
        </w:tc>
        <w:tc>
          <w:tcPr>
            <w:tcW w:w="539" w:type="dxa"/>
          </w:tcPr>
          <w:p w14:paraId="008A7FB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5C528FF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0FB9341" w14:textId="542D339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20DBD14C" w14:textId="6521763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6AB7847F" w14:textId="59E67CA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80EDABC" w14:textId="7A49009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97678AB" w14:textId="6CEA592D" w:rsidTr="00C11C16">
        <w:tc>
          <w:tcPr>
            <w:tcW w:w="2244" w:type="dxa"/>
          </w:tcPr>
          <w:p w14:paraId="1E66434E" w14:textId="6A6C6C5B"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045i</w:t>
            </w:r>
          </w:p>
        </w:tc>
        <w:tc>
          <w:tcPr>
            <w:tcW w:w="539" w:type="dxa"/>
          </w:tcPr>
          <w:p w14:paraId="5430CF0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6F83AC5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4C5BF23" w14:textId="4FC0B23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0CBC7F0B" w14:textId="2E827F9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87D5287" w14:textId="5DA8663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56C0F5A" w14:textId="206713C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64AAE6BA" w14:textId="7F5E83C2" w:rsidTr="00C11C16">
        <w:tc>
          <w:tcPr>
            <w:tcW w:w="2244" w:type="dxa"/>
          </w:tcPr>
          <w:p w14:paraId="34BEE914" w14:textId="10871B9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052i</w:t>
            </w:r>
          </w:p>
        </w:tc>
        <w:tc>
          <w:tcPr>
            <w:tcW w:w="539" w:type="dxa"/>
          </w:tcPr>
          <w:p w14:paraId="1B00618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78AB74C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63CA08B" w14:textId="584DA64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085E87FA" w14:textId="35F202E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1F406C57" w14:textId="34910CB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7F19D3D" w14:textId="3BA0991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3D272D92" w14:textId="77A9E43A" w:rsidTr="00C11C16">
        <w:tc>
          <w:tcPr>
            <w:tcW w:w="2244" w:type="dxa"/>
          </w:tcPr>
          <w:p w14:paraId="62107EEB" w14:textId="7784E4B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3174DC" w:rsidRPr="00FE016D">
              <w:rPr>
                <w:rFonts w:ascii="Times New Roman" w:hAnsi="Times New Roman" w:cs="Times New Roman"/>
                <w:sz w:val="18"/>
                <w:szCs w:val="18"/>
              </w:rPr>
              <w:t>057i or 0040201i 01101i</w:t>
            </w:r>
          </w:p>
        </w:tc>
        <w:tc>
          <w:tcPr>
            <w:tcW w:w="539" w:type="dxa"/>
          </w:tcPr>
          <w:p w14:paraId="2DE1DA6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4C859EB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693547F" w14:textId="75CB300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56D83F3F" w14:textId="0EFF6EE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4217916" w14:textId="4D76696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4BA580B4" w14:textId="52B6AB6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053CC541" w14:textId="54973D61" w:rsidTr="00C11C16">
        <w:tc>
          <w:tcPr>
            <w:tcW w:w="2244" w:type="dxa"/>
          </w:tcPr>
          <w:p w14:paraId="2B828A88" w14:textId="3601D71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7C55EE" w:rsidRPr="00FE016D">
              <w:rPr>
                <w:rFonts w:ascii="Times New Roman" w:hAnsi="Times New Roman" w:cs="Times New Roman"/>
                <w:sz w:val="18"/>
                <w:szCs w:val="18"/>
              </w:rPr>
              <w:t>057i or 066i 069i</w:t>
            </w:r>
          </w:p>
        </w:tc>
        <w:tc>
          <w:tcPr>
            <w:tcW w:w="539" w:type="dxa"/>
          </w:tcPr>
          <w:p w14:paraId="4A0946B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60E9D27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597527B" w14:textId="49C2DCB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5F30703B" w14:textId="539A182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9D36066" w14:textId="7586985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91A95D1" w14:textId="478F5DA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70D564E7" w14:textId="1BF25C21" w:rsidTr="00C11C16">
        <w:tc>
          <w:tcPr>
            <w:tcW w:w="2244" w:type="dxa"/>
          </w:tcPr>
          <w:p w14:paraId="0767F8CD" w14:textId="69CD3062"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058i</w:t>
            </w:r>
          </w:p>
        </w:tc>
        <w:tc>
          <w:tcPr>
            <w:tcW w:w="539" w:type="dxa"/>
          </w:tcPr>
          <w:p w14:paraId="3AC08E1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0816E17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23CF63B" w14:textId="599E129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3D99F934" w14:textId="203C3D6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26189DF" w14:textId="6209C3D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BC5125D" w14:textId="2BAACA9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6749C2A3" w14:textId="17544D5C" w:rsidTr="00C11C16">
        <w:tc>
          <w:tcPr>
            <w:tcW w:w="2244" w:type="dxa"/>
          </w:tcPr>
          <w:p w14:paraId="11837E2A" w14:textId="73954AA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7C55EE" w:rsidRPr="00FE016D">
              <w:rPr>
                <w:rFonts w:ascii="Times New Roman" w:hAnsi="Times New Roman" w:cs="Times New Roman"/>
                <w:sz w:val="18"/>
                <w:szCs w:val="18"/>
              </w:rPr>
              <w:t>069i or 01101i 052i</w:t>
            </w:r>
          </w:p>
        </w:tc>
        <w:tc>
          <w:tcPr>
            <w:tcW w:w="539" w:type="dxa"/>
          </w:tcPr>
          <w:p w14:paraId="7C8BCE5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1A77216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C771357" w14:textId="52638C9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0D3E5EC8" w14:textId="50149C5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54FDB91" w14:textId="563BF63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18288A48" w14:textId="556121D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029FC11E" w14:textId="664DA70C" w:rsidTr="00C11C16">
        <w:tc>
          <w:tcPr>
            <w:tcW w:w="2244" w:type="dxa"/>
          </w:tcPr>
          <w:p w14:paraId="13BCCCF8" w14:textId="524FCD8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074i</w:t>
            </w:r>
          </w:p>
        </w:tc>
        <w:tc>
          <w:tcPr>
            <w:tcW w:w="539" w:type="dxa"/>
          </w:tcPr>
          <w:p w14:paraId="4D10133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7CBD3B7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F2BB628" w14:textId="41BEDDF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631EEC85" w14:textId="5256528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F2403F3" w14:textId="0A5B7BF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4C0E6EB8" w14:textId="72AE695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27A84D4" w14:textId="60BA703E" w:rsidTr="00C11C16">
        <w:tc>
          <w:tcPr>
            <w:tcW w:w="2244" w:type="dxa"/>
          </w:tcPr>
          <w:p w14:paraId="45C050DF" w14:textId="6D824C9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080Ni</w:t>
            </w:r>
          </w:p>
        </w:tc>
        <w:tc>
          <w:tcPr>
            <w:tcW w:w="539" w:type="dxa"/>
          </w:tcPr>
          <w:p w14:paraId="7DEB64F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4A8D1C1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F7DD3B4" w14:textId="54A9D4C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138A1207" w14:textId="12556D5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5532C10C" w14:textId="280B656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B70EDD6" w14:textId="583DE89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2B110F06" w14:textId="6661197C" w:rsidTr="00C11C16">
        <w:tc>
          <w:tcPr>
            <w:tcW w:w="2244" w:type="dxa"/>
          </w:tcPr>
          <w:p w14:paraId="51468BE3" w14:textId="31C6680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C11C16" w:rsidRPr="00FE016D">
              <w:rPr>
                <w:rFonts w:ascii="Times New Roman" w:hAnsi="Times New Roman" w:cs="Times New Roman"/>
                <w:sz w:val="18"/>
                <w:szCs w:val="18"/>
              </w:rPr>
              <w:t>095i</w:t>
            </w:r>
          </w:p>
        </w:tc>
        <w:tc>
          <w:tcPr>
            <w:tcW w:w="539" w:type="dxa"/>
          </w:tcPr>
          <w:p w14:paraId="1A71594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097A11F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9F30353" w14:textId="724FF37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30049F0E" w14:textId="003C5F7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7C0A6309" w14:textId="5A10262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361B95DF" w14:textId="3895268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342ED380" w14:textId="536457B2" w:rsidTr="00C11C16">
        <w:tc>
          <w:tcPr>
            <w:tcW w:w="2244" w:type="dxa"/>
          </w:tcPr>
          <w:p w14:paraId="50B96CF5" w14:textId="6858620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KIR3DL3*</w:t>
            </w:r>
            <w:r w:rsidR="007C55EE" w:rsidRPr="00FE016D">
              <w:rPr>
                <w:rFonts w:ascii="Times New Roman" w:hAnsi="Times New Roman" w:cs="Times New Roman"/>
                <w:sz w:val="18"/>
                <w:szCs w:val="18"/>
              </w:rPr>
              <w:t>10701i or 00103i 102i</w:t>
            </w:r>
          </w:p>
        </w:tc>
        <w:tc>
          <w:tcPr>
            <w:tcW w:w="539" w:type="dxa"/>
          </w:tcPr>
          <w:p w14:paraId="7495C96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315C121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381DD60" w14:textId="5566C96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6AB972D9" w14:textId="6349A92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9E7BCC3" w14:textId="2F1B6E3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4B853895" w14:textId="4A5EF43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3361023C" w14:textId="50D87BB4" w:rsidTr="00C11C16">
        <w:tc>
          <w:tcPr>
            <w:tcW w:w="2244" w:type="dxa"/>
          </w:tcPr>
          <w:p w14:paraId="0374927F" w14:textId="7B72F3B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KIR3DP1*</w:t>
            </w:r>
            <w:r w:rsidR="00C11C16" w:rsidRPr="00FE016D">
              <w:rPr>
                <w:rFonts w:ascii="Times New Roman" w:hAnsi="Times New Roman" w:cs="Times New Roman"/>
                <w:sz w:val="18"/>
                <w:szCs w:val="18"/>
              </w:rPr>
              <w:t>0030101i</w:t>
            </w:r>
          </w:p>
        </w:tc>
        <w:tc>
          <w:tcPr>
            <w:tcW w:w="539" w:type="dxa"/>
          </w:tcPr>
          <w:p w14:paraId="2A24C01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158</w:t>
            </w:r>
          </w:p>
        </w:tc>
        <w:tc>
          <w:tcPr>
            <w:tcW w:w="1434" w:type="dxa"/>
          </w:tcPr>
          <w:p w14:paraId="5EE9334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0.16 (0.14,0.19)</w:t>
            </w:r>
          </w:p>
        </w:tc>
        <w:tc>
          <w:tcPr>
            <w:tcW w:w="486" w:type="dxa"/>
          </w:tcPr>
          <w:p w14:paraId="3290551A" w14:textId="1BEACEC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84</w:t>
            </w:r>
          </w:p>
        </w:tc>
        <w:tc>
          <w:tcPr>
            <w:tcW w:w="1412" w:type="dxa"/>
          </w:tcPr>
          <w:p w14:paraId="7E8484AA" w14:textId="1A0B761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0.15 (0.12,0.18)</w:t>
            </w:r>
          </w:p>
        </w:tc>
        <w:tc>
          <w:tcPr>
            <w:tcW w:w="540" w:type="dxa"/>
          </w:tcPr>
          <w:p w14:paraId="55D4CDAC" w14:textId="37CCA8F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65</w:t>
            </w:r>
          </w:p>
        </w:tc>
        <w:tc>
          <w:tcPr>
            <w:tcW w:w="1530" w:type="dxa"/>
          </w:tcPr>
          <w:p w14:paraId="1C0E7E7C" w14:textId="417AFFA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0.18 (0.14,0.22)</w:t>
            </w:r>
          </w:p>
        </w:tc>
      </w:tr>
      <w:tr w:rsidR="00C11C16" w:rsidRPr="00FE016D" w14:paraId="5C8B5925" w14:textId="73172992" w:rsidTr="00C11C16">
        <w:tc>
          <w:tcPr>
            <w:tcW w:w="2244" w:type="dxa"/>
          </w:tcPr>
          <w:p w14:paraId="2B9F90AA" w14:textId="3DE5E7A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KIR3DP1*</w:t>
            </w:r>
            <w:r w:rsidR="00C11C16" w:rsidRPr="00FE016D">
              <w:rPr>
                <w:rFonts w:ascii="Times New Roman" w:hAnsi="Times New Roman" w:cs="Times New Roman"/>
                <w:sz w:val="18"/>
                <w:szCs w:val="18"/>
              </w:rPr>
              <w:t>001i</w:t>
            </w:r>
          </w:p>
        </w:tc>
        <w:tc>
          <w:tcPr>
            <w:tcW w:w="539" w:type="dxa"/>
          </w:tcPr>
          <w:p w14:paraId="237D8D9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580</w:t>
            </w:r>
          </w:p>
        </w:tc>
        <w:tc>
          <w:tcPr>
            <w:tcW w:w="1434" w:type="dxa"/>
          </w:tcPr>
          <w:p w14:paraId="22ACDC4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0.59 (0.56,0.62)</w:t>
            </w:r>
          </w:p>
        </w:tc>
        <w:tc>
          <w:tcPr>
            <w:tcW w:w="486" w:type="dxa"/>
          </w:tcPr>
          <w:p w14:paraId="193366DA" w14:textId="44BD58D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289</w:t>
            </w:r>
          </w:p>
        </w:tc>
        <w:tc>
          <w:tcPr>
            <w:tcW w:w="1412" w:type="dxa"/>
          </w:tcPr>
          <w:p w14:paraId="532EA44E" w14:textId="2F063B2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0.51 (0.47,0.56)</w:t>
            </w:r>
          </w:p>
        </w:tc>
        <w:tc>
          <w:tcPr>
            <w:tcW w:w="540" w:type="dxa"/>
          </w:tcPr>
          <w:p w14:paraId="25A5BE75" w14:textId="26AE36B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257</w:t>
            </w:r>
          </w:p>
        </w:tc>
        <w:tc>
          <w:tcPr>
            <w:tcW w:w="1530" w:type="dxa"/>
          </w:tcPr>
          <w:p w14:paraId="5AA2ADAA" w14:textId="0475887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0.70 (0.65,0.74)</w:t>
            </w:r>
          </w:p>
        </w:tc>
      </w:tr>
      <w:tr w:rsidR="00C11C16" w:rsidRPr="00FE016D" w14:paraId="48ACA4C7" w14:textId="2DED34B1" w:rsidTr="00C11C16">
        <w:tc>
          <w:tcPr>
            <w:tcW w:w="2244" w:type="dxa"/>
          </w:tcPr>
          <w:p w14:paraId="68E7D9F9" w14:textId="33587966"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KIR3DP1*</w:t>
            </w:r>
            <w:r w:rsidR="00C11C16" w:rsidRPr="00FE016D">
              <w:rPr>
                <w:rFonts w:ascii="Times New Roman" w:hAnsi="Times New Roman" w:cs="Times New Roman"/>
                <w:sz w:val="18"/>
                <w:szCs w:val="18"/>
              </w:rPr>
              <w:t>00303i</w:t>
            </w:r>
          </w:p>
        </w:tc>
        <w:tc>
          <w:tcPr>
            <w:tcW w:w="539" w:type="dxa"/>
          </w:tcPr>
          <w:p w14:paraId="21A2172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625DEF2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B6A1DBB" w14:textId="1D18E59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358DAF18" w14:textId="5F2DC80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2381643" w14:textId="2C00CE04"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000B2D4A" w14:textId="35EC3D4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0852B4F7" w14:textId="0F62301A" w:rsidTr="00C11C16">
        <w:tc>
          <w:tcPr>
            <w:tcW w:w="2244" w:type="dxa"/>
          </w:tcPr>
          <w:p w14:paraId="297B6030" w14:textId="620E8A05"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KIR3DP1*</w:t>
            </w:r>
            <w:r w:rsidR="00C11C16" w:rsidRPr="00FE016D">
              <w:rPr>
                <w:rFonts w:ascii="Times New Roman" w:hAnsi="Times New Roman" w:cs="Times New Roman"/>
                <w:sz w:val="18"/>
                <w:szCs w:val="18"/>
              </w:rPr>
              <w:t>005i</w:t>
            </w:r>
          </w:p>
        </w:tc>
        <w:tc>
          <w:tcPr>
            <w:tcW w:w="539" w:type="dxa"/>
          </w:tcPr>
          <w:p w14:paraId="7D25E6ED"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193</w:t>
            </w:r>
          </w:p>
        </w:tc>
        <w:tc>
          <w:tcPr>
            <w:tcW w:w="1434" w:type="dxa"/>
          </w:tcPr>
          <w:p w14:paraId="32191BF8"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0.20 (0.17,0.22)</w:t>
            </w:r>
          </w:p>
        </w:tc>
        <w:tc>
          <w:tcPr>
            <w:tcW w:w="486" w:type="dxa"/>
          </w:tcPr>
          <w:p w14:paraId="262094C7" w14:textId="582E979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154</w:t>
            </w:r>
          </w:p>
        </w:tc>
        <w:tc>
          <w:tcPr>
            <w:tcW w:w="1412" w:type="dxa"/>
          </w:tcPr>
          <w:p w14:paraId="292D9B81" w14:textId="0E79C65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0.27 (0.24,0.31)</w:t>
            </w:r>
          </w:p>
        </w:tc>
        <w:tc>
          <w:tcPr>
            <w:tcW w:w="540" w:type="dxa"/>
          </w:tcPr>
          <w:p w14:paraId="744503C0" w14:textId="5A2C219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33</w:t>
            </w:r>
          </w:p>
        </w:tc>
        <w:tc>
          <w:tcPr>
            <w:tcW w:w="1530" w:type="dxa"/>
          </w:tcPr>
          <w:p w14:paraId="44DBFD02" w14:textId="6A12B6E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0.09 (0.06,0.12)</w:t>
            </w:r>
          </w:p>
        </w:tc>
      </w:tr>
      <w:tr w:rsidR="00C11C16" w:rsidRPr="00FE016D" w14:paraId="20E02939" w14:textId="46860BF8" w:rsidTr="00C11C16">
        <w:tc>
          <w:tcPr>
            <w:tcW w:w="2244" w:type="dxa"/>
          </w:tcPr>
          <w:p w14:paraId="67F52039" w14:textId="2685A643"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KIR3DP1*</w:t>
            </w:r>
            <w:r w:rsidR="00C11C16" w:rsidRPr="00FE016D">
              <w:rPr>
                <w:rFonts w:ascii="Times New Roman" w:hAnsi="Times New Roman" w:cs="Times New Roman"/>
                <w:sz w:val="18"/>
                <w:szCs w:val="18"/>
              </w:rPr>
              <w:t>00604i</w:t>
            </w:r>
          </w:p>
        </w:tc>
        <w:tc>
          <w:tcPr>
            <w:tcW w:w="539" w:type="dxa"/>
          </w:tcPr>
          <w:p w14:paraId="41E22943"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1C55C12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65D4C42" w14:textId="70BB76B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12" w:type="dxa"/>
          </w:tcPr>
          <w:p w14:paraId="613ADBF3" w14:textId="62C6F6C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6A65287" w14:textId="6AFF126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1F86058F" w14:textId="567207D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410B059A" w14:textId="738FF7F8" w:rsidTr="00C11C16">
        <w:tc>
          <w:tcPr>
            <w:tcW w:w="2244" w:type="dxa"/>
          </w:tcPr>
          <w:p w14:paraId="529A35B0" w14:textId="1844B3BA"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KIR3DP1*</w:t>
            </w:r>
            <w:r w:rsidR="00C11C16" w:rsidRPr="00FE016D">
              <w:rPr>
                <w:rFonts w:ascii="Times New Roman" w:hAnsi="Times New Roman" w:cs="Times New Roman"/>
                <w:sz w:val="18"/>
                <w:szCs w:val="18"/>
              </w:rPr>
              <w:t>007i</w:t>
            </w:r>
          </w:p>
        </w:tc>
        <w:tc>
          <w:tcPr>
            <w:tcW w:w="539" w:type="dxa"/>
          </w:tcPr>
          <w:p w14:paraId="010A93CF"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0DD50AC6"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79FCFAD" w14:textId="05F6A43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7F1033BE" w14:textId="6205822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E098FC5" w14:textId="6FA441E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7528C7B2" w14:textId="0B8264D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3F2F4B73" w14:textId="3881F95E" w:rsidTr="00C11C16">
        <w:tc>
          <w:tcPr>
            <w:tcW w:w="2244" w:type="dxa"/>
          </w:tcPr>
          <w:p w14:paraId="5EE2C8B6" w14:textId="555EA5D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KIR3DP1*</w:t>
            </w:r>
            <w:r w:rsidR="00C11C16" w:rsidRPr="00FE016D">
              <w:rPr>
                <w:rFonts w:ascii="Times New Roman" w:hAnsi="Times New Roman" w:cs="Times New Roman"/>
                <w:sz w:val="18"/>
                <w:szCs w:val="18"/>
              </w:rPr>
              <w:t>008i</w:t>
            </w:r>
          </w:p>
        </w:tc>
        <w:tc>
          <w:tcPr>
            <w:tcW w:w="539" w:type="dxa"/>
          </w:tcPr>
          <w:p w14:paraId="3D3AD58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151E1C4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07DE2AD" w14:textId="085E0AC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68D19380" w14:textId="1AD01F2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26452D43" w14:textId="2462442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6D484ECE" w14:textId="68DC3AD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0CFC7B22" w14:textId="0A0435DE" w:rsidTr="00C11C16">
        <w:tc>
          <w:tcPr>
            <w:tcW w:w="2244" w:type="dxa"/>
          </w:tcPr>
          <w:p w14:paraId="146E4017" w14:textId="5B06BFEF"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KIR3DP1*</w:t>
            </w:r>
            <w:r w:rsidR="00C11C16" w:rsidRPr="00FE016D">
              <w:rPr>
                <w:rFonts w:ascii="Times New Roman" w:hAnsi="Times New Roman" w:cs="Times New Roman"/>
                <w:sz w:val="18"/>
                <w:szCs w:val="18"/>
              </w:rPr>
              <w:t>00902i</w:t>
            </w:r>
          </w:p>
        </w:tc>
        <w:tc>
          <w:tcPr>
            <w:tcW w:w="539" w:type="dxa"/>
          </w:tcPr>
          <w:p w14:paraId="649D6681"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05724CE4"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649A009" w14:textId="3D47F11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6D44A8A4" w14:textId="0BF9A62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0481BC0A" w14:textId="63C950CB"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5E933108" w14:textId="3D2D790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C11C16" w:rsidRPr="00FE016D" w14:paraId="5952CB83" w14:textId="4FCCE043" w:rsidTr="00C11C16">
        <w:tc>
          <w:tcPr>
            <w:tcW w:w="2244" w:type="dxa"/>
          </w:tcPr>
          <w:p w14:paraId="4D0C7296" w14:textId="2D6F959D"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KIR3DP1*</w:t>
            </w:r>
            <w:r w:rsidR="00C11C16" w:rsidRPr="00FE016D">
              <w:rPr>
                <w:rFonts w:ascii="Times New Roman" w:hAnsi="Times New Roman" w:cs="Times New Roman"/>
                <w:sz w:val="18"/>
                <w:szCs w:val="18"/>
              </w:rPr>
              <w:t>0140101i</w:t>
            </w:r>
          </w:p>
        </w:tc>
        <w:tc>
          <w:tcPr>
            <w:tcW w:w="539" w:type="dxa"/>
          </w:tcPr>
          <w:p w14:paraId="7194B6E9"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28</w:t>
            </w:r>
          </w:p>
        </w:tc>
        <w:tc>
          <w:tcPr>
            <w:tcW w:w="1434" w:type="dxa"/>
          </w:tcPr>
          <w:p w14:paraId="713A015A"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0.03 (0.02,0.04)</w:t>
            </w:r>
          </w:p>
        </w:tc>
        <w:tc>
          <w:tcPr>
            <w:tcW w:w="486" w:type="dxa"/>
          </w:tcPr>
          <w:p w14:paraId="08E7A640" w14:textId="0366E32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25</w:t>
            </w:r>
          </w:p>
        </w:tc>
        <w:tc>
          <w:tcPr>
            <w:tcW w:w="1412" w:type="dxa"/>
          </w:tcPr>
          <w:p w14:paraId="5D038B4E" w14:textId="1D244A1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0.04 (0.03,0.06)</w:t>
            </w:r>
          </w:p>
        </w:tc>
        <w:tc>
          <w:tcPr>
            <w:tcW w:w="540" w:type="dxa"/>
          </w:tcPr>
          <w:p w14:paraId="22936E67" w14:textId="1488CFF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01C45AD0" w14:textId="5FA023EE"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2D0E86E7" w14:textId="64DC8353" w:rsidTr="00C11C16">
        <w:tc>
          <w:tcPr>
            <w:tcW w:w="2244" w:type="dxa"/>
          </w:tcPr>
          <w:p w14:paraId="58563722" w14:textId="16D7B953"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KIR3DP1*</w:t>
            </w:r>
            <w:r w:rsidR="00C11C16" w:rsidRPr="00FE016D">
              <w:rPr>
                <w:rFonts w:ascii="Times New Roman" w:hAnsi="Times New Roman" w:cs="Times New Roman"/>
                <w:sz w:val="18"/>
                <w:szCs w:val="18"/>
              </w:rPr>
              <w:t>017i</w:t>
            </w:r>
          </w:p>
        </w:tc>
        <w:tc>
          <w:tcPr>
            <w:tcW w:w="539" w:type="dxa"/>
          </w:tcPr>
          <w:p w14:paraId="7E8DE552"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434" w:type="dxa"/>
          </w:tcPr>
          <w:p w14:paraId="24A3700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C4E6488" w14:textId="143B6425"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716DDA31" w14:textId="457DA8B9"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55BDB1C" w14:textId="1D8F477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7AA6F5F8" w14:textId="1CB475B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(0.00,0.02)</w:t>
            </w:r>
          </w:p>
        </w:tc>
      </w:tr>
      <w:tr w:rsidR="00C11C16" w:rsidRPr="00FE016D" w14:paraId="5D675AF5" w14:textId="4E7BA5B7" w:rsidTr="00C11C16">
        <w:tc>
          <w:tcPr>
            <w:tcW w:w="2244" w:type="dxa"/>
          </w:tcPr>
          <w:p w14:paraId="783F1767" w14:textId="24294884"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KIR3DP1*</w:t>
            </w:r>
            <w:r w:rsidR="00C11C16" w:rsidRPr="00FE016D">
              <w:rPr>
                <w:rFonts w:ascii="Times New Roman" w:hAnsi="Times New Roman" w:cs="Times New Roman"/>
                <w:sz w:val="18"/>
                <w:szCs w:val="18"/>
              </w:rPr>
              <w:t>023i</w:t>
            </w:r>
          </w:p>
        </w:tc>
        <w:tc>
          <w:tcPr>
            <w:tcW w:w="539" w:type="dxa"/>
          </w:tcPr>
          <w:p w14:paraId="2771C7A0"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34" w:type="dxa"/>
          </w:tcPr>
          <w:p w14:paraId="53040CA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B81CBF0" w14:textId="27D8DD3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w:t>
            </w:r>
          </w:p>
        </w:tc>
        <w:tc>
          <w:tcPr>
            <w:tcW w:w="1412" w:type="dxa"/>
          </w:tcPr>
          <w:p w14:paraId="225015B5" w14:textId="45AAA96F"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47030654" w14:textId="5D07FD56"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8913764" w14:textId="168EBE2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0B0A1E87" w14:textId="1820905A" w:rsidTr="00C11C16">
        <w:tc>
          <w:tcPr>
            <w:tcW w:w="2244" w:type="dxa"/>
          </w:tcPr>
          <w:p w14:paraId="3AEE98AE" w14:textId="07DF47C7"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KIR3DP1*</w:t>
            </w:r>
            <w:r w:rsidR="00C11C16" w:rsidRPr="00FE016D">
              <w:rPr>
                <w:rFonts w:ascii="Times New Roman" w:hAnsi="Times New Roman" w:cs="Times New Roman"/>
                <w:sz w:val="18"/>
                <w:szCs w:val="18"/>
              </w:rPr>
              <w:t>029i</w:t>
            </w:r>
          </w:p>
        </w:tc>
        <w:tc>
          <w:tcPr>
            <w:tcW w:w="539" w:type="dxa"/>
          </w:tcPr>
          <w:p w14:paraId="6E641F6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w:t>
            </w:r>
          </w:p>
        </w:tc>
        <w:tc>
          <w:tcPr>
            <w:tcW w:w="1434" w:type="dxa"/>
          </w:tcPr>
          <w:p w14:paraId="1216AD7C"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7D5A2F8" w14:textId="7328D75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412" w:type="dxa"/>
          </w:tcPr>
          <w:p w14:paraId="14178E82" w14:textId="00DB017A"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540" w:type="dxa"/>
          </w:tcPr>
          <w:p w14:paraId="34752E91" w14:textId="3AB6734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344E97C6" w14:textId="0470261C"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C11C16" w:rsidRPr="00FE016D" w14:paraId="31B4F056" w14:textId="462160EB" w:rsidTr="00C11C16">
        <w:tc>
          <w:tcPr>
            <w:tcW w:w="2244" w:type="dxa"/>
          </w:tcPr>
          <w:p w14:paraId="1E41E887" w14:textId="462BBD39"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KIR3DS1*</w:t>
            </w:r>
            <w:r w:rsidR="00C11C16" w:rsidRPr="00FE016D">
              <w:rPr>
                <w:rFonts w:ascii="Times New Roman" w:hAnsi="Times New Roman" w:cs="Times New Roman"/>
                <w:sz w:val="18"/>
                <w:szCs w:val="18"/>
              </w:rPr>
              <w:t>010i</w:t>
            </w:r>
          </w:p>
        </w:tc>
        <w:tc>
          <w:tcPr>
            <w:tcW w:w="539" w:type="dxa"/>
          </w:tcPr>
          <w:p w14:paraId="61824175"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272</w:t>
            </w:r>
          </w:p>
        </w:tc>
        <w:tc>
          <w:tcPr>
            <w:tcW w:w="1434" w:type="dxa"/>
          </w:tcPr>
          <w:p w14:paraId="5D160B1B"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0.28 (0.25,0.31)</w:t>
            </w:r>
          </w:p>
        </w:tc>
        <w:tc>
          <w:tcPr>
            <w:tcW w:w="486" w:type="dxa"/>
          </w:tcPr>
          <w:p w14:paraId="538EC93D" w14:textId="6CD44E01"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190</w:t>
            </w:r>
          </w:p>
        </w:tc>
        <w:tc>
          <w:tcPr>
            <w:tcW w:w="1412" w:type="dxa"/>
          </w:tcPr>
          <w:p w14:paraId="5837C81D" w14:textId="27C16E6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0.34 (0.30,0.38)</w:t>
            </w:r>
          </w:p>
        </w:tc>
        <w:tc>
          <w:tcPr>
            <w:tcW w:w="540" w:type="dxa"/>
          </w:tcPr>
          <w:p w14:paraId="1D2C80CD" w14:textId="5D72BB1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56</w:t>
            </w:r>
          </w:p>
        </w:tc>
        <w:tc>
          <w:tcPr>
            <w:tcW w:w="1530" w:type="dxa"/>
          </w:tcPr>
          <w:p w14:paraId="098FF6FC" w14:textId="157F4C2D"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0.15 (0.12,0.19)</w:t>
            </w:r>
          </w:p>
        </w:tc>
      </w:tr>
      <w:tr w:rsidR="00C11C16" w:rsidRPr="00FE016D" w14:paraId="2F72A526" w14:textId="38C4DF93" w:rsidTr="00C11C16">
        <w:tc>
          <w:tcPr>
            <w:tcW w:w="2244" w:type="dxa"/>
          </w:tcPr>
          <w:p w14:paraId="015FC44E" w14:textId="511FC3A3" w:rsidR="00C11C16" w:rsidRPr="00FE016D" w:rsidRDefault="00D34464" w:rsidP="00C11C16">
            <w:pPr>
              <w:rPr>
                <w:rFonts w:ascii="Times New Roman" w:hAnsi="Times New Roman" w:cs="Times New Roman"/>
                <w:sz w:val="18"/>
                <w:szCs w:val="18"/>
              </w:rPr>
            </w:pPr>
            <w:r w:rsidRPr="00FE016D">
              <w:rPr>
                <w:rFonts w:ascii="Times New Roman" w:hAnsi="Times New Roman" w:cs="Times New Roman"/>
                <w:sz w:val="18"/>
                <w:szCs w:val="18"/>
              </w:rPr>
              <w:t>KIR3DS1*</w:t>
            </w:r>
            <w:r w:rsidR="00C11C16" w:rsidRPr="00FE016D">
              <w:rPr>
                <w:rFonts w:ascii="Times New Roman" w:hAnsi="Times New Roman" w:cs="Times New Roman"/>
                <w:sz w:val="18"/>
                <w:szCs w:val="18"/>
              </w:rPr>
              <w:t>049Ni</w:t>
            </w:r>
          </w:p>
        </w:tc>
        <w:tc>
          <w:tcPr>
            <w:tcW w:w="539" w:type="dxa"/>
          </w:tcPr>
          <w:p w14:paraId="51FA909E"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16</w:t>
            </w:r>
          </w:p>
        </w:tc>
        <w:tc>
          <w:tcPr>
            <w:tcW w:w="1434" w:type="dxa"/>
          </w:tcPr>
          <w:p w14:paraId="148AE4A7" w14:textId="77777777"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02B6C6B4" w14:textId="47C6ECC0"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12</w:t>
            </w:r>
          </w:p>
        </w:tc>
        <w:tc>
          <w:tcPr>
            <w:tcW w:w="1412" w:type="dxa"/>
          </w:tcPr>
          <w:p w14:paraId="10ED33F7" w14:textId="357564E2"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540" w:type="dxa"/>
          </w:tcPr>
          <w:p w14:paraId="45AA014F" w14:textId="3441C2D3"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73C1E2D1" w14:textId="59DBE348" w:rsidR="00C11C16" w:rsidRPr="00FE016D" w:rsidRDefault="00C11C16" w:rsidP="00C11C16">
            <w:pPr>
              <w:rPr>
                <w:rFonts w:ascii="Times New Roman" w:hAnsi="Times New Roman" w:cs="Times New Roman"/>
                <w:sz w:val="18"/>
                <w:szCs w:val="18"/>
              </w:rPr>
            </w:pPr>
            <w:r w:rsidRPr="00FE016D">
              <w:rPr>
                <w:rFonts w:ascii="Times New Roman" w:hAnsi="Times New Roman" w:cs="Times New Roman"/>
                <w:sz w:val="18"/>
                <w:szCs w:val="18"/>
              </w:rPr>
              <w:t>0.01 (0.00,0.03)</w:t>
            </w:r>
          </w:p>
        </w:tc>
      </w:tr>
    </w:tbl>
    <w:p w14:paraId="3F94F589" w14:textId="77777777" w:rsidR="00D925B5" w:rsidRPr="00FE016D" w:rsidRDefault="00D925B5"/>
    <w:p w14:paraId="582B61A7" w14:textId="77777777" w:rsidR="00D925B5" w:rsidRPr="00FE016D" w:rsidRDefault="00D925B5"/>
    <w:p w14:paraId="0500EAFE" w14:textId="74CF7784"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 xml:space="preserve">B: </w:t>
      </w:r>
      <w:bookmarkStart w:id="2" w:name="_Hlk93413060"/>
      <w:r w:rsidRPr="00FE016D">
        <w:rPr>
          <w:rFonts w:ascii="Times New Roman" w:hAnsi="Times New Roman" w:cs="Times New Roman"/>
          <w:sz w:val="18"/>
          <w:szCs w:val="18"/>
        </w:rPr>
        <w:t>Allelic frequencies for all KIR genes using the GAD cohort: Subjects without AD</w:t>
      </w:r>
      <w:bookmarkEnd w:id="2"/>
    </w:p>
    <w:p w14:paraId="5628F418" w14:textId="77777777" w:rsidR="00267310" w:rsidRPr="00FE016D" w:rsidRDefault="00267310" w:rsidP="001659FF">
      <w:pPr>
        <w:rPr>
          <w:rFonts w:ascii="Times New Roman" w:hAnsi="Times New Roman" w:cs="Times New Roman"/>
          <w:sz w:val="18"/>
          <w:szCs w:val="18"/>
        </w:rPr>
      </w:pPr>
    </w:p>
    <w:tbl>
      <w:tblPr>
        <w:tblStyle w:val="TableGrid1"/>
        <w:tblW w:w="0" w:type="auto"/>
        <w:tblLook w:val="04A0" w:firstRow="1" w:lastRow="0" w:firstColumn="1" w:lastColumn="0" w:noHBand="0" w:noVBand="1"/>
      </w:tblPr>
      <w:tblGrid>
        <w:gridCol w:w="2313"/>
        <w:gridCol w:w="511"/>
        <w:gridCol w:w="1423"/>
        <w:gridCol w:w="486"/>
        <w:gridCol w:w="1422"/>
        <w:gridCol w:w="540"/>
        <w:gridCol w:w="1530"/>
      </w:tblGrid>
      <w:tr w:rsidR="001659FF" w:rsidRPr="00FE016D" w14:paraId="24DD5535" w14:textId="77777777" w:rsidTr="00E6464A">
        <w:tc>
          <w:tcPr>
            <w:tcW w:w="2313" w:type="dxa"/>
          </w:tcPr>
          <w:p w14:paraId="0F43BABD" w14:textId="77777777" w:rsidR="001659FF" w:rsidRPr="00FE016D" w:rsidRDefault="001659FF" w:rsidP="001659FF">
            <w:pPr>
              <w:jc w:val="center"/>
              <w:rPr>
                <w:rFonts w:ascii="Times New Roman" w:hAnsi="Times New Roman" w:cs="Times New Roman"/>
                <w:sz w:val="18"/>
                <w:szCs w:val="18"/>
              </w:rPr>
            </w:pPr>
          </w:p>
        </w:tc>
        <w:tc>
          <w:tcPr>
            <w:tcW w:w="1934" w:type="dxa"/>
            <w:gridSpan w:val="2"/>
          </w:tcPr>
          <w:p w14:paraId="345F9B6F" w14:textId="77777777" w:rsidR="001659FF" w:rsidRPr="00FE016D" w:rsidRDefault="001659FF" w:rsidP="001659FF">
            <w:pPr>
              <w:jc w:val="center"/>
              <w:rPr>
                <w:rFonts w:ascii="Times New Roman" w:hAnsi="Times New Roman" w:cs="Times New Roman"/>
                <w:sz w:val="18"/>
                <w:szCs w:val="18"/>
              </w:rPr>
            </w:pPr>
            <w:r w:rsidRPr="00FE016D">
              <w:rPr>
                <w:rFonts w:ascii="Times New Roman" w:hAnsi="Times New Roman" w:cs="Times New Roman"/>
                <w:sz w:val="18"/>
                <w:szCs w:val="18"/>
              </w:rPr>
              <w:t>GAD only without AD</w:t>
            </w:r>
          </w:p>
        </w:tc>
        <w:tc>
          <w:tcPr>
            <w:tcW w:w="1908" w:type="dxa"/>
            <w:gridSpan w:val="2"/>
          </w:tcPr>
          <w:p w14:paraId="52DAC2B2" w14:textId="77777777" w:rsidR="001659FF" w:rsidRPr="00FE016D" w:rsidRDefault="001659FF" w:rsidP="001659FF">
            <w:pPr>
              <w:jc w:val="center"/>
              <w:rPr>
                <w:rFonts w:ascii="Times New Roman" w:hAnsi="Times New Roman" w:cs="Times New Roman"/>
                <w:sz w:val="18"/>
                <w:szCs w:val="18"/>
              </w:rPr>
            </w:pPr>
            <w:r w:rsidRPr="00FE016D">
              <w:rPr>
                <w:rFonts w:ascii="Times New Roman" w:hAnsi="Times New Roman" w:cs="Times New Roman"/>
                <w:sz w:val="18"/>
                <w:szCs w:val="18"/>
              </w:rPr>
              <w:t>White no AD</w:t>
            </w:r>
          </w:p>
        </w:tc>
        <w:tc>
          <w:tcPr>
            <w:tcW w:w="2070" w:type="dxa"/>
            <w:gridSpan w:val="2"/>
          </w:tcPr>
          <w:p w14:paraId="2D6C0A8C" w14:textId="77777777" w:rsidR="001659FF" w:rsidRPr="00FE016D" w:rsidRDefault="001659FF" w:rsidP="001659FF">
            <w:pPr>
              <w:jc w:val="center"/>
              <w:rPr>
                <w:rFonts w:ascii="Times New Roman" w:hAnsi="Times New Roman" w:cs="Times New Roman"/>
                <w:sz w:val="18"/>
                <w:szCs w:val="18"/>
              </w:rPr>
            </w:pPr>
            <w:r w:rsidRPr="00FE016D">
              <w:rPr>
                <w:rFonts w:ascii="Times New Roman" w:hAnsi="Times New Roman" w:cs="Times New Roman"/>
                <w:sz w:val="18"/>
                <w:szCs w:val="18"/>
              </w:rPr>
              <w:t>Black no AD</w:t>
            </w:r>
          </w:p>
        </w:tc>
      </w:tr>
      <w:tr w:rsidR="001659FF" w:rsidRPr="00FE016D" w14:paraId="607F335E" w14:textId="77777777" w:rsidTr="00E6464A">
        <w:tc>
          <w:tcPr>
            <w:tcW w:w="2313" w:type="dxa"/>
          </w:tcPr>
          <w:p w14:paraId="5A1A9C8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Allele name</w:t>
            </w:r>
          </w:p>
        </w:tc>
        <w:tc>
          <w:tcPr>
            <w:tcW w:w="511" w:type="dxa"/>
          </w:tcPr>
          <w:p w14:paraId="49F3014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n</w:t>
            </w:r>
          </w:p>
        </w:tc>
        <w:tc>
          <w:tcPr>
            <w:tcW w:w="1423" w:type="dxa"/>
          </w:tcPr>
          <w:p w14:paraId="0A855A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AF(95% CI)</w:t>
            </w:r>
          </w:p>
        </w:tc>
        <w:tc>
          <w:tcPr>
            <w:tcW w:w="486" w:type="dxa"/>
          </w:tcPr>
          <w:p w14:paraId="38EC2DE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n</w:t>
            </w:r>
          </w:p>
        </w:tc>
        <w:tc>
          <w:tcPr>
            <w:tcW w:w="1422" w:type="dxa"/>
          </w:tcPr>
          <w:p w14:paraId="57A9798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AF(95% CI)</w:t>
            </w:r>
          </w:p>
        </w:tc>
        <w:tc>
          <w:tcPr>
            <w:tcW w:w="540" w:type="dxa"/>
          </w:tcPr>
          <w:p w14:paraId="1BA88AB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n</w:t>
            </w:r>
          </w:p>
        </w:tc>
        <w:tc>
          <w:tcPr>
            <w:tcW w:w="1530" w:type="dxa"/>
          </w:tcPr>
          <w:p w14:paraId="2BDD36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AF(95% CI)</w:t>
            </w:r>
          </w:p>
        </w:tc>
      </w:tr>
      <w:tr w:rsidR="001659FF" w:rsidRPr="00FE016D" w14:paraId="5BEB8817" w14:textId="77777777" w:rsidTr="00E6464A">
        <w:tc>
          <w:tcPr>
            <w:tcW w:w="2313" w:type="dxa"/>
          </w:tcPr>
          <w:p w14:paraId="0AE2899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KIR2DL1*0040101i</w:t>
            </w:r>
          </w:p>
        </w:tc>
        <w:tc>
          <w:tcPr>
            <w:tcW w:w="511" w:type="dxa"/>
          </w:tcPr>
          <w:p w14:paraId="2FC4798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48</w:t>
            </w:r>
          </w:p>
        </w:tc>
        <w:tc>
          <w:tcPr>
            <w:tcW w:w="1423" w:type="dxa"/>
          </w:tcPr>
          <w:p w14:paraId="1F76576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(0.10,0.18)</w:t>
            </w:r>
          </w:p>
        </w:tc>
        <w:tc>
          <w:tcPr>
            <w:tcW w:w="486" w:type="dxa"/>
          </w:tcPr>
          <w:p w14:paraId="1A03E8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33</w:t>
            </w:r>
          </w:p>
        </w:tc>
        <w:tc>
          <w:tcPr>
            <w:tcW w:w="1422" w:type="dxa"/>
          </w:tcPr>
          <w:p w14:paraId="2307E1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(0.10,0.20)</w:t>
            </w:r>
          </w:p>
        </w:tc>
        <w:tc>
          <w:tcPr>
            <w:tcW w:w="540" w:type="dxa"/>
          </w:tcPr>
          <w:p w14:paraId="006CBA0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w:t>
            </w:r>
          </w:p>
        </w:tc>
        <w:tc>
          <w:tcPr>
            <w:tcW w:w="1530" w:type="dxa"/>
          </w:tcPr>
          <w:p w14:paraId="66295D4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0.11 (0.06,0.18)</w:t>
            </w:r>
          </w:p>
        </w:tc>
      </w:tr>
      <w:tr w:rsidR="001659FF" w:rsidRPr="00FE016D" w14:paraId="6783C491" w14:textId="77777777" w:rsidTr="00E6464A">
        <w:tc>
          <w:tcPr>
            <w:tcW w:w="2313" w:type="dxa"/>
          </w:tcPr>
          <w:p w14:paraId="75D0BAD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KIR2DL1*0010101i</w:t>
            </w:r>
          </w:p>
        </w:tc>
        <w:tc>
          <w:tcPr>
            <w:tcW w:w="511" w:type="dxa"/>
          </w:tcPr>
          <w:p w14:paraId="639D88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94</w:t>
            </w:r>
          </w:p>
        </w:tc>
        <w:tc>
          <w:tcPr>
            <w:tcW w:w="1423" w:type="dxa"/>
          </w:tcPr>
          <w:p w14:paraId="2D83C2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0.27 (0.22,0.32)</w:t>
            </w:r>
          </w:p>
        </w:tc>
        <w:tc>
          <w:tcPr>
            <w:tcW w:w="486" w:type="dxa"/>
          </w:tcPr>
          <w:p w14:paraId="32C8927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82</w:t>
            </w:r>
          </w:p>
        </w:tc>
        <w:tc>
          <w:tcPr>
            <w:tcW w:w="1422" w:type="dxa"/>
          </w:tcPr>
          <w:p w14:paraId="53A8D34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0.36 (0.29,0.42)</w:t>
            </w:r>
          </w:p>
        </w:tc>
        <w:tc>
          <w:tcPr>
            <w:tcW w:w="540" w:type="dxa"/>
          </w:tcPr>
          <w:p w14:paraId="0EBD122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530" w:type="dxa"/>
          </w:tcPr>
          <w:p w14:paraId="066EE63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0.10 (0.05,0.17)</w:t>
            </w:r>
          </w:p>
        </w:tc>
      </w:tr>
      <w:tr w:rsidR="001659FF" w:rsidRPr="00FE016D" w14:paraId="0BDF89CA" w14:textId="77777777" w:rsidTr="00E6464A">
        <w:tc>
          <w:tcPr>
            <w:tcW w:w="2313" w:type="dxa"/>
          </w:tcPr>
          <w:p w14:paraId="4518EC0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KIR2DL1*00101i</w:t>
            </w:r>
          </w:p>
        </w:tc>
        <w:tc>
          <w:tcPr>
            <w:tcW w:w="511" w:type="dxa"/>
          </w:tcPr>
          <w:p w14:paraId="6823C4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3F2F80B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1C68C64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7A8BE35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639E68D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4F29A65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703A3820" w14:textId="77777777" w:rsidTr="00E6464A">
        <w:tc>
          <w:tcPr>
            <w:tcW w:w="2313" w:type="dxa"/>
          </w:tcPr>
          <w:p w14:paraId="19B5BB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KIR2DL1*00301i</w:t>
            </w:r>
          </w:p>
        </w:tc>
        <w:tc>
          <w:tcPr>
            <w:tcW w:w="511" w:type="dxa"/>
          </w:tcPr>
          <w:p w14:paraId="6BEB367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150</w:t>
            </w:r>
          </w:p>
        </w:tc>
        <w:tc>
          <w:tcPr>
            <w:tcW w:w="1423" w:type="dxa"/>
          </w:tcPr>
          <w:p w14:paraId="3995A1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0.43 (0.37,0.48)</w:t>
            </w:r>
          </w:p>
        </w:tc>
        <w:tc>
          <w:tcPr>
            <w:tcW w:w="486" w:type="dxa"/>
          </w:tcPr>
          <w:p w14:paraId="3C706A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84</w:t>
            </w:r>
          </w:p>
        </w:tc>
        <w:tc>
          <w:tcPr>
            <w:tcW w:w="1422" w:type="dxa"/>
          </w:tcPr>
          <w:p w14:paraId="3FC1761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0.37 (0.30,0.43)</w:t>
            </w:r>
          </w:p>
        </w:tc>
        <w:tc>
          <w:tcPr>
            <w:tcW w:w="540" w:type="dxa"/>
          </w:tcPr>
          <w:p w14:paraId="7BDCDC5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64</w:t>
            </w:r>
          </w:p>
        </w:tc>
        <w:tc>
          <w:tcPr>
            <w:tcW w:w="1530" w:type="dxa"/>
          </w:tcPr>
          <w:p w14:paraId="62FF1E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0.54 (0.45,0.63)</w:t>
            </w:r>
          </w:p>
        </w:tc>
      </w:tr>
      <w:tr w:rsidR="001659FF" w:rsidRPr="00FE016D" w14:paraId="18120700" w14:textId="77777777" w:rsidTr="00E6464A">
        <w:tc>
          <w:tcPr>
            <w:tcW w:w="2313" w:type="dxa"/>
          </w:tcPr>
          <w:p w14:paraId="048820C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KIR2DL1*00303i</w:t>
            </w:r>
          </w:p>
        </w:tc>
        <w:tc>
          <w:tcPr>
            <w:tcW w:w="511" w:type="dxa"/>
          </w:tcPr>
          <w:p w14:paraId="755D73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w:t>
            </w:r>
          </w:p>
        </w:tc>
        <w:tc>
          <w:tcPr>
            <w:tcW w:w="1423" w:type="dxa"/>
          </w:tcPr>
          <w:p w14:paraId="1D16FC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486" w:type="dxa"/>
          </w:tcPr>
          <w:p w14:paraId="15E38A5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22" w:type="dxa"/>
          </w:tcPr>
          <w:p w14:paraId="553FBCC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c>
          <w:tcPr>
            <w:tcW w:w="540" w:type="dxa"/>
          </w:tcPr>
          <w:p w14:paraId="093A9BA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287127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0.07 (0.03,0.13)</w:t>
            </w:r>
          </w:p>
        </w:tc>
      </w:tr>
      <w:tr w:rsidR="001659FF" w:rsidRPr="00FE016D" w14:paraId="6DCAFA2E" w14:textId="77777777" w:rsidTr="00E6464A">
        <w:tc>
          <w:tcPr>
            <w:tcW w:w="2313" w:type="dxa"/>
          </w:tcPr>
          <w:p w14:paraId="06A33E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KIR2DL1*00601i</w:t>
            </w:r>
          </w:p>
        </w:tc>
        <w:tc>
          <w:tcPr>
            <w:tcW w:w="511" w:type="dxa"/>
          </w:tcPr>
          <w:p w14:paraId="3FA93F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23" w:type="dxa"/>
          </w:tcPr>
          <w:p w14:paraId="5AF9EA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409FB49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49DFEC6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2E7D2C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132782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(0.01,0.10)</w:t>
            </w:r>
          </w:p>
        </w:tc>
      </w:tr>
      <w:tr w:rsidR="001659FF" w:rsidRPr="00FE016D" w14:paraId="7604292E" w14:textId="77777777" w:rsidTr="00E6464A">
        <w:tc>
          <w:tcPr>
            <w:tcW w:w="2313" w:type="dxa"/>
          </w:tcPr>
          <w:p w14:paraId="1EECB0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KIR2DL1*007i</w:t>
            </w:r>
          </w:p>
        </w:tc>
        <w:tc>
          <w:tcPr>
            <w:tcW w:w="511" w:type="dxa"/>
          </w:tcPr>
          <w:p w14:paraId="793DAB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23" w:type="dxa"/>
          </w:tcPr>
          <w:p w14:paraId="4DF583A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5EC7D0D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32A4A78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71BB6F1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3EA25E3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(0.01,0.08)</w:t>
            </w:r>
          </w:p>
        </w:tc>
      </w:tr>
      <w:tr w:rsidR="001659FF" w:rsidRPr="00FE016D" w14:paraId="1D35886D" w14:textId="77777777" w:rsidTr="00E6464A">
        <w:tc>
          <w:tcPr>
            <w:tcW w:w="2313" w:type="dxa"/>
          </w:tcPr>
          <w:p w14:paraId="18ACD0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KIR2DL1*008i</w:t>
            </w:r>
          </w:p>
        </w:tc>
        <w:tc>
          <w:tcPr>
            <w:tcW w:w="511" w:type="dxa"/>
          </w:tcPr>
          <w:p w14:paraId="38C4FC9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3" w:type="dxa"/>
          </w:tcPr>
          <w:p w14:paraId="781A93D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2EA612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2" w:type="dxa"/>
          </w:tcPr>
          <w:p w14:paraId="34241E5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(0.00,0.04)</w:t>
            </w:r>
          </w:p>
        </w:tc>
        <w:tc>
          <w:tcPr>
            <w:tcW w:w="540" w:type="dxa"/>
          </w:tcPr>
          <w:p w14:paraId="68AC061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2A731D3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3481B996" w14:textId="77777777" w:rsidTr="00E6464A">
        <w:tc>
          <w:tcPr>
            <w:tcW w:w="2313" w:type="dxa"/>
          </w:tcPr>
          <w:p w14:paraId="29BF7A3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KIR2DL1*01201i</w:t>
            </w:r>
          </w:p>
        </w:tc>
        <w:tc>
          <w:tcPr>
            <w:tcW w:w="511" w:type="dxa"/>
          </w:tcPr>
          <w:p w14:paraId="31C067C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w:t>
            </w:r>
          </w:p>
        </w:tc>
        <w:tc>
          <w:tcPr>
            <w:tcW w:w="1423" w:type="dxa"/>
          </w:tcPr>
          <w:p w14:paraId="3D5AD2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(0.01,0.05)</w:t>
            </w:r>
          </w:p>
        </w:tc>
        <w:tc>
          <w:tcPr>
            <w:tcW w:w="486" w:type="dxa"/>
          </w:tcPr>
          <w:p w14:paraId="604881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58A4E7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9477A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530" w:type="dxa"/>
          </w:tcPr>
          <w:p w14:paraId="562715F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0.08 (0.04,0.14)</w:t>
            </w:r>
          </w:p>
        </w:tc>
      </w:tr>
      <w:tr w:rsidR="001659FF" w:rsidRPr="00FE016D" w14:paraId="0BA5A3D5" w14:textId="77777777" w:rsidTr="00E6464A">
        <w:tc>
          <w:tcPr>
            <w:tcW w:w="2313" w:type="dxa"/>
          </w:tcPr>
          <w:p w14:paraId="6FB96C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KIR2DL1*014i</w:t>
            </w:r>
          </w:p>
        </w:tc>
        <w:tc>
          <w:tcPr>
            <w:tcW w:w="511" w:type="dxa"/>
          </w:tcPr>
          <w:p w14:paraId="378C44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1B3E1F6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3946A4C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662D412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7128AE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0B8C68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0DB0AD34" w14:textId="77777777" w:rsidTr="00E6464A">
        <w:tc>
          <w:tcPr>
            <w:tcW w:w="2313" w:type="dxa"/>
          </w:tcPr>
          <w:p w14:paraId="6C8AD3F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 gene present</w:t>
            </w:r>
          </w:p>
        </w:tc>
        <w:tc>
          <w:tcPr>
            <w:tcW w:w="511" w:type="dxa"/>
          </w:tcPr>
          <w:p w14:paraId="24F327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1F3DCDA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21068B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1329652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361A8C4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3384EE2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30255F0B" w14:textId="77777777" w:rsidTr="00E6464A">
        <w:tc>
          <w:tcPr>
            <w:tcW w:w="2313" w:type="dxa"/>
          </w:tcPr>
          <w:p w14:paraId="4DF15A5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KIR2DL2*0010101i</w:t>
            </w:r>
          </w:p>
        </w:tc>
        <w:tc>
          <w:tcPr>
            <w:tcW w:w="511" w:type="dxa"/>
          </w:tcPr>
          <w:p w14:paraId="3F247DA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103</w:t>
            </w:r>
          </w:p>
        </w:tc>
        <w:tc>
          <w:tcPr>
            <w:tcW w:w="1423" w:type="dxa"/>
          </w:tcPr>
          <w:p w14:paraId="75F5174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0.29 (0.25,0.34)</w:t>
            </w:r>
          </w:p>
        </w:tc>
        <w:tc>
          <w:tcPr>
            <w:tcW w:w="486" w:type="dxa"/>
          </w:tcPr>
          <w:p w14:paraId="568BE8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72</w:t>
            </w:r>
          </w:p>
        </w:tc>
        <w:tc>
          <w:tcPr>
            <w:tcW w:w="1422" w:type="dxa"/>
          </w:tcPr>
          <w:p w14:paraId="50651B3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0.31 (0.25,0.38)</w:t>
            </w:r>
          </w:p>
        </w:tc>
        <w:tc>
          <w:tcPr>
            <w:tcW w:w="540" w:type="dxa"/>
          </w:tcPr>
          <w:p w14:paraId="51D1534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30</w:t>
            </w:r>
          </w:p>
        </w:tc>
        <w:tc>
          <w:tcPr>
            <w:tcW w:w="1530" w:type="dxa"/>
          </w:tcPr>
          <w:p w14:paraId="6674F6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0.25 (0.18,0.34)</w:t>
            </w:r>
          </w:p>
        </w:tc>
      </w:tr>
      <w:tr w:rsidR="001659FF" w:rsidRPr="00FE016D" w14:paraId="5294B7E0" w14:textId="77777777" w:rsidTr="00E6464A">
        <w:tc>
          <w:tcPr>
            <w:tcW w:w="2313" w:type="dxa"/>
          </w:tcPr>
          <w:p w14:paraId="24BBEE7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KIR2DL2*0030101i</w:t>
            </w:r>
          </w:p>
        </w:tc>
        <w:tc>
          <w:tcPr>
            <w:tcW w:w="511" w:type="dxa"/>
          </w:tcPr>
          <w:p w14:paraId="58B7C09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76</w:t>
            </w:r>
          </w:p>
        </w:tc>
        <w:tc>
          <w:tcPr>
            <w:tcW w:w="1423" w:type="dxa"/>
          </w:tcPr>
          <w:p w14:paraId="1C6442A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0.22 (0.17,0.26)</w:t>
            </w:r>
          </w:p>
        </w:tc>
        <w:tc>
          <w:tcPr>
            <w:tcW w:w="486" w:type="dxa"/>
          </w:tcPr>
          <w:p w14:paraId="4D5D42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60</w:t>
            </w:r>
          </w:p>
        </w:tc>
        <w:tc>
          <w:tcPr>
            <w:tcW w:w="1422" w:type="dxa"/>
          </w:tcPr>
          <w:p w14:paraId="0DD1E50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0.26 (0.21,0.32)</w:t>
            </w:r>
          </w:p>
        </w:tc>
        <w:tc>
          <w:tcPr>
            <w:tcW w:w="540" w:type="dxa"/>
          </w:tcPr>
          <w:p w14:paraId="484CA69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w:t>
            </w:r>
          </w:p>
        </w:tc>
        <w:tc>
          <w:tcPr>
            <w:tcW w:w="1530" w:type="dxa"/>
          </w:tcPr>
          <w:p w14:paraId="3F9F052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0.13 (0.07,0.20)</w:t>
            </w:r>
          </w:p>
        </w:tc>
      </w:tr>
      <w:tr w:rsidR="001659FF" w:rsidRPr="00FE016D" w14:paraId="4E8E1296" w14:textId="77777777" w:rsidTr="00E6464A">
        <w:tc>
          <w:tcPr>
            <w:tcW w:w="2313" w:type="dxa"/>
          </w:tcPr>
          <w:p w14:paraId="2E5EF40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KIR2DL2*004i</w:t>
            </w:r>
          </w:p>
        </w:tc>
        <w:tc>
          <w:tcPr>
            <w:tcW w:w="511" w:type="dxa"/>
          </w:tcPr>
          <w:p w14:paraId="0BC385D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66F304F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141157F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78692E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762990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3A1503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4704B387" w14:textId="77777777" w:rsidTr="00E6464A">
        <w:tc>
          <w:tcPr>
            <w:tcW w:w="2313" w:type="dxa"/>
          </w:tcPr>
          <w:p w14:paraId="3B6BD3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KIR2DL2*00601i</w:t>
            </w:r>
          </w:p>
        </w:tc>
        <w:tc>
          <w:tcPr>
            <w:tcW w:w="511" w:type="dxa"/>
          </w:tcPr>
          <w:p w14:paraId="329C674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3533E4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22D08DD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35DF089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859504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568F82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0E543456" w14:textId="77777777" w:rsidTr="00E6464A">
        <w:tc>
          <w:tcPr>
            <w:tcW w:w="2313" w:type="dxa"/>
          </w:tcPr>
          <w:p w14:paraId="1A68273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KIR2DL2*00602i</w:t>
            </w:r>
          </w:p>
        </w:tc>
        <w:tc>
          <w:tcPr>
            <w:tcW w:w="511" w:type="dxa"/>
          </w:tcPr>
          <w:p w14:paraId="28B48B3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314EC0C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3547A5A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18AA08E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E2534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044CB8A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70130ACF" w14:textId="77777777" w:rsidTr="00E6464A">
        <w:tc>
          <w:tcPr>
            <w:tcW w:w="2313" w:type="dxa"/>
          </w:tcPr>
          <w:p w14:paraId="4F68890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KIR2DL3*0010101i</w:t>
            </w:r>
          </w:p>
        </w:tc>
        <w:tc>
          <w:tcPr>
            <w:tcW w:w="511" w:type="dxa"/>
          </w:tcPr>
          <w:p w14:paraId="785DBD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265</w:t>
            </w:r>
          </w:p>
        </w:tc>
        <w:tc>
          <w:tcPr>
            <w:tcW w:w="1423" w:type="dxa"/>
          </w:tcPr>
          <w:p w14:paraId="3F47C07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0.75 (0.70,0.80)</w:t>
            </w:r>
          </w:p>
        </w:tc>
        <w:tc>
          <w:tcPr>
            <w:tcW w:w="486" w:type="dxa"/>
          </w:tcPr>
          <w:p w14:paraId="3EAF37E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180</w:t>
            </w:r>
          </w:p>
        </w:tc>
        <w:tc>
          <w:tcPr>
            <w:tcW w:w="1422" w:type="dxa"/>
          </w:tcPr>
          <w:p w14:paraId="6301366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0.78 (0.72,0.83)</w:t>
            </w:r>
          </w:p>
        </w:tc>
        <w:tc>
          <w:tcPr>
            <w:tcW w:w="540" w:type="dxa"/>
          </w:tcPr>
          <w:p w14:paraId="40909C7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83</w:t>
            </w:r>
          </w:p>
        </w:tc>
        <w:tc>
          <w:tcPr>
            <w:tcW w:w="1530" w:type="dxa"/>
          </w:tcPr>
          <w:p w14:paraId="06CFE1B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0.70 (0.61,0.78)</w:t>
            </w:r>
          </w:p>
        </w:tc>
      </w:tr>
      <w:tr w:rsidR="001659FF" w:rsidRPr="00FE016D" w14:paraId="04C52EF6" w14:textId="77777777" w:rsidTr="00E6464A">
        <w:tc>
          <w:tcPr>
            <w:tcW w:w="2313" w:type="dxa"/>
          </w:tcPr>
          <w:p w14:paraId="2592A5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KIR2DL3*00103i</w:t>
            </w:r>
          </w:p>
        </w:tc>
        <w:tc>
          <w:tcPr>
            <w:tcW w:w="511" w:type="dxa"/>
          </w:tcPr>
          <w:p w14:paraId="05E50F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23" w:type="dxa"/>
          </w:tcPr>
          <w:p w14:paraId="3F8F703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(0.01,0.05)</w:t>
            </w:r>
          </w:p>
        </w:tc>
        <w:tc>
          <w:tcPr>
            <w:tcW w:w="486" w:type="dxa"/>
          </w:tcPr>
          <w:p w14:paraId="7CD0F75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2" w:type="dxa"/>
          </w:tcPr>
          <w:p w14:paraId="77AD02F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c>
          <w:tcPr>
            <w:tcW w:w="540" w:type="dxa"/>
          </w:tcPr>
          <w:p w14:paraId="4357B97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1771D3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(0.01,0.10)</w:t>
            </w:r>
          </w:p>
        </w:tc>
      </w:tr>
      <w:tr w:rsidR="001659FF" w:rsidRPr="00FE016D" w14:paraId="6192268A" w14:textId="77777777" w:rsidTr="00E6464A">
        <w:tc>
          <w:tcPr>
            <w:tcW w:w="2313" w:type="dxa"/>
          </w:tcPr>
          <w:p w14:paraId="1BA746F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KIR2DL3*00501i</w:t>
            </w:r>
          </w:p>
        </w:tc>
        <w:tc>
          <w:tcPr>
            <w:tcW w:w="511" w:type="dxa"/>
          </w:tcPr>
          <w:p w14:paraId="7B5B5DE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31</w:t>
            </w:r>
          </w:p>
        </w:tc>
        <w:tc>
          <w:tcPr>
            <w:tcW w:w="1423" w:type="dxa"/>
          </w:tcPr>
          <w:p w14:paraId="7B2D783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0.09 (0.06,0.12)</w:t>
            </w:r>
          </w:p>
        </w:tc>
        <w:tc>
          <w:tcPr>
            <w:tcW w:w="486" w:type="dxa"/>
          </w:tcPr>
          <w:p w14:paraId="1A6AFE4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422" w:type="dxa"/>
          </w:tcPr>
          <w:p w14:paraId="15AA9BB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(0.03,0.10)</w:t>
            </w:r>
          </w:p>
        </w:tc>
        <w:tc>
          <w:tcPr>
            <w:tcW w:w="540" w:type="dxa"/>
          </w:tcPr>
          <w:p w14:paraId="4D24FA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17</w:t>
            </w:r>
          </w:p>
        </w:tc>
        <w:tc>
          <w:tcPr>
            <w:tcW w:w="1530" w:type="dxa"/>
          </w:tcPr>
          <w:p w14:paraId="1EACADB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(0.09,0.22)</w:t>
            </w:r>
          </w:p>
        </w:tc>
      </w:tr>
      <w:tr w:rsidR="001659FF" w:rsidRPr="00FE016D" w14:paraId="610C16C4" w14:textId="77777777" w:rsidTr="00E6464A">
        <w:tc>
          <w:tcPr>
            <w:tcW w:w="2313" w:type="dxa"/>
          </w:tcPr>
          <w:p w14:paraId="3EDD782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lastRenderedPageBreak/>
              <w:t>KIR2DL3*00502i</w:t>
            </w:r>
          </w:p>
        </w:tc>
        <w:tc>
          <w:tcPr>
            <w:tcW w:w="511" w:type="dxa"/>
          </w:tcPr>
          <w:p w14:paraId="5156C8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0949808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3D44DE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62BE4E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39CC95D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789E03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7E7C5B3B" w14:textId="77777777" w:rsidTr="00E6464A">
        <w:tc>
          <w:tcPr>
            <w:tcW w:w="2313" w:type="dxa"/>
          </w:tcPr>
          <w:p w14:paraId="27D241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KIR2DL3*011i</w:t>
            </w:r>
          </w:p>
        </w:tc>
        <w:tc>
          <w:tcPr>
            <w:tcW w:w="511" w:type="dxa"/>
          </w:tcPr>
          <w:p w14:paraId="4834600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1C5573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1547040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6071D0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0964A0B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4766E8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213B972B" w14:textId="77777777" w:rsidTr="00E6464A">
        <w:tc>
          <w:tcPr>
            <w:tcW w:w="2313" w:type="dxa"/>
          </w:tcPr>
          <w:p w14:paraId="03C4ED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KIR2DL3*013i</w:t>
            </w:r>
          </w:p>
        </w:tc>
        <w:tc>
          <w:tcPr>
            <w:tcW w:w="511" w:type="dxa"/>
          </w:tcPr>
          <w:p w14:paraId="34CDC1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548840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A10108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2556877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0397050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53A94EA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3F989341" w14:textId="77777777" w:rsidTr="00E6464A">
        <w:tc>
          <w:tcPr>
            <w:tcW w:w="2313" w:type="dxa"/>
          </w:tcPr>
          <w:p w14:paraId="0623041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KIR2DL3*014</w:t>
            </w:r>
          </w:p>
        </w:tc>
        <w:tc>
          <w:tcPr>
            <w:tcW w:w="511" w:type="dxa"/>
          </w:tcPr>
          <w:p w14:paraId="085FE9E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629D01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3C575E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7EDE08A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26FF423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99B22F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003F5C9C" w14:textId="77777777" w:rsidTr="00E6464A">
        <w:tc>
          <w:tcPr>
            <w:tcW w:w="2313" w:type="dxa"/>
          </w:tcPr>
          <w:p w14:paraId="5B55E95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KIR2DL3*014i</w:t>
            </w:r>
          </w:p>
        </w:tc>
        <w:tc>
          <w:tcPr>
            <w:tcW w:w="511" w:type="dxa"/>
          </w:tcPr>
          <w:p w14:paraId="09E4DE4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2C3054C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55317AA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663C795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390802C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35F760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75938B37" w14:textId="77777777" w:rsidTr="00E6464A">
        <w:tc>
          <w:tcPr>
            <w:tcW w:w="2313" w:type="dxa"/>
          </w:tcPr>
          <w:p w14:paraId="19D0886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KIR2DL3*033i</w:t>
            </w:r>
          </w:p>
        </w:tc>
        <w:tc>
          <w:tcPr>
            <w:tcW w:w="511" w:type="dxa"/>
          </w:tcPr>
          <w:p w14:paraId="700D354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w:t>
            </w:r>
          </w:p>
        </w:tc>
        <w:tc>
          <w:tcPr>
            <w:tcW w:w="1423" w:type="dxa"/>
          </w:tcPr>
          <w:p w14:paraId="45C0C70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(0.02,0.06)</w:t>
            </w:r>
          </w:p>
        </w:tc>
        <w:tc>
          <w:tcPr>
            <w:tcW w:w="486" w:type="dxa"/>
          </w:tcPr>
          <w:p w14:paraId="0FA111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422" w:type="dxa"/>
          </w:tcPr>
          <w:p w14:paraId="31374A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(0.03,0.09)</w:t>
            </w:r>
          </w:p>
        </w:tc>
        <w:tc>
          <w:tcPr>
            <w:tcW w:w="540" w:type="dxa"/>
          </w:tcPr>
          <w:p w14:paraId="313DED3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FC3620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3FA497DF" w14:textId="77777777" w:rsidTr="00E6464A">
        <w:tc>
          <w:tcPr>
            <w:tcW w:w="2313" w:type="dxa"/>
          </w:tcPr>
          <w:p w14:paraId="3850A86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KIR2DL4*0010201i</w:t>
            </w:r>
          </w:p>
        </w:tc>
        <w:tc>
          <w:tcPr>
            <w:tcW w:w="511" w:type="dxa"/>
          </w:tcPr>
          <w:p w14:paraId="095A49B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128</w:t>
            </w:r>
          </w:p>
        </w:tc>
        <w:tc>
          <w:tcPr>
            <w:tcW w:w="1423" w:type="dxa"/>
          </w:tcPr>
          <w:p w14:paraId="67CAF5C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0.36 (0.31,0.42)</w:t>
            </w:r>
          </w:p>
        </w:tc>
        <w:tc>
          <w:tcPr>
            <w:tcW w:w="486" w:type="dxa"/>
          </w:tcPr>
          <w:p w14:paraId="7044B12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74</w:t>
            </w:r>
          </w:p>
        </w:tc>
        <w:tc>
          <w:tcPr>
            <w:tcW w:w="1422" w:type="dxa"/>
          </w:tcPr>
          <w:p w14:paraId="164C424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0.32 (0.26,0.39)</w:t>
            </w:r>
          </w:p>
        </w:tc>
        <w:tc>
          <w:tcPr>
            <w:tcW w:w="540" w:type="dxa"/>
          </w:tcPr>
          <w:p w14:paraId="0696E72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52</w:t>
            </w:r>
          </w:p>
        </w:tc>
        <w:tc>
          <w:tcPr>
            <w:tcW w:w="1530" w:type="dxa"/>
          </w:tcPr>
          <w:p w14:paraId="662F4CD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0.44 (0.35,0.54)</w:t>
            </w:r>
          </w:p>
        </w:tc>
      </w:tr>
      <w:tr w:rsidR="001659FF" w:rsidRPr="00FE016D" w14:paraId="000D7D2F" w14:textId="77777777" w:rsidTr="00E6464A">
        <w:tc>
          <w:tcPr>
            <w:tcW w:w="2313" w:type="dxa"/>
          </w:tcPr>
          <w:p w14:paraId="28631A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KIR2DL4*00201i</w:t>
            </w:r>
          </w:p>
        </w:tc>
        <w:tc>
          <w:tcPr>
            <w:tcW w:w="511" w:type="dxa"/>
          </w:tcPr>
          <w:p w14:paraId="7D09288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43</w:t>
            </w:r>
          </w:p>
        </w:tc>
        <w:tc>
          <w:tcPr>
            <w:tcW w:w="1423" w:type="dxa"/>
          </w:tcPr>
          <w:p w14:paraId="6364CA5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(0.09,0.16)</w:t>
            </w:r>
          </w:p>
        </w:tc>
        <w:tc>
          <w:tcPr>
            <w:tcW w:w="486" w:type="dxa"/>
          </w:tcPr>
          <w:p w14:paraId="2CB42D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32</w:t>
            </w:r>
          </w:p>
        </w:tc>
        <w:tc>
          <w:tcPr>
            <w:tcW w:w="1422" w:type="dxa"/>
          </w:tcPr>
          <w:p w14:paraId="173F67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(0.10,0.19)</w:t>
            </w:r>
          </w:p>
        </w:tc>
        <w:tc>
          <w:tcPr>
            <w:tcW w:w="540" w:type="dxa"/>
          </w:tcPr>
          <w:p w14:paraId="7679DA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530" w:type="dxa"/>
          </w:tcPr>
          <w:p w14:paraId="3BCE9A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0.09 (0.05,0.16)</w:t>
            </w:r>
          </w:p>
        </w:tc>
      </w:tr>
      <w:tr w:rsidR="001659FF" w:rsidRPr="00FE016D" w14:paraId="0AA03CBD" w14:textId="77777777" w:rsidTr="00E6464A">
        <w:tc>
          <w:tcPr>
            <w:tcW w:w="2313" w:type="dxa"/>
          </w:tcPr>
          <w:p w14:paraId="20881D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KIR2DL4*00202i</w:t>
            </w:r>
          </w:p>
        </w:tc>
        <w:tc>
          <w:tcPr>
            <w:tcW w:w="511" w:type="dxa"/>
          </w:tcPr>
          <w:p w14:paraId="20EF4E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63</w:t>
            </w:r>
          </w:p>
        </w:tc>
        <w:tc>
          <w:tcPr>
            <w:tcW w:w="1423" w:type="dxa"/>
          </w:tcPr>
          <w:p w14:paraId="17A665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0.18 (0.14,0.22)</w:t>
            </w:r>
          </w:p>
        </w:tc>
        <w:tc>
          <w:tcPr>
            <w:tcW w:w="486" w:type="dxa"/>
          </w:tcPr>
          <w:p w14:paraId="6589E7A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39</w:t>
            </w:r>
          </w:p>
        </w:tc>
        <w:tc>
          <w:tcPr>
            <w:tcW w:w="1422" w:type="dxa"/>
          </w:tcPr>
          <w:p w14:paraId="7689154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0.17 (0.12,0.22)</w:t>
            </w:r>
          </w:p>
        </w:tc>
        <w:tc>
          <w:tcPr>
            <w:tcW w:w="540" w:type="dxa"/>
          </w:tcPr>
          <w:p w14:paraId="04036C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24</w:t>
            </w:r>
          </w:p>
        </w:tc>
        <w:tc>
          <w:tcPr>
            <w:tcW w:w="1530" w:type="dxa"/>
          </w:tcPr>
          <w:p w14:paraId="1266BE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0.20 (0.13,0.29)</w:t>
            </w:r>
          </w:p>
        </w:tc>
      </w:tr>
      <w:tr w:rsidR="001659FF" w:rsidRPr="00FE016D" w14:paraId="5F945C46" w14:textId="77777777" w:rsidTr="00E6464A">
        <w:tc>
          <w:tcPr>
            <w:tcW w:w="2313" w:type="dxa"/>
          </w:tcPr>
          <w:p w14:paraId="4046D6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KIR2DL4*0050101i</w:t>
            </w:r>
          </w:p>
        </w:tc>
        <w:tc>
          <w:tcPr>
            <w:tcW w:w="511" w:type="dxa"/>
          </w:tcPr>
          <w:p w14:paraId="7893936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97</w:t>
            </w:r>
          </w:p>
        </w:tc>
        <w:tc>
          <w:tcPr>
            <w:tcW w:w="1423" w:type="dxa"/>
          </w:tcPr>
          <w:p w14:paraId="508AB77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0.28 (0.23,0.33)</w:t>
            </w:r>
          </w:p>
        </w:tc>
        <w:tc>
          <w:tcPr>
            <w:tcW w:w="486" w:type="dxa"/>
          </w:tcPr>
          <w:p w14:paraId="74AC994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75</w:t>
            </w:r>
          </w:p>
        </w:tc>
        <w:tc>
          <w:tcPr>
            <w:tcW w:w="1422" w:type="dxa"/>
          </w:tcPr>
          <w:p w14:paraId="1C82401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0.33 (0.27,0.39)</w:t>
            </w:r>
          </w:p>
        </w:tc>
        <w:tc>
          <w:tcPr>
            <w:tcW w:w="540" w:type="dxa"/>
          </w:tcPr>
          <w:p w14:paraId="4BE0BA6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20</w:t>
            </w:r>
          </w:p>
        </w:tc>
        <w:tc>
          <w:tcPr>
            <w:tcW w:w="1530" w:type="dxa"/>
          </w:tcPr>
          <w:p w14:paraId="075B95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0.17 (0.11,0.25)</w:t>
            </w:r>
          </w:p>
        </w:tc>
      </w:tr>
      <w:tr w:rsidR="001659FF" w:rsidRPr="00FE016D" w14:paraId="4E4BC026" w14:textId="77777777" w:rsidTr="00E6464A">
        <w:tc>
          <w:tcPr>
            <w:tcW w:w="2313" w:type="dxa"/>
          </w:tcPr>
          <w:p w14:paraId="59A4D0D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KIR2DL4*00601i</w:t>
            </w:r>
          </w:p>
        </w:tc>
        <w:tc>
          <w:tcPr>
            <w:tcW w:w="511" w:type="dxa"/>
          </w:tcPr>
          <w:p w14:paraId="22EC48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423" w:type="dxa"/>
          </w:tcPr>
          <w:p w14:paraId="5D9FAD4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(0.02,0.06)</w:t>
            </w:r>
          </w:p>
        </w:tc>
        <w:tc>
          <w:tcPr>
            <w:tcW w:w="486" w:type="dxa"/>
          </w:tcPr>
          <w:p w14:paraId="51C6A8A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22" w:type="dxa"/>
          </w:tcPr>
          <w:p w14:paraId="4D40C2D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(0.02,0.07)</w:t>
            </w:r>
          </w:p>
        </w:tc>
        <w:tc>
          <w:tcPr>
            <w:tcW w:w="540" w:type="dxa"/>
          </w:tcPr>
          <w:p w14:paraId="487EB5F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401705F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(0.01,0.08)</w:t>
            </w:r>
          </w:p>
        </w:tc>
      </w:tr>
      <w:tr w:rsidR="001659FF" w:rsidRPr="00FE016D" w14:paraId="2A1829BB" w14:textId="77777777" w:rsidTr="00E6464A">
        <w:tc>
          <w:tcPr>
            <w:tcW w:w="2313" w:type="dxa"/>
          </w:tcPr>
          <w:p w14:paraId="4B1744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KIR2DL4*010i</w:t>
            </w:r>
          </w:p>
        </w:tc>
        <w:tc>
          <w:tcPr>
            <w:tcW w:w="511" w:type="dxa"/>
          </w:tcPr>
          <w:p w14:paraId="56A1376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3" w:type="dxa"/>
          </w:tcPr>
          <w:p w14:paraId="01D7CF4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4F3699C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7CB529E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D14600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21B4A4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(0.01,0.07)</w:t>
            </w:r>
          </w:p>
        </w:tc>
      </w:tr>
      <w:tr w:rsidR="001659FF" w:rsidRPr="00FE016D" w14:paraId="3F5289E4" w14:textId="77777777" w:rsidTr="00E6464A">
        <w:tc>
          <w:tcPr>
            <w:tcW w:w="2313" w:type="dxa"/>
          </w:tcPr>
          <w:p w14:paraId="7C05B3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KIR2DL4*018i</w:t>
            </w:r>
          </w:p>
        </w:tc>
        <w:tc>
          <w:tcPr>
            <w:tcW w:w="511" w:type="dxa"/>
          </w:tcPr>
          <w:p w14:paraId="01BA0FD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59FF6FE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3775740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2FF0D90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5C1D88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89B77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76376595" w14:textId="77777777" w:rsidTr="00E6464A">
        <w:tc>
          <w:tcPr>
            <w:tcW w:w="2313" w:type="dxa"/>
          </w:tcPr>
          <w:p w14:paraId="5C80CE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KIR2DL4*023i</w:t>
            </w:r>
          </w:p>
        </w:tc>
        <w:tc>
          <w:tcPr>
            <w:tcW w:w="511" w:type="dxa"/>
          </w:tcPr>
          <w:p w14:paraId="54804E6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3" w:type="dxa"/>
          </w:tcPr>
          <w:p w14:paraId="594C060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5490211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38536F4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73E139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225D73F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(0.01,0.07)</w:t>
            </w:r>
          </w:p>
        </w:tc>
      </w:tr>
      <w:tr w:rsidR="001659FF" w:rsidRPr="00FE016D" w14:paraId="21684833" w14:textId="77777777" w:rsidTr="00E6464A">
        <w:tc>
          <w:tcPr>
            <w:tcW w:w="2313" w:type="dxa"/>
          </w:tcPr>
          <w:p w14:paraId="4640F99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KIR2DL5*0020101i</w:t>
            </w:r>
          </w:p>
        </w:tc>
        <w:tc>
          <w:tcPr>
            <w:tcW w:w="511" w:type="dxa"/>
          </w:tcPr>
          <w:p w14:paraId="45B3140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82</w:t>
            </w:r>
          </w:p>
        </w:tc>
        <w:tc>
          <w:tcPr>
            <w:tcW w:w="1423" w:type="dxa"/>
          </w:tcPr>
          <w:p w14:paraId="02134C8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0.23 (0.19,0.28)</w:t>
            </w:r>
          </w:p>
        </w:tc>
        <w:tc>
          <w:tcPr>
            <w:tcW w:w="486" w:type="dxa"/>
          </w:tcPr>
          <w:p w14:paraId="396B623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58</w:t>
            </w:r>
          </w:p>
        </w:tc>
        <w:tc>
          <w:tcPr>
            <w:tcW w:w="1422" w:type="dxa"/>
          </w:tcPr>
          <w:p w14:paraId="67A3679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0.25 (0.20,0.31)</w:t>
            </w:r>
          </w:p>
        </w:tc>
        <w:tc>
          <w:tcPr>
            <w:tcW w:w="540" w:type="dxa"/>
          </w:tcPr>
          <w:p w14:paraId="02C90E2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23</w:t>
            </w:r>
          </w:p>
        </w:tc>
        <w:tc>
          <w:tcPr>
            <w:tcW w:w="1530" w:type="dxa"/>
          </w:tcPr>
          <w:p w14:paraId="762FC3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0.19 (0.13,0.28)</w:t>
            </w:r>
          </w:p>
        </w:tc>
      </w:tr>
      <w:tr w:rsidR="001659FF" w:rsidRPr="00FE016D" w14:paraId="08F73C7F" w14:textId="77777777" w:rsidTr="00E6464A">
        <w:tc>
          <w:tcPr>
            <w:tcW w:w="2313" w:type="dxa"/>
          </w:tcPr>
          <w:p w14:paraId="38A687C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KIR2DL5*0010101i</w:t>
            </w:r>
          </w:p>
        </w:tc>
        <w:tc>
          <w:tcPr>
            <w:tcW w:w="511" w:type="dxa"/>
          </w:tcPr>
          <w:p w14:paraId="67B46A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72</w:t>
            </w:r>
          </w:p>
        </w:tc>
        <w:tc>
          <w:tcPr>
            <w:tcW w:w="1423" w:type="dxa"/>
          </w:tcPr>
          <w:p w14:paraId="0F69CF4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0.20 (0.16,0.25)</w:t>
            </w:r>
          </w:p>
        </w:tc>
        <w:tc>
          <w:tcPr>
            <w:tcW w:w="486" w:type="dxa"/>
          </w:tcPr>
          <w:p w14:paraId="694218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48</w:t>
            </w:r>
          </w:p>
        </w:tc>
        <w:tc>
          <w:tcPr>
            <w:tcW w:w="1422" w:type="dxa"/>
          </w:tcPr>
          <w:p w14:paraId="27BAB4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0.21 (0.16,0.27)</w:t>
            </w:r>
          </w:p>
        </w:tc>
        <w:tc>
          <w:tcPr>
            <w:tcW w:w="540" w:type="dxa"/>
          </w:tcPr>
          <w:p w14:paraId="40BA603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23</w:t>
            </w:r>
          </w:p>
        </w:tc>
        <w:tc>
          <w:tcPr>
            <w:tcW w:w="1530" w:type="dxa"/>
          </w:tcPr>
          <w:p w14:paraId="4909686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0.19 (0.13,0.28)</w:t>
            </w:r>
          </w:p>
        </w:tc>
      </w:tr>
      <w:tr w:rsidR="001659FF" w:rsidRPr="00FE016D" w14:paraId="75F117A5" w14:textId="77777777" w:rsidTr="00E6464A">
        <w:tc>
          <w:tcPr>
            <w:tcW w:w="2313" w:type="dxa"/>
          </w:tcPr>
          <w:p w14:paraId="0FD8780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KIR2DL5*004i</w:t>
            </w:r>
          </w:p>
        </w:tc>
        <w:tc>
          <w:tcPr>
            <w:tcW w:w="511" w:type="dxa"/>
          </w:tcPr>
          <w:p w14:paraId="7E817E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3" w:type="dxa"/>
          </w:tcPr>
          <w:p w14:paraId="48E2E6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43C05F9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461F13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314EDA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392906A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(0.01,0.08)</w:t>
            </w:r>
          </w:p>
        </w:tc>
      </w:tr>
      <w:tr w:rsidR="001659FF" w:rsidRPr="00FE016D" w14:paraId="645CF763" w14:textId="77777777" w:rsidTr="00E6464A">
        <w:tc>
          <w:tcPr>
            <w:tcW w:w="2313" w:type="dxa"/>
          </w:tcPr>
          <w:p w14:paraId="3D25131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KIR2DP1*0010201i</w:t>
            </w:r>
          </w:p>
        </w:tc>
        <w:tc>
          <w:tcPr>
            <w:tcW w:w="511" w:type="dxa"/>
          </w:tcPr>
          <w:p w14:paraId="525B61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47</w:t>
            </w:r>
          </w:p>
        </w:tc>
        <w:tc>
          <w:tcPr>
            <w:tcW w:w="1423" w:type="dxa"/>
          </w:tcPr>
          <w:p w14:paraId="16BC4CE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0.13 (0.10,0.17)</w:t>
            </w:r>
          </w:p>
        </w:tc>
        <w:tc>
          <w:tcPr>
            <w:tcW w:w="486" w:type="dxa"/>
          </w:tcPr>
          <w:p w14:paraId="50DE17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35</w:t>
            </w:r>
          </w:p>
        </w:tc>
        <w:tc>
          <w:tcPr>
            <w:tcW w:w="1422" w:type="dxa"/>
          </w:tcPr>
          <w:p w14:paraId="7345BDF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0.15 (0.11,0.21)</w:t>
            </w:r>
          </w:p>
        </w:tc>
        <w:tc>
          <w:tcPr>
            <w:tcW w:w="540" w:type="dxa"/>
          </w:tcPr>
          <w:p w14:paraId="5594A5C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w:t>
            </w:r>
          </w:p>
        </w:tc>
        <w:tc>
          <w:tcPr>
            <w:tcW w:w="1530" w:type="dxa"/>
          </w:tcPr>
          <w:p w14:paraId="42A8E4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0.08 (0.04,0.15)</w:t>
            </w:r>
          </w:p>
        </w:tc>
      </w:tr>
      <w:tr w:rsidR="001659FF" w:rsidRPr="00FE016D" w14:paraId="6C84D4C4" w14:textId="77777777" w:rsidTr="00E6464A">
        <w:tc>
          <w:tcPr>
            <w:tcW w:w="2313" w:type="dxa"/>
          </w:tcPr>
          <w:p w14:paraId="5D8B760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KIR2DP1*00101i</w:t>
            </w:r>
          </w:p>
        </w:tc>
        <w:tc>
          <w:tcPr>
            <w:tcW w:w="511" w:type="dxa"/>
          </w:tcPr>
          <w:p w14:paraId="4A3C5F1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23" w:type="dxa"/>
          </w:tcPr>
          <w:p w14:paraId="09198A3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33D840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2" w:type="dxa"/>
          </w:tcPr>
          <w:p w14:paraId="0A1D94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c>
          <w:tcPr>
            <w:tcW w:w="540" w:type="dxa"/>
          </w:tcPr>
          <w:p w14:paraId="2BCC51A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58666D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512F70C9" w14:textId="77777777" w:rsidTr="00E6464A">
        <w:tc>
          <w:tcPr>
            <w:tcW w:w="2313" w:type="dxa"/>
          </w:tcPr>
          <w:p w14:paraId="3EE365A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KIR2DP1*00103i</w:t>
            </w:r>
          </w:p>
        </w:tc>
        <w:tc>
          <w:tcPr>
            <w:tcW w:w="511" w:type="dxa"/>
          </w:tcPr>
          <w:p w14:paraId="34BF9AA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3" w:type="dxa"/>
          </w:tcPr>
          <w:p w14:paraId="359CAA1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56373C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201CDBE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0E2C0AD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4AA904F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4B5E4FC2" w14:textId="77777777" w:rsidTr="00E6464A">
        <w:tc>
          <w:tcPr>
            <w:tcW w:w="2313" w:type="dxa"/>
          </w:tcPr>
          <w:p w14:paraId="2406A3B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KIR2DP1*0020101i</w:t>
            </w:r>
          </w:p>
        </w:tc>
        <w:tc>
          <w:tcPr>
            <w:tcW w:w="511" w:type="dxa"/>
          </w:tcPr>
          <w:p w14:paraId="2DC27A8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140</w:t>
            </w:r>
          </w:p>
        </w:tc>
        <w:tc>
          <w:tcPr>
            <w:tcW w:w="1423" w:type="dxa"/>
          </w:tcPr>
          <w:p w14:paraId="18E303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0.40 (0.35,0.45)</w:t>
            </w:r>
          </w:p>
        </w:tc>
        <w:tc>
          <w:tcPr>
            <w:tcW w:w="486" w:type="dxa"/>
          </w:tcPr>
          <w:p w14:paraId="57FCC9E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73</w:t>
            </w:r>
          </w:p>
        </w:tc>
        <w:tc>
          <w:tcPr>
            <w:tcW w:w="1422" w:type="dxa"/>
          </w:tcPr>
          <w:p w14:paraId="17DAA1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0.32 (0.26,0.38)</w:t>
            </w:r>
          </w:p>
        </w:tc>
        <w:tc>
          <w:tcPr>
            <w:tcW w:w="540" w:type="dxa"/>
          </w:tcPr>
          <w:p w14:paraId="397FD02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65</w:t>
            </w:r>
          </w:p>
        </w:tc>
        <w:tc>
          <w:tcPr>
            <w:tcW w:w="1530" w:type="dxa"/>
          </w:tcPr>
          <w:p w14:paraId="77607B1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0.55 (0.46,0.64)</w:t>
            </w:r>
          </w:p>
        </w:tc>
      </w:tr>
      <w:tr w:rsidR="001659FF" w:rsidRPr="00FE016D" w14:paraId="7F52278A" w14:textId="77777777" w:rsidTr="00E6464A">
        <w:tc>
          <w:tcPr>
            <w:tcW w:w="2313" w:type="dxa"/>
          </w:tcPr>
          <w:p w14:paraId="7C26A6C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KIR2DP1*0030101i</w:t>
            </w:r>
          </w:p>
        </w:tc>
        <w:tc>
          <w:tcPr>
            <w:tcW w:w="511" w:type="dxa"/>
          </w:tcPr>
          <w:p w14:paraId="71DA2B2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98</w:t>
            </w:r>
          </w:p>
        </w:tc>
        <w:tc>
          <w:tcPr>
            <w:tcW w:w="1423" w:type="dxa"/>
          </w:tcPr>
          <w:p w14:paraId="59B6CDB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0.28 (0.23,0.33)</w:t>
            </w:r>
          </w:p>
        </w:tc>
        <w:tc>
          <w:tcPr>
            <w:tcW w:w="486" w:type="dxa"/>
          </w:tcPr>
          <w:p w14:paraId="54FDB44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83</w:t>
            </w:r>
          </w:p>
        </w:tc>
        <w:tc>
          <w:tcPr>
            <w:tcW w:w="1422" w:type="dxa"/>
          </w:tcPr>
          <w:p w14:paraId="23F9CB6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0.36 (0.30,0.43)</w:t>
            </w:r>
          </w:p>
        </w:tc>
        <w:tc>
          <w:tcPr>
            <w:tcW w:w="540" w:type="dxa"/>
          </w:tcPr>
          <w:p w14:paraId="40FC1BE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w:t>
            </w:r>
          </w:p>
        </w:tc>
        <w:tc>
          <w:tcPr>
            <w:tcW w:w="1530" w:type="dxa"/>
          </w:tcPr>
          <w:p w14:paraId="22C8758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0.13 (0.07,0.20)</w:t>
            </w:r>
          </w:p>
        </w:tc>
      </w:tr>
      <w:tr w:rsidR="001659FF" w:rsidRPr="00FE016D" w14:paraId="47FD3ED8" w14:textId="77777777" w:rsidTr="00E6464A">
        <w:tc>
          <w:tcPr>
            <w:tcW w:w="2313" w:type="dxa"/>
          </w:tcPr>
          <w:p w14:paraId="0DC3D55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KIR2DP1*004i</w:t>
            </w:r>
          </w:p>
        </w:tc>
        <w:tc>
          <w:tcPr>
            <w:tcW w:w="511" w:type="dxa"/>
          </w:tcPr>
          <w:p w14:paraId="2CDD30E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23" w:type="dxa"/>
          </w:tcPr>
          <w:p w14:paraId="3CAA82E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746DE3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22" w:type="dxa"/>
          </w:tcPr>
          <w:p w14:paraId="36B661C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c>
          <w:tcPr>
            <w:tcW w:w="540" w:type="dxa"/>
          </w:tcPr>
          <w:p w14:paraId="0DD1265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2BB7DF4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6DFBC66B" w14:textId="77777777" w:rsidTr="00E6464A">
        <w:tc>
          <w:tcPr>
            <w:tcW w:w="2313" w:type="dxa"/>
          </w:tcPr>
          <w:p w14:paraId="5960CA1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KIR2DP1*007i</w:t>
            </w:r>
          </w:p>
        </w:tc>
        <w:tc>
          <w:tcPr>
            <w:tcW w:w="511" w:type="dxa"/>
          </w:tcPr>
          <w:p w14:paraId="7134FA1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23" w:type="dxa"/>
          </w:tcPr>
          <w:p w14:paraId="186A3CB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(0.01,0.05)</w:t>
            </w:r>
          </w:p>
        </w:tc>
        <w:tc>
          <w:tcPr>
            <w:tcW w:w="486" w:type="dxa"/>
          </w:tcPr>
          <w:p w14:paraId="3EA8DB2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2" w:type="dxa"/>
          </w:tcPr>
          <w:p w14:paraId="6EEB4AD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c>
          <w:tcPr>
            <w:tcW w:w="540" w:type="dxa"/>
          </w:tcPr>
          <w:p w14:paraId="53A404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564346B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(0.01,0.10)</w:t>
            </w:r>
          </w:p>
        </w:tc>
      </w:tr>
      <w:tr w:rsidR="001659FF" w:rsidRPr="00FE016D" w14:paraId="128CF75C" w14:textId="77777777" w:rsidTr="00E6464A">
        <w:tc>
          <w:tcPr>
            <w:tcW w:w="2313" w:type="dxa"/>
          </w:tcPr>
          <w:p w14:paraId="6EF7FA1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KIR2DP1*008i</w:t>
            </w:r>
          </w:p>
        </w:tc>
        <w:tc>
          <w:tcPr>
            <w:tcW w:w="511" w:type="dxa"/>
          </w:tcPr>
          <w:p w14:paraId="3A4160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791EFD5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34EAB8D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2BC20B3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E35012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27A8D5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3ED141F0" w14:textId="77777777" w:rsidTr="00E6464A">
        <w:tc>
          <w:tcPr>
            <w:tcW w:w="2313" w:type="dxa"/>
          </w:tcPr>
          <w:p w14:paraId="44FA33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KIR2DP1*009i</w:t>
            </w:r>
          </w:p>
        </w:tc>
        <w:tc>
          <w:tcPr>
            <w:tcW w:w="511" w:type="dxa"/>
          </w:tcPr>
          <w:p w14:paraId="4D874C8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3" w:type="dxa"/>
          </w:tcPr>
          <w:p w14:paraId="5A8EC57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3239F61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74A3A3D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4D1E2E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42FB53F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(0.01,0.08)</w:t>
            </w:r>
          </w:p>
        </w:tc>
      </w:tr>
      <w:tr w:rsidR="001659FF" w:rsidRPr="00FE016D" w14:paraId="014F00AC" w14:textId="77777777" w:rsidTr="00E6464A">
        <w:tc>
          <w:tcPr>
            <w:tcW w:w="2313" w:type="dxa"/>
          </w:tcPr>
          <w:p w14:paraId="7CDB5CC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KIR2DP1*010i</w:t>
            </w:r>
          </w:p>
        </w:tc>
        <w:tc>
          <w:tcPr>
            <w:tcW w:w="511" w:type="dxa"/>
          </w:tcPr>
          <w:p w14:paraId="0683B1F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23" w:type="dxa"/>
          </w:tcPr>
          <w:p w14:paraId="054EF88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41A0CB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509C748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1D2FD90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530" w:type="dxa"/>
          </w:tcPr>
          <w:p w14:paraId="4FA4D3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(0.02,0.12)</w:t>
            </w:r>
          </w:p>
        </w:tc>
      </w:tr>
      <w:tr w:rsidR="001659FF" w:rsidRPr="00FE016D" w14:paraId="6E85BA4E" w14:textId="77777777" w:rsidTr="00E6464A">
        <w:tc>
          <w:tcPr>
            <w:tcW w:w="2313" w:type="dxa"/>
          </w:tcPr>
          <w:p w14:paraId="4ED969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KIR2DP1*013i</w:t>
            </w:r>
          </w:p>
        </w:tc>
        <w:tc>
          <w:tcPr>
            <w:tcW w:w="511" w:type="dxa"/>
          </w:tcPr>
          <w:p w14:paraId="05AA80C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23" w:type="dxa"/>
          </w:tcPr>
          <w:p w14:paraId="791A24C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(0.01,0.05)</w:t>
            </w:r>
          </w:p>
        </w:tc>
        <w:tc>
          <w:tcPr>
            <w:tcW w:w="486" w:type="dxa"/>
          </w:tcPr>
          <w:p w14:paraId="7B010C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724D5FF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1D674F7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530" w:type="dxa"/>
          </w:tcPr>
          <w:p w14:paraId="1F61304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0.08 (0.04,0.14)</w:t>
            </w:r>
          </w:p>
        </w:tc>
      </w:tr>
      <w:tr w:rsidR="001659FF" w:rsidRPr="00FE016D" w14:paraId="769CA3D1" w14:textId="77777777" w:rsidTr="00E6464A">
        <w:tc>
          <w:tcPr>
            <w:tcW w:w="2313" w:type="dxa"/>
          </w:tcPr>
          <w:p w14:paraId="1B492A1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KIR2DP1*017i</w:t>
            </w:r>
          </w:p>
        </w:tc>
        <w:tc>
          <w:tcPr>
            <w:tcW w:w="511" w:type="dxa"/>
          </w:tcPr>
          <w:p w14:paraId="60E164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41C7B4B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256DA01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79A335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053F8AA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1B6385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2FFCEE21" w14:textId="77777777" w:rsidTr="00E6464A">
        <w:tc>
          <w:tcPr>
            <w:tcW w:w="2313" w:type="dxa"/>
          </w:tcPr>
          <w:p w14:paraId="724581E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KIR2DP1**gene present</w:t>
            </w:r>
          </w:p>
        </w:tc>
        <w:tc>
          <w:tcPr>
            <w:tcW w:w="511" w:type="dxa"/>
          </w:tcPr>
          <w:p w14:paraId="6F96952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7EE4BF3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2888E79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272A604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1FBB7E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6FF020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54A5D106" w14:textId="77777777" w:rsidTr="00E6464A">
        <w:tc>
          <w:tcPr>
            <w:tcW w:w="2313" w:type="dxa"/>
          </w:tcPr>
          <w:p w14:paraId="154834F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KIR2DS1*0020101i</w:t>
            </w:r>
          </w:p>
        </w:tc>
        <w:tc>
          <w:tcPr>
            <w:tcW w:w="511" w:type="dxa"/>
          </w:tcPr>
          <w:p w14:paraId="0E23C9E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99</w:t>
            </w:r>
          </w:p>
        </w:tc>
        <w:tc>
          <w:tcPr>
            <w:tcW w:w="1423" w:type="dxa"/>
          </w:tcPr>
          <w:p w14:paraId="0E069B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0.28 (0.23,0.33)</w:t>
            </w:r>
          </w:p>
        </w:tc>
        <w:tc>
          <w:tcPr>
            <w:tcW w:w="486" w:type="dxa"/>
          </w:tcPr>
          <w:p w14:paraId="2E7A41D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74</w:t>
            </w:r>
          </w:p>
        </w:tc>
        <w:tc>
          <w:tcPr>
            <w:tcW w:w="1422" w:type="dxa"/>
          </w:tcPr>
          <w:p w14:paraId="233DA5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0.32 (0.26,0.39)</w:t>
            </w:r>
          </w:p>
        </w:tc>
        <w:tc>
          <w:tcPr>
            <w:tcW w:w="540" w:type="dxa"/>
          </w:tcPr>
          <w:p w14:paraId="0EFBA25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23</w:t>
            </w:r>
          </w:p>
        </w:tc>
        <w:tc>
          <w:tcPr>
            <w:tcW w:w="1530" w:type="dxa"/>
          </w:tcPr>
          <w:p w14:paraId="66909B6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0.19 (0.13,0.28)</w:t>
            </w:r>
          </w:p>
        </w:tc>
      </w:tr>
      <w:tr w:rsidR="001659FF" w:rsidRPr="00FE016D" w14:paraId="32B883BA" w14:textId="77777777" w:rsidTr="00E6464A">
        <w:tc>
          <w:tcPr>
            <w:tcW w:w="2313" w:type="dxa"/>
          </w:tcPr>
          <w:p w14:paraId="7850A58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KIR2DS1*004i</w:t>
            </w:r>
          </w:p>
        </w:tc>
        <w:tc>
          <w:tcPr>
            <w:tcW w:w="511" w:type="dxa"/>
          </w:tcPr>
          <w:p w14:paraId="48EAF76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7922B9E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4441F02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30A745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1C2E0C2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D9470C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35E0C476" w14:textId="77777777" w:rsidTr="00E6464A">
        <w:tc>
          <w:tcPr>
            <w:tcW w:w="2313" w:type="dxa"/>
          </w:tcPr>
          <w:p w14:paraId="6BA237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KIR2DS2*0010101i</w:t>
            </w:r>
          </w:p>
        </w:tc>
        <w:tc>
          <w:tcPr>
            <w:tcW w:w="511" w:type="dxa"/>
          </w:tcPr>
          <w:p w14:paraId="4944C8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178</w:t>
            </w:r>
          </w:p>
        </w:tc>
        <w:tc>
          <w:tcPr>
            <w:tcW w:w="1423" w:type="dxa"/>
          </w:tcPr>
          <w:p w14:paraId="6EC288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0.51 (0.45,0.56)</w:t>
            </w:r>
          </w:p>
        </w:tc>
        <w:tc>
          <w:tcPr>
            <w:tcW w:w="486" w:type="dxa"/>
          </w:tcPr>
          <w:p w14:paraId="37F4D2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132</w:t>
            </w:r>
          </w:p>
        </w:tc>
        <w:tc>
          <w:tcPr>
            <w:tcW w:w="1422" w:type="dxa"/>
          </w:tcPr>
          <w:p w14:paraId="464B165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0.57 (0.51,0.64)</w:t>
            </w:r>
          </w:p>
        </w:tc>
        <w:tc>
          <w:tcPr>
            <w:tcW w:w="540" w:type="dxa"/>
          </w:tcPr>
          <w:p w14:paraId="49A4290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44</w:t>
            </w:r>
          </w:p>
        </w:tc>
        <w:tc>
          <w:tcPr>
            <w:tcW w:w="1530" w:type="dxa"/>
          </w:tcPr>
          <w:p w14:paraId="39C7825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0.37 (0.29,0.47)</w:t>
            </w:r>
          </w:p>
        </w:tc>
      </w:tr>
      <w:tr w:rsidR="001659FF" w:rsidRPr="00FE016D" w14:paraId="1AF52BDA" w14:textId="77777777" w:rsidTr="00E6464A">
        <w:tc>
          <w:tcPr>
            <w:tcW w:w="2313" w:type="dxa"/>
          </w:tcPr>
          <w:p w14:paraId="0ADDAF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KIR2DS2*00104i</w:t>
            </w:r>
          </w:p>
        </w:tc>
        <w:tc>
          <w:tcPr>
            <w:tcW w:w="511" w:type="dxa"/>
          </w:tcPr>
          <w:p w14:paraId="75AED3A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4EFB32C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15D8705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2B5A5D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4D00A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7C31BB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376C1F46" w14:textId="77777777" w:rsidTr="00E6464A">
        <w:tc>
          <w:tcPr>
            <w:tcW w:w="2313" w:type="dxa"/>
          </w:tcPr>
          <w:p w14:paraId="4AA0080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KIR2DS2*gene present</w:t>
            </w:r>
          </w:p>
        </w:tc>
        <w:tc>
          <w:tcPr>
            <w:tcW w:w="511" w:type="dxa"/>
          </w:tcPr>
          <w:p w14:paraId="78602F4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1D03C9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3562CC0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2A3994E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7E12983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A66739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7F89FCFB" w14:textId="77777777" w:rsidTr="00E6464A">
        <w:tc>
          <w:tcPr>
            <w:tcW w:w="2313" w:type="dxa"/>
          </w:tcPr>
          <w:p w14:paraId="49F890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KIR2DS3*00101i</w:t>
            </w:r>
          </w:p>
        </w:tc>
        <w:tc>
          <w:tcPr>
            <w:tcW w:w="511" w:type="dxa"/>
          </w:tcPr>
          <w:p w14:paraId="5FD04B6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92</w:t>
            </w:r>
          </w:p>
        </w:tc>
        <w:tc>
          <w:tcPr>
            <w:tcW w:w="1423" w:type="dxa"/>
          </w:tcPr>
          <w:p w14:paraId="54EA422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0.26 (0.22,0.31)</w:t>
            </w:r>
          </w:p>
        </w:tc>
        <w:tc>
          <w:tcPr>
            <w:tcW w:w="486" w:type="dxa"/>
          </w:tcPr>
          <w:p w14:paraId="39F8BCC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64</w:t>
            </w:r>
          </w:p>
        </w:tc>
        <w:tc>
          <w:tcPr>
            <w:tcW w:w="1422" w:type="dxa"/>
          </w:tcPr>
          <w:p w14:paraId="166F7D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0.28 (0.22,0.34)</w:t>
            </w:r>
          </w:p>
        </w:tc>
        <w:tc>
          <w:tcPr>
            <w:tcW w:w="540" w:type="dxa"/>
          </w:tcPr>
          <w:p w14:paraId="4E2BBB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26</w:t>
            </w:r>
          </w:p>
        </w:tc>
        <w:tc>
          <w:tcPr>
            <w:tcW w:w="1530" w:type="dxa"/>
          </w:tcPr>
          <w:p w14:paraId="7ED6550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0.22 (0.15,0.31)</w:t>
            </w:r>
          </w:p>
        </w:tc>
      </w:tr>
      <w:tr w:rsidR="001659FF" w:rsidRPr="00FE016D" w14:paraId="07C715F8" w14:textId="77777777" w:rsidTr="00E6464A">
        <w:tc>
          <w:tcPr>
            <w:tcW w:w="2313" w:type="dxa"/>
          </w:tcPr>
          <w:p w14:paraId="6BBB35F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KIR2DS3*008i</w:t>
            </w:r>
          </w:p>
        </w:tc>
        <w:tc>
          <w:tcPr>
            <w:tcW w:w="511" w:type="dxa"/>
          </w:tcPr>
          <w:p w14:paraId="081276F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476B80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2214E5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52C7FD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5D59098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3BCECE2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2AABA8B3" w14:textId="77777777" w:rsidTr="00E6464A">
        <w:tc>
          <w:tcPr>
            <w:tcW w:w="2313" w:type="dxa"/>
          </w:tcPr>
          <w:p w14:paraId="7BA28B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KIR2DS3*015i</w:t>
            </w:r>
          </w:p>
        </w:tc>
        <w:tc>
          <w:tcPr>
            <w:tcW w:w="511" w:type="dxa"/>
          </w:tcPr>
          <w:p w14:paraId="25C442D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75459F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AF596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0A9EF9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0FCE954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034289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3DF4B4E8" w14:textId="77777777" w:rsidTr="00E6464A">
        <w:tc>
          <w:tcPr>
            <w:tcW w:w="2313" w:type="dxa"/>
          </w:tcPr>
          <w:p w14:paraId="1673B0F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KIR2DS4*0010101i</w:t>
            </w:r>
          </w:p>
        </w:tc>
        <w:tc>
          <w:tcPr>
            <w:tcW w:w="511" w:type="dxa"/>
          </w:tcPr>
          <w:p w14:paraId="6F59180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124</w:t>
            </w:r>
          </w:p>
        </w:tc>
        <w:tc>
          <w:tcPr>
            <w:tcW w:w="1423" w:type="dxa"/>
          </w:tcPr>
          <w:p w14:paraId="47FC6B2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0.35 (0.30,0.40)</w:t>
            </w:r>
          </w:p>
        </w:tc>
        <w:tc>
          <w:tcPr>
            <w:tcW w:w="486" w:type="dxa"/>
          </w:tcPr>
          <w:p w14:paraId="39A7E5D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69</w:t>
            </w:r>
          </w:p>
        </w:tc>
        <w:tc>
          <w:tcPr>
            <w:tcW w:w="1422" w:type="dxa"/>
          </w:tcPr>
          <w:p w14:paraId="7928B9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0.30 (0.24,0.36)</w:t>
            </w:r>
          </w:p>
        </w:tc>
        <w:tc>
          <w:tcPr>
            <w:tcW w:w="540" w:type="dxa"/>
          </w:tcPr>
          <w:p w14:paraId="2A4E1D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53</w:t>
            </w:r>
          </w:p>
        </w:tc>
        <w:tc>
          <w:tcPr>
            <w:tcW w:w="1530" w:type="dxa"/>
          </w:tcPr>
          <w:p w14:paraId="11D5464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0.45 (0.36,0.54)</w:t>
            </w:r>
          </w:p>
        </w:tc>
      </w:tr>
      <w:tr w:rsidR="001659FF" w:rsidRPr="00FE016D" w14:paraId="55C49F86" w14:textId="77777777" w:rsidTr="00E6464A">
        <w:tc>
          <w:tcPr>
            <w:tcW w:w="2313" w:type="dxa"/>
          </w:tcPr>
          <w:p w14:paraId="6FCCEF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KIR2DS4*0030101i</w:t>
            </w:r>
          </w:p>
        </w:tc>
        <w:tc>
          <w:tcPr>
            <w:tcW w:w="511" w:type="dxa"/>
          </w:tcPr>
          <w:p w14:paraId="2419D0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88</w:t>
            </w:r>
          </w:p>
        </w:tc>
        <w:tc>
          <w:tcPr>
            <w:tcW w:w="1423" w:type="dxa"/>
          </w:tcPr>
          <w:p w14:paraId="0D602D0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0.25 (0.21,0.30)</w:t>
            </w:r>
          </w:p>
        </w:tc>
        <w:tc>
          <w:tcPr>
            <w:tcW w:w="486" w:type="dxa"/>
          </w:tcPr>
          <w:p w14:paraId="3DACCC7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66</w:t>
            </w:r>
          </w:p>
        </w:tc>
        <w:tc>
          <w:tcPr>
            <w:tcW w:w="1422" w:type="dxa"/>
          </w:tcPr>
          <w:p w14:paraId="292D10C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0.29 (0.23,0.35)</w:t>
            </w:r>
          </w:p>
        </w:tc>
        <w:tc>
          <w:tcPr>
            <w:tcW w:w="540" w:type="dxa"/>
          </w:tcPr>
          <w:p w14:paraId="40E88AF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22</w:t>
            </w:r>
          </w:p>
        </w:tc>
        <w:tc>
          <w:tcPr>
            <w:tcW w:w="1530" w:type="dxa"/>
          </w:tcPr>
          <w:p w14:paraId="3426F6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0.19 (0.12,0.27)</w:t>
            </w:r>
          </w:p>
        </w:tc>
      </w:tr>
      <w:tr w:rsidR="001659FF" w:rsidRPr="00FE016D" w14:paraId="3B642362" w14:textId="77777777" w:rsidTr="00E6464A">
        <w:tc>
          <w:tcPr>
            <w:tcW w:w="2313" w:type="dxa"/>
          </w:tcPr>
          <w:p w14:paraId="7328BB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KIR2DS4*0040101i</w:t>
            </w:r>
          </w:p>
        </w:tc>
        <w:tc>
          <w:tcPr>
            <w:tcW w:w="511" w:type="dxa"/>
          </w:tcPr>
          <w:p w14:paraId="7CB03BA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19</w:t>
            </w:r>
          </w:p>
        </w:tc>
        <w:tc>
          <w:tcPr>
            <w:tcW w:w="1423" w:type="dxa"/>
          </w:tcPr>
          <w:p w14:paraId="0FED8CA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(0.03,0.08)</w:t>
            </w:r>
          </w:p>
        </w:tc>
        <w:tc>
          <w:tcPr>
            <w:tcW w:w="486" w:type="dxa"/>
          </w:tcPr>
          <w:p w14:paraId="273996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422" w:type="dxa"/>
          </w:tcPr>
          <w:p w14:paraId="674D5A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(0.02,0.08)</w:t>
            </w:r>
          </w:p>
        </w:tc>
        <w:tc>
          <w:tcPr>
            <w:tcW w:w="540" w:type="dxa"/>
          </w:tcPr>
          <w:p w14:paraId="1D99687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214A53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0.07 (0.03,0.13)</w:t>
            </w:r>
          </w:p>
        </w:tc>
      </w:tr>
      <w:tr w:rsidR="001659FF" w:rsidRPr="00FE016D" w14:paraId="1E14052E" w14:textId="77777777" w:rsidTr="00E6464A">
        <w:tc>
          <w:tcPr>
            <w:tcW w:w="2313" w:type="dxa"/>
          </w:tcPr>
          <w:p w14:paraId="0BAE2C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KIR2DS4*0060101i</w:t>
            </w:r>
          </w:p>
        </w:tc>
        <w:tc>
          <w:tcPr>
            <w:tcW w:w="511" w:type="dxa"/>
          </w:tcPr>
          <w:p w14:paraId="33FCC2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57</w:t>
            </w:r>
          </w:p>
        </w:tc>
        <w:tc>
          <w:tcPr>
            <w:tcW w:w="1423" w:type="dxa"/>
          </w:tcPr>
          <w:p w14:paraId="02BD9D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0.16 (0.13,0.20)</w:t>
            </w:r>
          </w:p>
        </w:tc>
        <w:tc>
          <w:tcPr>
            <w:tcW w:w="486" w:type="dxa"/>
          </w:tcPr>
          <w:p w14:paraId="3F4200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34</w:t>
            </w:r>
          </w:p>
        </w:tc>
        <w:tc>
          <w:tcPr>
            <w:tcW w:w="1422" w:type="dxa"/>
          </w:tcPr>
          <w:p w14:paraId="6228CEA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0.15 (0.10,0.20)</w:t>
            </w:r>
          </w:p>
        </w:tc>
        <w:tc>
          <w:tcPr>
            <w:tcW w:w="540" w:type="dxa"/>
          </w:tcPr>
          <w:p w14:paraId="528C7A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23</w:t>
            </w:r>
          </w:p>
        </w:tc>
        <w:tc>
          <w:tcPr>
            <w:tcW w:w="1530" w:type="dxa"/>
          </w:tcPr>
          <w:p w14:paraId="7232B34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0.19 (0.13,0.28)</w:t>
            </w:r>
          </w:p>
        </w:tc>
      </w:tr>
      <w:tr w:rsidR="001659FF" w:rsidRPr="00FE016D" w14:paraId="1D24F45B" w14:textId="77777777" w:rsidTr="00E6464A">
        <w:tc>
          <w:tcPr>
            <w:tcW w:w="2313" w:type="dxa"/>
          </w:tcPr>
          <w:p w14:paraId="011788A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KIR2DS4*009i</w:t>
            </w:r>
          </w:p>
        </w:tc>
        <w:tc>
          <w:tcPr>
            <w:tcW w:w="511" w:type="dxa"/>
          </w:tcPr>
          <w:p w14:paraId="7EE271C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3" w:type="dxa"/>
          </w:tcPr>
          <w:p w14:paraId="50344DA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01936A5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0F6261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C4F783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1FC329B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(0.01,0.08)</w:t>
            </w:r>
          </w:p>
        </w:tc>
      </w:tr>
      <w:tr w:rsidR="001659FF" w:rsidRPr="00FE016D" w14:paraId="19759692" w14:textId="77777777" w:rsidTr="00E6464A">
        <w:tc>
          <w:tcPr>
            <w:tcW w:w="2313" w:type="dxa"/>
          </w:tcPr>
          <w:p w14:paraId="2DBEFF7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KIR2DS4*010i</w:t>
            </w:r>
          </w:p>
        </w:tc>
        <w:tc>
          <w:tcPr>
            <w:tcW w:w="511" w:type="dxa"/>
          </w:tcPr>
          <w:p w14:paraId="135BE2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31</w:t>
            </w:r>
          </w:p>
        </w:tc>
        <w:tc>
          <w:tcPr>
            <w:tcW w:w="1423" w:type="dxa"/>
          </w:tcPr>
          <w:p w14:paraId="471CB43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0.09 (0.06,0.12)</w:t>
            </w:r>
          </w:p>
        </w:tc>
        <w:tc>
          <w:tcPr>
            <w:tcW w:w="486" w:type="dxa"/>
          </w:tcPr>
          <w:p w14:paraId="333AD5A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28</w:t>
            </w:r>
          </w:p>
        </w:tc>
        <w:tc>
          <w:tcPr>
            <w:tcW w:w="1422" w:type="dxa"/>
          </w:tcPr>
          <w:p w14:paraId="73237DE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(0.08,0.17)</w:t>
            </w:r>
          </w:p>
        </w:tc>
        <w:tc>
          <w:tcPr>
            <w:tcW w:w="540" w:type="dxa"/>
          </w:tcPr>
          <w:p w14:paraId="33A1C1A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5F8F59D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(0.01,0.07)</w:t>
            </w:r>
          </w:p>
        </w:tc>
      </w:tr>
      <w:tr w:rsidR="001659FF" w:rsidRPr="00FE016D" w14:paraId="475356DC" w14:textId="77777777" w:rsidTr="00E6464A">
        <w:tc>
          <w:tcPr>
            <w:tcW w:w="2313" w:type="dxa"/>
          </w:tcPr>
          <w:p w14:paraId="4F1E2B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KIR2DS4*010i or 0030101i 016i</w:t>
            </w:r>
          </w:p>
        </w:tc>
        <w:tc>
          <w:tcPr>
            <w:tcW w:w="511" w:type="dxa"/>
          </w:tcPr>
          <w:p w14:paraId="536DB8F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423" w:type="dxa"/>
          </w:tcPr>
          <w:p w14:paraId="335D0A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486" w:type="dxa"/>
          </w:tcPr>
          <w:p w14:paraId="13661B1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422" w:type="dxa"/>
          </w:tcPr>
          <w:p w14:paraId="4F2A28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(0.03,0.09)</w:t>
            </w:r>
          </w:p>
        </w:tc>
        <w:tc>
          <w:tcPr>
            <w:tcW w:w="540" w:type="dxa"/>
          </w:tcPr>
          <w:p w14:paraId="1F56485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4C21CA1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456CC7EF" w14:textId="77777777" w:rsidTr="00E6464A">
        <w:tc>
          <w:tcPr>
            <w:tcW w:w="2313" w:type="dxa"/>
          </w:tcPr>
          <w:p w14:paraId="633802B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KIR2DS4*012i</w:t>
            </w:r>
          </w:p>
        </w:tc>
        <w:tc>
          <w:tcPr>
            <w:tcW w:w="511" w:type="dxa"/>
          </w:tcPr>
          <w:p w14:paraId="76CD540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3E1CEB0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76705F3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50011F9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5624B0D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58A1775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4839AF15" w14:textId="77777777" w:rsidTr="00E6464A">
        <w:tc>
          <w:tcPr>
            <w:tcW w:w="2313" w:type="dxa"/>
          </w:tcPr>
          <w:p w14:paraId="793EE8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KIR2DS5*0020101i</w:t>
            </w:r>
          </w:p>
        </w:tc>
        <w:tc>
          <w:tcPr>
            <w:tcW w:w="511" w:type="dxa"/>
          </w:tcPr>
          <w:p w14:paraId="7D6C430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77</w:t>
            </w:r>
          </w:p>
        </w:tc>
        <w:tc>
          <w:tcPr>
            <w:tcW w:w="1423" w:type="dxa"/>
          </w:tcPr>
          <w:p w14:paraId="3D558E8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0.22 (0.18,0.27)</w:t>
            </w:r>
          </w:p>
        </w:tc>
        <w:tc>
          <w:tcPr>
            <w:tcW w:w="486" w:type="dxa"/>
          </w:tcPr>
          <w:p w14:paraId="164AE46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58</w:t>
            </w:r>
          </w:p>
        </w:tc>
        <w:tc>
          <w:tcPr>
            <w:tcW w:w="1422" w:type="dxa"/>
          </w:tcPr>
          <w:p w14:paraId="522854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0.25 (0.20,0.31)</w:t>
            </w:r>
          </w:p>
        </w:tc>
        <w:tc>
          <w:tcPr>
            <w:tcW w:w="540" w:type="dxa"/>
          </w:tcPr>
          <w:p w14:paraId="704538D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17</w:t>
            </w:r>
          </w:p>
        </w:tc>
        <w:tc>
          <w:tcPr>
            <w:tcW w:w="1530" w:type="dxa"/>
          </w:tcPr>
          <w:p w14:paraId="2AA2F26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(0.09,0.22)</w:t>
            </w:r>
          </w:p>
        </w:tc>
      </w:tr>
      <w:tr w:rsidR="001659FF" w:rsidRPr="00FE016D" w14:paraId="65B73D8F" w14:textId="77777777" w:rsidTr="00E6464A">
        <w:tc>
          <w:tcPr>
            <w:tcW w:w="2313" w:type="dxa"/>
          </w:tcPr>
          <w:p w14:paraId="67FEA0C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KIR2DS5*003i</w:t>
            </w:r>
          </w:p>
        </w:tc>
        <w:tc>
          <w:tcPr>
            <w:tcW w:w="511" w:type="dxa"/>
          </w:tcPr>
          <w:p w14:paraId="2E6ADE9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54E9263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0F6BAE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3118DA2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217599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78433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56FB8D75" w14:textId="77777777" w:rsidTr="00E6464A">
        <w:tc>
          <w:tcPr>
            <w:tcW w:w="2313" w:type="dxa"/>
          </w:tcPr>
          <w:p w14:paraId="41C1954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KIR2DS5*00502i</w:t>
            </w:r>
          </w:p>
        </w:tc>
        <w:tc>
          <w:tcPr>
            <w:tcW w:w="511" w:type="dxa"/>
          </w:tcPr>
          <w:p w14:paraId="3A88A8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27A4AE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73BCD24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2DDC5E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7A1AFF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78CC76E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58EE4752" w14:textId="77777777" w:rsidTr="00E6464A">
        <w:tc>
          <w:tcPr>
            <w:tcW w:w="2313" w:type="dxa"/>
          </w:tcPr>
          <w:p w14:paraId="0B6EAB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KIR2DS5*0060101i</w:t>
            </w:r>
          </w:p>
        </w:tc>
        <w:tc>
          <w:tcPr>
            <w:tcW w:w="511" w:type="dxa"/>
          </w:tcPr>
          <w:p w14:paraId="2FABB5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3" w:type="dxa"/>
          </w:tcPr>
          <w:p w14:paraId="69542DC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5D6D6F4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4A53E3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0F55CDA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69BED4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(0.01,0.08)</w:t>
            </w:r>
          </w:p>
        </w:tc>
      </w:tr>
      <w:tr w:rsidR="001659FF" w:rsidRPr="00FE016D" w14:paraId="4AEBAFD0" w14:textId="77777777" w:rsidTr="00E6464A">
        <w:tc>
          <w:tcPr>
            <w:tcW w:w="2313" w:type="dxa"/>
          </w:tcPr>
          <w:p w14:paraId="483303E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KIR2DS5*009i</w:t>
            </w:r>
          </w:p>
        </w:tc>
        <w:tc>
          <w:tcPr>
            <w:tcW w:w="511" w:type="dxa"/>
          </w:tcPr>
          <w:p w14:paraId="6829C36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3" w:type="dxa"/>
          </w:tcPr>
          <w:p w14:paraId="253B3F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6CF5A65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26FAD3F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7FA155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B5C31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4B7F7438" w14:textId="77777777" w:rsidTr="00E6464A">
        <w:tc>
          <w:tcPr>
            <w:tcW w:w="2313" w:type="dxa"/>
          </w:tcPr>
          <w:p w14:paraId="4EC4AE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KIR2DS5*011i</w:t>
            </w:r>
          </w:p>
        </w:tc>
        <w:tc>
          <w:tcPr>
            <w:tcW w:w="511" w:type="dxa"/>
          </w:tcPr>
          <w:p w14:paraId="6A5ED3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52DE08D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2B0528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7FFBD3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7AEF01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3E07C7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7436B91A" w14:textId="77777777" w:rsidTr="00E6464A">
        <w:tc>
          <w:tcPr>
            <w:tcW w:w="2313" w:type="dxa"/>
          </w:tcPr>
          <w:p w14:paraId="739A55D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KIR2DS5*gene present</w:t>
            </w:r>
          </w:p>
        </w:tc>
        <w:tc>
          <w:tcPr>
            <w:tcW w:w="511" w:type="dxa"/>
          </w:tcPr>
          <w:p w14:paraId="02DB2C1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2D3716E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35760CF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0CDB111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B2B07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4CC9C92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7548723C" w14:textId="77777777" w:rsidTr="00E6464A">
        <w:tc>
          <w:tcPr>
            <w:tcW w:w="2313" w:type="dxa"/>
          </w:tcPr>
          <w:p w14:paraId="726815C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KIR3DL1*0150201i</w:t>
            </w:r>
          </w:p>
        </w:tc>
        <w:tc>
          <w:tcPr>
            <w:tcW w:w="511" w:type="dxa"/>
          </w:tcPr>
          <w:p w14:paraId="1E184C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47</w:t>
            </w:r>
          </w:p>
        </w:tc>
        <w:tc>
          <w:tcPr>
            <w:tcW w:w="1423" w:type="dxa"/>
          </w:tcPr>
          <w:p w14:paraId="253CE4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0.13 (0.10,0.17)</w:t>
            </w:r>
          </w:p>
        </w:tc>
        <w:tc>
          <w:tcPr>
            <w:tcW w:w="486" w:type="dxa"/>
          </w:tcPr>
          <w:p w14:paraId="2C08C75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22</w:t>
            </w:r>
          </w:p>
        </w:tc>
        <w:tc>
          <w:tcPr>
            <w:tcW w:w="1422" w:type="dxa"/>
          </w:tcPr>
          <w:p w14:paraId="67D335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0.10 (0.06,0.14)</w:t>
            </w:r>
          </w:p>
        </w:tc>
        <w:tc>
          <w:tcPr>
            <w:tcW w:w="540" w:type="dxa"/>
          </w:tcPr>
          <w:p w14:paraId="2CB98A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23</w:t>
            </w:r>
          </w:p>
        </w:tc>
        <w:tc>
          <w:tcPr>
            <w:tcW w:w="1530" w:type="dxa"/>
          </w:tcPr>
          <w:p w14:paraId="650B15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0.19 (0.13,0.28)</w:t>
            </w:r>
          </w:p>
        </w:tc>
      </w:tr>
      <w:tr w:rsidR="001659FF" w:rsidRPr="00FE016D" w14:paraId="23B132D3" w14:textId="77777777" w:rsidTr="00E6464A">
        <w:tc>
          <w:tcPr>
            <w:tcW w:w="2313" w:type="dxa"/>
          </w:tcPr>
          <w:p w14:paraId="775357F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KIR3DL1*0200101i</w:t>
            </w:r>
          </w:p>
        </w:tc>
        <w:tc>
          <w:tcPr>
            <w:tcW w:w="511" w:type="dxa"/>
          </w:tcPr>
          <w:p w14:paraId="5362756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423" w:type="dxa"/>
          </w:tcPr>
          <w:p w14:paraId="033F903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486" w:type="dxa"/>
          </w:tcPr>
          <w:p w14:paraId="388C81F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22" w:type="dxa"/>
          </w:tcPr>
          <w:p w14:paraId="0162E7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c>
          <w:tcPr>
            <w:tcW w:w="540" w:type="dxa"/>
          </w:tcPr>
          <w:p w14:paraId="4A648D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0E9921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0.07 (0.03,0.13)</w:t>
            </w:r>
          </w:p>
        </w:tc>
      </w:tr>
      <w:tr w:rsidR="001659FF" w:rsidRPr="00FE016D" w14:paraId="6D4F7008" w14:textId="77777777" w:rsidTr="00E6464A">
        <w:tc>
          <w:tcPr>
            <w:tcW w:w="2313" w:type="dxa"/>
          </w:tcPr>
          <w:p w14:paraId="5FF77B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KIR3DL1*0010101i</w:t>
            </w:r>
          </w:p>
        </w:tc>
        <w:tc>
          <w:tcPr>
            <w:tcW w:w="511" w:type="dxa"/>
          </w:tcPr>
          <w:p w14:paraId="343F513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61</w:t>
            </w:r>
          </w:p>
        </w:tc>
        <w:tc>
          <w:tcPr>
            <w:tcW w:w="1423" w:type="dxa"/>
          </w:tcPr>
          <w:p w14:paraId="7C1B691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0.17 (0.14,0.22)</w:t>
            </w:r>
          </w:p>
        </w:tc>
        <w:tc>
          <w:tcPr>
            <w:tcW w:w="486" w:type="dxa"/>
          </w:tcPr>
          <w:p w14:paraId="429BAD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44</w:t>
            </w:r>
          </w:p>
        </w:tc>
        <w:tc>
          <w:tcPr>
            <w:tcW w:w="1422" w:type="dxa"/>
          </w:tcPr>
          <w:p w14:paraId="6967D43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0.19 (0.14,0.25)</w:t>
            </w:r>
          </w:p>
        </w:tc>
        <w:tc>
          <w:tcPr>
            <w:tcW w:w="540" w:type="dxa"/>
          </w:tcPr>
          <w:p w14:paraId="4F44F8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17</w:t>
            </w:r>
          </w:p>
        </w:tc>
        <w:tc>
          <w:tcPr>
            <w:tcW w:w="1530" w:type="dxa"/>
          </w:tcPr>
          <w:p w14:paraId="2404F59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(0.09,0.22)</w:t>
            </w:r>
          </w:p>
        </w:tc>
      </w:tr>
      <w:tr w:rsidR="001659FF" w:rsidRPr="00FE016D" w14:paraId="4616BA3E" w14:textId="77777777" w:rsidTr="00E6464A">
        <w:tc>
          <w:tcPr>
            <w:tcW w:w="2313" w:type="dxa"/>
          </w:tcPr>
          <w:p w14:paraId="1B89E7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KIR3DL1*0020101i</w:t>
            </w:r>
          </w:p>
        </w:tc>
        <w:tc>
          <w:tcPr>
            <w:tcW w:w="511" w:type="dxa"/>
          </w:tcPr>
          <w:p w14:paraId="1486F32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41</w:t>
            </w:r>
          </w:p>
        </w:tc>
        <w:tc>
          <w:tcPr>
            <w:tcW w:w="1423" w:type="dxa"/>
          </w:tcPr>
          <w:p w14:paraId="182B3B2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(0.08,0.15)</w:t>
            </w:r>
          </w:p>
        </w:tc>
        <w:tc>
          <w:tcPr>
            <w:tcW w:w="486" w:type="dxa"/>
          </w:tcPr>
          <w:p w14:paraId="4D89C1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39</w:t>
            </w:r>
          </w:p>
        </w:tc>
        <w:tc>
          <w:tcPr>
            <w:tcW w:w="1422" w:type="dxa"/>
          </w:tcPr>
          <w:p w14:paraId="38C5C6E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0.17 (0.12,0.22)</w:t>
            </w:r>
          </w:p>
        </w:tc>
        <w:tc>
          <w:tcPr>
            <w:tcW w:w="540" w:type="dxa"/>
          </w:tcPr>
          <w:p w14:paraId="166C4BA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53A0422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0B79722E" w14:textId="77777777" w:rsidTr="00E6464A">
        <w:tc>
          <w:tcPr>
            <w:tcW w:w="2313" w:type="dxa"/>
          </w:tcPr>
          <w:p w14:paraId="70F3C1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KIR3DL1*0040101i</w:t>
            </w:r>
          </w:p>
        </w:tc>
        <w:tc>
          <w:tcPr>
            <w:tcW w:w="511" w:type="dxa"/>
          </w:tcPr>
          <w:p w14:paraId="525FABA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46</w:t>
            </w:r>
          </w:p>
        </w:tc>
        <w:tc>
          <w:tcPr>
            <w:tcW w:w="1423" w:type="dxa"/>
          </w:tcPr>
          <w:p w14:paraId="3B49AE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0.13 (0.10,0.17)</w:t>
            </w:r>
          </w:p>
        </w:tc>
        <w:tc>
          <w:tcPr>
            <w:tcW w:w="486" w:type="dxa"/>
          </w:tcPr>
          <w:p w14:paraId="14AE42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32</w:t>
            </w:r>
          </w:p>
        </w:tc>
        <w:tc>
          <w:tcPr>
            <w:tcW w:w="1422" w:type="dxa"/>
          </w:tcPr>
          <w:p w14:paraId="7C32BCF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(0.10,0.19)</w:t>
            </w:r>
          </w:p>
        </w:tc>
        <w:tc>
          <w:tcPr>
            <w:tcW w:w="540" w:type="dxa"/>
          </w:tcPr>
          <w:p w14:paraId="418861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530" w:type="dxa"/>
          </w:tcPr>
          <w:p w14:paraId="282416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(0.07,0.19)</w:t>
            </w:r>
          </w:p>
        </w:tc>
      </w:tr>
      <w:tr w:rsidR="001659FF" w:rsidRPr="00FE016D" w14:paraId="57AABB58" w14:textId="77777777" w:rsidTr="00E6464A">
        <w:tc>
          <w:tcPr>
            <w:tcW w:w="2313" w:type="dxa"/>
          </w:tcPr>
          <w:p w14:paraId="4D1E042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lastRenderedPageBreak/>
              <w:t>KIR3DL1*0050101i</w:t>
            </w:r>
          </w:p>
        </w:tc>
        <w:tc>
          <w:tcPr>
            <w:tcW w:w="511" w:type="dxa"/>
          </w:tcPr>
          <w:p w14:paraId="139179C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44</w:t>
            </w:r>
          </w:p>
        </w:tc>
        <w:tc>
          <w:tcPr>
            <w:tcW w:w="1423" w:type="dxa"/>
          </w:tcPr>
          <w:p w14:paraId="4EF875B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0.13 (0.09,0.16)</w:t>
            </w:r>
          </w:p>
        </w:tc>
        <w:tc>
          <w:tcPr>
            <w:tcW w:w="486" w:type="dxa"/>
          </w:tcPr>
          <w:p w14:paraId="2CC8EB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38</w:t>
            </w:r>
          </w:p>
        </w:tc>
        <w:tc>
          <w:tcPr>
            <w:tcW w:w="1422" w:type="dxa"/>
          </w:tcPr>
          <w:p w14:paraId="330B477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0.17 (0.12,0.22)</w:t>
            </w:r>
          </w:p>
        </w:tc>
        <w:tc>
          <w:tcPr>
            <w:tcW w:w="540" w:type="dxa"/>
          </w:tcPr>
          <w:p w14:paraId="52C2070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7893C2F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(0.02,0.11)</w:t>
            </w:r>
          </w:p>
        </w:tc>
      </w:tr>
      <w:tr w:rsidR="001659FF" w:rsidRPr="00FE016D" w14:paraId="6BF5C89E" w14:textId="77777777" w:rsidTr="00E6464A">
        <w:tc>
          <w:tcPr>
            <w:tcW w:w="2313" w:type="dxa"/>
          </w:tcPr>
          <w:p w14:paraId="4BE1FB8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KIR3DL1*0070101i</w:t>
            </w:r>
          </w:p>
        </w:tc>
        <w:tc>
          <w:tcPr>
            <w:tcW w:w="511" w:type="dxa"/>
          </w:tcPr>
          <w:p w14:paraId="377A6A3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41</w:t>
            </w:r>
          </w:p>
        </w:tc>
        <w:tc>
          <w:tcPr>
            <w:tcW w:w="1423" w:type="dxa"/>
          </w:tcPr>
          <w:p w14:paraId="6E499E7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(0.08,0.15)</w:t>
            </w:r>
          </w:p>
        </w:tc>
        <w:tc>
          <w:tcPr>
            <w:tcW w:w="486" w:type="dxa"/>
          </w:tcPr>
          <w:p w14:paraId="195116F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422" w:type="dxa"/>
          </w:tcPr>
          <w:p w14:paraId="56EA01F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(0.03,0.10)</w:t>
            </w:r>
          </w:p>
        </w:tc>
        <w:tc>
          <w:tcPr>
            <w:tcW w:w="540" w:type="dxa"/>
          </w:tcPr>
          <w:p w14:paraId="6A5AB9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27</w:t>
            </w:r>
          </w:p>
        </w:tc>
        <w:tc>
          <w:tcPr>
            <w:tcW w:w="1530" w:type="dxa"/>
          </w:tcPr>
          <w:p w14:paraId="35828A0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0.23 (0.16,0.32)</w:t>
            </w:r>
          </w:p>
        </w:tc>
      </w:tr>
      <w:tr w:rsidR="001659FF" w:rsidRPr="00FE016D" w14:paraId="312F9469" w14:textId="77777777" w:rsidTr="00E6464A">
        <w:tc>
          <w:tcPr>
            <w:tcW w:w="2313" w:type="dxa"/>
          </w:tcPr>
          <w:p w14:paraId="4F1E375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KIR3DL1*0080101i</w:t>
            </w:r>
          </w:p>
        </w:tc>
        <w:tc>
          <w:tcPr>
            <w:tcW w:w="511" w:type="dxa"/>
          </w:tcPr>
          <w:p w14:paraId="553D7AF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18</w:t>
            </w:r>
          </w:p>
        </w:tc>
        <w:tc>
          <w:tcPr>
            <w:tcW w:w="1423" w:type="dxa"/>
          </w:tcPr>
          <w:p w14:paraId="32A238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(0.03,0.08)</w:t>
            </w:r>
          </w:p>
        </w:tc>
        <w:tc>
          <w:tcPr>
            <w:tcW w:w="486" w:type="dxa"/>
          </w:tcPr>
          <w:p w14:paraId="146B0F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17</w:t>
            </w:r>
          </w:p>
        </w:tc>
        <w:tc>
          <w:tcPr>
            <w:tcW w:w="1422" w:type="dxa"/>
          </w:tcPr>
          <w:p w14:paraId="6A41968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0.07 (0.04,0.12)</w:t>
            </w:r>
          </w:p>
        </w:tc>
        <w:tc>
          <w:tcPr>
            <w:tcW w:w="540" w:type="dxa"/>
          </w:tcPr>
          <w:p w14:paraId="71398DB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7FF88C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20B8C390" w14:textId="77777777" w:rsidTr="00E6464A">
        <w:tc>
          <w:tcPr>
            <w:tcW w:w="2313" w:type="dxa"/>
          </w:tcPr>
          <w:p w14:paraId="095D50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KIR3DL1*0090101i</w:t>
            </w:r>
          </w:p>
        </w:tc>
        <w:tc>
          <w:tcPr>
            <w:tcW w:w="511" w:type="dxa"/>
          </w:tcPr>
          <w:p w14:paraId="5BEA9A6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23" w:type="dxa"/>
          </w:tcPr>
          <w:p w14:paraId="52318B6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51BDB42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2" w:type="dxa"/>
          </w:tcPr>
          <w:p w14:paraId="75B6004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c>
          <w:tcPr>
            <w:tcW w:w="540" w:type="dxa"/>
          </w:tcPr>
          <w:p w14:paraId="6236A7F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65D7BE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(0.01,0.07)</w:t>
            </w:r>
          </w:p>
        </w:tc>
      </w:tr>
      <w:tr w:rsidR="001659FF" w:rsidRPr="00FE016D" w14:paraId="465F6107" w14:textId="77777777" w:rsidTr="00E6464A">
        <w:tc>
          <w:tcPr>
            <w:tcW w:w="2313" w:type="dxa"/>
          </w:tcPr>
          <w:p w14:paraId="6B33311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KIR3DL1*019i</w:t>
            </w:r>
          </w:p>
        </w:tc>
        <w:tc>
          <w:tcPr>
            <w:tcW w:w="511" w:type="dxa"/>
          </w:tcPr>
          <w:p w14:paraId="25EE5D8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4485C8F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5B7AD6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128DD16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65A8339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00CFFE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74768B4D" w14:textId="77777777" w:rsidTr="00E6464A">
        <w:tc>
          <w:tcPr>
            <w:tcW w:w="2313" w:type="dxa"/>
          </w:tcPr>
          <w:p w14:paraId="541A187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KIR3DL1*022i</w:t>
            </w:r>
          </w:p>
        </w:tc>
        <w:tc>
          <w:tcPr>
            <w:tcW w:w="511" w:type="dxa"/>
          </w:tcPr>
          <w:p w14:paraId="082896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3" w:type="dxa"/>
          </w:tcPr>
          <w:p w14:paraId="182717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2EAA08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4C08BAD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05F53DD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2C5282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(0.01,0.08)</w:t>
            </w:r>
          </w:p>
        </w:tc>
      </w:tr>
      <w:tr w:rsidR="001659FF" w:rsidRPr="00FE016D" w14:paraId="38979231" w14:textId="77777777" w:rsidTr="00E6464A">
        <w:tc>
          <w:tcPr>
            <w:tcW w:w="2313" w:type="dxa"/>
          </w:tcPr>
          <w:p w14:paraId="02CAFF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KIR3DL1*028i</w:t>
            </w:r>
          </w:p>
        </w:tc>
        <w:tc>
          <w:tcPr>
            <w:tcW w:w="511" w:type="dxa"/>
          </w:tcPr>
          <w:p w14:paraId="40C4855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3" w:type="dxa"/>
          </w:tcPr>
          <w:p w14:paraId="4E3C059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FB052E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5A69D70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296A7F9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75AE3E4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(0.01,0.07)</w:t>
            </w:r>
          </w:p>
        </w:tc>
      </w:tr>
      <w:tr w:rsidR="001659FF" w:rsidRPr="00FE016D" w14:paraId="5FB06051" w14:textId="77777777" w:rsidTr="00E6464A">
        <w:tc>
          <w:tcPr>
            <w:tcW w:w="2313" w:type="dxa"/>
          </w:tcPr>
          <w:p w14:paraId="29D0336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KIR3DL1*033i</w:t>
            </w:r>
          </w:p>
        </w:tc>
        <w:tc>
          <w:tcPr>
            <w:tcW w:w="511" w:type="dxa"/>
          </w:tcPr>
          <w:p w14:paraId="3350A2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3" w:type="dxa"/>
          </w:tcPr>
          <w:p w14:paraId="3775F4A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43380F8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58B770F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1076DC2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3AE78A4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(0.01,0.07)</w:t>
            </w:r>
          </w:p>
        </w:tc>
      </w:tr>
      <w:tr w:rsidR="001659FF" w:rsidRPr="00FE016D" w14:paraId="5C17F68C" w14:textId="77777777" w:rsidTr="00E6464A">
        <w:tc>
          <w:tcPr>
            <w:tcW w:w="2313" w:type="dxa"/>
          </w:tcPr>
          <w:p w14:paraId="0C6BE8C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KIR3DL1*053i</w:t>
            </w:r>
          </w:p>
        </w:tc>
        <w:tc>
          <w:tcPr>
            <w:tcW w:w="511" w:type="dxa"/>
          </w:tcPr>
          <w:p w14:paraId="22CEF77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78F82E6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419ED2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51ABDE3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4977BC4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117F4F7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0FEECBA0" w14:textId="77777777" w:rsidTr="00E6464A">
        <w:tc>
          <w:tcPr>
            <w:tcW w:w="2313" w:type="dxa"/>
          </w:tcPr>
          <w:p w14:paraId="1E5A37C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KIR3DL1*05901i</w:t>
            </w:r>
          </w:p>
        </w:tc>
        <w:tc>
          <w:tcPr>
            <w:tcW w:w="511" w:type="dxa"/>
          </w:tcPr>
          <w:p w14:paraId="061B45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3" w:type="dxa"/>
          </w:tcPr>
          <w:p w14:paraId="5F55A2F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735A5EE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6CF6ECE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57EC1E6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1858562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(0.01,0.07)</w:t>
            </w:r>
          </w:p>
        </w:tc>
      </w:tr>
      <w:tr w:rsidR="001659FF" w:rsidRPr="00FE016D" w14:paraId="41C3D102" w14:textId="77777777" w:rsidTr="00E6464A">
        <w:tc>
          <w:tcPr>
            <w:tcW w:w="2313" w:type="dxa"/>
          </w:tcPr>
          <w:p w14:paraId="5706735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KIR3DL1*061i</w:t>
            </w:r>
          </w:p>
        </w:tc>
        <w:tc>
          <w:tcPr>
            <w:tcW w:w="511" w:type="dxa"/>
          </w:tcPr>
          <w:p w14:paraId="2D83D5F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35B4BDF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71E7DCD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6710A5A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04AF1D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D01310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13381A62" w14:textId="77777777" w:rsidTr="00E6464A">
        <w:tc>
          <w:tcPr>
            <w:tcW w:w="2313" w:type="dxa"/>
          </w:tcPr>
          <w:p w14:paraId="10361B4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KIR3DL1*065i</w:t>
            </w:r>
          </w:p>
        </w:tc>
        <w:tc>
          <w:tcPr>
            <w:tcW w:w="511" w:type="dxa"/>
          </w:tcPr>
          <w:p w14:paraId="06C1860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493F917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26BC2A5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1BB0461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547D79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CAF11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7A6FD036" w14:textId="77777777" w:rsidTr="00E6464A">
        <w:tc>
          <w:tcPr>
            <w:tcW w:w="2313" w:type="dxa"/>
          </w:tcPr>
          <w:p w14:paraId="6A58DFD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KIR3DL2*0010101i</w:t>
            </w:r>
          </w:p>
        </w:tc>
        <w:tc>
          <w:tcPr>
            <w:tcW w:w="511" w:type="dxa"/>
          </w:tcPr>
          <w:p w14:paraId="6E911F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136</w:t>
            </w:r>
          </w:p>
        </w:tc>
        <w:tc>
          <w:tcPr>
            <w:tcW w:w="1423" w:type="dxa"/>
          </w:tcPr>
          <w:p w14:paraId="506B2D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0.39 (0.34,0.44)</w:t>
            </w:r>
          </w:p>
        </w:tc>
        <w:tc>
          <w:tcPr>
            <w:tcW w:w="486" w:type="dxa"/>
          </w:tcPr>
          <w:p w14:paraId="3ACA224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89</w:t>
            </w:r>
          </w:p>
        </w:tc>
        <w:tc>
          <w:tcPr>
            <w:tcW w:w="1422" w:type="dxa"/>
          </w:tcPr>
          <w:p w14:paraId="7791550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0.39 (0.32,0.45)</w:t>
            </w:r>
          </w:p>
        </w:tc>
        <w:tc>
          <w:tcPr>
            <w:tcW w:w="540" w:type="dxa"/>
          </w:tcPr>
          <w:p w14:paraId="1D77F4F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47</w:t>
            </w:r>
          </w:p>
        </w:tc>
        <w:tc>
          <w:tcPr>
            <w:tcW w:w="1530" w:type="dxa"/>
          </w:tcPr>
          <w:p w14:paraId="1DFC7DB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0.40 (0.31,0.49)</w:t>
            </w:r>
          </w:p>
        </w:tc>
      </w:tr>
      <w:tr w:rsidR="001659FF" w:rsidRPr="00FE016D" w14:paraId="51665899" w14:textId="77777777" w:rsidTr="00E6464A">
        <w:tc>
          <w:tcPr>
            <w:tcW w:w="2313" w:type="dxa"/>
          </w:tcPr>
          <w:p w14:paraId="2E9395B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KIR3DL2*0020101i</w:t>
            </w:r>
          </w:p>
        </w:tc>
        <w:tc>
          <w:tcPr>
            <w:tcW w:w="511" w:type="dxa"/>
          </w:tcPr>
          <w:p w14:paraId="6EE254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41</w:t>
            </w:r>
          </w:p>
        </w:tc>
        <w:tc>
          <w:tcPr>
            <w:tcW w:w="1423" w:type="dxa"/>
          </w:tcPr>
          <w:p w14:paraId="7BCA211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(0.08,0.15)</w:t>
            </w:r>
          </w:p>
        </w:tc>
        <w:tc>
          <w:tcPr>
            <w:tcW w:w="486" w:type="dxa"/>
          </w:tcPr>
          <w:p w14:paraId="14642B8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31</w:t>
            </w:r>
          </w:p>
        </w:tc>
        <w:tc>
          <w:tcPr>
            <w:tcW w:w="1422" w:type="dxa"/>
          </w:tcPr>
          <w:p w14:paraId="61E6881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0.13 (0.09,0.19)</w:t>
            </w:r>
          </w:p>
        </w:tc>
        <w:tc>
          <w:tcPr>
            <w:tcW w:w="540" w:type="dxa"/>
          </w:tcPr>
          <w:p w14:paraId="640102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15C2132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0.07 (0.03,0.13)</w:t>
            </w:r>
          </w:p>
        </w:tc>
      </w:tr>
      <w:tr w:rsidR="001659FF" w:rsidRPr="00FE016D" w14:paraId="0DE8417F" w14:textId="77777777" w:rsidTr="00E6464A">
        <w:tc>
          <w:tcPr>
            <w:tcW w:w="2313" w:type="dxa"/>
          </w:tcPr>
          <w:p w14:paraId="5E61C8B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KIR3DL2*00102i</w:t>
            </w:r>
          </w:p>
        </w:tc>
        <w:tc>
          <w:tcPr>
            <w:tcW w:w="511" w:type="dxa"/>
          </w:tcPr>
          <w:p w14:paraId="685DD3D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7295DF1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7A9D31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7B8E5B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1F5DE4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0126C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763BF1A9" w14:textId="77777777" w:rsidTr="00E6464A">
        <w:tc>
          <w:tcPr>
            <w:tcW w:w="2313" w:type="dxa"/>
          </w:tcPr>
          <w:p w14:paraId="2225508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KIR3DL2*00301i</w:t>
            </w:r>
          </w:p>
        </w:tc>
        <w:tc>
          <w:tcPr>
            <w:tcW w:w="511" w:type="dxa"/>
          </w:tcPr>
          <w:p w14:paraId="0C8EDE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23</w:t>
            </w:r>
          </w:p>
        </w:tc>
        <w:tc>
          <w:tcPr>
            <w:tcW w:w="1423" w:type="dxa"/>
          </w:tcPr>
          <w:p w14:paraId="60015CF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0.07 (0.04,0.10)</w:t>
            </w:r>
          </w:p>
        </w:tc>
        <w:tc>
          <w:tcPr>
            <w:tcW w:w="486" w:type="dxa"/>
          </w:tcPr>
          <w:p w14:paraId="2F57C8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w:t>
            </w:r>
          </w:p>
        </w:tc>
        <w:tc>
          <w:tcPr>
            <w:tcW w:w="1422" w:type="dxa"/>
          </w:tcPr>
          <w:p w14:paraId="55BDF60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(0.03,0.09)</w:t>
            </w:r>
          </w:p>
        </w:tc>
        <w:tc>
          <w:tcPr>
            <w:tcW w:w="540" w:type="dxa"/>
          </w:tcPr>
          <w:p w14:paraId="739410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w:t>
            </w:r>
          </w:p>
        </w:tc>
        <w:tc>
          <w:tcPr>
            <w:tcW w:w="1530" w:type="dxa"/>
          </w:tcPr>
          <w:p w14:paraId="12482EE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0.08 (0.04,0.15)</w:t>
            </w:r>
          </w:p>
        </w:tc>
      </w:tr>
      <w:tr w:rsidR="001659FF" w:rsidRPr="00FE016D" w14:paraId="6C4F947A" w14:textId="77777777" w:rsidTr="00E6464A">
        <w:tc>
          <w:tcPr>
            <w:tcW w:w="2313" w:type="dxa"/>
          </w:tcPr>
          <w:p w14:paraId="74B2E4D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KIR3DL2*00302i</w:t>
            </w:r>
          </w:p>
        </w:tc>
        <w:tc>
          <w:tcPr>
            <w:tcW w:w="511" w:type="dxa"/>
          </w:tcPr>
          <w:p w14:paraId="0E02F7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23" w:type="dxa"/>
          </w:tcPr>
          <w:p w14:paraId="22EC6D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633EE20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7E71988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66F574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7183E75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(0.02,0.11)</w:t>
            </w:r>
          </w:p>
        </w:tc>
      </w:tr>
      <w:tr w:rsidR="001659FF" w:rsidRPr="00FE016D" w14:paraId="3905AFFC" w14:textId="77777777" w:rsidTr="00E6464A">
        <w:tc>
          <w:tcPr>
            <w:tcW w:w="2313" w:type="dxa"/>
          </w:tcPr>
          <w:p w14:paraId="440007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KIR3DL2*00501i</w:t>
            </w:r>
          </w:p>
        </w:tc>
        <w:tc>
          <w:tcPr>
            <w:tcW w:w="511" w:type="dxa"/>
          </w:tcPr>
          <w:p w14:paraId="5029CB3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w:t>
            </w:r>
          </w:p>
        </w:tc>
        <w:tc>
          <w:tcPr>
            <w:tcW w:w="1423" w:type="dxa"/>
          </w:tcPr>
          <w:p w14:paraId="6E660F6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(0.02,0.06)</w:t>
            </w:r>
          </w:p>
        </w:tc>
        <w:tc>
          <w:tcPr>
            <w:tcW w:w="486" w:type="dxa"/>
          </w:tcPr>
          <w:p w14:paraId="5C69465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422" w:type="dxa"/>
          </w:tcPr>
          <w:p w14:paraId="4DBB8D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(0.03,0.09)</w:t>
            </w:r>
          </w:p>
        </w:tc>
        <w:tc>
          <w:tcPr>
            <w:tcW w:w="540" w:type="dxa"/>
          </w:tcPr>
          <w:p w14:paraId="2F27E6A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8C8C3A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4C0AD638" w14:textId="77777777" w:rsidTr="00E6464A">
        <w:tc>
          <w:tcPr>
            <w:tcW w:w="2313" w:type="dxa"/>
          </w:tcPr>
          <w:p w14:paraId="2A3D2EB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KIR3DL2*00501i or 00301i 023i</w:t>
            </w:r>
          </w:p>
        </w:tc>
        <w:tc>
          <w:tcPr>
            <w:tcW w:w="511" w:type="dxa"/>
          </w:tcPr>
          <w:p w14:paraId="0836DA7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23" w:type="dxa"/>
          </w:tcPr>
          <w:p w14:paraId="3B68880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3436A1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2" w:type="dxa"/>
          </w:tcPr>
          <w:p w14:paraId="2ECE226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(0.00,0.04)</w:t>
            </w:r>
          </w:p>
        </w:tc>
        <w:tc>
          <w:tcPr>
            <w:tcW w:w="540" w:type="dxa"/>
          </w:tcPr>
          <w:p w14:paraId="350AB4B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76C3AE8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1EA41A8E" w14:textId="77777777" w:rsidTr="00E6464A">
        <w:tc>
          <w:tcPr>
            <w:tcW w:w="2313" w:type="dxa"/>
          </w:tcPr>
          <w:p w14:paraId="56C8FB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KIR3DL2*00601i</w:t>
            </w:r>
          </w:p>
        </w:tc>
        <w:tc>
          <w:tcPr>
            <w:tcW w:w="511" w:type="dxa"/>
          </w:tcPr>
          <w:p w14:paraId="775CEA4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36</w:t>
            </w:r>
          </w:p>
        </w:tc>
        <w:tc>
          <w:tcPr>
            <w:tcW w:w="1423" w:type="dxa"/>
          </w:tcPr>
          <w:p w14:paraId="42954A1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0.10 (0.07,0.14)</w:t>
            </w:r>
          </w:p>
        </w:tc>
        <w:tc>
          <w:tcPr>
            <w:tcW w:w="486" w:type="dxa"/>
          </w:tcPr>
          <w:p w14:paraId="74481E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24</w:t>
            </w:r>
          </w:p>
        </w:tc>
        <w:tc>
          <w:tcPr>
            <w:tcW w:w="1422" w:type="dxa"/>
          </w:tcPr>
          <w:p w14:paraId="0DB9E1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0.10 (0.07,0.15)</w:t>
            </w:r>
          </w:p>
        </w:tc>
        <w:tc>
          <w:tcPr>
            <w:tcW w:w="540" w:type="dxa"/>
          </w:tcPr>
          <w:p w14:paraId="2F0D37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w:t>
            </w:r>
          </w:p>
        </w:tc>
        <w:tc>
          <w:tcPr>
            <w:tcW w:w="1530" w:type="dxa"/>
          </w:tcPr>
          <w:p w14:paraId="2918273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0.08 (0.04,0.15)</w:t>
            </w:r>
          </w:p>
        </w:tc>
      </w:tr>
      <w:tr w:rsidR="001659FF" w:rsidRPr="00FE016D" w14:paraId="0287AE09" w14:textId="77777777" w:rsidTr="00E6464A">
        <w:tc>
          <w:tcPr>
            <w:tcW w:w="2313" w:type="dxa"/>
          </w:tcPr>
          <w:p w14:paraId="189B835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KIR3DL2*008i</w:t>
            </w:r>
          </w:p>
        </w:tc>
        <w:tc>
          <w:tcPr>
            <w:tcW w:w="511" w:type="dxa"/>
          </w:tcPr>
          <w:p w14:paraId="21098A1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23" w:type="dxa"/>
          </w:tcPr>
          <w:p w14:paraId="0602D7F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3623E9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2" w:type="dxa"/>
          </w:tcPr>
          <w:p w14:paraId="1AB3A55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(0.00,0.04)</w:t>
            </w:r>
          </w:p>
        </w:tc>
        <w:tc>
          <w:tcPr>
            <w:tcW w:w="540" w:type="dxa"/>
          </w:tcPr>
          <w:p w14:paraId="78DB4C0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10009CA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(0.01,0.07)</w:t>
            </w:r>
          </w:p>
        </w:tc>
      </w:tr>
      <w:tr w:rsidR="001659FF" w:rsidRPr="00FE016D" w14:paraId="35D868A4" w14:textId="77777777" w:rsidTr="00E6464A">
        <w:tc>
          <w:tcPr>
            <w:tcW w:w="2313" w:type="dxa"/>
          </w:tcPr>
          <w:p w14:paraId="2A2C35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KIR3DL2*008i or 016i 021i</w:t>
            </w:r>
          </w:p>
        </w:tc>
        <w:tc>
          <w:tcPr>
            <w:tcW w:w="511" w:type="dxa"/>
          </w:tcPr>
          <w:p w14:paraId="7D0122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23" w:type="dxa"/>
          </w:tcPr>
          <w:p w14:paraId="2F9430A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631A85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2" w:type="dxa"/>
          </w:tcPr>
          <w:p w14:paraId="0B6D3C2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c>
          <w:tcPr>
            <w:tcW w:w="540" w:type="dxa"/>
          </w:tcPr>
          <w:p w14:paraId="78A94DE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121E776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2D2EA9B7" w14:textId="77777777" w:rsidTr="00E6464A">
        <w:tc>
          <w:tcPr>
            <w:tcW w:w="2313" w:type="dxa"/>
          </w:tcPr>
          <w:p w14:paraId="4A331F7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KIR3DL2*008i or 016i 027i</w:t>
            </w:r>
          </w:p>
        </w:tc>
        <w:tc>
          <w:tcPr>
            <w:tcW w:w="511" w:type="dxa"/>
          </w:tcPr>
          <w:p w14:paraId="264AE17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21B74AE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FC213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236A78F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6AE69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C11427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7F413404" w14:textId="77777777" w:rsidTr="00E6464A">
        <w:tc>
          <w:tcPr>
            <w:tcW w:w="2313" w:type="dxa"/>
          </w:tcPr>
          <w:p w14:paraId="7231A1F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KIR3DL2*00901i</w:t>
            </w:r>
          </w:p>
        </w:tc>
        <w:tc>
          <w:tcPr>
            <w:tcW w:w="511" w:type="dxa"/>
          </w:tcPr>
          <w:p w14:paraId="751EEA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w:t>
            </w:r>
          </w:p>
        </w:tc>
        <w:tc>
          <w:tcPr>
            <w:tcW w:w="1423" w:type="dxa"/>
          </w:tcPr>
          <w:p w14:paraId="3E1BE6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486" w:type="dxa"/>
          </w:tcPr>
          <w:p w14:paraId="4F535AC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422" w:type="dxa"/>
          </w:tcPr>
          <w:p w14:paraId="4BCF4B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(0.03,0.10)</w:t>
            </w:r>
          </w:p>
        </w:tc>
        <w:tc>
          <w:tcPr>
            <w:tcW w:w="540" w:type="dxa"/>
          </w:tcPr>
          <w:p w14:paraId="6A87D6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844B7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447EDA7F" w14:textId="77777777" w:rsidTr="00E6464A">
        <w:tc>
          <w:tcPr>
            <w:tcW w:w="2313" w:type="dxa"/>
          </w:tcPr>
          <w:p w14:paraId="0375816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KIR3DL2*00901i or 021i  036i</w:t>
            </w:r>
          </w:p>
        </w:tc>
        <w:tc>
          <w:tcPr>
            <w:tcW w:w="511" w:type="dxa"/>
          </w:tcPr>
          <w:p w14:paraId="4DF221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5CF4CC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364A03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5084DD8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143292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320984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3A2D6AA7" w14:textId="77777777" w:rsidTr="00E6464A">
        <w:tc>
          <w:tcPr>
            <w:tcW w:w="2313" w:type="dxa"/>
          </w:tcPr>
          <w:p w14:paraId="519119F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 xml:space="preserve">KIR3DL2*00901i or 016i 023i </w:t>
            </w:r>
          </w:p>
        </w:tc>
        <w:tc>
          <w:tcPr>
            <w:tcW w:w="511" w:type="dxa"/>
          </w:tcPr>
          <w:p w14:paraId="469E252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3" w:type="dxa"/>
          </w:tcPr>
          <w:p w14:paraId="3C03E56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7C84FFB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1552815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1937F40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129A07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50C98382" w14:textId="77777777" w:rsidTr="00E6464A">
        <w:tc>
          <w:tcPr>
            <w:tcW w:w="2313" w:type="dxa"/>
          </w:tcPr>
          <w:p w14:paraId="7B6164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KIR3DL2*01301i</w:t>
            </w:r>
          </w:p>
        </w:tc>
        <w:tc>
          <w:tcPr>
            <w:tcW w:w="511" w:type="dxa"/>
          </w:tcPr>
          <w:p w14:paraId="6260432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w:t>
            </w:r>
          </w:p>
        </w:tc>
        <w:tc>
          <w:tcPr>
            <w:tcW w:w="1423" w:type="dxa"/>
          </w:tcPr>
          <w:p w14:paraId="21FCDDD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(0.02,0.06)</w:t>
            </w:r>
          </w:p>
        </w:tc>
        <w:tc>
          <w:tcPr>
            <w:tcW w:w="486" w:type="dxa"/>
          </w:tcPr>
          <w:p w14:paraId="7CD7AD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7936D86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81983E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w:t>
            </w:r>
          </w:p>
        </w:tc>
        <w:tc>
          <w:tcPr>
            <w:tcW w:w="1530" w:type="dxa"/>
          </w:tcPr>
          <w:p w14:paraId="15E6C2B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0.11 (0.06,0.18)</w:t>
            </w:r>
          </w:p>
        </w:tc>
      </w:tr>
      <w:tr w:rsidR="001659FF" w:rsidRPr="00FE016D" w14:paraId="52614756" w14:textId="77777777" w:rsidTr="00E6464A">
        <w:tc>
          <w:tcPr>
            <w:tcW w:w="2313" w:type="dxa"/>
          </w:tcPr>
          <w:p w14:paraId="5DC6EA9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KIR3DL2*015i or 0020101i 00601i</w:t>
            </w:r>
          </w:p>
        </w:tc>
        <w:tc>
          <w:tcPr>
            <w:tcW w:w="511" w:type="dxa"/>
          </w:tcPr>
          <w:p w14:paraId="33219C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23" w:type="dxa"/>
          </w:tcPr>
          <w:p w14:paraId="2B7B2D6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(0.01,0.05)</w:t>
            </w:r>
          </w:p>
        </w:tc>
        <w:tc>
          <w:tcPr>
            <w:tcW w:w="486" w:type="dxa"/>
          </w:tcPr>
          <w:p w14:paraId="2F89DBE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22" w:type="dxa"/>
          </w:tcPr>
          <w:p w14:paraId="56C50C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540" w:type="dxa"/>
          </w:tcPr>
          <w:p w14:paraId="6071C2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0743E2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5DA46441" w14:textId="77777777" w:rsidTr="00E6464A">
        <w:tc>
          <w:tcPr>
            <w:tcW w:w="2313" w:type="dxa"/>
          </w:tcPr>
          <w:p w14:paraId="78FA9F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KIR3DL2*018i</w:t>
            </w:r>
          </w:p>
        </w:tc>
        <w:tc>
          <w:tcPr>
            <w:tcW w:w="511" w:type="dxa"/>
          </w:tcPr>
          <w:p w14:paraId="41B8B7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3" w:type="dxa"/>
          </w:tcPr>
          <w:p w14:paraId="66634C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A878A3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2" w:type="dxa"/>
          </w:tcPr>
          <w:p w14:paraId="0CCDCC4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(0.00,0.04)</w:t>
            </w:r>
          </w:p>
        </w:tc>
        <w:tc>
          <w:tcPr>
            <w:tcW w:w="540" w:type="dxa"/>
          </w:tcPr>
          <w:p w14:paraId="4E227C0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1BFD409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51375F43" w14:textId="77777777" w:rsidTr="00E6464A">
        <w:tc>
          <w:tcPr>
            <w:tcW w:w="2313" w:type="dxa"/>
          </w:tcPr>
          <w:p w14:paraId="06A70B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KIR3DL2*01901i</w:t>
            </w:r>
          </w:p>
        </w:tc>
        <w:tc>
          <w:tcPr>
            <w:tcW w:w="511" w:type="dxa"/>
          </w:tcPr>
          <w:p w14:paraId="51779B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7489EBE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6A2D2C0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61FFF53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336F40E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4E19DC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1F093B4C" w14:textId="77777777" w:rsidTr="00E6464A">
        <w:tc>
          <w:tcPr>
            <w:tcW w:w="2313" w:type="dxa"/>
          </w:tcPr>
          <w:p w14:paraId="544E64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KIR3DL2*01901i or 00102i 112i or 00601i 00901i</w:t>
            </w:r>
          </w:p>
        </w:tc>
        <w:tc>
          <w:tcPr>
            <w:tcW w:w="511" w:type="dxa"/>
          </w:tcPr>
          <w:p w14:paraId="5E6626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3" w:type="dxa"/>
          </w:tcPr>
          <w:p w14:paraId="0FE1FA5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B4EA76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437866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7D00CE6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2FB55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4F1E0F38" w14:textId="77777777" w:rsidTr="00E6464A">
        <w:tc>
          <w:tcPr>
            <w:tcW w:w="2313" w:type="dxa"/>
          </w:tcPr>
          <w:p w14:paraId="4034A06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KIR3DL2*01901i or 027i 036i</w:t>
            </w:r>
          </w:p>
        </w:tc>
        <w:tc>
          <w:tcPr>
            <w:tcW w:w="511" w:type="dxa"/>
          </w:tcPr>
          <w:p w14:paraId="3DF9BE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310541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31B901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216FEB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5D9DFB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10C776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2A3267E2" w14:textId="77777777" w:rsidTr="00E6464A">
        <w:tc>
          <w:tcPr>
            <w:tcW w:w="2313" w:type="dxa"/>
          </w:tcPr>
          <w:p w14:paraId="4F3ABB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KIR3DL2*023i</w:t>
            </w:r>
          </w:p>
        </w:tc>
        <w:tc>
          <w:tcPr>
            <w:tcW w:w="511" w:type="dxa"/>
          </w:tcPr>
          <w:p w14:paraId="1B30384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3" w:type="dxa"/>
          </w:tcPr>
          <w:p w14:paraId="23EC350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37BAB4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10BA71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5BAFC9E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01E0DAB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(0.01,0.07)</w:t>
            </w:r>
          </w:p>
        </w:tc>
      </w:tr>
      <w:tr w:rsidR="001659FF" w:rsidRPr="00FE016D" w14:paraId="3AE33682" w14:textId="77777777" w:rsidTr="00E6464A">
        <w:tc>
          <w:tcPr>
            <w:tcW w:w="2313" w:type="dxa"/>
          </w:tcPr>
          <w:p w14:paraId="6AC809B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KIR3DL2*025i or 00501i 01301i</w:t>
            </w:r>
          </w:p>
        </w:tc>
        <w:tc>
          <w:tcPr>
            <w:tcW w:w="511" w:type="dxa"/>
          </w:tcPr>
          <w:p w14:paraId="1728AB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0E53FC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47009A6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7D30775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75F7CE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35488A0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162A6A6B" w14:textId="77777777" w:rsidTr="00E6464A">
        <w:tc>
          <w:tcPr>
            <w:tcW w:w="2313" w:type="dxa"/>
          </w:tcPr>
          <w:p w14:paraId="39AEF3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KIR3DL2*026i or 002010</w:t>
            </w:r>
          </w:p>
        </w:tc>
        <w:tc>
          <w:tcPr>
            <w:tcW w:w="511" w:type="dxa"/>
          </w:tcPr>
          <w:p w14:paraId="07C0E4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423" w:type="dxa"/>
          </w:tcPr>
          <w:p w14:paraId="0DFA6D9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(0.02,0.06)</w:t>
            </w:r>
          </w:p>
        </w:tc>
        <w:tc>
          <w:tcPr>
            <w:tcW w:w="486" w:type="dxa"/>
          </w:tcPr>
          <w:p w14:paraId="5B4A242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422" w:type="dxa"/>
          </w:tcPr>
          <w:p w14:paraId="4659A2C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(0.02,0.08)</w:t>
            </w:r>
          </w:p>
        </w:tc>
        <w:tc>
          <w:tcPr>
            <w:tcW w:w="540" w:type="dxa"/>
          </w:tcPr>
          <w:p w14:paraId="77C709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29B815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132A950C" w14:textId="77777777" w:rsidTr="00E6464A">
        <w:tc>
          <w:tcPr>
            <w:tcW w:w="2313" w:type="dxa"/>
          </w:tcPr>
          <w:p w14:paraId="74413C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KIR3DL2*032i</w:t>
            </w:r>
          </w:p>
        </w:tc>
        <w:tc>
          <w:tcPr>
            <w:tcW w:w="511" w:type="dxa"/>
          </w:tcPr>
          <w:p w14:paraId="05C550B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7DB6861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5E4446F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7C62C37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73F2DC9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704833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541DEFD3" w14:textId="77777777" w:rsidTr="00E6464A">
        <w:tc>
          <w:tcPr>
            <w:tcW w:w="2313" w:type="dxa"/>
          </w:tcPr>
          <w:p w14:paraId="63A4AC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KIR3DL2*034i</w:t>
            </w:r>
          </w:p>
        </w:tc>
        <w:tc>
          <w:tcPr>
            <w:tcW w:w="511" w:type="dxa"/>
          </w:tcPr>
          <w:p w14:paraId="3F788F5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0F20EF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7DA21F3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4F941D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004085C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4658B4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4D585905" w14:textId="77777777" w:rsidTr="00E6464A">
        <w:tc>
          <w:tcPr>
            <w:tcW w:w="2313" w:type="dxa"/>
          </w:tcPr>
          <w:p w14:paraId="1B864C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KIR3DL2*037i or 01301i</w:t>
            </w:r>
          </w:p>
        </w:tc>
        <w:tc>
          <w:tcPr>
            <w:tcW w:w="511" w:type="dxa"/>
          </w:tcPr>
          <w:p w14:paraId="0A3050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7A97396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168137B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764292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72F8A64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4810F37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4C5A86D7" w14:textId="77777777" w:rsidTr="00E6464A">
        <w:tc>
          <w:tcPr>
            <w:tcW w:w="2313" w:type="dxa"/>
          </w:tcPr>
          <w:p w14:paraId="515BF14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KIR3DL2*039i</w:t>
            </w:r>
          </w:p>
        </w:tc>
        <w:tc>
          <w:tcPr>
            <w:tcW w:w="511" w:type="dxa"/>
          </w:tcPr>
          <w:p w14:paraId="4F44102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012D70F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47531BF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5A652F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76E677B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28BE84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40EB1BB8" w14:textId="77777777" w:rsidTr="00E6464A">
        <w:tc>
          <w:tcPr>
            <w:tcW w:w="2313" w:type="dxa"/>
          </w:tcPr>
          <w:p w14:paraId="47F3D5E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KIR3DL2*040i</w:t>
            </w:r>
          </w:p>
        </w:tc>
        <w:tc>
          <w:tcPr>
            <w:tcW w:w="511" w:type="dxa"/>
          </w:tcPr>
          <w:p w14:paraId="7061C9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7283962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3D23D33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226BEE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21AC83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2444A8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460373C1" w14:textId="77777777" w:rsidTr="00E6464A">
        <w:tc>
          <w:tcPr>
            <w:tcW w:w="2313" w:type="dxa"/>
          </w:tcPr>
          <w:p w14:paraId="169328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KIR3DL2*04301i or 0050</w:t>
            </w:r>
          </w:p>
        </w:tc>
        <w:tc>
          <w:tcPr>
            <w:tcW w:w="511" w:type="dxa"/>
          </w:tcPr>
          <w:p w14:paraId="267A1B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358C10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5969A9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4590B5A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5B94C65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589E42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6974AF6E" w14:textId="77777777" w:rsidTr="00E6464A">
        <w:tc>
          <w:tcPr>
            <w:tcW w:w="2313" w:type="dxa"/>
          </w:tcPr>
          <w:p w14:paraId="0D7C920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KIR3DL2*04301i or 0060</w:t>
            </w:r>
          </w:p>
        </w:tc>
        <w:tc>
          <w:tcPr>
            <w:tcW w:w="511" w:type="dxa"/>
          </w:tcPr>
          <w:p w14:paraId="7EFBB5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196F7D0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651BEA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7AF5A2D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3C75D2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F1666D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69ACC1DE" w14:textId="77777777" w:rsidTr="00E6464A">
        <w:tc>
          <w:tcPr>
            <w:tcW w:w="2313" w:type="dxa"/>
          </w:tcPr>
          <w:p w14:paraId="3C7B00E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KIR3DL2*04301i or 015i</w:t>
            </w:r>
          </w:p>
        </w:tc>
        <w:tc>
          <w:tcPr>
            <w:tcW w:w="511" w:type="dxa"/>
          </w:tcPr>
          <w:p w14:paraId="55DF688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76B8DF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2D67D0E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02C5BE0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7717EE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C21D9C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77E5E90D" w14:textId="77777777" w:rsidTr="00E6464A">
        <w:tc>
          <w:tcPr>
            <w:tcW w:w="2313" w:type="dxa"/>
          </w:tcPr>
          <w:p w14:paraId="2396575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KIR3DL2*051i</w:t>
            </w:r>
          </w:p>
        </w:tc>
        <w:tc>
          <w:tcPr>
            <w:tcW w:w="511" w:type="dxa"/>
          </w:tcPr>
          <w:p w14:paraId="59A24BF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42496A5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1581987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27C3200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03B00CE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13ECA0E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0ABB983C" w14:textId="77777777" w:rsidTr="00E6464A">
        <w:tc>
          <w:tcPr>
            <w:tcW w:w="2313" w:type="dxa"/>
          </w:tcPr>
          <w:p w14:paraId="4A2A92D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KIR3DL2*06201i</w:t>
            </w:r>
          </w:p>
        </w:tc>
        <w:tc>
          <w:tcPr>
            <w:tcW w:w="511" w:type="dxa"/>
          </w:tcPr>
          <w:p w14:paraId="5E4FB9A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33918E4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720B775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3CEDCD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09E9B92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670A6C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5F735BD5" w14:textId="77777777" w:rsidTr="00E6464A">
        <w:tc>
          <w:tcPr>
            <w:tcW w:w="2313" w:type="dxa"/>
          </w:tcPr>
          <w:p w14:paraId="59CBEB2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KIR3DL2*06201i or 0030</w:t>
            </w:r>
          </w:p>
        </w:tc>
        <w:tc>
          <w:tcPr>
            <w:tcW w:w="511" w:type="dxa"/>
          </w:tcPr>
          <w:p w14:paraId="7F08D0D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1041BA1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448D4F3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7C23B2C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008FAF4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34314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0465155D" w14:textId="77777777" w:rsidTr="00E6464A">
        <w:tc>
          <w:tcPr>
            <w:tcW w:w="2313" w:type="dxa"/>
          </w:tcPr>
          <w:p w14:paraId="6796F5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KIR3DL2*103i or 002010</w:t>
            </w:r>
          </w:p>
        </w:tc>
        <w:tc>
          <w:tcPr>
            <w:tcW w:w="511" w:type="dxa"/>
          </w:tcPr>
          <w:p w14:paraId="2558D07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5B413B1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7083E7F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0F670B6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7F2D676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BE5A7D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7B29E1ED" w14:textId="77777777" w:rsidTr="00E6464A">
        <w:tc>
          <w:tcPr>
            <w:tcW w:w="2313" w:type="dxa"/>
          </w:tcPr>
          <w:p w14:paraId="34F148F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KIR3DL3*0020201i</w:t>
            </w:r>
          </w:p>
        </w:tc>
        <w:tc>
          <w:tcPr>
            <w:tcW w:w="511" w:type="dxa"/>
          </w:tcPr>
          <w:p w14:paraId="2789A7D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37</w:t>
            </w:r>
          </w:p>
        </w:tc>
        <w:tc>
          <w:tcPr>
            <w:tcW w:w="1423" w:type="dxa"/>
          </w:tcPr>
          <w:p w14:paraId="66F9AB9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0.11 (0.08,0.14)</w:t>
            </w:r>
          </w:p>
        </w:tc>
        <w:tc>
          <w:tcPr>
            <w:tcW w:w="486" w:type="dxa"/>
          </w:tcPr>
          <w:p w14:paraId="1338A5B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27</w:t>
            </w:r>
          </w:p>
        </w:tc>
        <w:tc>
          <w:tcPr>
            <w:tcW w:w="1422" w:type="dxa"/>
          </w:tcPr>
          <w:p w14:paraId="7F38FEA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(0.08,0.17)</w:t>
            </w:r>
          </w:p>
        </w:tc>
        <w:tc>
          <w:tcPr>
            <w:tcW w:w="540" w:type="dxa"/>
          </w:tcPr>
          <w:p w14:paraId="488DD2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530" w:type="dxa"/>
          </w:tcPr>
          <w:p w14:paraId="03C36C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0.08 (0.04,0.14)</w:t>
            </w:r>
          </w:p>
        </w:tc>
      </w:tr>
      <w:tr w:rsidR="001659FF" w:rsidRPr="00FE016D" w14:paraId="0BC58BE0" w14:textId="77777777" w:rsidTr="00E6464A">
        <w:tc>
          <w:tcPr>
            <w:tcW w:w="2313" w:type="dxa"/>
          </w:tcPr>
          <w:p w14:paraId="10CD31B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KIR3DL3*0040201i</w:t>
            </w:r>
          </w:p>
        </w:tc>
        <w:tc>
          <w:tcPr>
            <w:tcW w:w="511" w:type="dxa"/>
          </w:tcPr>
          <w:p w14:paraId="2AF913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w:t>
            </w:r>
          </w:p>
        </w:tc>
        <w:tc>
          <w:tcPr>
            <w:tcW w:w="1423" w:type="dxa"/>
          </w:tcPr>
          <w:p w14:paraId="307281F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(0.01,0.05)</w:t>
            </w:r>
          </w:p>
        </w:tc>
        <w:tc>
          <w:tcPr>
            <w:tcW w:w="486" w:type="dxa"/>
          </w:tcPr>
          <w:p w14:paraId="33EFE9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15E9ED0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4A36701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530" w:type="dxa"/>
          </w:tcPr>
          <w:p w14:paraId="25781B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(0.02,0.12)</w:t>
            </w:r>
          </w:p>
        </w:tc>
      </w:tr>
      <w:tr w:rsidR="001659FF" w:rsidRPr="00FE016D" w14:paraId="6A4B4C49" w14:textId="77777777" w:rsidTr="00E6464A">
        <w:tc>
          <w:tcPr>
            <w:tcW w:w="2313" w:type="dxa"/>
          </w:tcPr>
          <w:p w14:paraId="3493C4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KIR3DL3*0010101i</w:t>
            </w:r>
          </w:p>
        </w:tc>
        <w:tc>
          <w:tcPr>
            <w:tcW w:w="511" w:type="dxa"/>
          </w:tcPr>
          <w:p w14:paraId="23F2B23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150</w:t>
            </w:r>
          </w:p>
        </w:tc>
        <w:tc>
          <w:tcPr>
            <w:tcW w:w="1423" w:type="dxa"/>
          </w:tcPr>
          <w:p w14:paraId="30AAA59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0.43 (0.37,0.48)</w:t>
            </w:r>
          </w:p>
        </w:tc>
        <w:tc>
          <w:tcPr>
            <w:tcW w:w="486" w:type="dxa"/>
          </w:tcPr>
          <w:p w14:paraId="1DA0717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111</w:t>
            </w:r>
          </w:p>
        </w:tc>
        <w:tc>
          <w:tcPr>
            <w:tcW w:w="1422" w:type="dxa"/>
          </w:tcPr>
          <w:p w14:paraId="2F2ED97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0.48 (0.42,0.55)</w:t>
            </w:r>
          </w:p>
        </w:tc>
        <w:tc>
          <w:tcPr>
            <w:tcW w:w="540" w:type="dxa"/>
          </w:tcPr>
          <w:p w14:paraId="3359C39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37</w:t>
            </w:r>
          </w:p>
        </w:tc>
        <w:tc>
          <w:tcPr>
            <w:tcW w:w="1530" w:type="dxa"/>
          </w:tcPr>
          <w:p w14:paraId="15B20A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0.31 (0.23,0.41)</w:t>
            </w:r>
          </w:p>
        </w:tc>
      </w:tr>
      <w:tr w:rsidR="001659FF" w:rsidRPr="00FE016D" w14:paraId="077E616E" w14:textId="77777777" w:rsidTr="00E6464A">
        <w:tc>
          <w:tcPr>
            <w:tcW w:w="2313" w:type="dxa"/>
          </w:tcPr>
          <w:p w14:paraId="65BA8BE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KIR3DL3*00103i</w:t>
            </w:r>
          </w:p>
        </w:tc>
        <w:tc>
          <w:tcPr>
            <w:tcW w:w="511" w:type="dxa"/>
          </w:tcPr>
          <w:p w14:paraId="4095C84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3" w:type="dxa"/>
          </w:tcPr>
          <w:p w14:paraId="4D32125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14F610F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2" w:type="dxa"/>
          </w:tcPr>
          <w:p w14:paraId="3EF65F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(0.00,0.04)</w:t>
            </w:r>
          </w:p>
        </w:tc>
        <w:tc>
          <w:tcPr>
            <w:tcW w:w="540" w:type="dxa"/>
          </w:tcPr>
          <w:p w14:paraId="0CC1384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B99D49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542A0169" w14:textId="77777777" w:rsidTr="00E6464A">
        <w:tc>
          <w:tcPr>
            <w:tcW w:w="2313" w:type="dxa"/>
          </w:tcPr>
          <w:p w14:paraId="166C7D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KIR3DL3*0020101i</w:t>
            </w:r>
          </w:p>
        </w:tc>
        <w:tc>
          <w:tcPr>
            <w:tcW w:w="511" w:type="dxa"/>
          </w:tcPr>
          <w:p w14:paraId="5B06F9A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23" w:type="dxa"/>
          </w:tcPr>
          <w:p w14:paraId="35A4348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778066C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22" w:type="dxa"/>
          </w:tcPr>
          <w:p w14:paraId="13F4AA0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c>
          <w:tcPr>
            <w:tcW w:w="540" w:type="dxa"/>
          </w:tcPr>
          <w:p w14:paraId="2C2C9E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6B6215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6710F308" w14:textId="77777777" w:rsidTr="00E6464A">
        <w:tc>
          <w:tcPr>
            <w:tcW w:w="2313" w:type="dxa"/>
          </w:tcPr>
          <w:p w14:paraId="6A850E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lastRenderedPageBreak/>
              <w:t>KIR3DL3*0020201i or 00211i 01308i</w:t>
            </w:r>
          </w:p>
        </w:tc>
        <w:tc>
          <w:tcPr>
            <w:tcW w:w="511" w:type="dxa"/>
          </w:tcPr>
          <w:p w14:paraId="0D7DF04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3377870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B84942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7833756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692AD75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2B93FB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095C847A" w14:textId="77777777" w:rsidTr="00E6464A">
        <w:tc>
          <w:tcPr>
            <w:tcW w:w="2313" w:type="dxa"/>
          </w:tcPr>
          <w:p w14:paraId="1048776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KIR3DL3*00204i</w:t>
            </w:r>
          </w:p>
        </w:tc>
        <w:tc>
          <w:tcPr>
            <w:tcW w:w="511" w:type="dxa"/>
          </w:tcPr>
          <w:p w14:paraId="4719DA8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23" w:type="dxa"/>
          </w:tcPr>
          <w:p w14:paraId="45E034C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455636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1782FA4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16C828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17BEAF6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(0.01,0.10)</w:t>
            </w:r>
          </w:p>
        </w:tc>
      </w:tr>
      <w:tr w:rsidR="001659FF" w:rsidRPr="00FE016D" w14:paraId="0A453210" w14:textId="77777777" w:rsidTr="00E6464A">
        <w:tc>
          <w:tcPr>
            <w:tcW w:w="2313" w:type="dxa"/>
          </w:tcPr>
          <w:p w14:paraId="3D52DF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KIR3DL3*0020601i</w:t>
            </w:r>
          </w:p>
        </w:tc>
        <w:tc>
          <w:tcPr>
            <w:tcW w:w="511" w:type="dxa"/>
          </w:tcPr>
          <w:p w14:paraId="2F4DD3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23" w:type="dxa"/>
          </w:tcPr>
          <w:p w14:paraId="57AD701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33B25DF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22" w:type="dxa"/>
          </w:tcPr>
          <w:p w14:paraId="5CCC131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c>
          <w:tcPr>
            <w:tcW w:w="540" w:type="dxa"/>
          </w:tcPr>
          <w:p w14:paraId="1C04457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AE911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0E9FA6DD" w14:textId="77777777" w:rsidTr="00E6464A">
        <w:tc>
          <w:tcPr>
            <w:tcW w:w="2313" w:type="dxa"/>
          </w:tcPr>
          <w:p w14:paraId="1B9E38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KIR3DL3*0020601i or 00903i 01308i</w:t>
            </w:r>
          </w:p>
        </w:tc>
        <w:tc>
          <w:tcPr>
            <w:tcW w:w="511" w:type="dxa"/>
          </w:tcPr>
          <w:p w14:paraId="1FDED2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23" w:type="dxa"/>
          </w:tcPr>
          <w:p w14:paraId="4245CC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0AB5FE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2" w:type="dxa"/>
          </w:tcPr>
          <w:p w14:paraId="02DF818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c>
          <w:tcPr>
            <w:tcW w:w="540" w:type="dxa"/>
          </w:tcPr>
          <w:p w14:paraId="5377EA5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3A66A39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3E01CFDE" w14:textId="77777777" w:rsidTr="00E6464A">
        <w:tc>
          <w:tcPr>
            <w:tcW w:w="2313" w:type="dxa"/>
          </w:tcPr>
          <w:p w14:paraId="1DD124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KIR3DL3*0020701i</w:t>
            </w:r>
          </w:p>
        </w:tc>
        <w:tc>
          <w:tcPr>
            <w:tcW w:w="511" w:type="dxa"/>
          </w:tcPr>
          <w:p w14:paraId="7B65E5E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423" w:type="dxa"/>
          </w:tcPr>
          <w:p w14:paraId="0F30DB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486" w:type="dxa"/>
          </w:tcPr>
          <w:p w14:paraId="6062AE5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22" w:type="dxa"/>
          </w:tcPr>
          <w:p w14:paraId="44C854A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c>
          <w:tcPr>
            <w:tcW w:w="540" w:type="dxa"/>
          </w:tcPr>
          <w:p w14:paraId="5464FC0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530" w:type="dxa"/>
          </w:tcPr>
          <w:p w14:paraId="4124DB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(0.02,0.12)</w:t>
            </w:r>
          </w:p>
        </w:tc>
      </w:tr>
      <w:tr w:rsidR="001659FF" w:rsidRPr="00FE016D" w14:paraId="5C85C05B" w14:textId="77777777" w:rsidTr="00E6464A">
        <w:tc>
          <w:tcPr>
            <w:tcW w:w="2313" w:type="dxa"/>
          </w:tcPr>
          <w:p w14:paraId="66903C2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KIR3DL3*00208i</w:t>
            </w:r>
          </w:p>
        </w:tc>
        <w:tc>
          <w:tcPr>
            <w:tcW w:w="511" w:type="dxa"/>
          </w:tcPr>
          <w:p w14:paraId="465FBEF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622CEE2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70BA314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32005C9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52ECB58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5DFD612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02E4CBD2" w14:textId="77777777" w:rsidTr="00E6464A">
        <w:tc>
          <w:tcPr>
            <w:tcW w:w="2313" w:type="dxa"/>
          </w:tcPr>
          <w:p w14:paraId="1231481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KIR3DL3*00210i</w:t>
            </w:r>
          </w:p>
        </w:tc>
        <w:tc>
          <w:tcPr>
            <w:tcW w:w="511" w:type="dxa"/>
          </w:tcPr>
          <w:p w14:paraId="07A661F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1508CD2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0DB3CA4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4564EA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4B832E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02AEB1B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6CB46FB7" w14:textId="77777777" w:rsidTr="00E6464A">
        <w:tc>
          <w:tcPr>
            <w:tcW w:w="2313" w:type="dxa"/>
          </w:tcPr>
          <w:p w14:paraId="1E6BE0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KIR3DL3*0040201i or 0020101i 066i</w:t>
            </w:r>
          </w:p>
        </w:tc>
        <w:tc>
          <w:tcPr>
            <w:tcW w:w="511" w:type="dxa"/>
          </w:tcPr>
          <w:p w14:paraId="2BA1BAD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23" w:type="dxa"/>
          </w:tcPr>
          <w:p w14:paraId="7688AF6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74BCF2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2" w:type="dxa"/>
          </w:tcPr>
          <w:p w14:paraId="0FB7D4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c>
          <w:tcPr>
            <w:tcW w:w="540" w:type="dxa"/>
          </w:tcPr>
          <w:p w14:paraId="1A6FA95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48BF448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(0.01,0.08)</w:t>
            </w:r>
          </w:p>
        </w:tc>
      </w:tr>
      <w:tr w:rsidR="001659FF" w:rsidRPr="00FE016D" w14:paraId="49F9974A" w14:textId="77777777" w:rsidTr="00E6464A">
        <w:tc>
          <w:tcPr>
            <w:tcW w:w="2313" w:type="dxa"/>
          </w:tcPr>
          <w:p w14:paraId="612EB1A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KIR3DL3*005i</w:t>
            </w:r>
          </w:p>
        </w:tc>
        <w:tc>
          <w:tcPr>
            <w:tcW w:w="511" w:type="dxa"/>
          </w:tcPr>
          <w:p w14:paraId="5762E66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19</w:t>
            </w:r>
          </w:p>
        </w:tc>
        <w:tc>
          <w:tcPr>
            <w:tcW w:w="1423" w:type="dxa"/>
          </w:tcPr>
          <w:p w14:paraId="082EE6B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(0.03,0.08)</w:t>
            </w:r>
          </w:p>
        </w:tc>
        <w:tc>
          <w:tcPr>
            <w:tcW w:w="486" w:type="dxa"/>
          </w:tcPr>
          <w:p w14:paraId="0A561C1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2480E39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7FA70E8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18</w:t>
            </w:r>
          </w:p>
        </w:tc>
        <w:tc>
          <w:tcPr>
            <w:tcW w:w="1530" w:type="dxa"/>
          </w:tcPr>
          <w:p w14:paraId="46E493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0.15 (0.09,0.23)</w:t>
            </w:r>
          </w:p>
        </w:tc>
      </w:tr>
      <w:tr w:rsidR="001659FF" w:rsidRPr="00FE016D" w14:paraId="4B3503D1" w14:textId="77777777" w:rsidTr="00E6464A">
        <w:tc>
          <w:tcPr>
            <w:tcW w:w="2313" w:type="dxa"/>
          </w:tcPr>
          <w:p w14:paraId="072DDD0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KIR3DL3*0060101i</w:t>
            </w:r>
          </w:p>
        </w:tc>
        <w:tc>
          <w:tcPr>
            <w:tcW w:w="511" w:type="dxa"/>
          </w:tcPr>
          <w:p w14:paraId="05854C0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423" w:type="dxa"/>
          </w:tcPr>
          <w:p w14:paraId="65C1A2D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(0.02,0.06)</w:t>
            </w:r>
          </w:p>
        </w:tc>
        <w:tc>
          <w:tcPr>
            <w:tcW w:w="486" w:type="dxa"/>
          </w:tcPr>
          <w:p w14:paraId="50921D0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w:t>
            </w:r>
          </w:p>
        </w:tc>
        <w:tc>
          <w:tcPr>
            <w:tcW w:w="1422" w:type="dxa"/>
          </w:tcPr>
          <w:p w14:paraId="107165F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(0.02,0.08)</w:t>
            </w:r>
          </w:p>
        </w:tc>
        <w:tc>
          <w:tcPr>
            <w:tcW w:w="540" w:type="dxa"/>
          </w:tcPr>
          <w:p w14:paraId="6961CAA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7A8A0F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038B1185" w14:textId="77777777" w:rsidTr="00E6464A">
        <w:tc>
          <w:tcPr>
            <w:tcW w:w="2313" w:type="dxa"/>
          </w:tcPr>
          <w:p w14:paraId="4BE0571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KIR3DL3*0060101i or 02102i 023i</w:t>
            </w:r>
          </w:p>
        </w:tc>
        <w:tc>
          <w:tcPr>
            <w:tcW w:w="511" w:type="dxa"/>
          </w:tcPr>
          <w:p w14:paraId="787927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23" w:type="dxa"/>
          </w:tcPr>
          <w:p w14:paraId="5AF9C52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3B0C906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22" w:type="dxa"/>
          </w:tcPr>
          <w:p w14:paraId="6C0BA9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(0.02,0.07)</w:t>
            </w:r>
          </w:p>
        </w:tc>
        <w:tc>
          <w:tcPr>
            <w:tcW w:w="540" w:type="dxa"/>
          </w:tcPr>
          <w:p w14:paraId="167A881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5C4375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0E79A06E" w14:textId="77777777" w:rsidTr="00E6464A">
        <w:tc>
          <w:tcPr>
            <w:tcW w:w="2313" w:type="dxa"/>
          </w:tcPr>
          <w:p w14:paraId="092BCEC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KIR3DL3*0070101i</w:t>
            </w:r>
          </w:p>
        </w:tc>
        <w:tc>
          <w:tcPr>
            <w:tcW w:w="511" w:type="dxa"/>
          </w:tcPr>
          <w:p w14:paraId="70A9136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423" w:type="dxa"/>
          </w:tcPr>
          <w:p w14:paraId="215AC94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(0.02,0.06)</w:t>
            </w:r>
          </w:p>
        </w:tc>
        <w:tc>
          <w:tcPr>
            <w:tcW w:w="486" w:type="dxa"/>
          </w:tcPr>
          <w:p w14:paraId="32E7DDA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22" w:type="dxa"/>
          </w:tcPr>
          <w:p w14:paraId="042EAF4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540" w:type="dxa"/>
          </w:tcPr>
          <w:p w14:paraId="0E07E4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5FE27A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70F1C794" w14:textId="77777777" w:rsidTr="00E6464A">
        <w:tc>
          <w:tcPr>
            <w:tcW w:w="2313" w:type="dxa"/>
          </w:tcPr>
          <w:p w14:paraId="6B0C5CF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KIR3DL3*00905i</w:t>
            </w:r>
          </w:p>
        </w:tc>
        <w:tc>
          <w:tcPr>
            <w:tcW w:w="511" w:type="dxa"/>
          </w:tcPr>
          <w:p w14:paraId="545895F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657D7A1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19C1DD5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3D55E8D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23D15DF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320E7D8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25D1B5E0" w14:textId="77777777" w:rsidTr="00E6464A">
        <w:tc>
          <w:tcPr>
            <w:tcW w:w="2313" w:type="dxa"/>
          </w:tcPr>
          <w:p w14:paraId="068273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KIR3DL3*01001i</w:t>
            </w:r>
          </w:p>
        </w:tc>
        <w:tc>
          <w:tcPr>
            <w:tcW w:w="511" w:type="dxa"/>
          </w:tcPr>
          <w:p w14:paraId="5592DD6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w:t>
            </w:r>
          </w:p>
        </w:tc>
        <w:tc>
          <w:tcPr>
            <w:tcW w:w="1423" w:type="dxa"/>
          </w:tcPr>
          <w:p w14:paraId="7E44E38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486" w:type="dxa"/>
          </w:tcPr>
          <w:p w14:paraId="33DA93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w:t>
            </w:r>
          </w:p>
        </w:tc>
        <w:tc>
          <w:tcPr>
            <w:tcW w:w="1422" w:type="dxa"/>
          </w:tcPr>
          <w:p w14:paraId="6352E8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(0.02,0.08)</w:t>
            </w:r>
          </w:p>
        </w:tc>
        <w:tc>
          <w:tcPr>
            <w:tcW w:w="540" w:type="dxa"/>
          </w:tcPr>
          <w:p w14:paraId="7EA072C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6C5F79D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(0.01,0.10)</w:t>
            </w:r>
          </w:p>
        </w:tc>
      </w:tr>
      <w:tr w:rsidR="001659FF" w:rsidRPr="00FE016D" w14:paraId="778BBE4A" w14:textId="77777777" w:rsidTr="00E6464A">
        <w:tc>
          <w:tcPr>
            <w:tcW w:w="2313" w:type="dxa"/>
          </w:tcPr>
          <w:p w14:paraId="793B0F9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KIR3DL3*01101i</w:t>
            </w:r>
          </w:p>
        </w:tc>
        <w:tc>
          <w:tcPr>
            <w:tcW w:w="511" w:type="dxa"/>
          </w:tcPr>
          <w:p w14:paraId="69D1FD0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3" w:type="dxa"/>
          </w:tcPr>
          <w:p w14:paraId="37E5DC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0855633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2" w:type="dxa"/>
          </w:tcPr>
          <w:p w14:paraId="4ECC29A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c>
          <w:tcPr>
            <w:tcW w:w="540" w:type="dxa"/>
          </w:tcPr>
          <w:p w14:paraId="096671A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3A234E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1A176571" w14:textId="77777777" w:rsidTr="00E6464A">
        <w:tc>
          <w:tcPr>
            <w:tcW w:w="2313" w:type="dxa"/>
          </w:tcPr>
          <w:p w14:paraId="471014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KIR3DL3*01101i or 012i 02102i</w:t>
            </w:r>
          </w:p>
        </w:tc>
        <w:tc>
          <w:tcPr>
            <w:tcW w:w="511" w:type="dxa"/>
          </w:tcPr>
          <w:p w14:paraId="4EE576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3" w:type="dxa"/>
          </w:tcPr>
          <w:p w14:paraId="53ECB1E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3A726EF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2" w:type="dxa"/>
          </w:tcPr>
          <w:p w14:paraId="5318F25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c>
          <w:tcPr>
            <w:tcW w:w="540" w:type="dxa"/>
          </w:tcPr>
          <w:p w14:paraId="7F150AC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54B70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552E7EA3" w14:textId="77777777" w:rsidTr="00E6464A">
        <w:tc>
          <w:tcPr>
            <w:tcW w:w="2313" w:type="dxa"/>
          </w:tcPr>
          <w:p w14:paraId="0E9B600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KIR3DL3*012i</w:t>
            </w:r>
          </w:p>
        </w:tc>
        <w:tc>
          <w:tcPr>
            <w:tcW w:w="511" w:type="dxa"/>
          </w:tcPr>
          <w:p w14:paraId="79C03E1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23" w:type="dxa"/>
          </w:tcPr>
          <w:p w14:paraId="5F1BE09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4B84A71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3B0B4F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3BF7125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10883A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(0.01,0.10)</w:t>
            </w:r>
          </w:p>
        </w:tc>
      </w:tr>
      <w:tr w:rsidR="001659FF" w:rsidRPr="00FE016D" w14:paraId="6E926748" w14:textId="77777777" w:rsidTr="00E6464A">
        <w:tc>
          <w:tcPr>
            <w:tcW w:w="2313" w:type="dxa"/>
          </w:tcPr>
          <w:p w14:paraId="73BD1C9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KIR3DL3*012i or 1101i 023i</w:t>
            </w:r>
          </w:p>
        </w:tc>
        <w:tc>
          <w:tcPr>
            <w:tcW w:w="511" w:type="dxa"/>
          </w:tcPr>
          <w:p w14:paraId="38FDA8F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7648C24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05326B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7101286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5477BCC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1092E61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15C4EADF" w14:textId="77777777" w:rsidTr="00E6464A">
        <w:tc>
          <w:tcPr>
            <w:tcW w:w="2313" w:type="dxa"/>
          </w:tcPr>
          <w:p w14:paraId="01912E5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KIR3DL3*01308i</w:t>
            </w:r>
          </w:p>
        </w:tc>
        <w:tc>
          <w:tcPr>
            <w:tcW w:w="511" w:type="dxa"/>
          </w:tcPr>
          <w:p w14:paraId="39AAA8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63085C4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52C828B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63CDEA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6DAB7A9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668BA1A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4B0CDC81" w14:textId="77777777" w:rsidTr="00E6464A">
        <w:tc>
          <w:tcPr>
            <w:tcW w:w="2313" w:type="dxa"/>
          </w:tcPr>
          <w:p w14:paraId="3E731BC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KIR3DL3*01502i</w:t>
            </w:r>
          </w:p>
        </w:tc>
        <w:tc>
          <w:tcPr>
            <w:tcW w:w="511" w:type="dxa"/>
          </w:tcPr>
          <w:p w14:paraId="60FD15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682448E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530DC94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52EF1F8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3A985D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24C7AB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58190B70" w14:textId="77777777" w:rsidTr="00E6464A">
        <w:tc>
          <w:tcPr>
            <w:tcW w:w="2313" w:type="dxa"/>
          </w:tcPr>
          <w:p w14:paraId="47741DC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KIR3DL3*01502i or 01801i 023i</w:t>
            </w:r>
          </w:p>
        </w:tc>
        <w:tc>
          <w:tcPr>
            <w:tcW w:w="511" w:type="dxa"/>
          </w:tcPr>
          <w:p w14:paraId="4CA72E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44B9D60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285435D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41A3340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2D0FDB1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5454E6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3322DB67" w14:textId="77777777" w:rsidTr="00E6464A">
        <w:tc>
          <w:tcPr>
            <w:tcW w:w="2313" w:type="dxa"/>
          </w:tcPr>
          <w:p w14:paraId="53D89CB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KIR3DL3*01801i</w:t>
            </w:r>
          </w:p>
        </w:tc>
        <w:tc>
          <w:tcPr>
            <w:tcW w:w="511" w:type="dxa"/>
          </w:tcPr>
          <w:p w14:paraId="380191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2F4A91D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5ACACE4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3157A7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0AB9E8F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192B74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1025619F" w14:textId="77777777" w:rsidTr="00E6464A">
        <w:tc>
          <w:tcPr>
            <w:tcW w:w="2313" w:type="dxa"/>
          </w:tcPr>
          <w:p w14:paraId="5B47CF4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KIR3DL3*032i</w:t>
            </w:r>
          </w:p>
        </w:tc>
        <w:tc>
          <w:tcPr>
            <w:tcW w:w="511" w:type="dxa"/>
          </w:tcPr>
          <w:p w14:paraId="6CE73D2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7E226F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0A286CA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4BDC563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5EE58F1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7AF6E4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58A61B20" w14:textId="77777777" w:rsidTr="00E6464A">
        <w:tc>
          <w:tcPr>
            <w:tcW w:w="2313" w:type="dxa"/>
          </w:tcPr>
          <w:p w14:paraId="051ED87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KIR3DL3*040i</w:t>
            </w:r>
          </w:p>
        </w:tc>
        <w:tc>
          <w:tcPr>
            <w:tcW w:w="511" w:type="dxa"/>
          </w:tcPr>
          <w:p w14:paraId="0B6346E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23" w:type="dxa"/>
          </w:tcPr>
          <w:p w14:paraId="7AA4583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DDA4F8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0B2A35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6D4ABDF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67663FA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(0.01,0.07)</w:t>
            </w:r>
          </w:p>
        </w:tc>
      </w:tr>
      <w:tr w:rsidR="001659FF" w:rsidRPr="00FE016D" w14:paraId="2805204D" w14:textId="77777777" w:rsidTr="00E6464A">
        <w:tc>
          <w:tcPr>
            <w:tcW w:w="2313" w:type="dxa"/>
          </w:tcPr>
          <w:p w14:paraId="776B92C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KIR3DL3*044i</w:t>
            </w:r>
          </w:p>
        </w:tc>
        <w:tc>
          <w:tcPr>
            <w:tcW w:w="511" w:type="dxa"/>
          </w:tcPr>
          <w:p w14:paraId="74EBF68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1B5D5F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68163BF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3808470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309ABE6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3B863D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4C9B8E48" w14:textId="77777777" w:rsidTr="00E6464A">
        <w:tc>
          <w:tcPr>
            <w:tcW w:w="2313" w:type="dxa"/>
          </w:tcPr>
          <w:p w14:paraId="67B4FA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KIR3DL3*052i</w:t>
            </w:r>
          </w:p>
        </w:tc>
        <w:tc>
          <w:tcPr>
            <w:tcW w:w="511" w:type="dxa"/>
          </w:tcPr>
          <w:p w14:paraId="24F8C4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769366D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0FDDA55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451BF27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5C31712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FCDFE2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227FD562" w14:textId="77777777" w:rsidTr="00E6464A">
        <w:tc>
          <w:tcPr>
            <w:tcW w:w="2313" w:type="dxa"/>
          </w:tcPr>
          <w:p w14:paraId="06AE4CE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KIR3DL3*057i or 066i 069i</w:t>
            </w:r>
          </w:p>
        </w:tc>
        <w:tc>
          <w:tcPr>
            <w:tcW w:w="511" w:type="dxa"/>
          </w:tcPr>
          <w:p w14:paraId="67C81CB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0302958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152F88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5B9B41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6E3ADD8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350815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618684AD" w14:textId="77777777" w:rsidTr="00E6464A">
        <w:tc>
          <w:tcPr>
            <w:tcW w:w="2313" w:type="dxa"/>
          </w:tcPr>
          <w:p w14:paraId="1D29C9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KIR3DL3*074i</w:t>
            </w:r>
          </w:p>
        </w:tc>
        <w:tc>
          <w:tcPr>
            <w:tcW w:w="511" w:type="dxa"/>
          </w:tcPr>
          <w:p w14:paraId="67149C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1CBBFB4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72A2AD9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2" w:type="dxa"/>
          </w:tcPr>
          <w:p w14:paraId="65E9CCB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540" w:type="dxa"/>
          </w:tcPr>
          <w:p w14:paraId="5560AE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90F784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18E257DB" w14:textId="77777777" w:rsidTr="00E6464A">
        <w:tc>
          <w:tcPr>
            <w:tcW w:w="2313" w:type="dxa"/>
          </w:tcPr>
          <w:p w14:paraId="009CB9F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KIR3DL3*10701i or 00103i 102i</w:t>
            </w:r>
          </w:p>
        </w:tc>
        <w:tc>
          <w:tcPr>
            <w:tcW w:w="511" w:type="dxa"/>
          </w:tcPr>
          <w:p w14:paraId="179604E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7146EE2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492B4A8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2" w:type="dxa"/>
          </w:tcPr>
          <w:p w14:paraId="1CD65AE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66695B0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72D60DF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38BCAB62" w14:textId="77777777" w:rsidTr="00E6464A">
        <w:tc>
          <w:tcPr>
            <w:tcW w:w="2313" w:type="dxa"/>
          </w:tcPr>
          <w:p w14:paraId="3E513D1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KIR3DP1*0030101i</w:t>
            </w:r>
          </w:p>
        </w:tc>
        <w:tc>
          <w:tcPr>
            <w:tcW w:w="511" w:type="dxa"/>
          </w:tcPr>
          <w:p w14:paraId="4DA218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57</w:t>
            </w:r>
          </w:p>
        </w:tc>
        <w:tc>
          <w:tcPr>
            <w:tcW w:w="1423" w:type="dxa"/>
          </w:tcPr>
          <w:p w14:paraId="5E9CD6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0.16 (0.13,0.20)</w:t>
            </w:r>
          </w:p>
        </w:tc>
        <w:tc>
          <w:tcPr>
            <w:tcW w:w="486" w:type="dxa"/>
          </w:tcPr>
          <w:p w14:paraId="41DE727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36</w:t>
            </w:r>
          </w:p>
        </w:tc>
        <w:tc>
          <w:tcPr>
            <w:tcW w:w="1422" w:type="dxa"/>
          </w:tcPr>
          <w:p w14:paraId="0DD9803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0.16 (0.11,0.21)</w:t>
            </w:r>
          </w:p>
        </w:tc>
        <w:tc>
          <w:tcPr>
            <w:tcW w:w="540" w:type="dxa"/>
          </w:tcPr>
          <w:p w14:paraId="6C18A10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19</w:t>
            </w:r>
          </w:p>
        </w:tc>
        <w:tc>
          <w:tcPr>
            <w:tcW w:w="1530" w:type="dxa"/>
          </w:tcPr>
          <w:p w14:paraId="07E6B50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0.16 (0.10,0.24)</w:t>
            </w:r>
          </w:p>
        </w:tc>
      </w:tr>
      <w:tr w:rsidR="001659FF" w:rsidRPr="00FE016D" w14:paraId="48D03E43" w14:textId="77777777" w:rsidTr="00E6464A">
        <w:tc>
          <w:tcPr>
            <w:tcW w:w="2313" w:type="dxa"/>
          </w:tcPr>
          <w:p w14:paraId="3907AB8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KIR3DP1*001i</w:t>
            </w:r>
          </w:p>
        </w:tc>
        <w:tc>
          <w:tcPr>
            <w:tcW w:w="511" w:type="dxa"/>
          </w:tcPr>
          <w:p w14:paraId="764BA36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196</w:t>
            </w:r>
          </w:p>
        </w:tc>
        <w:tc>
          <w:tcPr>
            <w:tcW w:w="1423" w:type="dxa"/>
          </w:tcPr>
          <w:p w14:paraId="4EC9301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0.56 (0.50,0.61)</w:t>
            </w:r>
          </w:p>
        </w:tc>
        <w:tc>
          <w:tcPr>
            <w:tcW w:w="486" w:type="dxa"/>
          </w:tcPr>
          <w:p w14:paraId="1747A64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110</w:t>
            </w:r>
          </w:p>
        </w:tc>
        <w:tc>
          <w:tcPr>
            <w:tcW w:w="1422" w:type="dxa"/>
          </w:tcPr>
          <w:p w14:paraId="32C287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0.48 (0.41,0.54)</w:t>
            </w:r>
          </w:p>
        </w:tc>
        <w:tc>
          <w:tcPr>
            <w:tcW w:w="540" w:type="dxa"/>
          </w:tcPr>
          <w:p w14:paraId="6BE16C9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84</w:t>
            </w:r>
          </w:p>
        </w:tc>
        <w:tc>
          <w:tcPr>
            <w:tcW w:w="1530" w:type="dxa"/>
          </w:tcPr>
          <w:p w14:paraId="420EB20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0.71 (0.62,0.79)</w:t>
            </w:r>
          </w:p>
        </w:tc>
      </w:tr>
      <w:tr w:rsidR="001659FF" w:rsidRPr="00FE016D" w14:paraId="324FC0BD" w14:textId="77777777" w:rsidTr="00E6464A">
        <w:tc>
          <w:tcPr>
            <w:tcW w:w="2313" w:type="dxa"/>
          </w:tcPr>
          <w:p w14:paraId="77F15F0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KIR3DP1*005i</w:t>
            </w:r>
          </w:p>
        </w:tc>
        <w:tc>
          <w:tcPr>
            <w:tcW w:w="511" w:type="dxa"/>
          </w:tcPr>
          <w:p w14:paraId="01D6EBA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83</w:t>
            </w:r>
          </w:p>
        </w:tc>
        <w:tc>
          <w:tcPr>
            <w:tcW w:w="1423" w:type="dxa"/>
          </w:tcPr>
          <w:p w14:paraId="2D1B3F5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0.24 (0.19,0.28)</w:t>
            </w:r>
          </w:p>
        </w:tc>
        <w:tc>
          <w:tcPr>
            <w:tcW w:w="486" w:type="dxa"/>
          </w:tcPr>
          <w:p w14:paraId="095A702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71</w:t>
            </w:r>
          </w:p>
        </w:tc>
        <w:tc>
          <w:tcPr>
            <w:tcW w:w="1422" w:type="dxa"/>
          </w:tcPr>
          <w:p w14:paraId="6D8DA72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0.31 (0.25,0.37)</w:t>
            </w:r>
          </w:p>
        </w:tc>
        <w:tc>
          <w:tcPr>
            <w:tcW w:w="540" w:type="dxa"/>
          </w:tcPr>
          <w:p w14:paraId="6E52E10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530" w:type="dxa"/>
          </w:tcPr>
          <w:p w14:paraId="7C8FC3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0.10 (0.05,0.17)</w:t>
            </w:r>
          </w:p>
        </w:tc>
      </w:tr>
      <w:tr w:rsidR="001659FF" w:rsidRPr="00FE016D" w14:paraId="4F2FF314" w14:textId="77777777" w:rsidTr="00E6464A">
        <w:tc>
          <w:tcPr>
            <w:tcW w:w="2313" w:type="dxa"/>
          </w:tcPr>
          <w:p w14:paraId="38A1EBC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KIR3DP1*007i</w:t>
            </w:r>
          </w:p>
        </w:tc>
        <w:tc>
          <w:tcPr>
            <w:tcW w:w="511" w:type="dxa"/>
          </w:tcPr>
          <w:p w14:paraId="36DDFD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23" w:type="dxa"/>
          </w:tcPr>
          <w:p w14:paraId="7D519A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3E9FB8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106579A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1FF90A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00872F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(0.00,0.05)</w:t>
            </w:r>
          </w:p>
        </w:tc>
      </w:tr>
      <w:tr w:rsidR="001659FF" w:rsidRPr="00FE016D" w14:paraId="04A19E2F" w14:textId="77777777" w:rsidTr="00E6464A">
        <w:tc>
          <w:tcPr>
            <w:tcW w:w="2313" w:type="dxa"/>
          </w:tcPr>
          <w:p w14:paraId="7D8D35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KIR3DP1*008i</w:t>
            </w:r>
          </w:p>
        </w:tc>
        <w:tc>
          <w:tcPr>
            <w:tcW w:w="511" w:type="dxa"/>
          </w:tcPr>
          <w:p w14:paraId="2D5158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23" w:type="dxa"/>
          </w:tcPr>
          <w:p w14:paraId="24B2D1B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7B24EE4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22" w:type="dxa"/>
          </w:tcPr>
          <w:p w14:paraId="52D57FC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540" w:type="dxa"/>
          </w:tcPr>
          <w:p w14:paraId="639467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4F54D5F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(0.00,0.06)</w:t>
            </w:r>
          </w:p>
        </w:tc>
      </w:tr>
      <w:tr w:rsidR="001659FF" w:rsidRPr="00FE016D" w14:paraId="4209B446" w14:textId="77777777" w:rsidTr="00E6464A">
        <w:tc>
          <w:tcPr>
            <w:tcW w:w="2313" w:type="dxa"/>
          </w:tcPr>
          <w:p w14:paraId="473E13B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KIR3DP1*0140101i</w:t>
            </w:r>
          </w:p>
        </w:tc>
        <w:tc>
          <w:tcPr>
            <w:tcW w:w="511" w:type="dxa"/>
          </w:tcPr>
          <w:p w14:paraId="338643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23" w:type="dxa"/>
          </w:tcPr>
          <w:p w14:paraId="40EB47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(0.01,0.05)</w:t>
            </w:r>
          </w:p>
        </w:tc>
        <w:tc>
          <w:tcPr>
            <w:tcW w:w="486" w:type="dxa"/>
          </w:tcPr>
          <w:p w14:paraId="1D169CB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22" w:type="dxa"/>
          </w:tcPr>
          <w:p w14:paraId="078796C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540" w:type="dxa"/>
          </w:tcPr>
          <w:p w14:paraId="77B0899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4A9B474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r w:rsidR="001659FF" w:rsidRPr="00FE016D" w14:paraId="70289E63" w14:textId="77777777" w:rsidTr="00E6464A">
        <w:tc>
          <w:tcPr>
            <w:tcW w:w="2313" w:type="dxa"/>
          </w:tcPr>
          <w:p w14:paraId="0955C0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KIR3DS1*010i</w:t>
            </w:r>
          </w:p>
        </w:tc>
        <w:tc>
          <w:tcPr>
            <w:tcW w:w="511" w:type="dxa"/>
          </w:tcPr>
          <w:p w14:paraId="39CA2E8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88</w:t>
            </w:r>
          </w:p>
        </w:tc>
        <w:tc>
          <w:tcPr>
            <w:tcW w:w="1423" w:type="dxa"/>
          </w:tcPr>
          <w:p w14:paraId="1C68E54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0.25 (0.21,0.30)</w:t>
            </w:r>
          </w:p>
        </w:tc>
        <w:tc>
          <w:tcPr>
            <w:tcW w:w="486" w:type="dxa"/>
          </w:tcPr>
          <w:p w14:paraId="7F310A5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64</w:t>
            </w:r>
          </w:p>
        </w:tc>
        <w:tc>
          <w:tcPr>
            <w:tcW w:w="1422" w:type="dxa"/>
          </w:tcPr>
          <w:p w14:paraId="1766B0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0.28 (0.22,0.34)</w:t>
            </w:r>
          </w:p>
        </w:tc>
        <w:tc>
          <w:tcPr>
            <w:tcW w:w="540" w:type="dxa"/>
          </w:tcPr>
          <w:p w14:paraId="59838E6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22</w:t>
            </w:r>
          </w:p>
        </w:tc>
        <w:tc>
          <w:tcPr>
            <w:tcW w:w="1530" w:type="dxa"/>
          </w:tcPr>
          <w:p w14:paraId="26FA6C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0.19 (0.12,0.27)</w:t>
            </w:r>
          </w:p>
        </w:tc>
      </w:tr>
      <w:tr w:rsidR="001659FF" w:rsidRPr="00FE016D" w14:paraId="2B96EB39" w14:textId="77777777" w:rsidTr="00E6464A">
        <w:tc>
          <w:tcPr>
            <w:tcW w:w="2313" w:type="dxa"/>
          </w:tcPr>
          <w:p w14:paraId="61511ED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KIR3DS1*049Ni</w:t>
            </w:r>
          </w:p>
        </w:tc>
        <w:tc>
          <w:tcPr>
            <w:tcW w:w="511" w:type="dxa"/>
          </w:tcPr>
          <w:p w14:paraId="001A21D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3" w:type="dxa"/>
          </w:tcPr>
          <w:p w14:paraId="0591CE6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45A7812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22" w:type="dxa"/>
          </w:tcPr>
          <w:p w14:paraId="4612D7E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c>
          <w:tcPr>
            <w:tcW w:w="540" w:type="dxa"/>
          </w:tcPr>
          <w:p w14:paraId="5BF169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530" w:type="dxa"/>
          </w:tcPr>
          <w:p w14:paraId="576DD52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(0.00,0.03)</w:t>
            </w:r>
          </w:p>
        </w:tc>
      </w:tr>
    </w:tbl>
    <w:p w14:paraId="57CAAA12" w14:textId="77777777" w:rsidR="001659FF" w:rsidRPr="00FE016D" w:rsidRDefault="001659FF" w:rsidP="001659FF">
      <w:pPr>
        <w:rPr>
          <w:rFonts w:ascii="Times New Roman" w:hAnsi="Times New Roman" w:cs="Times New Roman"/>
          <w:sz w:val="18"/>
          <w:szCs w:val="18"/>
        </w:rPr>
      </w:pPr>
    </w:p>
    <w:p w14:paraId="14EB4F81" w14:textId="77777777" w:rsidR="001659FF" w:rsidRPr="00FE016D" w:rsidRDefault="001659FF" w:rsidP="001659FF">
      <w:pPr>
        <w:rPr>
          <w:rFonts w:ascii="Times New Roman" w:hAnsi="Times New Roman" w:cs="Times New Roman"/>
          <w:sz w:val="18"/>
          <w:szCs w:val="18"/>
        </w:rPr>
      </w:pPr>
    </w:p>
    <w:p w14:paraId="2255CEF9" w14:textId="77777777" w:rsidR="001659FF" w:rsidRPr="00FE016D" w:rsidRDefault="001659FF" w:rsidP="001659FF">
      <w:pPr>
        <w:rPr>
          <w:rFonts w:ascii="Times New Roman" w:hAnsi="Times New Roman" w:cs="Times New Roman"/>
          <w:sz w:val="18"/>
          <w:szCs w:val="18"/>
        </w:rPr>
      </w:pPr>
    </w:p>
    <w:p w14:paraId="50F1E865" w14:textId="77777777" w:rsidR="001659FF" w:rsidRPr="00FE016D" w:rsidRDefault="001659FF" w:rsidP="001659FF">
      <w:pPr>
        <w:rPr>
          <w:rFonts w:ascii="Times New Roman" w:hAnsi="Times New Roman" w:cs="Times New Roman"/>
          <w:sz w:val="18"/>
          <w:szCs w:val="18"/>
        </w:rPr>
        <w:sectPr w:rsidR="001659FF" w:rsidRPr="00FE016D">
          <w:headerReference w:type="even" r:id="rId6"/>
          <w:headerReference w:type="default" r:id="rId7"/>
          <w:footerReference w:type="even" r:id="rId8"/>
          <w:footerReference w:type="default" r:id="rId9"/>
          <w:headerReference w:type="first" r:id="rId10"/>
          <w:footerReference w:type="first" r:id="rId11"/>
          <w:type w:val="continuous"/>
          <w:pgSz w:w="12240" w:h="15840" w:code="1"/>
          <w:pgMar w:top="1440" w:right="1440" w:bottom="1440" w:left="1440" w:header="720" w:footer="720" w:gutter="0"/>
          <w:cols w:space="720"/>
        </w:sectPr>
      </w:pPr>
    </w:p>
    <w:p w14:paraId="6B6D3E89" w14:textId="597F8BD3"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C: Allelic frequencies for all KIR genes: GAD cohort subjects with AD</w:t>
      </w:r>
    </w:p>
    <w:tbl>
      <w:tblPr>
        <w:tblStyle w:val="TableGrid1"/>
        <w:tblW w:w="0" w:type="auto"/>
        <w:tblLook w:val="04A0" w:firstRow="1" w:lastRow="0" w:firstColumn="1" w:lastColumn="0" w:noHBand="0" w:noVBand="1"/>
      </w:tblPr>
      <w:tblGrid>
        <w:gridCol w:w="2116"/>
        <w:gridCol w:w="512"/>
        <w:gridCol w:w="1530"/>
        <w:gridCol w:w="486"/>
        <w:gridCol w:w="1404"/>
        <w:gridCol w:w="486"/>
        <w:gridCol w:w="1404"/>
      </w:tblGrid>
      <w:tr w:rsidR="001659FF" w:rsidRPr="00FE016D" w14:paraId="12EBFECE" w14:textId="77777777" w:rsidTr="00E6464A">
        <w:tc>
          <w:tcPr>
            <w:tcW w:w="2116" w:type="dxa"/>
          </w:tcPr>
          <w:p w14:paraId="5904F16C" w14:textId="77777777" w:rsidR="001659FF" w:rsidRPr="00FE016D" w:rsidRDefault="001659FF" w:rsidP="001659FF">
            <w:pPr>
              <w:rPr>
                <w:rFonts w:ascii="Times New Roman" w:hAnsi="Times New Roman" w:cs="Times New Roman"/>
                <w:sz w:val="18"/>
                <w:szCs w:val="18"/>
              </w:rPr>
            </w:pPr>
          </w:p>
        </w:tc>
        <w:tc>
          <w:tcPr>
            <w:tcW w:w="2042" w:type="dxa"/>
            <w:gridSpan w:val="2"/>
          </w:tcPr>
          <w:p w14:paraId="2DAEAC8E" w14:textId="77777777" w:rsidR="001659FF" w:rsidRPr="00FE016D" w:rsidRDefault="001659FF" w:rsidP="001659FF">
            <w:pPr>
              <w:jc w:val="center"/>
              <w:rPr>
                <w:rFonts w:ascii="Times New Roman" w:hAnsi="Times New Roman" w:cs="Times New Roman"/>
                <w:sz w:val="18"/>
                <w:szCs w:val="18"/>
              </w:rPr>
            </w:pPr>
            <w:r w:rsidRPr="00FE016D">
              <w:rPr>
                <w:rFonts w:ascii="Times New Roman" w:hAnsi="Times New Roman" w:cs="Times New Roman"/>
                <w:sz w:val="18"/>
                <w:szCs w:val="18"/>
              </w:rPr>
              <w:t>GAD AD all</w:t>
            </w:r>
          </w:p>
        </w:tc>
        <w:tc>
          <w:tcPr>
            <w:tcW w:w="1890" w:type="dxa"/>
            <w:gridSpan w:val="2"/>
          </w:tcPr>
          <w:p w14:paraId="211E81C7" w14:textId="77777777" w:rsidR="001659FF" w:rsidRPr="00FE016D" w:rsidRDefault="001659FF" w:rsidP="001659FF">
            <w:pPr>
              <w:jc w:val="center"/>
              <w:rPr>
                <w:rFonts w:ascii="Times New Roman" w:hAnsi="Times New Roman" w:cs="Times New Roman"/>
                <w:sz w:val="18"/>
                <w:szCs w:val="18"/>
              </w:rPr>
            </w:pPr>
            <w:r w:rsidRPr="00FE016D">
              <w:rPr>
                <w:rFonts w:ascii="Times New Roman" w:hAnsi="Times New Roman" w:cs="Times New Roman"/>
                <w:sz w:val="18"/>
                <w:szCs w:val="18"/>
              </w:rPr>
              <w:t>White AD</w:t>
            </w:r>
          </w:p>
        </w:tc>
        <w:tc>
          <w:tcPr>
            <w:tcW w:w="1890" w:type="dxa"/>
            <w:gridSpan w:val="2"/>
          </w:tcPr>
          <w:p w14:paraId="2A657FFE" w14:textId="77777777" w:rsidR="001659FF" w:rsidRPr="00FE016D" w:rsidRDefault="001659FF" w:rsidP="001659FF">
            <w:pPr>
              <w:jc w:val="center"/>
              <w:rPr>
                <w:rFonts w:ascii="Times New Roman" w:hAnsi="Times New Roman" w:cs="Times New Roman"/>
                <w:sz w:val="18"/>
                <w:szCs w:val="18"/>
              </w:rPr>
            </w:pPr>
            <w:r w:rsidRPr="00FE016D">
              <w:rPr>
                <w:rFonts w:ascii="Times New Roman" w:hAnsi="Times New Roman" w:cs="Times New Roman"/>
                <w:sz w:val="18"/>
                <w:szCs w:val="18"/>
              </w:rPr>
              <w:t>Black AD</w:t>
            </w:r>
          </w:p>
        </w:tc>
      </w:tr>
      <w:tr w:rsidR="001659FF" w:rsidRPr="00FE016D" w14:paraId="0526A111" w14:textId="77777777" w:rsidTr="00E6464A">
        <w:tc>
          <w:tcPr>
            <w:tcW w:w="2116" w:type="dxa"/>
          </w:tcPr>
          <w:p w14:paraId="029ADBE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Allele name</w:t>
            </w:r>
          </w:p>
        </w:tc>
        <w:tc>
          <w:tcPr>
            <w:tcW w:w="512" w:type="dxa"/>
          </w:tcPr>
          <w:p w14:paraId="09F340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n</w:t>
            </w:r>
          </w:p>
        </w:tc>
        <w:tc>
          <w:tcPr>
            <w:tcW w:w="1530" w:type="dxa"/>
          </w:tcPr>
          <w:p w14:paraId="53FF4E7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AF(95% CI)</w:t>
            </w:r>
          </w:p>
        </w:tc>
        <w:tc>
          <w:tcPr>
            <w:tcW w:w="486" w:type="dxa"/>
          </w:tcPr>
          <w:p w14:paraId="047115E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n</w:t>
            </w:r>
          </w:p>
        </w:tc>
        <w:tc>
          <w:tcPr>
            <w:tcW w:w="1404" w:type="dxa"/>
          </w:tcPr>
          <w:p w14:paraId="0161960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AF(95% CI)</w:t>
            </w:r>
          </w:p>
        </w:tc>
        <w:tc>
          <w:tcPr>
            <w:tcW w:w="486" w:type="dxa"/>
          </w:tcPr>
          <w:p w14:paraId="17C49D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n</w:t>
            </w:r>
          </w:p>
        </w:tc>
        <w:tc>
          <w:tcPr>
            <w:tcW w:w="1404" w:type="dxa"/>
          </w:tcPr>
          <w:p w14:paraId="6CE76BF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AF(95% CI)</w:t>
            </w:r>
          </w:p>
        </w:tc>
      </w:tr>
      <w:tr w:rsidR="001659FF" w:rsidRPr="00FE016D" w14:paraId="25D6701C" w14:textId="77777777" w:rsidTr="00E6464A">
        <w:tc>
          <w:tcPr>
            <w:tcW w:w="2116" w:type="dxa"/>
          </w:tcPr>
          <w:p w14:paraId="35FDC4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KIR2DL1*0040101i</w:t>
            </w:r>
          </w:p>
        </w:tc>
        <w:tc>
          <w:tcPr>
            <w:tcW w:w="512" w:type="dxa"/>
          </w:tcPr>
          <w:p w14:paraId="636616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91</w:t>
            </w:r>
          </w:p>
        </w:tc>
        <w:tc>
          <w:tcPr>
            <w:tcW w:w="1530" w:type="dxa"/>
          </w:tcPr>
          <w:p w14:paraId="5E88FB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0.15 (0.12,0.18)</w:t>
            </w:r>
          </w:p>
        </w:tc>
        <w:tc>
          <w:tcPr>
            <w:tcW w:w="486" w:type="dxa"/>
          </w:tcPr>
          <w:p w14:paraId="4829F7F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43</w:t>
            </w:r>
          </w:p>
        </w:tc>
        <w:tc>
          <w:tcPr>
            <w:tcW w:w="1404" w:type="dxa"/>
          </w:tcPr>
          <w:p w14:paraId="0D1A026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0.13 (0.10,0.17)</w:t>
            </w:r>
          </w:p>
        </w:tc>
        <w:tc>
          <w:tcPr>
            <w:tcW w:w="486" w:type="dxa"/>
          </w:tcPr>
          <w:p w14:paraId="39DB6DE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44</w:t>
            </w:r>
          </w:p>
        </w:tc>
        <w:tc>
          <w:tcPr>
            <w:tcW w:w="1404" w:type="dxa"/>
          </w:tcPr>
          <w:p w14:paraId="3213349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0.18 (0.13,0.23)</w:t>
            </w:r>
          </w:p>
        </w:tc>
      </w:tr>
      <w:tr w:rsidR="001659FF" w:rsidRPr="00FE016D" w14:paraId="7F2B06A5" w14:textId="77777777" w:rsidTr="00E6464A">
        <w:tc>
          <w:tcPr>
            <w:tcW w:w="2116" w:type="dxa"/>
          </w:tcPr>
          <w:p w14:paraId="2E97AC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KIR2DL1*0010101i</w:t>
            </w:r>
          </w:p>
        </w:tc>
        <w:tc>
          <w:tcPr>
            <w:tcW w:w="512" w:type="dxa"/>
          </w:tcPr>
          <w:p w14:paraId="0BBEABA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149</w:t>
            </w:r>
          </w:p>
        </w:tc>
        <w:tc>
          <w:tcPr>
            <w:tcW w:w="1530" w:type="dxa"/>
          </w:tcPr>
          <w:p w14:paraId="2CCC58F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0.24 (0.21,0.27)</w:t>
            </w:r>
          </w:p>
        </w:tc>
        <w:tc>
          <w:tcPr>
            <w:tcW w:w="486" w:type="dxa"/>
          </w:tcPr>
          <w:p w14:paraId="367E157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112</w:t>
            </w:r>
          </w:p>
        </w:tc>
        <w:tc>
          <w:tcPr>
            <w:tcW w:w="1404" w:type="dxa"/>
          </w:tcPr>
          <w:p w14:paraId="1E0B056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0.34 (0.29,0.39)</w:t>
            </w:r>
          </w:p>
        </w:tc>
        <w:tc>
          <w:tcPr>
            <w:tcW w:w="486" w:type="dxa"/>
          </w:tcPr>
          <w:p w14:paraId="27DADB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28</w:t>
            </w:r>
          </w:p>
        </w:tc>
        <w:tc>
          <w:tcPr>
            <w:tcW w:w="1404" w:type="dxa"/>
          </w:tcPr>
          <w:p w14:paraId="1219B46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0.11 (0.08,0.16)</w:t>
            </w:r>
          </w:p>
        </w:tc>
      </w:tr>
      <w:tr w:rsidR="001659FF" w:rsidRPr="00FE016D" w14:paraId="2B4F602D" w14:textId="77777777" w:rsidTr="00E6464A">
        <w:tc>
          <w:tcPr>
            <w:tcW w:w="2116" w:type="dxa"/>
          </w:tcPr>
          <w:p w14:paraId="30AAD45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KIR2DL1*00301i</w:t>
            </w:r>
          </w:p>
        </w:tc>
        <w:tc>
          <w:tcPr>
            <w:tcW w:w="512" w:type="dxa"/>
          </w:tcPr>
          <w:p w14:paraId="24A1C7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287</w:t>
            </w:r>
          </w:p>
        </w:tc>
        <w:tc>
          <w:tcPr>
            <w:tcW w:w="1530" w:type="dxa"/>
          </w:tcPr>
          <w:p w14:paraId="6D68CFA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0.46 (0.42,0.50)</w:t>
            </w:r>
          </w:p>
        </w:tc>
        <w:tc>
          <w:tcPr>
            <w:tcW w:w="486" w:type="dxa"/>
          </w:tcPr>
          <w:p w14:paraId="68F360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146</w:t>
            </w:r>
          </w:p>
        </w:tc>
        <w:tc>
          <w:tcPr>
            <w:tcW w:w="1404" w:type="dxa"/>
          </w:tcPr>
          <w:p w14:paraId="5BD0EEC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0.44 (0.39,0.49)</w:t>
            </w:r>
          </w:p>
        </w:tc>
        <w:tc>
          <w:tcPr>
            <w:tcW w:w="486" w:type="dxa"/>
          </w:tcPr>
          <w:p w14:paraId="7964C3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113</w:t>
            </w:r>
          </w:p>
        </w:tc>
        <w:tc>
          <w:tcPr>
            <w:tcW w:w="1404" w:type="dxa"/>
          </w:tcPr>
          <w:p w14:paraId="29A147E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0.45 (0.39,0.52)</w:t>
            </w:r>
          </w:p>
        </w:tc>
      </w:tr>
      <w:tr w:rsidR="001659FF" w:rsidRPr="00FE016D" w14:paraId="4DEFF3CC" w14:textId="77777777" w:rsidTr="00E6464A">
        <w:tc>
          <w:tcPr>
            <w:tcW w:w="2116" w:type="dxa"/>
          </w:tcPr>
          <w:p w14:paraId="1F2965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KIR2DL1*00303i</w:t>
            </w:r>
          </w:p>
        </w:tc>
        <w:tc>
          <w:tcPr>
            <w:tcW w:w="512" w:type="dxa"/>
          </w:tcPr>
          <w:p w14:paraId="121D5B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18</w:t>
            </w:r>
          </w:p>
        </w:tc>
        <w:tc>
          <w:tcPr>
            <w:tcW w:w="1530" w:type="dxa"/>
          </w:tcPr>
          <w:p w14:paraId="0B58B4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486" w:type="dxa"/>
          </w:tcPr>
          <w:p w14:paraId="6506D1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04" w:type="dxa"/>
          </w:tcPr>
          <w:p w14:paraId="5195E58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7E935A1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404" w:type="dxa"/>
          </w:tcPr>
          <w:p w14:paraId="75F4DDD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(0.03,0.08)</w:t>
            </w:r>
          </w:p>
        </w:tc>
      </w:tr>
      <w:tr w:rsidR="001659FF" w:rsidRPr="00FE016D" w14:paraId="41C81E1E" w14:textId="77777777" w:rsidTr="00E6464A">
        <w:tc>
          <w:tcPr>
            <w:tcW w:w="2116" w:type="dxa"/>
          </w:tcPr>
          <w:p w14:paraId="0968BFD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lastRenderedPageBreak/>
              <w:t>KIR2DL1*00404i</w:t>
            </w:r>
          </w:p>
        </w:tc>
        <w:tc>
          <w:tcPr>
            <w:tcW w:w="512" w:type="dxa"/>
          </w:tcPr>
          <w:p w14:paraId="12944F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5EC299D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A95753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02BEDF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F9307E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76A20C8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02547C10" w14:textId="77777777" w:rsidTr="00E6464A">
        <w:tc>
          <w:tcPr>
            <w:tcW w:w="2116" w:type="dxa"/>
          </w:tcPr>
          <w:p w14:paraId="353834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KIR2DL1*00601i</w:t>
            </w:r>
          </w:p>
        </w:tc>
        <w:tc>
          <w:tcPr>
            <w:tcW w:w="512" w:type="dxa"/>
          </w:tcPr>
          <w:p w14:paraId="48503B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4903BEB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2FB7C28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37AE854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3D3C565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04" w:type="dxa"/>
          </w:tcPr>
          <w:p w14:paraId="4EC8A4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r>
      <w:tr w:rsidR="001659FF" w:rsidRPr="00FE016D" w14:paraId="28C5F697" w14:textId="77777777" w:rsidTr="00E6464A">
        <w:tc>
          <w:tcPr>
            <w:tcW w:w="2116" w:type="dxa"/>
          </w:tcPr>
          <w:p w14:paraId="7E2833F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KIR2DL1*007i</w:t>
            </w:r>
          </w:p>
        </w:tc>
        <w:tc>
          <w:tcPr>
            <w:tcW w:w="512" w:type="dxa"/>
          </w:tcPr>
          <w:p w14:paraId="675EC03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18</w:t>
            </w:r>
          </w:p>
        </w:tc>
        <w:tc>
          <w:tcPr>
            <w:tcW w:w="1530" w:type="dxa"/>
          </w:tcPr>
          <w:p w14:paraId="39009F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486" w:type="dxa"/>
          </w:tcPr>
          <w:p w14:paraId="67F885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04" w:type="dxa"/>
          </w:tcPr>
          <w:p w14:paraId="4437D0C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2C508AA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w:t>
            </w:r>
          </w:p>
        </w:tc>
        <w:tc>
          <w:tcPr>
            <w:tcW w:w="1404" w:type="dxa"/>
          </w:tcPr>
          <w:p w14:paraId="28E3086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r>
      <w:tr w:rsidR="001659FF" w:rsidRPr="00FE016D" w14:paraId="6CB24A78" w14:textId="77777777" w:rsidTr="00E6464A">
        <w:tc>
          <w:tcPr>
            <w:tcW w:w="2116" w:type="dxa"/>
          </w:tcPr>
          <w:p w14:paraId="4D91C7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KIR2DL1*008i</w:t>
            </w:r>
          </w:p>
        </w:tc>
        <w:tc>
          <w:tcPr>
            <w:tcW w:w="512" w:type="dxa"/>
          </w:tcPr>
          <w:p w14:paraId="6CAF134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1384732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B4159B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751C43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584C28A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CBFFF4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0EF33AD4" w14:textId="77777777" w:rsidTr="00E6464A">
        <w:tc>
          <w:tcPr>
            <w:tcW w:w="2116" w:type="dxa"/>
          </w:tcPr>
          <w:p w14:paraId="0EDFD6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KIR2DL1*01201i</w:t>
            </w:r>
          </w:p>
        </w:tc>
        <w:tc>
          <w:tcPr>
            <w:tcW w:w="512" w:type="dxa"/>
          </w:tcPr>
          <w:p w14:paraId="3C38B94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18</w:t>
            </w:r>
          </w:p>
        </w:tc>
        <w:tc>
          <w:tcPr>
            <w:tcW w:w="1530" w:type="dxa"/>
          </w:tcPr>
          <w:p w14:paraId="6728786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486" w:type="dxa"/>
          </w:tcPr>
          <w:p w14:paraId="16A0470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04" w:type="dxa"/>
          </w:tcPr>
          <w:p w14:paraId="1DD1030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766DDB3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404" w:type="dxa"/>
          </w:tcPr>
          <w:p w14:paraId="6F7FA5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(0.03,0.08)</w:t>
            </w:r>
          </w:p>
        </w:tc>
      </w:tr>
      <w:tr w:rsidR="001659FF" w:rsidRPr="00FE016D" w14:paraId="7FC72BBF" w14:textId="77777777" w:rsidTr="00E6464A">
        <w:tc>
          <w:tcPr>
            <w:tcW w:w="2116" w:type="dxa"/>
          </w:tcPr>
          <w:p w14:paraId="2424A1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KIR2DL1*013Ni</w:t>
            </w:r>
          </w:p>
        </w:tc>
        <w:tc>
          <w:tcPr>
            <w:tcW w:w="512" w:type="dxa"/>
          </w:tcPr>
          <w:p w14:paraId="2C62AD1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0975DB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9F21F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8A88CB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52A3E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40AB1EB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4104F926" w14:textId="77777777" w:rsidTr="00E6464A">
        <w:tc>
          <w:tcPr>
            <w:tcW w:w="2116" w:type="dxa"/>
          </w:tcPr>
          <w:p w14:paraId="16E63E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KIR2DL1*014i</w:t>
            </w:r>
          </w:p>
        </w:tc>
        <w:tc>
          <w:tcPr>
            <w:tcW w:w="512" w:type="dxa"/>
          </w:tcPr>
          <w:p w14:paraId="19FBF8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727D0C4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24DD67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F28794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EC082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0A4981C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36EDAE90" w14:textId="77777777" w:rsidTr="00E6464A">
        <w:tc>
          <w:tcPr>
            <w:tcW w:w="2116" w:type="dxa"/>
          </w:tcPr>
          <w:p w14:paraId="76D70D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KIR2DL1*029i</w:t>
            </w:r>
          </w:p>
        </w:tc>
        <w:tc>
          <w:tcPr>
            <w:tcW w:w="512" w:type="dxa"/>
          </w:tcPr>
          <w:p w14:paraId="3334B51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814D8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2BEAA1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7909A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18833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712BC3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7CED6C5A" w14:textId="77777777" w:rsidTr="00E6464A">
        <w:tc>
          <w:tcPr>
            <w:tcW w:w="2116" w:type="dxa"/>
          </w:tcPr>
          <w:p w14:paraId="574E952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KIR2DL1*0320101Ni</w:t>
            </w:r>
          </w:p>
        </w:tc>
        <w:tc>
          <w:tcPr>
            <w:tcW w:w="512" w:type="dxa"/>
          </w:tcPr>
          <w:p w14:paraId="7CBD57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06DA805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77B3F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1E4EA1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499AB5B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F39F15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5741906B" w14:textId="77777777" w:rsidTr="00E6464A">
        <w:tc>
          <w:tcPr>
            <w:tcW w:w="2116" w:type="dxa"/>
          </w:tcPr>
          <w:p w14:paraId="3B62A44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KIR2DL1**gene present</w:t>
            </w:r>
          </w:p>
        </w:tc>
        <w:tc>
          <w:tcPr>
            <w:tcW w:w="512" w:type="dxa"/>
          </w:tcPr>
          <w:p w14:paraId="5245A4C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54CFC78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422660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54A71F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4042AA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04" w:type="dxa"/>
          </w:tcPr>
          <w:p w14:paraId="4EE58C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r>
      <w:tr w:rsidR="001659FF" w:rsidRPr="00FE016D" w14:paraId="340E40D4" w14:textId="77777777" w:rsidTr="00E6464A">
        <w:tc>
          <w:tcPr>
            <w:tcW w:w="2116" w:type="dxa"/>
          </w:tcPr>
          <w:p w14:paraId="094E42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KIR2DL2*0010101i</w:t>
            </w:r>
          </w:p>
        </w:tc>
        <w:tc>
          <w:tcPr>
            <w:tcW w:w="512" w:type="dxa"/>
          </w:tcPr>
          <w:p w14:paraId="1A60863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176</w:t>
            </w:r>
          </w:p>
        </w:tc>
        <w:tc>
          <w:tcPr>
            <w:tcW w:w="1530" w:type="dxa"/>
          </w:tcPr>
          <w:p w14:paraId="040AD67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0.28 (0.25,0.32)</w:t>
            </w:r>
          </w:p>
        </w:tc>
        <w:tc>
          <w:tcPr>
            <w:tcW w:w="486" w:type="dxa"/>
          </w:tcPr>
          <w:p w14:paraId="2ED3245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96</w:t>
            </w:r>
          </w:p>
        </w:tc>
        <w:tc>
          <w:tcPr>
            <w:tcW w:w="1404" w:type="dxa"/>
          </w:tcPr>
          <w:p w14:paraId="752620E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0.29 (0.24,0.34)</w:t>
            </w:r>
          </w:p>
        </w:tc>
        <w:tc>
          <w:tcPr>
            <w:tcW w:w="486" w:type="dxa"/>
          </w:tcPr>
          <w:p w14:paraId="52C83A9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69</w:t>
            </w:r>
          </w:p>
        </w:tc>
        <w:tc>
          <w:tcPr>
            <w:tcW w:w="1404" w:type="dxa"/>
          </w:tcPr>
          <w:p w14:paraId="667BBC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0.28 (0.22,0.34)</w:t>
            </w:r>
          </w:p>
        </w:tc>
      </w:tr>
      <w:tr w:rsidR="001659FF" w:rsidRPr="00FE016D" w14:paraId="179CA1C1" w14:textId="77777777" w:rsidTr="00E6464A">
        <w:tc>
          <w:tcPr>
            <w:tcW w:w="2116" w:type="dxa"/>
          </w:tcPr>
          <w:p w14:paraId="21D9D5B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KIR2DL2*00102i</w:t>
            </w:r>
          </w:p>
        </w:tc>
        <w:tc>
          <w:tcPr>
            <w:tcW w:w="512" w:type="dxa"/>
          </w:tcPr>
          <w:p w14:paraId="3CE8990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4242BF2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5AC752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416B9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6D6372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230F28C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129C5767" w14:textId="77777777" w:rsidTr="00E6464A">
        <w:tc>
          <w:tcPr>
            <w:tcW w:w="2116" w:type="dxa"/>
          </w:tcPr>
          <w:p w14:paraId="6EF630D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KIR2DL2*0030101i</w:t>
            </w:r>
          </w:p>
        </w:tc>
        <w:tc>
          <w:tcPr>
            <w:tcW w:w="512" w:type="dxa"/>
          </w:tcPr>
          <w:p w14:paraId="75BBBB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122</w:t>
            </w:r>
          </w:p>
        </w:tc>
        <w:tc>
          <w:tcPr>
            <w:tcW w:w="1530" w:type="dxa"/>
          </w:tcPr>
          <w:p w14:paraId="3E1928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0.19 (0.16,0.23)</w:t>
            </w:r>
          </w:p>
        </w:tc>
        <w:tc>
          <w:tcPr>
            <w:tcW w:w="486" w:type="dxa"/>
          </w:tcPr>
          <w:p w14:paraId="6643595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75</w:t>
            </w:r>
          </w:p>
        </w:tc>
        <w:tc>
          <w:tcPr>
            <w:tcW w:w="1404" w:type="dxa"/>
          </w:tcPr>
          <w:p w14:paraId="40C86C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0.23 (0.18,0.27)</w:t>
            </w:r>
          </w:p>
        </w:tc>
        <w:tc>
          <w:tcPr>
            <w:tcW w:w="486" w:type="dxa"/>
          </w:tcPr>
          <w:p w14:paraId="63F64B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40</w:t>
            </w:r>
          </w:p>
        </w:tc>
        <w:tc>
          <w:tcPr>
            <w:tcW w:w="1404" w:type="dxa"/>
          </w:tcPr>
          <w:p w14:paraId="7AB87CE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0.16 (0.12,0.21)</w:t>
            </w:r>
          </w:p>
        </w:tc>
      </w:tr>
      <w:tr w:rsidR="001659FF" w:rsidRPr="00FE016D" w14:paraId="725955C7" w14:textId="77777777" w:rsidTr="00E6464A">
        <w:tc>
          <w:tcPr>
            <w:tcW w:w="2116" w:type="dxa"/>
          </w:tcPr>
          <w:p w14:paraId="12D1C7C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KIR2DL2*004i</w:t>
            </w:r>
          </w:p>
        </w:tc>
        <w:tc>
          <w:tcPr>
            <w:tcW w:w="512" w:type="dxa"/>
          </w:tcPr>
          <w:p w14:paraId="14EA3AC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78DE503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3B933D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306865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C5D6DA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04" w:type="dxa"/>
          </w:tcPr>
          <w:p w14:paraId="0744B82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r>
      <w:tr w:rsidR="001659FF" w:rsidRPr="00FE016D" w14:paraId="43A556C0" w14:textId="77777777" w:rsidTr="00E6464A">
        <w:tc>
          <w:tcPr>
            <w:tcW w:w="2116" w:type="dxa"/>
          </w:tcPr>
          <w:p w14:paraId="683CBA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KIR2DL2*00601i</w:t>
            </w:r>
          </w:p>
        </w:tc>
        <w:tc>
          <w:tcPr>
            <w:tcW w:w="512" w:type="dxa"/>
          </w:tcPr>
          <w:p w14:paraId="7CCD14B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2A100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590D20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FD657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CDECE2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1A9791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3DE366F5" w14:textId="77777777" w:rsidTr="00E6464A">
        <w:tc>
          <w:tcPr>
            <w:tcW w:w="2116" w:type="dxa"/>
          </w:tcPr>
          <w:p w14:paraId="38FDDD3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KIR2DL2*00602i</w:t>
            </w:r>
          </w:p>
        </w:tc>
        <w:tc>
          <w:tcPr>
            <w:tcW w:w="512" w:type="dxa"/>
          </w:tcPr>
          <w:p w14:paraId="7E1C5C2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16</w:t>
            </w:r>
          </w:p>
        </w:tc>
        <w:tc>
          <w:tcPr>
            <w:tcW w:w="1530" w:type="dxa"/>
          </w:tcPr>
          <w:p w14:paraId="2108F1F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(0.01,0.04)</w:t>
            </w:r>
          </w:p>
        </w:tc>
        <w:tc>
          <w:tcPr>
            <w:tcW w:w="486" w:type="dxa"/>
          </w:tcPr>
          <w:p w14:paraId="6F37F6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0F9C32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8BFAF6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16</w:t>
            </w:r>
          </w:p>
        </w:tc>
        <w:tc>
          <w:tcPr>
            <w:tcW w:w="1404" w:type="dxa"/>
          </w:tcPr>
          <w:p w14:paraId="0CB95AF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(0.04,0.10)</w:t>
            </w:r>
          </w:p>
        </w:tc>
      </w:tr>
      <w:tr w:rsidR="001659FF" w:rsidRPr="00FE016D" w14:paraId="6BA0678F" w14:textId="77777777" w:rsidTr="00E6464A">
        <w:tc>
          <w:tcPr>
            <w:tcW w:w="2116" w:type="dxa"/>
          </w:tcPr>
          <w:p w14:paraId="57F1ABC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KIR2DL2*00602i or 00602i 009i</w:t>
            </w:r>
          </w:p>
        </w:tc>
        <w:tc>
          <w:tcPr>
            <w:tcW w:w="512" w:type="dxa"/>
          </w:tcPr>
          <w:p w14:paraId="6D58DFC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58D4B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898490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25372F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512AAD9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D5186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3B57FBD8" w14:textId="77777777" w:rsidTr="00E6464A">
        <w:tc>
          <w:tcPr>
            <w:tcW w:w="2116" w:type="dxa"/>
          </w:tcPr>
          <w:p w14:paraId="03B1BB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KIR2DL2*009i</w:t>
            </w:r>
          </w:p>
        </w:tc>
        <w:tc>
          <w:tcPr>
            <w:tcW w:w="512" w:type="dxa"/>
          </w:tcPr>
          <w:p w14:paraId="5466B2A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02E0431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707B0A2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3B41152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4AD505F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69534A5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r>
      <w:tr w:rsidR="001659FF" w:rsidRPr="00FE016D" w14:paraId="31DDC1D6" w14:textId="77777777" w:rsidTr="00E6464A">
        <w:tc>
          <w:tcPr>
            <w:tcW w:w="2116" w:type="dxa"/>
          </w:tcPr>
          <w:p w14:paraId="39655A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KIR2DL2*0602i</w:t>
            </w:r>
          </w:p>
        </w:tc>
        <w:tc>
          <w:tcPr>
            <w:tcW w:w="512" w:type="dxa"/>
          </w:tcPr>
          <w:p w14:paraId="00420A0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00869A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46D024A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A1B43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30C49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4961393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r>
      <w:tr w:rsidR="001659FF" w:rsidRPr="00FE016D" w14:paraId="269C38DF" w14:textId="77777777" w:rsidTr="00E6464A">
        <w:tc>
          <w:tcPr>
            <w:tcW w:w="2116" w:type="dxa"/>
          </w:tcPr>
          <w:p w14:paraId="2361FF1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KIR2DL3*0010101i</w:t>
            </w:r>
          </w:p>
        </w:tc>
        <w:tc>
          <w:tcPr>
            <w:tcW w:w="512" w:type="dxa"/>
          </w:tcPr>
          <w:p w14:paraId="0182FE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452</w:t>
            </w:r>
          </w:p>
        </w:tc>
        <w:tc>
          <w:tcPr>
            <w:tcW w:w="1530" w:type="dxa"/>
          </w:tcPr>
          <w:p w14:paraId="195FC2C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0.72 (0.69,0.76)</w:t>
            </w:r>
          </w:p>
        </w:tc>
        <w:tc>
          <w:tcPr>
            <w:tcW w:w="486" w:type="dxa"/>
          </w:tcPr>
          <w:p w14:paraId="09BF04C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261</w:t>
            </w:r>
          </w:p>
        </w:tc>
        <w:tc>
          <w:tcPr>
            <w:tcW w:w="1404" w:type="dxa"/>
          </w:tcPr>
          <w:p w14:paraId="002676F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0.79 (0.74,0.83)</w:t>
            </w:r>
          </w:p>
        </w:tc>
        <w:tc>
          <w:tcPr>
            <w:tcW w:w="486" w:type="dxa"/>
          </w:tcPr>
          <w:p w14:paraId="5EAF5DF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154</w:t>
            </w:r>
          </w:p>
        </w:tc>
        <w:tc>
          <w:tcPr>
            <w:tcW w:w="1404" w:type="dxa"/>
          </w:tcPr>
          <w:p w14:paraId="08B519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0.62 (0.55,0.68)</w:t>
            </w:r>
          </w:p>
        </w:tc>
      </w:tr>
      <w:tr w:rsidR="001659FF" w:rsidRPr="00FE016D" w14:paraId="6BC7CED0" w14:textId="77777777" w:rsidTr="00E6464A">
        <w:tc>
          <w:tcPr>
            <w:tcW w:w="2116" w:type="dxa"/>
          </w:tcPr>
          <w:p w14:paraId="523E7C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KIR2DL3*00103i</w:t>
            </w:r>
          </w:p>
        </w:tc>
        <w:tc>
          <w:tcPr>
            <w:tcW w:w="512" w:type="dxa"/>
          </w:tcPr>
          <w:p w14:paraId="422EE14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w:t>
            </w:r>
          </w:p>
        </w:tc>
        <w:tc>
          <w:tcPr>
            <w:tcW w:w="1530" w:type="dxa"/>
          </w:tcPr>
          <w:p w14:paraId="1B844DB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3DA603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24DF45C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24854F9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404" w:type="dxa"/>
          </w:tcPr>
          <w:p w14:paraId="294C363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(0.02,0.08)</w:t>
            </w:r>
          </w:p>
        </w:tc>
      </w:tr>
      <w:tr w:rsidR="001659FF" w:rsidRPr="00FE016D" w14:paraId="1167DDDA" w14:textId="77777777" w:rsidTr="00E6464A">
        <w:tc>
          <w:tcPr>
            <w:tcW w:w="2116" w:type="dxa"/>
          </w:tcPr>
          <w:p w14:paraId="6B55F9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KIR2DL3*00110i</w:t>
            </w:r>
          </w:p>
        </w:tc>
        <w:tc>
          <w:tcPr>
            <w:tcW w:w="512" w:type="dxa"/>
          </w:tcPr>
          <w:p w14:paraId="5C581BE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3B33D78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4EDFD84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7C7979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(0.00,0.03)</w:t>
            </w:r>
          </w:p>
        </w:tc>
        <w:tc>
          <w:tcPr>
            <w:tcW w:w="486" w:type="dxa"/>
          </w:tcPr>
          <w:p w14:paraId="5B48752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5C27DF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42215B5C" w14:textId="77777777" w:rsidTr="00E6464A">
        <w:tc>
          <w:tcPr>
            <w:tcW w:w="2116" w:type="dxa"/>
          </w:tcPr>
          <w:p w14:paraId="58B6BB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KIR2DL3*004i</w:t>
            </w:r>
          </w:p>
        </w:tc>
        <w:tc>
          <w:tcPr>
            <w:tcW w:w="512" w:type="dxa"/>
          </w:tcPr>
          <w:p w14:paraId="7547E0C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18635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4CC37F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98C0E2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D076E6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122E11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33B431E8" w14:textId="77777777" w:rsidTr="00E6464A">
        <w:tc>
          <w:tcPr>
            <w:tcW w:w="2116" w:type="dxa"/>
          </w:tcPr>
          <w:p w14:paraId="14BAC0E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KIR2DL3*00501i</w:t>
            </w:r>
          </w:p>
        </w:tc>
        <w:tc>
          <w:tcPr>
            <w:tcW w:w="512" w:type="dxa"/>
          </w:tcPr>
          <w:p w14:paraId="5B860CC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66</w:t>
            </w:r>
          </w:p>
        </w:tc>
        <w:tc>
          <w:tcPr>
            <w:tcW w:w="1530" w:type="dxa"/>
          </w:tcPr>
          <w:p w14:paraId="40A5A32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0.11 (0.08,0.13)</w:t>
            </w:r>
          </w:p>
        </w:tc>
        <w:tc>
          <w:tcPr>
            <w:tcW w:w="486" w:type="dxa"/>
          </w:tcPr>
          <w:p w14:paraId="2D71267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30</w:t>
            </w:r>
          </w:p>
        </w:tc>
        <w:tc>
          <w:tcPr>
            <w:tcW w:w="1404" w:type="dxa"/>
          </w:tcPr>
          <w:p w14:paraId="68DCD95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0.09 (0.06,0.13)</w:t>
            </w:r>
          </w:p>
        </w:tc>
        <w:tc>
          <w:tcPr>
            <w:tcW w:w="486" w:type="dxa"/>
          </w:tcPr>
          <w:p w14:paraId="7B8B27C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34</w:t>
            </w:r>
          </w:p>
        </w:tc>
        <w:tc>
          <w:tcPr>
            <w:tcW w:w="1404" w:type="dxa"/>
          </w:tcPr>
          <w:p w14:paraId="24823E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(0.10,0.18)</w:t>
            </w:r>
          </w:p>
        </w:tc>
      </w:tr>
      <w:tr w:rsidR="001659FF" w:rsidRPr="00FE016D" w14:paraId="435EAE97" w14:textId="77777777" w:rsidTr="00E6464A">
        <w:tc>
          <w:tcPr>
            <w:tcW w:w="2116" w:type="dxa"/>
          </w:tcPr>
          <w:p w14:paraId="22EB732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KIR2DL3*009i</w:t>
            </w:r>
          </w:p>
        </w:tc>
        <w:tc>
          <w:tcPr>
            <w:tcW w:w="512" w:type="dxa"/>
          </w:tcPr>
          <w:p w14:paraId="3DACE81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D50CD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FE910E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7B3A407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04C8DB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8A0FEE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228A3518" w14:textId="77777777" w:rsidTr="00E6464A">
        <w:tc>
          <w:tcPr>
            <w:tcW w:w="2116" w:type="dxa"/>
          </w:tcPr>
          <w:p w14:paraId="225CC1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KIR2DL3*011i</w:t>
            </w:r>
          </w:p>
        </w:tc>
        <w:tc>
          <w:tcPr>
            <w:tcW w:w="512" w:type="dxa"/>
          </w:tcPr>
          <w:p w14:paraId="5B6BD1E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525FB29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C52ABB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A9143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1CBC13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40C00B9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05A181BE" w14:textId="77777777" w:rsidTr="00E6464A">
        <w:tc>
          <w:tcPr>
            <w:tcW w:w="2116" w:type="dxa"/>
          </w:tcPr>
          <w:p w14:paraId="2B238FE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KIR2DL3*013i</w:t>
            </w:r>
          </w:p>
        </w:tc>
        <w:tc>
          <w:tcPr>
            <w:tcW w:w="512" w:type="dxa"/>
          </w:tcPr>
          <w:p w14:paraId="0E5404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483137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231F54E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407FBC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153CCE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46E977B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r>
      <w:tr w:rsidR="001659FF" w:rsidRPr="00FE016D" w14:paraId="62B71FD7" w14:textId="77777777" w:rsidTr="00E6464A">
        <w:tc>
          <w:tcPr>
            <w:tcW w:w="2116" w:type="dxa"/>
          </w:tcPr>
          <w:p w14:paraId="1FFB11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KIR2DL3*014i</w:t>
            </w:r>
          </w:p>
        </w:tc>
        <w:tc>
          <w:tcPr>
            <w:tcW w:w="512" w:type="dxa"/>
          </w:tcPr>
          <w:p w14:paraId="7DDEB7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530" w:type="dxa"/>
          </w:tcPr>
          <w:p w14:paraId="64272E9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4E3241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8F74BE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228644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04" w:type="dxa"/>
          </w:tcPr>
          <w:p w14:paraId="229C56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r>
      <w:tr w:rsidR="001659FF" w:rsidRPr="00FE016D" w14:paraId="23985C22" w14:textId="77777777" w:rsidTr="00E6464A">
        <w:tc>
          <w:tcPr>
            <w:tcW w:w="2116" w:type="dxa"/>
          </w:tcPr>
          <w:p w14:paraId="264D5C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KIR2DL3*015i</w:t>
            </w:r>
          </w:p>
        </w:tc>
        <w:tc>
          <w:tcPr>
            <w:tcW w:w="512" w:type="dxa"/>
          </w:tcPr>
          <w:p w14:paraId="00F14BE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3F8C14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91C29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087D3E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47E0D15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6CBCD8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0950A5CD" w14:textId="77777777" w:rsidTr="00E6464A">
        <w:tc>
          <w:tcPr>
            <w:tcW w:w="2116" w:type="dxa"/>
          </w:tcPr>
          <w:p w14:paraId="27133EA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KIR2DL3*033i</w:t>
            </w:r>
          </w:p>
        </w:tc>
        <w:tc>
          <w:tcPr>
            <w:tcW w:w="512" w:type="dxa"/>
          </w:tcPr>
          <w:p w14:paraId="285725E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w:t>
            </w:r>
          </w:p>
        </w:tc>
        <w:tc>
          <w:tcPr>
            <w:tcW w:w="1530" w:type="dxa"/>
          </w:tcPr>
          <w:p w14:paraId="32568A6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3D07753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04" w:type="dxa"/>
          </w:tcPr>
          <w:p w14:paraId="6227BD5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(0.01,0.05)</w:t>
            </w:r>
          </w:p>
        </w:tc>
        <w:tc>
          <w:tcPr>
            <w:tcW w:w="486" w:type="dxa"/>
          </w:tcPr>
          <w:p w14:paraId="29981CC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4B940A0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5C820054" w14:textId="77777777" w:rsidTr="00E6464A">
        <w:tc>
          <w:tcPr>
            <w:tcW w:w="2116" w:type="dxa"/>
          </w:tcPr>
          <w:p w14:paraId="75F5705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KIR2DL3*gene present</w:t>
            </w:r>
          </w:p>
        </w:tc>
        <w:tc>
          <w:tcPr>
            <w:tcW w:w="512" w:type="dxa"/>
          </w:tcPr>
          <w:p w14:paraId="63E426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42A4106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2B16E8B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8EB44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4B176F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072CCB5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r>
      <w:tr w:rsidR="001659FF" w:rsidRPr="00FE016D" w14:paraId="5266D8CF" w14:textId="77777777" w:rsidTr="00E6464A">
        <w:tc>
          <w:tcPr>
            <w:tcW w:w="2116" w:type="dxa"/>
          </w:tcPr>
          <w:p w14:paraId="02537F0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KIR2DL4*0010201i</w:t>
            </w:r>
          </w:p>
        </w:tc>
        <w:tc>
          <w:tcPr>
            <w:tcW w:w="512" w:type="dxa"/>
          </w:tcPr>
          <w:p w14:paraId="583D8B6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226</w:t>
            </w:r>
          </w:p>
        </w:tc>
        <w:tc>
          <w:tcPr>
            <w:tcW w:w="1530" w:type="dxa"/>
          </w:tcPr>
          <w:p w14:paraId="4C1905E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0.36 (0.32,0.40)</w:t>
            </w:r>
          </w:p>
        </w:tc>
        <w:tc>
          <w:tcPr>
            <w:tcW w:w="486" w:type="dxa"/>
          </w:tcPr>
          <w:p w14:paraId="7704041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95</w:t>
            </w:r>
          </w:p>
        </w:tc>
        <w:tc>
          <w:tcPr>
            <w:tcW w:w="1404" w:type="dxa"/>
          </w:tcPr>
          <w:p w14:paraId="701F029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0.29 (0.24,0.34)</w:t>
            </w:r>
          </w:p>
        </w:tc>
        <w:tc>
          <w:tcPr>
            <w:tcW w:w="486" w:type="dxa"/>
          </w:tcPr>
          <w:p w14:paraId="70B403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113</w:t>
            </w:r>
          </w:p>
        </w:tc>
        <w:tc>
          <w:tcPr>
            <w:tcW w:w="1404" w:type="dxa"/>
          </w:tcPr>
          <w:p w14:paraId="44F6FD7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0.45 (0.39,0.52)</w:t>
            </w:r>
          </w:p>
        </w:tc>
      </w:tr>
      <w:tr w:rsidR="001659FF" w:rsidRPr="00FE016D" w14:paraId="16A92912" w14:textId="77777777" w:rsidTr="00E6464A">
        <w:tc>
          <w:tcPr>
            <w:tcW w:w="2116" w:type="dxa"/>
          </w:tcPr>
          <w:p w14:paraId="4E984C7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KIR2DL4*00201i</w:t>
            </w:r>
          </w:p>
        </w:tc>
        <w:tc>
          <w:tcPr>
            <w:tcW w:w="512" w:type="dxa"/>
          </w:tcPr>
          <w:p w14:paraId="43BA9E8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87</w:t>
            </w:r>
          </w:p>
        </w:tc>
        <w:tc>
          <w:tcPr>
            <w:tcW w:w="1530" w:type="dxa"/>
          </w:tcPr>
          <w:p w14:paraId="6960F32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(0.11,0.17)</w:t>
            </w:r>
          </w:p>
        </w:tc>
        <w:tc>
          <w:tcPr>
            <w:tcW w:w="486" w:type="dxa"/>
          </w:tcPr>
          <w:p w14:paraId="475C923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54</w:t>
            </w:r>
          </w:p>
        </w:tc>
        <w:tc>
          <w:tcPr>
            <w:tcW w:w="1404" w:type="dxa"/>
          </w:tcPr>
          <w:p w14:paraId="4561C4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0.16 (0.12,0.21)</w:t>
            </w:r>
          </w:p>
        </w:tc>
        <w:tc>
          <w:tcPr>
            <w:tcW w:w="486" w:type="dxa"/>
          </w:tcPr>
          <w:p w14:paraId="52C907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33</w:t>
            </w:r>
          </w:p>
        </w:tc>
        <w:tc>
          <w:tcPr>
            <w:tcW w:w="1404" w:type="dxa"/>
          </w:tcPr>
          <w:p w14:paraId="052FD27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0.13 (0.09,0.18)</w:t>
            </w:r>
          </w:p>
        </w:tc>
      </w:tr>
      <w:tr w:rsidR="001659FF" w:rsidRPr="00FE016D" w14:paraId="6192A5FE" w14:textId="77777777" w:rsidTr="00E6464A">
        <w:tc>
          <w:tcPr>
            <w:tcW w:w="2116" w:type="dxa"/>
          </w:tcPr>
          <w:p w14:paraId="7299603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KIR2DL4*00202i</w:t>
            </w:r>
          </w:p>
        </w:tc>
        <w:tc>
          <w:tcPr>
            <w:tcW w:w="512" w:type="dxa"/>
          </w:tcPr>
          <w:p w14:paraId="010D25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87</w:t>
            </w:r>
          </w:p>
        </w:tc>
        <w:tc>
          <w:tcPr>
            <w:tcW w:w="1530" w:type="dxa"/>
          </w:tcPr>
          <w:p w14:paraId="7065762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(0.11,0.17)</w:t>
            </w:r>
          </w:p>
        </w:tc>
        <w:tc>
          <w:tcPr>
            <w:tcW w:w="486" w:type="dxa"/>
          </w:tcPr>
          <w:p w14:paraId="7F725BE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52</w:t>
            </w:r>
          </w:p>
        </w:tc>
        <w:tc>
          <w:tcPr>
            <w:tcW w:w="1404" w:type="dxa"/>
          </w:tcPr>
          <w:p w14:paraId="613DB3D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0.16 (0.12,0.20)</w:t>
            </w:r>
          </w:p>
        </w:tc>
        <w:tc>
          <w:tcPr>
            <w:tcW w:w="486" w:type="dxa"/>
          </w:tcPr>
          <w:p w14:paraId="17284A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27</w:t>
            </w:r>
          </w:p>
        </w:tc>
        <w:tc>
          <w:tcPr>
            <w:tcW w:w="1404" w:type="dxa"/>
          </w:tcPr>
          <w:p w14:paraId="7FC271B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0.11 (0.07,0.15)</w:t>
            </w:r>
          </w:p>
        </w:tc>
      </w:tr>
      <w:tr w:rsidR="001659FF" w:rsidRPr="00FE016D" w14:paraId="4188661B" w14:textId="77777777" w:rsidTr="00E6464A">
        <w:tc>
          <w:tcPr>
            <w:tcW w:w="2116" w:type="dxa"/>
          </w:tcPr>
          <w:p w14:paraId="51F6F9F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KIR2DL4*0050101i</w:t>
            </w:r>
          </w:p>
        </w:tc>
        <w:tc>
          <w:tcPr>
            <w:tcW w:w="512" w:type="dxa"/>
          </w:tcPr>
          <w:p w14:paraId="0AE103E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186</w:t>
            </w:r>
          </w:p>
        </w:tc>
        <w:tc>
          <w:tcPr>
            <w:tcW w:w="1530" w:type="dxa"/>
          </w:tcPr>
          <w:p w14:paraId="75606A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0.30 (0.26,0.33)</w:t>
            </w:r>
          </w:p>
        </w:tc>
        <w:tc>
          <w:tcPr>
            <w:tcW w:w="486" w:type="dxa"/>
          </w:tcPr>
          <w:p w14:paraId="0EE63EB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119</w:t>
            </w:r>
          </w:p>
        </w:tc>
        <w:tc>
          <w:tcPr>
            <w:tcW w:w="1404" w:type="dxa"/>
          </w:tcPr>
          <w:p w14:paraId="320078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0.36 (0.31,0.41)</w:t>
            </w:r>
          </w:p>
        </w:tc>
        <w:tc>
          <w:tcPr>
            <w:tcW w:w="486" w:type="dxa"/>
          </w:tcPr>
          <w:p w14:paraId="5717C84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53</w:t>
            </w:r>
          </w:p>
        </w:tc>
        <w:tc>
          <w:tcPr>
            <w:tcW w:w="1404" w:type="dxa"/>
          </w:tcPr>
          <w:p w14:paraId="466C3DB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0.21 (0.16,0.27)</w:t>
            </w:r>
          </w:p>
        </w:tc>
      </w:tr>
      <w:tr w:rsidR="001659FF" w:rsidRPr="00FE016D" w14:paraId="2FAB4DAE" w14:textId="77777777" w:rsidTr="00E6464A">
        <w:tc>
          <w:tcPr>
            <w:tcW w:w="2116" w:type="dxa"/>
          </w:tcPr>
          <w:p w14:paraId="28C1DE5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KIR2DL4*00601i</w:t>
            </w:r>
          </w:p>
        </w:tc>
        <w:tc>
          <w:tcPr>
            <w:tcW w:w="512" w:type="dxa"/>
          </w:tcPr>
          <w:p w14:paraId="307C9D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30</w:t>
            </w:r>
          </w:p>
        </w:tc>
        <w:tc>
          <w:tcPr>
            <w:tcW w:w="1530" w:type="dxa"/>
          </w:tcPr>
          <w:p w14:paraId="37BAEF4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(0.03,0.07)</w:t>
            </w:r>
          </w:p>
        </w:tc>
        <w:tc>
          <w:tcPr>
            <w:tcW w:w="486" w:type="dxa"/>
          </w:tcPr>
          <w:p w14:paraId="1979B44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404" w:type="dxa"/>
          </w:tcPr>
          <w:p w14:paraId="6D0516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(0.02,0.06)</w:t>
            </w:r>
          </w:p>
        </w:tc>
        <w:tc>
          <w:tcPr>
            <w:tcW w:w="486" w:type="dxa"/>
          </w:tcPr>
          <w:p w14:paraId="773A344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w:t>
            </w:r>
          </w:p>
        </w:tc>
        <w:tc>
          <w:tcPr>
            <w:tcW w:w="1404" w:type="dxa"/>
          </w:tcPr>
          <w:p w14:paraId="0EF387B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(0.03,0.10)</w:t>
            </w:r>
          </w:p>
        </w:tc>
      </w:tr>
      <w:tr w:rsidR="001659FF" w:rsidRPr="00FE016D" w14:paraId="56766015" w14:textId="77777777" w:rsidTr="00E6464A">
        <w:tc>
          <w:tcPr>
            <w:tcW w:w="2116" w:type="dxa"/>
          </w:tcPr>
          <w:p w14:paraId="59CFD4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KIR2DL4*010i</w:t>
            </w:r>
          </w:p>
        </w:tc>
        <w:tc>
          <w:tcPr>
            <w:tcW w:w="512" w:type="dxa"/>
          </w:tcPr>
          <w:p w14:paraId="1527100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169E0D1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486A236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ADDB2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621A1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233C2C2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r>
      <w:tr w:rsidR="001659FF" w:rsidRPr="00FE016D" w14:paraId="115929BA" w14:textId="77777777" w:rsidTr="00E6464A">
        <w:tc>
          <w:tcPr>
            <w:tcW w:w="2116" w:type="dxa"/>
          </w:tcPr>
          <w:p w14:paraId="1650DAE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KIR2DL4*017i</w:t>
            </w:r>
          </w:p>
        </w:tc>
        <w:tc>
          <w:tcPr>
            <w:tcW w:w="512" w:type="dxa"/>
          </w:tcPr>
          <w:p w14:paraId="36EA78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5C105E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B103C9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8F0B62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58905F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74B651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79DC8300" w14:textId="77777777" w:rsidTr="00E6464A">
        <w:tc>
          <w:tcPr>
            <w:tcW w:w="2116" w:type="dxa"/>
          </w:tcPr>
          <w:p w14:paraId="24A26D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KIR2DL4*021i</w:t>
            </w:r>
          </w:p>
        </w:tc>
        <w:tc>
          <w:tcPr>
            <w:tcW w:w="512" w:type="dxa"/>
          </w:tcPr>
          <w:p w14:paraId="065787E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704956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5E3B7D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C110B9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4F5D70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5646EC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15901AAB" w14:textId="77777777" w:rsidTr="00E6464A">
        <w:tc>
          <w:tcPr>
            <w:tcW w:w="2116" w:type="dxa"/>
          </w:tcPr>
          <w:p w14:paraId="1B9A83E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KIR2DL4*023i</w:t>
            </w:r>
          </w:p>
        </w:tc>
        <w:tc>
          <w:tcPr>
            <w:tcW w:w="512" w:type="dxa"/>
          </w:tcPr>
          <w:p w14:paraId="11C1D90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54AED0C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18C653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1212EF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7B6D89A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3446A76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3F84964F" w14:textId="77777777" w:rsidTr="00E6464A">
        <w:tc>
          <w:tcPr>
            <w:tcW w:w="2116" w:type="dxa"/>
          </w:tcPr>
          <w:p w14:paraId="545BD13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KIR2DL5*0020101i</w:t>
            </w:r>
          </w:p>
        </w:tc>
        <w:tc>
          <w:tcPr>
            <w:tcW w:w="512" w:type="dxa"/>
          </w:tcPr>
          <w:p w14:paraId="6175DC3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141</w:t>
            </w:r>
          </w:p>
        </w:tc>
        <w:tc>
          <w:tcPr>
            <w:tcW w:w="1530" w:type="dxa"/>
          </w:tcPr>
          <w:p w14:paraId="018DC40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0.23 (0.19,0.26)</w:t>
            </w:r>
          </w:p>
        </w:tc>
        <w:tc>
          <w:tcPr>
            <w:tcW w:w="486" w:type="dxa"/>
          </w:tcPr>
          <w:p w14:paraId="36A72F0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79</w:t>
            </w:r>
          </w:p>
        </w:tc>
        <w:tc>
          <w:tcPr>
            <w:tcW w:w="1404" w:type="dxa"/>
          </w:tcPr>
          <w:p w14:paraId="46C395C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0.24 (0.19,0.29)</w:t>
            </w:r>
          </w:p>
        </w:tc>
        <w:tc>
          <w:tcPr>
            <w:tcW w:w="486" w:type="dxa"/>
          </w:tcPr>
          <w:p w14:paraId="5856CD9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48</w:t>
            </w:r>
          </w:p>
        </w:tc>
        <w:tc>
          <w:tcPr>
            <w:tcW w:w="1404" w:type="dxa"/>
          </w:tcPr>
          <w:p w14:paraId="151AC85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0.19 (0.15,0.25)</w:t>
            </w:r>
          </w:p>
        </w:tc>
      </w:tr>
      <w:tr w:rsidR="001659FF" w:rsidRPr="00FE016D" w14:paraId="4B4ECFCE" w14:textId="77777777" w:rsidTr="00E6464A">
        <w:tc>
          <w:tcPr>
            <w:tcW w:w="2116" w:type="dxa"/>
          </w:tcPr>
          <w:p w14:paraId="5C8733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KIR2DL5*0010101i</w:t>
            </w:r>
          </w:p>
        </w:tc>
        <w:tc>
          <w:tcPr>
            <w:tcW w:w="512" w:type="dxa"/>
          </w:tcPr>
          <w:p w14:paraId="49C92D8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204</w:t>
            </w:r>
          </w:p>
        </w:tc>
        <w:tc>
          <w:tcPr>
            <w:tcW w:w="1530" w:type="dxa"/>
          </w:tcPr>
          <w:p w14:paraId="45E472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0.33 (0.29,0.36)</w:t>
            </w:r>
          </w:p>
        </w:tc>
        <w:tc>
          <w:tcPr>
            <w:tcW w:w="486" w:type="dxa"/>
          </w:tcPr>
          <w:p w14:paraId="67FF01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97</w:t>
            </w:r>
          </w:p>
        </w:tc>
        <w:tc>
          <w:tcPr>
            <w:tcW w:w="1404" w:type="dxa"/>
          </w:tcPr>
          <w:p w14:paraId="3CE0AAF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0.29 (0.24,0.34)</w:t>
            </w:r>
          </w:p>
        </w:tc>
        <w:tc>
          <w:tcPr>
            <w:tcW w:w="486" w:type="dxa"/>
          </w:tcPr>
          <w:p w14:paraId="120C1CC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92</w:t>
            </w:r>
          </w:p>
        </w:tc>
        <w:tc>
          <w:tcPr>
            <w:tcW w:w="1404" w:type="dxa"/>
          </w:tcPr>
          <w:p w14:paraId="75B8BD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0.37 (0.31,0.43)</w:t>
            </w:r>
          </w:p>
        </w:tc>
      </w:tr>
      <w:tr w:rsidR="001659FF" w:rsidRPr="00FE016D" w14:paraId="48B94CFB" w14:textId="77777777" w:rsidTr="00E6464A">
        <w:tc>
          <w:tcPr>
            <w:tcW w:w="2116" w:type="dxa"/>
          </w:tcPr>
          <w:p w14:paraId="2986EC4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KIR2DL5*00103i</w:t>
            </w:r>
          </w:p>
        </w:tc>
        <w:tc>
          <w:tcPr>
            <w:tcW w:w="512" w:type="dxa"/>
          </w:tcPr>
          <w:p w14:paraId="38231C7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6089F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3E87F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09740C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441F476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F039D5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1E3416FB" w14:textId="77777777" w:rsidTr="00E6464A">
        <w:tc>
          <w:tcPr>
            <w:tcW w:w="2116" w:type="dxa"/>
          </w:tcPr>
          <w:p w14:paraId="07CB22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KIR2DL5*00203i</w:t>
            </w:r>
          </w:p>
        </w:tc>
        <w:tc>
          <w:tcPr>
            <w:tcW w:w="512" w:type="dxa"/>
          </w:tcPr>
          <w:p w14:paraId="16FB83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4A01F3D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47F474E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08353D5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7D7F561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1916E3F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6EC7466D" w14:textId="77777777" w:rsidTr="00E6464A">
        <w:tc>
          <w:tcPr>
            <w:tcW w:w="2116" w:type="dxa"/>
          </w:tcPr>
          <w:p w14:paraId="4F62610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KIR2DL5*003i</w:t>
            </w:r>
          </w:p>
        </w:tc>
        <w:tc>
          <w:tcPr>
            <w:tcW w:w="512" w:type="dxa"/>
          </w:tcPr>
          <w:p w14:paraId="0C30BB6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44916BC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19E08E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6CAA3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6DEEB8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20FEEC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r>
      <w:tr w:rsidR="001659FF" w:rsidRPr="00FE016D" w14:paraId="05F71ED3" w14:textId="77777777" w:rsidTr="00E6464A">
        <w:tc>
          <w:tcPr>
            <w:tcW w:w="2116" w:type="dxa"/>
          </w:tcPr>
          <w:p w14:paraId="6DE5C12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KIR2DL5*004i</w:t>
            </w:r>
          </w:p>
        </w:tc>
        <w:tc>
          <w:tcPr>
            <w:tcW w:w="512" w:type="dxa"/>
          </w:tcPr>
          <w:p w14:paraId="2230C5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41C27B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72D1F6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9199C0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683F0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EA549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530FFFBA" w14:textId="77777777" w:rsidTr="00E6464A">
        <w:tc>
          <w:tcPr>
            <w:tcW w:w="2116" w:type="dxa"/>
          </w:tcPr>
          <w:p w14:paraId="7466359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KIR2DP1*0010201i</w:t>
            </w:r>
          </w:p>
        </w:tc>
        <w:tc>
          <w:tcPr>
            <w:tcW w:w="512" w:type="dxa"/>
          </w:tcPr>
          <w:p w14:paraId="1022600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79</w:t>
            </w:r>
          </w:p>
        </w:tc>
        <w:tc>
          <w:tcPr>
            <w:tcW w:w="1530" w:type="dxa"/>
          </w:tcPr>
          <w:p w14:paraId="11CBEB8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0.13 (0.10,0.15)</w:t>
            </w:r>
          </w:p>
        </w:tc>
        <w:tc>
          <w:tcPr>
            <w:tcW w:w="486" w:type="dxa"/>
          </w:tcPr>
          <w:p w14:paraId="5716755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47</w:t>
            </w:r>
          </w:p>
        </w:tc>
        <w:tc>
          <w:tcPr>
            <w:tcW w:w="1404" w:type="dxa"/>
          </w:tcPr>
          <w:p w14:paraId="13A0CE1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(0.11,0.18)</w:t>
            </w:r>
          </w:p>
        </w:tc>
        <w:tc>
          <w:tcPr>
            <w:tcW w:w="486" w:type="dxa"/>
          </w:tcPr>
          <w:p w14:paraId="1B0F44B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26</w:t>
            </w:r>
          </w:p>
        </w:tc>
        <w:tc>
          <w:tcPr>
            <w:tcW w:w="1404" w:type="dxa"/>
          </w:tcPr>
          <w:p w14:paraId="33CCCE3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0.10 (0.07,0.15)</w:t>
            </w:r>
          </w:p>
        </w:tc>
      </w:tr>
      <w:tr w:rsidR="001659FF" w:rsidRPr="00FE016D" w14:paraId="76750F2C" w14:textId="77777777" w:rsidTr="00E6464A">
        <w:tc>
          <w:tcPr>
            <w:tcW w:w="2116" w:type="dxa"/>
          </w:tcPr>
          <w:p w14:paraId="27D2640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KIR2DP1*00101i</w:t>
            </w:r>
          </w:p>
        </w:tc>
        <w:tc>
          <w:tcPr>
            <w:tcW w:w="512" w:type="dxa"/>
          </w:tcPr>
          <w:p w14:paraId="4D552C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579DD12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5C6E06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04" w:type="dxa"/>
          </w:tcPr>
          <w:p w14:paraId="03F5CF1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081546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344EE4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190FD016" w14:textId="77777777" w:rsidTr="00E6464A">
        <w:tc>
          <w:tcPr>
            <w:tcW w:w="2116" w:type="dxa"/>
          </w:tcPr>
          <w:p w14:paraId="03D409D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KIR2DP1*00103i</w:t>
            </w:r>
          </w:p>
        </w:tc>
        <w:tc>
          <w:tcPr>
            <w:tcW w:w="512" w:type="dxa"/>
          </w:tcPr>
          <w:p w14:paraId="788A448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6B73336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3D87B9C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AEEEC8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AF4935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04" w:type="dxa"/>
          </w:tcPr>
          <w:p w14:paraId="73C649F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r>
      <w:tr w:rsidR="001659FF" w:rsidRPr="00FE016D" w14:paraId="69D70B7D" w14:textId="77777777" w:rsidTr="00E6464A">
        <w:tc>
          <w:tcPr>
            <w:tcW w:w="2116" w:type="dxa"/>
          </w:tcPr>
          <w:p w14:paraId="0EAEA9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KIR2DP1*0020101i</w:t>
            </w:r>
          </w:p>
        </w:tc>
        <w:tc>
          <w:tcPr>
            <w:tcW w:w="512" w:type="dxa"/>
          </w:tcPr>
          <w:p w14:paraId="5DAB134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253</w:t>
            </w:r>
          </w:p>
        </w:tc>
        <w:tc>
          <w:tcPr>
            <w:tcW w:w="1530" w:type="dxa"/>
          </w:tcPr>
          <w:p w14:paraId="070EBC0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0.40 (0.37,0.44)</w:t>
            </w:r>
          </w:p>
        </w:tc>
        <w:tc>
          <w:tcPr>
            <w:tcW w:w="486" w:type="dxa"/>
          </w:tcPr>
          <w:p w14:paraId="5B50CF8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126</w:t>
            </w:r>
          </w:p>
        </w:tc>
        <w:tc>
          <w:tcPr>
            <w:tcW w:w="1404" w:type="dxa"/>
          </w:tcPr>
          <w:p w14:paraId="46357C1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0.38 (0.33,0.43)</w:t>
            </w:r>
          </w:p>
        </w:tc>
        <w:tc>
          <w:tcPr>
            <w:tcW w:w="486" w:type="dxa"/>
          </w:tcPr>
          <w:p w14:paraId="0CE5DA8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106</w:t>
            </w:r>
          </w:p>
        </w:tc>
        <w:tc>
          <w:tcPr>
            <w:tcW w:w="1404" w:type="dxa"/>
          </w:tcPr>
          <w:p w14:paraId="68FDC0B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0.42 (0.36,0.49)</w:t>
            </w:r>
          </w:p>
        </w:tc>
      </w:tr>
      <w:tr w:rsidR="001659FF" w:rsidRPr="00FE016D" w14:paraId="1C39CDC0" w14:textId="77777777" w:rsidTr="00E6464A">
        <w:tc>
          <w:tcPr>
            <w:tcW w:w="2116" w:type="dxa"/>
          </w:tcPr>
          <w:p w14:paraId="79E0A0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KIR2DP1*00204i</w:t>
            </w:r>
          </w:p>
        </w:tc>
        <w:tc>
          <w:tcPr>
            <w:tcW w:w="512" w:type="dxa"/>
          </w:tcPr>
          <w:p w14:paraId="397B97B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5578095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90B41D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3FE9E33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ABFB16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7052A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47608CE4" w14:textId="77777777" w:rsidTr="00E6464A">
        <w:tc>
          <w:tcPr>
            <w:tcW w:w="2116" w:type="dxa"/>
          </w:tcPr>
          <w:p w14:paraId="709708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KIR2DP1*0030101i</w:t>
            </w:r>
          </w:p>
        </w:tc>
        <w:tc>
          <w:tcPr>
            <w:tcW w:w="512" w:type="dxa"/>
          </w:tcPr>
          <w:p w14:paraId="6D1EC6F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166</w:t>
            </w:r>
          </w:p>
        </w:tc>
        <w:tc>
          <w:tcPr>
            <w:tcW w:w="1530" w:type="dxa"/>
          </w:tcPr>
          <w:p w14:paraId="50C456A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0.27 (0.23,0.30)</w:t>
            </w:r>
          </w:p>
        </w:tc>
        <w:tc>
          <w:tcPr>
            <w:tcW w:w="486" w:type="dxa"/>
          </w:tcPr>
          <w:p w14:paraId="173C81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116</w:t>
            </w:r>
          </w:p>
        </w:tc>
        <w:tc>
          <w:tcPr>
            <w:tcW w:w="1404" w:type="dxa"/>
          </w:tcPr>
          <w:p w14:paraId="074AC1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0.35 (0.30,0.40)</w:t>
            </w:r>
          </w:p>
        </w:tc>
        <w:tc>
          <w:tcPr>
            <w:tcW w:w="486" w:type="dxa"/>
          </w:tcPr>
          <w:p w14:paraId="59EC27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36</w:t>
            </w:r>
          </w:p>
        </w:tc>
        <w:tc>
          <w:tcPr>
            <w:tcW w:w="1404" w:type="dxa"/>
          </w:tcPr>
          <w:p w14:paraId="53BAFBF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(0.10,0.19)</w:t>
            </w:r>
          </w:p>
        </w:tc>
      </w:tr>
      <w:tr w:rsidR="001659FF" w:rsidRPr="00FE016D" w14:paraId="171A249E" w14:textId="77777777" w:rsidTr="00E6464A">
        <w:tc>
          <w:tcPr>
            <w:tcW w:w="2116" w:type="dxa"/>
          </w:tcPr>
          <w:p w14:paraId="5E09EB1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KIR2DP1*004i</w:t>
            </w:r>
          </w:p>
        </w:tc>
        <w:tc>
          <w:tcPr>
            <w:tcW w:w="512" w:type="dxa"/>
          </w:tcPr>
          <w:p w14:paraId="3D8C5FD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4D44B0F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5F44C31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6BFE779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(0.00,0.03)</w:t>
            </w:r>
          </w:p>
        </w:tc>
        <w:tc>
          <w:tcPr>
            <w:tcW w:w="486" w:type="dxa"/>
          </w:tcPr>
          <w:p w14:paraId="1C3EDB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32703E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1B101C68" w14:textId="77777777" w:rsidTr="00E6464A">
        <w:tc>
          <w:tcPr>
            <w:tcW w:w="2116" w:type="dxa"/>
          </w:tcPr>
          <w:p w14:paraId="60FB87C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KIR2DP1*007i</w:t>
            </w:r>
          </w:p>
        </w:tc>
        <w:tc>
          <w:tcPr>
            <w:tcW w:w="512" w:type="dxa"/>
          </w:tcPr>
          <w:p w14:paraId="2C93E67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w:t>
            </w:r>
          </w:p>
        </w:tc>
        <w:tc>
          <w:tcPr>
            <w:tcW w:w="1530" w:type="dxa"/>
          </w:tcPr>
          <w:p w14:paraId="40FCED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422477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0BF8DA9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64E584C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w:t>
            </w:r>
          </w:p>
        </w:tc>
        <w:tc>
          <w:tcPr>
            <w:tcW w:w="1404" w:type="dxa"/>
          </w:tcPr>
          <w:p w14:paraId="5424990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r>
      <w:tr w:rsidR="001659FF" w:rsidRPr="00FE016D" w14:paraId="49C91897" w14:textId="77777777" w:rsidTr="00E6464A">
        <w:tc>
          <w:tcPr>
            <w:tcW w:w="2116" w:type="dxa"/>
          </w:tcPr>
          <w:p w14:paraId="541E7A5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KIR2DP1*008i</w:t>
            </w:r>
          </w:p>
        </w:tc>
        <w:tc>
          <w:tcPr>
            <w:tcW w:w="512" w:type="dxa"/>
          </w:tcPr>
          <w:p w14:paraId="3048ADD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6F42784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40C63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04" w:type="dxa"/>
          </w:tcPr>
          <w:p w14:paraId="4A58CC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4BB0C0B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6DF263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5D734D8A" w14:textId="77777777" w:rsidTr="00E6464A">
        <w:tc>
          <w:tcPr>
            <w:tcW w:w="2116" w:type="dxa"/>
          </w:tcPr>
          <w:p w14:paraId="42C13D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KIR2DP1*009i</w:t>
            </w:r>
          </w:p>
        </w:tc>
        <w:tc>
          <w:tcPr>
            <w:tcW w:w="512" w:type="dxa"/>
          </w:tcPr>
          <w:p w14:paraId="0A5516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7D42AD5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020025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AAA17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A5B32B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04" w:type="dxa"/>
          </w:tcPr>
          <w:p w14:paraId="27B4C84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r>
      <w:tr w:rsidR="001659FF" w:rsidRPr="00FE016D" w14:paraId="709C4E5E" w14:textId="77777777" w:rsidTr="00E6464A">
        <w:tc>
          <w:tcPr>
            <w:tcW w:w="2116" w:type="dxa"/>
          </w:tcPr>
          <w:p w14:paraId="2B727E8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KIR2DP1*010i</w:t>
            </w:r>
          </w:p>
        </w:tc>
        <w:tc>
          <w:tcPr>
            <w:tcW w:w="512" w:type="dxa"/>
          </w:tcPr>
          <w:p w14:paraId="626BC66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28</w:t>
            </w:r>
          </w:p>
        </w:tc>
        <w:tc>
          <w:tcPr>
            <w:tcW w:w="1530" w:type="dxa"/>
          </w:tcPr>
          <w:p w14:paraId="5BA6FEF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(0.03,0.06)</w:t>
            </w:r>
          </w:p>
        </w:tc>
        <w:tc>
          <w:tcPr>
            <w:tcW w:w="486" w:type="dxa"/>
          </w:tcPr>
          <w:p w14:paraId="3090F1C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439805C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3A2397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24</w:t>
            </w:r>
          </w:p>
        </w:tc>
        <w:tc>
          <w:tcPr>
            <w:tcW w:w="1404" w:type="dxa"/>
          </w:tcPr>
          <w:p w14:paraId="027C2B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0.10 (0.06,0.14)</w:t>
            </w:r>
          </w:p>
        </w:tc>
      </w:tr>
      <w:tr w:rsidR="001659FF" w:rsidRPr="00FE016D" w14:paraId="6AE3D482" w14:textId="77777777" w:rsidTr="00E6464A">
        <w:tc>
          <w:tcPr>
            <w:tcW w:w="2116" w:type="dxa"/>
          </w:tcPr>
          <w:p w14:paraId="377759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KIR2DP1*013i</w:t>
            </w:r>
          </w:p>
        </w:tc>
        <w:tc>
          <w:tcPr>
            <w:tcW w:w="512" w:type="dxa"/>
          </w:tcPr>
          <w:p w14:paraId="78B8E1A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530" w:type="dxa"/>
          </w:tcPr>
          <w:p w14:paraId="67B56AE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35D40D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230AFDC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77B566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04" w:type="dxa"/>
          </w:tcPr>
          <w:p w14:paraId="052155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r>
      <w:tr w:rsidR="001659FF" w:rsidRPr="00FE016D" w14:paraId="25B3E945" w14:textId="77777777" w:rsidTr="00E6464A">
        <w:tc>
          <w:tcPr>
            <w:tcW w:w="2116" w:type="dxa"/>
          </w:tcPr>
          <w:p w14:paraId="415C61A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lastRenderedPageBreak/>
              <w:t>KIR2DP1*015i</w:t>
            </w:r>
          </w:p>
        </w:tc>
        <w:tc>
          <w:tcPr>
            <w:tcW w:w="512" w:type="dxa"/>
          </w:tcPr>
          <w:p w14:paraId="101C442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76E596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F681C0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8083C6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F02A2B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4329627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696E5ADB" w14:textId="77777777" w:rsidTr="00E6464A">
        <w:tc>
          <w:tcPr>
            <w:tcW w:w="2116" w:type="dxa"/>
          </w:tcPr>
          <w:p w14:paraId="0208B4B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KIR2DP1*017i</w:t>
            </w:r>
          </w:p>
        </w:tc>
        <w:tc>
          <w:tcPr>
            <w:tcW w:w="512" w:type="dxa"/>
          </w:tcPr>
          <w:p w14:paraId="2309903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40EF8A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409FF64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53B910E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(0.00,0.03)</w:t>
            </w:r>
          </w:p>
        </w:tc>
        <w:tc>
          <w:tcPr>
            <w:tcW w:w="486" w:type="dxa"/>
          </w:tcPr>
          <w:p w14:paraId="7DCB91A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5A015B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10689B40" w14:textId="77777777" w:rsidTr="00E6464A">
        <w:tc>
          <w:tcPr>
            <w:tcW w:w="2116" w:type="dxa"/>
          </w:tcPr>
          <w:p w14:paraId="49A07F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KIR2DP1*019i</w:t>
            </w:r>
          </w:p>
        </w:tc>
        <w:tc>
          <w:tcPr>
            <w:tcW w:w="512" w:type="dxa"/>
          </w:tcPr>
          <w:p w14:paraId="2D3689A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04BE8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B3169A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1AE55A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818AD6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5C20C8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7AB279A6" w14:textId="77777777" w:rsidTr="00E6464A">
        <w:tc>
          <w:tcPr>
            <w:tcW w:w="2116" w:type="dxa"/>
          </w:tcPr>
          <w:p w14:paraId="18189CC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KIR2DP1*gene present</w:t>
            </w:r>
          </w:p>
        </w:tc>
        <w:tc>
          <w:tcPr>
            <w:tcW w:w="512" w:type="dxa"/>
          </w:tcPr>
          <w:p w14:paraId="034420F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16</w:t>
            </w:r>
          </w:p>
        </w:tc>
        <w:tc>
          <w:tcPr>
            <w:tcW w:w="1530" w:type="dxa"/>
          </w:tcPr>
          <w:p w14:paraId="67B0876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(0.01,0.04)</w:t>
            </w:r>
          </w:p>
        </w:tc>
        <w:tc>
          <w:tcPr>
            <w:tcW w:w="486" w:type="dxa"/>
          </w:tcPr>
          <w:p w14:paraId="7A4864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04" w:type="dxa"/>
          </w:tcPr>
          <w:p w14:paraId="46463A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0F460DB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w:t>
            </w:r>
          </w:p>
        </w:tc>
        <w:tc>
          <w:tcPr>
            <w:tcW w:w="1404" w:type="dxa"/>
          </w:tcPr>
          <w:p w14:paraId="0D89CE0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r>
      <w:tr w:rsidR="001659FF" w:rsidRPr="00FE016D" w14:paraId="60086250" w14:textId="77777777" w:rsidTr="00E6464A">
        <w:tc>
          <w:tcPr>
            <w:tcW w:w="2116" w:type="dxa"/>
          </w:tcPr>
          <w:p w14:paraId="2BF1C6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KIR2DS1*0020101i</w:t>
            </w:r>
          </w:p>
        </w:tc>
        <w:tc>
          <w:tcPr>
            <w:tcW w:w="512" w:type="dxa"/>
          </w:tcPr>
          <w:p w14:paraId="755CA7A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207</w:t>
            </w:r>
          </w:p>
        </w:tc>
        <w:tc>
          <w:tcPr>
            <w:tcW w:w="1530" w:type="dxa"/>
          </w:tcPr>
          <w:p w14:paraId="7E97D9B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0.33 (0.29,0.37)</w:t>
            </w:r>
          </w:p>
        </w:tc>
        <w:tc>
          <w:tcPr>
            <w:tcW w:w="486" w:type="dxa"/>
          </w:tcPr>
          <w:p w14:paraId="22879EF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135</w:t>
            </w:r>
          </w:p>
        </w:tc>
        <w:tc>
          <w:tcPr>
            <w:tcW w:w="1404" w:type="dxa"/>
          </w:tcPr>
          <w:p w14:paraId="47E9413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0.41 (0.35,0.46)</w:t>
            </w:r>
          </w:p>
        </w:tc>
        <w:tc>
          <w:tcPr>
            <w:tcW w:w="486" w:type="dxa"/>
          </w:tcPr>
          <w:p w14:paraId="5A77C7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50</w:t>
            </w:r>
          </w:p>
        </w:tc>
        <w:tc>
          <w:tcPr>
            <w:tcW w:w="1404" w:type="dxa"/>
          </w:tcPr>
          <w:p w14:paraId="40322D8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0.20 (0.15,0.26)</w:t>
            </w:r>
          </w:p>
        </w:tc>
      </w:tr>
      <w:tr w:rsidR="001659FF" w:rsidRPr="00FE016D" w14:paraId="02680F84" w14:textId="77777777" w:rsidTr="00E6464A">
        <w:tc>
          <w:tcPr>
            <w:tcW w:w="2116" w:type="dxa"/>
          </w:tcPr>
          <w:p w14:paraId="3CB076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KIR2DS1*004i</w:t>
            </w:r>
          </w:p>
        </w:tc>
        <w:tc>
          <w:tcPr>
            <w:tcW w:w="512" w:type="dxa"/>
          </w:tcPr>
          <w:p w14:paraId="58C295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3BF82CF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3AE0B78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9ED5C5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1FBFBC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04" w:type="dxa"/>
          </w:tcPr>
          <w:p w14:paraId="3AF5CA8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r>
      <w:tr w:rsidR="001659FF" w:rsidRPr="00FE016D" w14:paraId="219C567B" w14:textId="77777777" w:rsidTr="00E6464A">
        <w:tc>
          <w:tcPr>
            <w:tcW w:w="2116" w:type="dxa"/>
          </w:tcPr>
          <w:p w14:paraId="6D27FD5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KIR2DS1*00501i</w:t>
            </w:r>
          </w:p>
        </w:tc>
        <w:tc>
          <w:tcPr>
            <w:tcW w:w="512" w:type="dxa"/>
          </w:tcPr>
          <w:p w14:paraId="322EC9E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48045E7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AA9A46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09149F5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7732A9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6D9C560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7280468B" w14:textId="77777777" w:rsidTr="00E6464A">
        <w:tc>
          <w:tcPr>
            <w:tcW w:w="2116" w:type="dxa"/>
          </w:tcPr>
          <w:p w14:paraId="05AE78B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KIR2DS1*gene present</w:t>
            </w:r>
          </w:p>
        </w:tc>
        <w:tc>
          <w:tcPr>
            <w:tcW w:w="512" w:type="dxa"/>
          </w:tcPr>
          <w:p w14:paraId="115AAC2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5E8AFE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1546E6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5C15403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364CD04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04" w:type="dxa"/>
          </w:tcPr>
          <w:p w14:paraId="3BDEEE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r>
      <w:tr w:rsidR="001659FF" w:rsidRPr="00FE016D" w14:paraId="48A57203" w14:textId="77777777" w:rsidTr="00E6464A">
        <w:tc>
          <w:tcPr>
            <w:tcW w:w="2116" w:type="dxa"/>
          </w:tcPr>
          <w:p w14:paraId="3E1F43E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KIR2DS2*0010101i</w:t>
            </w:r>
          </w:p>
        </w:tc>
        <w:tc>
          <w:tcPr>
            <w:tcW w:w="512" w:type="dxa"/>
          </w:tcPr>
          <w:p w14:paraId="507C9C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319</w:t>
            </w:r>
          </w:p>
        </w:tc>
        <w:tc>
          <w:tcPr>
            <w:tcW w:w="1530" w:type="dxa"/>
          </w:tcPr>
          <w:p w14:paraId="579490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0.51 (0.47,0.55)</w:t>
            </w:r>
          </w:p>
        </w:tc>
        <w:tc>
          <w:tcPr>
            <w:tcW w:w="486" w:type="dxa"/>
          </w:tcPr>
          <w:p w14:paraId="7979CE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174</w:t>
            </w:r>
          </w:p>
        </w:tc>
        <w:tc>
          <w:tcPr>
            <w:tcW w:w="1404" w:type="dxa"/>
          </w:tcPr>
          <w:p w14:paraId="50E98DF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0.52 (0.47,0.58)</w:t>
            </w:r>
          </w:p>
        </w:tc>
        <w:tc>
          <w:tcPr>
            <w:tcW w:w="486" w:type="dxa"/>
          </w:tcPr>
          <w:p w14:paraId="2AF72E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127</w:t>
            </w:r>
          </w:p>
        </w:tc>
        <w:tc>
          <w:tcPr>
            <w:tcW w:w="1404" w:type="dxa"/>
          </w:tcPr>
          <w:p w14:paraId="67C341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0.51 (0.44,0.57)</w:t>
            </w:r>
          </w:p>
        </w:tc>
      </w:tr>
      <w:tr w:rsidR="001659FF" w:rsidRPr="00FE016D" w14:paraId="2984B7B5" w14:textId="77777777" w:rsidTr="00E6464A">
        <w:tc>
          <w:tcPr>
            <w:tcW w:w="2116" w:type="dxa"/>
          </w:tcPr>
          <w:p w14:paraId="0E13C8B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KIR2DS2*0010701i</w:t>
            </w:r>
          </w:p>
        </w:tc>
        <w:tc>
          <w:tcPr>
            <w:tcW w:w="512" w:type="dxa"/>
          </w:tcPr>
          <w:p w14:paraId="2806DB7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A1EEBD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F49FE4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4ADCB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A63082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343D2A1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11699CE5" w14:textId="77777777" w:rsidTr="00E6464A">
        <w:tc>
          <w:tcPr>
            <w:tcW w:w="2116" w:type="dxa"/>
          </w:tcPr>
          <w:p w14:paraId="63885E3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KIR2DS2*016i</w:t>
            </w:r>
          </w:p>
        </w:tc>
        <w:tc>
          <w:tcPr>
            <w:tcW w:w="512" w:type="dxa"/>
          </w:tcPr>
          <w:p w14:paraId="0192439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336A2E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21495F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AC926E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1E72CE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1CB2C6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344D42AF" w14:textId="77777777" w:rsidTr="00E6464A">
        <w:tc>
          <w:tcPr>
            <w:tcW w:w="2116" w:type="dxa"/>
          </w:tcPr>
          <w:p w14:paraId="1BB4C0E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KIR2DS3*00101i</w:t>
            </w:r>
          </w:p>
        </w:tc>
        <w:tc>
          <w:tcPr>
            <w:tcW w:w="512" w:type="dxa"/>
          </w:tcPr>
          <w:p w14:paraId="005A25B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163</w:t>
            </w:r>
          </w:p>
        </w:tc>
        <w:tc>
          <w:tcPr>
            <w:tcW w:w="1530" w:type="dxa"/>
          </w:tcPr>
          <w:p w14:paraId="1D66446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0.26 (0.23,0.30)</w:t>
            </w:r>
          </w:p>
        </w:tc>
        <w:tc>
          <w:tcPr>
            <w:tcW w:w="486" w:type="dxa"/>
          </w:tcPr>
          <w:p w14:paraId="775B42F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95</w:t>
            </w:r>
          </w:p>
        </w:tc>
        <w:tc>
          <w:tcPr>
            <w:tcW w:w="1404" w:type="dxa"/>
          </w:tcPr>
          <w:p w14:paraId="0323F4C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0.29 (0.24,0.34)</w:t>
            </w:r>
          </w:p>
        </w:tc>
        <w:tc>
          <w:tcPr>
            <w:tcW w:w="486" w:type="dxa"/>
          </w:tcPr>
          <w:p w14:paraId="1571B5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54</w:t>
            </w:r>
          </w:p>
        </w:tc>
        <w:tc>
          <w:tcPr>
            <w:tcW w:w="1404" w:type="dxa"/>
          </w:tcPr>
          <w:p w14:paraId="4640857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0.22 (0.17,0.27)</w:t>
            </w:r>
          </w:p>
        </w:tc>
      </w:tr>
      <w:tr w:rsidR="001659FF" w:rsidRPr="00FE016D" w14:paraId="19630204" w14:textId="77777777" w:rsidTr="00E6464A">
        <w:tc>
          <w:tcPr>
            <w:tcW w:w="2116" w:type="dxa"/>
          </w:tcPr>
          <w:p w14:paraId="1303F1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KIR2DS3*0030101Ni</w:t>
            </w:r>
          </w:p>
        </w:tc>
        <w:tc>
          <w:tcPr>
            <w:tcW w:w="512" w:type="dxa"/>
          </w:tcPr>
          <w:p w14:paraId="194A9DC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5E94D03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E0482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5E0C95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(0.00,0.03)</w:t>
            </w:r>
          </w:p>
        </w:tc>
        <w:tc>
          <w:tcPr>
            <w:tcW w:w="486" w:type="dxa"/>
          </w:tcPr>
          <w:p w14:paraId="23CFF35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BB63D8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7FECFE75" w14:textId="77777777" w:rsidTr="00E6464A">
        <w:tc>
          <w:tcPr>
            <w:tcW w:w="2116" w:type="dxa"/>
          </w:tcPr>
          <w:p w14:paraId="0651201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KIR2DS3*017i</w:t>
            </w:r>
          </w:p>
        </w:tc>
        <w:tc>
          <w:tcPr>
            <w:tcW w:w="512" w:type="dxa"/>
          </w:tcPr>
          <w:p w14:paraId="71497E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B8DAF0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57F927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A2244D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FB861C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F8C999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297C9EBB" w14:textId="77777777" w:rsidTr="00E6464A">
        <w:tc>
          <w:tcPr>
            <w:tcW w:w="2116" w:type="dxa"/>
          </w:tcPr>
          <w:p w14:paraId="41EACF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KIR2DS3*0210101i</w:t>
            </w:r>
          </w:p>
        </w:tc>
        <w:tc>
          <w:tcPr>
            <w:tcW w:w="512" w:type="dxa"/>
          </w:tcPr>
          <w:p w14:paraId="681A06B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4980D5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E7FF83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E633FE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096A7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2EA5CB7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547C9F19" w14:textId="77777777" w:rsidTr="00E6464A">
        <w:tc>
          <w:tcPr>
            <w:tcW w:w="2116" w:type="dxa"/>
          </w:tcPr>
          <w:p w14:paraId="2CE237E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KIR2DS3*0220101i</w:t>
            </w:r>
          </w:p>
        </w:tc>
        <w:tc>
          <w:tcPr>
            <w:tcW w:w="512" w:type="dxa"/>
          </w:tcPr>
          <w:p w14:paraId="7D86569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5B4C89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3812AE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2D57505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9B1AF1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097A40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21258685" w14:textId="77777777" w:rsidTr="00E6464A">
        <w:tc>
          <w:tcPr>
            <w:tcW w:w="2116" w:type="dxa"/>
          </w:tcPr>
          <w:p w14:paraId="4BF053E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KIR2DS4*0010101i</w:t>
            </w:r>
          </w:p>
        </w:tc>
        <w:tc>
          <w:tcPr>
            <w:tcW w:w="512" w:type="dxa"/>
          </w:tcPr>
          <w:p w14:paraId="5DCFB7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244</w:t>
            </w:r>
          </w:p>
        </w:tc>
        <w:tc>
          <w:tcPr>
            <w:tcW w:w="1530" w:type="dxa"/>
          </w:tcPr>
          <w:p w14:paraId="04C77F1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0.39 (0.35,0.43)</w:t>
            </w:r>
          </w:p>
        </w:tc>
        <w:tc>
          <w:tcPr>
            <w:tcW w:w="486" w:type="dxa"/>
          </w:tcPr>
          <w:p w14:paraId="74632AC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101</w:t>
            </w:r>
          </w:p>
        </w:tc>
        <w:tc>
          <w:tcPr>
            <w:tcW w:w="1404" w:type="dxa"/>
          </w:tcPr>
          <w:p w14:paraId="1B6D38E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0.30 (0.26,0.36)</w:t>
            </w:r>
          </w:p>
        </w:tc>
        <w:tc>
          <w:tcPr>
            <w:tcW w:w="486" w:type="dxa"/>
          </w:tcPr>
          <w:p w14:paraId="482D1F0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120</w:t>
            </w:r>
          </w:p>
        </w:tc>
        <w:tc>
          <w:tcPr>
            <w:tcW w:w="1404" w:type="dxa"/>
          </w:tcPr>
          <w:p w14:paraId="060C4E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0.48 (0.42,0.54)</w:t>
            </w:r>
          </w:p>
        </w:tc>
      </w:tr>
      <w:tr w:rsidR="001659FF" w:rsidRPr="00FE016D" w14:paraId="0023AE29" w14:textId="77777777" w:rsidTr="00E6464A">
        <w:tc>
          <w:tcPr>
            <w:tcW w:w="2116" w:type="dxa"/>
          </w:tcPr>
          <w:p w14:paraId="37A650E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KIR2DS4*0030101i</w:t>
            </w:r>
          </w:p>
        </w:tc>
        <w:tc>
          <w:tcPr>
            <w:tcW w:w="512" w:type="dxa"/>
          </w:tcPr>
          <w:p w14:paraId="027B0E7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129</w:t>
            </w:r>
          </w:p>
        </w:tc>
        <w:tc>
          <w:tcPr>
            <w:tcW w:w="1530" w:type="dxa"/>
          </w:tcPr>
          <w:p w14:paraId="45E746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0.21 (0.18,0.24)</w:t>
            </w:r>
          </w:p>
        </w:tc>
        <w:tc>
          <w:tcPr>
            <w:tcW w:w="486" w:type="dxa"/>
          </w:tcPr>
          <w:p w14:paraId="548D159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85</w:t>
            </w:r>
          </w:p>
        </w:tc>
        <w:tc>
          <w:tcPr>
            <w:tcW w:w="1404" w:type="dxa"/>
          </w:tcPr>
          <w:p w14:paraId="4382D5F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0.26 (0.21,0.31)</w:t>
            </w:r>
          </w:p>
        </w:tc>
        <w:tc>
          <w:tcPr>
            <w:tcW w:w="486" w:type="dxa"/>
          </w:tcPr>
          <w:p w14:paraId="0D574B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31</w:t>
            </w:r>
          </w:p>
        </w:tc>
        <w:tc>
          <w:tcPr>
            <w:tcW w:w="1404" w:type="dxa"/>
          </w:tcPr>
          <w:p w14:paraId="690501D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(0.09,0.17)</w:t>
            </w:r>
          </w:p>
        </w:tc>
      </w:tr>
      <w:tr w:rsidR="001659FF" w:rsidRPr="00FE016D" w14:paraId="1BA06A6B" w14:textId="77777777" w:rsidTr="00E6464A">
        <w:tc>
          <w:tcPr>
            <w:tcW w:w="2116" w:type="dxa"/>
          </w:tcPr>
          <w:p w14:paraId="73DCF85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KIR2DS4*0040101i</w:t>
            </w:r>
          </w:p>
        </w:tc>
        <w:tc>
          <w:tcPr>
            <w:tcW w:w="512" w:type="dxa"/>
          </w:tcPr>
          <w:p w14:paraId="7F300A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37</w:t>
            </w:r>
          </w:p>
        </w:tc>
        <w:tc>
          <w:tcPr>
            <w:tcW w:w="1530" w:type="dxa"/>
          </w:tcPr>
          <w:p w14:paraId="71046A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(0.04,0.08)</w:t>
            </w:r>
          </w:p>
        </w:tc>
        <w:tc>
          <w:tcPr>
            <w:tcW w:w="486" w:type="dxa"/>
          </w:tcPr>
          <w:p w14:paraId="5189871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404" w:type="dxa"/>
          </w:tcPr>
          <w:p w14:paraId="241037B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(0.02,0.06)</w:t>
            </w:r>
          </w:p>
        </w:tc>
        <w:tc>
          <w:tcPr>
            <w:tcW w:w="486" w:type="dxa"/>
          </w:tcPr>
          <w:p w14:paraId="1D36A1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21</w:t>
            </w:r>
          </w:p>
        </w:tc>
        <w:tc>
          <w:tcPr>
            <w:tcW w:w="1404" w:type="dxa"/>
          </w:tcPr>
          <w:p w14:paraId="53D1330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0.08 (0.05,0.13)</w:t>
            </w:r>
          </w:p>
        </w:tc>
      </w:tr>
      <w:tr w:rsidR="001659FF" w:rsidRPr="00FE016D" w14:paraId="2F8BF782" w14:textId="77777777" w:rsidTr="00E6464A">
        <w:tc>
          <w:tcPr>
            <w:tcW w:w="2116" w:type="dxa"/>
          </w:tcPr>
          <w:p w14:paraId="741F45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KIR2DS4*0060101i</w:t>
            </w:r>
          </w:p>
        </w:tc>
        <w:tc>
          <w:tcPr>
            <w:tcW w:w="512" w:type="dxa"/>
          </w:tcPr>
          <w:p w14:paraId="6EBBA19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105</w:t>
            </w:r>
          </w:p>
        </w:tc>
        <w:tc>
          <w:tcPr>
            <w:tcW w:w="1530" w:type="dxa"/>
          </w:tcPr>
          <w:p w14:paraId="2F32EB6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0.17 (0.14,0.20)</w:t>
            </w:r>
          </w:p>
        </w:tc>
        <w:tc>
          <w:tcPr>
            <w:tcW w:w="486" w:type="dxa"/>
          </w:tcPr>
          <w:p w14:paraId="4F7DCE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66</w:t>
            </w:r>
          </w:p>
        </w:tc>
        <w:tc>
          <w:tcPr>
            <w:tcW w:w="1404" w:type="dxa"/>
          </w:tcPr>
          <w:p w14:paraId="286C7B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0.20 (0.16,0.25)</w:t>
            </w:r>
          </w:p>
        </w:tc>
        <w:tc>
          <w:tcPr>
            <w:tcW w:w="486" w:type="dxa"/>
          </w:tcPr>
          <w:p w14:paraId="64C82AB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39</w:t>
            </w:r>
          </w:p>
        </w:tc>
        <w:tc>
          <w:tcPr>
            <w:tcW w:w="1404" w:type="dxa"/>
          </w:tcPr>
          <w:p w14:paraId="6E1B7C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0.16 (0.11,0.21)</w:t>
            </w:r>
          </w:p>
        </w:tc>
      </w:tr>
      <w:tr w:rsidR="001659FF" w:rsidRPr="00FE016D" w14:paraId="3A8733B2" w14:textId="77777777" w:rsidTr="00E6464A">
        <w:tc>
          <w:tcPr>
            <w:tcW w:w="2116" w:type="dxa"/>
          </w:tcPr>
          <w:p w14:paraId="27A302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KIR2DS4*009i</w:t>
            </w:r>
          </w:p>
        </w:tc>
        <w:tc>
          <w:tcPr>
            <w:tcW w:w="512" w:type="dxa"/>
          </w:tcPr>
          <w:p w14:paraId="339B45A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66CB9B5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2C132E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6F077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22C39F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04" w:type="dxa"/>
          </w:tcPr>
          <w:p w14:paraId="75B84DA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r>
      <w:tr w:rsidR="001659FF" w:rsidRPr="00FE016D" w14:paraId="6CFFCCFA" w14:textId="77777777" w:rsidTr="00E6464A">
        <w:tc>
          <w:tcPr>
            <w:tcW w:w="2116" w:type="dxa"/>
          </w:tcPr>
          <w:p w14:paraId="6FD6F72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KIR2DS4*010i</w:t>
            </w:r>
          </w:p>
        </w:tc>
        <w:tc>
          <w:tcPr>
            <w:tcW w:w="512" w:type="dxa"/>
          </w:tcPr>
          <w:p w14:paraId="24D5461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56</w:t>
            </w:r>
          </w:p>
        </w:tc>
        <w:tc>
          <w:tcPr>
            <w:tcW w:w="1530" w:type="dxa"/>
          </w:tcPr>
          <w:p w14:paraId="24EE20B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0.09 (0.07,0.11)</w:t>
            </w:r>
          </w:p>
        </w:tc>
        <w:tc>
          <w:tcPr>
            <w:tcW w:w="486" w:type="dxa"/>
          </w:tcPr>
          <w:p w14:paraId="5E6AEA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41</w:t>
            </w:r>
          </w:p>
        </w:tc>
        <w:tc>
          <w:tcPr>
            <w:tcW w:w="1404" w:type="dxa"/>
          </w:tcPr>
          <w:p w14:paraId="46BA880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(0.09,0.16)</w:t>
            </w:r>
          </w:p>
        </w:tc>
        <w:tc>
          <w:tcPr>
            <w:tcW w:w="486" w:type="dxa"/>
          </w:tcPr>
          <w:p w14:paraId="7D024F4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w:t>
            </w:r>
          </w:p>
        </w:tc>
        <w:tc>
          <w:tcPr>
            <w:tcW w:w="1404" w:type="dxa"/>
          </w:tcPr>
          <w:p w14:paraId="5CA97B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(0.03,0.10)</w:t>
            </w:r>
          </w:p>
        </w:tc>
      </w:tr>
      <w:tr w:rsidR="001659FF" w:rsidRPr="00FE016D" w14:paraId="1C5D5F67" w14:textId="77777777" w:rsidTr="00E6464A">
        <w:tc>
          <w:tcPr>
            <w:tcW w:w="2116" w:type="dxa"/>
          </w:tcPr>
          <w:p w14:paraId="2C677A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KIR2DS4*010i or 0030101i 016i</w:t>
            </w:r>
          </w:p>
        </w:tc>
        <w:tc>
          <w:tcPr>
            <w:tcW w:w="512" w:type="dxa"/>
          </w:tcPr>
          <w:p w14:paraId="18D9E90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w:t>
            </w:r>
          </w:p>
        </w:tc>
        <w:tc>
          <w:tcPr>
            <w:tcW w:w="1530" w:type="dxa"/>
          </w:tcPr>
          <w:p w14:paraId="7ACDBBD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41ACCC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04" w:type="dxa"/>
          </w:tcPr>
          <w:p w14:paraId="1D31F6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(0.01,0.05)</w:t>
            </w:r>
          </w:p>
        </w:tc>
        <w:tc>
          <w:tcPr>
            <w:tcW w:w="486" w:type="dxa"/>
          </w:tcPr>
          <w:p w14:paraId="20BD179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113E415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r>
      <w:tr w:rsidR="001659FF" w:rsidRPr="00FE016D" w14:paraId="1BB1E9BA" w14:textId="77777777" w:rsidTr="00E6464A">
        <w:tc>
          <w:tcPr>
            <w:tcW w:w="2116" w:type="dxa"/>
          </w:tcPr>
          <w:p w14:paraId="4521C01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KIR2DS4*012i</w:t>
            </w:r>
          </w:p>
        </w:tc>
        <w:tc>
          <w:tcPr>
            <w:tcW w:w="512" w:type="dxa"/>
          </w:tcPr>
          <w:p w14:paraId="3AD426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77D9A4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38508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19254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5D1EF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11CDB5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65796FEE" w14:textId="77777777" w:rsidTr="00E6464A">
        <w:tc>
          <w:tcPr>
            <w:tcW w:w="2116" w:type="dxa"/>
          </w:tcPr>
          <w:p w14:paraId="13603D5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KIR2DS4*013i</w:t>
            </w:r>
          </w:p>
        </w:tc>
        <w:tc>
          <w:tcPr>
            <w:tcW w:w="512" w:type="dxa"/>
          </w:tcPr>
          <w:p w14:paraId="6E1F0C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383CC8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EE5F2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68A9F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F1D367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0EBF8C6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29BE40FC" w14:textId="77777777" w:rsidTr="00E6464A">
        <w:tc>
          <w:tcPr>
            <w:tcW w:w="2116" w:type="dxa"/>
          </w:tcPr>
          <w:p w14:paraId="7EC7DF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KIR2DS5*0020101i</w:t>
            </w:r>
          </w:p>
        </w:tc>
        <w:tc>
          <w:tcPr>
            <w:tcW w:w="512" w:type="dxa"/>
          </w:tcPr>
          <w:p w14:paraId="54DA884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165</w:t>
            </w:r>
          </w:p>
        </w:tc>
        <w:tc>
          <w:tcPr>
            <w:tcW w:w="1530" w:type="dxa"/>
          </w:tcPr>
          <w:p w14:paraId="5EAB5B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0.26 (0.23,0.30)</w:t>
            </w:r>
          </w:p>
        </w:tc>
        <w:tc>
          <w:tcPr>
            <w:tcW w:w="486" w:type="dxa"/>
          </w:tcPr>
          <w:p w14:paraId="6ED93E7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114</w:t>
            </w:r>
          </w:p>
        </w:tc>
        <w:tc>
          <w:tcPr>
            <w:tcW w:w="1404" w:type="dxa"/>
          </w:tcPr>
          <w:p w14:paraId="1F3EDB6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0.34 (0.29,0.40)</w:t>
            </w:r>
          </w:p>
        </w:tc>
        <w:tc>
          <w:tcPr>
            <w:tcW w:w="486" w:type="dxa"/>
          </w:tcPr>
          <w:p w14:paraId="497426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37</w:t>
            </w:r>
          </w:p>
        </w:tc>
        <w:tc>
          <w:tcPr>
            <w:tcW w:w="1404" w:type="dxa"/>
          </w:tcPr>
          <w:p w14:paraId="07E9A72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0.15 (0.11,0.20)</w:t>
            </w:r>
          </w:p>
        </w:tc>
      </w:tr>
      <w:tr w:rsidR="001659FF" w:rsidRPr="00FE016D" w14:paraId="42BA57F2" w14:textId="77777777" w:rsidTr="00E6464A">
        <w:tc>
          <w:tcPr>
            <w:tcW w:w="2116" w:type="dxa"/>
          </w:tcPr>
          <w:p w14:paraId="02CFD7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KIR2DS5*003i</w:t>
            </w:r>
          </w:p>
        </w:tc>
        <w:tc>
          <w:tcPr>
            <w:tcW w:w="512" w:type="dxa"/>
          </w:tcPr>
          <w:p w14:paraId="7A955A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530" w:type="dxa"/>
          </w:tcPr>
          <w:p w14:paraId="4EB770C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E6F7E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651210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16C6A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04" w:type="dxa"/>
          </w:tcPr>
          <w:p w14:paraId="272B49C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r>
      <w:tr w:rsidR="001659FF" w:rsidRPr="00FE016D" w14:paraId="70459C5D" w14:textId="77777777" w:rsidTr="00E6464A">
        <w:tc>
          <w:tcPr>
            <w:tcW w:w="2116" w:type="dxa"/>
          </w:tcPr>
          <w:p w14:paraId="01CCB40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KIR2DS5*00501i</w:t>
            </w:r>
          </w:p>
        </w:tc>
        <w:tc>
          <w:tcPr>
            <w:tcW w:w="512" w:type="dxa"/>
          </w:tcPr>
          <w:p w14:paraId="25237DE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31</w:t>
            </w:r>
          </w:p>
        </w:tc>
        <w:tc>
          <w:tcPr>
            <w:tcW w:w="1530" w:type="dxa"/>
          </w:tcPr>
          <w:p w14:paraId="5DA30A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(0.03,0.07)</w:t>
            </w:r>
          </w:p>
        </w:tc>
        <w:tc>
          <w:tcPr>
            <w:tcW w:w="486" w:type="dxa"/>
          </w:tcPr>
          <w:p w14:paraId="52CEF9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694A43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105410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29</w:t>
            </w:r>
          </w:p>
        </w:tc>
        <w:tc>
          <w:tcPr>
            <w:tcW w:w="1404" w:type="dxa"/>
          </w:tcPr>
          <w:p w14:paraId="219BC7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(0.08,0.16)</w:t>
            </w:r>
          </w:p>
        </w:tc>
      </w:tr>
      <w:tr w:rsidR="001659FF" w:rsidRPr="00FE016D" w14:paraId="7F041C81" w14:textId="77777777" w:rsidTr="00E6464A">
        <w:tc>
          <w:tcPr>
            <w:tcW w:w="2116" w:type="dxa"/>
          </w:tcPr>
          <w:p w14:paraId="398C7CD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KIR2DS5*00502i</w:t>
            </w:r>
          </w:p>
        </w:tc>
        <w:tc>
          <w:tcPr>
            <w:tcW w:w="512" w:type="dxa"/>
          </w:tcPr>
          <w:p w14:paraId="5D9D40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4BE9C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F95051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2F0CA0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A83286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64B140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6AD32B6F" w14:textId="77777777" w:rsidTr="00E6464A">
        <w:tc>
          <w:tcPr>
            <w:tcW w:w="2116" w:type="dxa"/>
          </w:tcPr>
          <w:p w14:paraId="5BC66EE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KIR2DS5*0060101i</w:t>
            </w:r>
          </w:p>
        </w:tc>
        <w:tc>
          <w:tcPr>
            <w:tcW w:w="512" w:type="dxa"/>
          </w:tcPr>
          <w:p w14:paraId="669A9A3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541B368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3308A1C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D323D7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B6D85C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73B1108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r>
      <w:tr w:rsidR="001659FF" w:rsidRPr="00FE016D" w14:paraId="47F17916" w14:textId="77777777" w:rsidTr="00E6464A">
        <w:tc>
          <w:tcPr>
            <w:tcW w:w="2116" w:type="dxa"/>
          </w:tcPr>
          <w:p w14:paraId="423623D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KIR2DS5*009i</w:t>
            </w:r>
          </w:p>
        </w:tc>
        <w:tc>
          <w:tcPr>
            <w:tcW w:w="512" w:type="dxa"/>
          </w:tcPr>
          <w:p w14:paraId="320A5D0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w:t>
            </w:r>
          </w:p>
        </w:tc>
        <w:tc>
          <w:tcPr>
            <w:tcW w:w="1530" w:type="dxa"/>
          </w:tcPr>
          <w:p w14:paraId="529EBE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2EED54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1DC48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AE91B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w:t>
            </w:r>
          </w:p>
        </w:tc>
        <w:tc>
          <w:tcPr>
            <w:tcW w:w="1404" w:type="dxa"/>
          </w:tcPr>
          <w:p w14:paraId="3BCD242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(0.03,0.10)</w:t>
            </w:r>
          </w:p>
        </w:tc>
      </w:tr>
      <w:tr w:rsidR="001659FF" w:rsidRPr="00FE016D" w14:paraId="5ED0ACB2" w14:textId="77777777" w:rsidTr="00E6464A">
        <w:tc>
          <w:tcPr>
            <w:tcW w:w="2116" w:type="dxa"/>
          </w:tcPr>
          <w:p w14:paraId="15BF17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KIR2DS5*010i</w:t>
            </w:r>
          </w:p>
        </w:tc>
        <w:tc>
          <w:tcPr>
            <w:tcW w:w="512" w:type="dxa"/>
          </w:tcPr>
          <w:p w14:paraId="5EEE152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EAD6E4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E6B70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ABD5F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DFECF7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1369D9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1D28F239" w14:textId="77777777" w:rsidTr="00E6464A">
        <w:tc>
          <w:tcPr>
            <w:tcW w:w="2116" w:type="dxa"/>
          </w:tcPr>
          <w:p w14:paraId="067E034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KIR2DS5*011i</w:t>
            </w:r>
          </w:p>
        </w:tc>
        <w:tc>
          <w:tcPr>
            <w:tcW w:w="512" w:type="dxa"/>
          </w:tcPr>
          <w:p w14:paraId="2B4F9F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89CE41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5E6322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B1EAA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2879F7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17FE986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0B6922E1" w14:textId="77777777" w:rsidTr="00E6464A">
        <w:tc>
          <w:tcPr>
            <w:tcW w:w="2116" w:type="dxa"/>
          </w:tcPr>
          <w:p w14:paraId="46E129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KIR2DS5*gene present</w:t>
            </w:r>
          </w:p>
        </w:tc>
        <w:tc>
          <w:tcPr>
            <w:tcW w:w="512" w:type="dxa"/>
          </w:tcPr>
          <w:p w14:paraId="4703226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5E4C3EC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E12602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2002AB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B7360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0456A7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3567D03C" w14:textId="77777777" w:rsidTr="00E6464A">
        <w:tc>
          <w:tcPr>
            <w:tcW w:w="2116" w:type="dxa"/>
          </w:tcPr>
          <w:p w14:paraId="5B6BDA5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KIR3DL1*0150201i</w:t>
            </w:r>
          </w:p>
        </w:tc>
        <w:tc>
          <w:tcPr>
            <w:tcW w:w="512" w:type="dxa"/>
          </w:tcPr>
          <w:p w14:paraId="53A43C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100</w:t>
            </w:r>
          </w:p>
        </w:tc>
        <w:tc>
          <w:tcPr>
            <w:tcW w:w="1530" w:type="dxa"/>
          </w:tcPr>
          <w:p w14:paraId="5EA5A53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0.16 (0.13,0.19)</w:t>
            </w:r>
          </w:p>
        </w:tc>
        <w:tc>
          <w:tcPr>
            <w:tcW w:w="486" w:type="dxa"/>
          </w:tcPr>
          <w:p w14:paraId="13C066D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48</w:t>
            </w:r>
          </w:p>
        </w:tc>
        <w:tc>
          <w:tcPr>
            <w:tcW w:w="1404" w:type="dxa"/>
          </w:tcPr>
          <w:p w14:paraId="5736AFA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(0.11,0.19)</w:t>
            </w:r>
          </w:p>
        </w:tc>
        <w:tc>
          <w:tcPr>
            <w:tcW w:w="486" w:type="dxa"/>
          </w:tcPr>
          <w:p w14:paraId="67FDA0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35</w:t>
            </w:r>
          </w:p>
        </w:tc>
        <w:tc>
          <w:tcPr>
            <w:tcW w:w="1404" w:type="dxa"/>
          </w:tcPr>
          <w:p w14:paraId="0804A62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(0.10,0.19)</w:t>
            </w:r>
          </w:p>
        </w:tc>
      </w:tr>
      <w:tr w:rsidR="001659FF" w:rsidRPr="00FE016D" w14:paraId="2998DD38" w14:textId="77777777" w:rsidTr="00E6464A">
        <w:tc>
          <w:tcPr>
            <w:tcW w:w="2116" w:type="dxa"/>
          </w:tcPr>
          <w:p w14:paraId="6AAC57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KIR3DL1*0200101i</w:t>
            </w:r>
          </w:p>
        </w:tc>
        <w:tc>
          <w:tcPr>
            <w:tcW w:w="512" w:type="dxa"/>
          </w:tcPr>
          <w:p w14:paraId="709286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20</w:t>
            </w:r>
          </w:p>
        </w:tc>
        <w:tc>
          <w:tcPr>
            <w:tcW w:w="1530" w:type="dxa"/>
          </w:tcPr>
          <w:p w14:paraId="40426F2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486" w:type="dxa"/>
          </w:tcPr>
          <w:p w14:paraId="4FAE0CD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04" w:type="dxa"/>
          </w:tcPr>
          <w:p w14:paraId="632F9BB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c>
          <w:tcPr>
            <w:tcW w:w="486" w:type="dxa"/>
          </w:tcPr>
          <w:p w14:paraId="3475FF9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w:t>
            </w:r>
          </w:p>
        </w:tc>
        <w:tc>
          <w:tcPr>
            <w:tcW w:w="1404" w:type="dxa"/>
          </w:tcPr>
          <w:p w14:paraId="2DDA451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r>
      <w:tr w:rsidR="001659FF" w:rsidRPr="00FE016D" w14:paraId="686E876F" w14:textId="77777777" w:rsidTr="00E6464A">
        <w:tc>
          <w:tcPr>
            <w:tcW w:w="2116" w:type="dxa"/>
          </w:tcPr>
          <w:p w14:paraId="686B75B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KIR3DL1*0010101i</w:t>
            </w:r>
          </w:p>
        </w:tc>
        <w:tc>
          <w:tcPr>
            <w:tcW w:w="512" w:type="dxa"/>
          </w:tcPr>
          <w:p w14:paraId="7D9025E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95</w:t>
            </w:r>
          </w:p>
        </w:tc>
        <w:tc>
          <w:tcPr>
            <w:tcW w:w="1530" w:type="dxa"/>
          </w:tcPr>
          <w:p w14:paraId="1E0A034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0.15 (0.12,0.18)</w:t>
            </w:r>
          </w:p>
        </w:tc>
        <w:tc>
          <w:tcPr>
            <w:tcW w:w="486" w:type="dxa"/>
          </w:tcPr>
          <w:p w14:paraId="012B984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61</w:t>
            </w:r>
          </w:p>
        </w:tc>
        <w:tc>
          <w:tcPr>
            <w:tcW w:w="1404" w:type="dxa"/>
          </w:tcPr>
          <w:p w14:paraId="007D901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0.18 (0.14,0.23)</w:t>
            </w:r>
          </w:p>
        </w:tc>
        <w:tc>
          <w:tcPr>
            <w:tcW w:w="486" w:type="dxa"/>
          </w:tcPr>
          <w:p w14:paraId="6C0DBA5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25</w:t>
            </w:r>
          </w:p>
        </w:tc>
        <w:tc>
          <w:tcPr>
            <w:tcW w:w="1404" w:type="dxa"/>
          </w:tcPr>
          <w:p w14:paraId="65B1935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0.10 (0.07,0.14)</w:t>
            </w:r>
          </w:p>
        </w:tc>
      </w:tr>
      <w:tr w:rsidR="001659FF" w:rsidRPr="00FE016D" w14:paraId="19A2B876" w14:textId="77777777" w:rsidTr="00E6464A">
        <w:tc>
          <w:tcPr>
            <w:tcW w:w="2116" w:type="dxa"/>
          </w:tcPr>
          <w:p w14:paraId="734E9F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KIR3DL1*0020101i</w:t>
            </w:r>
          </w:p>
        </w:tc>
        <w:tc>
          <w:tcPr>
            <w:tcW w:w="512" w:type="dxa"/>
          </w:tcPr>
          <w:p w14:paraId="2A55DD6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51</w:t>
            </w:r>
          </w:p>
        </w:tc>
        <w:tc>
          <w:tcPr>
            <w:tcW w:w="1530" w:type="dxa"/>
          </w:tcPr>
          <w:p w14:paraId="3B1AC4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0.08 (0.06,0.11)</w:t>
            </w:r>
          </w:p>
        </w:tc>
        <w:tc>
          <w:tcPr>
            <w:tcW w:w="486" w:type="dxa"/>
          </w:tcPr>
          <w:p w14:paraId="0D02A20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35</w:t>
            </w:r>
          </w:p>
        </w:tc>
        <w:tc>
          <w:tcPr>
            <w:tcW w:w="1404" w:type="dxa"/>
          </w:tcPr>
          <w:p w14:paraId="390DC04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0.11 (0.07,0.14)</w:t>
            </w:r>
          </w:p>
        </w:tc>
        <w:tc>
          <w:tcPr>
            <w:tcW w:w="486" w:type="dxa"/>
          </w:tcPr>
          <w:p w14:paraId="5F963B4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w:t>
            </w:r>
          </w:p>
        </w:tc>
        <w:tc>
          <w:tcPr>
            <w:tcW w:w="1404" w:type="dxa"/>
          </w:tcPr>
          <w:p w14:paraId="216E25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(0.03,0.09)</w:t>
            </w:r>
          </w:p>
        </w:tc>
      </w:tr>
      <w:tr w:rsidR="001659FF" w:rsidRPr="00FE016D" w14:paraId="5B54317F" w14:textId="77777777" w:rsidTr="00E6464A">
        <w:tc>
          <w:tcPr>
            <w:tcW w:w="2116" w:type="dxa"/>
          </w:tcPr>
          <w:p w14:paraId="128B497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KIR3DL1*0040101i</w:t>
            </w:r>
          </w:p>
        </w:tc>
        <w:tc>
          <w:tcPr>
            <w:tcW w:w="512" w:type="dxa"/>
          </w:tcPr>
          <w:p w14:paraId="048EB98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88</w:t>
            </w:r>
          </w:p>
        </w:tc>
        <w:tc>
          <w:tcPr>
            <w:tcW w:w="1530" w:type="dxa"/>
          </w:tcPr>
          <w:p w14:paraId="726FE1E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(0.11,0.17)</w:t>
            </w:r>
          </w:p>
        </w:tc>
        <w:tc>
          <w:tcPr>
            <w:tcW w:w="486" w:type="dxa"/>
          </w:tcPr>
          <w:p w14:paraId="4939684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59</w:t>
            </w:r>
          </w:p>
        </w:tc>
        <w:tc>
          <w:tcPr>
            <w:tcW w:w="1404" w:type="dxa"/>
          </w:tcPr>
          <w:p w14:paraId="3A6249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0.18 (0.14,0.22)</w:t>
            </w:r>
          </w:p>
        </w:tc>
        <w:tc>
          <w:tcPr>
            <w:tcW w:w="486" w:type="dxa"/>
          </w:tcPr>
          <w:p w14:paraId="67A023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29</w:t>
            </w:r>
          </w:p>
        </w:tc>
        <w:tc>
          <w:tcPr>
            <w:tcW w:w="1404" w:type="dxa"/>
          </w:tcPr>
          <w:p w14:paraId="0577AD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(0.08,0.16)</w:t>
            </w:r>
          </w:p>
        </w:tc>
      </w:tr>
      <w:tr w:rsidR="001659FF" w:rsidRPr="00FE016D" w14:paraId="76B4C8BB" w14:textId="77777777" w:rsidTr="00E6464A">
        <w:tc>
          <w:tcPr>
            <w:tcW w:w="2116" w:type="dxa"/>
          </w:tcPr>
          <w:p w14:paraId="47FBB7A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KIR3DL1*0050101i</w:t>
            </w:r>
          </w:p>
        </w:tc>
        <w:tc>
          <w:tcPr>
            <w:tcW w:w="512" w:type="dxa"/>
          </w:tcPr>
          <w:p w14:paraId="1EC1EF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66</w:t>
            </w:r>
          </w:p>
        </w:tc>
        <w:tc>
          <w:tcPr>
            <w:tcW w:w="1530" w:type="dxa"/>
          </w:tcPr>
          <w:p w14:paraId="110D7C7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0.11 (0.08,0.13)</w:t>
            </w:r>
          </w:p>
        </w:tc>
        <w:tc>
          <w:tcPr>
            <w:tcW w:w="486" w:type="dxa"/>
          </w:tcPr>
          <w:p w14:paraId="4D6D4E0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46</w:t>
            </w:r>
          </w:p>
        </w:tc>
        <w:tc>
          <w:tcPr>
            <w:tcW w:w="1404" w:type="dxa"/>
          </w:tcPr>
          <w:p w14:paraId="755655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(0.10,0.18)</w:t>
            </w:r>
          </w:p>
        </w:tc>
        <w:tc>
          <w:tcPr>
            <w:tcW w:w="486" w:type="dxa"/>
          </w:tcPr>
          <w:p w14:paraId="0C1EDB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18</w:t>
            </w:r>
          </w:p>
        </w:tc>
        <w:tc>
          <w:tcPr>
            <w:tcW w:w="1404" w:type="dxa"/>
          </w:tcPr>
          <w:p w14:paraId="16DB50B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0.07 (0.04,0.11)</w:t>
            </w:r>
          </w:p>
        </w:tc>
      </w:tr>
      <w:tr w:rsidR="001659FF" w:rsidRPr="00FE016D" w14:paraId="7BFFB36E" w14:textId="77777777" w:rsidTr="00E6464A">
        <w:tc>
          <w:tcPr>
            <w:tcW w:w="2116" w:type="dxa"/>
          </w:tcPr>
          <w:p w14:paraId="1085B3F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KIR3DL1*0070101i</w:t>
            </w:r>
          </w:p>
        </w:tc>
        <w:tc>
          <w:tcPr>
            <w:tcW w:w="512" w:type="dxa"/>
          </w:tcPr>
          <w:p w14:paraId="74567C5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100</w:t>
            </w:r>
          </w:p>
        </w:tc>
        <w:tc>
          <w:tcPr>
            <w:tcW w:w="1530" w:type="dxa"/>
          </w:tcPr>
          <w:p w14:paraId="34EE40B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0.16 (0.13,0.19)</w:t>
            </w:r>
          </w:p>
        </w:tc>
        <w:tc>
          <w:tcPr>
            <w:tcW w:w="486" w:type="dxa"/>
          </w:tcPr>
          <w:p w14:paraId="3334D3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20</w:t>
            </w:r>
          </w:p>
        </w:tc>
        <w:tc>
          <w:tcPr>
            <w:tcW w:w="1404" w:type="dxa"/>
          </w:tcPr>
          <w:p w14:paraId="0CB57D4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(0.04,0.09)</w:t>
            </w:r>
          </w:p>
        </w:tc>
        <w:tc>
          <w:tcPr>
            <w:tcW w:w="486" w:type="dxa"/>
          </w:tcPr>
          <w:p w14:paraId="2993197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75</w:t>
            </w:r>
          </w:p>
        </w:tc>
        <w:tc>
          <w:tcPr>
            <w:tcW w:w="1404" w:type="dxa"/>
          </w:tcPr>
          <w:p w14:paraId="0B4548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0.30 (0.24,0.36)</w:t>
            </w:r>
          </w:p>
        </w:tc>
      </w:tr>
      <w:tr w:rsidR="001659FF" w:rsidRPr="00FE016D" w14:paraId="3F6436C6" w14:textId="77777777" w:rsidTr="00E6464A">
        <w:tc>
          <w:tcPr>
            <w:tcW w:w="2116" w:type="dxa"/>
          </w:tcPr>
          <w:p w14:paraId="1B9381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KIR3DL1*0080101i</w:t>
            </w:r>
          </w:p>
        </w:tc>
        <w:tc>
          <w:tcPr>
            <w:tcW w:w="512" w:type="dxa"/>
          </w:tcPr>
          <w:p w14:paraId="04DF56C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22</w:t>
            </w:r>
          </w:p>
        </w:tc>
        <w:tc>
          <w:tcPr>
            <w:tcW w:w="1530" w:type="dxa"/>
          </w:tcPr>
          <w:p w14:paraId="07119A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(0.02,0.05)</w:t>
            </w:r>
          </w:p>
        </w:tc>
        <w:tc>
          <w:tcPr>
            <w:tcW w:w="486" w:type="dxa"/>
          </w:tcPr>
          <w:p w14:paraId="496FDAF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17</w:t>
            </w:r>
          </w:p>
        </w:tc>
        <w:tc>
          <w:tcPr>
            <w:tcW w:w="1404" w:type="dxa"/>
          </w:tcPr>
          <w:p w14:paraId="632F3FA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(0.03,0.08)</w:t>
            </w:r>
          </w:p>
        </w:tc>
        <w:tc>
          <w:tcPr>
            <w:tcW w:w="486" w:type="dxa"/>
          </w:tcPr>
          <w:p w14:paraId="26A96C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4CB7B9E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323FD851" w14:textId="77777777" w:rsidTr="00E6464A">
        <w:tc>
          <w:tcPr>
            <w:tcW w:w="2116" w:type="dxa"/>
          </w:tcPr>
          <w:p w14:paraId="029631E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KIR3DL1*0090101i</w:t>
            </w:r>
          </w:p>
        </w:tc>
        <w:tc>
          <w:tcPr>
            <w:tcW w:w="512" w:type="dxa"/>
          </w:tcPr>
          <w:p w14:paraId="570655C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530" w:type="dxa"/>
          </w:tcPr>
          <w:p w14:paraId="291640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55C423C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04" w:type="dxa"/>
          </w:tcPr>
          <w:p w14:paraId="609D3E9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0B7620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DBBA1E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41AA8A70" w14:textId="77777777" w:rsidTr="00E6464A">
        <w:tc>
          <w:tcPr>
            <w:tcW w:w="2116" w:type="dxa"/>
          </w:tcPr>
          <w:p w14:paraId="565A5F6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KIR3DL1*0090101i or 0070101i 054i</w:t>
            </w:r>
          </w:p>
        </w:tc>
        <w:tc>
          <w:tcPr>
            <w:tcW w:w="512" w:type="dxa"/>
          </w:tcPr>
          <w:p w14:paraId="640A29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4D90B3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58F2AB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066BF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0CC244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2988EC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53EB46B6" w14:textId="77777777" w:rsidTr="00E6464A">
        <w:tc>
          <w:tcPr>
            <w:tcW w:w="2116" w:type="dxa"/>
          </w:tcPr>
          <w:p w14:paraId="468DC73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KIR3DL1*019i</w:t>
            </w:r>
          </w:p>
        </w:tc>
        <w:tc>
          <w:tcPr>
            <w:tcW w:w="512" w:type="dxa"/>
          </w:tcPr>
          <w:p w14:paraId="4820BC0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2ADB69E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3E7BD1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04" w:type="dxa"/>
          </w:tcPr>
          <w:p w14:paraId="2F225B3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5411729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C66EEF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783B6132" w14:textId="77777777" w:rsidTr="00E6464A">
        <w:tc>
          <w:tcPr>
            <w:tcW w:w="2116" w:type="dxa"/>
          </w:tcPr>
          <w:p w14:paraId="0404960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KIR3DL1*022i</w:t>
            </w:r>
          </w:p>
        </w:tc>
        <w:tc>
          <w:tcPr>
            <w:tcW w:w="512" w:type="dxa"/>
          </w:tcPr>
          <w:p w14:paraId="3EFD33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12B58F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5A4C3F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A24A29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A7D86B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04" w:type="dxa"/>
          </w:tcPr>
          <w:p w14:paraId="2CA605D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r>
      <w:tr w:rsidR="001659FF" w:rsidRPr="00FE016D" w14:paraId="453AF81E" w14:textId="77777777" w:rsidTr="00E6464A">
        <w:tc>
          <w:tcPr>
            <w:tcW w:w="2116" w:type="dxa"/>
          </w:tcPr>
          <w:p w14:paraId="190CB5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KIR3DL1*023i</w:t>
            </w:r>
          </w:p>
        </w:tc>
        <w:tc>
          <w:tcPr>
            <w:tcW w:w="512" w:type="dxa"/>
          </w:tcPr>
          <w:p w14:paraId="17A260B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B657FD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FE6EEE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96878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7E76D8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7460EB9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3DE4427E" w14:textId="77777777" w:rsidTr="00E6464A">
        <w:tc>
          <w:tcPr>
            <w:tcW w:w="2116" w:type="dxa"/>
          </w:tcPr>
          <w:p w14:paraId="024D5E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KIR3DL1*028i</w:t>
            </w:r>
          </w:p>
        </w:tc>
        <w:tc>
          <w:tcPr>
            <w:tcW w:w="512" w:type="dxa"/>
          </w:tcPr>
          <w:p w14:paraId="6D3EB31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196A28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8989E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1F3A2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AACE8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066724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5722205E" w14:textId="77777777" w:rsidTr="00E6464A">
        <w:tc>
          <w:tcPr>
            <w:tcW w:w="2116" w:type="dxa"/>
          </w:tcPr>
          <w:p w14:paraId="78D7BB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KIR3DL1*0290101i</w:t>
            </w:r>
          </w:p>
        </w:tc>
        <w:tc>
          <w:tcPr>
            <w:tcW w:w="512" w:type="dxa"/>
          </w:tcPr>
          <w:p w14:paraId="0747EF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DB18F5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FD5AFF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53CC4DC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5FD19EB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7C2CC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27E6429C" w14:textId="77777777" w:rsidTr="00E6464A">
        <w:tc>
          <w:tcPr>
            <w:tcW w:w="2116" w:type="dxa"/>
          </w:tcPr>
          <w:p w14:paraId="534098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KIR3DL1*033i</w:t>
            </w:r>
          </w:p>
        </w:tc>
        <w:tc>
          <w:tcPr>
            <w:tcW w:w="512" w:type="dxa"/>
          </w:tcPr>
          <w:p w14:paraId="702E1F9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530" w:type="dxa"/>
          </w:tcPr>
          <w:p w14:paraId="347E5E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6F090B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8FD1DE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171C94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04" w:type="dxa"/>
          </w:tcPr>
          <w:p w14:paraId="75430A1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r>
      <w:tr w:rsidR="001659FF" w:rsidRPr="00FE016D" w14:paraId="18B2D1C5" w14:textId="77777777" w:rsidTr="00E6464A">
        <w:tc>
          <w:tcPr>
            <w:tcW w:w="2116" w:type="dxa"/>
          </w:tcPr>
          <w:p w14:paraId="47962E1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KIR3DL1*03501i</w:t>
            </w:r>
          </w:p>
        </w:tc>
        <w:tc>
          <w:tcPr>
            <w:tcW w:w="512" w:type="dxa"/>
          </w:tcPr>
          <w:p w14:paraId="6772226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09DEC2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578A8B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0ED88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3AA4C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073F0BC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1E20A1B7" w14:textId="77777777" w:rsidTr="00E6464A">
        <w:tc>
          <w:tcPr>
            <w:tcW w:w="2116" w:type="dxa"/>
          </w:tcPr>
          <w:p w14:paraId="1F26203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KIR3DL1*042i</w:t>
            </w:r>
          </w:p>
        </w:tc>
        <w:tc>
          <w:tcPr>
            <w:tcW w:w="512" w:type="dxa"/>
          </w:tcPr>
          <w:p w14:paraId="14AE0FC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749F470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D7522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31A62C0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4EF49E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966F70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1A96CD6E" w14:textId="77777777" w:rsidTr="00E6464A">
        <w:tc>
          <w:tcPr>
            <w:tcW w:w="2116" w:type="dxa"/>
          </w:tcPr>
          <w:p w14:paraId="64E8A3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KIR3DL1*053i</w:t>
            </w:r>
          </w:p>
        </w:tc>
        <w:tc>
          <w:tcPr>
            <w:tcW w:w="512" w:type="dxa"/>
          </w:tcPr>
          <w:p w14:paraId="4BE2A8C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5171B82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2B3870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0C506BA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043F3B3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08CF7A6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15B2D3C3" w14:textId="77777777" w:rsidTr="00E6464A">
        <w:tc>
          <w:tcPr>
            <w:tcW w:w="2116" w:type="dxa"/>
          </w:tcPr>
          <w:p w14:paraId="2653C7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KIR3DL1*05901i</w:t>
            </w:r>
          </w:p>
        </w:tc>
        <w:tc>
          <w:tcPr>
            <w:tcW w:w="512" w:type="dxa"/>
          </w:tcPr>
          <w:p w14:paraId="7728EC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530" w:type="dxa"/>
          </w:tcPr>
          <w:p w14:paraId="77F436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EEA9B0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94A190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AB033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04" w:type="dxa"/>
          </w:tcPr>
          <w:p w14:paraId="04AA560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r>
      <w:tr w:rsidR="001659FF" w:rsidRPr="00FE016D" w14:paraId="499631B0" w14:textId="77777777" w:rsidTr="00E6464A">
        <w:tc>
          <w:tcPr>
            <w:tcW w:w="2116" w:type="dxa"/>
          </w:tcPr>
          <w:p w14:paraId="0872A0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KIR3DL1*063i</w:t>
            </w:r>
          </w:p>
        </w:tc>
        <w:tc>
          <w:tcPr>
            <w:tcW w:w="512" w:type="dxa"/>
          </w:tcPr>
          <w:p w14:paraId="308165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6F1E675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C6F37A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1B764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3966F9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3D42DFF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4951F431" w14:textId="77777777" w:rsidTr="00E6464A">
        <w:tc>
          <w:tcPr>
            <w:tcW w:w="2116" w:type="dxa"/>
          </w:tcPr>
          <w:p w14:paraId="21FD008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KIR3DL1*072i</w:t>
            </w:r>
          </w:p>
        </w:tc>
        <w:tc>
          <w:tcPr>
            <w:tcW w:w="512" w:type="dxa"/>
          </w:tcPr>
          <w:p w14:paraId="020B3C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424753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5B0D4A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6BDB2B8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5221CA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55B44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36692BC9" w14:textId="77777777" w:rsidTr="00E6464A">
        <w:tc>
          <w:tcPr>
            <w:tcW w:w="2116" w:type="dxa"/>
          </w:tcPr>
          <w:p w14:paraId="6811D0D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KIR3DL1*089i</w:t>
            </w:r>
          </w:p>
        </w:tc>
        <w:tc>
          <w:tcPr>
            <w:tcW w:w="512" w:type="dxa"/>
          </w:tcPr>
          <w:p w14:paraId="0E85CE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E50E5A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0867AD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222DDF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EAA73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3C2A1B6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0752FEE5" w14:textId="77777777" w:rsidTr="00E6464A">
        <w:tc>
          <w:tcPr>
            <w:tcW w:w="2116" w:type="dxa"/>
          </w:tcPr>
          <w:p w14:paraId="7BC185C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lastRenderedPageBreak/>
              <w:t>KIR3DL1*090101i</w:t>
            </w:r>
          </w:p>
        </w:tc>
        <w:tc>
          <w:tcPr>
            <w:tcW w:w="512" w:type="dxa"/>
          </w:tcPr>
          <w:p w14:paraId="4A36E3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6CC850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F1871E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7D677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9AA6F6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6A818E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7935F015" w14:textId="77777777" w:rsidTr="00E6464A">
        <w:tc>
          <w:tcPr>
            <w:tcW w:w="2116" w:type="dxa"/>
          </w:tcPr>
          <w:p w14:paraId="160950A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KIR3DL1*092i</w:t>
            </w:r>
          </w:p>
        </w:tc>
        <w:tc>
          <w:tcPr>
            <w:tcW w:w="512" w:type="dxa"/>
          </w:tcPr>
          <w:p w14:paraId="7E6849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1D6836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D7B593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01B3EB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04112B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6B7817C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5A827A69" w14:textId="77777777" w:rsidTr="00E6464A">
        <w:tc>
          <w:tcPr>
            <w:tcW w:w="2116" w:type="dxa"/>
          </w:tcPr>
          <w:p w14:paraId="254842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KIR3DL2*0010101i</w:t>
            </w:r>
          </w:p>
        </w:tc>
        <w:tc>
          <w:tcPr>
            <w:tcW w:w="512" w:type="dxa"/>
          </w:tcPr>
          <w:p w14:paraId="603D3EB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214</w:t>
            </w:r>
          </w:p>
        </w:tc>
        <w:tc>
          <w:tcPr>
            <w:tcW w:w="1530" w:type="dxa"/>
          </w:tcPr>
          <w:p w14:paraId="289BD58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0.34 (0.30,0.38)</w:t>
            </w:r>
          </w:p>
        </w:tc>
        <w:tc>
          <w:tcPr>
            <w:tcW w:w="486" w:type="dxa"/>
          </w:tcPr>
          <w:p w14:paraId="7D5BC78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105</w:t>
            </w:r>
          </w:p>
        </w:tc>
        <w:tc>
          <w:tcPr>
            <w:tcW w:w="1404" w:type="dxa"/>
          </w:tcPr>
          <w:p w14:paraId="450363C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0.32 (0.27,0.37)</w:t>
            </w:r>
          </w:p>
        </w:tc>
        <w:tc>
          <w:tcPr>
            <w:tcW w:w="486" w:type="dxa"/>
          </w:tcPr>
          <w:p w14:paraId="2E18D22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92</w:t>
            </w:r>
          </w:p>
        </w:tc>
        <w:tc>
          <w:tcPr>
            <w:tcW w:w="1404" w:type="dxa"/>
          </w:tcPr>
          <w:p w14:paraId="0942960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0.37 (0.31,0.43)</w:t>
            </w:r>
          </w:p>
        </w:tc>
      </w:tr>
      <w:tr w:rsidR="001659FF" w:rsidRPr="00FE016D" w14:paraId="1D807E9F" w14:textId="77777777" w:rsidTr="00E6464A">
        <w:tc>
          <w:tcPr>
            <w:tcW w:w="2116" w:type="dxa"/>
          </w:tcPr>
          <w:p w14:paraId="5A9EEF4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KIR3DL2*0020101i</w:t>
            </w:r>
          </w:p>
        </w:tc>
        <w:tc>
          <w:tcPr>
            <w:tcW w:w="512" w:type="dxa"/>
          </w:tcPr>
          <w:p w14:paraId="1E4D53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78</w:t>
            </w:r>
          </w:p>
        </w:tc>
        <w:tc>
          <w:tcPr>
            <w:tcW w:w="1530" w:type="dxa"/>
          </w:tcPr>
          <w:p w14:paraId="178FDD2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(0.10,0.15)</w:t>
            </w:r>
          </w:p>
        </w:tc>
        <w:tc>
          <w:tcPr>
            <w:tcW w:w="486" w:type="dxa"/>
          </w:tcPr>
          <w:p w14:paraId="052307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53</w:t>
            </w:r>
          </w:p>
        </w:tc>
        <w:tc>
          <w:tcPr>
            <w:tcW w:w="1404" w:type="dxa"/>
          </w:tcPr>
          <w:p w14:paraId="2BD7B2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0.16 (0.12,0.20)</w:t>
            </w:r>
          </w:p>
        </w:tc>
        <w:tc>
          <w:tcPr>
            <w:tcW w:w="486" w:type="dxa"/>
          </w:tcPr>
          <w:p w14:paraId="0CDD23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17</w:t>
            </w:r>
          </w:p>
        </w:tc>
        <w:tc>
          <w:tcPr>
            <w:tcW w:w="1404" w:type="dxa"/>
          </w:tcPr>
          <w:p w14:paraId="1A9D3ED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0.07 (0.04,0.11)</w:t>
            </w:r>
          </w:p>
        </w:tc>
      </w:tr>
      <w:tr w:rsidR="001659FF" w:rsidRPr="00FE016D" w14:paraId="7FDACAB0" w14:textId="77777777" w:rsidTr="00E6464A">
        <w:tc>
          <w:tcPr>
            <w:tcW w:w="2116" w:type="dxa"/>
          </w:tcPr>
          <w:p w14:paraId="65865C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KIR3DL2*00301i</w:t>
            </w:r>
          </w:p>
        </w:tc>
        <w:tc>
          <w:tcPr>
            <w:tcW w:w="512" w:type="dxa"/>
          </w:tcPr>
          <w:p w14:paraId="6E8FB4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48</w:t>
            </w:r>
          </w:p>
        </w:tc>
        <w:tc>
          <w:tcPr>
            <w:tcW w:w="1530" w:type="dxa"/>
          </w:tcPr>
          <w:p w14:paraId="1A195EC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0.08 (0.06,0.10)</w:t>
            </w:r>
          </w:p>
        </w:tc>
        <w:tc>
          <w:tcPr>
            <w:tcW w:w="486" w:type="dxa"/>
          </w:tcPr>
          <w:p w14:paraId="5A565E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31</w:t>
            </w:r>
          </w:p>
        </w:tc>
        <w:tc>
          <w:tcPr>
            <w:tcW w:w="1404" w:type="dxa"/>
          </w:tcPr>
          <w:p w14:paraId="3E7BC16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0.09 (0.06,0.13)</w:t>
            </w:r>
          </w:p>
        </w:tc>
        <w:tc>
          <w:tcPr>
            <w:tcW w:w="486" w:type="dxa"/>
          </w:tcPr>
          <w:p w14:paraId="2CB79E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17</w:t>
            </w:r>
          </w:p>
        </w:tc>
        <w:tc>
          <w:tcPr>
            <w:tcW w:w="1404" w:type="dxa"/>
          </w:tcPr>
          <w:p w14:paraId="1B46A2A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0.07 (0.04,0.11)</w:t>
            </w:r>
          </w:p>
        </w:tc>
      </w:tr>
      <w:tr w:rsidR="001659FF" w:rsidRPr="00FE016D" w14:paraId="0AF6D390" w14:textId="77777777" w:rsidTr="00E6464A">
        <w:tc>
          <w:tcPr>
            <w:tcW w:w="2116" w:type="dxa"/>
          </w:tcPr>
          <w:p w14:paraId="079EC2F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KIR3DL2*00302i</w:t>
            </w:r>
          </w:p>
        </w:tc>
        <w:tc>
          <w:tcPr>
            <w:tcW w:w="512" w:type="dxa"/>
          </w:tcPr>
          <w:p w14:paraId="70AA4F7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530" w:type="dxa"/>
          </w:tcPr>
          <w:p w14:paraId="50B7DB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38736C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F14EB4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09382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404" w:type="dxa"/>
          </w:tcPr>
          <w:p w14:paraId="560EA5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(0.02,0.08)</w:t>
            </w:r>
          </w:p>
        </w:tc>
      </w:tr>
      <w:tr w:rsidR="001659FF" w:rsidRPr="00FE016D" w14:paraId="116196C7" w14:textId="77777777" w:rsidTr="00E6464A">
        <w:tc>
          <w:tcPr>
            <w:tcW w:w="2116" w:type="dxa"/>
          </w:tcPr>
          <w:p w14:paraId="3A1EFC8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KIR3DL2*00501i</w:t>
            </w:r>
          </w:p>
        </w:tc>
        <w:tc>
          <w:tcPr>
            <w:tcW w:w="512" w:type="dxa"/>
          </w:tcPr>
          <w:p w14:paraId="51C9956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530" w:type="dxa"/>
          </w:tcPr>
          <w:p w14:paraId="3D74DD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47610AA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04" w:type="dxa"/>
          </w:tcPr>
          <w:p w14:paraId="70E27C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(0.01,0.05)</w:t>
            </w:r>
          </w:p>
        </w:tc>
        <w:tc>
          <w:tcPr>
            <w:tcW w:w="486" w:type="dxa"/>
          </w:tcPr>
          <w:p w14:paraId="3BC131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7DA3D64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3EB42C8A" w14:textId="77777777" w:rsidTr="00E6464A">
        <w:tc>
          <w:tcPr>
            <w:tcW w:w="2116" w:type="dxa"/>
          </w:tcPr>
          <w:p w14:paraId="67E2105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KIR3DL2*00501i or 00301i 023i</w:t>
            </w:r>
          </w:p>
        </w:tc>
        <w:tc>
          <w:tcPr>
            <w:tcW w:w="512" w:type="dxa"/>
          </w:tcPr>
          <w:p w14:paraId="669A588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530" w:type="dxa"/>
          </w:tcPr>
          <w:p w14:paraId="4A4271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71FCD88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404" w:type="dxa"/>
          </w:tcPr>
          <w:p w14:paraId="0C0AFB8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486" w:type="dxa"/>
          </w:tcPr>
          <w:p w14:paraId="1C6006B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AEF704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3D9721C5" w14:textId="77777777" w:rsidTr="00E6464A">
        <w:tc>
          <w:tcPr>
            <w:tcW w:w="2116" w:type="dxa"/>
          </w:tcPr>
          <w:p w14:paraId="211D798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KIR3DL2*00501i or 023i 026i</w:t>
            </w:r>
          </w:p>
        </w:tc>
        <w:tc>
          <w:tcPr>
            <w:tcW w:w="512" w:type="dxa"/>
          </w:tcPr>
          <w:p w14:paraId="02CD2B1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13FB819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32A6CB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43D162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(0.00,0.03)</w:t>
            </w:r>
          </w:p>
        </w:tc>
        <w:tc>
          <w:tcPr>
            <w:tcW w:w="486" w:type="dxa"/>
          </w:tcPr>
          <w:p w14:paraId="52C422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978E28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3CBED9F0" w14:textId="77777777" w:rsidTr="00E6464A">
        <w:tc>
          <w:tcPr>
            <w:tcW w:w="2116" w:type="dxa"/>
          </w:tcPr>
          <w:p w14:paraId="69F75C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KIR3DL2*00601i</w:t>
            </w:r>
          </w:p>
        </w:tc>
        <w:tc>
          <w:tcPr>
            <w:tcW w:w="512" w:type="dxa"/>
          </w:tcPr>
          <w:p w14:paraId="51A0D3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73</w:t>
            </w:r>
          </w:p>
        </w:tc>
        <w:tc>
          <w:tcPr>
            <w:tcW w:w="1530" w:type="dxa"/>
          </w:tcPr>
          <w:p w14:paraId="21DCE2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(0.09,0.14)</w:t>
            </w:r>
          </w:p>
        </w:tc>
        <w:tc>
          <w:tcPr>
            <w:tcW w:w="486" w:type="dxa"/>
          </w:tcPr>
          <w:p w14:paraId="31EB49A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41</w:t>
            </w:r>
          </w:p>
        </w:tc>
        <w:tc>
          <w:tcPr>
            <w:tcW w:w="1404" w:type="dxa"/>
          </w:tcPr>
          <w:p w14:paraId="2A7497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(0.09,0.16)</w:t>
            </w:r>
          </w:p>
        </w:tc>
        <w:tc>
          <w:tcPr>
            <w:tcW w:w="486" w:type="dxa"/>
          </w:tcPr>
          <w:p w14:paraId="55E8E14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29</w:t>
            </w:r>
          </w:p>
        </w:tc>
        <w:tc>
          <w:tcPr>
            <w:tcW w:w="1404" w:type="dxa"/>
          </w:tcPr>
          <w:p w14:paraId="62178E6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0.12 (0.08,0.16)</w:t>
            </w:r>
          </w:p>
        </w:tc>
      </w:tr>
      <w:tr w:rsidR="001659FF" w:rsidRPr="00FE016D" w14:paraId="7EC3D8BD" w14:textId="77777777" w:rsidTr="00E6464A">
        <w:tc>
          <w:tcPr>
            <w:tcW w:w="2116" w:type="dxa"/>
          </w:tcPr>
          <w:p w14:paraId="00BBA1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KIR3DL2*008i</w:t>
            </w:r>
          </w:p>
        </w:tc>
        <w:tc>
          <w:tcPr>
            <w:tcW w:w="512" w:type="dxa"/>
          </w:tcPr>
          <w:p w14:paraId="393C337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530" w:type="dxa"/>
          </w:tcPr>
          <w:p w14:paraId="558EE9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66A071D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343C5AF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(0.00,0.03)</w:t>
            </w:r>
          </w:p>
        </w:tc>
        <w:tc>
          <w:tcPr>
            <w:tcW w:w="486" w:type="dxa"/>
          </w:tcPr>
          <w:p w14:paraId="0A7A74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04" w:type="dxa"/>
          </w:tcPr>
          <w:p w14:paraId="16C0D54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r>
      <w:tr w:rsidR="001659FF" w:rsidRPr="00FE016D" w14:paraId="420FD176" w14:textId="77777777" w:rsidTr="00E6464A">
        <w:tc>
          <w:tcPr>
            <w:tcW w:w="2116" w:type="dxa"/>
          </w:tcPr>
          <w:p w14:paraId="3A5ECE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KIR3DL2*008i or 016i 021i</w:t>
            </w:r>
          </w:p>
        </w:tc>
        <w:tc>
          <w:tcPr>
            <w:tcW w:w="512" w:type="dxa"/>
          </w:tcPr>
          <w:p w14:paraId="6231AB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530" w:type="dxa"/>
          </w:tcPr>
          <w:p w14:paraId="267DE9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477774A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4CC36E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(0.00,0.03)</w:t>
            </w:r>
          </w:p>
        </w:tc>
        <w:tc>
          <w:tcPr>
            <w:tcW w:w="486" w:type="dxa"/>
          </w:tcPr>
          <w:p w14:paraId="0079E9A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6005300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r>
      <w:tr w:rsidR="001659FF" w:rsidRPr="00FE016D" w14:paraId="38848B50" w14:textId="77777777" w:rsidTr="00E6464A">
        <w:tc>
          <w:tcPr>
            <w:tcW w:w="2116" w:type="dxa"/>
          </w:tcPr>
          <w:p w14:paraId="73E3702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KIR3DL2*008i or 016i 027i</w:t>
            </w:r>
          </w:p>
        </w:tc>
        <w:tc>
          <w:tcPr>
            <w:tcW w:w="512" w:type="dxa"/>
          </w:tcPr>
          <w:p w14:paraId="7752BB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530" w:type="dxa"/>
          </w:tcPr>
          <w:p w14:paraId="3C02FD1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59B3C1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007D90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81DEC6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1F025B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r>
      <w:tr w:rsidR="001659FF" w:rsidRPr="00FE016D" w14:paraId="7F136DFE" w14:textId="77777777" w:rsidTr="00E6464A">
        <w:tc>
          <w:tcPr>
            <w:tcW w:w="2116" w:type="dxa"/>
          </w:tcPr>
          <w:p w14:paraId="4FE1591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KIR3DL2*0090101i</w:t>
            </w:r>
          </w:p>
        </w:tc>
        <w:tc>
          <w:tcPr>
            <w:tcW w:w="512" w:type="dxa"/>
          </w:tcPr>
          <w:p w14:paraId="1324EB0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A5953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FE6D9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63F8E2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F3D5C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01F628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7B6F80B6" w14:textId="77777777" w:rsidTr="00E6464A">
        <w:tc>
          <w:tcPr>
            <w:tcW w:w="2116" w:type="dxa"/>
          </w:tcPr>
          <w:p w14:paraId="276F95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KIR3DL2*00901i</w:t>
            </w:r>
          </w:p>
        </w:tc>
        <w:tc>
          <w:tcPr>
            <w:tcW w:w="512" w:type="dxa"/>
          </w:tcPr>
          <w:p w14:paraId="7ED460F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24</w:t>
            </w:r>
          </w:p>
        </w:tc>
        <w:tc>
          <w:tcPr>
            <w:tcW w:w="1530" w:type="dxa"/>
          </w:tcPr>
          <w:p w14:paraId="349830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(0.02,0.06)</w:t>
            </w:r>
          </w:p>
        </w:tc>
        <w:tc>
          <w:tcPr>
            <w:tcW w:w="486" w:type="dxa"/>
          </w:tcPr>
          <w:p w14:paraId="4D7D2FC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w:t>
            </w:r>
          </w:p>
        </w:tc>
        <w:tc>
          <w:tcPr>
            <w:tcW w:w="1404" w:type="dxa"/>
          </w:tcPr>
          <w:p w14:paraId="569DA6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486" w:type="dxa"/>
          </w:tcPr>
          <w:p w14:paraId="7915D0D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04" w:type="dxa"/>
          </w:tcPr>
          <w:p w14:paraId="54F94F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r>
      <w:tr w:rsidR="001659FF" w:rsidRPr="00FE016D" w14:paraId="6D4F7678" w14:textId="77777777" w:rsidTr="00E6464A">
        <w:tc>
          <w:tcPr>
            <w:tcW w:w="2116" w:type="dxa"/>
          </w:tcPr>
          <w:p w14:paraId="7FA9C8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KIR3DL2*01901i or 00102i 112i or 00601i 00901i</w:t>
            </w:r>
          </w:p>
        </w:tc>
        <w:tc>
          <w:tcPr>
            <w:tcW w:w="512" w:type="dxa"/>
          </w:tcPr>
          <w:p w14:paraId="2F6C26A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31310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D6F13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94C99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6AA6C8C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B7186D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751827A4" w14:textId="77777777" w:rsidTr="00E6464A">
        <w:tc>
          <w:tcPr>
            <w:tcW w:w="2116" w:type="dxa"/>
          </w:tcPr>
          <w:p w14:paraId="1C80BD8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KIR3DL2*012i</w:t>
            </w:r>
          </w:p>
        </w:tc>
        <w:tc>
          <w:tcPr>
            <w:tcW w:w="512" w:type="dxa"/>
          </w:tcPr>
          <w:p w14:paraId="11F489B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D52F90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32793E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4062A8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23EB6DB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9DE02A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60DC4843" w14:textId="77777777" w:rsidTr="00E6464A">
        <w:tc>
          <w:tcPr>
            <w:tcW w:w="2116" w:type="dxa"/>
          </w:tcPr>
          <w:p w14:paraId="3AB5A5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KIR3DL2*01301i</w:t>
            </w:r>
          </w:p>
        </w:tc>
        <w:tc>
          <w:tcPr>
            <w:tcW w:w="512" w:type="dxa"/>
          </w:tcPr>
          <w:p w14:paraId="658DBCA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28</w:t>
            </w:r>
          </w:p>
        </w:tc>
        <w:tc>
          <w:tcPr>
            <w:tcW w:w="1530" w:type="dxa"/>
          </w:tcPr>
          <w:p w14:paraId="098A692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(0.03,0.06)</w:t>
            </w:r>
          </w:p>
        </w:tc>
        <w:tc>
          <w:tcPr>
            <w:tcW w:w="486" w:type="dxa"/>
          </w:tcPr>
          <w:p w14:paraId="1DF17A0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53E41FF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71ABE98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26</w:t>
            </w:r>
          </w:p>
        </w:tc>
        <w:tc>
          <w:tcPr>
            <w:tcW w:w="1404" w:type="dxa"/>
          </w:tcPr>
          <w:p w14:paraId="6B2AB7D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0.10 (0.07,0.15)</w:t>
            </w:r>
          </w:p>
        </w:tc>
      </w:tr>
      <w:tr w:rsidR="001659FF" w:rsidRPr="00FE016D" w14:paraId="2C3CE9EE" w14:textId="77777777" w:rsidTr="00E6464A">
        <w:tc>
          <w:tcPr>
            <w:tcW w:w="2116" w:type="dxa"/>
          </w:tcPr>
          <w:p w14:paraId="7DCD2E5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KIR3DL2*015i or 0020101i 00601i</w:t>
            </w:r>
          </w:p>
        </w:tc>
        <w:tc>
          <w:tcPr>
            <w:tcW w:w="512" w:type="dxa"/>
          </w:tcPr>
          <w:p w14:paraId="4377D76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19</w:t>
            </w:r>
          </w:p>
        </w:tc>
        <w:tc>
          <w:tcPr>
            <w:tcW w:w="1530" w:type="dxa"/>
          </w:tcPr>
          <w:p w14:paraId="678FB1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486" w:type="dxa"/>
          </w:tcPr>
          <w:p w14:paraId="0E9104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w:t>
            </w:r>
          </w:p>
        </w:tc>
        <w:tc>
          <w:tcPr>
            <w:tcW w:w="1404" w:type="dxa"/>
          </w:tcPr>
          <w:p w14:paraId="6C6E364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486" w:type="dxa"/>
          </w:tcPr>
          <w:p w14:paraId="5B25D1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4DC8DE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03AC862E" w14:textId="77777777" w:rsidTr="00E6464A">
        <w:tc>
          <w:tcPr>
            <w:tcW w:w="2116" w:type="dxa"/>
          </w:tcPr>
          <w:p w14:paraId="37E7117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KIR3DL2*018i</w:t>
            </w:r>
          </w:p>
        </w:tc>
        <w:tc>
          <w:tcPr>
            <w:tcW w:w="512" w:type="dxa"/>
          </w:tcPr>
          <w:p w14:paraId="369629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39CD4A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13A091A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404" w:type="dxa"/>
          </w:tcPr>
          <w:p w14:paraId="11FF7A3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1100A10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602EEFA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07C45C81" w14:textId="77777777" w:rsidTr="00E6464A">
        <w:tc>
          <w:tcPr>
            <w:tcW w:w="2116" w:type="dxa"/>
          </w:tcPr>
          <w:p w14:paraId="0CA4422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KIR3DL2*01901i</w:t>
            </w:r>
          </w:p>
        </w:tc>
        <w:tc>
          <w:tcPr>
            <w:tcW w:w="512" w:type="dxa"/>
          </w:tcPr>
          <w:p w14:paraId="148A381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1596C2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3AF2F9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2C17DF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40A12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21745A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2587C363" w14:textId="77777777" w:rsidTr="00E6464A">
        <w:tc>
          <w:tcPr>
            <w:tcW w:w="2116" w:type="dxa"/>
          </w:tcPr>
          <w:p w14:paraId="131D67D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KIR3DL2*01901i or 00102i 112i or 00601i 00901i</w:t>
            </w:r>
          </w:p>
        </w:tc>
        <w:tc>
          <w:tcPr>
            <w:tcW w:w="512" w:type="dxa"/>
          </w:tcPr>
          <w:p w14:paraId="6A24F4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530" w:type="dxa"/>
          </w:tcPr>
          <w:p w14:paraId="26D30C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991277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20A2CC1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(0.00,0.03)</w:t>
            </w:r>
          </w:p>
        </w:tc>
        <w:tc>
          <w:tcPr>
            <w:tcW w:w="486" w:type="dxa"/>
          </w:tcPr>
          <w:p w14:paraId="207CE82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72E3BAF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37E700D5" w14:textId="77777777" w:rsidTr="00E6464A">
        <w:tc>
          <w:tcPr>
            <w:tcW w:w="2116" w:type="dxa"/>
          </w:tcPr>
          <w:p w14:paraId="645F6EF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KIR3DL2*01901i or 00601i 06201i</w:t>
            </w:r>
          </w:p>
        </w:tc>
        <w:tc>
          <w:tcPr>
            <w:tcW w:w="512" w:type="dxa"/>
          </w:tcPr>
          <w:p w14:paraId="3C3147A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995F16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85A2D2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682B7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6FC7ED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3EDE1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7922FAFF" w14:textId="77777777" w:rsidTr="00E6464A">
        <w:tc>
          <w:tcPr>
            <w:tcW w:w="2116" w:type="dxa"/>
          </w:tcPr>
          <w:p w14:paraId="3417C82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KIR3DL2*019 01i or 00901i 015i</w:t>
            </w:r>
          </w:p>
        </w:tc>
        <w:tc>
          <w:tcPr>
            <w:tcW w:w="512" w:type="dxa"/>
          </w:tcPr>
          <w:p w14:paraId="0F65E1F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529ADF9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A800D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3D96A8C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57D6DB3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68A410B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797F1D46" w14:textId="77777777" w:rsidTr="00E6464A">
        <w:tc>
          <w:tcPr>
            <w:tcW w:w="2116" w:type="dxa"/>
          </w:tcPr>
          <w:p w14:paraId="4E040EC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KIR3DL2*020i</w:t>
            </w:r>
          </w:p>
        </w:tc>
        <w:tc>
          <w:tcPr>
            <w:tcW w:w="512" w:type="dxa"/>
          </w:tcPr>
          <w:p w14:paraId="0CB707B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4AFA5C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177F3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1C91DC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B885C6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094D674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37B1472D" w14:textId="77777777" w:rsidTr="00E6464A">
        <w:tc>
          <w:tcPr>
            <w:tcW w:w="2116" w:type="dxa"/>
          </w:tcPr>
          <w:p w14:paraId="1C92FF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KIR3DL2*021i</w:t>
            </w:r>
          </w:p>
        </w:tc>
        <w:tc>
          <w:tcPr>
            <w:tcW w:w="512" w:type="dxa"/>
          </w:tcPr>
          <w:p w14:paraId="4E6132C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1E7107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86F298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7B97FAE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108153E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C7B77D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4E4A118E" w14:textId="77777777" w:rsidTr="00E6464A">
        <w:tc>
          <w:tcPr>
            <w:tcW w:w="2116" w:type="dxa"/>
          </w:tcPr>
          <w:p w14:paraId="27045B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KIR3DL2*023i</w:t>
            </w:r>
          </w:p>
        </w:tc>
        <w:tc>
          <w:tcPr>
            <w:tcW w:w="512" w:type="dxa"/>
          </w:tcPr>
          <w:p w14:paraId="6D38C7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3642ACB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6E8B6E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8BEA91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56AC9E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4CCF786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593BD75A" w14:textId="77777777" w:rsidTr="00E6464A">
        <w:tc>
          <w:tcPr>
            <w:tcW w:w="2116" w:type="dxa"/>
          </w:tcPr>
          <w:p w14:paraId="0A90592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KIR3DL2*025i or 01301i 023i</w:t>
            </w:r>
          </w:p>
        </w:tc>
        <w:tc>
          <w:tcPr>
            <w:tcW w:w="512" w:type="dxa"/>
          </w:tcPr>
          <w:p w14:paraId="5EB88AC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8B0BF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FBBB8B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FAA7E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AC1FB8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4EDB96F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5163A382" w14:textId="77777777" w:rsidTr="00E6464A">
        <w:tc>
          <w:tcPr>
            <w:tcW w:w="2116" w:type="dxa"/>
          </w:tcPr>
          <w:p w14:paraId="67C16C1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KIR3DL2*026i or 0020101i 00301i</w:t>
            </w:r>
          </w:p>
        </w:tc>
        <w:tc>
          <w:tcPr>
            <w:tcW w:w="512" w:type="dxa"/>
          </w:tcPr>
          <w:p w14:paraId="025B8F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0DABA4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CCF9C7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13B2CB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4D3A10F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47A99FC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49D1CD7D" w14:textId="77777777" w:rsidTr="00E6464A">
        <w:tc>
          <w:tcPr>
            <w:tcW w:w="2116" w:type="dxa"/>
          </w:tcPr>
          <w:p w14:paraId="768482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KIR3DL2*027i</w:t>
            </w:r>
          </w:p>
        </w:tc>
        <w:tc>
          <w:tcPr>
            <w:tcW w:w="512" w:type="dxa"/>
          </w:tcPr>
          <w:p w14:paraId="54940A2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E55F4F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2A4C66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165B7F1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4F272E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D30F2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66942769" w14:textId="77777777" w:rsidTr="00E6464A">
        <w:tc>
          <w:tcPr>
            <w:tcW w:w="2116" w:type="dxa"/>
          </w:tcPr>
          <w:p w14:paraId="10C5189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KIR3DL2*027i or 00601i 021i i</w:t>
            </w:r>
          </w:p>
        </w:tc>
        <w:tc>
          <w:tcPr>
            <w:tcW w:w="512" w:type="dxa"/>
          </w:tcPr>
          <w:p w14:paraId="744D2D1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FC7120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30BBE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14A7A9B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7F27A1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E61520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2265CBD5" w14:textId="77777777" w:rsidTr="00E6464A">
        <w:tc>
          <w:tcPr>
            <w:tcW w:w="2116" w:type="dxa"/>
          </w:tcPr>
          <w:p w14:paraId="5CB8DD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KIR3DL2*029i</w:t>
            </w:r>
          </w:p>
        </w:tc>
        <w:tc>
          <w:tcPr>
            <w:tcW w:w="512" w:type="dxa"/>
          </w:tcPr>
          <w:p w14:paraId="3B1D43B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6CBA8AD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4B6DDE2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0F176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5A68A75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7BE885E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r>
      <w:tr w:rsidR="001659FF" w:rsidRPr="00FE016D" w14:paraId="21C48425" w14:textId="77777777" w:rsidTr="00E6464A">
        <w:tc>
          <w:tcPr>
            <w:tcW w:w="2116" w:type="dxa"/>
          </w:tcPr>
          <w:p w14:paraId="364966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KIR3DL2*033i</w:t>
            </w:r>
          </w:p>
        </w:tc>
        <w:tc>
          <w:tcPr>
            <w:tcW w:w="512" w:type="dxa"/>
          </w:tcPr>
          <w:p w14:paraId="38FB5CB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1E208F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235C13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341FF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5FE098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0DC0352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0FE9128B" w14:textId="77777777" w:rsidTr="00E6464A">
        <w:tc>
          <w:tcPr>
            <w:tcW w:w="2116" w:type="dxa"/>
          </w:tcPr>
          <w:p w14:paraId="0B0E4AE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KIR3DL2*034i</w:t>
            </w:r>
          </w:p>
        </w:tc>
        <w:tc>
          <w:tcPr>
            <w:tcW w:w="512" w:type="dxa"/>
          </w:tcPr>
          <w:p w14:paraId="3E5C09A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BEB636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05113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0155A3A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4D734E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B9C22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0C8EA50A" w14:textId="77777777" w:rsidTr="00E6464A">
        <w:tc>
          <w:tcPr>
            <w:tcW w:w="2116" w:type="dxa"/>
          </w:tcPr>
          <w:p w14:paraId="7B791DB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KIR3DL2*037i or 01301i</w:t>
            </w:r>
          </w:p>
        </w:tc>
        <w:tc>
          <w:tcPr>
            <w:tcW w:w="512" w:type="dxa"/>
          </w:tcPr>
          <w:p w14:paraId="70769A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111E6F4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7A02D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6F488A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E2C36E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6144196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4DA69FA5" w14:textId="77777777" w:rsidTr="00E6464A">
        <w:tc>
          <w:tcPr>
            <w:tcW w:w="2116" w:type="dxa"/>
          </w:tcPr>
          <w:p w14:paraId="575E1B5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KIR3DL2*040i</w:t>
            </w:r>
          </w:p>
        </w:tc>
        <w:tc>
          <w:tcPr>
            <w:tcW w:w="512" w:type="dxa"/>
          </w:tcPr>
          <w:p w14:paraId="504BC6F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061D2DA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86D28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7EB49F6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72535E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036B7CF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640521F7" w14:textId="77777777" w:rsidTr="00E6464A">
        <w:tc>
          <w:tcPr>
            <w:tcW w:w="2116" w:type="dxa"/>
          </w:tcPr>
          <w:p w14:paraId="0C475D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KIR3DL2*04301i or 00500</w:t>
            </w:r>
          </w:p>
        </w:tc>
        <w:tc>
          <w:tcPr>
            <w:tcW w:w="512" w:type="dxa"/>
          </w:tcPr>
          <w:p w14:paraId="28D8DC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530" w:type="dxa"/>
          </w:tcPr>
          <w:p w14:paraId="229C282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5BBE0F8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04" w:type="dxa"/>
          </w:tcPr>
          <w:p w14:paraId="25677F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0E9F6E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156BCF8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7DFA53B9" w14:textId="77777777" w:rsidTr="00E6464A">
        <w:tc>
          <w:tcPr>
            <w:tcW w:w="2116" w:type="dxa"/>
          </w:tcPr>
          <w:p w14:paraId="33F4FC3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KIR3DL2*051i</w:t>
            </w:r>
          </w:p>
        </w:tc>
        <w:tc>
          <w:tcPr>
            <w:tcW w:w="512" w:type="dxa"/>
          </w:tcPr>
          <w:p w14:paraId="587C8AA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CDFAC6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BE63B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7A853A9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6424DF2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59205E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6CD081F7" w14:textId="77777777" w:rsidTr="00E6464A">
        <w:tc>
          <w:tcPr>
            <w:tcW w:w="2116" w:type="dxa"/>
          </w:tcPr>
          <w:p w14:paraId="076ADF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KIR3DL2*059i or 023i02</w:t>
            </w:r>
          </w:p>
        </w:tc>
        <w:tc>
          <w:tcPr>
            <w:tcW w:w="512" w:type="dxa"/>
          </w:tcPr>
          <w:p w14:paraId="2A0D6F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0792D7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3D34D1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C41FB3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A4E86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019283A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1081ADD8" w14:textId="77777777" w:rsidTr="00E6464A">
        <w:tc>
          <w:tcPr>
            <w:tcW w:w="2116" w:type="dxa"/>
          </w:tcPr>
          <w:p w14:paraId="1616CFB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KIR3DL2*06201i</w:t>
            </w:r>
          </w:p>
        </w:tc>
        <w:tc>
          <w:tcPr>
            <w:tcW w:w="512" w:type="dxa"/>
          </w:tcPr>
          <w:p w14:paraId="042AEBD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DA704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B6966B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5952B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6B0DFD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6A8878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07BBCD8F" w14:textId="77777777" w:rsidTr="00E6464A">
        <w:tc>
          <w:tcPr>
            <w:tcW w:w="2116" w:type="dxa"/>
          </w:tcPr>
          <w:p w14:paraId="59F6F7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KIR3DL2*06201i or 0030</w:t>
            </w:r>
          </w:p>
        </w:tc>
        <w:tc>
          <w:tcPr>
            <w:tcW w:w="512" w:type="dxa"/>
          </w:tcPr>
          <w:p w14:paraId="7288C1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37800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DB024E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98360D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2028070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AA2845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5F43AFE6" w14:textId="77777777" w:rsidTr="00E6464A">
        <w:tc>
          <w:tcPr>
            <w:tcW w:w="2116" w:type="dxa"/>
          </w:tcPr>
          <w:p w14:paraId="4AC993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KIR3DL2*064i</w:t>
            </w:r>
          </w:p>
        </w:tc>
        <w:tc>
          <w:tcPr>
            <w:tcW w:w="512" w:type="dxa"/>
          </w:tcPr>
          <w:p w14:paraId="321F45D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4C6260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0AF040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53BA1F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BC17DE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90927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769271D1" w14:textId="77777777" w:rsidTr="00E6464A">
        <w:tc>
          <w:tcPr>
            <w:tcW w:w="2116" w:type="dxa"/>
          </w:tcPr>
          <w:p w14:paraId="42BFF0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KIR3DL2*080i</w:t>
            </w:r>
          </w:p>
        </w:tc>
        <w:tc>
          <w:tcPr>
            <w:tcW w:w="512" w:type="dxa"/>
          </w:tcPr>
          <w:p w14:paraId="586D140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BA7620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F67C96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BA67D2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D1C7AB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289BA84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009B4491" w14:textId="77777777" w:rsidTr="00E6464A">
        <w:tc>
          <w:tcPr>
            <w:tcW w:w="2116" w:type="dxa"/>
          </w:tcPr>
          <w:p w14:paraId="6B25659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KIR3DL2*082i</w:t>
            </w:r>
          </w:p>
        </w:tc>
        <w:tc>
          <w:tcPr>
            <w:tcW w:w="512" w:type="dxa"/>
          </w:tcPr>
          <w:p w14:paraId="14B67B9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7B10D5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E591A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B5853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6686E41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FE8CA0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47742F0E" w14:textId="77777777" w:rsidTr="00E6464A">
        <w:tc>
          <w:tcPr>
            <w:tcW w:w="2116" w:type="dxa"/>
          </w:tcPr>
          <w:p w14:paraId="5FA20FD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lastRenderedPageBreak/>
              <w:t>KIR3DL2*083i</w:t>
            </w:r>
          </w:p>
        </w:tc>
        <w:tc>
          <w:tcPr>
            <w:tcW w:w="512" w:type="dxa"/>
          </w:tcPr>
          <w:p w14:paraId="6747A36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25446A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626B9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0697E4C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0C3060F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7049F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14E77C3B" w14:textId="77777777" w:rsidTr="00E6464A">
        <w:tc>
          <w:tcPr>
            <w:tcW w:w="2116" w:type="dxa"/>
          </w:tcPr>
          <w:p w14:paraId="4F3DF7E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KIR3DL2*095i</w:t>
            </w:r>
          </w:p>
        </w:tc>
        <w:tc>
          <w:tcPr>
            <w:tcW w:w="512" w:type="dxa"/>
          </w:tcPr>
          <w:p w14:paraId="175C9EF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574AD3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C9CEB4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AFC2E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7849DE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55AACF8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4F4A89CC" w14:textId="77777777" w:rsidTr="00E6464A">
        <w:tc>
          <w:tcPr>
            <w:tcW w:w="2116" w:type="dxa"/>
          </w:tcPr>
          <w:p w14:paraId="0F959A4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KIR3DL2*103i or 0020101I</w:t>
            </w:r>
          </w:p>
        </w:tc>
        <w:tc>
          <w:tcPr>
            <w:tcW w:w="512" w:type="dxa"/>
          </w:tcPr>
          <w:p w14:paraId="794C94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09E9ABE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4744F6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D17DD4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7905D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78577C5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283ABCC1" w14:textId="77777777" w:rsidTr="00E6464A">
        <w:tc>
          <w:tcPr>
            <w:tcW w:w="2116" w:type="dxa"/>
          </w:tcPr>
          <w:p w14:paraId="79952FB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KIR3DL2*1301i or 00201</w:t>
            </w:r>
          </w:p>
        </w:tc>
        <w:tc>
          <w:tcPr>
            <w:tcW w:w="512" w:type="dxa"/>
          </w:tcPr>
          <w:p w14:paraId="6B55AE0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5101C49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BDEC4E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C3547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31195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34AB3C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713A972A" w14:textId="77777777" w:rsidTr="00E6464A">
        <w:tc>
          <w:tcPr>
            <w:tcW w:w="2116" w:type="dxa"/>
          </w:tcPr>
          <w:p w14:paraId="7067FB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KIR3DL3*0020201i</w:t>
            </w:r>
          </w:p>
        </w:tc>
        <w:tc>
          <w:tcPr>
            <w:tcW w:w="512" w:type="dxa"/>
          </w:tcPr>
          <w:p w14:paraId="602FD5B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82</w:t>
            </w:r>
          </w:p>
        </w:tc>
        <w:tc>
          <w:tcPr>
            <w:tcW w:w="1530" w:type="dxa"/>
          </w:tcPr>
          <w:p w14:paraId="2626F0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0.13 (0.11,0.16)</w:t>
            </w:r>
          </w:p>
        </w:tc>
        <w:tc>
          <w:tcPr>
            <w:tcW w:w="486" w:type="dxa"/>
          </w:tcPr>
          <w:p w14:paraId="3ED2090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60</w:t>
            </w:r>
          </w:p>
        </w:tc>
        <w:tc>
          <w:tcPr>
            <w:tcW w:w="1404" w:type="dxa"/>
          </w:tcPr>
          <w:p w14:paraId="1AB0B0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0.18 (0.14,0.23)</w:t>
            </w:r>
          </w:p>
        </w:tc>
        <w:tc>
          <w:tcPr>
            <w:tcW w:w="486" w:type="dxa"/>
          </w:tcPr>
          <w:p w14:paraId="076474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19</w:t>
            </w:r>
          </w:p>
        </w:tc>
        <w:tc>
          <w:tcPr>
            <w:tcW w:w="1404" w:type="dxa"/>
          </w:tcPr>
          <w:p w14:paraId="33E4F29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0.08 (0.05,0.12)</w:t>
            </w:r>
          </w:p>
        </w:tc>
      </w:tr>
      <w:tr w:rsidR="001659FF" w:rsidRPr="00FE016D" w14:paraId="7E351647" w14:textId="77777777" w:rsidTr="00E6464A">
        <w:tc>
          <w:tcPr>
            <w:tcW w:w="2116" w:type="dxa"/>
          </w:tcPr>
          <w:p w14:paraId="6FC615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KIR3DL3*0040201i</w:t>
            </w:r>
          </w:p>
        </w:tc>
        <w:tc>
          <w:tcPr>
            <w:tcW w:w="512" w:type="dxa"/>
          </w:tcPr>
          <w:p w14:paraId="1D236C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22</w:t>
            </w:r>
          </w:p>
        </w:tc>
        <w:tc>
          <w:tcPr>
            <w:tcW w:w="1530" w:type="dxa"/>
          </w:tcPr>
          <w:p w14:paraId="730AC6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(0.02,0.05)</w:t>
            </w:r>
          </w:p>
        </w:tc>
        <w:tc>
          <w:tcPr>
            <w:tcW w:w="486" w:type="dxa"/>
          </w:tcPr>
          <w:p w14:paraId="7F7AC69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04" w:type="dxa"/>
          </w:tcPr>
          <w:p w14:paraId="2422BB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c>
          <w:tcPr>
            <w:tcW w:w="486" w:type="dxa"/>
          </w:tcPr>
          <w:p w14:paraId="63867D5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404" w:type="dxa"/>
          </w:tcPr>
          <w:p w14:paraId="398353D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(0.02,0.08)</w:t>
            </w:r>
          </w:p>
        </w:tc>
      </w:tr>
      <w:tr w:rsidR="001659FF" w:rsidRPr="00FE016D" w14:paraId="08972581" w14:textId="77777777" w:rsidTr="00E6464A">
        <w:tc>
          <w:tcPr>
            <w:tcW w:w="2116" w:type="dxa"/>
          </w:tcPr>
          <w:p w14:paraId="55A4AF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KIR3DL3*0010101i</w:t>
            </w:r>
          </w:p>
        </w:tc>
        <w:tc>
          <w:tcPr>
            <w:tcW w:w="512" w:type="dxa"/>
          </w:tcPr>
          <w:p w14:paraId="29EFCDE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216</w:t>
            </w:r>
          </w:p>
        </w:tc>
        <w:tc>
          <w:tcPr>
            <w:tcW w:w="1530" w:type="dxa"/>
          </w:tcPr>
          <w:p w14:paraId="6FBADF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0.35 (0.31,0.38)</w:t>
            </w:r>
          </w:p>
        </w:tc>
        <w:tc>
          <w:tcPr>
            <w:tcW w:w="486" w:type="dxa"/>
          </w:tcPr>
          <w:p w14:paraId="6F15524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134</w:t>
            </w:r>
          </w:p>
        </w:tc>
        <w:tc>
          <w:tcPr>
            <w:tcW w:w="1404" w:type="dxa"/>
          </w:tcPr>
          <w:p w14:paraId="20026EB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0.40 (0.35,0.46)</w:t>
            </w:r>
          </w:p>
        </w:tc>
        <w:tc>
          <w:tcPr>
            <w:tcW w:w="486" w:type="dxa"/>
          </w:tcPr>
          <w:p w14:paraId="185F601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67</w:t>
            </w:r>
          </w:p>
        </w:tc>
        <w:tc>
          <w:tcPr>
            <w:tcW w:w="1404" w:type="dxa"/>
          </w:tcPr>
          <w:p w14:paraId="1DF62FD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0.27 (0.21,0.33)</w:t>
            </w:r>
          </w:p>
        </w:tc>
      </w:tr>
      <w:tr w:rsidR="001659FF" w:rsidRPr="00FE016D" w14:paraId="60D77009" w14:textId="77777777" w:rsidTr="00E6464A">
        <w:tc>
          <w:tcPr>
            <w:tcW w:w="2116" w:type="dxa"/>
          </w:tcPr>
          <w:p w14:paraId="29866EC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KIR3DL3*00103i</w:t>
            </w:r>
          </w:p>
        </w:tc>
        <w:tc>
          <w:tcPr>
            <w:tcW w:w="512" w:type="dxa"/>
          </w:tcPr>
          <w:p w14:paraId="255482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361FBA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7A4665B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79B8C0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3FC554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10567BC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r>
      <w:tr w:rsidR="001659FF" w:rsidRPr="00FE016D" w14:paraId="64703666" w14:textId="77777777" w:rsidTr="00E6464A">
        <w:tc>
          <w:tcPr>
            <w:tcW w:w="2116" w:type="dxa"/>
          </w:tcPr>
          <w:p w14:paraId="43F1F4F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KIR3DL3*00104i</w:t>
            </w:r>
          </w:p>
        </w:tc>
        <w:tc>
          <w:tcPr>
            <w:tcW w:w="512" w:type="dxa"/>
          </w:tcPr>
          <w:p w14:paraId="344E9C1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6C5FB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45B1B6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2637366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2F2DF9A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1CF9AB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288C4C6F" w14:textId="77777777" w:rsidTr="00E6464A">
        <w:tc>
          <w:tcPr>
            <w:tcW w:w="2116" w:type="dxa"/>
          </w:tcPr>
          <w:p w14:paraId="3FE3DCE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KIR3DL3*0020101i</w:t>
            </w:r>
          </w:p>
        </w:tc>
        <w:tc>
          <w:tcPr>
            <w:tcW w:w="512" w:type="dxa"/>
          </w:tcPr>
          <w:p w14:paraId="239EF27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17</w:t>
            </w:r>
          </w:p>
        </w:tc>
        <w:tc>
          <w:tcPr>
            <w:tcW w:w="1530" w:type="dxa"/>
          </w:tcPr>
          <w:p w14:paraId="23C9C4C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(0.02,0.04)</w:t>
            </w:r>
          </w:p>
        </w:tc>
        <w:tc>
          <w:tcPr>
            <w:tcW w:w="486" w:type="dxa"/>
          </w:tcPr>
          <w:p w14:paraId="0E8F13E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404" w:type="dxa"/>
          </w:tcPr>
          <w:p w14:paraId="21FB90A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(0.02,0.06)</w:t>
            </w:r>
          </w:p>
        </w:tc>
        <w:tc>
          <w:tcPr>
            <w:tcW w:w="486" w:type="dxa"/>
          </w:tcPr>
          <w:p w14:paraId="4AE9740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7914A85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r>
      <w:tr w:rsidR="001659FF" w:rsidRPr="00FE016D" w14:paraId="3EFC09E8" w14:textId="77777777" w:rsidTr="00E6464A">
        <w:tc>
          <w:tcPr>
            <w:tcW w:w="2116" w:type="dxa"/>
          </w:tcPr>
          <w:p w14:paraId="295D04F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KIR3DL3*0020201i or 00211i 01308i</w:t>
            </w:r>
          </w:p>
        </w:tc>
        <w:tc>
          <w:tcPr>
            <w:tcW w:w="512" w:type="dxa"/>
          </w:tcPr>
          <w:p w14:paraId="7094F60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1DAFA3D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62D509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4379706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24D9ADB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DEAAD0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34A5B6B8" w14:textId="77777777" w:rsidTr="00E6464A">
        <w:tc>
          <w:tcPr>
            <w:tcW w:w="2116" w:type="dxa"/>
          </w:tcPr>
          <w:p w14:paraId="6614DD8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KIR3DL3*00204i</w:t>
            </w:r>
          </w:p>
        </w:tc>
        <w:tc>
          <w:tcPr>
            <w:tcW w:w="512" w:type="dxa"/>
          </w:tcPr>
          <w:p w14:paraId="498257A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7</w:t>
            </w:r>
          </w:p>
        </w:tc>
        <w:tc>
          <w:tcPr>
            <w:tcW w:w="1530" w:type="dxa"/>
          </w:tcPr>
          <w:p w14:paraId="2868BD6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553763F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49041B5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3D9962B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404" w:type="dxa"/>
          </w:tcPr>
          <w:p w14:paraId="406D1AB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r>
      <w:tr w:rsidR="001659FF" w:rsidRPr="00FE016D" w14:paraId="169771CD" w14:textId="77777777" w:rsidTr="00E6464A">
        <w:tc>
          <w:tcPr>
            <w:tcW w:w="2116" w:type="dxa"/>
          </w:tcPr>
          <w:p w14:paraId="545F701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KIR3DL3*0020601i</w:t>
            </w:r>
          </w:p>
        </w:tc>
        <w:tc>
          <w:tcPr>
            <w:tcW w:w="512" w:type="dxa"/>
          </w:tcPr>
          <w:p w14:paraId="6C5BBB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w:t>
            </w:r>
          </w:p>
        </w:tc>
        <w:tc>
          <w:tcPr>
            <w:tcW w:w="1530" w:type="dxa"/>
          </w:tcPr>
          <w:p w14:paraId="1627CC1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0FCD713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404" w:type="dxa"/>
          </w:tcPr>
          <w:p w14:paraId="577C085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(0.02,0.06)</w:t>
            </w:r>
          </w:p>
        </w:tc>
        <w:tc>
          <w:tcPr>
            <w:tcW w:w="486" w:type="dxa"/>
          </w:tcPr>
          <w:p w14:paraId="4C57E90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6392ECE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7FBA21E7" w14:textId="77777777" w:rsidTr="00E6464A">
        <w:tc>
          <w:tcPr>
            <w:tcW w:w="2116" w:type="dxa"/>
          </w:tcPr>
          <w:p w14:paraId="4AF5801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KIR3DL3*0020601i or 00903i 01308i</w:t>
            </w:r>
          </w:p>
        </w:tc>
        <w:tc>
          <w:tcPr>
            <w:tcW w:w="512" w:type="dxa"/>
          </w:tcPr>
          <w:p w14:paraId="473EE7A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6</w:t>
            </w:r>
          </w:p>
        </w:tc>
        <w:tc>
          <w:tcPr>
            <w:tcW w:w="1530" w:type="dxa"/>
          </w:tcPr>
          <w:p w14:paraId="534A364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11133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6BF5BE2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4D8C361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170396B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065855CA" w14:textId="77777777" w:rsidTr="00E6464A">
        <w:tc>
          <w:tcPr>
            <w:tcW w:w="2116" w:type="dxa"/>
          </w:tcPr>
          <w:p w14:paraId="22B38DE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KIR3DL3*0020701i</w:t>
            </w:r>
          </w:p>
        </w:tc>
        <w:tc>
          <w:tcPr>
            <w:tcW w:w="512" w:type="dxa"/>
          </w:tcPr>
          <w:p w14:paraId="5D58DC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530" w:type="dxa"/>
          </w:tcPr>
          <w:p w14:paraId="351A4E5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(0.01,0.04)</w:t>
            </w:r>
          </w:p>
        </w:tc>
        <w:tc>
          <w:tcPr>
            <w:tcW w:w="486" w:type="dxa"/>
          </w:tcPr>
          <w:p w14:paraId="4D3BC16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5</w:t>
            </w:r>
          </w:p>
        </w:tc>
        <w:tc>
          <w:tcPr>
            <w:tcW w:w="1404" w:type="dxa"/>
          </w:tcPr>
          <w:p w14:paraId="0877AB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(0.00,0.03)</w:t>
            </w:r>
          </w:p>
        </w:tc>
        <w:tc>
          <w:tcPr>
            <w:tcW w:w="486" w:type="dxa"/>
          </w:tcPr>
          <w:p w14:paraId="71F22C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04" w:type="dxa"/>
          </w:tcPr>
          <w:p w14:paraId="72A385F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r>
      <w:tr w:rsidR="001659FF" w:rsidRPr="00FE016D" w14:paraId="23A9CE30" w14:textId="77777777" w:rsidTr="00E6464A">
        <w:tc>
          <w:tcPr>
            <w:tcW w:w="2116" w:type="dxa"/>
          </w:tcPr>
          <w:p w14:paraId="05DFEB3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KIR3DL3*00208i</w:t>
            </w:r>
          </w:p>
        </w:tc>
        <w:tc>
          <w:tcPr>
            <w:tcW w:w="512" w:type="dxa"/>
          </w:tcPr>
          <w:p w14:paraId="7A50809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18</w:t>
            </w:r>
          </w:p>
        </w:tc>
        <w:tc>
          <w:tcPr>
            <w:tcW w:w="1530" w:type="dxa"/>
          </w:tcPr>
          <w:p w14:paraId="7D61FD3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486" w:type="dxa"/>
          </w:tcPr>
          <w:p w14:paraId="333D0C0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4802BCD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2C1421B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15</w:t>
            </w:r>
          </w:p>
        </w:tc>
        <w:tc>
          <w:tcPr>
            <w:tcW w:w="1404" w:type="dxa"/>
          </w:tcPr>
          <w:p w14:paraId="1B5EECA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(0.03,0.10)</w:t>
            </w:r>
          </w:p>
        </w:tc>
      </w:tr>
      <w:tr w:rsidR="001659FF" w:rsidRPr="00FE016D" w14:paraId="3E2DDD83" w14:textId="77777777" w:rsidTr="00E6464A">
        <w:tc>
          <w:tcPr>
            <w:tcW w:w="2116" w:type="dxa"/>
          </w:tcPr>
          <w:p w14:paraId="4457C3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KIR3DL3*00210i</w:t>
            </w:r>
          </w:p>
        </w:tc>
        <w:tc>
          <w:tcPr>
            <w:tcW w:w="512" w:type="dxa"/>
          </w:tcPr>
          <w:p w14:paraId="75E6A67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C8C909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793288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38778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F1B013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A0B4A4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065B741D" w14:textId="77777777" w:rsidTr="00E6464A">
        <w:tc>
          <w:tcPr>
            <w:tcW w:w="2116" w:type="dxa"/>
          </w:tcPr>
          <w:p w14:paraId="0097C24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KIR3DL3*00211i</w:t>
            </w:r>
          </w:p>
        </w:tc>
        <w:tc>
          <w:tcPr>
            <w:tcW w:w="512" w:type="dxa"/>
          </w:tcPr>
          <w:p w14:paraId="5904256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0F1AFE6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99EF75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283550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3614BD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46A6C1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5D528810" w14:textId="77777777" w:rsidTr="00E6464A">
        <w:tc>
          <w:tcPr>
            <w:tcW w:w="2116" w:type="dxa"/>
          </w:tcPr>
          <w:p w14:paraId="7D822E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KIR3DL3*0040201i or 0020101i 066i</w:t>
            </w:r>
          </w:p>
        </w:tc>
        <w:tc>
          <w:tcPr>
            <w:tcW w:w="512" w:type="dxa"/>
          </w:tcPr>
          <w:p w14:paraId="063C577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53F4C6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7073CF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25E3754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22176F0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780B1C8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r>
      <w:tr w:rsidR="001659FF" w:rsidRPr="00FE016D" w14:paraId="25E2B37F" w14:textId="77777777" w:rsidTr="00E6464A">
        <w:tc>
          <w:tcPr>
            <w:tcW w:w="2116" w:type="dxa"/>
          </w:tcPr>
          <w:p w14:paraId="423AB4F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KIR3DL3*005i</w:t>
            </w:r>
          </w:p>
        </w:tc>
        <w:tc>
          <w:tcPr>
            <w:tcW w:w="512" w:type="dxa"/>
          </w:tcPr>
          <w:p w14:paraId="613E2C5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35</w:t>
            </w:r>
          </w:p>
        </w:tc>
        <w:tc>
          <w:tcPr>
            <w:tcW w:w="1530" w:type="dxa"/>
          </w:tcPr>
          <w:p w14:paraId="29371A8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0.06 (0.04,0.08)</w:t>
            </w:r>
          </w:p>
        </w:tc>
        <w:tc>
          <w:tcPr>
            <w:tcW w:w="486" w:type="dxa"/>
          </w:tcPr>
          <w:p w14:paraId="4201BD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7E11EB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726453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33</w:t>
            </w:r>
          </w:p>
        </w:tc>
        <w:tc>
          <w:tcPr>
            <w:tcW w:w="1404" w:type="dxa"/>
          </w:tcPr>
          <w:p w14:paraId="0DF5B30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0.13 (0.09,0.18)</w:t>
            </w:r>
          </w:p>
        </w:tc>
      </w:tr>
      <w:tr w:rsidR="001659FF" w:rsidRPr="00FE016D" w14:paraId="427FF44C" w14:textId="77777777" w:rsidTr="00E6464A">
        <w:tc>
          <w:tcPr>
            <w:tcW w:w="2116" w:type="dxa"/>
          </w:tcPr>
          <w:p w14:paraId="050CC45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KIR3DL3*0060101i</w:t>
            </w:r>
          </w:p>
        </w:tc>
        <w:tc>
          <w:tcPr>
            <w:tcW w:w="512" w:type="dxa"/>
          </w:tcPr>
          <w:p w14:paraId="55D4EFB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19</w:t>
            </w:r>
          </w:p>
        </w:tc>
        <w:tc>
          <w:tcPr>
            <w:tcW w:w="1530" w:type="dxa"/>
          </w:tcPr>
          <w:p w14:paraId="64FDC6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486" w:type="dxa"/>
          </w:tcPr>
          <w:p w14:paraId="76B9E55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404" w:type="dxa"/>
          </w:tcPr>
          <w:p w14:paraId="549FB55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486" w:type="dxa"/>
          </w:tcPr>
          <w:p w14:paraId="0DFD6F5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4EA59C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36375819" w14:textId="77777777" w:rsidTr="00E6464A">
        <w:tc>
          <w:tcPr>
            <w:tcW w:w="2116" w:type="dxa"/>
          </w:tcPr>
          <w:p w14:paraId="41CBE6E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KIR3DL3*0060101i or 02102i 023i</w:t>
            </w:r>
          </w:p>
        </w:tc>
        <w:tc>
          <w:tcPr>
            <w:tcW w:w="512" w:type="dxa"/>
          </w:tcPr>
          <w:p w14:paraId="4666A10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530" w:type="dxa"/>
          </w:tcPr>
          <w:p w14:paraId="6A3BA92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0DD659A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04" w:type="dxa"/>
          </w:tcPr>
          <w:p w14:paraId="733A0C8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c>
          <w:tcPr>
            <w:tcW w:w="486" w:type="dxa"/>
          </w:tcPr>
          <w:p w14:paraId="14FF34A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1D9347D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12F83871" w14:textId="77777777" w:rsidTr="00E6464A">
        <w:tc>
          <w:tcPr>
            <w:tcW w:w="2116" w:type="dxa"/>
          </w:tcPr>
          <w:p w14:paraId="043B86E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KIR3DL3*0070101i</w:t>
            </w:r>
          </w:p>
        </w:tc>
        <w:tc>
          <w:tcPr>
            <w:tcW w:w="512" w:type="dxa"/>
          </w:tcPr>
          <w:p w14:paraId="7AB250B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18</w:t>
            </w:r>
          </w:p>
        </w:tc>
        <w:tc>
          <w:tcPr>
            <w:tcW w:w="1530" w:type="dxa"/>
          </w:tcPr>
          <w:p w14:paraId="25D024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486" w:type="dxa"/>
          </w:tcPr>
          <w:p w14:paraId="3D21751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13</w:t>
            </w:r>
          </w:p>
        </w:tc>
        <w:tc>
          <w:tcPr>
            <w:tcW w:w="1404" w:type="dxa"/>
          </w:tcPr>
          <w:p w14:paraId="4796B7C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486" w:type="dxa"/>
          </w:tcPr>
          <w:p w14:paraId="7C15D3E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6C6FAAC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473D0ADE" w14:textId="77777777" w:rsidTr="00E6464A">
        <w:tc>
          <w:tcPr>
            <w:tcW w:w="2116" w:type="dxa"/>
          </w:tcPr>
          <w:p w14:paraId="579A02E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KIR3DL3*00903i</w:t>
            </w:r>
          </w:p>
        </w:tc>
        <w:tc>
          <w:tcPr>
            <w:tcW w:w="512" w:type="dxa"/>
          </w:tcPr>
          <w:p w14:paraId="4A6ED03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18373F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A90AEF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B9461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6634D8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6AA140B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46E25E6E" w14:textId="77777777" w:rsidTr="00E6464A">
        <w:tc>
          <w:tcPr>
            <w:tcW w:w="2116" w:type="dxa"/>
          </w:tcPr>
          <w:p w14:paraId="0BD6C4B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KIR3DL3*00905i</w:t>
            </w:r>
          </w:p>
        </w:tc>
        <w:tc>
          <w:tcPr>
            <w:tcW w:w="512" w:type="dxa"/>
          </w:tcPr>
          <w:p w14:paraId="494445D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5B3821E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379316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B68DC6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0DC977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9AC6D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1B6AC0BE" w14:textId="77777777" w:rsidTr="00E6464A">
        <w:tc>
          <w:tcPr>
            <w:tcW w:w="2116" w:type="dxa"/>
          </w:tcPr>
          <w:p w14:paraId="754D6F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KIR3DL3*01001i</w:t>
            </w:r>
          </w:p>
        </w:tc>
        <w:tc>
          <w:tcPr>
            <w:tcW w:w="512" w:type="dxa"/>
          </w:tcPr>
          <w:p w14:paraId="36BEAE3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31</w:t>
            </w:r>
          </w:p>
        </w:tc>
        <w:tc>
          <w:tcPr>
            <w:tcW w:w="1530" w:type="dxa"/>
          </w:tcPr>
          <w:p w14:paraId="4C2EADB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(0.03,0.07)</w:t>
            </w:r>
          </w:p>
        </w:tc>
        <w:tc>
          <w:tcPr>
            <w:tcW w:w="486" w:type="dxa"/>
          </w:tcPr>
          <w:p w14:paraId="35CB9D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404" w:type="dxa"/>
          </w:tcPr>
          <w:p w14:paraId="5F6324C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486" w:type="dxa"/>
          </w:tcPr>
          <w:p w14:paraId="7987D43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04" w:type="dxa"/>
          </w:tcPr>
          <w:p w14:paraId="6AE62D7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r>
      <w:tr w:rsidR="001659FF" w:rsidRPr="00FE016D" w14:paraId="29052536" w14:textId="77777777" w:rsidTr="00E6464A">
        <w:tc>
          <w:tcPr>
            <w:tcW w:w="2116" w:type="dxa"/>
          </w:tcPr>
          <w:p w14:paraId="6970E76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KIR3DL3*01003i</w:t>
            </w:r>
          </w:p>
        </w:tc>
        <w:tc>
          <w:tcPr>
            <w:tcW w:w="512" w:type="dxa"/>
          </w:tcPr>
          <w:p w14:paraId="2B6A44F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6E49C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B608C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1F3AE1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C6B21D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4FF16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6262F53A" w14:textId="77777777" w:rsidTr="00E6464A">
        <w:tc>
          <w:tcPr>
            <w:tcW w:w="2116" w:type="dxa"/>
          </w:tcPr>
          <w:p w14:paraId="4571568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KIR3DL3*01004i</w:t>
            </w:r>
          </w:p>
        </w:tc>
        <w:tc>
          <w:tcPr>
            <w:tcW w:w="512" w:type="dxa"/>
          </w:tcPr>
          <w:p w14:paraId="2811E8B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521A771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C58BFA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3BCFF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14A4793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4CA5D1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09024062" w14:textId="77777777" w:rsidTr="00E6464A">
        <w:tc>
          <w:tcPr>
            <w:tcW w:w="2116" w:type="dxa"/>
          </w:tcPr>
          <w:p w14:paraId="0966AE2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KIR3DL3*01101i</w:t>
            </w:r>
          </w:p>
        </w:tc>
        <w:tc>
          <w:tcPr>
            <w:tcW w:w="512" w:type="dxa"/>
          </w:tcPr>
          <w:p w14:paraId="4333E03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26</w:t>
            </w:r>
          </w:p>
        </w:tc>
        <w:tc>
          <w:tcPr>
            <w:tcW w:w="1530" w:type="dxa"/>
          </w:tcPr>
          <w:p w14:paraId="382D73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(0.03,0.06)</w:t>
            </w:r>
          </w:p>
        </w:tc>
        <w:tc>
          <w:tcPr>
            <w:tcW w:w="486" w:type="dxa"/>
          </w:tcPr>
          <w:p w14:paraId="42C22BD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14</w:t>
            </w:r>
          </w:p>
        </w:tc>
        <w:tc>
          <w:tcPr>
            <w:tcW w:w="1404" w:type="dxa"/>
          </w:tcPr>
          <w:p w14:paraId="2E17BE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c>
          <w:tcPr>
            <w:tcW w:w="486" w:type="dxa"/>
          </w:tcPr>
          <w:p w14:paraId="5FF607F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404" w:type="dxa"/>
          </w:tcPr>
          <w:p w14:paraId="7C9C08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(0.03,0.08)</w:t>
            </w:r>
          </w:p>
        </w:tc>
      </w:tr>
      <w:tr w:rsidR="001659FF" w:rsidRPr="00FE016D" w14:paraId="11BD3F0A" w14:textId="77777777" w:rsidTr="00E6464A">
        <w:tc>
          <w:tcPr>
            <w:tcW w:w="2116" w:type="dxa"/>
          </w:tcPr>
          <w:p w14:paraId="366C93A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KIR3DL3*01101i or 012i 02102i</w:t>
            </w:r>
          </w:p>
        </w:tc>
        <w:tc>
          <w:tcPr>
            <w:tcW w:w="512" w:type="dxa"/>
          </w:tcPr>
          <w:p w14:paraId="7E68E29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18C926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7C7814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3BB80FE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1F4631D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2F2A5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27B9A740" w14:textId="77777777" w:rsidTr="00E6464A">
        <w:tc>
          <w:tcPr>
            <w:tcW w:w="2116" w:type="dxa"/>
          </w:tcPr>
          <w:p w14:paraId="24282CF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KIR3DL3*012i</w:t>
            </w:r>
          </w:p>
        </w:tc>
        <w:tc>
          <w:tcPr>
            <w:tcW w:w="512" w:type="dxa"/>
          </w:tcPr>
          <w:p w14:paraId="3451BA6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530" w:type="dxa"/>
          </w:tcPr>
          <w:p w14:paraId="3E68BD8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(0.01,0.03)</w:t>
            </w:r>
          </w:p>
        </w:tc>
        <w:tc>
          <w:tcPr>
            <w:tcW w:w="486" w:type="dxa"/>
          </w:tcPr>
          <w:p w14:paraId="533B17F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D1437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B92B36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04" w:type="dxa"/>
          </w:tcPr>
          <w:p w14:paraId="35F8E01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r>
      <w:tr w:rsidR="001659FF" w:rsidRPr="00FE016D" w14:paraId="3689015D" w14:textId="77777777" w:rsidTr="00E6464A">
        <w:tc>
          <w:tcPr>
            <w:tcW w:w="2116" w:type="dxa"/>
          </w:tcPr>
          <w:p w14:paraId="1852146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KIR3DL3*012i or 01101i 023i</w:t>
            </w:r>
          </w:p>
        </w:tc>
        <w:tc>
          <w:tcPr>
            <w:tcW w:w="512" w:type="dxa"/>
          </w:tcPr>
          <w:p w14:paraId="1FE45D5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16DDFB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CFA7B2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053D77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B7DEEE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2944269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4A231CD6" w14:textId="77777777" w:rsidTr="00E6464A">
        <w:tc>
          <w:tcPr>
            <w:tcW w:w="2116" w:type="dxa"/>
          </w:tcPr>
          <w:p w14:paraId="4106217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KIR3DL3*01308i</w:t>
            </w:r>
          </w:p>
        </w:tc>
        <w:tc>
          <w:tcPr>
            <w:tcW w:w="512" w:type="dxa"/>
          </w:tcPr>
          <w:p w14:paraId="233E42B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2692760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BC75EB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0A8A2AD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719B2E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6957033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1B96F705" w14:textId="77777777" w:rsidTr="00E6464A">
        <w:tc>
          <w:tcPr>
            <w:tcW w:w="2116" w:type="dxa"/>
          </w:tcPr>
          <w:p w14:paraId="40161F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KIR3DL3*01408i</w:t>
            </w:r>
          </w:p>
        </w:tc>
        <w:tc>
          <w:tcPr>
            <w:tcW w:w="512" w:type="dxa"/>
          </w:tcPr>
          <w:p w14:paraId="2BB014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1CFC050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B5A1D9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B2DCBE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6F315A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7693B51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7F3439A2" w14:textId="77777777" w:rsidTr="00E6464A">
        <w:tc>
          <w:tcPr>
            <w:tcW w:w="2116" w:type="dxa"/>
          </w:tcPr>
          <w:p w14:paraId="098F2F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KIR3DL3*01410i</w:t>
            </w:r>
          </w:p>
        </w:tc>
        <w:tc>
          <w:tcPr>
            <w:tcW w:w="512" w:type="dxa"/>
          </w:tcPr>
          <w:p w14:paraId="5512435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38AF3B7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5887D8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0435F5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43AE075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65B7F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54AD4C9E" w14:textId="77777777" w:rsidTr="00E6464A">
        <w:tc>
          <w:tcPr>
            <w:tcW w:w="2116" w:type="dxa"/>
          </w:tcPr>
          <w:p w14:paraId="1193EF2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KIR3DL3*01413i</w:t>
            </w:r>
          </w:p>
        </w:tc>
        <w:tc>
          <w:tcPr>
            <w:tcW w:w="512" w:type="dxa"/>
          </w:tcPr>
          <w:p w14:paraId="734B0D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2141848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9869F0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6C9014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6E734D3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865CE6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081E73CE" w14:textId="77777777" w:rsidTr="00E6464A">
        <w:tc>
          <w:tcPr>
            <w:tcW w:w="2116" w:type="dxa"/>
          </w:tcPr>
          <w:p w14:paraId="1761308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KIR3DL3*01502i</w:t>
            </w:r>
          </w:p>
        </w:tc>
        <w:tc>
          <w:tcPr>
            <w:tcW w:w="512" w:type="dxa"/>
          </w:tcPr>
          <w:p w14:paraId="068E75F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11</w:t>
            </w:r>
          </w:p>
        </w:tc>
        <w:tc>
          <w:tcPr>
            <w:tcW w:w="1530" w:type="dxa"/>
          </w:tcPr>
          <w:p w14:paraId="224F776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5DA507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F2486D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754A2E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9</w:t>
            </w:r>
          </w:p>
        </w:tc>
        <w:tc>
          <w:tcPr>
            <w:tcW w:w="1404" w:type="dxa"/>
          </w:tcPr>
          <w:p w14:paraId="64FAE48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0.04 (0.02,0.07)</w:t>
            </w:r>
          </w:p>
        </w:tc>
      </w:tr>
      <w:tr w:rsidR="001659FF" w:rsidRPr="00FE016D" w14:paraId="0AB327BC" w14:textId="77777777" w:rsidTr="00E6464A">
        <w:tc>
          <w:tcPr>
            <w:tcW w:w="2116" w:type="dxa"/>
          </w:tcPr>
          <w:p w14:paraId="134D480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KIR3DL3*01502i or 012i 01801i</w:t>
            </w:r>
          </w:p>
        </w:tc>
        <w:tc>
          <w:tcPr>
            <w:tcW w:w="512" w:type="dxa"/>
          </w:tcPr>
          <w:p w14:paraId="16D021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9A62FF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78A1B5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84712C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39A804A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7DC85D6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617AB10D" w14:textId="77777777" w:rsidTr="00E6464A">
        <w:tc>
          <w:tcPr>
            <w:tcW w:w="2116" w:type="dxa"/>
          </w:tcPr>
          <w:p w14:paraId="160814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KIR3DL3*01502i or 01801i 023i</w:t>
            </w:r>
          </w:p>
        </w:tc>
        <w:tc>
          <w:tcPr>
            <w:tcW w:w="512" w:type="dxa"/>
          </w:tcPr>
          <w:p w14:paraId="4F07CEC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994F61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2B2DB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2A822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73F0FE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19515D7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280AD5E5" w14:textId="77777777" w:rsidTr="00E6464A">
        <w:tc>
          <w:tcPr>
            <w:tcW w:w="2116" w:type="dxa"/>
          </w:tcPr>
          <w:p w14:paraId="3AE717B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KIR3DL3*01801i</w:t>
            </w:r>
          </w:p>
        </w:tc>
        <w:tc>
          <w:tcPr>
            <w:tcW w:w="512" w:type="dxa"/>
          </w:tcPr>
          <w:p w14:paraId="4E860E3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07DB3C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0AEC36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4B8AA8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217B63C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15B050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789DA3E6" w14:textId="77777777" w:rsidTr="00E6464A">
        <w:tc>
          <w:tcPr>
            <w:tcW w:w="2116" w:type="dxa"/>
          </w:tcPr>
          <w:p w14:paraId="42BC79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KIR3DL3*01801i or 01502i 02102i</w:t>
            </w:r>
          </w:p>
        </w:tc>
        <w:tc>
          <w:tcPr>
            <w:tcW w:w="512" w:type="dxa"/>
          </w:tcPr>
          <w:p w14:paraId="5394A04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7D50FF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3D1761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65ABBB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0851705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74F4F3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17E7DE8D" w14:textId="77777777" w:rsidTr="00E6464A">
        <w:tc>
          <w:tcPr>
            <w:tcW w:w="2116" w:type="dxa"/>
          </w:tcPr>
          <w:p w14:paraId="52A5A8F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KIR3DL3*032i</w:t>
            </w:r>
          </w:p>
        </w:tc>
        <w:tc>
          <w:tcPr>
            <w:tcW w:w="512" w:type="dxa"/>
          </w:tcPr>
          <w:p w14:paraId="3850C44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530" w:type="dxa"/>
          </w:tcPr>
          <w:p w14:paraId="0D85E35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646FE98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345FE2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5D70C58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4A57731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751A8E74" w14:textId="77777777" w:rsidTr="00E6464A">
        <w:tc>
          <w:tcPr>
            <w:tcW w:w="2116" w:type="dxa"/>
          </w:tcPr>
          <w:p w14:paraId="355197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KIR3DL3*037i</w:t>
            </w:r>
          </w:p>
        </w:tc>
        <w:tc>
          <w:tcPr>
            <w:tcW w:w="512" w:type="dxa"/>
          </w:tcPr>
          <w:p w14:paraId="163B246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75EFF1E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11F57F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A7EC2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BF68B3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6C46D9B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49D78AD6" w14:textId="77777777" w:rsidTr="00E6464A">
        <w:tc>
          <w:tcPr>
            <w:tcW w:w="2116" w:type="dxa"/>
          </w:tcPr>
          <w:p w14:paraId="16D7DD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KIR3DL3*040i</w:t>
            </w:r>
          </w:p>
        </w:tc>
        <w:tc>
          <w:tcPr>
            <w:tcW w:w="512" w:type="dxa"/>
          </w:tcPr>
          <w:p w14:paraId="725FC7C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530" w:type="dxa"/>
          </w:tcPr>
          <w:p w14:paraId="5F7F20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2B18B72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6E38071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c>
          <w:tcPr>
            <w:tcW w:w="486" w:type="dxa"/>
          </w:tcPr>
          <w:p w14:paraId="76761EE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04" w:type="dxa"/>
          </w:tcPr>
          <w:p w14:paraId="2C8D75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(0.01,0.06)</w:t>
            </w:r>
          </w:p>
        </w:tc>
      </w:tr>
      <w:tr w:rsidR="001659FF" w:rsidRPr="00FE016D" w14:paraId="2A75BA77" w14:textId="77777777" w:rsidTr="00E6464A">
        <w:tc>
          <w:tcPr>
            <w:tcW w:w="2116" w:type="dxa"/>
          </w:tcPr>
          <w:p w14:paraId="6CF6203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KIR3DL3*044i</w:t>
            </w:r>
          </w:p>
        </w:tc>
        <w:tc>
          <w:tcPr>
            <w:tcW w:w="512" w:type="dxa"/>
          </w:tcPr>
          <w:p w14:paraId="393F9E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58B436B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4A3C9D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6A843D1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6E2957D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31C29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57E71C8F" w14:textId="77777777" w:rsidTr="00E6464A">
        <w:tc>
          <w:tcPr>
            <w:tcW w:w="2116" w:type="dxa"/>
          </w:tcPr>
          <w:p w14:paraId="017F2A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KIR3DL3*045i</w:t>
            </w:r>
          </w:p>
        </w:tc>
        <w:tc>
          <w:tcPr>
            <w:tcW w:w="512" w:type="dxa"/>
          </w:tcPr>
          <w:p w14:paraId="069A67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6C8614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ECC903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38C5DE0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19E4A8F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7432B21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40430F48" w14:textId="77777777" w:rsidTr="00E6464A">
        <w:tc>
          <w:tcPr>
            <w:tcW w:w="2116" w:type="dxa"/>
          </w:tcPr>
          <w:p w14:paraId="583F6B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KIR3DL3*052i</w:t>
            </w:r>
          </w:p>
        </w:tc>
        <w:tc>
          <w:tcPr>
            <w:tcW w:w="512" w:type="dxa"/>
          </w:tcPr>
          <w:p w14:paraId="14136C0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4823EC4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52C78A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361D40C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B4A451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0B4A664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5C9C7017" w14:textId="77777777" w:rsidTr="00E6464A">
        <w:tc>
          <w:tcPr>
            <w:tcW w:w="2116" w:type="dxa"/>
          </w:tcPr>
          <w:p w14:paraId="67AE14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KIR3DL3*057i or 0040201i 01101i</w:t>
            </w:r>
          </w:p>
        </w:tc>
        <w:tc>
          <w:tcPr>
            <w:tcW w:w="512" w:type="dxa"/>
          </w:tcPr>
          <w:p w14:paraId="1C4D8AF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65D8FA0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4FFC9F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297764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645B1A7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1612719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105A0EDF" w14:textId="77777777" w:rsidTr="00E6464A">
        <w:tc>
          <w:tcPr>
            <w:tcW w:w="2116" w:type="dxa"/>
          </w:tcPr>
          <w:p w14:paraId="7885121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lastRenderedPageBreak/>
              <w:t>KIR3DL3*058i</w:t>
            </w:r>
          </w:p>
        </w:tc>
        <w:tc>
          <w:tcPr>
            <w:tcW w:w="512" w:type="dxa"/>
          </w:tcPr>
          <w:p w14:paraId="2413361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100E425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E14738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1A0CD0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0E7186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4C9F24F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685A4616" w14:textId="77777777" w:rsidTr="00E6464A">
        <w:tc>
          <w:tcPr>
            <w:tcW w:w="2116" w:type="dxa"/>
          </w:tcPr>
          <w:p w14:paraId="69F92D2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KIR3DL3*069i or 01101i 0040201i 01101i</w:t>
            </w:r>
          </w:p>
        </w:tc>
        <w:tc>
          <w:tcPr>
            <w:tcW w:w="512" w:type="dxa"/>
          </w:tcPr>
          <w:p w14:paraId="1745BDC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98D82B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4DD362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574019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E6DBBF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42D1093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2F77C83A" w14:textId="77777777" w:rsidTr="00E6464A">
        <w:tc>
          <w:tcPr>
            <w:tcW w:w="2116" w:type="dxa"/>
          </w:tcPr>
          <w:p w14:paraId="6A3F970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KIR3DL3*080Ni</w:t>
            </w:r>
          </w:p>
        </w:tc>
        <w:tc>
          <w:tcPr>
            <w:tcW w:w="512" w:type="dxa"/>
          </w:tcPr>
          <w:p w14:paraId="2492BE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CA2A96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749FF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6CDADF7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23BB7A5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6A508E8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1D317848" w14:textId="77777777" w:rsidTr="00E6464A">
        <w:tc>
          <w:tcPr>
            <w:tcW w:w="2116" w:type="dxa"/>
          </w:tcPr>
          <w:p w14:paraId="214918F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KIR3DL3*095i</w:t>
            </w:r>
          </w:p>
        </w:tc>
        <w:tc>
          <w:tcPr>
            <w:tcW w:w="512" w:type="dxa"/>
          </w:tcPr>
          <w:p w14:paraId="0C50531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08F6CA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947DBF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74CF883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58AAD0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2C10D7B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2E191A50" w14:textId="77777777" w:rsidTr="00E6464A">
        <w:tc>
          <w:tcPr>
            <w:tcW w:w="2116" w:type="dxa"/>
          </w:tcPr>
          <w:p w14:paraId="0DE016F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KIR3DP1*0030101i</w:t>
            </w:r>
          </w:p>
        </w:tc>
        <w:tc>
          <w:tcPr>
            <w:tcW w:w="512" w:type="dxa"/>
          </w:tcPr>
          <w:p w14:paraId="68DE77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100</w:t>
            </w:r>
          </w:p>
        </w:tc>
        <w:tc>
          <w:tcPr>
            <w:tcW w:w="1530" w:type="dxa"/>
          </w:tcPr>
          <w:p w14:paraId="398F951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0.16 (0.13,0.19)</w:t>
            </w:r>
          </w:p>
        </w:tc>
        <w:tc>
          <w:tcPr>
            <w:tcW w:w="486" w:type="dxa"/>
          </w:tcPr>
          <w:p w14:paraId="5457DB6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48</w:t>
            </w:r>
          </w:p>
        </w:tc>
        <w:tc>
          <w:tcPr>
            <w:tcW w:w="1404" w:type="dxa"/>
          </w:tcPr>
          <w:p w14:paraId="49894A9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(0.11,0.19)</w:t>
            </w:r>
          </w:p>
        </w:tc>
        <w:tc>
          <w:tcPr>
            <w:tcW w:w="486" w:type="dxa"/>
          </w:tcPr>
          <w:p w14:paraId="32FFA84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46</w:t>
            </w:r>
          </w:p>
        </w:tc>
        <w:tc>
          <w:tcPr>
            <w:tcW w:w="1404" w:type="dxa"/>
          </w:tcPr>
          <w:p w14:paraId="14E847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0.18 (0.14,0.24)</w:t>
            </w:r>
          </w:p>
        </w:tc>
      </w:tr>
      <w:tr w:rsidR="001659FF" w:rsidRPr="00FE016D" w14:paraId="756F150A" w14:textId="77777777" w:rsidTr="00E6464A">
        <w:tc>
          <w:tcPr>
            <w:tcW w:w="2116" w:type="dxa"/>
          </w:tcPr>
          <w:p w14:paraId="141337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KIR3DP1*001i</w:t>
            </w:r>
          </w:p>
        </w:tc>
        <w:tc>
          <w:tcPr>
            <w:tcW w:w="512" w:type="dxa"/>
          </w:tcPr>
          <w:p w14:paraId="404B755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382</w:t>
            </w:r>
          </w:p>
        </w:tc>
        <w:tc>
          <w:tcPr>
            <w:tcW w:w="1530" w:type="dxa"/>
          </w:tcPr>
          <w:p w14:paraId="29E1326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0.61 (0.57,0.65)</w:t>
            </w:r>
          </w:p>
        </w:tc>
        <w:tc>
          <w:tcPr>
            <w:tcW w:w="486" w:type="dxa"/>
          </w:tcPr>
          <w:p w14:paraId="3F57117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179</w:t>
            </w:r>
          </w:p>
        </w:tc>
        <w:tc>
          <w:tcPr>
            <w:tcW w:w="1404" w:type="dxa"/>
          </w:tcPr>
          <w:p w14:paraId="0A46456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0.54 (0.48,0.59)</w:t>
            </w:r>
          </w:p>
        </w:tc>
        <w:tc>
          <w:tcPr>
            <w:tcW w:w="486" w:type="dxa"/>
          </w:tcPr>
          <w:p w14:paraId="44E1FA6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173</w:t>
            </w:r>
          </w:p>
        </w:tc>
        <w:tc>
          <w:tcPr>
            <w:tcW w:w="1404" w:type="dxa"/>
          </w:tcPr>
          <w:p w14:paraId="2C4F33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0.69 (0.63,0.75)</w:t>
            </w:r>
          </w:p>
        </w:tc>
      </w:tr>
      <w:tr w:rsidR="001659FF" w:rsidRPr="00FE016D" w14:paraId="01A4B431" w14:textId="77777777" w:rsidTr="00E6464A">
        <w:tc>
          <w:tcPr>
            <w:tcW w:w="2116" w:type="dxa"/>
          </w:tcPr>
          <w:p w14:paraId="418710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KIR3DP1*00303i</w:t>
            </w:r>
          </w:p>
        </w:tc>
        <w:tc>
          <w:tcPr>
            <w:tcW w:w="512" w:type="dxa"/>
          </w:tcPr>
          <w:p w14:paraId="7585603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18C85F0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9F2ECA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76DC3B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28F9554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048BDC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2F7ACCA8" w14:textId="77777777" w:rsidTr="00E6464A">
        <w:tc>
          <w:tcPr>
            <w:tcW w:w="2116" w:type="dxa"/>
          </w:tcPr>
          <w:p w14:paraId="26A160D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KIR3DP1*005i</w:t>
            </w:r>
          </w:p>
        </w:tc>
        <w:tc>
          <w:tcPr>
            <w:tcW w:w="512" w:type="dxa"/>
          </w:tcPr>
          <w:p w14:paraId="180C0FC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109</w:t>
            </w:r>
          </w:p>
        </w:tc>
        <w:tc>
          <w:tcPr>
            <w:tcW w:w="1530" w:type="dxa"/>
          </w:tcPr>
          <w:p w14:paraId="21C6EA6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0.17 (0.15,0.21)</w:t>
            </w:r>
          </w:p>
        </w:tc>
        <w:tc>
          <w:tcPr>
            <w:tcW w:w="486" w:type="dxa"/>
          </w:tcPr>
          <w:p w14:paraId="671BAE2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83</w:t>
            </w:r>
          </w:p>
        </w:tc>
        <w:tc>
          <w:tcPr>
            <w:tcW w:w="1404" w:type="dxa"/>
          </w:tcPr>
          <w:p w14:paraId="2BF549F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0.25 (0.20,0.30)</w:t>
            </w:r>
          </w:p>
        </w:tc>
        <w:tc>
          <w:tcPr>
            <w:tcW w:w="486" w:type="dxa"/>
          </w:tcPr>
          <w:p w14:paraId="7C225D5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21</w:t>
            </w:r>
          </w:p>
        </w:tc>
        <w:tc>
          <w:tcPr>
            <w:tcW w:w="1404" w:type="dxa"/>
          </w:tcPr>
          <w:p w14:paraId="4D64CF8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0.08 (0.05,0.13)</w:t>
            </w:r>
          </w:p>
        </w:tc>
      </w:tr>
      <w:tr w:rsidR="001659FF" w:rsidRPr="00FE016D" w14:paraId="78835B40" w14:textId="77777777" w:rsidTr="00E6464A">
        <w:tc>
          <w:tcPr>
            <w:tcW w:w="2116" w:type="dxa"/>
          </w:tcPr>
          <w:p w14:paraId="150A159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KIR3DP1*00604i</w:t>
            </w:r>
          </w:p>
        </w:tc>
        <w:tc>
          <w:tcPr>
            <w:tcW w:w="512" w:type="dxa"/>
          </w:tcPr>
          <w:p w14:paraId="3EEBCD9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773A5A5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4A7AE1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7FCD978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(0.00,0.02)</w:t>
            </w:r>
          </w:p>
        </w:tc>
        <w:tc>
          <w:tcPr>
            <w:tcW w:w="486" w:type="dxa"/>
          </w:tcPr>
          <w:p w14:paraId="0D3A9EE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1CEE2EB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72ACB5FF" w14:textId="77777777" w:rsidTr="00E6464A">
        <w:tc>
          <w:tcPr>
            <w:tcW w:w="2116" w:type="dxa"/>
          </w:tcPr>
          <w:p w14:paraId="6250A39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KIR3DP1*007i</w:t>
            </w:r>
          </w:p>
        </w:tc>
        <w:tc>
          <w:tcPr>
            <w:tcW w:w="512" w:type="dxa"/>
          </w:tcPr>
          <w:p w14:paraId="4AA146C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282609F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6599E0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71137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A8E275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404" w:type="dxa"/>
          </w:tcPr>
          <w:p w14:paraId="3A87469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44D55ABB" w14:textId="77777777" w:rsidTr="00E6464A">
        <w:tc>
          <w:tcPr>
            <w:tcW w:w="2116" w:type="dxa"/>
          </w:tcPr>
          <w:p w14:paraId="66CEE3F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KIR3DP1*008i</w:t>
            </w:r>
          </w:p>
        </w:tc>
        <w:tc>
          <w:tcPr>
            <w:tcW w:w="512" w:type="dxa"/>
          </w:tcPr>
          <w:p w14:paraId="2A0D073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50DA026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569AD8D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D7DD5D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2F81B7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1E6C892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3A41AB42" w14:textId="77777777" w:rsidTr="00E6464A">
        <w:tc>
          <w:tcPr>
            <w:tcW w:w="2116" w:type="dxa"/>
          </w:tcPr>
          <w:p w14:paraId="4806841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KIR3DP1*00902i</w:t>
            </w:r>
          </w:p>
        </w:tc>
        <w:tc>
          <w:tcPr>
            <w:tcW w:w="512" w:type="dxa"/>
          </w:tcPr>
          <w:p w14:paraId="3D05224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09007D5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2D56F5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011E06D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77F87D6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12F0C85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r>
      <w:tr w:rsidR="001659FF" w:rsidRPr="00FE016D" w14:paraId="4270E404" w14:textId="77777777" w:rsidTr="00E6464A">
        <w:tc>
          <w:tcPr>
            <w:tcW w:w="2116" w:type="dxa"/>
          </w:tcPr>
          <w:p w14:paraId="0453E90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KIR3DP1*0140101i</w:t>
            </w:r>
          </w:p>
        </w:tc>
        <w:tc>
          <w:tcPr>
            <w:tcW w:w="512" w:type="dxa"/>
          </w:tcPr>
          <w:p w14:paraId="221F9A8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19</w:t>
            </w:r>
          </w:p>
        </w:tc>
        <w:tc>
          <w:tcPr>
            <w:tcW w:w="1530" w:type="dxa"/>
          </w:tcPr>
          <w:p w14:paraId="3177A62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0.03 (0.02,0.05)</w:t>
            </w:r>
          </w:p>
        </w:tc>
        <w:tc>
          <w:tcPr>
            <w:tcW w:w="486" w:type="dxa"/>
          </w:tcPr>
          <w:p w14:paraId="562DE4B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16</w:t>
            </w:r>
          </w:p>
        </w:tc>
        <w:tc>
          <w:tcPr>
            <w:tcW w:w="1404" w:type="dxa"/>
          </w:tcPr>
          <w:p w14:paraId="39ACCD7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0.05 (0.03,0.08)</w:t>
            </w:r>
          </w:p>
        </w:tc>
        <w:tc>
          <w:tcPr>
            <w:tcW w:w="486" w:type="dxa"/>
          </w:tcPr>
          <w:p w14:paraId="3553783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5E38C1D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7481D770" w14:textId="77777777" w:rsidTr="00E6464A">
        <w:tc>
          <w:tcPr>
            <w:tcW w:w="2116" w:type="dxa"/>
          </w:tcPr>
          <w:p w14:paraId="7FE84CE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KIR3DP1*017i</w:t>
            </w:r>
          </w:p>
        </w:tc>
        <w:tc>
          <w:tcPr>
            <w:tcW w:w="512" w:type="dxa"/>
          </w:tcPr>
          <w:p w14:paraId="0DDB703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530" w:type="dxa"/>
          </w:tcPr>
          <w:p w14:paraId="366CEBA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B98972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77EB327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14FCF3A1"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w:t>
            </w:r>
          </w:p>
        </w:tc>
        <w:tc>
          <w:tcPr>
            <w:tcW w:w="1404" w:type="dxa"/>
          </w:tcPr>
          <w:p w14:paraId="471B11A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0.01 (0.00,0.03)</w:t>
            </w:r>
          </w:p>
        </w:tc>
      </w:tr>
      <w:tr w:rsidR="001659FF" w:rsidRPr="00FE016D" w14:paraId="7D8FA8B2" w14:textId="77777777" w:rsidTr="00E6464A">
        <w:tc>
          <w:tcPr>
            <w:tcW w:w="2116" w:type="dxa"/>
          </w:tcPr>
          <w:p w14:paraId="3432C95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KIR3DP1*023i</w:t>
            </w:r>
          </w:p>
        </w:tc>
        <w:tc>
          <w:tcPr>
            <w:tcW w:w="512" w:type="dxa"/>
          </w:tcPr>
          <w:p w14:paraId="1B63E15C"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530" w:type="dxa"/>
          </w:tcPr>
          <w:p w14:paraId="61C94177"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00E1512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w:t>
            </w:r>
          </w:p>
        </w:tc>
        <w:tc>
          <w:tcPr>
            <w:tcW w:w="1404" w:type="dxa"/>
          </w:tcPr>
          <w:p w14:paraId="5EF3976A"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(0.00,0.02)</w:t>
            </w:r>
          </w:p>
        </w:tc>
        <w:tc>
          <w:tcPr>
            <w:tcW w:w="486" w:type="dxa"/>
          </w:tcPr>
          <w:p w14:paraId="4204B193"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91D213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49AC7E62" w14:textId="77777777" w:rsidTr="00E6464A">
        <w:tc>
          <w:tcPr>
            <w:tcW w:w="2116" w:type="dxa"/>
          </w:tcPr>
          <w:p w14:paraId="0B47A89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KIR3DP1*029i</w:t>
            </w:r>
          </w:p>
        </w:tc>
        <w:tc>
          <w:tcPr>
            <w:tcW w:w="512" w:type="dxa"/>
          </w:tcPr>
          <w:p w14:paraId="571B0F9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2</w:t>
            </w:r>
          </w:p>
        </w:tc>
        <w:tc>
          <w:tcPr>
            <w:tcW w:w="1530" w:type="dxa"/>
          </w:tcPr>
          <w:p w14:paraId="44327EFB"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03E3C9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4EA6A1A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c>
          <w:tcPr>
            <w:tcW w:w="486" w:type="dxa"/>
          </w:tcPr>
          <w:p w14:paraId="6993693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w:t>
            </w:r>
          </w:p>
        </w:tc>
        <w:tc>
          <w:tcPr>
            <w:tcW w:w="1404" w:type="dxa"/>
          </w:tcPr>
          <w:p w14:paraId="57393B8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0.00 (0.00,0.01)</w:t>
            </w:r>
          </w:p>
        </w:tc>
      </w:tr>
      <w:tr w:rsidR="001659FF" w:rsidRPr="00FE016D" w14:paraId="08F4DE0C" w14:textId="77777777" w:rsidTr="00E6464A">
        <w:tc>
          <w:tcPr>
            <w:tcW w:w="2116" w:type="dxa"/>
          </w:tcPr>
          <w:p w14:paraId="79794A1E"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KIR3DS1*010i</w:t>
            </w:r>
          </w:p>
        </w:tc>
        <w:tc>
          <w:tcPr>
            <w:tcW w:w="512" w:type="dxa"/>
          </w:tcPr>
          <w:p w14:paraId="3D1D5CE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182</w:t>
            </w:r>
          </w:p>
        </w:tc>
        <w:tc>
          <w:tcPr>
            <w:tcW w:w="1530" w:type="dxa"/>
          </w:tcPr>
          <w:p w14:paraId="2A81FB7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0.29 (0.26,0.33)</w:t>
            </w:r>
          </w:p>
        </w:tc>
        <w:tc>
          <w:tcPr>
            <w:tcW w:w="486" w:type="dxa"/>
          </w:tcPr>
          <w:p w14:paraId="5797B24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126</w:t>
            </w:r>
          </w:p>
        </w:tc>
        <w:tc>
          <w:tcPr>
            <w:tcW w:w="1404" w:type="dxa"/>
          </w:tcPr>
          <w:p w14:paraId="719F4FA4"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0.38 (0.33,0.43)</w:t>
            </w:r>
          </w:p>
        </w:tc>
        <w:tc>
          <w:tcPr>
            <w:tcW w:w="486" w:type="dxa"/>
          </w:tcPr>
          <w:p w14:paraId="07BF3E78"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34</w:t>
            </w:r>
          </w:p>
        </w:tc>
        <w:tc>
          <w:tcPr>
            <w:tcW w:w="1404" w:type="dxa"/>
          </w:tcPr>
          <w:p w14:paraId="4ECC26AF"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0.14 (0.10,0.18)</w:t>
            </w:r>
          </w:p>
        </w:tc>
      </w:tr>
      <w:tr w:rsidR="001659FF" w:rsidRPr="001659FF" w14:paraId="38FAA19E" w14:textId="77777777" w:rsidTr="00E6464A">
        <w:tc>
          <w:tcPr>
            <w:tcW w:w="2116" w:type="dxa"/>
          </w:tcPr>
          <w:p w14:paraId="34F71700"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KIR3DS1*049Ni</w:t>
            </w:r>
          </w:p>
        </w:tc>
        <w:tc>
          <w:tcPr>
            <w:tcW w:w="512" w:type="dxa"/>
          </w:tcPr>
          <w:p w14:paraId="063A2E06"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12</w:t>
            </w:r>
          </w:p>
        </w:tc>
        <w:tc>
          <w:tcPr>
            <w:tcW w:w="1530" w:type="dxa"/>
          </w:tcPr>
          <w:p w14:paraId="0104598D"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(0.01,0.03)</w:t>
            </w:r>
          </w:p>
        </w:tc>
        <w:tc>
          <w:tcPr>
            <w:tcW w:w="486" w:type="dxa"/>
          </w:tcPr>
          <w:p w14:paraId="1EEC20A2"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8</w:t>
            </w:r>
          </w:p>
        </w:tc>
        <w:tc>
          <w:tcPr>
            <w:tcW w:w="1404" w:type="dxa"/>
          </w:tcPr>
          <w:p w14:paraId="63ACB959"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(0.01,0.05)</w:t>
            </w:r>
          </w:p>
        </w:tc>
        <w:tc>
          <w:tcPr>
            <w:tcW w:w="486" w:type="dxa"/>
          </w:tcPr>
          <w:p w14:paraId="744F7025" w14:textId="77777777" w:rsidR="001659FF" w:rsidRPr="00FE016D"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4</w:t>
            </w:r>
          </w:p>
        </w:tc>
        <w:tc>
          <w:tcPr>
            <w:tcW w:w="1404" w:type="dxa"/>
          </w:tcPr>
          <w:p w14:paraId="268E37AD" w14:textId="77777777" w:rsidR="001659FF" w:rsidRPr="001659FF" w:rsidRDefault="001659FF" w:rsidP="001659FF">
            <w:pPr>
              <w:rPr>
                <w:rFonts w:ascii="Times New Roman" w:hAnsi="Times New Roman" w:cs="Times New Roman"/>
                <w:sz w:val="18"/>
                <w:szCs w:val="18"/>
              </w:rPr>
            </w:pPr>
            <w:r w:rsidRPr="00FE016D">
              <w:rPr>
                <w:rFonts w:ascii="Times New Roman" w:hAnsi="Times New Roman" w:cs="Times New Roman"/>
                <w:sz w:val="18"/>
                <w:szCs w:val="18"/>
              </w:rPr>
              <w:t>0.02 (0.00,0.04)</w:t>
            </w:r>
          </w:p>
        </w:tc>
      </w:tr>
    </w:tbl>
    <w:p w14:paraId="021705F7" w14:textId="77777777" w:rsidR="001659FF" w:rsidRPr="001659FF" w:rsidRDefault="001659FF" w:rsidP="001659FF">
      <w:pPr>
        <w:rPr>
          <w:rFonts w:ascii="Times New Roman" w:hAnsi="Times New Roman" w:cs="Times New Roman"/>
          <w:sz w:val="18"/>
          <w:szCs w:val="18"/>
        </w:rPr>
      </w:pPr>
    </w:p>
    <w:p w14:paraId="484C86DB" w14:textId="77777777" w:rsidR="001659FF" w:rsidRPr="001659FF" w:rsidRDefault="001659FF" w:rsidP="001659FF">
      <w:pPr>
        <w:rPr>
          <w:rFonts w:ascii="Times New Roman" w:hAnsi="Times New Roman" w:cs="Times New Roman"/>
          <w:sz w:val="18"/>
          <w:szCs w:val="18"/>
        </w:rPr>
        <w:sectPr w:rsidR="001659FF" w:rsidRPr="001659FF">
          <w:type w:val="continuous"/>
          <w:pgSz w:w="12240" w:h="15840" w:code="1"/>
          <w:pgMar w:top="1440" w:right="1440" w:bottom="1440" w:left="1440" w:header="720" w:footer="720" w:gutter="0"/>
          <w:cols w:space="720"/>
        </w:sectPr>
      </w:pPr>
    </w:p>
    <w:p w14:paraId="3ADE6D42" w14:textId="77777777" w:rsidR="001659FF" w:rsidRPr="001659FF" w:rsidRDefault="001659FF" w:rsidP="001659FF">
      <w:pPr>
        <w:rPr>
          <w:rFonts w:ascii="Times New Roman" w:hAnsi="Times New Roman" w:cs="Times New Roman"/>
          <w:sz w:val="18"/>
          <w:szCs w:val="18"/>
        </w:rPr>
      </w:pPr>
    </w:p>
    <w:p w14:paraId="02124476" w14:textId="77777777" w:rsidR="001659FF" w:rsidRPr="001659FF" w:rsidRDefault="001659FF" w:rsidP="001659FF">
      <w:pPr>
        <w:rPr>
          <w:rFonts w:ascii="Times New Roman" w:hAnsi="Times New Roman" w:cs="Times New Roman"/>
          <w:sz w:val="18"/>
          <w:szCs w:val="18"/>
        </w:rPr>
        <w:sectPr w:rsidR="001659FF" w:rsidRPr="001659FF">
          <w:type w:val="continuous"/>
          <w:pgSz w:w="12240" w:h="15840" w:code="1"/>
          <w:pgMar w:top="1440" w:right="1440" w:bottom="1440" w:left="1440" w:header="720" w:footer="720" w:gutter="0"/>
          <w:cols w:space="720"/>
        </w:sectPr>
      </w:pPr>
    </w:p>
    <w:p w14:paraId="11D92149" w14:textId="7AF2BF07" w:rsidR="001659FF" w:rsidRDefault="001659FF" w:rsidP="001659FF">
      <w:pPr>
        <w:rPr>
          <w:rFonts w:ascii="Times New Roman" w:hAnsi="Times New Roman" w:cs="Times New Roman"/>
          <w:sz w:val="18"/>
          <w:szCs w:val="18"/>
        </w:rPr>
      </w:pPr>
    </w:p>
    <w:p w14:paraId="4D975E36" w14:textId="34985C17" w:rsidR="0009156F" w:rsidRDefault="0009156F">
      <w:pPr>
        <w:rPr>
          <w:rFonts w:ascii="Times New Roman" w:hAnsi="Times New Roman" w:cs="Times New Roman"/>
          <w:sz w:val="18"/>
          <w:szCs w:val="18"/>
        </w:rPr>
      </w:pPr>
      <w:r>
        <w:rPr>
          <w:rFonts w:ascii="Times New Roman" w:hAnsi="Times New Roman" w:cs="Times New Roman"/>
          <w:sz w:val="18"/>
          <w:szCs w:val="18"/>
        </w:rPr>
        <w:br w:type="page"/>
      </w:r>
    </w:p>
    <w:p w14:paraId="5411C0A9" w14:textId="77777777" w:rsidR="0009156F" w:rsidRDefault="0009156F" w:rsidP="001659FF">
      <w:pPr>
        <w:rPr>
          <w:rFonts w:ascii="Times New Roman" w:hAnsi="Times New Roman" w:cs="Times New Roman"/>
          <w:sz w:val="18"/>
          <w:szCs w:val="18"/>
        </w:rPr>
      </w:pPr>
    </w:p>
    <w:p w14:paraId="5D62624B" w14:textId="2261BCC7" w:rsidR="0009156F" w:rsidRDefault="0009156F" w:rsidP="001659FF">
      <w:pPr>
        <w:rPr>
          <w:rFonts w:ascii="Times New Roman" w:hAnsi="Times New Roman" w:cs="Times New Roman"/>
          <w:sz w:val="18"/>
          <w:szCs w:val="18"/>
        </w:rPr>
      </w:pPr>
    </w:p>
    <w:p w14:paraId="0B72E541" w14:textId="77777777" w:rsidR="00AA0CE2" w:rsidRPr="00AA0CE2" w:rsidRDefault="00AA0CE2" w:rsidP="00AA0CE2">
      <w:pPr>
        <w:spacing w:after="160" w:line="259" w:lineRule="auto"/>
        <w:rPr>
          <w:rFonts w:ascii="Times New Roman" w:hAnsi="Times New Roman" w:cs="Times New Roman"/>
          <w:sz w:val="24"/>
          <w:szCs w:val="24"/>
        </w:rPr>
      </w:pPr>
      <w:r w:rsidRPr="00AA0CE2">
        <w:rPr>
          <w:rFonts w:ascii="Times New Roman" w:hAnsi="Times New Roman" w:cs="Times New Roman"/>
          <w:b/>
          <w:bCs/>
          <w:sz w:val="24"/>
          <w:szCs w:val="24"/>
        </w:rPr>
        <w:t>Supplement Table 2</w:t>
      </w:r>
      <w:r w:rsidRPr="00AA0CE2">
        <w:rPr>
          <w:rFonts w:ascii="Times New Roman" w:hAnsi="Times New Roman" w:cs="Times New Roman"/>
          <w:sz w:val="24"/>
          <w:szCs w:val="24"/>
        </w:rPr>
        <w:t xml:space="preserve">: </w:t>
      </w:r>
    </w:p>
    <w:p w14:paraId="51D1A130" w14:textId="77777777" w:rsidR="00AA0CE2" w:rsidRPr="00AA0CE2" w:rsidRDefault="00AA0CE2" w:rsidP="00AA0CE2">
      <w:pPr>
        <w:spacing w:after="160" w:line="259" w:lineRule="auto"/>
        <w:rPr>
          <w:rFonts w:ascii="Times New Roman" w:hAnsi="Times New Roman" w:cs="Times New Roman"/>
          <w:sz w:val="24"/>
          <w:szCs w:val="24"/>
        </w:rPr>
      </w:pPr>
      <w:r w:rsidRPr="00AA0CE2">
        <w:rPr>
          <w:rFonts w:ascii="Times New Roman" w:hAnsi="Times New Roman" w:cs="Times New Roman"/>
          <w:sz w:val="24"/>
          <w:szCs w:val="24"/>
        </w:rPr>
        <w:t>Determination of race and ancestry were assessed by patient self-report and genetic variation using the Axiom Precision Medicine Diversity Research Array(PMDRA).</w:t>
      </w:r>
      <w:r w:rsidRPr="00AA0CE2">
        <w:rPr>
          <w:rFonts w:ascii="Times New Roman" w:hAnsi="Times New Roman" w:cs="Times New Roman"/>
          <w:sz w:val="24"/>
          <w:szCs w:val="24"/>
        </w:rPr>
        <w:fldChar w:fldCharType="begin"/>
      </w:r>
      <w:r w:rsidRPr="00AA0CE2">
        <w:rPr>
          <w:rFonts w:ascii="Times New Roman" w:hAnsi="Times New Roman" w:cs="Times New Roman"/>
          <w:sz w:val="24"/>
          <w:szCs w:val="24"/>
        </w:rPr>
        <w:instrText xml:space="preserve"> ADDIN EN.CITE &lt;EndNote&gt;&lt;Cite&gt;&lt;IDText&gt;ThermoFisher Scientific Axiom  TM    Precision Medicine Diversity Array Kit&lt;/IDText&gt;&lt;DisplayText&gt;&lt;style face="superscript"&gt;46&lt;/style&gt;&lt;/DisplayText&gt;&lt;record&gt;&lt;urls&gt;&lt;related-urls&gt;&lt;url&gt;www.thermofisher.com/order/catalog/product/951961#/951961&lt;/url&gt;&lt;/related-urls&gt;&lt;/urls&gt;&lt;titles&gt;&lt;title&gt;&lt;style font="default" size="100%"&gt;ThermoFisher Scientific Axiom  T&lt;/style&gt;&lt;style face="superscript" font="default" size="100%"&gt;M &lt;/style&gt;&lt;style font="default" size="100%"&gt;   Precision Medicine Diversity Array Kit&lt;/style&gt;&lt;/title&gt;&lt;/titles&gt;&lt;pages&gt;&lt;style font="default" size="100%"&gt;General information on Axiom&lt;/style&gt;&lt;style face="superscript" font="default" size="100%"&gt;TM&lt;/style&gt;&lt;style font="default" size="100%"&gt; Precision Medicine Diversity Array Kit&lt;/style&gt;&lt;/pages&gt;&lt;number&gt;16 Marc&lt;/number&gt;&lt;added-date format="utc"&gt;1615904503&lt;/added-date&gt;&lt;ref-type name="Web Page"&gt;12&lt;/ref-type&gt;&lt;rec-number&gt;106&lt;/rec-number&gt;&lt;publisher&gt;ThermoFisher&lt;/publisher&gt;&lt;last-updated-date format="utc"&gt;1615905103&lt;/last-updated-date&gt;&lt;volume&gt;2021&lt;/volume&gt;&lt;/record&gt;&lt;/Cite&gt;&lt;/EndNote&gt;</w:instrText>
      </w:r>
      <w:r w:rsidRPr="00AA0CE2">
        <w:rPr>
          <w:rFonts w:ascii="Times New Roman" w:hAnsi="Times New Roman" w:cs="Times New Roman"/>
          <w:sz w:val="24"/>
          <w:szCs w:val="24"/>
        </w:rPr>
        <w:fldChar w:fldCharType="separate"/>
      </w:r>
      <w:r w:rsidRPr="00AA0CE2">
        <w:rPr>
          <w:rFonts w:ascii="Times New Roman" w:hAnsi="Times New Roman" w:cs="Times New Roman"/>
          <w:sz w:val="24"/>
          <w:szCs w:val="24"/>
          <w:vertAlign w:val="superscript"/>
        </w:rPr>
        <w:t>46</w:t>
      </w:r>
      <w:r w:rsidRPr="00AA0CE2">
        <w:rPr>
          <w:rFonts w:ascii="Times New Roman" w:hAnsi="Times New Roman" w:cs="Times New Roman"/>
          <w:sz w:val="24"/>
          <w:szCs w:val="24"/>
        </w:rPr>
        <w:fldChar w:fldCharType="end"/>
      </w:r>
      <w:r w:rsidRPr="00AA0CE2">
        <w:rPr>
          <w:rFonts w:ascii="Times New Roman" w:hAnsi="Times New Roman" w:cs="Times New Roman"/>
          <w:sz w:val="24"/>
          <w:szCs w:val="24"/>
        </w:rPr>
        <w:t xml:space="preserve"> Due to DNA availability, only 398 of 506 subjects could be genotype using the PMDRA. PMRDA interrogates biallelic single nucleotide polymorphisms (SNPs) and simple indels. A principal components analysis (PCA) approach, using the first four principal components (PC), was used to model population stratification. These analyses were conducted using R version 4.1.3 base and libraries </w:t>
      </w:r>
      <w:proofErr w:type="spellStart"/>
      <w:r w:rsidRPr="00AA0CE2">
        <w:rPr>
          <w:rFonts w:ascii="Times New Roman" w:hAnsi="Times New Roman" w:cs="Times New Roman"/>
          <w:sz w:val="24"/>
          <w:szCs w:val="24"/>
        </w:rPr>
        <w:t>rsvd</w:t>
      </w:r>
      <w:proofErr w:type="spellEnd"/>
      <w:r w:rsidRPr="00AA0CE2">
        <w:rPr>
          <w:rFonts w:ascii="Times New Roman" w:hAnsi="Times New Roman" w:cs="Times New Roman"/>
          <w:sz w:val="24"/>
          <w:szCs w:val="24"/>
        </w:rPr>
        <w:t xml:space="preserve">, </w:t>
      </w:r>
      <w:proofErr w:type="spellStart"/>
      <w:r w:rsidRPr="00AA0CE2">
        <w:rPr>
          <w:rFonts w:ascii="Times New Roman" w:hAnsi="Times New Roman" w:cs="Times New Roman"/>
          <w:sz w:val="24"/>
          <w:szCs w:val="24"/>
        </w:rPr>
        <w:t>plyr</w:t>
      </w:r>
      <w:proofErr w:type="spellEnd"/>
      <w:r w:rsidRPr="00AA0CE2">
        <w:rPr>
          <w:rFonts w:ascii="Times New Roman" w:hAnsi="Times New Roman" w:cs="Times New Roman"/>
          <w:sz w:val="24"/>
          <w:szCs w:val="24"/>
        </w:rPr>
        <w:t>, haven, and ggplot2. For example, using logistic regression, the first 4 PCs predicted White race as compared to non-White with a receiver operator curve area of 0.96. As shown in the table below, our results were minimally changed when 4 PCAs were included in the regression models. The ORs change very little after the PCA correction. The 95% CI and p-values do change as expected as the sample size is smaller (398 instead of 506) and four additional covariates were included in the model which can reduce efficiency.</w:t>
      </w:r>
    </w:p>
    <w:p w14:paraId="0ECAE9BC" w14:textId="77777777" w:rsidR="0009156F" w:rsidRPr="0009156F" w:rsidRDefault="0009156F" w:rsidP="0009156F">
      <w:pPr>
        <w:spacing w:after="160" w:line="259" w:lineRule="auto"/>
        <w:rPr>
          <w:rFonts w:ascii="Times New Roman" w:hAnsi="Times New Roman" w:cs="Times New Roman"/>
          <w:sz w:val="24"/>
          <w:szCs w:val="24"/>
        </w:rPr>
      </w:pPr>
      <w:r w:rsidRPr="0009156F">
        <w:rPr>
          <w:rFonts w:ascii="Times New Roman" w:hAnsi="Times New Roman" w:cs="Times New Roman"/>
          <w:sz w:val="24"/>
          <w:szCs w:val="24"/>
        </w:rPr>
        <w:t xml:space="preserve">Importantly, this is a supportive analysis and not our primary analysis. However, our results are consistent with, as noted in the methods section, previous knowledge of genetic admixture and its influence on gene associations in AD. </w:t>
      </w:r>
    </w:p>
    <w:p w14:paraId="197587FF" w14:textId="77777777" w:rsidR="0009156F" w:rsidRPr="0009156F" w:rsidRDefault="0009156F" w:rsidP="0009156F">
      <w:pPr>
        <w:spacing w:after="160" w:line="259" w:lineRule="auto"/>
        <w:rPr>
          <w:rFonts w:ascii="Times New Roman" w:hAnsi="Times New Roman" w:cs="Times New Roman"/>
          <w:sz w:val="24"/>
          <w:szCs w:val="24"/>
        </w:rPr>
      </w:pPr>
      <w:r w:rsidRPr="0009156F">
        <w:rPr>
          <w:rFonts w:ascii="Times New Roman" w:hAnsi="Times New Roman" w:cs="Times New Roman"/>
          <w:b/>
          <w:bCs/>
          <w:sz w:val="24"/>
          <w:szCs w:val="24"/>
        </w:rPr>
        <w:t>Supplement Table 2</w:t>
      </w:r>
      <w:r w:rsidRPr="0009156F">
        <w:rPr>
          <w:rFonts w:ascii="Times New Roman" w:hAnsi="Times New Roman" w:cs="Times New Roman"/>
          <w:sz w:val="24"/>
          <w:szCs w:val="24"/>
        </w:rPr>
        <w:t>: Odds ratios and 95% CI for the association of atopic dermatitis by KIR alleles of interest. Associations are presented as compared to no gene and as no allele (gene present but not the specific allele). The first column is as reported in Table 2 of the manuscript and the second column includes an adjustment for the first 4 principal components *p &lt; 0.05, ^p &lt;0.005, ~p &lt;0.001</w:t>
      </w:r>
    </w:p>
    <w:p w14:paraId="4CEF0C0A" w14:textId="77777777" w:rsidR="0009156F" w:rsidRPr="0009156F" w:rsidRDefault="0009156F" w:rsidP="0009156F">
      <w:pPr>
        <w:spacing w:after="160" w:line="259" w:lineRule="auto"/>
        <w:rPr>
          <w:rFonts w:ascii="Times New Roman" w:hAnsi="Times New Roman" w:cs="Times New Roman"/>
          <w:sz w:val="24"/>
          <w:szCs w:val="24"/>
        </w:rPr>
      </w:pPr>
    </w:p>
    <w:tbl>
      <w:tblPr>
        <w:tblStyle w:val="TableGrid2"/>
        <w:tblW w:w="7200" w:type="dxa"/>
        <w:tblInd w:w="-275" w:type="dxa"/>
        <w:tblLayout w:type="fixed"/>
        <w:tblLook w:val="04A0" w:firstRow="1" w:lastRow="0" w:firstColumn="1" w:lastColumn="0" w:noHBand="0" w:noVBand="1"/>
      </w:tblPr>
      <w:tblGrid>
        <w:gridCol w:w="2340"/>
        <w:gridCol w:w="2250"/>
        <w:gridCol w:w="2610"/>
      </w:tblGrid>
      <w:tr w:rsidR="0009156F" w:rsidRPr="0009156F" w14:paraId="692F3757" w14:textId="77777777" w:rsidTr="00A30405">
        <w:tc>
          <w:tcPr>
            <w:tcW w:w="2340" w:type="dxa"/>
          </w:tcPr>
          <w:p w14:paraId="09ADC3A3" w14:textId="77777777" w:rsidR="0009156F" w:rsidRPr="0009156F" w:rsidRDefault="0009156F" w:rsidP="0009156F">
            <w:pPr>
              <w:rPr>
                <w:rFonts w:ascii="Times New Roman" w:hAnsi="Times New Roman" w:cs="Times New Roman"/>
                <w:sz w:val="24"/>
                <w:szCs w:val="24"/>
              </w:rPr>
            </w:pPr>
          </w:p>
        </w:tc>
        <w:tc>
          <w:tcPr>
            <w:tcW w:w="2250" w:type="dxa"/>
          </w:tcPr>
          <w:p w14:paraId="6A36FC2F" w14:textId="77777777" w:rsidR="0009156F" w:rsidRPr="0009156F" w:rsidRDefault="0009156F" w:rsidP="0009156F">
            <w:pPr>
              <w:rPr>
                <w:rFonts w:ascii="Times New Roman" w:hAnsi="Times New Roman" w:cs="Times New Roman"/>
                <w:sz w:val="24"/>
                <w:szCs w:val="24"/>
              </w:rPr>
            </w:pPr>
            <w:r w:rsidRPr="0009156F">
              <w:rPr>
                <w:rFonts w:ascii="Times New Roman" w:hAnsi="Times New Roman" w:cs="Times New Roman"/>
                <w:sz w:val="24"/>
                <w:szCs w:val="24"/>
              </w:rPr>
              <w:t>Per Table 2</w:t>
            </w:r>
          </w:p>
          <w:p w14:paraId="5A758B36" w14:textId="77777777" w:rsidR="0009156F" w:rsidRPr="0009156F" w:rsidRDefault="0009156F" w:rsidP="0009156F">
            <w:pPr>
              <w:rPr>
                <w:rFonts w:ascii="Times New Roman" w:hAnsi="Times New Roman" w:cs="Times New Roman"/>
                <w:sz w:val="24"/>
                <w:szCs w:val="24"/>
              </w:rPr>
            </w:pPr>
            <w:r w:rsidRPr="0009156F">
              <w:rPr>
                <w:rFonts w:ascii="Times New Roman" w:hAnsi="Times New Roman" w:cs="Times New Roman"/>
                <w:sz w:val="24"/>
                <w:szCs w:val="24"/>
              </w:rPr>
              <w:t>OR (95% CI)</w:t>
            </w:r>
          </w:p>
        </w:tc>
        <w:tc>
          <w:tcPr>
            <w:tcW w:w="2610" w:type="dxa"/>
          </w:tcPr>
          <w:p w14:paraId="6A6A8549" w14:textId="77777777" w:rsidR="0009156F" w:rsidRPr="0009156F" w:rsidRDefault="0009156F" w:rsidP="0009156F">
            <w:pPr>
              <w:rPr>
                <w:rFonts w:ascii="Times New Roman" w:hAnsi="Times New Roman" w:cs="Times New Roman"/>
                <w:sz w:val="24"/>
                <w:szCs w:val="24"/>
              </w:rPr>
            </w:pPr>
            <w:r w:rsidRPr="0009156F">
              <w:rPr>
                <w:rFonts w:ascii="Times New Roman" w:hAnsi="Times New Roman" w:cs="Times New Roman"/>
                <w:sz w:val="24"/>
                <w:szCs w:val="24"/>
              </w:rPr>
              <w:t>PCA adjusted</w:t>
            </w:r>
          </w:p>
          <w:p w14:paraId="1388263A" w14:textId="77777777" w:rsidR="0009156F" w:rsidRPr="0009156F" w:rsidRDefault="0009156F" w:rsidP="0009156F">
            <w:pPr>
              <w:rPr>
                <w:rFonts w:ascii="Times New Roman" w:hAnsi="Times New Roman" w:cs="Times New Roman"/>
                <w:sz w:val="24"/>
                <w:szCs w:val="24"/>
              </w:rPr>
            </w:pPr>
            <w:r w:rsidRPr="0009156F">
              <w:rPr>
                <w:rFonts w:ascii="Times New Roman" w:hAnsi="Times New Roman" w:cs="Times New Roman"/>
                <w:sz w:val="24"/>
                <w:szCs w:val="24"/>
              </w:rPr>
              <w:t>OR (95% CI)</w:t>
            </w:r>
          </w:p>
        </w:tc>
      </w:tr>
      <w:tr w:rsidR="0009156F" w:rsidRPr="0009156F" w14:paraId="5CE8BE9C" w14:textId="77777777" w:rsidTr="00A30405">
        <w:tc>
          <w:tcPr>
            <w:tcW w:w="2340" w:type="dxa"/>
          </w:tcPr>
          <w:p w14:paraId="536AEE41"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KIR2DL5A</w:t>
            </w:r>
          </w:p>
        </w:tc>
        <w:tc>
          <w:tcPr>
            <w:tcW w:w="2250" w:type="dxa"/>
          </w:tcPr>
          <w:p w14:paraId="484311CC"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1.17 (0.72,1.90)</w:t>
            </w:r>
          </w:p>
        </w:tc>
        <w:tc>
          <w:tcPr>
            <w:tcW w:w="2610" w:type="dxa"/>
          </w:tcPr>
          <w:p w14:paraId="500EA550"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0.96(0.54,1.70)</w:t>
            </w:r>
          </w:p>
        </w:tc>
      </w:tr>
      <w:tr w:rsidR="0009156F" w:rsidRPr="0009156F" w14:paraId="05452189" w14:textId="77777777" w:rsidTr="00A30405">
        <w:tc>
          <w:tcPr>
            <w:tcW w:w="2340" w:type="dxa"/>
          </w:tcPr>
          <w:p w14:paraId="67E54AA0"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KIR2DL5B</w:t>
            </w:r>
          </w:p>
        </w:tc>
        <w:tc>
          <w:tcPr>
            <w:tcW w:w="2250" w:type="dxa"/>
          </w:tcPr>
          <w:p w14:paraId="626CC1CD"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2.09 (1.28,3.41)^</w:t>
            </w:r>
          </w:p>
        </w:tc>
        <w:tc>
          <w:tcPr>
            <w:tcW w:w="2610" w:type="dxa"/>
          </w:tcPr>
          <w:p w14:paraId="0153C1F9"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2.18(1.18,4.02)*</w:t>
            </w:r>
          </w:p>
        </w:tc>
      </w:tr>
      <w:tr w:rsidR="0009156F" w:rsidRPr="0009156F" w14:paraId="08C01355" w14:textId="77777777" w:rsidTr="00A30405">
        <w:tc>
          <w:tcPr>
            <w:tcW w:w="2340" w:type="dxa"/>
          </w:tcPr>
          <w:p w14:paraId="48244176"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KIR2DL5*002:01:01</w:t>
            </w:r>
          </w:p>
        </w:tc>
        <w:tc>
          <w:tcPr>
            <w:tcW w:w="2250" w:type="dxa"/>
          </w:tcPr>
          <w:p w14:paraId="31F03626"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2.18 (1.34,3.53)~</w:t>
            </w:r>
          </w:p>
        </w:tc>
        <w:tc>
          <w:tcPr>
            <w:tcW w:w="2610" w:type="dxa"/>
          </w:tcPr>
          <w:p w14:paraId="675A2811"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2.16(1.18,3.94)*</w:t>
            </w:r>
          </w:p>
        </w:tc>
      </w:tr>
      <w:tr w:rsidR="0009156F" w:rsidRPr="0009156F" w14:paraId="052C31BA" w14:textId="77777777" w:rsidTr="00A30405">
        <w:tc>
          <w:tcPr>
            <w:tcW w:w="2340" w:type="dxa"/>
          </w:tcPr>
          <w:p w14:paraId="4BB260B8"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KIR2DL5*001:01:01</w:t>
            </w:r>
          </w:p>
        </w:tc>
        <w:tc>
          <w:tcPr>
            <w:tcW w:w="2250" w:type="dxa"/>
          </w:tcPr>
          <w:p w14:paraId="15355F91"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1.22 (0.75,1.98)</w:t>
            </w:r>
          </w:p>
        </w:tc>
        <w:tc>
          <w:tcPr>
            <w:tcW w:w="2610" w:type="dxa"/>
          </w:tcPr>
          <w:p w14:paraId="3BA006A8"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0.96 (0.54,1.70)</w:t>
            </w:r>
          </w:p>
        </w:tc>
      </w:tr>
      <w:tr w:rsidR="0009156F" w:rsidRPr="0009156F" w14:paraId="7FADDC41" w14:textId="77777777" w:rsidTr="00A30405">
        <w:tc>
          <w:tcPr>
            <w:tcW w:w="2340" w:type="dxa"/>
          </w:tcPr>
          <w:p w14:paraId="0B7C661E"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KIR2DS1*002:01:01</w:t>
            </w:r>
          </w:p>
        </w:tc>
        <w:tc>
          <w:tcPr>
            <w:tcW w:w="2250" w:type="dxa"/>
          </w:tcPr>
          <w:p w14:paraId="3E66538E"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n/a</w:t>
            </w:r>
          </w:p>
        </w:tc>
        <w:tc>
          <w:tcPr>
            <w:tcW w:w="2610" w:type="dxa"/>
          </w:tcPr>
          <w:p w14:paraId="76A05370"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n/a</w:t>
            </w:r>
          </w:p>
        </w:tc>
      </w:tr>
      <w:tr w:rsidR="0009156F" w:rsidRPr="0009156F" w14:paraId="50503341" w14:textId="77777777" w:rsidTr="00A30405">
        <w:tc>
          <w:tcPr>
            <w:tcW w:w="2340" w:type="dxa"/>
          </w:tcPr>
          <w:p w14:paraId="4BE7B175"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KIR2DS5*002:01:01</w:t>
            </w:r>
          </w:p>
        </w:tc>
        <w:tc>
          <w:tcPr>
            <w:tcW w:w="2250" w:type="dxa"/>
          </w:tcPr>
          <w:p w14:paraId="128FBB7C"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2.91 (1.24,6.80)*</w:t>
            </w:r>
          </w:p>
        </w:tc>
        <w:tc>
          <w:tcPr>
            <w:tcW w:w="2610" w:type="dxa"/>
          </w:tcPr>
          <w:p w14:paraId="2F183FB1"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2.43(0.76,7.79)</w:t>
            </w:r>
          </w:p>
        </w:tc>
      </w:tr>
      <w:tr w:rsidR="0009156F" w:rsidRPr="0009156F" w14:paraId="562C40DC" w14:textId="77777777" w:rsidTr="00A30405">
        <w:tc>
          <w:tcPr>
            <w:tcW w:w="2340" w:type="dxa"/>
          </w:tcPr>
          <w:p w14:paraId="2FCB292B"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KIR2DS5*005:01</w:t>
            </w:r>
          </w:p>
        </w:tc>
        <w:tc>
          <w:tcPr>
            <w:tcW w:w="2250" w:type="dxa"/>
          </w:tcPr>
          <w:p w14:paraId="1FF72752"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1.41 (0.93,2.14)</w:t>
            </w:r>
          </w:p>
        </w:tc>
        <w:tc>
          <w:tcPr>
            <w:tcW w:w="2610" w:type="dxa"/>
          </w:tcPr>
          <w:p w14:paraId="67AC4051" w14:textId="77777777" w:rsidR="0009156F" w:rsidRPr="0009156F" w:rsidRDefault="0009156F" w:rsidP="0009156F">
            <w:pPr>
              <w:spacing w:line="259" w:lineRule="auto"/>
              <w:rPr>
                <w:rFonts w:ascii="Times New Roman" w:hAnsi="Times New Roman" w:cs="Times New Roman"/>
                <w:sz w:val="24"/>
                <w:szCs w:val="24"/>
              </w:rPr>
            </w:pPr>
            <w:r w:rsidRPr="0009156F">
              <w:rPr>
                <w:rFonts w:ascii="Times New Roman" w:hAnsi="Times New Roman" w:cs="Times New Roman"/>
                <w:sz w:val="24"/>
                <w:szCs w:val="24"/>
              </w:rPr>
              <w:t>1.65(1.00,2.74)</w:t>
            </w:r>
          </w:p>
        </w:tc>
      </w:tr>
    </w:tbl>
    <w:p w14:paraId="7AC1252A" w14:textId="77777777" w:rsidR="0009156F" w:rsidRPr="0009156F" w:rsidRDefault="0009156F" w:rsidP="0009156F">
      <w:pPr>
        <w:spacing w:after="160" w:line="259" w:lineRule="auto"/>
      </w:pPr>
    </w:p>
    <w:p w14:paraId="1A93D67E" w14:textId="77777777" w:rsidR="0009156F" w:rsidRPr="001659FF" w:rsidRDefault="0009156F" w:rsidP="001659FF">
      <w:pPr>
        <w:rPr>
          <w:rFonts w:ascii="Times New Roman" w:hAnsi="Times New Roman" w:cs="Times New Roman"/>
          <w:sz w:val="18"/>
          <w:szCs w:val="18"/>
        </w:rPr>
      </w:pPr>
    </w:p>
    <w:p w14:paraId="509C6947" w14:textId="3816A7AD" w:rsidR="001659FF" w:rsidRDefault="001659FF">
      <w:pPr>
        <w:sectPr w:rsidR="001659FF">
          <w:type w:val="continuous"/>
          <w:pgSz w:w="12240" w:h="15840" w:code="1"/>
          <w:pgMar w:top="1440" w:right="1440" w:bottom="1440" w:left="1440" w:header="720" w:footer="720" w:gutter="0"/>
          <w:cols w:space="720"/>
        </w:sectPr>
      </w:pPr>
    </w:p>
    <w:p w14:paraId="12402ABF" w14:textId="77777777" w:rsidR="0076168D" w:rsidRDefault="0076168D"/>
    <w:p w14:paraId="4DB1043C" w14:textId="21DFADDB" w:rsidR="00D925B5" w:rsidRDefault="00D925B5"/>
    <w:p w14:paraId="47BE60AE" w14:textId="77777777" w:rsidR="00D925B5" w:rsidRDefault="00D925B5"/>
    <w:sectPr w:rsidR="00D925B5">
      <w:type w:val="continuous"/>
      <w:pgSz w:w="12240" w:h="15840" w:code="1"/>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BE794" w14:textId="77777777" w:rsidR="0009156F" w:rsidRDefault="0009156F" w:rsidP="0009156F">
      <w:pPr>
        <w:spacing w:after="0" w:line="240" w:lineRule="auto"/>
      </w:pPr>
      <w:r>
        <w:separator/>
      </w:r>
    </w:p>
  </w:endnote>
  <w:endnote w:type="continuationSeparator" w:id="0">
    <w:p w14:paraId="73A87EC8" w14:textId="77777777" w:rsidR="0009156F" w:rsidRDefault="0009156F" w:rsidP="000915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2E273" w14:textId="77777777" w:rsidR="0009156F" w:rsidRDefault="000915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0187314"/>
      <w:docPartObj>
        <w:docPartGallery w:val="Page Numbers (Bottom of Page)"/>
        <w:docPartUnique/>
      </w:docPartObj>
    </w:sdtPr>
    <w:sdtEndPr>
      <w:rPr>
        <w:noProof/>
      </w:rPr>
    </w:sdtEndPr>
    <w:sdtContent>
      <w:p w14:paraId="7F7CAEB8" w14:textId="75A546EE" w:rsidR="0009156F" w:rsidRDefault="0009156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26A4660" w14:textId="77777777" w:rsidR="0009156F" w:rsidRDefault="000915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8B20F9" w14:textId="77777777" w:rsidR="0009156F" w:rsidRDefault="0009156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5EFD2D" w14:textId="77777777" w:rsidR="0009156F" w:rsidRDefault="0009156F" w:rsidP="0009156F">
      <w:pPr>
        <w:spacing w:after="0" w:line="240" w:lineRule="auto"/>
      </w:pPr>
      <w:r>
        <w:separator/>
      </w:r>
    </w:p>
  </w:footnote>
  <w:footnote w:type="continuationSeparator" w:id="0">
    <w:p w14:paraId="071788D7" w14:textId="77777777" w:rsidR="0009156F" w:rsidRDefault="0009156F" w:rsidP="000915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583631" w14:textId="77777777" w:rsidR="0009156F" w:rsidRDefault="000915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0DB8F" w14:textId="77777777" w:rsidR="0009156F" w:rsidRDefault="000915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3C69DA" w14:textId="77777777" w:rsidR="0009156F" w:rsidRDefault="000915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25B5"/>
    <w:rsid w:val="00052827"/>
    <w:rsid w:val="0009156F"/>
    <w:rsid w:val="000A0ED7"/>
    <w:rsid w:val="000E3BC4"/>
    <w:rsid w:val="000F3107"/>
    <w:rsid w:val="00121B49"/>
    <w:rsid w:val="00133642"/>
    <w:rsid w:val="00142A0C"/>
    <w:rsid w:val="001659FF"/>
    <w:rsid w:val="001719E7"/>
    <w:rsid w:val="001D0831"/>
    <w:rsid w:val="001E0558"/>
    <w:rsid w:val="00215D96"/>
    <w:rsid w:val="00267310"/>
    <w:rsid w:val="00295B23"/>
    <w:rsid w:val="002A23F8"/>
    <w:rsid w:val="003174DC"/>
    <w:rsid w:val="00356066"/>
    <w:rsid w:val="00391C58"/>
    <w:rsid w:val="00401F81"/>
    <w:rsid w:val="00420614"/>
    <w:rsid w:val="00436E46"/>
    <w:rsid w:val="004477FA"/>
    <w:rsid w:val="00486047"/>
    <w:rsid w:val="005204D5"/>
    <w:rsid w:val="005E3854"/>
    <w:rsid w:val="006D4A98"/>
    <w:rsid w:val="0076168D"/>
    <w:rsid w:val="007C55EE"/>
    <w:rsid w:val="007C63FF"/>
    <w:rsid w:val="00817002"/>
    <w:rsid w:val="00866FB8"/>
    <w:rsid w:val="00932E49"/>
    <w:rsid w:val="009D6DF1"/>
    <w:rsid w:val="00A3731E"/>
    <w:rsid w:val="00AA0CE2"/>
    <w:rsid w:val="00AF6908"/>
    <w:rsid w:val="00BA1821"/>
    <w:rsid w:val="00BD08FD"/>
    <w:rsid w:val="00BE6E5E"/>
    <w:rsid w:val="00C11C16"/>
    <w:rsid w:val="00C5462F"/>
    <w:rsid w:val="00CB001A"/>
    <w:rsid w:val="00D34464"/>
    <w:rsid w:val="00D53474"/>
    <w:rsid w:val="00D925B5"/>
    <w:rsid w:val="00DB4EAE"/>
    <w:rsid w:val="00E0742D"/>
    <w:rsid w:val="00FE01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0FC0C"/>
  <w15:docId w15:val="{0FC1B9C6-CEA5-402C-8AAB-351642831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3277"/>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4472C4"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4472C4"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4472C4" w:themeColor="accent1"/>
      <w:spacing w:val="15"/>
      <w:sz w:val="24"/>
      <w:szCs w:val="24"/>
    </w:rPr>
  </w:style>
  <w:style w:type="paragraph" w:styleId="Title">
    <w:name w:val="Title"/>
    <w:basedOn w:val="Normal"/>
    <w:next w:val="Normal"/>
    <w:link w:val="TitleChar"/>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4472C4" w:themeColor="accent1"/>
      <w:sz w:val="18"/>
      <w:szCs w:val="18"/>
    </w:rPr>
  </w:style>
  <w:style w:type="table" w:customStyle="1" w:styleId="TableGrid-BR2">
    <w:name w:val="TableGrid-BR2"/>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BR1">
    <w:name w:val="Normal-BR1"/>
  </w:style>
  <w:style w:type="table" w:customStyle="1" w:styleId="TableGrid2-BR2">
    <w:name w:val="TableGrid2-BR2"/>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NoList1">
    <w:name w:val="No List1"/>
    <w:next w:val="NoList"/>
    <w:uiPriority w:val="99"/>
    <w:semiHidden/>
    <w:unhideWhenUsed/>
    <w:rsid w:val="001659FF"/>
  </w:style>
  <w:style w:type="table" w:customStyle="1" w:styleId="TableGrid1">
    <w:name w:val="Table Grid1"/>
    <w:basedOn w:val="TableNormal"/>
    <w:next w:val="TableGrid"/>
    <w:uiPriority w:val="59"/>
    <w:rsid w:val="001659F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BR21">
    <w:name w:val="TableGrid-BR21"/>
    <w:basedOn w:val="TableNormal"/>
    <w:uiPriority w:val="59"/>
    <w:rsid w:val="001659F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BR21">
    <w:name w:val="TableGrid2-BR21"/>
    <w:basedOn w:val="TableNormal"/>
    <w:uiPriority w:val="59"/>
    <w:rsid w:val="001659F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2-BR1">
    <w:name w:val="Normal2-BR1"/>
    <w:rsid w:val="001659FF"/>
  </w:style>
  <w:style w:type="table" w:customStyle="1" w:styleId="TableGrid3-BR2">
    <w:name w:val="TableGrid3-BR2"/>
    <w:basedOn w:val="TableNormal"/>
    <w:uiPriority w:val="59"/>
    <w:rsid w:val="001659F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3-BR1">
    <w:name w:val="Normal3-BR1"/>
    <w:rsid w:val="001659FF"/>
  </w:style>
  <w:style w:type="table" w:customStyle="1" w:styleId="TableGrid4-BR2">
    <w:name w:val="TableGrid4-BR2"/>
    <w:basedOn w:val="TableNormal"/>
    <w:uiPriority w:val="59"/>
    <w:rsid w:val="001659F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4-BR1">
    <w:name w:val="Normal4-BR1"/>
    <w:rsid w:val="001659FF"/>
  </w:style>
  <w:style w:type="table" w:customStyle="1" w:styleId="TableGrid5-BR2">
    <w:name w:val="TableGrid5-BR2"/>
    <w:basedOn w:val="TableNormal"/>
    <w:uiPriority w:val="59"/>
    <w:rsid w:val="001659F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uiPriority w:val="99"/>
    <w:unhideWhenUsed/>
    <w:rsid w:val="001659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59FF"/>
  </w:style>
  <w:style w:type="table" w:customStyle="1" w:styleId="TableGrid2">
    <w:name w:val="Table Grid2"/>
    <w:basedOn w:val="TableNormal"/>
    <w:next w:val="TableGrid"/>
    <w:uiPriority w:val="39"/>
    <w:rsid w:val="000915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8097</Words>
  <Characters>46154</Characters>
  <Application>Microsoft Office Word</Application>
  <DocSecurity>0</DocSecurity>
  <Lines>384</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family</dc:creator>
  <cp:lastModifiedBy>Margolis, David</cp:lastModifiedBy>
  <cp:revision>3</cp:revision>
  <dcterms:created xsi:type="dcterms:W3CDTF">2022-09-16T17:57:00Z</dcterms:created>
  <dcterms:modified xsi:type="dcterms:W3CDTF">2022-09-19T12:21:00Z</dcterms:modified>
</cp:coreProperties>
</file>