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53216">
      <w:pPr>
        <w:pStyle w:val="3"/>
      </w:pPr>
      <w:r>
        <w:t>Supplementary Material</w:t>
      </w:r>
    </w:p>
    <w:p w14:paraId="68D031F9">
      <w:r>
        <w:rPr>
          <w:i/>
        </w:rPr>
        <w:t>Cumulative heatwave exposure and cognitive ageing in Chinese middle-aged and older adults: educational vulnerability and urban concentration in a five-wave national cohort</w:t>
      </w:r>
    </w:p>
    <w:p w14:paraId="20DB98A1">
      <w:r>
        <w:t>Tian Z, Wang F, He Y, Duan Y, Ke M, Liu Y, Chen T.</w:t>
      </w:r>
    </w:p>
    <w:p w14:paraId="749C8242"/>
    <w:p w14:paraId="09E267A5">
      <w:r>
        <w:rPr>
          <w:b/>
        </w:rPr>
        <w:t xml:space="preserve">Table S1. </w:t>
      </w:r>
      <w:r>
        <w:t>Validation of the cognitive score construction against the Harmonized CHARLS (version D), by wave and component.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  <w:gridCol w:w="2162"/>
        <w:gridCol w:w="2162"/>
        <w:gridCol w:w="2162"/>
      </w:tblGrid>
      <w:tr w14:paraId="20739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71F9BD00">
            <w:pPr>
              <w:spacing w:after="0" w:line="240" w:lineRule="auto"/>
            </w:pPr>
            <w:r>
              <w:rPr>
                <w:b/>
                <w:sz w:val="18"/>
              </w:rPr>
              <w:t>Wave</w:t>
            </w:r>
          </w:p>
        </w:tc>
        <w:tc>
          <w:tcPr>
            <w:tcW w:w="2162" w:type="dxa"/>
          </w:tcPr>
          <w:p w14:paraId="00E3A348">
            <w:pPr>
              <w:spacing w:after="0" w:line="240" w:lineRule="auto"/>
            </w:pPr>
            <w:r>
              <w:rPr>
                <w:b/>
                <w:sz w:val="18"/>
              </w:rPr>
              <w:t>Component</w:t>
            </w:r>
          </w:p>
        </w:tc>
        <w:tc>
          <w:tcPr>
            <w:tcW w:w="2162" w:type="dxa"/>
          </w:tcPr>
          <w:p w14:paraId="08D8D5BB">
            <w:pPr>
              <w:spacing w:after="0" w:line="240" w:lineRule="auto"/>
            </w:pPr>
            <w:r>
              <w:rPr>
                <w:b/>
                <w:sz w:val="18"/>
              </w:rPr>
              <w:t>N matched</w:t>
            </w:r>
          </w:p>
        </w:tc>
        <w:tc>
          <w:tcPr>
            <w:tcW w:w="2162" w:type="dxa"/>
          </w:tcPr>
          <w:p w14:paraId="78F3FA74">
            <w:pPr>
              <w:spacing w:after="0" w:line="240" w:lineRule="auto"/>
            </w:pPr>
            <w:r>
              <w:rPr>
                <w:b/>
                <w:sz w:val="18"/>
              </w:rPr>
              <w:t>Mean (this study)</w:t>
            </w:r>
          </w:p>
        </w:tc>
        <w:tc>
          <w:tcPr>
            <w:tcW w:w="2162" w:type="dxa"/>
          </w:tcPr>
          <w:p w14:paraId="4E91ACC8">
            <w:pPr>
              <w:spacing w:after="0" w:line="240" w:lineRule="auto"/>
            </w:pPr>
            <w:r>
              <w:rPr>
                <w:b/>
                <w:sz w:val="18"/>
              </w:rPr>
              <w:t>Mean (Harmonized CHARLS)</w:t>
            </w:r>
          </w:p>
        </w:tc>
        <w:tc>
          <w:tcPr>
            <w:tcW w:w="2162" w:type="dxa"/>
          </w:tcPr>
          <w:p w14:paraId="2DC31250">
            <w:pPr>
              <w:spacing w:after="0" w:line="240" w:lineRule="auto"/>
            </w:pPr>
            <w:r>
              <w:rPr>
                <w:b/>
                <w:sz w:val="18"/>
              </w:rPr>
              <w:t>Correlation</w:t>
            </w:r>
          </w:p>
        </w:tc>
        <w:tc>
          <w:tcPr>
            <w:tcW w:w="2162" w:type="dxa"/>
          </w:tcPr>
          <w:p w14:paraId="58CD2B85">
            <w:pPr>
              <w:spacing w:after="0" w:line="240" w:lineRule="auto"/>
            </w:pPr>
            <w:r>
              <w:rPr>
                <w:b/>
                <w:sz w:val="18"/>
              </w:rPr>
              <w:t>% exact match</w:t>
            </w:r>
          </w:p>
        </w:tc>
      </w:tr>
      <w:tr w14:paraId="3B6C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31C171C1">
            <w:pPr>
              <w:spacing w:after="0" w:line="240" w:lineRule="auto"/>
            </w:pPr>
            <w:r>
              <w:rPr>
                <w:sz w:val="18"/>
              </w:rPr>
              <w:t>2011</w:t>
            </w:r>
          </w:p>
        </w:tc>
        <w:tc>
          <w:tcPr>
            <w:tcW w:w="2162" w:type="dxa"/>
          </w:tcPr>
          <w:p w14:paraId="677ACB8E">
            <w:pPr>
              <w:spacing w:after="0" w:line="240" w:lineRule="auto"/>
            </w:pPr>
            <w:r>
              <w:rPr>
                <w:sz w:val="18"/>
              </w:rPr>
              <w:t>dlrc</w:t>
            </w:r>
          </w:p>
        </w:tc>
        <w:tc>
          <w:tcPr>
            <w:tcW w:w="2162" w:type="dxa"/>
          </w:tcPr>
          <w:p w14:paraId="07AC7B9A">
            <w:pPr>
              <w:spacing w:after="0" w:line="240" w:lineRule="auto"/>
            </w:pPr>
            <w:r>
              <w:rPr>
                <w:sz w:val="18"/>
              </w:rPr>
              <w:t>12168</w:t>
            </w:r>
          </w:p>
        </w:tc>
        <w:tc>
          <w:tcPr>
            <w:tcW w:w="2162" w:type="dxa"/>
          </w:tcPr>
          <w:p w14:paraId="5EED49A2">
            <w:pPr>
              <w:spacing w:after="0" w:line="240" w:lineRule="auto"/>
            </w:pPr>
            <w:r>
              <w:rPr>
                <w:sz w:val="18"/>
              </w:rPr>
              <w:t>3.637</w:t>
            </w:r>
          </w:p>
        </w:tc>
        <w:tc>
          <w:tcPr>
            <w:tcW w:w="2162" w:type="dxa"/>
          </w:tcPr>
          <w:p w14:paraId="37579EEC">
            <w:pPr>
              <w:spacing w:after="0" w:line="240" w:lineRule="auto"/>
            </w:pPr>
            <w:r>
              <w:rPr>
                <w:sz w:val="18"/>
              </w:rPr>
              <w:t>3.637</w:t>
            </w:r>
          </w:p>
        </w:tc>
        <w:tc>
          <w:tcPr>
            <w:tcW w:w="2162" w:type="dxa"/>
          </w:tcPr>
          <w:p w14:paraId="2CA65505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20C6BA23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0F20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7F70E56">
            <w:pPr>
              <w:spacing w:after="0" w:line="240" w:lineRule="auto"/>
            </w:pPr>
            <w:r>
              <w:rPr>
                <w:sz w:val="18"/>
              </w:rPr>
              <w:t>2011</w:t>
            </w:r>
          </w:p>
        </w:tc>
        <w:tc>
          <w:tcPr>
            <w:tcW w:w="2162" w:type="dxa"/>
          </w:tcPr>
          <w:p w14:paraId="421B863B">
            <w:pPr>
              <w:spacing w:after="0" w:line="240" w:lineRule="auto"/>
            </w:pPr>
            <w:r>
              <w:rPr>
                <w:sz w:val="18"/>
              </w:rPr>
              <w:t>draw</w:t>
            </w:r>
          </w:p>
        </w:tc>
        <w:tc>
          <w:tcPr>
            <w:tcW w:w="2162" w:type="dxa"/>
          </w:tcPr>
          <w:p w14:paraId="165573E7">
            <w:pPr>
              <w:spacing w:after="0" w:line="240" w:lineRule="auto"/>
            </w:pPr>
            <w:r>
              <w:rPr>
                <w:sz w:val="18"/>
              </w:rPr>
              <w:t>15828</w:t>
            </w:r>
          </w:p>
        </w:tc>
        <w:tc>
          <w:tcPr>
            <w:tcW w:w="2162" w:type="dxa"/>
          </w:tcPr>
          <w:p w14:paraId="13152936">
            <w:pPr>
              <w:spacing w:after="0" w:line="240" w:lineRule="auto"/>
            </w:pPr>
            <w:r>
              <w:rPr>
                <w:sz w:val="18"/>
              </w:rPr>
              <w:t>0.632</w:t>
            </w:r>
          </w:p>
        </w:tc>
        <w:tc>
          <w:tcPr>
            <w:tcW w:w="2162" w:type="dxa"/>
          </w:tcPr>
          <w:p w14:paraId="7ED1FB5D">
            <w:pPr>
              <w:spacing w:after="0" w:line="240" w:lineRule="auto"/>
            </w:pPr>
            <w:r>
              <w:rPr>
                <w:sz w:val="18"/>
              </w:rPr>
              <w:t>0.632</w:t>
            </w:r>
          </w:p>
        </w:tc>
        <w:tc>
          <w:tcPr>
            <w:tcW w:w="2162" w:type="dxa"/>
          </w:tcPr>
          <w:p w14:paraId="0FE9E470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7F8C9C31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306E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37D3B0A4">
            <w:pPr>
              <w:spacing w:after="0" w:line="240" w:lineRule="auto"/>
            </w:pPr>
            <w:r>
              <w:rPr>
                <w:sz w:val="18"/>
              </w:rPr>
              <w:t>2011</w:t>
            </w:r>
          </w:p>
        </w:tc>
        <w:tc>
          <w:tcPr>
            <w:tcW w:w="2162" w:type="dxa"/>
          </w:tcPr>
          <w:p w14:paraId="0B87C5DE">
            <w:pPr>
              <w:spacing w:after="0" w:line="240" w:lineRule="auto"/>
            </w:pPr>
            <w:r>
              <w:rPr>
                <w:sz w:val="18"/>
              </w:rPr>
              <w:t>imrc</w:t>
            </w:r>
          </w:p>
        </w:tc>
        <w:tc>
          <w:tcPr>
            <w:tcW w:w="2162" w:type="dxa"/>
          </w:tcPr>
          <w:p w14:paraId="1B598C84">
            <w:pPr>
              <w:spacing w:after="0" w:line="240" w:lineRule="auto"/>
            </w:pPr>
            <w:r>
              <w:rPr>
                <w:sz w:val="18"/>
              </w:rPr>
              <w:t>14004</w:t>
            </w:r>
          </w:p>
        </w:tc>
        <w:tc>
          <w:tcPr>
            <w:tcW w:w="2162" w:type="dxa"/>
          </w:tcPr>
          <w:p w14:paraId="77FA58B1">
            <w:pPr>
              <w:spacing w:after="0" w:line="240" w:lineRule="auto"/>
            </w:pPr>
            <w:r>
              <w:rPr>
                <w:sz w:val="18"/>
              </w:rPr>
              <w:t>4.136</w:t>
            </w:r>
          </w:p>
        </w:tc>
        <w:tc>
          <w:tcPr>
            <w:tcW w:w="2162" w:type="dxa"/>
          </w:tcPr>
          <w:p w14:paraId="255668A4">
            <w:pPr>
              <w:spacing w:after="0" w:line="240" w:lineRule="auto"/>
            </w:pPr>
            <w:r>
              <w:rPr>
                <w:sz w:val="18"/>
              </w:rPr>
              <w:t>4.136</w:t>
            </w:r>
          </w:p>
        </w:tc>
        <w:tc>
          <w:tcPr>
            <w:tcW w:w="2162" w:type="dxa"/>
          </w:tcPr>
          <w:p w14:paraId="166474B2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4D8854CC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6D49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526EF5C4">
            <w:pPr>
              <w:spacing w:after="0" w:line="240" w:lineRule="auto"/>
            </w:pPr>
            <w:r>
              <w:rPr>
                <w:sz w:val="18"/>
              </w:rPr>
              <w:t>2011</w:t>
            </w:r>
          </w:p>
        </w:tc>
        <w:tc>
          <w:tcPr>
            <w:tcW w:w="2162" w:type="dxa"/>
          </w:tcPr>
          <w:p w14:paraId="6467972E">
            <w:pPr>
              <w:spacing w:after="0" w:line="240" w:lineRule="auto"/>
            </w:pPr>
            <w:r>
              <w:rPr>
                <w:sz w:val="18"/>
              </w:rPr>
              <w:t>orient(5v4)</w:t>
            </w:r>
          </w:p>
        </w:tc>
        <w:tc>
          <w:tcPr>
            <w:tcW w:w="2162" w:type="dxa"/>
          </w:tcPr>
          <w:p w14:paraId="79699EB1">
            <w:pPr>
              <w:spacing w:after="0" w:line="240" w:lineRule="auto"/>
            </w:pPr>
            <w:r>
              <w:rPr>
                <w:sz w:val="18"/>
              </w:rPr>
              <w:t>15137</w:t>
            </w:r>
          </w:p>
        </w:tc>
        <w:tc>
          <w:tcPr>
            <w:tcW w:w="2162" w:type="dxa"/>
          </w:tcPr>
          <w:p w14:paraId="151181BE">
            <w:pPr>
              <w:spacing w:after="0" w:line="240" w:lineRule="auto"/>
            </w:pPr>
            <w:r>
              <w:rPr>
                <w:sz w:val="18"/>
              </w:rPr>
              <w:t>3.905</w:t>
            </w:r>
          </w:p>
        </w:tc>
        <w:tc>
          <w:tcPr>
            <w:tcW w:w="2162" w:type="dxa"/>
          </w:tcPr>
          <w:p w14:paraId="3A22611D">
            <w:pPr>
              <w:spacing w:after="0" w:line="240" w:lineRule="auto"/>
            </w:pPr>
            <w:r>
              <w:rPr>
                <w:sz w:val="18"/>
              </w:rPr>
              <w:t>3.043</w:t>
            </w:r>
          </w:p>
        </w:tc>
        <w:tc>
          <w:tcPr>
            <w:tcW w:w="2162" w:type="dxa"/>
          </w:tcPr>
          <w:p w14:paraId="0FFC2CF6">
            <w:pPr>
              <w:spacing w:after="0" w:line="240" w:lineRule="auto"/>
            </w:pPr>
            <w:r>
              <w:rPr>
                <w:sz w:val="18"/>
              </w:rPr>
              <w:t>0.9646</w:t>
            </w:r>
          </w:p>
        </w:tc>
        <w:tc>
          <w:tcPr>
            <w:tcW w:w="2162" w:type="dxa"/>
          </w:tcPr>
          <w:p w14:paraId="178D0B15">
            <w:pPr>
              <w:spacing w:after="0" w:line="240" w:lineRule="auto"/>
            </w:pPr>
          </w:p>
        </w:tc>
      </w:tr>
      <w:tr w14:paraId="067DF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BF4005A">
            <w:pPr>
              <w:spacing w:after="0" w:line="240" w:lineRule="auto"/>
            </w:pPr>
            <w:r>
              <w:rPr>
                <w:sz w:val="18"/>
              </w:rPr>
              <w:t>2011</w:t>
            </w:r>
          </w:p>
        </w:tc>
        <w:tc>
          <w:tcPr>
            <w:tcW w:w="2162" w:type="dxa"/>
          </w:tcPr>
          <w:p w14:paraId="52AE52D3">
            <w:pPr>
              <w:spacing w:after="0" w:line="240" w:lineRule="auto"/>
            </w:pPr>
            <w:r>
              <w:rPr>
                <w:sz w:val="18"/>
              </w:rPr>
              <w:t>ser7</w:t>
            </w:r>
          </w:p>
        </w:tc>
        <w:tc>
          <w:tcPr>
            <w:tcW w:w="2162" w:type="dxa"/>
          </w:tcPr>
          <w:p w14:paraId="44467B7D">
            <w:pPr>
              <w:spacing w:after="0" w:line="240" w:lineRule="auto"/>
            </w:pPr>
            <w:r>
              <w:rPr>
                <w:sz w:val="18"/>
              </w:rPr>
              <w:t>14283</w:t>
            </w:r>
          </w:p>
        </w:tc>
        <w:tc>
          <w:tcPr>
            <w:tcW w:w="2162" w:type="dxa"/>
          </w:tcPr>
          <w:p w14:paraId="7136BBCB">
            <w:pPr>
              <w:spacing w:after="0" w:line="240" w:lineRule="auto"/>
            </w:pPr>
            <w:r>
              <w:rPr>
                <w:sz w:val="18"/>
              </w:rPr>
              <w:t>3.533</w:t>
            </w:r>
          </w:p>
        </w:tc>
        <w:tc>
          <w:tcPr>
            <w:tcW w:w="2162" w:type="dxa"/>
          </w:tcPr>
          <w:p w14:paraId="0C6AD072">
            <w:pPr>
              <w:spacing w:after="0" w:line="240" w:lineRule="auto"/>
            </w:pPr>
            <w:r>
              <w:rPr>
                <w:sz w:val="18"/>
              </w:rPr>
              <w:t>3.533</w:t>
            </w:r>
          </w:p>
        </w:tc>
        <w:tc>
          <w:tcPr>
            <w:tcW w:w="2162" w:type="dxa"/>
          </w:tcPr>
          <w:p w14:paraId="09D7CB45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23F57E47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27CF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1395D983">
            <w:pPr>
              <w:spacing w:after="0" w:line="240" w:lineRule="auto"/>
            </w:pPr>
            <w:r>
              <w:rPr>
                <w:sz w:val="18"/>
              </w:rPr>
              <w:t>2013</w:t>
            </w:r>
          </w:p>
        </w:tc>
        <w:tc>
          <w:tcPr>
            <w:tcW w:w="2162" w:type="dxa"/>
          </w:tcPr>
          <w:p w14:paraId="3147035B">
            <w:pPr>
              <w:spacing w:after="0" w:line="240" w:lineRule="auto"/>
            </w:pPr>
            <w:r>
              <w:rPr>
                <w:sz w:val="18"/>
              </w:rPr>
              <w:t>dlrc</w:t>
            </w:r>
          </w:p>
        </w:tc>
        <w:tc>
          <w:tcPr>
            <w:tcW w:w="2162" w:type="dxa"/>
          </w:tcPr>
          <w:p w14:paraId="583416C8">
            <w:pPr>
              <w:spacing w:after="0" w:line="240" w:lineRule="auto"/>
            </w:pPr>
            <w:r>
              <w:rPr>
                <w:sz w:val="18"/>
              </w:rPr>
              <w:t>13342</w:t>
            </w:r>
          </w:p>
        </w:tc>
        <w:tc>
          <w:tcPr>
            <w:tcW w:w="2162" w:type="dxa"/>
          </w:tcPr>
          <w:p w14:paraId="56B8AF05">
            <w:pPr>
              <w:spacing w:after="0" w:line="240" w:lineRule="auto"/>
            </w:pPr>
            <w:r>
              <w:rPr>
                <w:sz w:val="18"/>
              </w:rPr>
              <w:t>3.777</w:t>
            </w:r>
          </w:p>
        </w:tc>
        <w:tc>
          <w:tcPr>
            <w:tcW w:w="2162" w:type="dxa"/>
          </w:tcPr>
          <w:p w14:paraId="4FD2AC54">
            <w:pPr>
              <w:spacing w:after="0" w:line="240" w:lineRule="auto"/>
            </w:pPr>
            <w:r>
              <w:rPr>
                <w:sz w:val="18"/>
              </w:rPr>
              <w:t>3.777</w:t>
            </w:r>
          </w:p>
        </w:tc>
        <w:tc>
          <w:tcPr>
            <w:tcW w:w="2162" w:type="dxa"/>
          </w:tcPr>
          <w:p w14:paraId="13BD8164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16A4C831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03CBC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45D2F15A">
            <w:pPr>
              <w:spacing w:after="0" w:line="240" w:lineRule="auto"/>
            </w:pPr>
            <w:r>
              <w:rPr>
                <w:sz w:val="18"/>
              </w:rPr>
              <w:t>2013</w:t>
            </w:r>
          </w:p>
        </w:tc>
        <w:tc>
          <w:tcPr>
            <w:tcW w:w="2162" w:type="dxa"/>
          </w:tcPr>
          <w:p w14:paraId="14A4792D">
            <w:pPr>
              <w:spacing w:after="0" w:line="240" w:lineRule="auto"/>
            </w:pPr>
            <w:r>
              <w:rPr>
                <w:sz w:val="18"/>
              </w:rPr>
              <w:t>draw</w:t>
            </w:r>
          </w:p>
        </w:tc>
        <w:tc>
          <w:tcPr>
            <w:tcW w:w="2162" w:type="dxa"/>
          </w:tcPr>
          <w:p w14:paraId="516AA410">
            <w:pPr>
              <w:spacing w:after="0" w:line="240" w:lineRule="auto"/>
            </w:pPr>
            <w:r>
              <w:rPr>
                <w:sz w:val="18"/>
              </w:rPr>
              <w:t>16366</w:t>
            </w:r>
          </w:p>
        </w:tc>
        <w:tc>
          <w:tcPr>
            <w:tcW w:w="2162" w:type="dxa"/>
          </w:tcPr>
          <w:p w14:paraId="777FB760">
            <w:pPr>
              <w:spacing w:after="0" w:line="240" w:lineRule="auto"/>
            </w:pPr>
            <w:r>
              <w:rPr>
                <w:sz w:val="18"/>
              </w:rPr>
              <w:t>0.652</w:t>
            </w:r>
          </w:p>
        </w:tc>
        <w:tc>
          <w:tcPr>
            <w:tcW w:w="2162" w:type="dxa"/>
          </w:tcPr>
          <w:p w14:paraId="6BD63711">
            <w:pPr>
              <w:spacing w:after="0" w:line="240" w:lineRule="auto"/>
            </w:pPr>
            <w:r>
              <w:rPr>
                <w:sz w:val="18"/>
              </w:rPr>
              <w:t>0.652</w:t>
            </w:r>
          </w:p>
        </w:tc>
        <w:tc>
          <w:tcPr>
            <w:tcW w:w="2162" w:type="dxa"/>
          </w:tcPr>
          <w:p w14:paraId="0D9C90F4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41F2DC0C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45DE1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2F31890B">
            <w:pPr>
              <w:spacing w:after="0" w:line="240" w:lineRule="auto"/>
            </w:pPr>
            <w:r>
              <w:rPr>
                <w:sz w:val="18"/>
              </w:rPr>
              <w:t>2013</w:t>
            </w:r>
          </w:p>
        </w:tc>
        <w:tc>
          <w:tcPr>
            <w:tcW w:w="2162" w:type="dxa"/>
          </w:tcPr>
          <w:p w14:paraId="14D6823E">
            <w:pPr>
              <w:spacing w:after="0" w:line="240" w:lineRule="auto"/>
            </w:pPr>
            <w:r>
              <w:rPr>
                <w:sz w:val="18"/>
              </w:rPr>
              <w:t>imrc</w:t>
            </w:r>
          </w:p>
        </w:tc>
        <w:tc>
          <w:tcPr>
            <w:tcW w:w="2162" w:type="dxa"/>
          </w:tcPr>
          <w:p w14:paraId="102733AD">
            <w:pPr>
              <w:spacing w:after="0" w:line="240" w:lineRule="auto"/>
            </w:pPr>
            <w:r>
              <w:rPr>
                <w:sz w:val="18"/>
              </w:rPr>
              <w:t>15304</w:t>
            </w:r>
          </w:p>
        </w:tc>
        <w:tc>
          <w:tcPr>
            <w:tcW w:w="2162" w:type="dxa"/>
          </w:tcPr>
          <w:p w14:paraId="477BD8D7">
            <w:pPr>
              <w:spacing w:after="0" w:line="240" w:lineRule="auto"/>
            </w:pPr>
            <w:r>
              <w:rPr>
                <w:sz w:val="18"/>
              </w:rPr>
              <w:t>4.213</w:t>
            </w:r>
          </w:p>
        </w:tc>
        <w:tc>
          <w:tcPr>
            <w:tcW w:w="2162" w:type="dxa"/>
          </w:tcPr>
          <w:p w14:paraId="7175270B">
            <w:pPr>
              <w:spacing w:after="0" w:line="240" w:lineRule="auto"/>
            </w:pPr>
            <w:r>
              <w:rPr>
                <w:sz w:val="18"/>
              </w:rPr>
              <w:t>4.213</w:t>
            </w:r>
          </w:p>
        </w:tc>
        <w:tc>
          <w:tcPr>
            <w:tcW w:w="2162" w:type="dxa"/>
          </w:tcPr>
          <w:p w14:paraId="4CCDC69C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5A8F8607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1471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63C830A6">
            <w:pPr>
              <w:spacing w:after="0" w:line="240" w:lineRule="auto"/>
            </w:pPr>
            <w:r>
              <w:rPr>
                <w:sz w:val="18"/>
              </w:rPr>
              <w:t>2013</w:t>
            </w:r>
          </w:p>
        </w:tc>
        <w:tc>
          <w:tcPr>
            <w:tcW w:w="2162" w:type="dxa"/>
          </w:tcPr>
          <w:p w14:paraId="73EE8CF7">
            <w:pPr>
              <w:spacing w:after="0" w:line="240" w:lineRule="auto"/>
            </w:pPr>
            <w:r>
              <w:rPr>
                <w:sz w:val="18"/>
              </w:rPr>
              <w:t>orient(5v4)</w:t>
            </w:r>
          </w:p>
        </w:tc>
        <w:tc>
          <w:tcPr>
            <w:tcW w:w="2162" w:type="dxa"/>
          </w:tcPr>
          <w:p w14:paraId="21428DDB">
            <w:pPr>
              <w:spacing w:after="0" w:line="240" w:lineRule="auto"/>
            </w:pPr>
            <w:r>
              <w:rPr>
                <w:sz w:val="18"/>
              </w:rPr>
              <w:t>15089</w:t>
            </w:r>
          </w:p>
        </w:tc>
        <w:tc>
          <w:tcPr>
            <w:tcW w:w="2162" w:type="dxa"/>
          </w:tcPr>
          <w:p w14:paraId="06CFDE82">
            <w:pPr>
              <w:spacing w:after="0" w:line="240" w:lineRule="auto"/>
            </w:pPr>
            <w:r>
              <w:rPr>
                <w:sz w:val="18"/>
              </w:rPr>
              <w:t>3.777</w:t>
            </w:r>
          </w:p>
        </w:tc>
        <w:tc>
          <w:tcPr>
            <w:tcW w:w="2162" w:type="dxa"/>
          </w:tcPr>
          <w:p w14:paraId="7C051417">
            <w:pPr>
              <w:spacing w:after="0" w:line="240" w:lineRule="auto"/>
            </w:pPr>
            <w:r>
              <w:rPr>
                <w:sz w:val="18"/>
              </w:rPr>
              <w:t>3.105</w:t>
            </w:r>
          </w:p>
        </w:tc>
        <w:tc>
          <w:tcPr>
            <w:tcW w:w="2162" w:type="dxa"/>
          </w:tcPr>
          <w:p w14:paraId="2023FA1B">
            <w:pPr>
              <w:spacing w:after="0" w:line="240" w:lineRule="auto"/>
            </w:pPr>
            <w:r>
              <w:rPr>
                <w:sz w:val="18"/>
              </w:rPr>
              <w:t>0.963</w:t>
            </w:r>
          </w:p>
        </w:tc>
        <w:tc>
          <w:tcPr>
            <w:tcW w:w="2162" w:type="dxa"/>
          </w:tcPr>
          <w:p w14:paraId="7FEE229A">
            <w:pPr>
              <w:spacing w:after="0" w:line="240" w:lineRule="auto"/>
            </w:pPr>
          </w:p>
        </w:tc>
      </w:tr>
      <w:tr w14:paraId="458F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25D74E2B">
            <w:pPr>
              <w:spacing w:after="0" w:line="240" w:lineRule="auto"/>
            </w:pPr>
            <w:r>
              <w:rPr>
                <w:sz w:val="18"/>
              </w:rPr>
              <w:t>2013</w:t>
            </w:r>
          </w:p>
        </w:tc>
        <w:tc>
          <w:tcPr>
            <w:tcW w:w="2162" w:type="dxa"/>
          </w:tcPr>
          <w:p w14:paraId="36AC5CF2">
            <w:pPr>
              <w:spacing w:after="0" w:line="240" w:lineRule="auto"/>
            </w:pPr>
            <w:r>
              <w:rPr>
                <w:sz w:val="18"/>
              </w:rPr>
              <w:t>ser7</w:t>
            </w:r>
          </w:p>
        </w:tc>
        <w:tc>
          <w:tcPr>
            <w:tcW w:w="2162" w:type="dxa"/>
          </w:tcPr>
          <w:p w14:paraId="3D2AEE7E">
            <w:pPr>
              <w:spacing w:after="0" w:line="240" w:lineRule="auto"/>
            </w:pPr>
            <w:r>
              <w:rPr>
                <w:sz w:val="18"/>
              </w:rPr>
              <w:t>14772</w:t>
            </w:r>
          </w:p>
        </w:tc>
        <w:tc>
          <w:tcPr>
            <w:tcW w:w="2162" w:type="dxa"/>
          </w:tcPr>
          <w:p w14:paraId="6395AE1D">
            <w:pPr>
              <w:spacing w:after="0" w:line="240" w:lineRule="auto"/>
            </w:pPr>
            <w:r>
              <w:rPr>
                <w:sz w:val="18"/>
              </w:rPr>
              <w:t>3.58</w:t>
            </w:r>
          </w:p>
        </w:tc>
        <w:tc>
          <w:tcPr>
            <w:tcW w:w="2162" w:type="dxa"/>
          </w:tcPr>
          <w:p w14:paraId="58B26D07">
            <w:pPr>
              <w:spacing w:after="0" w:line="240" w:lineRule="auto"/>
            </w:pPr>
            <w:r>
              <w:rPr>
                <w:sz w:val="18"/>
              </w:rPr>
              <w:t>3.58</w:t>
            </w:r>
          </w:p>
        </w:tc>
        <w:tc>
          <w:tcPr>
            <w:tcW w:w="2162" w:type="dxa"/>
          </w:tcPr>
          <w:p w14:paraId="2DDEC066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1029DE8F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4F25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6BF416C1">
            <w:pPr>
              <w:spacing w:after="0" w:line="240" w:lineRule="auto"/>
            </w:pPr>
            <w:r>
              <w:rPr>
                <w:sz w:val="18"/>
              </w:rPr>
              <w:t>2015</w:t>
            </w:r>
          </w:p>
        </w:tc>
        <w:tc>
          <w:tcPr>
            <w:tcW w:w="2162" w:type="dxa"/>
          </w:tcPr>
          <w:p w14:paraId="7B999298">
            <w:pPr>
              <w:spacing w:after="0" w:line="240" w:lineRule="auto"/>
            </w:pPr>
            <w:r>
              <w:rPr>
                <w:sz w:val="18"/>
              </w:rPr>
              <w:t>dlrc</w:t>
            </w:r>
          </w:p>
        </w:tc>
        <w:tc>
          <w:tcPr>
            <w:tcW w:w="2162" w:type="dxa"/>
          </w:tcPr>
          <w:p w14:paraId="25BB1A0A">
            <w:pPr>
              <w:spacing w:after="0" w:line="240" w:lineRule="auto"/>
            </w:pPr>
            <w:r>
              <w:rPr>
                <w:sz w:val="18"/>
              </w:rPr>
              <w:t>14839</w:t>
            </w:r>
          </w:p>
        </w:tc>
        <w:tc>
          <w:tcPr>
            <w:tcW w:w="2162" w:type="dxa"/>
          </w:tcPr>
          <w:p w14:paraId="31CFB559">
            <w:pPr>
              <w:spacing w:after="0" w:line="240" w:lineRule="auto"/>
            </w:pPr>
            <w:r>
              <w:rPr>
                <w:sz w:val="18"/>
              </w:rPr>
              <w:t>3.714</w:t>
            </w:r>
          </w:p>
        </w:tc>
        <w:tc>
          <w:tcPr>
            <w:tcW w:w="2162" w:type="dxa"/>
          </w:tcPr>
          <w:p w14:paraId="69B762BC">
            <w:pPr>
              <w:spacing w:after="0" w:line="240" w:lineRule="auto"/>
            </w:pPr>
            <w:r>
              <w:rPr>
                <w:sz w:val="18"/>
              </w:rPr>
              <w:t>3.714</w:t>
            </w:r>
          </w:p>
        </w:tc>
        <w:tc>
          <w:tcPr>
            <w:tcW w:w="2162" w:type="dxa"/>
          </w:tcPr>
          <w:p w14:paraId="3BD73F16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6D8ECE94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2CF3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35E60B4">
            <w:pPr>
              <w:spacing w:after="0" w:line="240" w:lineRule="auto"/>
            </w:pPr>
            <w:r>
              <w:rPr>
                <w:sz w:val="18"/>
              </w:rPr>
              <w:t>2015</w:t>
            </w:r>
          </w:p>
        </w:tc>
        <w:tc>
          <w:tcPr>
            <w:tcW w:w="2162" w:type="dxa"/>
          </w:tcPr>
          <w:p w14:paraId="3716C109">
            <w:pPr>
              <w:spacing w:after="0" w:line="240" w:lineRule="auto"/>
            </w:pPr>
            <w:r>
              <w:rPr>
                <w:sz w:val="18"/>
              </w:rPr>
              <w:t>draw</w:t>
            </w:r>
          </w:p>
        </w:tc>
        <w:tc>
          <w:tcPr>
            <w:tcW w:w="2162" w:type="dxa"/>
          </w:tcPr>
          <w:p w14:paraId="0D478FD2">
            <w:pPr>
              <w:spacing w:after="0" w:line="240" w:lineRule="auto"/>
            </w:pPr>
            <w:r>
              <w:rPr>
                <w:sz w:val="18"/>
              </w:rPr>
              <w:t>19240</w:t>
            </w:r>
          </w:p>
        </w:tc>
        <w:tc>
          <w:tcPr>
            <w:tcW w:w="2162" w:type="dxa"/>
          </w:tcPr>
          <w:p w14:paraId="6DDBB83C">
            <w:pPr>
              <w:spacing w:after="0" w:line="240" w:lineRule="auto"/>
            </w:pPr>
            <w:r>
              <w:rPr>
                <w:sz w:val="18"/>
              </w:rPr>
              <w:t>0.646</w:t>
            </w:r>
          </w:p>
        </w:tc>
        <w:tc>
          <w:tcPr>
            <w:tcW w:w="2162" w:type="dxa"/>
          </w:tcPr>
          <w:p w14:paraId="6AA33EC7">
            <w:pPr>
              <w:spacing w:after="0" w:line="240" w:lineRule="auto"/>
            </w:pPr>
            <w:r>
              <w:rPr>
                <w:sz w:val="18"/>
              </w:rPr>
              <w:t>0.646</w:t>
            </w:r>
          </w:p>
        </w:tc>
        <w:tc>
          <w:tcPr>
            <w:tcW w:w="2162" w:type="dxa"/>
          </w:tcPr>
          <w:p w14:paraId="36C75AA5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4890006B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40B5F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27E844FB">
            <w:pPr>
              <w:spacing w:after="0" w:line="240" w:lineRule="auto"/>
            </w:pPr>
            <w:r>
              <w:rPr>
                <w:sz w:val="18"/>
              </w:rPr>
              <w:t>2015</w:t>
            </w:r>
          </w:p>
        </w:tc>
        <w:tc>
          <w:tcPr>
            <w:tcW w:w="2162" w:type="dxa"/>
          </w:tcPr>
          <w:p w14:paraId="3F975327">
            <w:pPr>
              <w:spacing w:after="0" w:line="240" w:lineRule="auto"/>
            </w:pPr>
            <w:r>
              <w:rPr>
                <w:sz w:val="18"/>
              </w:rPr>
              <w:t>imrc</w:t>
            </w:r>
          </w:p>
        </w:tc>
        <w:tc>
          <w:tcPr>
            <w:tcW w:w="2162" w:type="dxa"/>
          </w:tcPr>
          <w:p w14:paraId="5AB11AC6">
            <w:pPr>
              <w:spacing w:after="0" w:line="240" w:lineRule="auto"/>
            </w:pPr>
            <w:r>
              <w:rPr>
                <w:sz w:val="18"/>
              </w:rPr>
              <w:t>17727</w:t>
            </w:r>
          </w:p>
        </w:tc>
        <w:tc>
          <w:tcPr>
            <w:tcW w:w="2162" w:type="dxa"/>
          </w:tcPr>
          <w:p w14:paraId="2A4D7C8D">
            <w:pPr>
              <w:spacing w:after="0" w:line="240" w:lineRule="auto"/>
            </w:pPr>
            <w:r>
              <w:rPr>
                <w:sz w:val="18"/>
              </w:rPr>
              <w:t>4.191</w:t>
            </w:r>
          </w:p>
        </w:tc>
        <w:tc>
          <w:tcPr>
            <w:tcW w:w="2162" w:type="dxa"/>
          </w:tcPr>
          <w:p w14:paraId="79C85661">
            <w:pPr>
              <w:spacing w:after="0" w:line="240" w:lineRule="auto"/>
            </w:pPr>
            <w:r>
              <w:rPr>
                <w:sz w:val="18"/>
              </w:rPr>
              <w:t>4.191</w:t>
            </w:r>
          </w:p>
        </w:tc>
        <w:tc>
          <w:tcPr>
            <w:tcW w:w="2162" w:type="dxa"/>
          </w:tcPr>
          <w:p w14:paraId="475FE4C5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399DE925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6CA00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3F8357BC">
            <w:pPr>
              <w:spacing w:after="0" w:line="240" w:lineRule="auto"/>
            </w:pPr>
            <w:r>
              <w:rPr>
                <w:sz w:val="18"/>
              </w:rPr>
              <w:t>2015</w:t>
            </w:r>
          </w:p>
        </w:tc>
        <w:tc>
          <w:tcPr>
            <w:tcW w:w="2162" w:type="dxa"/>
          </w:tcPr>
          <w:p w14:paraId="7549F5D8">
            <w:pPr>
              <w:spacing w:after="0" w:line="240" w:lineRule="auto"/>
            </w:pPr>
            <w:r>
              <w:rPr>
                <w:sz w:val="18"/>
              </w:rPr>
              <w:t>orient(5v4)</w:t>
            </w:r>
          </w:p>
        </w:tc>
        <w:tc>
          <w:tcPr>
            <w:tcW w:w="2162" w:type="dxa"/>
          </w:tcPr>
          <w:p w14:paraId="1449645A">
            <w:pPr>
              <w:spacing w:after="0" w:line="240" w:lineRule="auto"/>
            </w:pPr>
            <w:r>
              <w:rPr>
                <w:sz w:val="18"/>
              </w:rPr>
              <w:t>18353</w:t>
            </w:r>
          </w:p>
        </w:tc>
        <w:tc>
          <w:tcPr>
            <w:tcW w:w="2162" w:type="dxa"/>
          </w:tcPr>
          <w:p w14:paraId="3D73566A">
            <w:pPr>
              <w:spacing w:after="0" w:line="240" w:lineRule="auto"/>
            </w:pPr>
            <w:r>
              <w:rPr>
                <w:sz w:val="18"/>
              </w:rPr>
              <w:t>3.806</w:t>
            </w:r>
          </w:p>
        </w:tc>
        <w:tc>
          <w:tcPr>
            <w:tcW w:w="2162" w:type="dxa"/>
          </w:tcPr>
          <w:p w14:paraId="645B9F28">
            <w:pPr>
              <w:spacing w:after="0" w:line="240" w:lineRule="auto"/>
            </w:pPr>
            <w:r>
              <w:rPr>
                <w:sz w:val="18"/>
              </w:rPr>
              <w:t>3.081</w:t>
            </w:r>
          </w:p>
        </w:tc>
        <w:tc>
          <w:tcPr>
            <w:tcW w:w="2162" w:type="dxa"/>
          </w:tcPr>
          <w:p w14:paraId="3A82F948">
            <w:pPr>
              <w:spacing w:after="0" w:line="240" w:lineRule="auto"/>
            </w:pPr>
            <w:r>
              <w:rPr>
                <w:sz w:val="18"/>
              </w:rPr>
              <w:t>0.9617</w:t>
            </w:r>
          </w:p>
        </w:tc>
        <w:tc>
          <w:tcPr>
            <w:tcW w:w="2162" w:type="dxa"/>
          </w:tcPr>
          <w:p w14:paraId="6C9644A8">
            <w:pPr>
              <w:spacing w:after="0" w:line="240" w:lineRule="auto"/>
            </w:pPr>
          </w:p>
        </w:tc>
      </w:tr>
      <w:tr w14:paraId="4D8F5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42F1B154">
            <w:pPr>
              <w:spacing w:after="0" w:line="240" w:lineRule="auto"/>
            </w:pPr>
            <w:r>
              <w:rPr>
                <w:sz w:val="18"/>
              </w:rPr>
              <w:t>2015</w:t>
            </w:r>
          </w:p>
        </w:tc>
        <w:tc>
          <w:tcPr>
            <w:tcW w:w="2162" w:type="dxa"/>
          </w:tcPr>
          <w:p w14:paraId="180C5980">
            <w:pPr>
              <w:spacing w:after="0" w:line="240" w:lineRule="auto"/>
            </w:pPr>
            <w:r>
              <w:rPr>
                <w:sz w:val="18"/>
              </w:rPr>
              <w:t>ser7</w:t>
            </w:r>
          </w:p>
        </w:tc>
        <w:tc>
          <w:tcPr>
            <w:tcW w:w="2162" w:type="dxa"/>
          </w:tcPr>
          <w:p w14:paraId="51D6B752">
            <w:pPr>
              <w:spacing w:after="0" w:line="240" w:lineRule="auto"/>
            </w:pPr>
            <w:r>
              <w:rPr>
                <w:sz w:val="18"/>
              </w:rPr>
              <w:t>17631</w:t>
            </w:r>
          </w:p>
        </w:tc>
        <w:tc>
          <w:tcPr>
            <w:tcW w:w="2162" w:type="dxa"/>
          </w:tcPr>
          <w:p w14:paraId="52455489">
            <w:pPr>
              <w:spacing w:after="0" w:line="240" w:lineRule="auto"/>
            </w:pPr>
            <w:r>
              <w:rPr>
                <w:sz w:val="18"/>
              </w:rPr>
              <w:t>3.693</w:t>
            </w:r>
          </w:p>
        </w:tc>
        <w:tc>
          <w:tcPr>
            <w:tcW w:w="2162" w:type="dxa"/>
          </w:tcPr>
          <w:p w14:paraId="4CE3AAA8">
            <w:pPr>
              <w:spacing w:after="0" w:line="240" w:lineRule="auto"/>
            </w:pPr>
            <w:r>
              <w:rPr>
                <w:sz w:val="18"/>
              </w:rPr>
              <w:t>3.693</w:t>
            </w:r>
          </w:p>
        </w:tc>
        <w:tc>
          <w:tcPr>
            <w:tcW w:w="2162" w:type="dxa"/>
          </w:tcPr>
          <w:p w14:paraId="75689136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2A897E69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40D30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453371A4">
            <w:pPr>
              <w:spacing w:after="0" w:line="240" w:lineRule="auto"/>
            </w:pPr>
            <w:r>
              <w:rPr>
                <w:sz w:val="18"/>
              </w:rPr>
              <w:t>2018</w:t>
            </w:r>
          </w:p>
        </w:tc>
        <w:tc>
          <w:tcPr>
            <w:tcW w:w="2162" w:type="dxa"/>
          </w:tcPr>
          <w:p w14:paraId="4C6DC637">
            <w:pPr>
              <w:spacing w:after="0" w:line="240" w:lineRule="auto"/>
            </w:pPr>
            <w:r>
              <w:rPr>
                <w:sz w:val="18"/>
              </w:rPr>
              <w:t>dlrc</w:t>
            </w:r>
          </w:p>
        </w:tc>
        <w:tc>
          <w:tcPr>
            <w:tcW w:w="2162" w:type="dxa"/>
          </w:tcPr>
          <w:p w14:paraId="58B6D893">
            <w:pPr>
              <w:spacing w:after="0" w:line="240" w:lineRule="auto"/>
            </w:pPr>
            <w:r>
              <w:rPr>
                <w:sz w:val="18"/>
              </w:rPr>
              <w:t>15183</w:t>
            </w:r>
          </w:p>
        </w:tc>
        <w:tc>
          <w:tcPr>
            <w:tcW w:w="2162" w:type="dxa"/>
          </w:tcPr>
          <w:p w14:paraId="1947FB27">
            <w:pPr>
              <w:spacing w:after="0" w:line="240" w:lineRule="auto"/>
            </w:pPr>
            <w:r>
              <w:rPr>
                <w:sz w:val="18"/>
              </w:rPr>
              <w:t>4.551</w:t>
            </w:r>
          </w:p>
        </w:tc>
        <w:tc>
          <w:tcPr>
            <w:tcW w:w="2162" w:type="dxa"/>
          </w:tcPr>
          <w:p w14:paraId="0DCC687F">
            <w:pPr>
              <w:spacing w:after="0" w:line="240" w:lineRule="auto"/>
            </w:pPr>
            <w:r>
              <w:rPr>
                <w:sz w:val="18"/>
              </w:rPr>
              <w:t>4.551</w:t>
            </w:r>
          </w:p>
        </w:tc>
        <w:tc>
          <w:tcPr>
            <w:tcW w:w="2162" w:type="dxa"/>
          </w:tcPr>
          <w:p w14:paraId="611451BF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2474D34F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4CD8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490AAD22">
            <w:pPr>
              <w:spacing w:after="0" w:line="240" w:lineRule="auto"/>
            </w:pPr>
            <w:r>
              <w:rPr>
                <w:sz w:val="18"/>
              </w:rPr>
              <w:t>2018</w:t>
            </w:r>
          </w:p>
        </w:tc>
        <w:tc>
          <w:tcPr>
            <w:tcW w:w="2162" w:type="dxa"/>
          </w:tcPr>
          <w:p w14:paraId="38753BD3">
            <w:pPr>
              <w:spacing w:after="0" w:line="240" w:lineRule="auto"/>
            </w:pPr>
            <w:r>
              <w:rPr>
                <w:sz w:val="18"/>
              </w:rPr>
              <w:t>draw</w:t>
            </w:r>
          </w:p>
        </w:tc>
        <w:tc>
          <w:tcPr>
            <w:tcW w:w="2162" w:type="dxa"/>
          </w:tcPr>
          <w:p w14:paraId="6A86B916">
            <w:pPr>
              <w:spacing w:after="0" w:line="240" w:lineRule="auto"/>
            </w:pPr>
            <w:r>
              <w:rPr>
                <w:sz w:val="18"/>
              </w:rPr>
              <w:t>15542</w:t>
            </w:r>
          </w:p>
        </w:tc>
        <w:tc>
          <w:tcPr>
            <w:tcW w:w="2162" w:type="dxa"/>
          </w:tcPr>
          <w:p w14:paraId="311CF224">
            <w:pPr>
              <w:spacing w:after="0" w:line="240" w:lineRule="auto"/>
            </w:pPr>
            <w:r>
              <w:rPr>
                <w:sz w:val="18"/>
              </w:rPr>
              <w:t>0.612</w:t>
            </w:r>
          </w:p>
        </w:tc>
        <w:tc>
          <w:tcPr>
            <w:tcW w:w="2162" w:type="dxa"/>
          </w:tcPr>
          <w:p w14:paraId="644988C3">
            <w:pPr>
              <w:spacing w:after="0" w:line="240" w:lineRule="auto"/>
            </w:pPr>
            <w:r>
              <w:rPr>
                <w:sz w:val="18"/>
              </w:rPr>
              <w:t>0.612</w:t>
            </w:r>
          </w:p>
        </w:tc>
        <w:tc>
          <w:tcPr>
            <w:tcW w:w="2162" w:type="dxa"/>
          </w:tcPr>
          <w:p w14:paraId="4AD815B5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44AC0EA3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543FD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36085B99">
            <w:pPr>
              <w:spacing w:after="0" w:line="240" w:lineRule="auto"/>
            </w:pPr>
            <w:r>
              <w:rPr>
                <w:sz w:val="18"/>
              </w:rPr>
              <w:t>2018</w:t>
            </w:r>
          </w:p>
        </w:tc>
        <w:tc>
          <w:tcPr>
            <w:tcW w:w="2162" w:type="dxa"/>
          </w:tcPr>
          <w:p w14:paraId="1E5FBCD1">
            <w:pPr>
              <w:spacing w:after="0" w:line="240" w:lineRule="auto"/>
            </w:pPr>
            <w:r>
              <w:rPr>
                <w:sz w:val="18"/>
              </w:rPr>
              <w:t>imrc</w:t>
            </w:r>
          </w:p>
        </w:tc>
        <w:tc>
          <w:tcPr>
            <w:tcW w:w="2162" w:type="dxa"/>
          </w:tcPr>
          <w:p w14:paraId="3D257630">
            <w:pPr>
              <w:spacing w:after="0" w:line="240" w:lineRule="auto"/>
            </w:pPr>
            <w:r>
              <w:rPr>
                <w:sz w:val="18"/>
              </w:rPr>
              <w:t>15690</w:t>
            </w:r>
          </w:p>
        </w:tc>
        <w:tc>
          <w:tcPr>
            <w:tcW w:w="2162" w:type="dxa"/>
          </w:tcPr>
          <w:p w14:paraId="5C594C34">
            <w:pPr>
              <w:spacing w:after="0" w:line="240" w:lineRule="auto"/>
            </w:pPr>
            <w:r>
              <w:rPr>
                <w:sz w:val="18"/>
              </w:rPr>
              <w:t>3.291</w:t>
            </w:r>
          </w:p>
        </w:tc>
        <w:tc>
          <w:tcPr>
            <w:tcW w:w="2162" w:type="dxa"/>
          </w:tcPr>
          <w:p w14:paraId="42B8B536">
            <w:pPr>
              <w:spacing w:after="0" w:line="240" w:lineRule="auto"/>
            </w:pPr>
            <w:r>
              <w:rPr>
                <w:sz w:val="18"/>
              </w:rPr>
              <w:t>3.291</w:t>
            </w:r>
          </w:p>
        </w:tc>
        <w:tc>
          <w:tcPr>
            <w:tcW w:w="2162" w:type="dxa"/>
          </w:tcPr>
          <w:p w14:paraId="4893712E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3B6E1ABD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  <w:tr w14:paraId="11D2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074FB8B">
            <w:pPr>
              <w:spacing w:after="0" w:line="240" w:lineRule="auto"/>
            </w:pPr>
            <w:r>
              <w:rPr>
                <w:sz w:val="18"/>
              </w:rPr>
              <w:t>2018</w:t>
            </w:r>
          </w:p>
        </w:tc>
        <w:tc>
          <w:tcPr>
            <w:tcW w:w="2162" w:type="dxa"/>
          </w:tcPr>
          <w:p w14:paraId="547E1B70">
            <w:pPr>
              <w:spacing w:after="0" w:line="240" w:lineRule="auto"/>
            </w:pPr>
            <w:r>
              <w:rPr>
                <w:sz w:val="18"/>
              </w:rPr>
              <w:t>orient(5v4)</w:t>
            </w:r>
          </w:p>
        </w:tc>
        <w:tc>
          <w:tcPr>
            <w:tcW w:w="2162" w:type="dxa"/>
          </w:tcPr>
          <w:p w14:paraId="16288892">
            <w:pPr>
              <w:spacing w:after="0" w:line="240" w:lineRule="auto"/>
            </w:pPr>
            <w:r>
              <w:rPr>
                <w:sz w:val="18"/>
              </w:rPr>
              <w:t>17966</w:t>
            </w:r>
          </w:p>
        </w:tc>
        <w:tc>
          <w:tcPr>
            <w:tcW w:w="2162" w:type="dxa"/>
          </w:tcPr>
          <w:p w14:paraId="4682C44B">
            <w:pPr>
              <w:spacing w:after="0" w:line="240" w:lineRule="auto"/>
            </w:pPr>
            <w:r>
              <w:rPr>
                <w:sz w:val="18"/>
              </w:rPr>
              <w:t>3.585</w:t>
            </w:r>
          </w:p>
        </w:tc>
        <w:tc>
          <w:tcPr>
            <w:tcW w:w="2162" w:type="dxa"/>
          </w:tcPr>
          <w:p w14:paraId="7296B23D">
            <w:pPr>
              <w:spacing w:after="0" w:line="240" w:lineRule="auto"/>
            </w:pPr>
            <w:r>
              <w:rPr>
                <w:sz w:val="18"/>
              </w:rPr>
              <w:t>2.893</w:t>
            </w:r>
          </w:p>
        </w:tc>
        <w:tc>
          <w:tcPr>
            <w:tcW w:w="2162" w:type="dxa"/>
          </w:tcPr>
          <w:p w14:paraId="0D1196B2">
            <w:pPr>
              <w:spacing w:after="0" w:line="240" w:lineRule="auto"/>
            </w:pPr>
            <w:r>
              <w:rPr>
                <w:sz w:val="18"/>
              </w:rPr>
              <w:t>0.9533</w:t>
            </w:r>
          </w:p>
        </w:tc>
        <w:tc>
          <w:tcPr>
            <w:tcW w:w="2162" w:type="dxa"/>
          </w:tcPr>
          <w:p w14:paraId="582BDDD8">
            <w:pPr>
              <w:spacing w:after="0" w:line="240" w:lineRule="auto"/>
            </w:pPr>
          </w:p>
        </w:tc>
      </w:tr>
      <w:tr w14:paraId="04256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24DF3FA8">
            <w:pPr>
              <w:spacing w:after="0" w:line="240" w:lineRule="auto"/>
            </w:pPr>
            <w:r>
              <w:rPr>
                <w:sz w:val="18"/>
              </w:rPr>
              <w:t>2018</w:t>
            </w:r>
          </w:p>
        </w:tc>
        <w:tc>
          <w:tcPr>
            <w:tcW w:w="2162" w:type="dxa"/>
          </w:tcPr>
          <w:p w14:paraId="17E60F85">
            <w:pPr>
              <w:spacing w:after="0" w:line="240" w:lineRule="auto"/>
            </w:pPr>
            <w:r>
              <w:rPr>
                <w:sz w:val="18"/>
              </w:rPr>
              <w:t>ser7</w:t>
            </w:r>
          </w:p>
        </w:tc>
        <w:tc>
          <w:tcPr>
            <w:tcW w:w="2162" w:type="dxa"/>
          </w:tcPr>
          <w:p w14:paraId="7EB87731">
            <w:pPr>
              <w:spacing w:after="0" w:line="240" w:lineRule="auto"/>
            </w:pPr>
            <w:r>
              <w:rPr>
                <w:sz w:val="18"/>
              </w:rPr>
              <w:t>13615</w:t>
            </w:r>
          </w:p>
        </w:tc>
        <w:tc>
          <w:tcPr>
            <w:tcW w:w="2162" w:type="dxa"/>
          </w:tcPr>
          <w:p w14:paraId="65AA9FAB">
            <w:pPr>
              <w:spacing w:after="0" w:line="240" w:lineRule="auto"/>
            </w:pPr>
            <w:r>
              <w:rPr>
                <w:sz w:val="18"/>
              </w:rPr>
              <w:t>3.501</w:t>
            </w:r>
          </w:p>
        </w:tc>
        <w:tc>
          <w:tcPr>
            <w:tcW w:w="2162" w:type="dxa"/>
          </w:tcPr>
          <w:p w14:paraId="387C6CFF">
            <w:pPr>
              <w:spacing w:after="0" w:line="240" w:lineRule="auto"/>
            </w:pPr>
            <w:r>
              <w:rPr>
                <w:sz w:val="18"/>
              </w:rPr>
              <w:t>3.501</w:t>
            </w:r>
          </w:p>
        </w:tc>
        <w:tc>
          <w:tcPr>
            <w:tcW w:w="2162" w:type="dxa"/>
          </w:tcPr>
          <w:p w14:paraId="17096338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162" w:type="dxa"/>
          </w:tcPr>
          <w:p w14:paraId="538A3495">
            <w:pPr>
              <w:spacing w:after="0" w:line="240" w:lineRule="auto"/>
            </w:pPr>
            <w:r>
              <w:rPr>
                <w:sz w:val="18"/>
              </w:rPr>
              <w:t>100</w:t>
            </w:r>
          </w:p>
        </w:tc>
      </w:tr>
    </w:tbl>
    <w:p w14:paraId="7121158D"/>
    <w:p w14:paraId="5C5841E8">
      <w:pPr>
        <w:rPr>
          <w:b/>
        </w:rPr>
      </w:pPr>
      <w:r>
        <w:rPr>
          <w:b/>
        </w:rPr>
        <w:br w:type="page"/>
      </w:r>
    </w:p>
    <w:p w14:paraId="02B4F131">
      <w:r>
        <w:rPr>
          <w:b/>
        </w:rPr>
        <w:t xml:space="preserve">Table S2. </w:t>
      </w:r>
      <w:r>
        <w:t>Robustness of the trajectory (within-city deviation × age) and incident-decline estimates across 14 heatwave definitions.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164"/>
        <w:gridCol w:w="1164"/>
        <w:gridCol w:w="1164"/>
        <w:gridCol w:w="1164"/>
        <w:gridCol w:w="1164"/>
        <w:gridCol w:w="1164"/>
        <w:gridCol w:w="1164"/>
        <w:gridCol w:w="1164"/>
        <w:gridCol w:w="1164"/>
        <w:gridCol w:w="1164"/>
        <w:gridCol w:w="1164"/>
        <w:gridCol w:w="1164"/>
      </w:tblGrid>
      <w:tr w14:paraId="6A837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2D659B3D">
            <w:pPr>
              <w:spacing w:after="0" w:line="240" w:lineRule="auto"/>
            </w:pPr>
            <w:r>
              <w:rPr>
                <w:b/>
                <w:sz w:val="18"/>
              </w:rPr>
              <w:t>Heatwave definition</w:t>
            </w:r>
          </w:p>
        </w:tc>
        <w:tc>
          <w:tcPr>
            <w:tcW w:w="1164" w:type="dxa"/>
          </w:tcPr>
          <w:p w14:paraId="07A676BB">
            <w:pPr>
              <w:spacing w:after="0" w:line="240" w:lineRule="auto"/>
            </w:pPr>
            <w:r>
              <w:rPr>
                <w:b/>
                <w:sz w:val="18"/>
              </w:rPr>
              <w:t>Trajectory dev×age (SD)</w:t>
            </w:r>
          </w:p>
        </w:tc>
        <w:tc>
          <w:tcPr>
            <w:tcW w:w="1164" w:type="dxa"/>
          </w:tcPr>
          <w:p w14:paraId="61E34498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1164" w:type="dxa"/>
          </w:tcPr>
          <w:p w14:paraId="3522B1BB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1164" w:type="dxa"/>
          </w:tcPr>
          <w:p w14:paraId="7065D12D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1164" w:type="dxa"/>
          </w:tcPr>
          <w:p w14:paraId="0CFFFDBD">
            <w:pPr>
              <w:spacing w:after="0" w:line="240" w:lineRule="auto"/>
            </w:pPr>
            <w:r>
              <w:rPr>
                <w:b/>
                <w:sz w:val="18"/>
              </w:rPr>
              <w:t>Incidence dev OR</w:t>
            </w:r>
          </w:p>
        </w:tc>
        <w:tc>
          <w:tcPr>
            <w:tcW w:w="1164" w:type="dxa"/>
          </w:tcPr>
          <w:p w14:paraId="285CA4FF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1164" w:type="dxa"/>
          </w:tcPr>
          <w:p w14:paraId="0F6FCD18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1164" w:type="dxa"/>
          </w:tcPr>
          <w:p w14:paraId="4BFF0475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1164" w:type="dxa"/>
          </w:tcPr>
          <w:p w14:paraId="3B4FD0D0">
            <w:pPr>
              <w:spacing w:after="0" w:line="240" w:lineRule="auto"/>
            </w:pPr>
            <w:r>
              <w:rPr>
                <w:b/>
                <w:sz w:val="18"/>
              </w:rPr>
              <w:t>Incidence dev×low-edu OR</w:t>
            </w:r>
          </w:p>
        </w:tc>
        <w:tc>
          <w:tcPr>
            <w:tcW w:w="1164" w:type="dxa"/>
          </w:tcPr>
          <w:p w14:paraId="60005DAC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1164" w:type="dxa"/>
          </w:tcPr>
          <w:p w14:paraId="48ECA7D5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1164" w:type="dxa"/>
          </w:tcPr>
          <w:p w14:paraId="105F2630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</w:tr>
      <w:tr w14:paraId="7A893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2DBC5C74">
            <w:pPr>
              <w:spacing w:after="0" w:line="240" w:lineRule="auto"/>
            </w:pPr>
            <w:r>
              <w:rPr>
                <w:sz w:val="18"/>
              </w:rPr>
              <w:t>hw90d2</w:t>
            </w:r>
          </w:p>
        </w:tc>
        <w:tc>
          <w:tcPr>
            <w:tcW w:w="1164" w:type="dxa"/>
          </w:tcPr>
          <w:p w14:paraId="0BFC75C6">
            <w:pPr>
              <w:spacing w:after="0" w:line="240" w:lineRule="auto"/>
            </w:pPr>
            <w:r>
              <w:rPr>
                <w:sz w:val="18"/>
              </w:rPr>
              <w:t>-0.0236</w:t>
            </w:r>
          </w:p>
        </w:tc>
        <w:tc>
          <w:tcPr>
            <w:tcW w:w="1164" w:type="dxa"/>
          </w:tcPr>
          <w:p w14:paraId="1C36AD24">
            <w:pPr>
              <w:spacing w:after="0" w:line="240" w:lineRule="auto"/>
            </w:pPr>
            <w:r>
              <w:rPr>
                <w:sz w:val="18"/>
              </w:rPr>
              <w:t>-0.0309</w:t>
            </w:r>
          </w:p>
        </w:tc>
        <w:tc>
          <w:tcPr>
            <w:tcW w:w="1164" w:type="dxa"/>
          </w:tcPr>
          <w:p w14:paraId="520F8708">
            <w:pPr>
              <w:spacing w:after="0" w:line="240" w:lineRule="auto"/>
            </w:pPr>
            <w:r>
              <w:rPr>
                <w:sz w:val="18"/>
              </w:rPr>
              <w:t>-0.0163</w:t>
            </w:r>
          </w:p>
        </w:tc>
        <w:tc>
          <w:tcPr>
            <w:tcW w:w="1164" w:type="dxa"/>
          </w:tcPr>
          <w:p w14:paraId="7F113D32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38F0B324">
            <w:pPr>
              <w:spacing w:after="0" w:line="240" w:lineRule="auto"/>
            </w:pPr>
            <w:r>
              <w:rPr>
                <w:sz w:val="18"/>
              </w:rPr>
              <w:t>0.955</w:t>
            </w:r>
          </w:p>
        </w:tc>
        <w:tc>
          <w:tcPr>
            <w:tcW w:w="1164" w:type="dxa"/>
          </w:tcPr>
          <w:p w14:paraId="0A751E67">
            <w:pPr>
              <w:spacing w:after="0" w:line="240" w:lineRule="auto"/>
            </w:pPr>
            <w:r>
              <w:rPr>
                <w:sz w:val="18"/>
              </w:rPr>
              <w:t>0.913</w:t>
            </w:r>
          </w:p>
        </w:tc>
        <w:tc>
          <w:tcPr>
            <w:tcW w:w="1164" w:type="dxa"/>
          </w:tcPr>
          <w:p w14:paraId="1B4D5533">
            <w:pPr>
              <w:spacing w:after="0" w:line="240" w:lineRule="auto"/>
            </w:pPr>
            <w:r>
              <w:rPr>
                <w:sz w:val="18"/>
              </w:rPr>
              <w:t>0.999</w:t>
            </w:r>
          </w:p>
        </w:tc>
        <w:tc>
          <w:tcPr>
            <w:tcW w:w="1164" w:type="dxa"/>
          </w:tcPr>
          <w:p w14:paraId="73A33EE2">
            <w:pPr>
              <w:spacing w:after="0" w:line="240" w:lineRule="auto"/>
            </w:pPr>
            <w:r>
              <w:rPr>
                <w:sz w:val="18"/>
              </w:rPr>
              <w:t>0.04535</w:t>
            </w:r>
          </w:p>
        </w:tc>
        <w:tc>
          <w:tcPr>
            <w:tcW w:w="1164" w:type="dxa"/>
          </w:tcPr>
          <w:p w14:paraId="6797F6B9">
            <w:pPr>
              <w:spacing w:after="0" w:line="240" w:lineRule="auto"/>
            </w:pPr>
            <w:r>
              <w:rPr>
                <w:sz w:val="18"/>
              </w:rPr>
              <w:t>1.066</w:t>
            </w:r>
          </w:p>
        </w:tc>
        <w:tc>
          <w:tcPr>
            <w:tcW w:w="1164" w:type="dxa"/>
          </w:tcPr>
          <w:p w14:paraId="2F522373">
            <w:pPr>
              <w:spacing w:after="0" w:line="240" w:lineRule="auto"/>
            </w:pPr>
            <w:r>
              <w:rPr>
                <w:sz w:val="18"/>
              </w:rPr>
              <w:t>0.997</w:t>
            </w:r>
          </w:p>
        </w:tc>
        <w:tc>
          <w:tcPr>
            <w:tcW w:w="1164" w:type="dxa"/>
          </w:tcPr>
          <w:p w14:paraId="555663DE">
            <w:pPr>
              <w:spacing w:after="0" w:line="240" w:lineRule="auto"/>
            </w:pPr>
            <w:r>
              <w:rPr>
                <w:sz w:val="18"/>
              </w:rPr>
              <w:t>1.138</w:t>
            </w:r>
          </w:p>
        </w:tc>
        <w:tc>
          <w:tcPr>
            <w:tcW w:w="1164" w:type="dxa"/>
          </w:tcPr>
          <w:p w14:paraId="36CDE4F2">
            <w:pPr>
              <w:spacing w:after="0" w:line="240" w:lineRule="auto"/>
            </w:pPr>
            <w:r>
              <w:rPr>
                <w:sz w:val="18"/>
              </w:rPr>
              <w:t>0.05972</w:t>
            </w:r>
          </w:p>
        </w:tc>
      </w:tr>
      <w:tr w14:paraId="7B8F1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13A09250">
            <w:pPr>
              <w:spacing w:after="0" w:line="240" w:lineRule="auto"/>
            </w:pPr>
            <w:r>
              <w:rPr>
                <w:sz w:val="18"/>
              </w:rPr>
              <w:t>hw90d3</w:t>
            </w:r>
          </w:p>
        </w:tc>
        <w:tc>
          <w:tcPr>
            <w:tcW w:w="1164" w:type="dxa"/>
          </w:tcPr>
          <w:p w14:paraId="756D3968">
            <w:pPr>
              <w:spacing w:after="0" w:line="240" w:lineRule="auto"/>
            </w:pPr>
            <w:r>
              <w:rPr>
                <w:sz w:val="18"/>
              </w:rPr>
              <w:t>-0.0239</w:t>
            </w:r>
          </w:p>
        </w:tc>
        <w:tc>
          <w:tcPr>
            <w:tcW w:w="1164" w:type="dxa"/>
          </w:tcPr>
          <w:p w14:paraId="212EBD63">
            <w:pPr>
              <w:spacing w:after="0" w:line="240" w:lineRule="auto"/>
            </w:pPr>
            <w:r>
              <w:rPr>
                <w:sz w:val="18"/>
              </w:rPr>
              <w:t>-0.0312</w:t>
            </w:r>
          </w:p>
        </w:tc>
        <w:tc>
          <w:tcPr>
            <w:tcW w:w="1164" w:type="dxa"/>
          </w:tcPr>
          <w:p w14:paraId="4834A1B5">
            <w:pPr>
              <w:spacing w:after="0" w:line="240" w:lineRule="auto"/>
            </w:pPr>
            <w:r>
              <w:rPr>
                <w:sz w:val="18"/>
              </w:rPr>
              <w:t>-0.0166</w:t>
            </w:r>
          </w:p>
        </w:tc>
        <w:tc>
          <w:tcPr>
            <w:tcW w:w="1164" w:type="dxa"/>
          </w:tcPr>
          <w:p w14:paraId="5FDD08A5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03045263">
            <w:pPr>
              <w:spacing w:after="0" w:line="240" w:lineRule="auto"/>
            </w:pPr>
            <w:r>
              <w:rPr>
                <w:sz w:val="18"/>
              </w:rPr>
              <w:t>0.962</w:t>
            </w:r>
          </w:p>
        </w:tc>
        <w:tc>
          <w:tcPr>
            <w:tcW w:w="1164" w:type="dxa"/>
          </w:tcPr>
          <w:p w14:paraId="4023D868">
            <w:pPr>
              <w:spacing w:after="0" w:line="240" w:lineRule="auto"/>
            </w:pPr>
            <w:r>
              <w:rPr>
                <w:sz w:val="18"/>
              </w:rPr>
              <w:t>0.921</w:t>
            </w:r>
          </w:p>
        </w:tc>
        <w:tc>
          <w:tcPr>
            <w:tcW w:w="1164" w:type="dxa"/>
          </w:tcPr>
          <w:p w14:paraId="05950806">
            <w:pPr>
              <w:spacing w:after="0" w:line="240" w:lineRule="auto"/>
            </w:pPr>
            <w:r>
              <w:rPr>
                <w:sz w:val="18"/>
              </w:rPr>
              <w:t>1.004</w:t>
            </w:r>
          </w:p>
        </w:tc>
        <w:tc>
          <w:tcPr>
            <w:tcW w:w="1164" w:type="dxa"/>
          </w:tcPr>
          <w:p w14:paraId="35D79AD8">
            <w:pPr>
              <w:spacing w:after="0" w:line="240" w:lineRule="auto"/>
            </w:pPr>
            <w:r>
              <w:rPr>
                <w:sz w:val="18"/>
              </w:rPr>
              <w:t>0.07801</w:t>
            </w:r>
          </w:p>
        </w:tc>
        <w:tc>
          <w:tcPr>
            <w:tcW w:w="1164" w:type="dxa"/>
          </w:tcPr>
          <w:p w14:paraId="541F9536">
            <w:pPr>
              <w:spacing w:after="0" w:line="240" w:lineRule="auto"/>
            </w:pPr>
            <w:r>
              <w:rPr>
                <w:sz w:val="18"/>
              </w:rPr>
              <w:t>1.057</w:t>
            </w:r>
          </w:p>
        </w:tc>
        <w:tc>
          <w:tcPr>
            <w:tcW w:w="1164" w:type="dxa"/>
          </w:tcPr>
          <w:p w14:paraId="459A503F">
            <w:pPr>
              <w:spacing w:after="0" w:line="240" w:lineRule="auto"/>
            </w:pPr>
            <w:r>
              <w:rPr>
                <w:sz w:val="18"/>
              </w:rPr>
              <w:t>0.99</w:t>
            </w:r>
          </w:p>
        </w:tc>
        <w:tc>
          <w:tcPr>
            <w:tcW w:w="1164" w:type="dxa"/>
          </w:tcPr>
          <w:p w14:paraId="6CD9C992">
            <w:pPr>
              <w:spacing w:after="0" w:line="240" w:lineRule="auto"/>
            </w:pPr>
            <w:r>
              <w:rPr>
                <w:sz w:val="18"/>
              </w:rPr>
              <w:t>1.128</w:t>
            </w:r>
          </w:p>
        </w:tc>
        <w:tc>
          <w:tcPr>
            <w:tcW w:w="1164" w:type="dxa"/>
          </w:tcPr>
          <w:p w14:paraId="5B077C2F">
            <w:pPr>
              <w:spacing w:after="0" w:line="240" w:lineRule="auto"/>
            </w:pPr>
            <w:r>
              <w:rPr>
                <w:sz w:val="18"/>
              </w:rPr>
              <w:t>0.09999</w:t>
            </w:r>
          </w:p>
        </w:tc>
      </w:tr>
      <w:tr w14:paraId="2233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67E7AD86">
            <w:pPr>
              <w:spacing w:after="0" w:line="240" w:lineRule="auto"/>
            </w:pPr>
            <w:r>
              <w:rPr>
                <w:sz w:val="18"/>
              </w:rPr>
              <w:t>hw90d4</w:t>
            </w:r>
          </w:p>
        </w:tc>
        <w:tc>
          <w:tcPr>
            <w:tcW w:w="1164" w:type="dxa"/>
          </w:tcPr>
          <w:p w14:paraId="301C60D4">
            <w:pPr>
              <w:spacing w:after="0" w:line="240" w:lineRule="auto"/>
            </w:pPr>
            <w:r>
              <w:rPr>
                <w:sz w:val="18"/>
              </w:rPr>
              <w:t>-0.0236</w:t>
            </w:r>
          </w:p>
        </w:tc>
        <w:tc>
          <w:tcPr>
            <w:tcW w:w="1164" w:type="dxa"/>
          </w:tcPr>
          <w:p w14:paraId="077BEEBD">
            <w:pPr>
              <w:spacing w:after="0" w:line="240" w:lineRule="auto"/>
            </w:pPr>
            <w:r>
              <w:rPr>
                <w:sz w:val="18"/>
              </w:rPr>
              <w:t>-0.0296</w:t>
            </w:r>
          </w:p>
        </w:tc>
        <w:tc>
          <w:tcPr>
            <w:tcW w:w="1164" w:type="dxa"/>
          </w:tcPr>
          <w:p w14:paraId="7147D7D9">
            <w:pPr>
              <w:spacing w:after="0" w:line="240" w:lineRule="auto"/>
            </w:pPr>
            <w:r>
              <w:rPr>
                <w:sz w:val="18"/>
              </w:rPr>
              <w:t>-0.0175</w:t>
            </w:r>
          </w:p>
        </w:tc>
        <w:tc>
          <w:tcPr>
            <w:tcW w:w="1164" w:type="dxa"/>
          </w:tcPr>
          <w:p w14:paraId="6515345A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2E2E8025">
            <w:pPr>
              <w:spacing w:after="0" w:line="240" w:lineRule="auto"/>
            </w:pPr>
            <w:r>
              <w:rPr>
                <w:sz w:val="18"/>
              </w:rPr>
              <w:t>0.96</w:t>
            </w:r>
          </w:p>
        </w:tc>
        <w:tc>
          <w:tcPr>
            <w:tcW w:w="1164" w:type="dxa"/>
          </w:tcPr>
          <w:p w14:paraId="1583B131">
            <w:pPr>
              <w:spacing w:after="0" w:line="240" w:lineRule="auto"/>
            </w:pPr>
            <w:r>
              <w:rPr>
                <w:sz w:val="18"/>
              </w:rPr>
              <w:t>0.919</w:t>
            </w:r>
          </w:p>
        </w:tc>
        <w:tc>
          <w:tcPr>
            <w:tcW w:w="1164" w:type="dxa"/>
          </w:tcPr>
          <w:p w14:paraId="27A5B541">
            <w:pPr>
              <w:spacing w:after="0" w:line="240" w:lineRule="auto"/>
            </w:pPr>
            <w:r>
              <w:rPr>
                <w:sz w:val="18"/>
              </w:rPr>
              <w:t>1.002</w:t>
            </w:r>
          </w:p>
        </w:tc>
        <w:tc>
          <w:tcPr>
            <w:tcW w:w="1164" w:type="dxa"/>
          </w:tcPr>
          <w:p w14:paraId="577BD9ED">
            <w:pPr>
              <w:spacing w:after="0" w:line="240" w:lineRule="auto"/>
            </w:pPr>
            <w:r>
              <w:rPr>
                <w:sz w:val="18"/>
              </w:rPr>
              <w:t>0.05904</w:t>
            </w:r>
          </w:p>
        </w:tc>
        <w:tc>
          <w:tcPr>
            <w:tcW w:w="1164" w:type="dxa"/>
          </w:tcPr>
          <w:p w14:paraId="0DF22176">
            <w:pPr>
              <w:spacing w:after="0" w:line="240" w:lineRule="auto"/>
            </w:pPr>
            <w:r>
              <w:rPr>
                <w:sz w:val="18"/>
              </w:rPr>
              <w:t>1.074</w:t>
            </w:r>
          </w:p>
        </w:tc>
        <w:tc>
          <w:tcPr>
            <w:tcW w:w="1164" w:type="dxa"/>
          </w:tcPr>
          <w:p w14:paraId="6029E552">
            <w:pPr>
              <w:spacing w:after="0" w:line="240" w:lineRule="auto"/>
            </w:pPr>
            <w:r>
              <w:rPr>
                <w:sz w:val="18"/>
              </w:rPr>
              <w:t>1.005</w:t>
            </w:r>
          </w:p>
        </w:tc>
        <w:tc>
          <w:tcPr>
            <w:tcW w:w="1164" w:type="dxa"/>
          </w:tcPr>
          <w:p w14:paraId="332D4DD8">
            <w:pPr>
              <w:spacing w:after="0" w:line="240" w:lineRule="auto"/>
            </w:pPr>
            <w:r>
              <w:rPr>
                <w:sz w:val="18"/>
              </w:rPr>
              <w:t>1.148</w:t>
            </w:r>
          </w:p>
        </w:tc>
        <w:tc>
          <w:tcPr>
            <w:tcW w:w="1164" w:type="dxa"/>
          </w:tcPr>
          <w:p w14:paraId="1D7F0D8C">
            <w:pPr>
              <w:spacing w:after="0" w:line="240" w:lineRule="auto"/>
            </w:pPr>
            <w:r>
              <w:rPr>
                <w:sz w:val="18"/>
              </w:rPr>
              <w:t>0.03543</w:t>
            </w:r>
          </w:p>
        </w:tc>
      </w:tr>
      <w:tr w14:paraId="45696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36ED2C68">
            <w:pPr>
              <w:spacing w:after="0" w:line="240" w:lineRule="auto"/>
            </w:pPr>
            <w:r>
              <w:rPr>
                <w:sz w:val="18"/>
              </w:rPr>
              <w:t>hw925d2</w:t>
            </w:r>
          </w:p>
        </w:tc>
        <w:tc>
          <w:tcPr>
            <w:tcW w:w="1164" w:type="dxa"/>
          </w:tcPr>
          <w:p w14:paraId="350B7EA5">
            <w:pPr>
              <w:spacing w:after="0" w:line="240" w:lineRule="auto"/>
            </w:pPr>
            <w:r>
              <w:rPr>
                <w:sz w:val="18"/>
              </w:rPr>
              <w:t>-0.0202</w:t>
            </w:r>
          </w:p>
        </w:tc>
        <w:tc>
          <w:tcPr>
            <w:tcW w:w="1164" w:type="dxa"/>
          </w:tcPr>
          <w:p w14:paraId="479AAD01">
            <w:pPr>
              <w:spacing w:after="0" w:line="240" w:lineRule="auto"/>
            </w:pPr>
            <w:r>
              <w:rPr>
                <w:sz w:val="18"/>
              </w:rPr>
              <w:t>-0.0278</w:t>
            </w:r>
          </w:p>
        </w:tc>
        <w:tc>
          <w:tcPr>
            <w:tcW w:w="1164" w:type="dxa"/>
          </w:tcPr>
          <w:p w14:paraId="39EEE06E">
            <w:pPr>
              <w:spacing w:after="0" w:line="240" w:lineRule="auto"/>
            </w:pPr>
            <w:r>
              <w:rPr>
                <w:sz w:val="18"/>
              </w:rPr>
              <w:t>-0.0125</w:t>
            </w:r>
          </w:p>
        </w:tc>
        <w:tc>
          <w:tcPr>
            <w:tcW w:w="1164" w:type="dxa"/>
          </w:tcPr>
          <w:p w14:paraId="6AF47C9F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19581366">
            <w:pPr>
              <w:spacing w:after="0" w:line="240" w:lineRule="auto"/>
            </w:pPr>
            <w:r>
              <w:rPr>
                <w:sz w:val="18"/>
              </w:rPr>
              <w:t>0.939</w:t>
            </w:r>
          </w:p>
        </w:tc>
        <w:tc>
          <w:tcPr>
            <w:tcW w:w="1164" w:type="dxa"/>
          </w:tcPr>
          <w:p w14:paraId="3B7B848A">
            <w:pPr>
              <w:spacing w:after="0" w:line="240" w:lineRule="auto"/>
            </w:pPr>
            <w:r>
              <w:rPr>
                <w:sz w:val="18"/>
              </w:rPr>
              <w:t>0.898</w:t>
            </w:r>
          </w:p>
        </w:tc>
        <w:tc>
          <w:tcPr>
            <w:tcW w:w="1164" w:type="dxa"/>
          </w:tcPr>
          <w:p w14:paraId="6889DED1">
            <w:pPr>
              <w:spacing w:after="0" w:line="240" w:lineRule="auto"/>
            </w:pPr>
            <w:r>
              <w:rPr>
                <w:sz w:val="18"/>
              </w:rPr>
              <w:t>0.982</w:t>
            </w:r>
          </w:p>
        </w:tc>
        <w:tc>
          <w:tcPr>
            <w:tcW w:w="1164" w:type="dxa"/>
          </w:tcPr>
          <w:p w14:paraId="2879A067">
            <w:pPr>
              <w:spacing w:after="0" w:line="240" w:lineRule="auto"/>
            </w:pPr>
            <w:r>
              <w:rPr>
                <w:sz w:val="18"/>
              </w:rPr>
              <w:t>0.00641</w:t>
            </w:r>
          </w:p>
        </w:tc>
        <w:tc>
          <w:tcPr>
            <w:tcW w:w="1164" w:type="dxa"/>
          </w:tcPr>
          <w:p w14:paraId="14CA671E">
            <w:pPr>
              <w:spacing w:after="0" w:line="240" w:lineRule="auto"/>
            </w:pPr>
            <w:r>
              <w:rPr>
                <w:sz w:val="18"/>
              </w:rPr>
              <w:t>1.066</w:t>
            </w:r>
          </w:p>
        </w:tc>
        <w:tc>
          <w:tcPr>
            <w:tcW w:w="1164" w:type="dxa"/>
          </w:tcPr>
          <w:p w14:paraId="629AD9B6">
            <w:pPr>
              <w:spacing w:after="0" w:line="240" w:lineRule="auto"/>
            </w:pPr>
            <w:r>
              <w:rPr>
                <w:sz w:val="18"/>
              </w:rPr>
              <w:t>0.996</w:t>
            </w:r>
          </w:p>
        </w:tc>
        <w:tc>
          <w:tcPr>
            <w:tcW w:w="1164" w:type="dxa"/>
          </w:tcPr>
          <w:p w14:paraId="1F189D30">
            <w:pPr>
              <w:spacing w:after="0" w:line="240" w:lineRule="auto"/>
            </w:pPr>
            <w:r>
              <w:rPr>
                <w:sz w:val="18"/>
              </w:rPr>
              <w:t>1.142</w:t>
            </w:r>
          </w:p>
        </w:tc>
        <w:tc>
          <w:tcPr>
            <w:tcW w:w="1164" w:type="dxa"/>
          </w:tcPr>
          <w:p w14:paraId="0D4F411F">
            <w:pPr>
              <w:spacing w:after="0" w:line="240" w:lineRule="auto"/>
            </w:pPr>
            <w:r>
              <w:rPr>
                <w:sz w:val="18"/>
              </w:rPr>
              <w:t>0.06586</w:t>
            </w:r>
          </w:p>
        </w:tc>
      </w:tr>
      <w:tr w14:paraId="2CF36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3B534A1C">
            <w:pPr>
              <w:spacing w:after="0" w:line="240" w:lineRule="auto"/>
            </w:pPr>
            <w:r>
              <w:rPr>
                <w:sz w:val="18"/>
              </w:rPr>
              <w:t>hw925d3</w:t>
            </w:r>
          </w:p>
        </w:tc>
        <w:tc>
          <w:tcPr>
            <w:tcW w:w="1164" w:type="dxa"/>
          </w:tcPr>
          <w:p w14:paraId="4967AEE7">
            <w:pPr>
              <w:spacing w:after="0" w:line="240" w:lineRule="auto"/>
            </w:pPr>
            <w:r>
              <w:rPr>
                <w:sz w:val="18"/>
              </w:rPr>
              <w:t>-0.0202</w:t>
            </w:r>
          </w:p>
        </w:tc>
        <w:tc>
          <w:tcPr>
            <w:tcW w:w="1164" w:type="dxa"/>
          </w:tcPr>
          <w:p w14:paraId="17F558D3">
            <w:pPr>
              <w:spacing w:after="0" w:line="240" w:lineRule="auto"/>
            </w:pPr>
            <w:r>
              <w:rPr>
                <w:sz w:val="18"/>
              </w:rPr>
              <w:t>-0.0277</w:t>
            </w:r>
          </w:p>
        </w:tc>
        <w:tc>
          <w:tcPr>
            <w:tcW w:w="1164" w:type="dxa"/>
          </w:tcPr>
          <w:p w14:paraId="2D92A6BF">
            <w:pPr>
              <w:spacing w:after="0" w:line="240" w:lineRule="auto"/>
            </w:pPr>
            <w:r>
              <w:rPr>
                <w:sz w:val="18"/>
              </w:rPr>
              <w:t>-0.0127</w:t>
            </w:r>
          </w:p>
        </w:tc>
        <w:tc>
          <w:tcPr>
            <w:tcW w:w="1164" w:type="dxa"/>
          </w:tcPr>
          <w:p w14:paraId="37B0D93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712157A9">
            <w:pPr>
              <w:spacing w:after="0" w:line="240" w:lineRule="auto"/>
            </w:pPr>
            <w:r>
              <w:rPr>
                <w:sz w:val="18"/>
              </w:rPr>
              <w:t>0.944</w:t>
            </w:r>
          </w:p>
        </w:tc>
        <w:tc>
          <w:tcPr>
            <w:tcW w:w="1164" w:type="dxa"/>
          </w:tcPr>
          <w:p w14:paraId="2DD01945">
            <w:pPr>
              <w:spacing w:after="0" w:line="240" w:lineRule="auto"/>
            </w:pPr>
            <w:r>
              <w:rPr>
                <w:sz w:val="18"/>
              </w:rPr>
              <w:t>0.903</w:t>
            </w:r>
          </w:p>
        </w:tc>
        <w:tc>
          <w:tcPr>
            <w:tcW w:w="1164" w:type="dxa"/>
          </w:tcPr>
          <w:p w14:paraId="510C6B97">
            <w:pPr>
              <w:spacing w:after="0" w:line="240" w:lineRule="auto"/>
            </w:pPr>
            <w:r>
              <w:rPr>
                <w:sz w:val="18"/>
              </w:rPr>
              <w:t>0.986</w:t>
            </w:r>
          </w:p>
        </w:tc>
        <w:tc>
          <w:tcPr>
            <w:tcW w:w="1164" w:type="dxa"/>
          </w:tcPr>
          <w:p w14:paraId="012EAD84">
            <w:pPr>
              <w:spacing w:after="0" w:line="240" w:lineRule="auto"/>
            </w:pPr>
            <w:r>
              <w:rPr>
                <w:sz w:val="18"/>
              </w:rPr>
              <w:t>0.00968</w:t>
            </w:r>
          </w:p>
        </w:tc>
        <w:tc>
          <w:tcPr>
            <w:tcW w:w="1164" w:type="dxa"/>
          </w:tcPr>
          <w:p w14:paraId="1AB09A6D">
            <w:pPr>
              <w:spacing w:after="0" w:line="240" w:lineRule="auto"/>
            </w:pPr>
            <w:r>
              <w:rPr>
                <w:sz w:val="18"/>
              </w:rPr>
              <w:t>1.073</w:t>
            </w:r>
          </w:p>
        </w:tc>
        <w:tc>
          <w:tcPr>
            <w:tcW w:w="1164" w:type="dxa"/>
          </w:tcPr>
          <w:p w14:paraId="4D684ED9">
            <w:pPr>
              <w:spacing w:after="0" w:line="240" w:lineRule="auto"/>
            </w:pPr>
            <w:r>
              <w:rPr>
                <w:sz w:val="18"/>
              </w:rPr>
              <w:t>1.003</w:t>
            </w:r>
          </w:p>
        </w:tc>
        <w:tc>
          <w:tcPr>
            <w:tcW w:w="1164" w:type="dxa"/>
          </w:tcPr>
          <w:p w14:paraId="07C5CBCC">
            <w:pPr>
              <w:spacing w:after="0" w:line="240" w:lineRule="auto"/>
            </w:pPr>
            <w:r>
              <w:rPr>
                <w:sz w:val="18"/>
              </w:rPr>
              <w:t>1.148</w:t>
            </w:r>
          </w:p>
        </w:tc>
        <w:tc>
          <w:tcPr>
            <w:tcW w:w="1164" w:type="dxa"/>
          </w:tcPr>
          <w:p w14:paraId="368E025F">
            <w:pPr>
              <w:spacing w:after="0" w:line="240" w:lineRule="auto"/>
            </w:pPr>
            <w:r>
              <w:rPr>
                <w:sz w:val="18"/>
              </w:rPr>
              <w:t>0.04207</w:t>
            </w:r>
          </w:p>
        </w:tc>
      </w:tr>
      <w:tr w14:paraId="43F92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0783AAFB">
            <w:pPr>
              <w:spacing w:after="0" w:line="240" w:lineRule="auto"/>
            </w:pPr>
            <w:r>
              <w:rPr>
                <w:sz w:val="18"/>
              </w:rPr>
              <w:t>hw925d4</w:t>
            </w:r>
          </w:p>
        </w:tc>
        <w:tc>
          <w:tcPr>
            <w:tcW w:w="1164" w:type="dxa"/>
          </w:tcPr>
          <w:p w14:paraId="777E2BD4">
            <w:pPr>
              <w:spacing w:after="0" w:line="240" w:lineRule="auto"/>
            </w:pPr>
            <w:r>
              <w:rPr>
                <w:sz w:val="18"/>
              </w:rPr>
              <w:t>-0.0176</w:t>
            </w:r>
          </w:p>
        </w:tc>
        <w:tc>
          <w:tcPr>
            <w:tcW w:w="1164" w:type="dxa"/>
          </w:tcPr>
          <w:p w14:paraId="61AC393C">
            <w:pPr>
              <w:spacing w:after="0" w:line="240" w:lineRule="auto"/>
            </w:pPr>
            <w:r>
              <w:rPr>
                <w:sz w:val="18"/>
              </w:rPr>
              <w:t>-0.0249</w:t>
            </w:r>
          </w:p>
        </w:tc>
        <w:tc>
          <w:tcPr>
            <w:tcW w:w="1164" w:type="dxa"/>
          </w:tcPr>
          <w:p w14:paraId="1E79215D">
            <w:pPr>
              <w:spacing w:after="0" w:line="240" w:lineRule="auto"/>
            </w:pPr>
            <w:r>
              <w:rPr>
                <w:sz w:val="18"/>
              </w:rPr>
              <w:t>-0.0103</w:t>
            </w:r>
          </w:p>
        </w:tc>
        <w:tc>
          <w:tcPr>
            <w:tcW w:w="1164" w:type="dxa"/>
          </w:tcPr>
          <w:p w14:paraId="131FC34D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0B7D552F">
            <w:pPr>
              <w:spacing w:after="0" w:line="240" w:lineRule="auto"/>
            </w:pPr>
            <w:r>
              <w:rPr>
                <w:sz w:val="18"/>
              </w:rPr>
              <w:t>0.939</w:t>
            </w:r>
          </w:p>
        </w:tc>
        <w:tc>
          <w:tcPr>
            <w:tcW w:w="1164" w:type="dxa"/>
          </w:tcPr>
          <w:p w14:paraId="6F4E69D1">
            <w:pPr>
              <w:spacing w:after="0" w:line="240" w:lineRule="auto"/>
            </w:pPr>
            <w:r>
              <w:rPr>
                <w:sz w:val="18"/>
              </w:rPr>
              <w:t>0.902</w:t>
            </w:r>
          </w:p>
        </w:tc>
        <w:tc>
          <w:tcPr>
            <w:tcW w:w="1164" w:type="dxa"/>
          </w:tcPr>
          <w:p w14:paraId="0F6F414B">
            <w:pPr>
              <w:spacing w:after="0" w:line="240" w:lineRule="auto"/>
            </w:pPr>
            <w:r>
              <w:rPr>
                <w:sz w:val="18"/>
              </w:rPr>
              <w:t>0.979</w:t>
            </w:r>
          </w:p>
        </w:tc>
        <w:tc>
          <w:tcPr>
            <w:tcW w:w="1164" w:type="dxa"/>
          </w:tcPr>
          <w:p w14:paraId="5BB1B4B0">
            <w:pPr>
              <w:spacing w:after="0" w:line="240" w:lineRule="auto"/>
            </w:pPr>
            <w:r>
              <w:rPr>
                <w:sz w:val="18"/>
              </w:rPr>
              <w:t>0.00295</w:t>
            </w:r>
          </w:p>
        </w:tc>
        <w:tc>
          <w:tcPr>
            <w:tcW w:w="1164" w:type="dxa"/>
          </w:tcPr>
          <w:p w14:paraId="4BF0A402">
            <w:pPr>
              <w:spacing w:after="0" w:line="240" w:lineRule="auto"/>
            </w:pPr>
            <w:r>
              <w:rPr>
                <w:sz w:val="18"/>
              </w:rPr>
              <w:t>1.074</w:t>
            </w:r>
          </w:p>
        </w:tc>
        <w:tc>
          <w:tcPr>
            <w:tcW w:w="1164" w:type="dxa"/>
          </w:tcPr>
          <w:p w14:paraId="7C5DBE85">
            <w:pPr>
              <w:spacing w:after="0" w:line="240" w:lineRule="auto"/>
            </w:pPr>
            <w:r>
              <w:rPr>
                <w:sz w:val="18"/>
              </w:rPr>
              <w:t>1.006</w:t>
            </w:r>
          </w:p>
        </w:tc>
        <w:tc>
          <w:tcPr>
            <w:tcW w:w="1164" w:type="dxa"/>
          </w:tcPr>
          <w:p w14:paraId="3FBE3814">
            <w:pPr>
              <w:spacing w:after="0" w:line="240" w:lineRule="auto"/>
            </w:pPr>
            <w:r>
              <w:rPr>
                <w:sz w:val="18"/>
              </w:rPr>
              <w:t>1.147</w:t>
            </w:r>
          </w:p>
        </w:tc>
        <w:tc>
          <w:tcPr>
            <w:tcW w:w="1164" w:type="dxa"/>
          </w:tcPr>
          <w:p w14:paraId="551F0904">
            <w:pPr>
              <w:spacing w:after="0" w:line="240" w:lineRule="auto"/>
            </w:pPr>
            <w:r>
              <w:rPr>
                <w:sz w:val="18"/>
              </w:rPr>
              <w:t>0.03131</w:t>
            </w:r>
          </w:p>
        </w:tc>
      </w:tr>
      <w:tr w14:paraId="500BC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18F50907">
            <w:pPr>
              <w:spacing w:after="0" w:line="240" w:lineRule="auto"/>
            </w:pPr>
            <w:r>
              <w:rPr>
                <w:sz w:val="18"/>
              </w:rPr>
              <w:t>hw95d2</w:t>
            </w:r>
          </w:p>
        </w:tc>
        <w:tc>
          <w:tcPr>
            <w:tcW w:w="1164" w:type="dxa"/>
          </w:tcPr>
          <w:p w14:paraId="0707B441">
            <w:pPr>
              <w:spacing w:after="0" w:line="240" w:lineRule="auto"/>
            </w:pPr>
            <w:r>
              <w:rPr>
                <w:sz w:val="18"/>
              </w:rPr>
              <w:t>-0.0146</w:t>
            </w:r>
          </w:p>
        </w:tc>
        <w:tc>
          <w:tcPr>
            <w:tcW w:w="1164" w:type="dxa"/>
          </w:tcPr>
          <w:p w14:paraId="10A7E6B8">
            <w:pPr>
              <w:spacing w:after="0" w:line="240" w:lineRule="auto"/>
            </w:pPr>
            <w:r>
              <w:rPr>
                <w:sz w:val="18"/>
              </w:rPr>
              <w:t>-0.0229</w:t>
            </w:r>
          </w:p>
        </w:tc>
        <w:tc>
          <w:tcPr>
            <w:tcW w:w="1164" w:type="dxa"/>
          </w:tcPr>
          <w:p w14:paraId="25B54C6B">
            <w:pPr>
              <w:spacing w:after="0" w:line="240" w:lineRule="auto"/>
            </w:pPr>
            <w:r>
              <w:rPr>
                <w:sz w:val="18"/>
              </w:rPr>
              <w:t>-0.0062</w:t>
            </w:r>
          </w:p>
        </w:tc>
        <w:tc>
          <w:tcPr>
            <w:tcW w:w="1164" w:type="dxa"/>
          </w:tcPr>
          <w:p w14:paraId="6992D726">
            <w:pPr>
              <w:spacing w:after="0" w:line="240" w:lineRule="auto"/>
            </w:pPr>
            <w:r>
              <w:rPr>
                <w:sz w:val="18"/>
              </w:rPr>
              <w:t>0.00065</w:t>
            </w:r>
          </w:p>
        </w:tc>
        <w:tc>
          <w:tcPr>
            <w:tcW w:w="1164" w:type="dxa"/>
          </w:tcPr>
          <w:p w14:paraId="1F9095F9">
            <w:pPr>
              <w:spacing w:after="0" w:line="240" w:lineRule="auto"/>
            </w:pPr>
            <w:r>
              <w:rPr>
                <w:sz w:val="18"/>
              </w:rPr>
              <w:t>0.949</w:t>
            </w:r>
          </w:p>
        </w:tc>
        <w:tc>
          <w:tcPr>
            <w:tcW w:w="1164" w:type="dxa"/>
          </w:tcPr>
          <w:p w14:paraId="6F9946DB">
            <w:pPr>
              <w:spacing w:after="0" w:line="240" w:lineRule="auto"/>
            </w:pPr>
            <w:r>
              <w:rPr>
                <w:sz w:val="18"/>
              </w:rPr>
              <w:t>0.905</w:t>
            </w:r>
          </w:p>
        </w:tc>
        <w:tc>
          <w:tcPr>
            <w:tcW w:w="1164" w:type="dxa"/>
          </w:tcPr>
          <w:p w14:paraId="2FDC75EF">
            <w:pPr>
              <w:spacing w:after="0" w:line="240" w:lineRule="auto"/>
            </w:pPr>
            <w:r>
              <w:rPr>
                <w:sz w:val="18"/>
              </w:rPr>
              <w:t>0.994</w:t>
            </w:r>
          </w:p>
        </w:tc>
        <w:tc>
          <w:tcPr>
            <w:tcW w:w="1164" w:type="dxa"/>
          </w:tcPr>
          <w:p w14:paraId="67036BE2">
            <w:pPr>
              <w:spacing w:after="0" w:line="240" w:lineRule="auto"/>
            </w:pPr>
            <w:r>
              <w:rPr>
                <w:sz w:val="18"/>
              </w:rPr>
              <w:t>0.02683</w:t>
            </w:r>
          </w:p>
        </w:tc>
        <w:tc>
          <w:tcPr>
            <w:tcW w:w="1164" w:type="dxa"/>
          </w:tcPr>
          <w:p w14:paraId="761C1B41">
            <w:pPr>
              <w:spacing w:after="0" w:line="240" w:lineRule="auto"/>
            </w:pPr>
            <w:r>
              <w:rPr>
                <w:sz w:val="18"/>
              </w:rPr>
              <w:t>1.054</w:t>
            </w:r>
          </w:p>
        </w:tc>
        <w:tc>
          <w:tcPr>
            <w:tcW w:w="1164" w:type="dxa"/>
          </w:tcPr>
          <w:p w14:paraId="6C522579">
            <w:pPr>
              <w:spacing w:after="0" w:line="240" w:lineRule="auto"/>
            </w:pPr>
            <w:r>
              <w:rPr>
                <w:sz w:val="18"/>
              </w:rPr>
              <w:t>0.981</w:t>
            </w:r>
          </w:p>
        </w:tc>
        <w:tc>
          <w:tcPr>
            <w:tcW w:w="1164" w:type="dxa"/>
          </w:tcPr>
          <w:p w14:paraId="2A2AD6E0">
            <w:pPr>
              <w:spacing w:after="0" w:line="240" w:lineRule="auto"/>
            </w:pPr>
            <w:r>
              <w:rPr>
                <w:sz w:val="18"/>
              </w:rPr>
              <w:t>1.132</w:t>
            </w:r>
          </w:p>
        </w:tc>
        <w:tc>
          <w:tcPr>
            <w:tcW w:w="1164" w:type="dxa"/>
          </w:tcPr>
          <w:p w14:paraId="75C83D10">
            <w:pPr>
              <w:spacing w:after="0" w:line="240" w:lineRule="auto"/>
            </w:pPr>
            <w:r>
              <w:rPr>
                <w:sz w:val="18"/>
              </w:rPr>
              <w:t>0.15298</w:t>
            </w:r>
          </w:p>
        </w:tc>
      </w:tr>
      <w:tr w14:paraId="5B88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49D2BEFB">
            <w:pPr>
              <w:spacing w:after="0" w:line="240" w:lineRule="auto"/>
            </w:pPr>
            <w:r>
              <w:rPr>
                <w:sz w:val="18"/>
              </w:rPr>
              <w:t>hw95d3</w:t>
            </w:r>
          </w:p>
        </w:tc>
        <w:tc>
          <w:tcPr>
            <w:tcW w:w="1164" w:type="dxa"/>
          </w:tcPr>
          <w:p w14:paraId="3B455CD9">
            <w:pPr>
              <w:spacing w:after="0" w:line="240" w:lineRule="auto"/>
            </w:pPr>
            <w:r>
              <w:rPr>
                <w:sz w:val="18"/>
              </w:rPr>
              <w:t>-0.0148</w:t>
            </w:r>
          </w:p>
        </w:tc>
        <w:tc>
          <w:tcPr>
            <w:tcW w:w="1164" w:type="dxa"/>
          </w:tcPr>
          <w:p w14:paraId="5D9EA434">
            <w:pPr>
              <w:spacing w:after="0" w:line="240" w:lineRule="auto"/>
            </w:pPr>
            <w:r>
              <w:rPr>
                <w:sz w:val="18"/>
              </w:rPr>
              <w:t>-0.0232</w:t>
            </w:r>
          </w:p>
        </w:tc>
        <w:tc>
          <w:tcPr>
            <w:tcW w:w="1164" w:type="dxa"/>
          </w:tcPr>
          <w:p w14:paraId="0C9A9E2C">
            <w:pPr>
              <w:spacing w:after="0" w:line="240" w:lineRule="auto"/>
            </w:pPr>
            <w:r>
              <w:rPr>
                <w:sz w:val="18"/>
              </w:rPr>
              <w:t>-0.0064</w:t>
            </w:r>
          </w:p>
        </w:tc>
        <w:tc>
          <w:tcPr>
            <w:tcW w:w="1164" w:type="dxa"/>
          </w:tcPr>
          <w:p w14:paraId="27888584">
            <w:pPr>
              <w:spacing w:after="0" w:line="240" w:lineRule="auto"/>
            </w:pPr>
            <w:r>
              <w:rPr>
                <w:sz w:val="18"/>
              </w:rPr>
              <w:t>0.00055</w:t>
            </w:r>
          </w:p>
        </w:tc>
        <w:tc>
          <w:tcPr>
            <w:tcW w:w="1164" w:type="dxa"/>
          </w:tcPr>
          <w:p w14:paraId="22794074">
            <w:pPr>
              <w:spacing w:after="0" w:line="240" w:lineRule="auto"/>
            </w:pPr>
            <w:r>
              <w:rPr>
                <w:sz w:val="18"/>
              </w:rPr>
              <w:t>0.959</w:t>
            </w:r>
          </w:p>
        </w:tc>
        <w:tc>
          <w:tcPr>
            <w:tcW w:w="1164" w:type="dxa"/>
          </w:tcPr>
          <w:p w14:paraId="6F0FBCF6">
            <w:pPr>
              <w:spacing w:after="0" w:line="240" w:lineRule="auto"/>
            </w:pPr>
            <w:r>
              <w:rPr>
                <w:sz w:val="18"/>
              </w:rPr>
              <w:t>0.915</w:t>
            </w:r>
          </w:p>
        </w:tc>
        <w:tc>
          <w:tcPr>
            <w:tcW w:w="1164" w:type="dxa"/>
          </w:tcPr>
          <w:p w14:paraId="23A244AE">
            <w:pPr>
              <w:spacing w:after="0" w:line="240" w:lineRule="auto"/>
            </w:pPr>
            <w:r>
              <w:rPr>
                <w:sz w:val="18"/>
              </w:rPr>
              <w:t>1.004</w:t>
            </w:r>
          </w:p>
        </w:tc>
        <w:tc>
          <w:tcPr>
            <w:tcW w:w="1164" w:type="dxa"/>
          </w:tcPr>
          <w:p w14:paraId="02D7CD68">
            <w:pPr>
              <w:spacing w:after="0" w:line="240" w:lineRule="auto"/>
            </w:pPr>
            <w:r>
              <w:rPr>
                <w:sz w:val="18"/>
              </w:rPr>
              <w:t>0.07603</w:t>
            </w:r>
          </w:p>
        </w:tc>
        <w:tc>
          <w:tcPr>
            <w:tcW w:w="1164" w:type="dxa"/>
          </w:tcPr>
          <w:p w14:paraId="3576CA96">
            <w:pPr>
              <w:spacing w:after="0" w:line="240" w:lineRule="auto"/>
            </w:pPr>
            <w:r>
              <w:rPr>
                <w:sz w:val="18"/>
              </w:rPr>
              <w:t>1.053</w:t>
            </w:r>
          </w:p>
        </w:tc>
        <w:tc>
          <w:tcPr>
            <w:tcW w:w="1164" w:type="dxa"/>
          </w:tcPr>
          <w:p w14:paraId="586B7353">
            <w:pPr>
              <w:spacing w:after="0" w:line="240" w:lineRule="auto"/>
            </w:pPr>
            <w:r>
              <w:rPr>
                <w:sz w:val="18"/>
              </w:rPr>
              <w:t>0.978</w:t>
            </w:r>
          </w:p>
        </w:tc>
        <w:tc>
          <w:tcPr>
            <w:tcW w:w="1164" w:type="dxa"/>
          </w:tcPr>
          <w:p w14:paraId="36C219AF">
            <w:pPr>
              <w:spacing w:after="0" w:line="240" w:lineRule="auto"/>
            </w:pPr>
            <w:r>
              <w:rPr>
                <w:sz w:val="18"/>
              </w:rPr>
              <w:t>1.134</w:t>
            </w:r>
          </w:p>
        </w:tc>
        <w:tc>
          <w:tcPr>
            <w:tcW w:w="1164" w:type="dxa"/>
          </w:tcPr>
          <w:p w14:paraId="1AF7720D">
            <w:pPr>
              <w:spacing w:after="0" w:line="240" w:lineRule="auto"/>
            </w:pPr>
            <w:r>
              <w:rPr>
                <w:sz w:val="18"/>
              </w:rPr>
              <w:t>0.1676</w:t>
            </w:r>
          </w:p>
        </w:tc>
      </w:tr>
      <w:tr w14:paraId="63FF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3EF7DF99">
            <w:pPr>
              <w:spacing w:after="0" w:line="240" w:lineRule="auto"/>
            </w:pPr>
            <w:r>
              <w:rPr>
                <w:sz w:val="18"/>
              </w:rPr>
              <w:t>hw95d4</w:t>
            </w:r>
          </w:p>
        </w:tc>
        <w:tc>
          <w:tcPr>
            <w:tcW w:w="1164" w:type="dxa"/>
          </w:tcPr>
          <w:p w14:paraId="3FE50479">
            <w:pPr>
              <w:spacing w:after="0" w:line="240" w:lineRule="auto"/>
            </w:pPr>
            <w:r>
              <w:rPr>
                <w:sz w:val="18"/>
              </w:rPr>
              <w:t>-0.0151</w:t>
            </w:r>
          </w:p>
        </w:tc>
        <w:tc>
          <w:tcPr>
            <w:tcW w:w="1164" w:type="dxa"/>
          </w:tcPr>
          <w:p w14:paraId="4F78C4BE">
            <w:pPr>
              <w:spacing w:after="0" w:line="240" w:lineRule="auto"/>
            </w:pPr>
            <w:r>
              <w:rPr>
                <w:sz w:val="18"/>
              </w:rPr>
              <w:t>-0.0232</w:t>
            </w:r>
          </w:p>
        </w:tc>
        <w:tc>
          <w:tcPr>
            <w:tcW w:w="1164" w:type="dxa"/>
          </w:tcPr>
          <w:p w14:paraId="3FCBFF54">
            <w:pPr>
              <w:spacing w:after="0" w:line="240" w:lineRule="auto"/>
            </w:pPr>
            <w:r>
              <w:rPr>
                <w:sz w:val="18"/>
              </w:rPr>
              <w:t>-0.007</w:t>
            </w:r>
          </w:p>
        </w:tc>
        <w:tc>
          <w:tcPr>
            <w:tcW w:w="1164" w:type="dxa"/>
          </w:tcPr>
          <w:p w14:paraId="28F6961E">
            <w:pPr>
              <w:spacing w:after="0" w:line="240" w:lineRule="auto"/>
            </w:pPr>
            <w:r>
              <w:rPr>
                <w:sz w:val="18"/>
              </w:rPr>
              <w:t>0.00025</w:t>
            </w:r>
          </w:p>
        </w:tc>
        <w:tc>
          <w:tcPr>
            <w:tcW w:w="1164" w:type="dxa"/>
          </w:tcPr>
          <w:p w14:paraId="69021044">
            <w:pPr>
              <w:spacing w:after="0" w:line="240" w:lineRule="auto"/>
            </w:pPr>
            <w:r>
              <w:rPr>
                <w:sz w:val="18"/>
              </w:rPr>
              <w:t>0.967</w:t>
            </w:r>
          </w:p>
        </w:tc>
        <w:tc>
          <w:tcPr>
            <w:tcW w:w="1164" w:type="dxa"/>
          </w:tcPr>
          <w:p w14:paraId="48776060">
            <w:pPr>
              <w:spacing w:after="0" w:line="240" w:lineRule="auto"/>
            </w:pPr>
            <w:r>
              <w:rPr>
                <w:sz w:val="18"/>
              </w:rPr>
              <w:t>0.925</w:t>
            </w:r>
          </w:p>
        </w:tc>
        <w:tc>
          <w:tcPr>
            <w:tcW w:w="1164" w:type="dxa"/>
          </w:tcPr>
          <w:p w14:paraId="18609DCD">
            <w:pPr>
              <w:spacing w:after="0" w:line="240" w:lineRule="auto"/>
            </w:pPr>
            <w:r>
              <w:rPr>
                <w:sz w:val="18"/>
              </w:rPr>
              <w:t>1.012</w:t>
            </w:r>
          </w:p>
        </w:tc>
        <w:tc>
          <w:tcPr>
            <w:tcW w:w="1164" w:type="dxa"/>
          </w:tcPr>
          <w:p w14:paraId="6CA7E7FE">
            <w:pPr>
              <w:spacing w:after="0" w:line="240" w:lineRule="auto"/>
            </w:pPr>
            <w:r>
              <w:rPr>
                <w:sz w:val="18"/>
              </w:rPr>
              <w:t>0.14493</w:t>
            </w:r>
          </w:p>
        </w:tc>
        <w:tc>
          <w:tcPr>
            <w:tcW w:w="1164" w:type="dxa"/>
          </w:tcPr>
          <w:p w14:paraId="690D9C41">
            <w:pPr>
              <w:spacing w:after="0" w:line="240" w:lineRule="auto"/>
            </w:pPr>
            <w:r>
              <w:rPr>
                <w:sz w:val="18"/>
              </w:rPr>
              <w:t>1.057</w:t>
            </w:r>
          </w:p>
        </w:tc>
        <w:tc>
          <w:tcPr>
            <w:tcW w:w="1164" w:type="dxa"/>
          </w:tcPr>
          <w:p w14:paraId="4879223C">
            <w:pPr>
              <w:spacing w:after="0" w:line="240" w:lineRule="auto"/>
            </w:pPr>
            <w:r>
              <w:rPr>
                <w:sz w:val="18"/>
              </w:rPr>
              <w:t>0.984</w:t>
            </w:r>
          </w:p>
        </w:tc>
        <w:tc>
          <w:tcPr>
            <w:tcW w:w="1164" w:type="dxa"/>
          </w:tcPr>
          <w:p w14:paraId="5B9E6099">
            <w:pPr>
              <w:spacing w:after="0" w:line="240" w:lineRule="auto"/>
            </w:pPr>
            <w:r>
              <w:rPr>
                <w:sz w:val="18"/>
              </w:rPr>
              <w:t>1.137</w:t>
            </w:r>
          </w:p>
        </w:tc>
        <w:tc>
          <w:tcPr>
            <w:tcW w:w="1164" w:type="dxa"/>
          </w:tcPr>
          <w:p w14:paraId="05B45CDF">
            <w:pPr>
              <w:spacing w:after="0" w:line="240" w:lineRule="auto"/>
            </w:pPr>
            <w:r>
              <w:rPr>
                <w:sz w:val="18"/>
              </w:rPr>
              <w:t>0.13032</w:t>
            </w:r>
          </w:p>
        </w:tc>
      </w:tr>
      <w:tr w14:paraId="74DD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42E8BFA7">
            <w:pPr>
              <w:spacing w:after="0" w:line="240" w:lineRule="auto"/>
            </w:pPr>
            <w:r>
              <w:rPr>
                <w:sz w:val="18"/>
              </w:rPr>
              <w:t>hw975d2</w:t>
            </w:r>
          </w:p>
        </w:tc>
        <w:tc>
          <w:tcPr>
            <w:tcW w:w="1164" w:type="dxa"/>
          </w:tcPr>
          <w:p w14:paraId="6C8758B1">
            <w:pPr>
              <w:spacing w:after="0" w:line="240" w:lineRule="auto"/>
            </w:pPr>
            <w:r>
              <w:rPr>
                <w:sz w:val="18"/>
              </w:rPr>
              <w:t>-0.0291</w:t>
            </w:r>
          </w:p>
        </w:tc>
        <w:tc>
          <w:tcPr>
            <w:tcW w:w="1164" w:type="dxa"/>
          </w:tcPr>
          <w:p w14:paraId="665B7A5D">
            <w:pPr>
              <w:spacing w:after="0" w:line="240" w:lineRule="auto"/>
            </w:pPr>
            <w:r>
              <w:rPr>
                <w:sz w:val="18"/>
              </w:rPr>
              <w:t>-0.0384</w:t>
            </w:r>
          </w:p>
        </w:tc>
        <w:tc>
          <w:tcPr>
            <w:tcW w:w="1164" w:type="dxa"/>
          </w:tcPr>
          <w:p w14:paraId="48142274">
            <w:pPr>
              <w:spacing w:after="0" w:line="240" w:lineRule="auto"/>
            </w:pPr>
            <w:r>
              <w:rPr>
                <w:sz w:val="18"/>
              </w:rPr>
              <w:t>-0.0198</w:t>
            </w:r>
          </w:p>
        </w:tc>
        <w:tc>
          <w:tcPr>
            <w:tcW w:w="1164" w:type="dxa"/>
          </w:tcPr>
          <w:p w14:paraId="52402F4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71D18113">
            <w:pPr>
              <w:spacing w:after="0" w:line="240" w:lineRule="auto"/>
            </w:pPr>
            <w:r>
              <w:rPr>
                <w:sz w:val="18"/>
              </w:rPr>
              <w:t>0.947</w:t>
            </w:r>
          </w:p>
        </w:tc>
        <w:tc>
          <w:tcPr>
            <w:tcW w:w="1164" w:type="dxa"/>
          </w:tcPr>
          <w:p w14:paraId="01F9830C">
            <w:pPr>
              <w:spacing w:after="0" w:line="240" w:lineRule="auto"/>
            </w:pPr>
            <w:r>
              <w:rPr>
                <w:sz w:val="18"/>
              </w:rPr>
              <w:t>0.886</w:t>
            </w:r>
          </w:p>
        </w:tc>
        <w:tc>
          <w:tcPr>
            <w:tcW w:w="1164" w:type="dxa"/>
          </w:tcPr>
          <w:p w14:paraId="1EBD1182">
            <w:pPr>
              <w:spacing w:after="0" w:line="240" w:lineRule="auto"/>
            </w:pPr>
            <w:r>
              <w:rPr>
                <w:sz w:val="18"/>
              </w:rPr>
              <w:t>1.012</w:t>
            </w:r>
          </w:p>
        </w:tc>
        <w:tc>
          <w:tcPr>
            <w:tcW w:w="1164" w:type="dxa"/>
          </w:tcPr>
          <w:p w14:paraId="76A7542C">
            <w:pPr>
              <w:spacing w:after="0" w:line="240" w:lineRule="auto"/>
            </w:pPr>
            <w:r>
              <w:rPr>
                <w:sz w:val="18"/>
              </w:rPr>
              <w:t>0.10546</w:t>
            </w:r>
          </w:p>
        </w:tc>
        <w:tc>
          <w:tcPr>
            <w:tcW w:w="1164" w:type="dxa"/>
          </w:tcPr>
          <w:p w14:paraId="5676CC1F">
            <w:pPr>
              <w:spacing w:after="0" w:line="240" w:lineRule="auto"/>
            </w:pPr>
            <w:r>
              <w:rPr>
                <w:sz w:val="18"/>
              </w:rPr>
              <w:t>1.05</w:t>
            </w:r>
          </w:p>
        </w:tc>
        <w:tc>
          <w:tcPr>
            <w:tcW w:w="1164" w:type="dxa"/>
          </w:tcPr>
          <w:p w14:paraId="12B5642A">
            <w:pPr>
              <w:spacing w:after="0" w:line="240" w:lineRule="auto"/>
            </w:pPr>
            <w:r>
              <w:rPr>
                <w:sz w:val="18"/>
              </w:rPr>
              <w:t>0.944</w:t>
            </w:r>
          </w:p>
        </w:tc>
        <w:tc>
          <w:tcPr>
            <w:tcW w:w="1164" w:type="dxa"/>
          </w:tcPr>
          <w:p w14:paraId="6F79E6B3">
            <w:pPr>
              <w:spacing w:after="0" w:line="240" w:lineRule="auto"/>
            </w:pPr>
            <w:r>
              <w:rPr>
                <w:sz w:val="18"/>
              </w:rPr>
              <w:t>1.169</w:t>
            </w:r>
          </w:p>
        </w:tc>
        <w:tc>
          <w:tcPr>
            <w:tcW w:w="1164" w:type="dxa"/>
          </w:tcPr>
          <w:p w14:paraId="58F634D9">
            <w:pPr>
              <w:spacing w:after="0" w:line="240" w:lineRule="auto"/>
            </w:pPr>
            <w:r>
              <w:rPr>
                <w:sz w:val="18"/>
              </w:rPr>
              <w:t>0.36663</w:t>
            </w:r>
          </w:p>
        </w:tc>
      </w:tr>
      <w:tr w14:paraId="36E0D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6A2005A6">
            <w:pPr>
              <w:spacing w:after="0" w:line="240" w:lineRule="auto"/>
            </w:pPr>
            <w:r>
              <w:rPr>
                <w:sz w:val="18"/>
              </w:rPr>
              <w:t>hw975d3</w:t>
            </w:r>
          </w:p>
        </w:tc>
        <w:tc>
          <w:tcPr>
            <w:tcW w:w="1164" w:type="dxa"/>
          </w:tcPr>
          <w:p w14:paraId="29FC9CFA">
            <w:pPr>
              <w:spacing w:after="0" w:line="240" w:lineRule="auto"/>
            </w:pPr>
            <w:r>
              <w:rPr>
                <w:sz w:val="18"/>
              </w:rPr>
              <w:t>-0.0288</w:t>
            </w:r>
          </w:p>
        </w:tc>
        <w:tc>
          <w:tcPr>
            <w:tcW w:w="1164" w:type="dxa"/>
          </w:tcPr>
          <w:p w14:paraId="1D33DB6D">
            <w:pPr>
              <w:spacing w:after="0" w:line="240" w:lineRule="auto"/>
            </w:pPr>
            <w:r>
              <w:rPr>
                <w:sz w:val="18"/>
              </w:rPr>
              <w:t>-0.0396</w:t>
            </w:r>
          </w:p>
        </w:tc>
        <w:tc>
          <w:tcPr>
            <w:tcW w:w="1164" w:type="dxa"/>
          </w:tcPr>
          <w:p w14:paraId="302B1FDF">
            <w:pPr>
              <w:spacing w:after="0" w:line="240" w:lineRule="auto"/>
            </w:pPr>
            <w:r>
              <w:rPr>
                <w:sz w:val="18"/>
              </w:rPr>
              <w:t>-0.018</w:t>
            </w:r>
          </w:p>
        </w:tc>
        <w:tc>
          <w:tcPr>
            <w:tcW w:w="1164" w:type="dxa"/>
          </w:tcPr>
          <w:p w14:paraId="5C081846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32FCD547">
            <w:pPr>
              <w:spacing w:after="0" w:line="240" w:lineRule="auto"/>
            </w:pPr>
            <w:r>
              <w:rPr>
                <w:sz w:val="18"/>
              </w:rPr>
              <w:t>0.96</w:t>
            </w:r>
          </w:p>
        </w:tc>
        <w:tc>
          <w:tcPr>
            <w:tcW w:w="1164" w:type="dxa"/>
          </w:tcPr>
          <w:p w14:paraId="457F204A">
            <w:pPr>
              <w:spacing w:after="0" w:line="240" w:lineRule="auto"/>
            </w:pPr>
            <w:r>
              <w:rPr>
                <w:sz w:val="18"/>
              </w:rPr>
              <w:t>0.9</w:t>
            </w:r>
          </w:p>
        </w:tc>
        <w:tc>
          <w:tcPr>
            <w:tcW w:w="1164" w:type="dxa"/>
          </w:tcPr>
          <w:p w14:paraId="3F78560A">
            <w:pPr>
              <w:spacing w:after="0" w:line="240" w:lineRule="auto"/>
            </w:pPr>
            <w:r>
              <w:rPr>
                <w:sz w:val="18"/>
              </w:rPr>
              <w:t>1.024</w:t>
            </w:r>
          </w:p>
        </w:tc>
        <w:tc>
          <w:tcPr>
            <w:tcW w:w="1164" w:type="dxa"/>
          </w:tcPr>
          <w:p w14:paraId="7B3A527C">
            <w:pPr>
              <w:spacing w:after="0" w:line="240" w:lineRule="auto"/>
            </w:pPr>
            <w:r>
              <w:rPr>
                <w:sz w:val="18"/>
              </w:rPr>
              <w:t>0.21658</w:t>
            </w:r>
          </w:p>
        </w:tc>
        <w:tc>
          <w:tcPr>
            <w:tcW w:w="1164" w:type="dxa"/>
          </w:tcPr>
          <w:p w14:paraId="7AE9A85B">
            <w:pPr>
              <w:spacing w:after="0" w:line="240" w:lineRule="auto"/>
            </w:pPr>
            <w:r>
              <w:rPr>
                <w:sz w:val="18"/>
              </w:rPr>
              <w:t>1.026</w:t>
            </w:r>
          </w:p>
        </w:tc>
        <w:tc>
          <w:tcPr>
            <w:tcW w:w="1164" w:type="dxa"/>
          </w:tcPr>
          <w:p w14:paraId="4622A7CF">
            <w:pPr>
              <w:spacing w:after="0" w:line="240" w:lineRule="auto"/>
            </w:pPr>
            <w:r>
              <w:rPr>
                <w:sz w:val="18"/>
              </w:rPr>
              <w:t>0.92</w:t>
            </w:r>
          </w:p>
        </w:tc>
        <w:tc>
          <w:tcPr>
            <w:tcW w:w="1164" w:type="dxa"/>
          </w:tcPr>
          <w:p w14:paraId="0D08CFCB">
            <w:pPr>
              <w:spacing w:after="0" w:line="240" w:lineRule="auto"/>
            </w:pPr>
            <w:r>
              <w:rPr>
                <w:sz w:val="18"/>
              </w:rPr>
              <w:t>1.143</w:t>
            </w:r>
          </w:p>
        </w:tc>
        <w:tc>
          <w:tcPr>
            <w:tcW w:w="1164" w:type="dxa"/>
          </w:tcPr>
          <w:p w14:paraId="08079DD5">
            <w:pPr>
              <w:spacing w:after="0" w:line="240" w:lineRule="auto"/>
            </w:pPr>
            <w:r>
              <w:rPr>
                <w:sz w:val="18"/>
              </w:rPr>
              <w:t>0.64782</w:t>
            </w:r>
          </w:p>
        </w:tc>
      </w:tr>
      <w:tr w14:paraId="0BD05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2E8E2205">
            <w:pPr>
              <w:spacing w:after="0" w:line="240" w:lineRule="auto"/>
            </w:pPr>
            <w:r>
              <w:rPr>
                <w:sz w:val="18"/>
              </w:rPr>
              <w:t>hw975d4</w:t>
            </w:r>
          </w:p>
        </w:tc>
        <w:tc>
          <w:tcPr>
            <w:tcW w:w="1164" w:type="dxa"/>
          </w:tcPr>
          <w:p w14:paraId="428B080E">
            <w:pPr>
              <w:spacing w:after="0" w:line="240" w:lineRule="auto"/>
            </w:pPr>
            <w:r>
              <w:rPr>
                <w:sz w:val="18"/>
              </w:rPr>
              <w:t>-0.02</w:t>
            </w:r>
          </w:p>
        </w:tc>
        <w:tc>
          <w:tcPr>
            <w:tcW w:w="1164" w:type="dxa"/>
          </w:tcPr>
          <w:p w14:paraId="05AC509A">
            <w:pPr>
              <w:spacing w:after="0" w:line="240" w:lineRule="auto"/>
            </w:pPr>
            <w:r>
              <w:rPr>
                <w:sz w:val="18"/>
              </w:rPr>
              <w:t>-0.0305</w:t>
            </w:r>
          </w:p>
        </w:tc>
        <w:tc>
          <w:tcPr>
            <w:tcW w:w="1164" w:type="dxa"/>
          </w:tcPr>
          <w:p w14:paraId="1AA6C7E0">
            <w:pPr>
              <w:spacing w:after="0" w:line="240" w:lineRule="auto"/>
            </w:pPr>
            <w:r>
              <w:rPr>
                <w:sz w:val="18"/>
              </w:rPr>
              <w:t>-0.0095</w:t>
            </w:r>
          </w:p>
        </w:tc>
        <w:tc>
          <w:tcPr>
            <w:tcW w:w="1164" w:type="dxa"/>
          </w:tcPr>
          <w:p w14:paraId="7D63A8B0">
            <w:pPr>
              <w:spacing w:after="0" w:line="240" w:lineRule="auto"/>
            </w:pPr>
            <w:r>
              <w:rPr>
                <w:sz w:val="18"/>
              </w:rPr>
              <w:t>0.00019</w:t>
            </w:r>
          </w:p>
        </w:tc>
        <w:tc>
          <w:tcPr>
            <w:tcW w:w="1164" w:type="dxa"/>
          </w:tcPr>
          <w:p w14:paraId="760CBC6E">
            <w:pPr>
              <w:spacing w:after="0" w:line="240" w:lineRule="auto"/>
            </w:pPr>
            <w:r>
              <w:rPr>
                <w:sz w:val="18"/>
              </w:rPr>
              <w:t>0.971</w:t>
            </w:r>
          </w:p>
        </w:tc>
        <w:tc>
          <w:tcPr>
            <w:tcW w:w="1164" w:type="dxa"/>
          </w:tcPr>
          <w:p w14:paraId="5A8F60FE">
            <w:pPr>
              <w:spacing w:after="0" w:line="240" w:lineRule="auto"/>
            </w:pPr>
            <w:r>
              <w:rPr>
                <w:sz w:val="18"/>
              </w:rPr>
              <w:t>0.91</w:t>
            </w:r>
          </w:p>
        </w:tc>
        <w:tc>
          <w:tcPr>
            <w:tcW w:w="1164" w:type="dxa"/>
          </w:tcPr>
          <w:p w14:paraId="7700CFAC">
            <w:pPr>
              <w:spacing w:after="0" w:line="240" w:lineRule="auto"/>
            </w:pPr>
            <w:r>
              <w:rPr>
                <w:sz w:val="18"/>
              </w:rPr>
              <w:t>1.036</w:t>
            </w:r>
          </w:p>
        </w:tc>
        <w:tc>
          <w:tcPr>
            <w:tcW w:w="1164" w:type="dxa"/>
          </w:tcPr>
          <w:p w14:paraId="36801C5E">
            <w:pPr>
              <w:spacing w:after="0" w:line="240" w:lineRule="auto"/>
            </w:pPr>
            <w:r>
              <w:rPr>
                <w:sz w:val="18"/>
              </w:rPr>
              <w:t>0.37268</w:t>
            </w:r>
          </w:p>
        </w:tc>
        <w:tc>
          <w:tcPr>
            <w:tcW w:w="1164" w:type="dxa"/>
          </w:tcPr>
          <w:p w14:paraId="69079055">
            <w:pPr>
              <w:spacing w:after="0" w:line="240" w:lineRule="auto"/>
            </w:pPr>
            <w:r>
              <w:rPr>
                <w:sz w:val="18"/>
              </w:rPr>
              <w:t>0.976</w:t>
            </w:r>
          </w:p>
        </w:tc>
        <w:tc>
          <w:tcPr>
            <w:tcW w:w="1164" w:type="dxa"/>
          </w:tcPr>
          <w:p w14:paraId="52CB3B19">
            <w:pPr>
              <w:spacing w:after="0" w:line="240" w:lineRule="auto"/>
            </w:pPr>
            <w:r>
              <w:rPr>
                <w:sz w:val="18"/>
              </w:rPr>
              <w:t>0.878</w:t>
            </w:r>
          </w:p>
        </w:tc>
        <w:tc>
          <w:tcPr>
            <w:tcW w:w="1164" w:type="dxa"/>
          </w:tcPr>
          <w:p w14:paraId="0520E978">
            <w:pPr>
              <w:spacing w:after="0" w:line="240" w:lineRule="auto"/>
            </w:pPr>
            <w:r>
              <w:rPr>
                <w:sz w:val="18"/>
              </w:rPr>
              <w:t>1.085</w:t>
            </w:r>
          </w:p>
        </w:tc>
        <w:tc>
          <w:tcPr>
            <w:tcW w:w="1164" w:type="dxa"/>
          </w:tcPr>
          <w:p w14:paraId="4E839305">
            <w:pPr>
              <w:spacing w:after="0" w:line="240" w:lineRule="auto"/>
            </w:pPr>
            <w:r>
              <w:rPr>
                <w:sz w:val="18"/>
              </w:rPr>
              <w:t>0.65139</w:t>
            </w:r>
          </w:p>
        </w:tc>
      </w:tr>
      <w:tr w14:paraId="20001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37FDFC3A">
            <w:pPr>
              <w:spacing w:after="0" w:line="240" w:lineRule="auto"/>
            </w:pPr>
            <w:r>
              <w:rPr>
                <w:sz w:val="18"/>
              </w:rPr>
              <w:t>hn90</w:t>
            </w:r>
          </w:p>
        </w:tc>
        <w:tc>
          <w:tcPr>
            <w:tcW w:w="1164" w:type="dxa"/>
          </w:tcPr>
          <w:p w14:paraId="7DAFBEAE">
            <w:pPr>
              <w:spacing w:after="0" w:line="240" w:lineRule="auto"/>
            </w:pPr>
            <w:r>
              <w:rPr>
                <w:sz w:val="18"/>
              </w:rPr>
              <w:t>-0.0185</w:t>
            </w:r>
          </w:p>
        </w:tc>
        <w:tc>
          <w:tcPr>
            <w:tcW w:w="1164" w:type="dxa"/>
          </w:tcPr>
          <w:p w14:paraId="663B0034">
            <w:pPr>
              <w:spacing w:after="0" w:line="240" w:lineRule="auto"/>
            </w:pPr>
            <w:r>
              <w:rPr>
                <w:sz w:val="18"/>
              </w:rPr>
              <w:t>-0.027</w:t>
            </w:r>
          </w:p>
        </w:tc>
        <w:tc>
          <w:tcPr>
            <w:tcW w:w="1164" w:type="dxa"/>
          </w:tcPr>
          <w:p w14:paraId="2AE4B98F">
            <w:pPr>
              <w:spacing w:after="0" w:line="240" w:lineRule="auto"/>
            </w:pPr>
            <w:r>
              <w:rPr>
                <w:sz w:val="18"/>
              </w:rPr>
              <w:t>-0.0101</w:t>
            </w:r>
          </w:p>
        </w:tc>
        <w:tc>
          <w:tcPr>
            <w:tcW w:w="1164" w:type="dxa"/>
          </w:tcPr>
          <w:p w14:paraId="1362C05D">
            <w:pPr>
              <w:spacing w:after="0" w:line="240" w:lineRule="auto"/>
            </w:pPr>
            <w:r>
              <w:rPr>
                <w:sz w:val="18"/>
              </w:rPr>
              <w:t>2e-05</w:t>
            </w:r>
          </w:p>
        </w:tc>
        <w:tc>
          <w:tcPr>
            <w:tcW w:w="1164" w:type="dxa"/>
          </w:tcPr>
          <w:p w14:paraId="5C15678B">
            <w:pPr>
              <w:spacing w:after="0" w:line="240" w:lineRule="auto"/>
            </w:pPr>
            <w:r>
              <w:rPr>
                <w:sz w:val="18"/>
              </w:rPr>
              <w:t>0.969</w:t>
            </w:r>
          </w:p>
        </w:tc>
        <w:tc>
          <w:tcPr>
            <w:tcW w:w="1164" w:type="dxa"/>
          </w:tcPr>
          <w:p w14:paraId="2C9A6541">
            <w:pPr>
              <w:spacing w:after="0" w:line="240" w:lineRule="auto"/>
            </w:pPr>
            <w:r>
              <w:rPr>
                <w:sz w:val="18"/>
              </w:rPr>
              <w:t>0.92</w:t>
            </w:r>
          </w:p>
        </w:tc>
        <w:tc>
          <w:tcPr>
            <w:tcW w:w="1164" w:type="dxa"/>
          </w:tcPr>
          <w:p w14:paraId="2DE2BBD8">
            <w:pPr>
              <w:spacing w:after="0" w:line="240" w:lineRule="auto"/>
            </w:pPr>
            <w:r>
              <w:rPr>
                <w:sz w:val="18"/>
              </w:rPr>
              <w:t>1.02</w:t>
            </w:r>
          </w:p>
        </w:tc>
        <w:tc>
          <w:tcPr>
            <w:tcW w:w="1164" w:type="dxa"/>
          </w:tcPr>
          <w:p w14:paraId="20111F73">
            <w:pPr>
              <w:spacing w:after="0" w:line="240" w:lineRule="auto"/>
            </w:pPr>
            <w:r>
              <w:rPr>
                <w:sz w:val="18"/>
              </w:rPr>
              <w:t>0.23022</w:t>
            </w:r>
          </w:p>
        </w:tc>
        <w:tc>
          <w:tcPr>
            <w:tcW w:w="1164" w:type="dxa"/>
          </w:tcPr>
          <w:p w14:paraId="6D816353">
            <w:pPr>
              <w:spacing w:after="0" w:line="240" w:lineRule="auto"/>
            </w:pPr>
            <w:r>
              <w:rPr>
                <w:sz w:val="18"/>
              </w:rPr>
              <w:t>1.052</w:t>
            </w:r>
          </w:p>
        </w:tc>
        <w:tc>
          <w:tcPr>
            <w:tcW w:w="1164" w:type="dxa"/>
          </w:tcPr>
          <w:p w14:paraId="2138EC67">
            <w:pPr>
              <w:spacing w:after="0" w:line="240" w:lineRule="auto"/>
            </w:pPr>
            <w:r>
              <w:rPr>
                <w:sz w:val="18"/>
              </w:rPr>
              <w:t>0.972</w:t>
            </w:r>
          </w:p>
        </w:tc>
        <w:tc>
          <w:tcPr>
            <w:tcW w:w="1164" w:type="dxa"/>
          </w:tcPr>
          <w:p w14:paraId="6D077710">
            <w:pPr>
              <w:spacing w:after="0" w:line="240" w:lineRule="auto"/>
            </w:pPr>
            <w:r>
              <w:rPr>
                <w:sz w:val="18"/>
              </w:rPr>
              <w:t>1.138</w:t>
            </w:r>
          </w:p>
        </w:tc>
        <w:tc>
          <w:tcPr>
            <w:tcW w:w="1164" w:type="dxa"/>
          </w:tcPr>
          <w:p w14:paraId="005EB076">
            <w:pPr>
              <w:spacing w:after="0" w:line="240" w:lineRule="auto"/>
            </w:pPr>
            <w:r>
              <w:rPr>
                <w:sz w:val="18"/>
              </w:rPr>
              <w:t>0.20842</w:t>
            </w:r>
          </w:p>
        </w:tc>
      </w:tr>
      <w:tr w14:paraId="0E028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4" w:type="dxa"/>
          </w:tcPr>
          <w:p w14:paraId="19F48546">
            <w:pPr>
              <w:spacing w:after="0" w:line="240" w:lineRule="auto"/>
            </w:pPr>
            <w:r>
              <w:rPr>
                <w:sz w:val="18"/>
              </w:rPr>
              <w:t>hn95</w:t>
            </w:r>
          </w:p>
        </w:tc>
        <w:tc>
          <w:tcPr>
            <w:tcW w:w="1164" w:type="dxa"/>
          </w:tcPr>
          <w:p w14:paraId="0F8B6262">
            <w:pPr>
              <w:spacing w:after="0" w:line="240" w:lineRule="auto"/>
            </w:pPr>
            <w:r>
              <w:rPr>
                <w:sz w:val="18"/>
              </w:rPr>
              <w:t>-0.0247</w:t>
            </w:r>
          </w:p>
        </w:tc>
        <w:tc>
          <w:tcPr>
            <w:tcW w:w="1164" w:type="dxa"/>
          </w:tcPr>
          <w:p w14:paraId="3D2BCAB9">
            <w:pPr>
              <w:spacing w:after="0" w:line="240" w:lineRule="auto"/>
            </w:pPr>
            <w:r>
              <w:rPr>
                <w:sz w:val="18"/>
              </w:rPr>
              <w:t>-0.0336</w:t>
            </w:r>
          </w:p>
        </w:tc>
        <w:tc>
          <w:tcPr>
            <w:tcW w:w="1164" w:type="dxa"/>
          </w:tcPr>
          <w:p w14:paraId="651E2137">
            <w:pPr>
              <w:spacing w:after="0" w:line="240" w:lineRule="auto"/>
            </w:pPr>
            <w:r>
              <w:rPr>
                <w:sz w:val="18"/>
              </w:rPr>
              <w:t>-0.0158</w:t>
            </w:r>
          </w:p>
        </w:tc>
        <w:tc>
          <w:tcPr>
            <w:tcW w:w="1164" w:type="dxa"/>
          </w:tcPr>
          <w:p w14:paraId="5CD26745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164" w:type="dxa"/>
          </w:tcPr>
          <w:p w14:paraId="59F1FDDB">
            <w:pPr>
              <w:spacing w:after="0" w:line="240" w:lineRule="auto"/>
            </w:pPr>
            <w:r>
              <w:rPr>
                <w:sz w:val="18"/>
              </w:rPr>
              <w:t>0.996</w:t>
            </w:r>
          </w:p>
        </w:tc>
        <w:tc>
          <w:tcPr>
            <w:tcW w:w="1164" w:type="dxa"/>
          </w:tcPr>
          <w:p w14:paraId="6E9D22A5">
            <w:pPr>
              <w:spacing w:after="0" w:line="240" w:lineRule="auto"/>
            </w:pPr>
            <w:r>
              <w:rPr>
                <w:sz w:val="18"/>
              </w:rPr>
              <w:t>0.945</w:t>
            </w:r>
          </w:p>
        </w:tc>
        <w:tc>
          <w:tcPr>
            <w:tcW w:w="1164" w:type="dxa"/>
          </w:tcPr>
          <w:p w14:paraId="7C0C47EE">
            <w:pPr>
              <w:spacing w:after="0" w:line="240" w:lineRule="auto"/>
            </w:pPr>
            <w:r>
              <w:rPr>
                <w:sz w:val="18"/>
              </w:rPr>
              <w:t>1.051</w:t>
            </w:r>
          </w:p>
        </w:tc>
        <w:tc>
          <w:tcPr>
            <w:tcW w:w="1164" w:type="dxa"/>
          </w:tcPr>
          <w:p w14:paraId="389E08B0">
            <w:pPr>
              <w:spacing w:after="0" w:line="240" w:lineRule="auto"/>
            </w:pPr>
            <w:r>
              <w:rPr>
                <w:sz w:val="18"/>
              </w:rPr>
              <w:t>0.88737</w:t>
            </w:r>
          </w:p>
        </w:tc>
        <w:tc>
          <w:tcPr>
            <w:tcW w:w="1164" w:type="dxa"/>
          </w:tcPr>
          <w:p w14:paraId="33E81C6A">
            <w:pPr>
              <w:spacing w:after="0" w:line="240" w:lineRule="auto"/>
            </w:pPr>
            <w:r>
              <w:rPr>
                <w:sz w:val="18"/>
              </w:rPr>
              <w:t>1.041</w:t>
            </w:r>
          </w:p>
        </w:tc>
        <w:tc>
          <w:tcPr>
            <w:tcW w:w="1164" w:type="dxa"/>
          </w:tcPr>
          <w:p w14:paraId="516E35BB">
            <w:pPr>
              <w:spacing w:after="0" w:line="240" w:lineRule="auto"/>
            </w:pPr>
            <w:r>
              <w:rPr>
                <w:sz w:val="18"/>
              </w:rPr>
              <w:t>0.962</w:t>
            </w:r>
          </w:p>
        </w:tc>
        <w:tc>
          <w:tcPr>
            <w:tcW w:w="1164" w:type="dxa"/>
          </w:tcPr>
          <w:p w14:paraId="37D0CC4E">
            <w:pPr>
              <w:spacing w:after="0" w:line="240" w:lineRule="auto"/>
            </w:pPr>
            <w:r>
              <w:rPr>
                <w:sz w:val="18"/>
              </w:rPr>
              <w:t>1.128</w:t>
            </w:r>
          </w:p>
        </w:tc>
        <w:tc>
          <w:tcPr>
            <w:tcW w:w="1164" w:type="dxa"/>
          </w:tcPr>
          <w:p w14:paraId="72CC039B">
            <w:pPr>
              <w:spacing w:after="0" w:line="240" w:lineRule="auto"/>
            </w:pPr>
            <w:r>
              <w:rPr>
                <w:sz w:val="18"/>
              </w:rPr>
              <w:t>0.31894</w:t>
            </w:r>
          </w:p>
        </w:tc>
      </w:tr>
    </w:tbl>
    <w:p w14:paraId="7A647D4D"/>
    <w:p w14:paraId="59225F90">
      <w:r>
        <w:rPr>
          <w:b/>
        </w:rPr>
        <w:t xml:space="preserve">Table S3. </w:t>
      </w:r>
      <w:r>
        <w:t>Key estimates after excluding the 2020 COVID-19 wave.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  <w:gridCol w:w="2523"/>
        <w:gridCol w:w="2523"/>
      </w:tblGrid>
      <w:tr w14:paraId="68260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7A5D617C">
            <w:pPr>
              <w:spacing w:after="0" w:line="240" w:lineRule="auto"/>
            </w:pPr>
            <w:r>
              <w:rPr>
                <w:b/>
                <w:sz w:val="18"/>
              </w:rPr>
              <w:t>Model</w:t>
            </w:r>
          </w:p>
        </w:tc>
        <w:tc>
          <w:tcPr>
            <w:tcW w:w="2523" w:type="dxa"/>
          </w:tcPr>
          <w:p w14:paraId="34DA6B61">
            <w:pPr>
              <w:spacing w:after="0" w:line="240" w:lineRule="auto"/>
            </w:pPr>
            <w:r>
              <w:rPr>
                <w:b/>
                <w:sz w:val="18"/>
              </w:rPr>
              <w:t>Estimate</w:t>
            </w:r>
          </w:p>
        </w:tc>
        <w:tc>
          <w:tcPr>
            <w:tcW w:w="2523" w:type="dxa"/>
          </w:tcPr>
          <w:p w14:paraId="6D4B3D9E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2523" w:type="dxa"/>
          </w:tcPr>
          <w:p w14:paraId="7BB3BFA8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2523" w:type="dxa"/>
          </w:tcPr>
          <w:p w14:paraId="7D0E3213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2523" w:type="dxa"/>
          </w:tcPr>
          <w:p w14:paraId="093A35C9">
            <w:pPr>
              <w:spacing w:after="0" w:line="240" w:lineRule="auto"/>
            </w:pPr>
            <w:r>
              <w:rPr>
                <w:b/>
                <w:sz w:val="18"/>
              </w:rPr>
              <w:t>N</w:t>
            </w:r>
          </w:p>
        </w:tc>
      </w:tr>
      <w:tr w14:paraId="62F9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2300FC23">
            <w:pPr>
              <w:spacing w:after="0" w:line="240" w:lineRule="auto"/>
            </w:pPr>
            <w:r>
              <w:rPr>
                <w:sz w:val="18"/>
              </w:rPr>
              <w:t>Trajectory_dev×age</w:t>
            </w:r>
          </w:p>
        </w:tc>
        <w:tc>
          <w:tcPr>
            <w:tcW w:w="2523" w:type="dxa"/>
          </w:tcPr>
          <w:p w14:paraId="6B49E94A">
            <w:pPr>
              <w:spacing w:after="0" w:line="240" w:lineRule="auto"/>
            </w:pPr>
            <w:r>
              <w:rPr>
                <w:sz w:val="18"/>
              </w:rPr>
              <w:t>-0.0245</w:t>
            </w:r>
          </w:p>
        </w:tc>
        <w:tc>
          <w:tcPr>
            <w:tcW w:w="2523" w:type="dxa"/>
          </w:tcPr>
          <w:p w14:paraId="6E6D8B85">
            <w:pPr>
              <w:spacing w:after="0" w:line="240" w:lineRule="auto"/>
            </w:pPr>
            <w:r>
              <w:rPr>
                <w:sz w:val="18"/>
              </w:rPr>
              <w:t>-0.0337</w:t>
            </w:r>
          </w:p>
        </w:tc>
        <w:tc>
          <w:tcPr>
            <w:tcW w:w="2523" w:type="dxa"/>
          </w:tcPr>
          <w:p w14:paraId="61DAE929">
            <w:pPr>
              <w:spacing w:after="0" w:line="240" w:lineRule="auto"/>
            </w:pPr>
            <w:r>
              <w:rPr>
                <w:sz w:val="18"/>
              </w:rPr>
              <w:t>-0.0153</w:t>
            </w:r>
          </w:p>
        </w:tc>
        <w:tc>
          <w:tcPr>
            <w:tcW w:w="2523" w:type="dxa"/>
          </w:tcPr>
          <w:p w14:paraId="0EC40012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523" w:type="dxa"/>
          </w:tcPr>
          <w:p w14:paraId="00A49B7A">
            <w:pPr>
              <w:spacing w:after="0" w:line="240" w:lineRule="auto"/>
            </w:pPr>
            <w:r>
              <w:rPr>
                <w:sz w:val="18"/>
              </w:rPr>
              <w:t>36383</w:t>
            </w:r>
          </w:p>
        </w:tc>
      </w:tr>
      <w:tr w14:paraId="0497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576630AE">
            <w:pPr>
              <w:spacing w:after="0" w:line="240" w:lineRule="auto"/>
            </w:pPr>
            <w:r>
              <w:rPr>
                <w:sz w:val="18"/>
              </w:rPr>
              <w:t>Trajectory_dev×edu</w:t>
            </w:r>
          </w:p>
        </w:tc>
        <w:tc>
          <w:tcPr>
            <w:tcW w:w="2523" w:type="dxa"/>
          </w:tcPr>
          <w:p w14:paraId="1DE1E656">
            <w:pPr>
              <w:spacing w:after="0" w:line="240" w:lineRule="auto"/>
            </w:pPr>
            <w:r>
              <w:rPr>
                <w:sz w:val="18"/>
              </w:rPr>
              <w:t>-0.0323</w:t>
            </w:r>
          </w:p>
        </w:tc>
        <w:tc>
          <w:tcPr>
            <w:tcW w:w="2523" w:type="dxa"/>
          </w:tcPr>
          <w:p w14:paraId="727E831B">
            <w:pPr>
              <w:spacing w:after="0" w:line="240" w:lineRule="auto"/>
            </w:pPr>
            <w:r>
              <w:rPr>
                <w:sz w:val="18"/>
              </w:rPr>
              <w:t>-0.0493</w:t>
            </w:r>
          </w:p>
        </w:tc>
        <w:tc>
          <w:tcPr>
            <w:tcW w:w="2523" w:type="dxa"/>
          </w:tcPr>
          <w:p w14:paraId="30F7F0E7">
            <w:pPr>
              <w:spacing w:after="0" w:line="240" w:lineRule="auto"/>
            </w:pPr>
            <w:r>
              <w:rPr>
                <w:sz w:val="18"/>
              </w:rPr>
              <w:t>-0.0153</w:t>
            </w:r>
          </w:p>
        </w:tc>
        <w:tc>
          <w:tcPr>
            <w:tcW w:w="2523" w:type="dxa"/>
          </w:tcPr>
          <w:p w14:paraId="47974609">
            <w:pPr>
              <w:spacing w:after="0" w:line="240" w:lineRule="auto"/>
            </w:pPr>
            <w:r>
              <w:rPr>
                <w:sz w:val="18"/>
              </w:rPr>
              <w:t>0.0002</w:t>
            </w:r>
          </w:p>
        </w:tc>
        <w:tc>
          <w:tcPr>
            <w:tcW w:w="2523" w:type="dxa"/>
          </w:tcPr>
          <w:p w14:paraId="71AB35D4">
            <w:pPr>
              <w:spacing w:after="0" w:line="240" w:lineRule="auto"/>
            </w:pPr>
            <w:r>
              <w:rPr>
                <w:sz w:val="18"/>
              </w:rPr>
              <w:t>36383</w:t>
            </w:r>
          </w:p>
        </w:tc>
      </w:tr>
      <w:tr w14:paraId="67CB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178D417A">
            <w:pPr>
              <w:spacing w:after="0" w:line="240" w:lineRule="auto"/>
            </w:pPr>
            <w:r>
              <w:rPr>
                <w:sz w:val="18"/>
              </w:rPr>
              <w:t>Incidence-B_dev×edu</w:t>
            </w:r>
          </w:p>
        </w:tc>
        <w:tc>
          <w:tcPr>
            <w:tcW w:w="2523" w:type="dxa"/>
          </w:tcPr>
          <w:p w14:paraId="4330D32C">
            <w:pPr>
              <w:spacing w:after="0" w:line="240" w:lineRule="auto"/>
            </w:pPr>
            <w:r>
              <w:rPr>
                <w:sz w:val="18"/>
              </w:rPr>
              <w:t>1.097</w:t>
            </w:r>
          </w:p>
        </w:tc>
        <w:tc>
          <w:tcPr>
            <w:tcW w:w="2523" w:type="dxa"/>
          </w:tcPr>
          <w:p w14:paraId="54B1D45B">
            <w:pPr>
              <w:spacing w:after="0" w:line="240" w:lineRule="auto"/>
            </w:pPr>
            <w:r>
              <w:rPr>
                <w:sz w:val="18"/>
              </w:rPr>
              <w:t>1.009</w:t>
            </w:r>
          </w:p>
        </w:tc>
        <w:tc>
          <w:tcPr>
            <w:tcW w:w="2523" w:type="dxa"/>
          </w:tcPr>
          <w:p w14:paraId="43902220">
            <w:pPr>
              <w:spacing w:after="0" w:line="240" w:lineRule="auto"/>
            </w:pPr>
            <w:r>
              <w:rPr>
                <w:sz w:val="18"/>
              </w:rPr>
              <w:t>1.193</w:t>
            </w:r>
          </w:p>
        </w:tc>
        <w:tc>
          <w:tcPr>
            <w:tcW w:w="2523" w:type="dxa"/>
          </w:tcPr>
          <w:p w14:paraId="2C7BC622">
            <w:pPr>
              <w:spacing w:after="0" w:line="240" w:lineRule="auto"/>
            </w:pPr>
            <w:r>
              <w:rPr>
                <w:sz w:val="18"/>
              </w:rPr>
              <w:t>0.03048</w:t>
            </w:r>
          </w:p>
        </w:tc>
        <w:tc>
          <w:tcPr>
            <w:tcW w:w="2523" w:type="dxa"/>
          </w:tcPr>
          <w:p w14:paraId="45EF525B">
            <w:pPr>
              <w:spacing w:after="0" w:line="240" w:lineRule="auto"/>
            </w:pPr>
            <w:r>
              <w:rPr>
                <w:sz w:val="18"/>
              </w:rPr>
              <w:t>18041</w:t>
            </w:r>
          </w:p>
        </w:tc>
      </w:tr>
    </w:tbl>
    <w:p w14:paraId="6AF7AEB8"/>
    <w:p w14:paraId="3F9CB88C">
      <w:r>
        <w:rPr>
          <w:b/>
        </w:rPr>
        <w:t xml:space="preserve">Table S4. </w:t>
      </w:r>
      <w:r>
        <w:t>Inverse-probability-of-attrition weighted estimates.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  <w:gridCol w:w="2523"/>
        <w:gridCol w:w="2523"/>
      </w:tblGrid>
      <w:tr w14:paraId="30C7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779CDD49">
            <w:pPr>
              <w:spacing w:after="0" w:line="240" w:lineRule="auto"/>
            </w:pPr>
            <w:r>
              <w:rPr>
                <w:b/>
                <w:sz w:val="18"/>
              </w:rPr>
              <w:t>Model</w:t>
            </w:r>
          </w:p>
        </w:tc>
        <w:tc>
          <w:tcPr>
            <w:tcW w:w="2523" w:type="dxa"/>
          </w:tcPr>
          <w:p w14:paraId="46CA1F43">
            <w:pPr>
              <w:spacing w:after="0" w:line="240" w:lineRule="auto"/>
            </w:pPr>
            <w:r>
              <w:rPr>
                <w:b/>
                <w:sz w:val="18"/>
              </w:rPr>
              <w:t>Estimate</w:t>
            </w:r>
          </w:p>
        </w:tc>
        <w:tc>
          <w:tcPr>
            <w:tcW w:w="2523" w:type="dxa"/>
          </w:tcPr>
          <w:p w14:paraId="6D688776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2523" w:type="dxa"/>
          </w:tcPr>
          <w:p w14:paraId="2FBCF251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2523" w:type="dxa"/>
          </w:tcPr>
          <w:p w14:paraId="14F20943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2523" w:type="dxa"/>
          </w:tcPr>
          <w:p w14:paraId="7E6C338B">
            <w:pPr>
              <w:spacing w:after="0" w:line="240" w:lineRule="auto"/>
            </w:pPr>
            <w:r>
              <w:rPr>
                <w:b/>
                <w:sz w:val="18"/>
              </w:rPr>
              <w:t>N</w:t>
            </w:r>
          </w:p>
        </w:tc>
      </w:tr>
      <w:tr w14:paraId="111F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459CF88B">
            <w:pPr>
              <w:spacing w:after="0" w:line="240" w:lineRule="auto"/>
            </w:pPr>
            <w:r>
              <w:rPr>
                <w:sz w:val="18"/>
              </w:rPr>
              <w:t>Trajectory_dev×age_IPW</w:t>
            </w:r>
          </w:p>
        </w:tc>
        <w:tc>
          <w:tcPr>
            <w:tcW w:w="2523" w:type="dxa"/>
          </w:tcPr>
          <w:p w14:paraId="3FABA57F">
            <w:pPr>
              <w:spacing w:after="0" w:line="240" w:lineRule="auto"/>
            </w:pPr>
            <w:r>
              <w:rPr>
                <w:sz w:val="18"/>
              </w:rPr>
              <w:t>-0.0138</w:t>
            </w:r>
          </w:p>
        </w:tc>
        <w:tc>
          <w:tcPr>
            <w:tcW w:w="2523" w:type="dxa"/>
          </w:tcPr>
          <w:p w14:paraId="46262A83">
            <w:pPr>
              <w:spacing w:after="0" w:line="240" w:lineRule="auto"/>
            </w:pPr>
            <w:r>
              <w:rPr>
                <w:sz w:val="18"/>
              </w:rPr>
              <w:t>-0.0226</w:t>
            </w:r>
          </w:p>
        </w:tc>
        <w:tc>
          <w:tcPr>
            <w:tcW w:w="2523" w:type="dxa"/>
          </w:tcPr>
          <w:p w14:paraId="19820CA9">
            <w:pPr>
              <w:spacing w:after="0" w:line="240" w:lineRule="auto"/>
            </w:pPr>
            <w:r>
              <w:rPr>
                <w:sz w:val="18"/>
              </w:rPr>
              <w:t>-0.0051</w:t>
            </w:r>
          </w:p>
        </w:tc>
        <w:tc>
          <w:tcPr>
            <w:tcW w:w="2523" w:type="dxa"/>
          </w:tcPr>
          <w:p w14:paraId="57F59CC7">
            <w:pPr>
              <w:spacing w:after="0" w:line="240" w:lineRule="auto"/>
            </w:pPr>
            <w:r>
              <w:rPr>
                <w:sz w:val="18"/>
              </w:rPr>
              <w:t>0.00195</w:t>
            </w:r>
          </w:p>
        </w:tc>
        <w:tc>
          <w:tcPr>
            <w:tcW w:w="2523" w:type="dxa"/>
          </w:tcPr>
          <w:p w14:paraId="2C81541A">
            <w:pPr>
              <w:spacing w:after="0" w:line="240" w:lineRule="auto"/>
            </w:pPr>
            <w:r>
              <w:rPr>
                <w:sz w:val="18"/>
              </w:rPr>
              <w:t>36004</w:t>
            </w:r>
          </w:p>
        </w:tc>
      </w:tr>
      <w:tr w14:paraId="08F9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68DBDEF1">
            <w:pPr>
              <w:spacing w:after="0" w:line="240" w:lineRule="auto"/>
            </w:pPr>
            <w:r>
              <w:rPr>
                <w:sz w:val="18"/>
              </w:rPr>
              <w:t>Incidence-B_dev×edu_IPW</w:t>
            </w:r>
          </w:p>
        </w:tc>
        <w:tc>
          <w:tcPr>
            <w:tcW w:w="2523" w:type="dxa"/>
          </w:tcPr>
          <w:p w14:paraId="11CD14A3">
            <w:pPr>
              <w:spacing w:after="0" w:line="240" w:lineRule="auto"/>
            </w:pPr>
            <w:r>
              <w:rPr>
                <w:sz w:val="18"/>
              </w:rPr>
              <w:t>1.071</w:t>
            </w:r>
          </w:p>
        </w:tc>
        <w:tc>
          <w:tcPr>
            <w:tcW w:w="2523" w:type="dxa"/>
          </w:tcPr>
          <w:p w14:paraId="31A39D0E">
            <w:pPr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2523" w:type="dxa"/>
          </w:tcPr>
          <w:p w14:paraId="66D8D969">
            <w:pPr>
              <w:spacing w:after="0" w:line="240" w:lineRule="auto"/>
            </w:pPr>
            <w:r>
              <w:rPr>
                <w:sz w:val="18"/>
              </w:rPr>
              <w:t>1.146</w:t>
            </w:r>
          </w:p>
        </w:tc>
        <w:tc>
          <w:tcPr>
            <w:tcW w:w="2523" w:type="dxa"/>
          </w:tcPr>
          <w:p w14:paraId="78499047">
            <w:pPr>
              <w:spacing w:after="0" w:line="240" w:lineRule="auto"/>
            </w:pPr>
            <w:r>
              <w:rPr>
                <w:sz w:val="18"/>
              </w:rPr>
              <w:t>0.04877</w:t>
            </w:r>
          </w:p>
        </w:tc>
        <w:tc>
          <w:tcPr>
            <w:tcW w:w="2523" w:type="dxa"/>
          </w:tcPr>
          <w:p w14:paraId="451215D4">
            <w:pPr>
              <w:spacing w:after="0" w:line="240" w:lineRule="auto"/>
            </w:pPr>
            <w:r>
              <w:rPr>
                <w:sz w:val="18"/>
              </w:rPr>
              <w:t>22662</w:t>
            </w:r>
          </w:p>
        </w:tc>
      </w:tr>
    </w:tbl>
    <w:p w14:paraId="4A151D62"/>
    <w:p w14:paraId="7AA6B35E">
      <w:pPr>
        <w:rPr>
          <w:b/>
        </w:rPr>
      </w:pPr>
      <w:r>
        <w:rPr>
          <w:b/>
        </w:rPr>
        <w:br w:type="page"/>
      </w:r>
    </w:p>
    <w:p w14:paraId="1E28653C">
      <w:r>
        <w:rPr>
          <w:b/>
        </w:rPr>
        <w:t xml:space="preserve">Table S5. </w:t>
      </w:r>
      <w:r>
        <w:t>Estimates with PM2.5 and NDVI co-exposure adjustment, by model and term.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1892"/>
        <w:gridCol w:w="2016"/>
        <w:gridCol w:w="1892"/>
        <w:gridCol w:w="1892"/>
        <w:gridCol w:w="1892"/>
        <w:gridCol w:w="1892"/>
        <w:gridCol w:w="1892"/>
      </w:tblGrid>
      <w:tr w14:paraId="6466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8B57124">
            <w:pPr>
              <w:spacing w:after="0" w:line="240" w:lineRule="auto"/>
            </w:pPr>
            <w:r>
              <w:rPr>
                <w:b/>
                <w:sz w:val="18"/>
              </w:rPr>
              <w:t>Model</w:t>
            </w:r>
          </w:p>
        </w:tc>
        <w:tc>
          <w:tcPr>
            <w:tcW w:w="1892" w:type="dxa"/>
          </w:tcPr>
          <w:p w14:paraId="2FCE5BC5">
            <w:pPr>
              <w:spacing w:after="0" w:line="240" w:lineRule="auto"/>
            </w:pPr>
            <w:r>
              <w:rPr>
                <w:b/>
                <w:sz w:val="18"/>
              </w:rPr>
              <w:t>Specification</w:t>
            </w:r>
          </w:p>
        </w:tc>
        <w:tc>
          <w:tcPr>
            <w:tcW w:w="1892" w:type="dxa"/>
          </w:tcPr>
          <w:p w14:paraId="111A8EBE">
            <w:pPr>
              <w:spacing w:after="0" w:line="240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w="1892" w:type="dxa"/>
          </w:tcPr>
          <w:p w14:paraId="73AD55BC">
            <w:pPr>
              <w:spacing w:after="0" w:line="240" w:lineRule="auto"/>
            </w:pPr>
            <w:r>
              <w:rPr>
                <w:b/>
                <w:sz w:val="18"/>
              </w:rPr>
              <w:t>Estimate</w:t>
            </w:r>
          </w:p>
        </w:tc>
        <w:tc>
          <w:tcPr>
            <w:tcW w:w="1892" w:type="dxa"/>
          </w:tcPr>
          <w:p w14:paraId="7F3673E5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1892" w:type="dxa"/>
          </w:tcPr>
          <w:p w14:paraId="3B9E46E2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1892" w:type="dxa"/>
          </w:tcPr>
          <w:p w14:paraId="5E0211B2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1892" w:type="dxa"/>
          </w:tcPr>
          <w:p w14:paraId="2BC04773">
            <w:pPr>
              <w:spacing w:after="0" w:line="240" w:lineRule="auto"/>
            </w:pPr>
            <w:r>
              <w:rPr>
                <w:b/>
                <w:sz w:val="18"/>
              </w:rPr>
              <w:t>N</w:t>
            </w:r>
          </w:p>
        </w:tc>
      </w:tr>
      <w:tr w14:paraId="5B1A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A35796B">
            <w:pPr>
              <w:spacing w:after="0" w:line="240" w:lineRule="auto"/>
            </w:pPr>
            <w:r>
              <w:rPr>
                <w:sz w:val="18"/>
              </w:rPr>
              <w:t>T1_Trajectory main effect</w:t>
            </w:r>
          </w:p>
        </w:tc>
        <w:tc>
          <w:tcPr>
            <w:tcW w:w="1892" w:type="dxa"/>
          </w:tcPr>
          <w:p w14:paraId="2E3F47E9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6E2B9214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556419F5">
            <w:pPr>
              <w:spacing w:after="0" w:line="240" w:lineRule="auto"/>
            </w:pPr>
            <w:r>
              <w:rPr>
                <w:sz w:val="18"/>
              </w:rPr>
              <w:t>0.0109</w:t>
            </w:r>
          </w:p>
        </w:tc>
        <w:tc>
          <w:tcPr>
            <w:tcW w:w="1892" w:type="dxa"/>
          </w:tcPr>
          <w:p w14:paraId="1343042B">
            <w:pPr>
              <w:spacing w:after="0" w:line="240" w:lineRule="auto"/>
            </w:pPr>
            <w:r>
              <w:rPr>
                <w:sz w:val="18"/>
              </w:rPr>
              <w:t>0.0046</w:t>
            </w:r>
          </w:p>
        </w:tc>
        <w:tc>
          <w:tcPr>
            <w:tcW w:w="1892" w:type="dxa"/>
          </w:tcPr>
          <w:p w14:paraId="0A1EA102">
            <w:pPr>
              <w:spacing w:after="0" w:line="240" w:lineRule="auto"/>
            </w:pPr>
            <w:r>
              <w:rPr>
                <w:sz w:val="18"/>
              </w:rPr>
              <w:t>0.0172</w:t>
            </w:r>
          </w:p>
        </w:tc>
        <w:tc>
          <w:tcPr>
            <w:tcW w:w="1892" w:type="dxa"/>
          </w:tcPr>
          <w:p w14:paraId="3D7F2723">
            <w:pPr>
              <w:spacing w:after="0" w:line="240" w:lineRule="auto"/>
            </w:pPr>
            <w:r>
              <w:rPr>
                <w:sz w:val="18"/>
              </w:rPr>
              <w:t>0.00067</w:t>
            </w:r>
          </w:p>
        </w:tc>
        <w:tc>
          <w:tcPr>
            <w:tcW w:w="1892" w:type="dxa"/>
          </w:tcPr>
          <w:p w14:paraId="258D73B3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4900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2" w:type="dxa"/>
          </w:tcPr>
          <w:p w14:paraId="32E5054A">
            <w:pPr>
              <w:spacing w:after="0" w:line="240" w:lineRule="auto"/>
            </w:pPr>
            <w:r>
              <w:rPr>
                <w:sz w:val="18"/>
              </w:rPr>
              <w:t>T1_Trajectory main effect</w:t>
            </w:r>
          </w:p>
        </w:tc>
        <w:tc>
          <w:tcPr>
            <w:tcW w:w="1892" w:type="dxa"/>
          </w:tcPr>
          <w:p w14:paraId="768DEF36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3617E066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0DE90EE1">
            <w:pPr>
              <w:spacing w:after="0" w:line="240" w:lineRule="auto"/>
            </w:pPr>
            <w:r>
              <w:rPr>
                <w:sz w:val="18"/>
              </w:rPr>
              <w:t>-0.0193</w:t>
            </w:r>
          </w:p>
        </w:tc>
        <w:tc>
          <w:tcPr>
            <w:tcW w:w="1892" w:type="dxa"/>
          </w:tcPr>
          <w:p w14:paraId="6DFCCADC">
            <w:pPr>
              <w:spacing w:after="0" w:line="240" w:lineRule="auto"/>
            </w:pPr>
            <w:r>
              <w:rPr>
                <w:sz w:val="18"/>
              </w:rPr>
              <w:t>-0.0258</w:t>
            </w:r>
          </w:p>
        </w:tc>
        <w:tc>
          <w:tcPr>
            <w:tcW w:w="1892" w:type="dxa"/>
          </w:tcPr>
          <w:p w14:paraId="12250959">
            <w:pPr>
              <w:spacing w:after="0" w:line="240" w:lineRule="auto"/>
            </w:pPr>
            <w:r>
              <w:rPr>
                <w:sz w:val="18"/>
              </w:rPr>
              <w:t>-0.0128</w:t>
            </w:r>
          </w:p>
        </w:tc>
        <w:tc>
          <w:tcPr>
            <w:tcW w:w="1892" w:type="dxa"/>
          </w:tcPr>
          <w:p w14:paraId="0AB3830C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6A7DF717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61743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261F6EA">
            <w:pPr>
              <w:spacing w:after="0" w:line="240" w:lineRule="auto"/>
            </w:pPr>
            <w:r>
              <w:rPr>
                <w:sz w:val="18"/>
              </w:rPr>
              <w:t>T1_Trajectory main effect</w:t>
            </w:r>
          </w:p>
        </w:tc>
        <w:tc>
          <w:tcPr>
            <w:tcW w:w="1892" w:type="dxa"/>
          </w:tcPr>
          <w:p w14:paraId="58A353A1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7703BA4F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687EE2E4">
            <w:pPr>
              <w:spacing w:after="0" w:line="240" w:lineRule="auto"/>
            </w:pPr>
            <w:r>
              <w:rPr>
                <w:sz w:val="18"/>
              </w:rPr>
              <w:t>0.0078</w:t>
            </w:r>
          </w:p>
        </w:tc>
        <w:tc>
          <w:tcPr>
            <w:tcW w:w="1892" w:type="dxa"/>
          </w:tcPr>
          <w:p w14:paraId="3994BCD7">
            <w:pPr>
              <w:spacing w:after="0" w:line="240" w:lineRule="auto"/>
            </w:pPr>
            <w:r>
              <w:rPr>
                <w:sz w:val="18"/>
              </w:rPr>
              <w:t>0.0011</w:t>
            </w:r>
          </w:p>
        </w:tc>
        <w:tc>
          <w:tcPr>
            <w:tcW w:w="1892" w:type="dxa"/>
          </w:tcPr>
          <w:p w14:paraId="2A4FA1B6">
            <w:pPr>
              <w:spacing w:after="0" w:line="240" w:lineRule="auto"/>
            </w:pPr>
            <w:r>
              <w:rPr>
                <w:sz w:val="18"/>
              </w:rPr>
              <w:t>0.0144</w:t>
            </w:r>
          </w:p>
        </w:tc>
        <w:tc>
          <w:tcPr>
            <w:tcW w:w="1892" w:type="dxa"/>
          </w:tcPr>
          <w:p w14:paraId="0384FC79">
            <w:pPr>
              <w:spacing w:after="0" w:line="240" w:lineRule="auto"/>
            </w:pPr>
            <w:r>
              <w:rPr>
                <w:sz w:val="18"/>
              </w:rPr>
              <w:t>0.02182</w:t>
            </w:r>
          </w:p>
        </w:tc>
        <w:tc>
          <w:tcPr>
            <w:tcW w:w="1892" w:type="dxa"/>
          </w:tcPr>
          <w:p w14:paraId="1BBFA5F5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5C09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C644F20">
            <w:pPr>
              <w:spacing w:after="0" w:line="240" w:lineRule="auto"/>
            </w:pPr>
            <w:r>
              <w:rPr>
                <w:sz w:val="18"/>
              </w:rPr>
              <w:t>T1_Trajectory main effect</w:t>
            </w:r>
          </w:p>
        </w:tc>
        <w:tc>
          <w:tcPr>
            <w:tcW w:w="1892" w:type="dxa"/>
          </w:tcPr>
          <w:p w14:paraId="6E4AEAE4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69060761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4F245FDC">
            <w:pPr>
              <w:spacing w:after="0" w:line="240" w:lineRule="auto"/>
            </w:pPr>
            <w:r>
              <w:rPr>
                <w:sz w:val="18"/>
              </w:rPr>
              <w:t>-0.0142</w:t>
            </w:r>
          </w:p>
        </w:tc>
        <w:tc>
          <w:tcPr>
            <w:tcW w:w="1892" w:type="dxa"/>
          </w:tcPr>
          <w:p w14:paraId="5C1B18D7">
            <w:pPr>
              <w:spacing w:after="0" w:line="240" w:lineRule="auto"/>
            </w:pPr>
            <w:r>
              <w:rPr>
                <w:sz w:val="18"/>
              </w:rPr>
              <w:t>-0.0216</w:t>
            </w:r>
          </w:p>
        </w:tc>
        <w:tc>
          <w:tcPr>
            <w:tcW w:w="1892" w:type="dxa"/>
          </w:tcPr>
          <w:p w14:paraId="6CB3A4C5">
            <w:pPr>
              <w:spacing w:after="0" w:line="240" w:lineRule="auto"/>
            </w:pPr>
            <w:r>
              <w:rPr>
                <w:sz w:val="18"/>
              </w:rPr>
              <w:t>-0.0067</w:t>
            </w:r>
          </w:p>
        </w:tc>
        <w:tc>
          <w:tcPr>
            <w:tcW w:w="1892" w:type="dxa"/>
          </w:tcPr>
          <w:p w14:paraId="5E2CA307">
            <w:pPr>
              <w:spacing w:after="0" w:line="240" w:lineRule="auto"/>
            </w:pPr>
            <w:r>
              <w:rPr>
                <w:sz w:val="18"/>
              </w:rPr>
              <w:t>0.00019</w:t>
            </w:r>
          </w:p>
        </w:tc>
        <w:tc>
          <w:tcPr>
            <w:tcW w:w="1892" w:type="dxa"/>
          </w:tcPr>
          <w:p w14:paraId="536518AD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205C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27ADF45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6B852857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4462678A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3DD7A680">
            <w:pPr>
              <w:spacing w:after="0" w:line="240" w:lineRule="auto"/>
            </w:pPr>
            <w:r>
              <w:rPr>
                <w:sz w:val="18"/>
              </w:rPr>
              <w:t>0.0173</w:t>
            </w:r>
          </w:p>
        </w:tc>
        <w:tc>
          <w:tcPr>
            <w:tcW w:w="1892" w:type="dxa"/>
          </w:tcPr>
          <w:p w14:paraId="0AA3A6BE">
            <w:pPr>
              <w:spacing w:after="0" w:line="240" w:lineRule="auto"/>
            </w:pPr>
            <w:r>
              <w:rPr>
                <w:sz w:val="18"/>
              </w:rPr>
              <w:t>0.0099</w:t>
            </w:r>
          </w:p>
        </w:tc>
        <w:tc>
          <w:tcPr>
            <w:tcW w:w="1892" w:type="dxa"/>
          </w:tcPr>
          <w:p w14:paraId="7851214A">
            <w:pPr>
              <w:spacing w:after="0" w:line="240" w:lineRule="auto"/>
            </w:pPr>
            <w:r>
              <w:rPr>
                <w:sz w:val="18"/>
              </w:rPr>
              <w:t>0.0248</w:t>
            </w:r>
          </w:p>
        </w:tc>
        <w:tc>
          <w:tcPr>
            <w:tcW w:w="1892" w:type="dxa"/>
          </w:tcPr>
          <w:p w14:paraId="28552B54">
            <w:pPr>
              <w:spacing w:after="0" w:line="240" w:lineRule="auto"/>
            </w:pPr>
            <w:r>
              <w:rPr>
                <w:sz w:val="18"/>
              </w:rPr>
              <w:t>1e-05</w:t>
            </w:r>
          </w:p>
        </w:tc>
        <w:tc>
          <w:tcPr>
            <w:tcW w:w="1892" w:type="dxa"/>
          </w:tcPr>
          <w:p w14:paraId="1AC1C594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4D05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ED5F6C6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0C6DA089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00889016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609040D3">
            <w:pPr>
              <w:spacing w:after="0" w:line="240" w:lineRule="auto"/>
            </w:pPr>
            <w:r>
              <w:rPr>
                <w:sz w:val="18"/>
              </w:rPr>
              <w:t>-0.0117</w:t>
            </w:r>
          </w:p>
        </w:tc>
        <w:tc>
          <w:tcPr>
            <w:tcW w:w="1892" w:type="dxa"/>
          </w:tcPr>
          <w:p w14:paraId="4160C8CB">
            <w:pPr>
              <w:spacing w:after="0" w:line="240" w:lineRule="auto"/>
            </w:pPr>
            <w:r>
              <w:rPr>
                <w:sz w:val="18"/>
              </w:rPr>
              <w:t>-0.0207</w:t>
            </w:r>
          </w:p>
        </w:tc>
        <w:tc>
          <w:tcPr>
            <w:tcW w:w="1892" w:type="dxa"/>
          </w:tcPr>
          <w:p w14:paraId="13521A11">
            <w:pPr>
              <w:spacing w:after="0" w:line="240" w:lineRule="auto"/>
            </w:pPr>
            <w:r>
              <w:rPr>
                <w:sz w:val="18"/>
              </w:rPr>
              <w:t>-0.0026</w:t>
            </w:r>
          </w:p>
        </w:tc>
        <w:tc>
          <w:tcPr>
            <w:tcW w:w="1892" w:type="dxa"/>
          </w:tcPr>
          <w:p w14:paraId="1A9CB685">
            <w:pPr>
              <w:spacing w:after="0" w:line="240" w:lineRule="auto"/>
            </w:pPr>
            <w:r>
              <w:rPr>
                <w:sz w:val="18"/>
              </w:rPr>
              <w:t>0.01127</w:t>
            </w:r>
          </w:p>
        </w:tc>
        <w:tc>
          <w:tcPr>
            <w:tcW w:w="1892" w:type="dxa"/>
          </w:tcPr>
          <w:p w14:paraId="2E8E09AE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0201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79C4C28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316B6A3A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5741BC5A">
            <w:pPr>
              <w:spacing w:after="0" w:line="240" w:lineRule="auto"/>
            </w:pPr>
            <w:r>
              <w:rPr>
                <w:sz w:val="18"/>
              </w:rPr>
              <w:t>hw3_dev:edu_low</w:t>
            </w:r>
          </w:p>
        </w:tc>
        <w:tc>
          <w:tcPr>
            <w:tcW w:w="1892" w:type="dxa"/>
          </w:tcPr>
          <w:p w14:paraId="6BD4C588">
            <w:pPr>
              <w:spacing w:after="0" w:line="240" w:lineRule="auto"/>
            </w:pPr>
            <w:r>
              <w:rPr>
                <w:sz w:val="18"/>
              </w:rPr>
              <w:t>-0.0279</w:t>
            </w:r>
          </w:p>
        </w:tc>
        <w:tc>
          <w:tcPr>
            <w:tcW w:w="1892" w:type="dxa"/>
          </w:tcPr>
          <w:p w14:paraId="6F58BAF1">
            <w:pPr>
              <w:spacing w:after="0" w:line="240" w:lineRule="auto"/>
            </w:pPr>
            <w:r>
              <w:rPr>
                <w:sz w:val="18"/>
              </w:rPr>
              <w:t>-0.0412</w:t>
            </w:r>
          </w:p>
        </w:tc>
        <w:tc>
          <w:tcPr>
            <w:tcW w:w="1892" w:type="dxa"/>
          </w:tcPr>
          <w:p w14:paraId="7F9BAC85">
            <w:pPr>
              <w:spacing w:after="0" w:line="240" w:lineRule="auto"/>
            </w:pPr>
            <w:r>
              <w:rPr>
                <w:sz w:val="18"/>
              </w:rPr>
              <w:t>-0.0147</w:t>
            </w:r>
          </w:p>
        </w:tc>
        <w:tc>
          <w:tcPr>
            <w:tcW w:w="1892" w:type="dxa"/>
          </w:tcPr>
          <w:p w14:paraId="0B61B42C">
            <w:pPr>
              <w:spacing w:after="0" w:line="240" w:lineRule="auto"/>
            </w:pPr>
            <w:r>
              <w:rPr>
                <w:sz w:val="18"/>
              </w:rPr>
              <w:t>3e-05</w:t>
            </w:r>
          </w:p>
        </w:tc>
        <w:tc>
          <w:tcPr>
            <w:tcW w:w="1892" w:type="dxa"/>
          </w:tcPr>
          <w:p w14:paraId="37E5937E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2F0C6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6117A4B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3C7A415E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2FA84F7B">
            <w:pPr>
              <w:spacing w:after="0" w:line="240" w:lineRule="auto"/>
            </w:pPr>
            <w:r>
              <w:rPr>
                <w:sz w:val="18"/>
              </w:rPr>
              <w:t>hw3_dev:age_c:edu_low</w:t>
            </w:r>
          </w:p>
        </w:tc>
        <w:tc>
          <w:tcPr>
            <w:tcW w:w="1892" w:type="dxa"/>
          </w:tcPr>
          <w:p w14:paraId="1D0B9DB3">
            <w:pPr>
              <w:spacing w:after="0" w:line="240" w:lineRule="auto"/>
            </w:pPr>
            <w:r>
              <w:rPr>
                <w:sz w:val="18"/>
              </w:rPr>
              <w:t>0.0025</w:t>
            </w:r>
          </w:p>
        </w:tc>
        <w:tc>
          <w:tcPr>
            <w:tcW w:w="1892" w:type="dxa"/>
          </w:tcPr>
          <w:p w14:paraId="498B7E53">
            <w:pPr>
              <w:spacing w:after="0" w:line="240" w:lineRule="auto"/>
            </w:pPr>
            <w:r>
              <w:rPr>
                <w:sz w:val="18"/>
              </w:rPr>
              <w:t>-0.0138</w:t>
            </w:r>
          </w:p>
        </w:tc>
        <w:tc>
          <w:tcPr>
            <w:tcW w:w="1892" w:type="dxa"/>
          </w:tcPr>
          <w:p w14:paraId="492E85A8">
            <w:pPr>
              <w:spacing w:after="0" w:line="240" w:lineRule="auto"/>
            </w:pPr>
            <w:r>
              <w:rPr>
                <w:sz w:val="18"/>
              </w:rPr>
              <w:t>0.0189</w:t>
            </w:r>
          </w:p>
        </w:tc>
        <w:tc>
          <w:tcPr>
            <w:tcW w:w="1892" w:type="dxa"/>
          </w:tcPr>
          <w:p w14:paraId="085BFCBD">
            <w:pPr>
              <w:spacing w:after="0" w:line="240" w:lineRule="auto"/>
            </w:pPr>
            <w:r>
              <w:rPr>
                <w:sz w:val="18"/>
              </w:rPr>
              <w:t>0.76289</w:t>
            </w:r>
          </w:p>
        </w:tc>
        <w:tc>
          <w:tcPr>
            <w:tcW w:w="1892" w:type="dxa"/>
          </w:tcPr>
          <w:p w14:paraId="402CC953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17207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F2C45A1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6BC418ED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6BF3E25E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773B807D">
            <w:pPr>
              <w:spacing w:after="0" w:line="240" w:lineRule="auto"/>
            </w:pPr>
            <w:r>
              <w:rPr>
                <w:sz w:val="18"/>
              </w:rPr>
              <w:t>0.0165</w:t>
            </w:r>
          </w:p>
        </w:tc>
        <w:tc>
          <w:tcPr>
            <w:tcW w:w="1892" w:type="dxa"/>
          </w:tcPr>
          <w:p w14:paraId="3EF73FA8">
            <w:pPr>
              <w:spacing w:after="0" w:line="240" w:lineRule="auto"/>
            </w:pPr>
            <w:r>
              <w:rPr>
                <w:sz w:val="18"/>
              </w:rPr>
              <w:t>0.0089</w:t>
            </w:r>
          </w:p>
        </w:tc>
        <w:tc>
          <w:tcPr>
            <w:tcW w:w="1892" w:type="dxa"/>
          </w:tcPr>
          <w:p w14:paraId="0390602F">
            <w:pPr>
              <w:spacing w:after="0" w:line="240" w:lineRule="auto"/>
            </w:pPr>
            <w:r>
              <w:rPr>
                <w:sz w:val="18"/>
              </w:rPr>
              <w:t>0.024</w:t>
            </w:r>
          </w:p>
        </w:tc>
        <w:tc>
          <w:tcPr>
            <w:tcW w:w="1892" w:type="dxa"/>
          </w:tcPr>
          <w:p w14:paraId="2015B216">
            <w:pPr>
              <w:spacing w:after="0" w:line="240" w:lineRule="auto"/>
            </w:pPr>
            <w:r>
              <w:rPr>
                <w:sz w:val="18"/>
              </w:rPr>
              <w:t>2e-05</w:t>
            </w:r>
          </w:p>
        </w:tc>
        <w:tc>
          <w:tcPr>
            <w:tcW w:w="1892" w:type="dxa"/>
          </w:tcPr>
          <w:p w14:paraId="7869FCD8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1D43C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2750588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45F384C7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0AE72860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2E7725B2">
            <w:pPr>
              <w:spacing w:after="0" w:line="240" w:lineRule="auto"/>
            </w:pPr>
            <w:r>
              <w:rPr>
                <w:sz w:val="18"/>
              </w:rPr>
              <w:t>-0.0123</w:t>
            </w:r>
          </w:p>
        </w:tc>
        <w:tc>
          <w:tcPr>
            <w:tcW w:w="1892" w:type="dxa"/>
          </w:tcPr>
          <w:p w14:paraId="6DD35930">
            <w:pPr>
              <w:spacing w:after="0" w:line="240" w:lineRule="auto"/>
            </w:pPr>
            <w:r>
              <w:rPr>
                <w:sz w:val="18"/>
              </w:rPr>
              <w:t>-0.0213</w:t>
            </w:r>
          </w:p>
        </w:tc>
        <w:tc>
          <w:tcPr>
            <w:tcW w:w="1892" w:type="dxa"/>
          </w:tcPr>
          <w:p w14:paraId="45F325AE">
            <w:pPr>
              <w:spacing w:after="0" w:line="240" w:lineRule="auto"/>
            </w:pPr>
            <w:r>
              <w:rPr>
                <w:sz w:val="18"/>
              </w:rPr>
              <w:t>-0.0033</w:t>
            </w:r>
          </w:p>
        </w:tc>
        <w:tc>
          <w:tcPr>
            <w:tcW w:w="1892" w:type="dxa"/>
          </w:tcPr>
          <w:p w14:paraId="3B6ABEDF">
            <w:pPr>
              <w:spacing w:after="0" w:line="240" w:lineRule="auto"/>
            </w:pPr>
            <w:r>
              <w:rPr>
                <w:sz w:val="18"/>
              </w:rPr>
              <w:t>0.00734</w:t>
            </w:r>
          </w:p>
        </w:tc>
        <w:tc>
          <w:tcPr>
            <w:tcW w:w="1892" w:type="dxa"/>
          </w:tcPr>
          <w:p w14:paraId="331DCB3A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2391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21C2F23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20F28293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6C5B99E4">
            <w:pPr>
              <w:spacing w:after="0" w:line="240" w:lineRule="auto"/>
            </w:pPr>
            <w:r>
              <w:rPr>
                <w:sz w:val="18"/>
              </w:rPr>
              <w:t>hw3_dev:edu_low</w:t>
            </w:r>
          </w:p>
        </w:tc>
        <w:tc>
          <w:tcPr>
            <w:tcW w:w="1892" w:type="dxa"/>
          </w:tcPr>
          <w:p w14:paraId="1DE937A1">
            <w:pPr>
              <w:spacing w:after="0" w:line="240" w:lineRule="auto"/>
            </w:pPr>
            <w:r>
              <w:rPr>
                <w:sz w:val="18"/>
              </w:rPr>
              <w:t>-0.0298</w:t>
            </w:r>
          </w:p>
        </w:tc>
        <w:tc>
          <w:tcPr>
            <w:tcW w:w="1892" w:type="dxa"/>
          </w:tcPr>
          <w:p w14:paraId="55037F65">
            <w:pPr>
              <w:spacing w:after="0" w:line="240" w:lineRule="auto"/>
            </w:pPr>
            <w:r>
              <w:rPr>
                <w:sz w:val="18"/>
              </w:rPr>
              <w:t>-0.0431</w:t>
            </w:r>
          </w:p>
        </w:tc>
        <w:tc>
          <w:tcPr>
            <w:tcW w:w="1892" w:type="dxa"/>
          </w:tcPr>
          <w:p w14:paraId="53261F93">
            <w:pPr>
              <w:spacing w:after="0" w:line="240" w:lineRule="auto"/>
            </w:pPr>
            <w:r>
              <w:rPr>
                <w:sz w:val="18"/>
              </w:rPr>
              <w:t>-0.0165</w:t>
            </w:r>
          </w:p>
        </w:tc>
        <w:tc>
          <w:tcPr>
            <w:tcW w:w="1892" w:type="dxa"/>
          </w:tcPr>
          <w:p w14:paraId="1FD23FF0">
            <w:pPr>
              <w:spacing w:after="0" w:line="240" w:lineRule="auto"/>
            </w:pPr>
            <w:r>
              <w:rPr>
                <w:sz w:val="18"/>
              </w:rPr>
              <w:t>1e-05</w:t>
            </w:r>
          </w:p>
        </w:tc>
        <w:tc>
          <w:tcPr>
            <w:tcW w:w="1892" w:type="dxa"/>
          </w:tcPr>
          <w:p w14:paraId="03D2FFC5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05486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2234A52">
            <w:pPr>
              <w:spacing w:after="0" w:line="240" w:lineRule="auto"/>
            </w:pPr>
            <w:r>
              <w:rPr>
                <w:sz w:val="18"/>
              </w:rPr>
              <w:t>T2_Trajectory × low education</w:t>
            </w:r>
          </w:p>
        </w:tc>
        <w:tc>
          <w:tcPr>
            <w:tcW w:w="1892" w:type="dxa"/>
          </w:tcPr>
          <w:p w14:paraId="7369D7B2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3A22BFC4">
            <w:pPr>
              <w:spacing w:after="0" w:line="240" w:lineRule="auto"/>
            </w:pPr>
            <w:r>
              <w:rPr>
                <w:sz w:val="18"/>
              </w:rPr>
              <w:t>hw3_dev:age_c:edu_low</w:t>
            </w:r>
          </w:p>
        </w:tc>
        <w:tc>
          <w:tcPr>
            <w:tcW w:w="1892" w:type="dxa"/>
          </w:tcPr>
          <w:p w14:paraId="4D809C3B">
            <w:pPr>
              <w:spacing w:after="0" w:line="240" w:lineRule="auto"/>
            </w:pPr>
            <w:r>
              <w:rPr>
                <w:sz w:val="18"/>
              </w:rPr>
              <w:t>0.0033</w:t>
            </w:r>
          </w:p>
        </w:tc>
        <w:tc>
          <w:tcPr>
            <w:tcW w:w="1892" w:type="dxa"/>
          </w:tcPr>
          <w:p w14:paraId="21B453CD">
            <w:pPr>
              <w:spacing w:after="0" w:line="240" w:lineRule="auto"/>
            </w:pPr>
            <w:r>
              <w:rPr>
                <w:sz w:val="18"/>
              </w:rPr>
              <w:t>-0.0131</w:t>
            </w:r>
          </w:p>
        </w:tc>
        <w:tc>
          <w:tcPr>
            <w:tcW w:w="1892" w:type="dxa"/>
          </w:tcPr>
          <w:p w14:paraId="0B14B6A0">
            <w:pPr>
              <w:spacing w:after="0" w:line="240" w:lineRule="auto"/>
            </w:pPr>
            <w:r>
              <w:rPr>
                <w:sz w:val="18"/>
              </w:rPr>
              <w:t>0.0197</w:t>
            </w:r>
          </w:p>
        </w:tc>
        <w:tc>
          <w:tcPr>
            <w:tcW w:w="1892" w:type="dxa"/>
          </w:tcPr>
          <w:p w14:paraId="148A6B92">
            <w:pPr>
              <w:spacing w:after="0" w:line="240" w:lineRule="auto"/>
            </w:pPr>
            <w:r>
              <w:rPr>
                <w:sz w:val="18"/>
              </w:rPr>
              <w:t>0.6952</w:t>
            </w:r>
          </w:p>
        </w:tc>
        <w:tc>
          <w:tcPr>
            <w:tcW w:w="1892" w:type="dxa"/>
          </w:tcPr>
          <w:p w14:paraId="39972AF7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4259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2471BFA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1EC82157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44011BD0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3106F85E">
            <w:pPr>
              <w:spacing w:after="0" w:line="240" w:lineRule="auto"/>
            </w:pPr>
            <w:r>
              <w:rPr>
                <w:sz w:val="18"/>
              </w:rPr>
              <w:t>0.0067</w:t>
            </w:r>
          </w:p>
        </w:tc>
        <w:tc>
          <w:tcPr>
            <w:tcW w:w="1892" w:type="dxa"/>
          </w:tcPr>
          <w:p w14:paraId="1849DC21">
            <w:pPr>
              <w:spacing w:after="0" w:line="240" w:lineRule="auto"/>
            </w:pPr>
            <w:r>
              <w:rPr>
                <w:sz w:val="18"/>
              </w:rPr>
              <w:t>-0.0015</w:t>
            </w:r>
          </w:p>
        </w:tc>
        <w:tc>
          <w:tcPr>
            <w:tcW w:w="1892" w:type="dxa"/>
          </w:tcPr>
          <w:p w14:paraId="5288AF44">
            <w:pPr>
              <w:spacing w:after="0" w:line="240" w:lineRule="auto"/>
            </w:pPr>
            <w:r>
              <w:rPr>
                <w:sz w:val="18"/>
              </w:rPr>
              <w:t>0.015</w:t>
            </w:r>
          </w:p>
        </w:tc>
        <w:tc>
          <w:tcPr>
            <w:tcW w:w="1892" w:type="dxa"/>
          </w:tcPr>
          <w:p w14:paraId="14323EF1">
            <w:pPr>
              <w:spacing w:after="0" w:line="240" w:lineRule="auto"/>
            </w:pPr>
            <w:r>
              <w:rPr>
                <w:sz w:val="18"/>
              </w:rPr>
              <w:t>0.1111</w:t>
            </w:r>
          </w:p>
        </w:tc>
        <w:tc>
          <w:tcPr>
            <w:tcW w:w="1892" w:type="dxa"/>
          </w:tcPr>
          <w:p w14:paraId="69519179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4E71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96849FC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0CD72190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2ACEEE8C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2D14F53F">
            <w:pPr>
              <w:spacing w:after="0" w:line="240" w:lineRule="auto"/>
            </w:pPr>
            <w:r>
              <w:rPr>
                <w:sz w:val="18"/>
              </w:rPr>
              <w:t>-0.0028</w:t>
            </w:r>
          </w:p>
        </w:tc>
        <w:tc>
          <w:tcPr>
            <w:tcW w:w="1892" w:type="dxa"/>
          </w:tcPr>
          <w:p w14:paraId="703EA50B">
            <w:pPr>
              <w:spacing w:after="0" w:line="240" w:lineRule="auto"/>
            </w:pPr>
            <w:r>
              <w:rPr>
                <w:sz w:val="18"/>
              </w:rPr>
              <w:t>-0.0125</w:t>
            </w:r>
          </w:p>
        </w:tc>
        <w:tc>
          <w:tcPr>
            <w:tcW w:w="1892" w:type="dxa"/>
          </w:tcPr>
          <w:p w14:paraId="345CD107">
            <w:pPr>
              <w:spacing w:after="0" w:line="240" w:lineRule="auto"/>
            </w:pPr>
            <w:r>
              <w:rPr>
                <w:sz w:val="18"/>
              </w:rPr>
              <w:t>0.0069</w:t>
            </w:r>
          </w:p>
        </w:tc>
        <w:tc>
          <w:tcPr>
            <w:tcW w:w="1892" w:type="dxa"/>
          </w:tcPr>
          <w:p w14:paraId="3FB785D0">
            <w:pPr>
              <w:spacing w:after="0" w:line="240" w:lineRule="auto"/>
            </w:pPr>
            <w:r>
              <w:rPr>
                <w:sz w:val="18"/>
              </w:rPr>
              <w:t>0.57266</w:t>
            </w:r>
          </w:p>
        </w:tc>
        <w:tc>
          <w:tcPr>
            <w:tcW w:w="1892" w:type="dxa"/>
          </w:tcPr>
          <w:p w14:paraId="0CEB8486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2C273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AB7C100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6BE4CA77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797F66E7">
            <w:pPr>
              <w:spacing w:after="0" w:line="240" w:lineRule="auto"/>
            </w:pPr>
            <w:r>
              <w:rPr>
                <w:sz w:val="18"/>
              </w:rPr>
              <w:t>hw3_dev:urban1</w:t>
            </w:r>
          </w:p>
        </w:tc>
        <w:tc>
          <w:tcPr>
            <w:tcW w:w="1892" w:type="dxa"/>
          </w:tcPr>
          <w:p w14:paraId="6F8DA381">
            <w:pPr>
              <w:spacing w:after="0" w:line="240" w:lineRule="auto"/>
            </w:pPr>
            <w:r>
              <w:rPr>
                <w:sz w:val="18"/>
              </w:rPr>
              <w:t>0.0061</w:t>
            </w:r>
          </w:p>
        </w:tc>
        <w:tc>
          <w:tcPr>
            <w:tcW w:w="1892" w:type="dxa"/>
          </w:tcPr>
          <w:p w14:paraId="156ACE4B">
            <w:pPr>
              <w:spacing w:after="0" w:line="240" w:lineRule="auto"/>
            </w:pPr>
            <w:r>
              <w:rPr>
                <w:sz w:val="18"/>
              </w:rPr>
              <w:t>-0.0053</w:t>
            </w:r>
          </w:p>
        </w:tc>
        <w:tc>
          <w:tcPr>
            <w:tcW w:w="1892" w:type="dxa"/>
          </w:tcPr>
          <w:p w14:paraId="109291C7">
            <w:pPr>
              <w:spacing w:after="0" w:line="240" w:lineRule="auto"/>
            </w:pPr>
            <w:r>
              <w:rPr>
                <w:sz w:val="18"/>
              </w:rPr>
              <w:t>0.0175</w:t>
            </w:r>
          </w:p>
        </w:tc>
        <w:tc>
          <w:tcPr>
            <w:tcW w:w="1892" w:type="dxa"/>
          </w:tcPr>
          <w:p w14:paraId="0EA265B5">
            <w:pPr>
              <w:spacing w:after="0" w:line="240" w:lineRule="auto"/>
            </w:pPr>
            <w:r>
              <w:rPr>
                <w:sz w:val="18"/>
              </w:rPr>
              <w:t>0.29682</w:t>
            </w:r>
          </w:p>
        </w:tc>
        <w:tc>
          <w:tcPr>
            <w:tcW w:w="1892" w:type="dxa"/>
          </w:tcPr>
          <w:p w14:paraId="1E668689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6FCF2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7BF48C4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4FDC62E8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430CA472">
            <w:pPr>
              <w:spacing w:after="0" w:line="240" w:lineRule="auto"/>
            </w:pPr>
            <w:r>
              <w:rPr>
                <w:sz w:val="18"/>
              </w:rPr>
              <w:t>hw3_dev:age_c:urban1</w:t>
            </w:r>
          </w:p>
        </w:tc>
        <w:tc>
          <w:tcPr>
            <w:tcW w:w="1892" w:type="dxa"/>
          </w:tcPr>
          <w:p w14:paraId="285624CF">
            <w:pPr>
              <w:spacing w:after="0" w:line="240" w:lineRule="auto"/>
            </w:pPr>
            <w:r>
              <w:rPr>
                <w:sz w:val="18"/>
              </w:rPr>
              <w:t>-0.025</w:t>
            </w:r>
          </w:p>
        </w:tc>
        <w:tc>
          <w:tcPr>
            <w:tcW w:w="1892" w:type="dxa"/>
          </w:tcPr>
          <w:p w14:paraId="1E7BB4E4">
            <w:pPr>
              <w:spacing w:after="0" w:line="240" w:lineRule="auto"/>
            </w:pPr>
            <w:r>
              <w:rPr>
                <w:sz w:val="18"/>
              </w:rPr>
              <w:t>-0.0399</w:t>
            </w:r>
          </w:p>
        </w:tc>
        <w:tc>
          <w:tcPr>
            <w:tcW w:w="1892" w:type="dxa"/>
          </w:tcPr>
          <w:p w14:paraId="50C1E235">
            <w:pPr>
              <w:spacing w:after="0" w:line="240" w:lineRule="auto"/>
            </w:pPr>
            <w:r>
              <w:rPr>
                <w:sz w:val="18"/>
              </w:rPr>
              <w:t>-0.01</w:t>
            </w:r>
          </w:p>
        </w:tc>
        <w:tc>
          <w:tcPr>
            <w:tcW w:w="1892" w:type="dxa"/>
          </w:tcPr>
          <w:p w14:paraId="55A4E05A">
            <w:pPr>
              <w:spacing w:after="0" w:line="240" w:lineRule="auto"/>
            </w:pPr>
            <w:r>
              <w:rPr>
                <w:sz w:val="18"/>
              </w:rPr>
              <w:t>0.00109</w:t>
            </w:r>
          </w:p>
        </w:tc>
        <w:tc>
          <w:tcPr>
            <w:tcW w:w="1892" w:type="dxa"/>
          </w:tcPr>
          <w:p w14:paraId="5B95CB53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2C601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72C9604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1745C1F8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732F2F1A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1BE194CB">
            <w:pPr>
              <w:spacing w:after="0" w:line="240" w:lineRule="auto"/>
            </w:pPr>
            <w:r>
              <w:rPr>
                <w:sz w:val="18"/>
              </w:rPr>
              <w:t>0.0045</w:t>
            </w:r>
          </w:p>
        </w:tc>
        <w:tc>
          <w:tcPr>
            <w:tcW w:w="1892" w:type="dxa"/>
          </w:tcPr>
          <w:p w14:paraId="2355834C">
            <w:pPr>
              <w:spacing w:after="0" w:line="240" w:lineRule="auto"/>
            </w:pPr>
            <w:r>
              <w:rPr>
                <w:sz w:val="18"/>
              </w:rPr>
              <w:t>-0.0038</w:t>
            </w:r>
          </w:p>
        </w:tc>
        <w:tc>
          <w:tcPr>
            <w:tcW w:w="1892" w:type="dxa"/>
          </w:tcPr>
          <w:p w14:paraId="7E2CEB6D">
            <w:pPr>
              <w:spacing w:after="0" w:line="240" w:lineRule="auto"/>
            </w:pPr>
            <w:r>
              <w:rPr>
                <w:sz w:val="18"/>
              </w:rPr>
              <w:t>0.0128</w:t>
            </w:r>
          </w:p>
        </w:tc>
        <w:tc>
          <w:tcPr>
            <w:tcW w:w="1892" w:type="dxa"/>
          </w:tcPr>
          <w:p w14:paraId="7BC34C04">
            <w:pPr>
              <w:spacing w:after="0" w:line="240" w:lineRule="auto"/>
            </w:pPr>
            <w:r>
              <w:rPr>
                <w:sz w:val="18"/>
              </w:rPr>
              <w:t>0.28745</w:t>
            </w:r>
          </w:p>
        </w:tc>
        <w:tc>
          <w:tcPr>
            <w:tcW w:w="1892" w:type="dxa"/>
          </w:tcPr>
          <w:p w14:paraId="1AC47CA9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5F24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2A0B0D5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1DF644CD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2607F015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535F8B46">
            <w:pPr>
              <w:spacing w:after="0" w:line="240" w:lineRule="auto"/>
            </w:pPr>
            <w:r>
              <w:rPr>
                <w:sz w:val="18"/>
              </w:rPr>
              <w:t>-0.0035</w:t>
            </w:r>
          </w:p>
        </w:tc>
        <w:tc>
          <w:tcPr>
            <w:tcW w:w="1892" w:type="dxa"/>
          </w:tcPr>
          <w:p w14:paraId="1F64FC02">
            <w:pPr>
              <w:spacing w:after="0" w:line="240" w:lineRule="auto"/>
            </w:pPr>
            <w:r>
              <w:rPr>
                <w:sz w:val="18"/>
              </w:rPr>
              <w:t>-0.0132</w:t>
            </w:r>
          </w:p>
        </w:tc>
        <w:tc>
          <w:tcPr>
            <w:tcW w:w="1892" w:type="dxa"/>
          </w:tcPr>
          <w:p w14:paraId="074E7EEA">
            <w:pPr>
              <w:spacing w:after="0" w:line="240" w:lineRule="auto"/>
            </w:pPr>
            <w:r>
              <w:rPr>
                <w:sz w:val="18"/>
              </w:rPr>
              <w:t>0.0063</w:t>
            </w:r>
          </w:p>
        </w:tc>
        <w:tc>
          <w:tcPr>
            <w:tcW w:w="1892" w:type="dxa"/>
          </w:tcPr>
          <w:p w14:paraId="396AD338">
            <w:pPr>
              <w:spacing w:after="0" w:line="240" w:lineRule="auto"/>
            </w:pPr>
            <w:r>
              <w:rPr>
                <w:sz w:val="18"/>
              </w:rPr>
              <w:t>0.48556</w:t>
            </w:r>
          </w:p>
        </w:tc>
        <w:tc>
          <w:tcPr>
            <w:tcW w:w="1892" w:type="dxa"/>
          </w:tcPr>
          <w:p w14:paraId="1EF4EE87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51A4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2" w:type="dxa"/>
          </w:tcPr>
          <w:p w14:paraId="578EF59C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6A2A7216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58F94249">
            <w:pPr>
              <w:spacing w:after="0" w:line="240" w:lineRule="auto"/>
            </w:pPr>
            <w:r>
              <w:rPr>
                <w:sz w:val="18"/>
              </w:rPr>
              <w:t>hw3_dev:urban1</w:t>
            </w:r>
          </w:p>
        </w:tc>
        <w:tc>
          <w:tcPr>
            <w:tcW w:w="1892" w:type="dxa"/>
          </w:tcPr>
          <w:p w14:paraId="6D9D62C9">
            <w:pPr>
              <w:spacing w:after="0" w:line="240" w:lineRule="auto"/>
            </w:pPr>
            <w:r>
              <w:rPr>
                <w:sz w:val="18"/>
              </w:rPr>
              <w:t>0.0083</w:t>
            </w:r>
          </w:p>
        </w:tc>
        <w:tc>
          <w:tcPr>
            <w:tcW w:w="1892" w:type="dxa"/>
          </w:tcPr>
          <w:p w14:paraId="6A641F22">
            <w:pPr>
              <w:spacing w:after="0" w:line="240" w:lineRule="auto"/>
            </w:pPr>
            <w:r>
              <w:rPr>
                <w:sz w:val="18"/>
              </w:rPr>
              <w:t>-0.0033</w:t>
            </w:r>
          </w:p>
        </w:tc>
        <w:tc>
          <w:tcPr>
            <w:tcW w:w="1892" w:type="dxa"/>
          </w:tcPr>
          <w:p w14:paraId="0959ABDA">
            <w:pPr>
              <w:spacing w:after="0" w:line="240" w:lineRule="auto"/>
            </w:pPr>
            <w:r>
              <w:rPr>
                <w:sz w:val="18"/>
              </w:rPr>
              <w:t>0.0199</w:t>
            </w:r>
          </w:p>
        </w:tc>
        <w:tc>
          <w:tcPr>
            <w:tcW w:w="1892" w:type="dxa"/>
          </w:tcPr>
          <w:p w14:paraId="310EF708">
            <w:pPr>
              <w:spacing w:after="0" w:line="240" w:lineRule="auto"/>
            </w:pPr>
            <w:r>
              <w:rPr>
                <w:sz w:val="18"/>
              </w:rPr>
              <w:t>0.15909</w:t>
            </w:r>
          </w:p>
        </w:tc>
        <w:tc>
          <w:tcPr>
            <w:tcW w:w="1892" w:type="dxa"/>
          </w:tcPr>
          <w:p w14:paraId="764DA722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2A26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78BED8F">
            <w:pPr>
              <w:spacing w:after="0" w:line="240" w:lineRule="auto"/>
            </w:pPr>
            <w:r>
              <w:rPr>
                <w:sz w:val="18"/>
              </w:rPr>
              <w:t>T2_Trajectory × urban–rural</w:t>
            </w:r>
          </w:p>
        </w:tc>
        <w:tc>
          <w:tcPr>
            <w:tcW w:w="1892" w:type="dxa"/>
          </w:tcPr>
          <w:p w14:paraId="4A95765E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4FA5BF01">
            <w:pPr>
              <w:spacing w:after="0" w:line="240" w:lineRule="auto"/>
            </w:pPr>
            <w:r>
              <w:rPr>
                <w:sz w:val="18"/>
              </w:rPr>
              <w:t>hw3_dev:age_c:urban1</w:t>
            </w:r>
          </w:p>
        </w:tc>
        <w:tc>
          <w:tcPr>
            <w:tcW w:w="1892" w:type="dxa"/>
          </w:tcPr>
          <w:p w14:paraId="549FF65D">
            <w:pPr>
              <w:spacing w:after="0" w:line="240" w:lineRule="auto"/>
            </w:pPr>
            <w:r>
              <w:rPr>
                <w:sz w:val="18"/>
              </w:rPr>
              <w:t>-0.0246</w:t>
            </w:r>
          </w:p>
        </w:tc>
        <w:tc>
          <w:tcPr>
            <w:tcW w:w="1892" w:type="dxa"/>
          </w:tcPr>
          <w:p w14:paraId="4F645E21">
            <w:pPr>
              <w:spacing w:after="0" w:line="240" w:lineRule="auto"/>
            </w:pPr>
            <w:r>
              <w:rPr>
                <w:sz w:val="18"/>
              </w:rPr>
              <w:t>-0.0395</w:t>
            </w:r>
          </w:p>
        </w:tc>
        <w:tc>
          <w:tcPr>
            <w:tcW w:w="1892" w:type="dxa"/>
          </w:tcPr>
          <w:p w14:paraId="7A406D22">
            <w:pPr>
              <w:spacing w:after="0" w:line="240" w:lineRule="auto"/>
            </w:pPr>
            <w:r>
              <w:rPr>
                <w:sz w:val="18"/>
              </w:rPr>
              <w:t>-0.0096</w:t>
            </w:r>
          </w:p>
        </w:tc>
        <w:tc>
          <w:tcPr>
            <w:tcW w:w="1892" w:type="dxa"/>
          </w:tcPr>
          <w:p w14:paraId="7EC0C5BF">
            <w:pPr>
              <w:spacing w:after="0" w:line="240" w:lineRule="auto"/>
            </w:pPr>
            <w:r>
              <w:rPr>
                <w:sz w:val="18"/>
              </w:rPr>
              <w:t>0.00133</w:t>
            </w:r>
          </w:p>
        </w:tc>
        <w:tc>
          <w:tcPr>
            <w:tcW w:w="1892" w:type="dxa"/>
          </w:tcPr>
          <w:p w14:paraId="78A42DC2">
            <w:pPr>
              <w:spacing w:after="0" w:line="240" w:lineRule="auto"/>
            </w:pPr>
            <w:r>
              <w:rPr>
                <w:sz w:val="18"/>
              </w:rPr>
              <w:t>44573</w:t>
            </w:r>
          </w:p>
        </w:tc>
      </w:tr>
      <w:tr w14:paraId="5148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511FFDB">
            <w:pPr>
              <w:spacing w:after="0" w:line="240" w:lineRule="auto"/>
            </w:pPr>
            <w:r>
              <w:rPr>
                <w:sz w:val="18"/>
              </w:rPr>
              <w:t>I1_Incidence main effect</w:t>
            </w:r>
          </w:p>
        </w:tc>
        <w:tc>
          <w:tcPr>
            <w:tcW w:w="1892" w:type="dxa"/>
          </w:tcPr>
          <w:p w14:paraId="40B41F7A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5243022B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6313C240">
            <w:pPr>
              <w:spacing w:after="0" w:line="240" w:lineRule="auto"/>
            </w:pPr>
            <w:r>
              <w:rPr>
                <w:sz w:val="18"/>
              </w:rPr>
              <w:t>1.2609</w:t>
            </w:r>
          </w:p>
        </w:tc>
        <w:tc>
          <w:tcPr>
            <w:tcW w:w="1892" w:type="dxa"/>
          </w:tcPr>
          <w:p w14:paraId="578D2D10">
            <w:pPr>
              <w:spacing w:after="0" w:line="240" w:lineRule="auto"/>
            </w:pPr>
            <w:r>
              <w:rPr>
                <w:sz w:val="18"/>
              </w:rPr>
              <w:t>1.2094</w:t>
            </w:r>
          </w:p>
        </w:tc>
        <w:tc>
          <w:tcPr>
            <w:tcW w:w="1892" w:type="dxa"/>
          </w:tcPr>
          <w:p w14:paraId="52E62459">
            <w:pPr>
              <w:spacing w:after="0" w:line="240" w:lineRule="auto"/>
            </w:pPr>
            <w:r>
              <w:rPr>
                <w:sz w:val="18"/>
              </w:rPr>
              <w:t>1.3146</w:t>
            </w:r>
          </w:p>
        </w:tc>
        <w:tc>
          <w:tcPr>
            <w:tcW w:w="1892" w:type="dxa"/>
          </w:tcPr>
          <w:p w14:paraId="32F72FB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2950C586">
            <w:pPr>
              <w:spacing w:after="0" w:line="240" w:lineRule="auto"/>
            </w:pPr>
            <w:r>
              <w:rPr>
                <w:sz w:val="18"/>
              </w:rPr>
              <w:t>21401</w:t>
            </w:r>
          </w:p>
        </w:tc>
      </w:tr>
      <w:tr w14:paraId="0B4F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AD5F97C">
            <w:pPr>
              <w:spacing w:after="0" w:line="240" w:lineRule="auto"/>
            </w:pPr>
            <w:r>
              <w:rPr>
                <w:sz w:val="18"/>
              </w:rPr>
              <w:t>I1_Incidence main effect</w:t>
            </w:r>
          </w:p>
        </w:tc>
        <w:tc>
          <w:tcPr>
            <w:tcW w:w="1892" w:type="dxa"/>
          </w:tcPr>
          <w:p w14:paraId="0EB24AD4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62F440BA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3A6906CF">
            <w:pPr>
              <w:spacing w:after="0" w:line="240" w:lineRule="auto"/>
            </w:pPr>
            <w:r>
              <w:rPr>
                <w:sz w:val="18"/>
              </w:rPr>
              <w:t>1.2835</w:t>
            </w:r>
          </w:p>
        </w:tc>
        <w:tc>
          <w:tcPr>
            <w:tcW w:w="1892" w:type="dxa"/>
          </w:tcPr>
          <w:p w14:paraId="4011EBB4">
            <w:pPr>
              <w:spacing w:after="0" w:line="240" w:lineRule="auto"/>
            </w:pPr>
            <w:r>
              <w:rPr>
                <w:sz w:val="18"/>
              </w:rPr>
              <w:t>1.2302</w:t>
            </w:r>
          </w:p>
        </w:tc>
        <w:tc>
          <w:tcPr>
            <w:tcW w:w="1892" w:type="dxa"/>
          </w:tcPr>
          <w:p w14:paraId="2BCD92B6">
            <w:pPr>
              <w:spacing w:after="0" w:line="240" w:lineRule="auto"/>
            </w:pPr>
            <w:r>
              <w:rPr>
                <w:sz w:val="18"/>
              </w:rPr>
              <w:t>1.339</w:t>
            </w:r>
          </w:p>
        </w:tc>
        <w:tc>
          <w:tcPr>
            <w:tcW w:w="1892" w:type="dxa"/>
          </w:tcPr>
          <w:p w14:paraId="5F8E5FA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4C70DFA2">
            <w:pPr>
              <w:spacing w:after="0" w:line="240" w:lineRule="auto"/>
            </w:pPr>
            <w:r>
              <w:rPr>
                <w:sz w:val="18"/>
              </w:rPr>
              <w:t>21276</w:t>
            </w:r>
          </w:p>
        </w:tc>
      </w:tr>
      <w:tr w14:paraId="3D64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E658F07">
            <w:pPr>
              <w:spacing w:after="0" w:line="240" w:lineRule="auto"/>
            </w:pPr>
            <w:r>
              <w:rPr>
                <w:sz w:val="18"/>
              </w:rPr>
              <w:t>I2_Incidence × AC</w:t>
            </w:r>
          </w:p>
        </w:tc>
        <w:tc>
          <w:tcPr>
            <w:tcW w:w="1892" w:type="dxa"/>
          </w:tcPr>
          <w:p w14:paraId="66B6917B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280F6107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23795498">
            <w:pPr>
              <w:spacing w:after="0" w:line="240" w:lineRule="auto"/>
            </w:pPr>
            <w:r>
              <w:rPr>
                <w:sz w:val="18"/>
              </w:rPr>
              <w:t>1.3491</w:t>
            </w:r>
          </w:p>
        </w:tc>
        <w:tc>
          <w:tcPr>
            <w:tcW w:w="1892" w:type="dxa"/>
          </w:tcPr>
          <w:p w14:paraId="4E1FFC78">
            <w:pPr>
              <w:spacing w:after="0" w:line="240" w:lineRule="auto"/>
            </w:pPr>
            <w:r>
              <w:rPr>
                <w:sz w:val="18"/>
              </w:rPr>
              <w:t>1.2642</w:t>
            </w:r>
          </w:p>
        </w:tc>
        <w:tc>
          <w:tcPr>
            <w:tcW w:w="1892" w:type="dxa"/>
          </w:tcPr>
          <w:p w14:paraId="38997CE4">
            <w:pPr>
              <w:spacing w:after="0" w:line="240" w:lineRule="auto"/>
            </w:pPr>
            <w:r>
              <w:rPr>
                <w:sz w:val="18"/>
              </w:rPr>
              <w:t>1.4398</w:t>
            </w:r>
          </w:p>
        </w:tc>
        <w:tc>
          <w:tcPr>
            <w:tcW w:w="1892" w:type="dxa"/>
          </w:tcPr>
          <w:p w14:paraId="24D221DA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6D3AFC7C">
            <w:pPr>
              <w:spacing w:after="0" w:line="240" w:lineRule="auto"/>
            </w:pPr>
            <w:r>
              <w:rPr>
                <w:sz w:val="18"/>
              </w:rPr>
              <w:t>20760</w:t>
            </w:r>
          </w:p>
        </w:tc>
      </w:tr>
      <w:tr w14:paraId="75E1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AC06327">
            <w:pPr>
              <w:spacing w:after="0" w:line="240" w:lineRule="auto"/>
            </w:pPr>
            <w:r>
              <w:rPr>
                <w:sz w:val="18"/>
              </w:rPr>
              <w:t>I2_Incidence × AC</w:t>
            </w:r>
          </w:p>
        </w:tc>
        <w:tc>
          <w:tcPr>
            <w:tcW w:w="1892" w:type="dxa"/>
          </w:tcPr>
          <w:p w14:paraId="136BBC05">
            <w:pPr>
              <w:spacing w:after="0" w:line="240" w:lineRule="auto"/>
            </w:pPr>
            <w:r>
              <w:rPr>
                <w:sz w:val="18"/>
              </w:rPr>
              <w:t>Original model</w:t>
            </w:r>
          </w:p>
        </w:tc>
        <w:tc>
          <w:tcPr>
            <w:tcW w:w="1892" w:type="dxa"/>
          </w:tcPr>
          <w:p w14:paraId="3C93E460">
            <w:pPr>
              <w:spacing w:after="0" w:line="240" w:lineRule="auto"/>
            </w:pPr>
            <w:r>
              <w:rPr>
                <w:sz w:val="18"/>
              </w:rPr>
              <w:t>hw3_dev:ac1</w:t>
            </w:r>
          </w:p>
        </w:tc>
        <w:tc>
          <w:tcPr>
            <w:tcW w:w="1892" w:type="dxa"/>
          </w:tcPr>
          <w:p w14:paraId="4C00AAC9">
            <w:pPr>
              <w:spacing w:after="0" w:line="240" w:lineRule="auto"/>
            </w:pPr>
            <w:r>
              <w:rPr>
                <w:sz w:val="18"/>
              </w:rPr>
              <w:t>0.9076</w:t>
            </w:r>
          </w:p>
        </w:tc>
        <w:tc>
          <w:tcPr>
            <w:tcW w:w="1892" w:type="dxa"/>
          </w:tcPr>
          <w:p w14:paraId="742EF501">
            <w:pPr>
              <w:spacing w:after="0" w:line="240" w:lineRule="auto"/>
            </w:pPr>
            <w:r>
              <w:rPr>
                <w:sz w:val="18"/>
              </w:rPr>
              <w:t>0.8435</w:t>
            </w:r>
          </w:p>
        </w:tc>
        <w:tc>
          <w:tcPr>
            <w:tcW w:w="1892" w:type="dxa"/>
          </w:tcPr>
          <w:p w14:paraId="5E4E4EDD">
            <w:pPr>
              <w:spacing w:after="0" w:line="240" w:lineRule="auto"/>
            </w:pPr>
            <w:r>
              <w:rPr>
                <w:sz w:val="18"/>
              </w:rPr>
              <w:t>0.9766</w:t>
            </w:r>
          </w:p>
        </w:tc>
        <w:tc>
          <w:tcPr>
            <w:tcW w:w="1892" w:type="dxa"/>
          </w:tcPr>
          <w:p w14:paraId="345389A3">
            <w:pPr>
              <w:spacing w:after="0" w:line="240" w:lineRule="auto"/>
            </w:pPr>
            <w:r>
              <w:rPr>
                <w:sz w:val="18"/>
              </w:rPr>
              <w:t>0.00955</w:t>
            </w:r>
          </w:p>
        </w:tc>
        <w:tc>
          <w:tcPr>
            <w:tcW w:w="1892" w:type="dxa"/>
          </w:tcPr>
          <w:p w14:paraId="0809F23F">
            <w:pPr>
              <w:spacing w:after="0" w:line="240" w:lineRule="auto"/>
            </w:pPr>
            <w:r>
              <w:rPr>
                <w:sz w:val="18"/>
              </w:rPr>
              <w:t>20760</w:t>
            </w:r>
          </w:p>
        </w:tc>
      </w:tr>
      <w:tr w14:paraId="0A309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D49B6ED">
            <w:pPr>
              <w:spacing w:after="0" w:line="240" w:lineRule="auto"/>
            </w:pPr>
            <w:r>
              <w:rPr>
                <w:sz w:val="18"/>
              </w:rPr>
              <w:t>I2_Incidence × AC</w:t>
            </w:r>
          </w:p>
        </w:tc>
        <w:tc>
          <w:tcPr>
            <w:tcW w:w="1892" w:type="dxa"/>
          </w:tcPr>
          <w:p w14:paraId="755C7DB0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4AE9AFA1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2CD17FB1">
            <w:pPr>
              <w:spacing w:after="0" w:line="240" w:lineRule="auto"/>
            </w:pPr>
            <w:r>
              <w:rPr>
                <w:sz w:val="18"/>
              </w:rPr>
              <w:t>1.3795</w:t>
            </w:r>
          </w:p>
        </w:tc>
        <w:tc>
          <w:tcPr>
            <w:tcW w:w="1892" w:type="dxa"/>
          </w:tcPr>
          <w:p w14:paraId="24EE9413">
            <w:pPr>
              <w:spacing w:after="0" w:line="240" w:lineRule="auto"/>
            </w:pPr>
            <w:r>
              <w:rPr>
                <w:sz w:val="18"/>
              </w:rPr>
              <w:t>1.2905</w:t>
            </w:r>
          </w:p>
        </w:tc>
        <w:tc>
          <w:tcPr>
            <w:tcW w:w="1892" w:type="dxa"/>
          </w:tcPr>
          <w:p w14:paraId="5DCA6AD7">
            <w:pPr>
              <w:spacing w:after="0" w:line="240" w:lineRule="auto"/>
            </w:pPr>
            <w:r>
              <w:rPr>
                <w:sz w:val="18"/>
              </w:rPr>
              <w:t>1.4746</w:t>
            </w:r>
          </w:p>
        </w:tc>
        <w:tc>
          <w:tcPr>
            <w:tcW w:w="1892" w:type="dxa"/>
          </w:tcPr>
          <w:p w14:paraId="0AD92530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65451383">
            <w:pPr>
              <w:spacing w:after="0" w:line="240" w:lineRule="auto"/>
            </w:pPr>
            <w:r>
              <w:rPr>
                <w:sz w:val="18"/>
              </w:rPr>
              <w:t>20636</w:t>
            </w:r>
          </w:p>
        </w:tc>
      </w:tr>
      <w:tr w14:paraId="31000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70FD4B0">
            <w:pPr>
              <w:spacing w:after="0" w:line="240" w:lineRule="auto"/>
            </w:pPr>
            <w:r>
              <w:rPr>
                <w:sz w:val="18"/>
              </w:rPr>
              <w:t>I2_Incidence × AC</w:t>
            </w:r>
          </w:p>
        </w:tc>
        <w:tc>
          <w:tcPr>
            <w:tcW w:w="1892" w:type="dxa"/>
          </w:tcPr>
          <w:p w14:paraId="7A758B2C">
            <w:pPr>
              <w:spacing w:after="0" w:line="240" w:lineRule="auto"/>
            </w:pPr>
            <w:r>
              <w:rPr>
                <w:sz w:val="18"/>
              </w:rPr>
              <w:t>+PM25+NDVI</w:t>
            </w:r>
          </w:p>
        </w:tc>
        <w:tc>
          <w:tcPr>
            <w:tcW w:w="1892" w:type="dxa"/>
          </w:tcPr>
          <w:p w14:paraId="4BCB5440">
            <w:pPr>
              <w:spacing w:after="0" w:line="240" w:lineRule="auto"/>
            </w:pPr>
            <w:r>
              <w:rPr>
                <w:sz w:val="18"/>
              </w:rPr>
              <w:t>hw3_dev:ac1</w:t>
            </w:r>
          </w:p>
        </w:tc>
        <w:tc>
          <w:tcPr>
            <w:tcW w:w="1892" w:type="dxa"/>
          </w:tcPr>
          <w:p w14:paraId="032E10D9">
            <w:pPr>
              <w:spacing w:after="0" w:line="240" w:lineRule="auto"/>
            </w:pPr>
            <w:r>
              <w:rPr>
                <w:sz w:val="18"/>
              </w:rPr>
              <w:t>0.9013</w:t>
            </w:r>
          </w:p>
        </w:tc>
        <w:tc>
          <w:tcPr>
            <w:tcW w:w="1892" w:type="dxa"/>
          </w:tcPr>
          <w:p w14:paraId="51E78329">
            <w:pPr>
              <w:spacing w:after="0" w:line="240" w:lineRule="auto"/>
            </w:pPr>
            <w:r>
              <w:rPr>
                <w:sz w:val="18"/>
              </w:rPr>
              <w:t>0.8362</w:t>
            </w:r>
          </w:p>
        </w:tc>
        <w:tc>
          <w:tcPr>
            <w:tcW w:w="1892" w:type="dxa"/>
          </w:tcPr>
          <w:p w14:paraId="7A03D4A6">
            <w:pPr>
              <w:spacing w:after="0" w:line="240" w:lineRule="auto"/>
            </w:pPr>
            <w:r>
              <w:rPr>
                <w:sz w:val="18"/>
              </w:rPr>
              <w:t>0.9714</w:t>
            </w:r>
          </w:p>
        </w:tc>
        <w:tc>
          <w:tcPr>
            <w:tcW w:w="1892" w:type="dxa"/>
          </w:tcPr>
          <w:p w14:paraId="05687FA5">
            <w:pPr>
              <w:spacing w:after="0" w:line="240" w:lineRule="auto"/>
            </w:pPr>
            <w:r>
              <w:rPr>
                <w:sz w:val="18"/>
              </w:rPr>
              <w:t>0.00655</w:t>
            </w:r>
          </w:p>
        </w:tc>
        <w:tc>
          <w:tcPr>
            <w:tcW w:w="1892" w:type="dxa"/>
          </w:tcPr>
          <w:p w14:paraId="0DC1C1FD">
            <w:pPr>
              <w:spacing w:after="0" w:line="240" w:lineRule="auto"/>
            </w:pPr>
            <w:r>
              <w:rPr>
                <w:sz w:val="18"/>
              </w:rPr>
              <w:t>20636</w:t>
            </w:r>
          </w:p>
        </w:tc>
      </w:tr>
    </w:tbl>
    <w:p w14:paraId="688D9F20"/>
    <w:p w14:paraId="1B80A3CC">
      <w:r>
        <w:rPr>
          <w:b/>
        </w:rPr>
        <w:t xml:space="preserve">Table S6. </w:t>
      </w:r>
      <w:r>
        <w:t>Interview-month seasonality control and effect modification by time-varying household air-conditioner ownership.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  <w:gridCol w:w="2162"/>
        <w:gridCol w:w="2162"/>
        <w:gridCol w:w="2162"/>
      </w:tblGrid>
      <w:tr w14:paraId="27B08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2AFCE123">
            <w:pPr>
              <w:spacing w:after="0" w:line="240" w:lineRule="auto"/>
            </w:pPr>
            <w:r>
              <w:rPr>
                <w:b/>
                <w:sz w:val="18"/>
              </w:rPr>
              <w:t>Model</w:t>
            </w:r>
          </w:p>
        </w:tc>
        <w:tc>
          <w:tcPr>
            <w:tcW w:w="2162" w:type="dxa"/>
          </w:tcPr>
          <w:p w14:paraId="6B182D9B">
            <w:pPr>
              <w:spacing w:after="0" w:line="240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w="2162" w:type="dxa"/>
          </w:tcPr>
          <w:p w14:paraId="71F45DB9">
            <w:pPr>
              <w:spacing w:after="0" w:line="240" w:lineRule="auto"/>
            </w:pPr>
            <w:r>
              <w:rPr>
                <w:b/>
                <w:sz w:val="18"/>
              </w:rPr>
              <w:t>Estimate</w:t>
            </w:r>
          </w:p>
        </w:tc>
        <w:tc>
          <w:tcPr>
            <w:tcW w:w="2162" w:type="dxa"/>
          </w:tcPr>
          <w:p w14:paraId="2FC90C9E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2162" w:type="dxa"/>
          </w:tcPr>
          <w:p w14:paraId="7297F13C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2162" w:type="dxa"/>
          </w:tcPr>
          <w:p w14:paraId="7E3EDBE6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2162" w:type="dxa"/>
          </w:tcPr>
          <w:p w14:paraId="3C91A223">
            <w:pPr>
              <w:spacing w:after="0" w:line="240" w:lineRule="auto"/>
            </w:pPr>
            <w:r>
              <w:rPr>
                <w:b/>
                <w:sz w:val="18"/>
              </w:rPr>
              <w:t>N</w:t>
            </w:r>
          </w:p>
        </w:tc>
      </w:tr>
      <w:tr w14:paraId="6708B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1659403">
            <w:pPr>
              <w:spacing w:after="0" w:line="240" w:lineRule="auto"/>
            </w:pPr>
            <w:r>
              <w:rPr>
                <w:sz w:val="18"/>
              </w:rPr>
              <w:t>A_Reference</w:t>
            </w:r>
          </w:p>
        </w:tc>
        <w:tc>
          <w:tcPr>
            <w:tcW w:w="2162" w:type="dxa"/>
          </w:tcPr>
          <w:p w14:paraId="424A927A">
            <w:pPr>
              <w:spacing w:after="0" w:line="240" w:lineRule="auto"/>
            </w:pPr>
            <w:r>
              <w:rPr>
                <w:sz w:val="18"/>
              </w:rPr>
              <w:t>dev×age</w:t>
            </w:r>
          </w:p>
        </w:tc>
        <w:tc>
          <w:tcPr>
            <w:tcW w:w="2162" w:type="dxa"/>
          </w:tcPr>
          <w:p w14:paraId="09425993">
            <w:pPr>
              <w:spacing w:after="0" w:line="240" w:lineRule="auto"/>
            </w:pPr>
            <w:r>
              <w:rPr>
                <w:sz w:val="18"/>
              </w:rPr>
              <w:t>-0.0202</w:t>
            </w:r>
          </w:p>
        </w:tc>
        <w:tc>
          <w:tcPr>
            <w:tcW w:w="2162" w:type="dxa"/>
          </w:tcPr>
          <w:p w14:paraId="57D1B831">
            <w:pPr>
              <w:spacing w:after="0" w:line="240" w:lineRule="auto"/>
            </w:pPr>
            <w:r>
              <w:rPr>
                <w:sz w:val="18"/>
              </w:rPr>
              <w:t>-0.0277</w:t>
            </w:r>
          </w:p>
        </w:tc>
        <w:tc>
          <w:tcPr>
            <w:tcW w:w="2162" w:type="dxa"/>
          </w:tcPr>
          <w:p w14:paraId="1C2C4E0A">
            <w:pPr>
              <w:spacing w:after="0" w:line="240" w:lineRule="auto"/>
            </w:pPr>
            <w:r>
              <w:rPr>
                <w:sz w:val="18"/>
              </w:rPr>
              <w:t>-0.0127</w:t>
            </w:r>
          </w:p>
        </w:tc>
        <w:tc>
          <w:tcPr>
            <w:tcW w:w="2162" w:type="dxa"/>
          </w:tcPr>
          <w:p w14:paraId="69865876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56A985E6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3A84E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FE35240">
            <w:pPr>
              <w:spacing w:after="0" w:line="240" w:lineRule="auto"/>
            </w:pPr>
            <w:r>
              <w:rPr>
                <w:sz w:val="18"/>
              </w:rPr>
              <w:t>B_Time-varying AC</w:t>
            </w:r>
          </w:p>
        </w:tc>
        <w:tc>
          <w:tcPr>
            <w:tcW w:w="2162" w:type="dxa"/>
          </w:tcPr>
          <w:p w14:paraId="14B810E5">
            <w:pPr>
              <w:spacing w:after="0" w:line="240" w:lineRule="auto"/>
            </w:pPr>
            <w:r>
              <w:rPr>
                <w:sz w:val="18"/>
              </w:rPr>
              <w:t>dev×age (no AC)</w:t>
            </w:r>
          </w:p>
        </w:tc>
        <w:tc>
          <w:tcPr>
            <w:tcW w:w="2162" w:type="dxa"/>
          </w:tcPr>
          <w:p w14:paraId="52318D95">
            <w:pPr>
              <w:spacing w:after="0" w:line="240" w:lineRule="auto"/>
            </w:pPr>
            <w:r>
              <w:rPr>
                <w:sz w:val="18"/>
              </w:rPr>
              <w:t>-0.0162</w:t>
            </w:r>
          </w:p>
        </w:tc>
        <w:tc>
          <w:tcPr>
            <w:tcW w:w="2162" w:type="dxa"/>
          </w:tcPr>
          <w:p w14:paraId="3AB6AF55">
            <w:pPr>
              <w:spacing w:after="0" w:line="240" w:lineRule="auto"/>
            </w:pPr>
            <w:r>
              <w:rPr>
                <w:sz w:val="18"/>
              </w:rPr>
              <w:t>-0.0271</w:t>
            </w:r>
          </w:p>
        </w:tc>
        <w:tc>
          <w:tcPr>
            <w:tcW w:w="2162" w:type="dxa"/>
          </w:tcPr>
          <w:p w14:paraId="7B540AE7">
            <w:pPr>
              <w:spacing w:after="0" w:line="240" w:lineRule="auto"/>
            </w:pPr>
            <w:r>
              <w:rPr>
                <w:sz w:val="18"/>
              </w:rPr>
              <w:t>-0.0052</w:t>
            </w:r>
          </w:p>
        </w:tc>
        <w:tc>
          <w:tcPr>
            <w:tcW w:w="2162" w:type="dxa"/>
          </w:tcPr>
          <w:p w14:paraId="19BFE7A0">
            <w:pPr>
              <w:spacing w:after="0" w:line="240" w:lineRule="auto"/>
            </w:pPr>
            <w:r>
              <w:rPr>
                <w:sz w:val="18"/>
              </w:rPr>
              <w:t>0.00373</w:t>
            </w:r>
          </w:p>
        </w:tc>
        <w:tc>
          <w:tcPr>
            <w:tcW w:w="2162" w:type="dxa"/>
          </w:tcPr>
          <w:p w14:paraId="34BD28C6">
            <w:pPr>
              <w:spacing w:after="0" w:line="240" w:lineRule="auto"/>
            </w:pPr>
            <w:r>
              <w:rPr>
                <w:sz w:val="18"/>
              </w:rPr>
              <w:t>43604</w:t>
            </w:r>
          </w:p>
        </w:tc>
      </w:tr>
      <w:tr w14:paraId="3350E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297FD6A4">
            <w:pPr>
              <w:spacing w:after="0" w:line="240" w:lineRule="auto"/>
            </w:pPr>
            <w:r>
              <w:rPr>
                <w:sz w:val="18"/>
              </w:rPr>
              <w:t>B_Time-varying AC</w:t>
            </w:r>
          </w:p>
        </w:tc>
        <w:tc>
          <w:tcPr>
            <w:tcW w:w="2162" w:type="dxa"/>
          </w:tcPr>
          <w:p w14:paraId="7CA1CF21">
            <w:pPr>
              <w:spacing w:after="0" w:line="240" w:lineRule="auto"/>
            </w:pPr>
            <w:r>
              <w:rPr>
                <w:sz w:val="18"/>
              </w:rPr>
              <w:t>dev×age×AC</w:t>
            </w:r>
          </w:p>
        </w:tc>
        <w:tc>
          <w:tcPr>
            <w:tcW w:w="2162" w:type="dxa"/>
          </w:tcPr>
          <w:p w14:paraId="19BAFFA5">
            <w:pPr>
              <w:spacing w:after="0" w:line="240" w:lineRule="auto"/>
            </w:pPr>
            <w:r>
              <w:rPr>
                <w:sz w:val="18"/>
              </w:rPr>
              <w:t>-0.0043</w:t>
            </w:r>
          </w:p>
        </w:tc>
        <w:tc>
          <w:tcPr>
            <w:tcW w:w="2162" w:type="dxa"/>
          </w:tcPr>
          <w:p w14:paraId="514C3E52">
            <w:pPr>
              <w:spacing w:after="0" w:line="240" w:lineRule="auto"/>
            </w:pPr>
            <w:r>
              <w:rPr>
                <w:sz w:val="18"/>
              </w:rPr>
              <w:t>-0.0203</w:t>
            </w:r>
          </w:p>
        </w:tc>
        <w:tc>
          <w:tcPr>
            <w:tcW w:w="2162" w:type="dxa"/>
          </w:tcPr>
          <w:p w14:paraId="594352F0">
            <w:pPr>
              <w:spacing w:after="0" w:line="240" w:lineRule="auto"/>
            </w:pPr>
            <w:r>
              <w:rPr>
                <w:sz w:val="18"/>
              </w:rPr>
              <w:t>0.0118</w:t>
            </w:r>
          </w:p>
        </w:tc>
        <w:tc>
          <w:tcPr>
            <w:tcW w:w="2162" w:type="dxa"/>
          </w:tcPr>
          <w:p w14:paraId="3B160FD4">
            <w:pPr>
              <w:spacing w:after="0" w:line="240" w:lineRule="auto"/>
            </w:pPr>
            <w:r>
              <w:rPr>
                <w:sz w:val="18"/>
              </w:rPr>
              <w:t>0.60044</w:t>
            </w:r>
          </w:p>
        </w:tc>
        <w:tc>
          <w:tcPr>
            <w:tcW w:w="2162" w:type="dxa"/>
          </w:tcPr>
          <w:p w14:paraId="58532227">
            <w:pPr>
              <w:spacing w:after="0" w:line="240" w:lineRule="auto"/>
            </w:pPr>
            <w:r>
              <w:rPr>
                <w:sz w:val="18"/>
              </w:rPr>
              <w:t>43604</w:t>
            </w:r>
          </w:p>
        </w:tc>
      </w:tr>
      <w:tr w14:paraId="41DDB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58373D2">
            <w:pPr>
              <w:spacing w:after="0" w:line="240" w:lineRule="auto"/>
            </w:pPr>
            <w:r>
              <w:rPr>
                <w:sz w:val="18"/>
              </w:rPr>
              <w:t>B_Time-varying AC</w:t>
            </w:r>
          </w:p>
        </w:tc>
        <w:tc>
          <w:tcPr>
            <w:tcW w:w="2162" w:type="dxa"/>
          </w:tcPr>
          <w:p w14:paraId="362BE91A">
            <w:pPr>
              <w:spacing w:after="0" w:line="240" w:lineRule="auto"/>
            </w:pPr>
            <w:r>
              <w:rPr>
                <w:sz w:val="18"/>
              </w:rPr>
              <w:t>dev×AC</w:t>
            </w:r>
          </w:p>
        </w:tc>
        <w:tc>
          <w:tcPr>
            <w:tcW w:w="2162" w:type="dxa"/>
          </w:tcPr>
          <w:p w14:paraId="3FBED4C5">
            <w:pPr>
              <w:spacing w:after="0" w:line="240" w:lineRule="auto"/>
            </w:pPr>
            <w:r>
              <w:rPr>
                <w:sz w:val="18"/>
              </w:rPr>
              <w:t>0.0144</w:t>
            </w:r>
          </w:p>
        </w:tc>
        <w:tc>
          <w:tcPr>
            <w:tcW w:w="2162" w:type="dxa"/>
          </w:tcPr>
          <w:p w14:paraId="1DCC145B">
            <w:pPr>
              <w:spacing w:after="0" w:line="240" w:lineRule="auto"/>
            </w:pPr>
            <w:r>
              <w:rPr>
                <w:sz w:val="18"/>
              </w:rPr>
              <w:t>0.001</w:t>
            </w:r>
          </w:p>
        </w:tc>
        <w:tc>
          <w:tcPr>
            <w:tcW w:w="2162" w:type="dxa"/>
          </w:tcPr>
          <w:p w14:paraId="21235B6C">
            <w:pPr>
              <w:spacing w:after="0" w:line="240" w:lineRule="auto"/>
            </w:pPr>
            <w:r>
              <w:rPr>
                <w:sz w:val="18"/>
              </w:rPr>
              <w:t>0.0278</w:t>
            </w:r>
          </w:p>
        </w:tc>
        <w:tc>
          <w:tcPr>
            <w:tcW w:w="2162" w:type="dxa"/>
          </w:tcPr>
          <w:p w14:paraId="58B75F62">
            <w:pPr>
              <w:spacing w:after="0" w:line="240" w:lineRule="auto"/>
            </w:pPr>
            <w:r>
              <w:rPr>
                <w:sz w:val="18"/>
              </w:rPr>
              <w:t>0.03524</w:t>
            </w:r>
          </w:p>
        </w:tc>
        <w:tc>
          <w:tcPr>
            <w:tcW w:w="2162" w:type="dxa"/>
          </w:tcPr>
          <w:p w14:paraId="4429F8FF">
            <w:pPr>
              <w:spacing w:after="0" w:line="240" w:lineRule="auto"/>
            </w:pPr>
            <w:r>
              <w:rPr>
                <w:sz w:val="18"/>
              </w:rPr>
              <w:t>43604</w:t>
            </w:r>
          </w:p>
        </w:tc>
      </w:tr>
      <w:tr w14:paraId="15B5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B120271">
            <w:pPr>
              <w:spacing w:after="0" w:line="240" w:lineRule="auto"/>
            </w:pPr>
            <w:r>
              <w:rPr>
                <w:sz w:val="18"/>
              </w:rPr>
              <w:t>C_Seasonality control</w:t>
            </w:r>
          </w:p>
        </w:tc>
        <w:tc>
          <w:tcPr>
            <w:tcW w:w="2162" w:type="dxa"/>
          </w:tcPr>
          <w:p w14:paraId="4617277B">
            <w:pPr>
              <w:spacing w:after="0" w:line="240" w:lineRule="auto"/>
            </w:pPr>
            <w:r>
              <w:rPr>
                <w:sz w:val="18"/>
              </w:rPr>
              <w:t>dev×age</w:t>
            </w:r>
          </w:p>
        </w:tc>
        <w:tc>
          <w:tcPr>
            <w:tcW w:w="2162" w:type="dxa"/>
          </w:tcPr>
          <w:p w14:paraId="6DEB211D">
            <w:pPr>
              <w:spacing w:after="0" w:line="240" w:lineRule="auto"/>
            </w:pPr>
            <w:r>
              <w:rPr>
                <w:sz w:val="18"/>
              </w:rPr>
              <w:t>-0.022</w:t>
            </w:r>
          </w:p>
        </w:tc>
        <w:tc>
          <w:tcPr>
            <w:tcW w:w="2162" w:type="dxa"/>
          </w:tcPr>
          <w:p w14:paraId="185E8528">
            <w:pPr>
              <w:spacing w:after="0" w:line="240" w:lineRule="auto"/>
            </w:pPr>
            <w:r>
              <w:rPr>
                <w:sz w:val="18"/>
              </w:rPr>
              <w:t>-0.0282</w:t>
            </w:r>
          </w:p>
        </w:tc>
        <w:tc>
          <w:tcPr>
            <w:tcW w:w="2162" w:type="dxa"/>
          </w:tcPr>
          <w:p w14:paraId="01DD09B3">
            <w:pPr>
              <w:spacing w:after="0" w:line="240" w:lineRule="auto"/>
            </w:pPr>
            <w:r>
              <w:rPr>
                <w:sz w:val="18"/>
              </w:rPr>
              <w:t>-0.0157</w:t>
            </w:r>
          </w:p>
        </w:tc>
        <w:tc>
          <w:tcPr>
            <w:tcW w:w="2162" w:type="dxa"/>
          </w:tcPr>
          <w:p w14:paraId="021F9CCE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40520C34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14C75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1F6970EA">
            <w:pPr>
              <w:spacing w:after="0" w:line="240" w:lineRule="auto"/>
            </w:pPr>
            <w:r>
              <w:rPr>
                <w:sz w:val="18"/>
              </w:rPr>
              <w:t>C_Seasonality control</w:t>
            </w:r>
          </w:p>
        </w:tc>
        <w:tc>
          <w:tcPr>
            <w:tcW w:w="2162" w:type="dxa"/>
          </w:tcPr>
          <w:p w14:paraId="7C77E3DD">
            <w:pPr>
              <w:spacing w:after="0" w:line="240" w:lineRule="auto"/>
            </w:pPr>
            <w:r>
              <w:rPr>
                <w:sz w:val="18"/>
              </w:rPr>
              <w:t>mon_sin</w:t>
            </w:r>
          </w:p>
        </w:tc>
        <w:tc>
          <w:tcPr>
            <w:tcW w:w="2162" w:type="dxa"/>
          </w:tcPr>
          <w:p w14:paraId="3ABC9FD8">
            <w:pPr>
              <w:spacing w:after="0" w:line="240" w:lineRule="auto"/>
            </w:pPr>
            <w:r>
              <w:rPr>
                <w:sz w:val="18"/>
              </w:rPr>
              <w:t>0.0547</w:t>
            </w:r>
          </w:p>
        </w:tc>
        <w:tc>
          <w:tcPr>
            <w:tcW w:w="2162" w:type="dxa"/>
          </w:tcPr>
          <w:p w14:paraId="333A046B">
            <w:pPr>
              <w:spacing w:after="0" w:line="240" w:lineRule="auto"/>
            </w:pPr>
            <w:r>
              <w:rPr>
                <w:sz w:val="18"/>
              </w:rPr>
              <w:t>0.0168</w:t>
            </w:r>
          </w:p>
        </w:tc>
        <w:tc>
          <w:tcPr>
            <w:tcW w:w="2162" w:type="dxa"/>
          </w:tcPr>
          <w:p w14:paraId="6D652E47">
            <w:pPr>
              <w:spacing w:after="0" w:line="240" w:lineRule="auto"/>
            </w:pPr>
            <w:r>
              <w:rPr>
                <w:sz w:val="18"/>
              </w:rPr>
              <w:t>0.0925</w:t>
            </w:r>
          </w:p>
        </w:tc>
        <w:tc>
          <w:tcPr>
            <w:tcW w:w="2162" w:type="dxa"/>
          </w:tcPr>
          <w:p w14:paraId="09FF20B2">
            <w:pPr>
              <w:spacing w:after="0" w:line="240" w:lineRule="auto"/>
            </w:pPr>
            <w:r>
              <w:rPr>
                <w:sz w:val="18"/>
              </w:rPr>
              <w:t>0.00462</w:t>
            </w:r>
          </w:p>
        </w:tc>
        <w:tc>
          <w:tcPr>
            <w:tcW w:w="2162" w:type="dxa"/>
          </w:tcPr>
          <w:p w14:paraId="7B858F30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1AB70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51A64C56">
            <w:pPr>
              <w:spacing w:after="0" w:line="240" w:lineRule="auto"/>
            </w:pPr>
            <w:r>
              <w:rPr>
                <w:sz w:val="18"/>
              </w:rPr>
              <w:t>C_Seasonality control</w:t>
            </w:r>
          </w:p>
        </w:tc>
        <w:tc>
          <w:tcPr>
            <w:tcW w:w="2162" w:type="dxa"/>
          </w:tcPr>
          <w:p w14:paraId="7A5D7BF7">
            <w:pPr>
              <w:spacing w:after="0" w:line="240" w:lineRule="auto"/>
            </w:pPr>
            <w:r>
              <w:rPr>
                <w:sz w:val="18"/>
              </w:rPr>
              <w:t>mon_cos</w:t>
            </w:r>
          </w:p>
        </w:tc>
        <w:tc>
          <w:tcPr>
            <w:tcW w:w="2162" w:type="dxa"/>
          </w:tcPr>
          <w:p w14:paraId="35670D3B">
            <w:pPr>
              <w:spacing w:after="0" w:line="240" w:lineRule="auto"/>
            </w:pPr>
            <w:r>
              <w:rPr>
                <w:sz w:val="18"/>
              </w:rPr>
              <w:t>0.007</w:t>
            </w:r>
          </w:p>
        </w:tc>
        <w:tc>
          <w:tcPr>
            <w:tcW w:w="2162" w:type="dxa"/>
          </w:tcPr>
          <w:p w14:paraId="3B8E8C49">
            <w:pPr>
              <w:spacing w:after="0" w:line="240" w:lineRule="auto"/>
            </w:pPr>
            <w:r>
              <w:rPr>
                <w:sz w:val="18"/>
              </w:rPr>
              <w:t>-0.02</w:t>
            </w:r>
          </w:p>
        </w:tc>
        <w:tc>
          <w:tcPr>
            <w:tcW w:w="2162" w:type="dxa"/>
          </w:tcPr>
          <w:p w14:paraId="6226C20B">
            <w:pPr>
              <w:spacing w:after="0" w:line="240" w:lineRule="auto"/>
            </w:pPr>
            <w:r>
              <w:rPr>
                <w:sz w:val="18"/>
              </w:rPr>
              <w:t>0.0339</w:t>
            </w:r>
          </w:p>
        </w:tc>
        <w:tc>
          <w:tcPr>
            <w:tcW w:w="2162" w:type="dxa"/>
          </w:tcPr>
          <w:p w14:paraId="76255E9F">
            <w:pPr>
              <w:spacing w:after="0" w:line="240" w:lineRule="auto"/>
            </w:pPr>
            <w:r>
              <w:rPr>
                <w:sz w:val="18"/>
              </w:rPr>
              <w:t>0.61297</w:t>
            </w:r>
          </w:p>
        </w:tc>
        <w:tc>
          <w:tcPr>
            <w:tcW w:w="2162" w:type="dxa"/>
          </w:tcPr>
          <w:p w14:paraId="12EEE645">
            <w:pPr>
              <w:spacing w:after="0" w:line="240" w:lineRule="auto"/>
            </w:pPr>
            <w:r>
              <w:rPr>
                <w:sz w:val="18"/>
              </w:rPr>
              <w:t>44819</w:t>
            </w:r>
          </w:p>
        </w:tc>
      </w:tr>
      <w:tr w14:paraId="1B2B2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50510641">
            <w:pPr>
              <w:spacing w:after="0" w:line="240" w:lineRule="auto"/>
            </w:pPr>
            <w:r>
              <w:rPr>
                <w:sz w:val="18"/>
              </w:rPr>
              <w:t>D_Incidence-B, seasonality</w:t>
            </w:r>
          </w:p>
        </w:tc>
        <w:tc>
          <w:tcPr>
            <w:tcW w:w="2162" w:type="dxa"/>
          </w:tcPr>
          <w:p w14:paraId="3D4607E5">
            <w:pPr>
              <w:spacing w:after="0" w:line="240" w:lineRule="auto"/>
            </w:pPr>
            <w:r>
              <w:rPr>
                <w:sz w:val="18"/>
              </w:rPr>
              <w:t>Incidence_dev×edu OR</w:t>
            </w:r>
          </w:p>
        </w:tc>
        <w:tc>
          <w:tcPr>
            <w:tcW w:w="2162" w:type="dxa"/>
          </w:tcPr>
          <w:p w14:paraId="757296F3">
            <w:pPr>
              <w:spacing w:after="0" w:line="240" w:lineRule="auto"/>
            </w:pPr>
            <w:r>
              <w:rPr>
                <w:sz w:val="18"/>
              </w:rPr>
              <w:t>1.073</w:t>
            </w:r>
          </w:p>
        </w:tc>
        <w:tc>
          <w:tcPr>
            <w:tcW w:w="2162" w:type="dxa"/>
          </w:tcPr>
          <w:p w14:paraId="6863138F">
            <w:pPr>
              <w:spacing w:after="0" w:line="240" w:lineRule="auto"/>
            </w:pPr>
            <w:r>
              <w:rPr>
                <w:sz w:val="18"/>
              </w:rPr>
              <w:t>1.0027</w:t>
            </w:r>
          </w:p>
        </w:tc>
        <w:tc>
          <w:tcPr>
            <w:tcW w:w="2162" w:type="dxa"/>
          </w:tcPr>
          <w:p w14:paraId="2820BAD9">
            <w:pPr>
              <w:spacing w:after="0" w:line="240" w:lineRule="auto"/>
            </w:pPr>
            <w:r>
              <w:rPr>
                <w:sz w:val="18"/>
              </w:rPr>
              <w:t>1.1483</w:t>
            </w:r>
          </w:p>
        </w:tc>
        <w:tc>
          <w:tcPr>
            <w:tcW w:w="2162" w:type="dxa"/>
          </w:tcPr>
          <w:p w14:paraId="5DB80837">
            <w:pPr>
              <w:spacing w:after="0" w:line="240" w:lineRule="auto"/>
            </w:pPr>
            <w:r>
              <w:rPr>
                <w:sz w:val="18"/>
              </w:rPr>
              <w:t>0.04168</w:t>
            </w:r>
          </w:p>
        </w:tc>
        <w:tc>
          <w:tcPr>
            <w:tcW w:w="2162" w:type="dxa"/>
          </w:tcPr>
          <w:p w14:paraId="2AF6FFD8">
            <w:pPr>
              <w:spacing w:after="0" w:line="240" w:lineRule="auto"/>
            </w:pPr>
            <w:r>
              <w:rPr>
                <w:sz w:val="18"/>
              </w:rPr>
              <w:t>22662</w:t>
            </w:r>
          </w:p>
        </w:tc>
      </w:tr>
      <w:tr w14:paraId="46542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64DB821C">
            <w:pPr>
              <w:spacing w:after="0" w:line="240" w:lineRule="auto"/>
            </w:pPr>
            <w:r>
              <w:rPr>
                <w:sz w:val="18"/>
              </w:rPr>
              <w:t>D_Incidence-B, seasonality</w:t>
            </w:r>
          </w:p>
        </w:tc>
        <w:tc>
          <w:tcPr>
            <w:tcW w:w="2162" w:type="dxa"/>
          </w:tcPr>
          <w:p w14:paraId="27B5245D">
            <w:pPr>
              <w:spacing w:after="0" w:line="240" w:lineRule="auto"/>
            </w:pPr>
            <w:r>
              <w:rPr>
                <w:sz w:val="18"/>
              </w:rPr>
              <w:t>mon_sin</w:t>
            </w:r>
          </w:p>
        </w:tc>
        <w:tc>
          <w:tcPr>
            <w:tcW w:w="2162" w:type="dxa"/>
          </w:tcPr>
          <w:p w14:paraId="156BA428">
            <w:pPr>
              <w:spacing w:after="0" w:line="240" w:lineRule="auto"/>
            </w:pPr>
            <w:r>
              <w:rPr>
                <w:sz w:val="18"/>
              </w:rPr>
              <w:t>-0.2834</w:t>
            </w:r>
          </w:p>
        </w:tc>
        <w:tc>
          <w:tcPr>
            <w:tcW w:w="2162" w:type="dxa"/>
          </w:tcPr>
          <w:p w14:paraId="0B8E2A92">
            <w:pPr>
              <w:spacing w:after="0" w:line="240" w:lineRule="auto"/>
            </w:pPr>
            <w:r>
              <w:rPr>
                <w:sz w:val="18"/>
              </w:rPr>
              <w:t>-0.6368</w:t>
            </w:r>
          </w:p>
        </w:tc>
        <w:tc>
          <w:tcPr>
            <w:tcW w:w="2162" w:type="dxa"/>
          </w:tcPr>
          <w:p w14:paraId="7D92A1A4">
            <w:pPr>
              <w:spacing w:after="0" w:line="240" w:lineRule="auto"/>
            </w:pPr>
            <w:r>
              <w:rPr>
                <w:sz w:val="18"/>
              </w:rPr>
              <w:t>0.07</w:t>
            </w:r>
          </w:p>
        </w:tc>
        <w:tc>
          <w:tcPr>
            <w:tcW w:w="2162" w:type="dxa"/>
          </w:tcPr>
          <w:p w14:paraId="3712BFF8">
            <w:pPr>
              <w:spacing w:after="0" w:line="240" w:lineRule="auto"/>
            </w:pPr>
            <w:r>
              <w:rPr>
                <w:sz w:val="18"/>
              </w:rPr>
              <w:t>0.11605</w:t>
            </w:r>
          </w:p>
        </w:tc>
        <w:tc>
          <w:tcPr>
            <w:tcW w:w="2162" w:type="dxa"/>
          </w:tcPr>
          <w:p w14:paraId="72849A67">
            <w:pPr>
              <w:spacing w:after="0" w:line="240" w:lineRule="auto"/>
            </w:pPr>
            <w:r>
              <w:rPr>
                <w:sz w:val="18"/>
              </w:rPr>
              <w:t>22662</w:t>
            </w:r>
          </w:p>
        </w:tc>
      </w:tr>
      <w:tr w14:paraId="2581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5B4461BF">
            <w:pPr>
              <w:spacing w:after="0" w:line="240" w:lineRule="auto"/>
            </w:pPr>
            <w:r>
              <w:rPr>
                <w:sz w:val="18"/>
              </w:rPr>
              <w:t>D_Incidence-B, seasonality</w:t>
            </w:r>
          </w:p>
        </w:tc>
        <w:tc>
          <w:tcPr>
            <w:tcW w:w="2162" w:type="dxa"/>
          </w:tcPr>
          <w:p w14:paraId="35486DC6">
            <w:pPr>
              <w:spacing w:after="0" w:line="240" w:lineRule="auto"/>
            </w:pPr>
            <w:r>
              <w:rPr>
                <w:sz w:val="18"/>
              </w:rPr>
              <w:t>mon_cos</w:t>
            </w:r>
          </w:p>
        </w:tc>
        <w:tc>
          <w:tcPr>
            <w:tcW w:w="2162" w:type="dxa"/>
          </w:tcPr>
          <w:p w14:paraId="267EBB3F">
            <w:pPr>
              <w:spacing w:after="0" w:line="240" w:lineRule="auto"/>
            </w:pPr>
            <w:r>
              <w:rPr>
                <w:sz w:val="18"/>
              </w:rPr>
              <w:t>-0.1031</w:t>
            </w:r>
          </w:p>
        </w:tc>
        <w:tc>
          <w:tcPr>
            <w:tcW w:w="2162" w:type="dxa"/>
          </w:tcPr>
          <w:p w14:paraId="757A9355">
            <w:pPr>
              <w:spacing w:after="0" w:line="240" w:lineRule="auto"/>
            </w:pPr>
            <w:r>
              <w:rPr>
                <w:sz w:val="18"/>
              </w:rPr>
              <w:t>-0.3634</w:t>
            </w:r>
          </w:p>
        </w:tc>
        <w:tc>
          <w:tcPr>
            <w:tcW w:w="2162" w:type="dxa"/>
          </w:tcPr>
          <w:p w14:paraId="3C69AF2E">
            <w:pPr>
              <w:spacing w:after="0" w:line="240" w:lineRule="auto"/>
            </w:pPr>
            <w:r>
              <w:rPr>
                <w:sz w:val="18"/>
              </w:rPr>
              <w:t>0.1573</w:t>
            </w:r>
          </w:p>
        </w:tc>
        <w:tc>
          <w:tcPr>
            <w:tcW w:w="2162" w:type="dxa"/>
          </w:tcPr>
          <w:p w14:paraId="13527FD8">
            <w:pPr>
              <w:spacing w:after="0" w:line="240" w:lineRule="auto"/>
            </w:pPr>
            <w:r>
              <w:rPr>
                <w:sz w:val="18"/>
              </w:rPr>
              <w:t>0.43776</w:t>
            </w:r>
          </w:p>
        </w:tc>
        <w:tc>
          <w:tcPr>
            <w:tcW w:w="2162" w:type="dxa"/>
          </w:tcPr>
          <w:p w14:paraId="6C066537">
            <w:pPr>
              <w:spacing w:after="0" w:line="240" w:lineRule="auto"/>
            </w:pPr>
            <w:r>
              <w:rPr>
                <w:sz w:val="18"/>
              </w:rPr>
              <w:t>22662</w:t>
            </w:r>
          </w:p>
        </w:tc>
      </w:tr>
    </w:tbl>
    <w:p w14:paraId="78998BF3"/>
    <w:p w14:paraId="7B008ED2">
      <w:pPr>
        <w:rPr>
          <w:b/>
        </w:rPr>
      </w:pPr>
      <w:r>
        <w:rPr>
          <w:b/>
        </w:rPr>
        <w:br w:type="page"/>
      </w:r>
    </w:p>
    <w:p w14:paraId="34626C15">
      <w:r>
        <w:rPr>
          <w:b/>
        </w:rPr>
        <w:t xml:space="preserve">Table S7. </w:t>
      </w:r>
      <w:r>
        <w:t>External validation in the CLHLS cohort (2011–2018; MMSE-based cognition).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1892"/>
        <w:gridCol w:w="2016"/>
        <w:gridCol w:w="1892"/>
        <w:gridCol w:w="1892"/>
        <w:gridCol w:w="1892"/>
        <w:gridCol w:w="1892"/>
        <w:gridCol w:w="1892"/>
      </w:tblGrid>
      <w:tr w14:paraId="0E5B5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4155F777">
            <w:pPr>
              <w:spacing w:after="0" w:line="240" w:lineRule="auto"/>
            </w:pPr>
            <w:r>
              <w:rPr>
                <w:b/>
                <w:sz w:val="18"/>
              </w:rPr>
              <w:t>Model</w:t>
            </w:r>
          </w:p>
        </w:tc>
        <w:tc>
          <w:tcPr>
            <w:tcW w:w="1892" w:type="dxa"/>
          </w:tcPr>
          <w:p w14:paraId="0A8B231B">
            <w:pPr>
              <w:spacing w:after="0" w:line="240" w:lineRule="auto"/>
            </w:pPr>
            <w:r>
              <w:rPr>
                <w:b/>
                <w:sz w:val="18"/>
              </w:rPr>
              <w:t>Method</w:t>
            </w:r>
          </w:p>
        </w:tc>
        <w:tc>
          <w:tcPr>
            <w:tcW w:w="1892" w:type="dxa"/>
          </w:tcPr>
          <w:p w14:paraId="2CB1F274">
            <w:pPr>
              <w:spacing w:after="0" w:line="240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w="1892" w:type="dxa"/>
          </w:tcPr>
          <w:p w14:paraId="7EF3DB84">
            <w:pPr>
              <w:spacing w:after="0" w:line="240" w:lineRule="auto"/>
            </w:pPr>
            <w:r>
              <w:rPr>
                <w:b/>
                <w:sz w:val="18"/>
              </w:rPr>
              <w:t>Estimate</w:t>
            </w:r>
          </w:p>
        </w:tc>
        <w:tc>
          <w:tcPr>
            <w:tcW w:w="1892" w:type="dxa"/>
          </w:tcPr>
          <w:p w14:paraId="08E54FFD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1892" w:type="dxa"/>
          </w:tcPr>
          <w:p w14:paraId="49982983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1892" w:type="dxa"/>
          </w:tcPr>
          <w:p w14:paraId="44FE1446">
            <w:pPr>
              <w:spacing w:after="0" w:line="240" w:lineRule="auto"/>
            </w:pPr>
            <w:r>
              <w:rPr>
                <w:b/>
                <w:sz w:val="18"/>
              </w:rPr>
              <w:t>p</w:t>
            </w:r>
          </w:p>
        </w:tc>
        <w:tc>
          <w:tcPr>
            <w:tcW w:w="1892" w:type="dxa"/>
          </w:tcPr>
          <w:p w14:paraId="00476BAA">
            <w:pPr>
              <w:spacing w:after="0" w:line="240" w:lineRule="auto"/>
            </w:pPr>
            <w:r>
              <w:rPr>
                <w:b/>
                <w:sz w:val="18"/>
              </w:rPr>
              <w:t>N</w:t>
            </w:r>
          </w:p>
        </w:tc>
      </w:tr>
      <w:tr w14:paraId="65A7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FEB9DFA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0A2443C6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0AE8BA6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67B33783">
            <w:pPr>
              <w:spacing w:after="0" w:line="240" w:lineRule="auto"/>
            </w:pPr>
            <w:r>
              <w:rPr>
                <w:sz w:val="18"/>
              </w:rPr>
              <w:t>0.0045</w:t>
            </w:r>
          </w:p>
        </w:tc>
        <w:tc>
          <w:tcPr>
            <w:tcW w:w="1892" w:type="dxa"/>
          </w:tcPr>
          <w:p w14:paraId="7D1AB583">
            <w:pPr>
              <w:spacing w:after="0" w:line="240" w:lineRule="auto"/>
            </w:pPr>
            <w:r>
              <w:rPr>
                <w:sz w:val="18"/>
              </w:rPr>
              <w:t>-0.0026</w:t>
            </w:r>
          </w:p>
        </w:tc>
        <w:tc>
          <w:tcPr>
            <w:tcW w:w="1892" w:type="dxa"/>
          </w:tcPr>
          <w:p w14:paraId="502315D2">
            <w:pPr>
              <w:spacing w:after="0" w:line="240" w:lineRule="auto"/>
            </w:pPr>
            <w:r>
              <w:rPr>
                <w:sz w:val="18"/>
              </w:rPr>
              <w:t>0.0116</w:t>
            </w:r>
          </w:p>
        </w:tc>
        <w:tc>
          <w:tcPr>
            <w:tcW w:w="1892" w:type="dxa"/>
          </w:tcPr>
          <w:p w14:paraId="6CB64A97">
            <w:pPr>
              <w:spacing w:after="0" w:line="240" w:lineRule="auto"/>
            </w:pPr>
            <w:r>
              <w:rPr>
                <w:sz w:val="18"/>
              </w:rPr>
              <w:t>0.21782</w:t>
            </w:r>
          </w:p>
        </w:tc>
        <w:tc>
          <w:tcPr>
            <w:tcW w:w="1892" w:type="dxa"/>
          </w:tcPr>
          <w:p w14:paraId="41780D34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54FD5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4C472027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5278961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9523699">
            <w:pPr>
              <w:spacing w:after="0" w:line="240" w:lineRule="auto"/>
            </w:pPr>
            <w:r>
              <w:rPr>
                <w:sz w:val="18"/>
              </w:rPr>
              <w:t>age_c</w:t>
            </w:r>
          </w:p>
        </w:tc>
        <w:tc>
          <w:tcPr>
            <w:tcW w:w="1892" w:type="dxa"/>
          </w:tcPr>
          <w:p w14:paraId="3D0D4DDE">
            <w:pPr>
              <w:spacing w:after="0" w:line="240" w:lineRule="auto"/>
            </w:pPr>
            <w:r>
              <w:rPr>
                <w:sz w:val="18"/>
              </w:rPr>
              <w:t>-0.4069</w:t>
            </w:r>
          </w:p>
        </w:tc>
        <w:tc>
          <w:tcPr>
            <w:tcW w:w="1892" w:type="dxa"/>
          </w:tcPr>
          <w:p w14:paraId="21E42E73">
            <w:pPr>
              <w:spacing w:after="0" w:line="240" w:lineRule="auto"/>
            </w:pPr>
            <w:r>
              <w:rPr>
                <w:sz w:val="18"/>
              </w:rPr>
              <w:t>-0.4233</w:t>
            </w:r>
          </w:p>
        </w:tc>
        <w:tc>
          <w:tcPr>
            <w:tcW w:w="1892" w:type="dxa"/>
          </w:tcPr>
          <w:p w14:paraId="120B8DF3">
            <w:pPr>
              <w:spacing w:after="0" w:line="240" w:lineRule="auto"/>
            </w:pPr>
            <w:r>
              <w:rPr>
                <w:sz w:val="18"/>
              </w:rPr>
              <w:t>-0.3905</w:t>
            </w:r>
          </w:p>
        </w:tc>
        <w:tc>
          <w:tcPr>
            <w:tcW w:w="1892" w:type="dxa"/>
          </w:tcPr>
          <w:p w14:paraId="7F222256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43098E2C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871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8BE2DF9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7BE5C7C0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58D7749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57BC357E">
            <w:pPr>
              <w:spacing w:after="0" w:line="240" w:lineRule="auto"/>
            </w:pPr>
            <w:r>
              <w:rPr>
                <w:sz w:val="18"/>
              </w:rPr>
              <w:t>0.0023</w:t>
            </w:r>
          </w:p>
        </w:tc>
        <w:tc>
          <w:tcPr>
            <w:tcW w:w="1892" w:type="dxa"/>
          </w:tcPr>
          <w:p w14:paraId="70CF92A6">
            <w:pPr>
              <w:spacing w:after="0" w:line="240" w:lineRule="auto"/>
            </w:pPr>
            <w:r>
              <w:rPr>
                <w:sz w:val="18"/>
              </w:rPr>
              <w:t>-0.0056</w:t>
            </w:r>
          </w:p>
        </w:tc>
        <w:tc>
          <w:tcPr>
            <w:tcW w:w="1892" w:type="dxa"/>
          </w:tcPr>
          <w:p w14:paraId="2937077D">
            <w:pPr>
              <w:spacing w:after="0" w:line="240" w:lineRule="auto"/>
            </w:pPr>
            <w:r>
              <w:rPr>
                <w:sz w:val="18"/>
              </w:rPr>
              <w:t>0.0103</w:t>
            </w:r>
          </w:p>
        </w:tc>
        <w:tc>
          <w:tcPr>
            <w:tcW w:w="1892" w:type="dxa"/>
          </w:tcPr>
          <w:p w14:paraId="3F494008">
            <w:pPr>
              <w:spacing w:after="0" w:line="240" w:lineRule="auto"/>
            </w:pPr>
            <w:r>
              <w:rPr>
                <w:sz w:val="18"/>
              </w:rPr>
              <w:t>0.56437</w:t>
            </w:r>
          </w:p>
        </w:tc>
        <w:tc>
          <w:tcPr>
            <w:tcW w:w="1892" w:type="dxa"/>
          </w:tcPr>
          <w:p w14:paraId="34A66EAF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657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C3E7960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4405353B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B37FE97">
            <w:pPr>
              <w:spacing w:after="0" w:line="240" w:lineRule="auto"/>
            </w:pPr>
            <w:r>
              <w:rPr>
                <w:sz w:val="18"/>
              </w:rPr>
              <w:t>hw3_pm</w:t>
            </w:r>
          </w:p>
        </w:tc>
        <w:tc>
          <w:tcPr>
            <w:tcW w:w="1892" w:type="dxa"/>
          </w:tcPr>
          <w:p w14:paraId="24D0E2BB">
            <w:pPr>
              <w:spacing w:after="0" w:line="240" w:lineRule="auto"/>
            </w:pPr>
            <w:r>
              <w:rPr>
                <w:sz w:val="18"/>
              </w:rPr>
              <w:t>0.0038</w:t>
            </w:r>
          </w:p>
        </w:tc>
        <w:tc>
          <w:tcPr>
            <w:tcW w:w="1892" w:type="dxa"/>
          </w:tcPr>
          <w:p w14:paraId="2A3BB53F">
            <w:pPr>
              <w:spacing w:after="0" w:line="240" w:lineRule="auto"/>
            </w:pPr>
            <w:r>
              <w:rPr>
                <w:sz w:val="18"/>
              </w:rPr>
              <w:t>0.0025</w:t>
            </w:r>
          </w:p>
        </w:tc>
        <w:tc>
          <w:tcPr>
            <w:tcW w:w="1892" w:type="dxa"/>
          </w:tcPr>
          <w:p w14:paraId="5EA6A3F9">
            <w:pPr>
              <w:spacing w:after="0" w:line="240" w:lineRule="auto"/>
            </w:pPr>
            <w:r>
              <w:rPr>
                <w:sz w:val="18"/>
              </w:rPr>
              <w:t>0.0052</w:t>
            </w:r>
          </w:p>
        </w:tc>
        <w:tc>
          <w:tcPr>
            <w:tcW w:w="1892" w:type="dxa"/>
          </w:tcPr>
          <w:p w14:paraId="3C3BCFC6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30669408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8726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591E1EC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18CFB9BD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D25CCF6">
            <w:pPr>
              <w:spacing w:after="0" w:line="240" w:lineRule="auto"/>
            </w:pPr>
            <w:r>
              <w:rPr>
                <w:sz w:val="18"/>
              </w:rPr>
              <w:t>female</w:t>
            </w:r>
          </w:p>
        </w:tc>
        <w:tc>
          <w:tcPr>
            <w:tcW w:w="1892" w:type="dxa"/>
          </w:tcPr>
          <w:p w14:paraId="40E70B30">
            <w:pPr>
              <w:spacing w:after="0" w:line="240" w:lineRule="auto"/>
            </w:pPr>
            <w:r>
              <w:rPr>
                <w:sz w:val="18"/>
              </w:rPr>
              <w:t>-0.1442</w:t>
            </w:r>
          </w:p>
        </w:tc>
        <w:tc>
          <w:tcPr>
            <w:tcW w:w="1892" w:type="dxa"/>
          </w:tcPr>
          <w:p w14:paraId="6069E86A">
            <w:pPr>
              <w:spacing w:after="0" w:line="240" w:lineRule="auto"/>
            </w:pPr>
            <w:r>
              <w:rPr>
                <w:sz w:val="18"/>
              </w:rPr>
              <w:t>-0.1786</w:t>
            </w:r>
          </w:p>
        </w:tc>
        <w:tc>
          <w:tcPr>
            <w:tcW w:w="1892" w:type="dxa"/>
          </w:tcPr>
          <w:p w14:paraId="1FF4C65B">
            <w:pPr>
              <w:spacing w:after="0" w:line="240" w:lineRule="auto"/>
            </w:pPr>
            <w:r>
              <w:rPr>
                <w:sz w:val="18"/>
              </w:rPr>
              <w:t>-0.1098</w:t>
            </w:r>
          </w:p>
        </w:tc>
        <w:tc>
          <w:tcPr>
            <w:tcW w:w="1892" w:type="dxa"/>
          </w:tcPr>
          <w:p w14:paraId="0D9E5602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0DFB5DFC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128D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96B9BFB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7BBDE9BF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4FCD7E1C">
            <w:pPr>
              <w:spacing w:after="0" w:line="240" w:lineRule="auto"/>
            </w:pPr>
            <w:r>
              <w:rPr>
                <w:sz w:val="18"/>
              </w:rPr>
              <w:t>edu_low</w:t>
            </w:r>
          </w:p>
        </w:tc>
        <w:tc>
          <w:tcPr>
            <w:tcW w:w="1892" w:type="dxa"/>
          </w:tcPr>
          <w:p w14:paraId="45D4716D">
            <w:pPr>
              <w:spacing w:after="0" w:line="240" w:lineRule="auto"/>
            </w:pPr>
            <w:r>
              <w:rPr>
                <w:sz w:val="18"/>
              </w:rPr>
              <w:t>-0.1826</w:t>
            </w:r>
          </w:p>
        </w:tc>
        <w:tc>
          <w:tcPr>
            <w:tcW w:w="1892" w:type="dxa"/>
          </w:tcPr>
          <w:p w14:paraId="0B9D07AC">
            <w:pPr>
              <w:spacing w:after="0" w:line="240" w:lineRule="auto"/>
            </w:pPr>
            <w:r>
              <w:rPr>
                <w:sz w:val="18"/>
              </w:rPr>
              <w:t>-0.2145</w:t>
            </w:r>
          </w:p>
        </w:tc>
        <w:tc>
          <w:tcPr>
            <w:tcW w:w="1892" w:type="dxa"/>
          </w:tcPr>
          <w:p w14:paraId="23E0EB72">
            <w:pPr>
              <w:spacing w:after="0" w:line="240" w:lineRule="auto"/>
            </w:pPr>
            <w:r>
              <w:rPr>
                <w:sz w:val="18"/>
              </w:rPr>
              <w:t>-0.1507</w:t>
            </w:r>
          </w:p>
        </w:tc>
        <w:tc>
          <w:tcPr>
            <w:tcW w:w="1892" w:type="dxa"/>
          </w:tcPr>
          <w:p w14:paraId="74A2B5CD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77ABD83B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6777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C8DD1AC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480EFEB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49F9AA17">
            <w:pPr>
              <w:spacing w:after="0" w:line="240" w:lineRule="auto"/>
            </w:pPr>
            <w:r>
              <w:rPr>
                <w:sz w:val="18"/>
              </w:rPr>
              <w:t>rural</w:t>
            </w:r>
          </w:p>
        </w:tc>
        <w:tc>
          <w:tcPr>
            <w:tcW w:w="1892" w:type="dxa"/>
          </w:tcPr>
          <w:p w14:paraId="32A8EF18">
            <w:pPr>
              <w:spacing w:after="0" w:line="240" w:lineRule="auto"/>
            </w:pPr>
            <w:r>
              <w:rPr>
                <w:sz w:val="18"/>
              </w:rPr>
              <w:t>-0.0451</w:t>
            </w:r>
          </w:p>
        </w:tc>
        <w:tc>
          <w:tcPr>
            <w:tcW w:w="1892" w:type="dxa"/>
          </w:tcPr>
          <w:p w14:paraId="6FE200EC">
            <w:pPr>
              <w:spacing w:after="0" w:line="240" w:lineRule="auto"/>
            </w:pPr>
            <w:r>
              <w:rPr>
                <w:sz w:val="18"/>
              </w:rPr>
              <w:t>-0.074</w:t>
            </w:r>
          </w:p>
        </w:tc>
        <w:tc>
          <w:tcPr>
            <w:tcW w:w="1892" w:type="dxa"/>
          </w:tcPr>
          <w:p w14:paraId="378E5600">
            <w:pPr>
              <w:spacing w:after="0" w:line="240" w:lineRule="auto"/>
            </w:pPr>
            <w:r>
              <w:rPr>
                <w:sz w:val="18"/>
              </w:rPr>
              <w:t>-0.0162</w:t>
            </w:r>
          </w:p>
        </w:tc>
        <w:tc>
          <w:tcPr>
            <w:tcW w:w="1892" w:type="dxa"/>
          </w:tcPr>
          <w:p w14:paraId="77215EC0">
            <w:pPr>
              <w:spacing w:after="0" w:line="240" w:lineRule="auto"/>
            </w:pPr>
            <w:r>
              <w:rPr>
                <w:sz w:val="18"/>
              </w:rPr>
              <w:t>0.00222</w:t>
            </w:r>
          </w:p>
        </w:tc>
        <w:tc>
          <w:tcPr>
            <w:tcW w:w="1892" w:type="dxa"/>
          </w:tcPr>
          <w:p w14:paraId="492D3DC3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60D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A54EC78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14EAB297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8D108D3">
            <w:pPr>
              <w:spacing w:after="0" w:line="240" w:lineRule="auto"/>
            </w:pPr>
            <w:r>
              <w:rPr>
                <w:sz w:val="18"/>
              </w:rPr>
              <w:t>married</w:t>
            </w:r>
          </w:p>
        </w:tc>
        <w:tc>
          <w:tcPr>
            <w:tcW w:w="1892" w:type="dxa"/>
          </w:tcPr>
          <w:p w14:paraId="093F920C">
            <w:pPr>
              <w:spacing w:after="0" w:line="240" w:lineRule="auto"/>
            </w:pPr>
            <w:r>
              <w:rPr>
                <w:sz w:val="18"/>
              </w:rPr>
              <w:t>0.0642</w:t>
            </w:r>
          </w:p>
        </w:tc>
        <w:tc>
          <w:tcPr>
            <w:tcW w:w="1892" w:type="dxa"/>
          </w:tcPr>
          <w:p w14:paraId="4CBB52E6">
            <w:pPr>
              <w:spacing w:after="0" w:line="240" w:lineRule="auto"/>
            </w:pPr>
            <w:r>
              <w:rPr>
                <w:sz w:val="18"/>
              </w:rPr>
              <w:t>0.032</w:t>
            </w:r>
          </w:p>
        </w:tc>
        <w:tc>
          <w:tcPr>
            <w:tcW w:w="1892" w:type="dxa"/>
          </w:tcPr>
          <w:p w14:paraId="6AB8BC15">
            <w:pPr>
              <w:spacing w:after="0" w:line="240" w:lineRule="auto"/>
            </w:pPr>
            <w:r>
              <w:rPr>
                <w:sz w:val="18"/>
              </w:rPr>
              <w:t>0.0964</w:t>
            </w:r>
          </w:p>
        </w:tc>
        <w:tc>
          <w:tcPr>
            <w:tcW w:w="1892" w:type="dxa"/>
          </w:tcPr>
          <w:p w14:paraId="6EB360EE">
            <w:pPr>
              <w:spacing w:after="0" w:line="240" w:lineRule="auto"/>
            </w:pPr>
            <w:r>
              <w:rPr>
                <w:sz w:val="18"/>
              </w:rPr>
              <w:t>9e-05</w:t>
            </w:r>
          </w:p>
        </w:tc>
        <w:tc>
          <w:tcPr>
            <w:tcW w:w="1892" w:type="dxa"/>
          </w:tcPr>
          <w:p w14:paraId="75E02A08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9B92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6CD35D4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09680426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4239934">
            <w:pPr>
              <w:spacing w:after="0" w:line="240" w:lineRule="auto"/>
            </w:pPr>
            <w:r>
              <w:rPr>
                <w:sz w:val="18"/>
              </w:rPr>
              <w:t>smoke_now</w:t>
            </w:r>
          </w:p>
        </w:tc>
        <w:tc>
          <w:tcPr>
            <w:tcW w:w="1892" w:type="dxa"/>
          </w:tcPr>
          <w:p w14:paraId="3D86373A">
            <w:pPr>
              <w:spacing w:after="0" w:line="240" w:lineRule="auto"/>
            </w:pPr>
            <w:r>
              <w:rPr>
                <w:sz w:val="18"/>
              </w:rPr>
              <w:t>0.0076</w:t>
            </w:r>
          </w:p>
        </w:tc>
        <w:tc>
          <w:tcPr>
            <w:tcW w:w="1892" w:type="dxa"/>
          </w:tcPr>
          <w:p w14:paraId="44722206">
            <w:pPr>
              <w:spacing w:after="0" w:line="240" w:lineRule="auto"/>
            </w:pPr>
            <w:r>
              <w:rPr>
                <w:sz w:val="18"/>
              </w:rPr>
              <w:t>-0.0274</w:t>
            </w:r>
          </w:p>
        </w:tc>
        <w:tc>
          <w:tcPr>
            <w:tcW w:w="1892" w:type="dxa"/>
          </w:tcPr>
          <w:p w14:paraId="28D49372">
            <w:pPr>
              <w:spacing w:after="0" w:line="240" w:lineRule="auto"/>
            </w:pPr>
            <w:r>
              <w:rPr>
                <w:sz w:val="18"/>
              </w:rPr>
              <w:t>0.0427</w:t>
            </w:r>
          </w:p>
        </w:tc>
        <w:tc>
          <w:tcPr>
            <w:tcW w:w="1892" w:type="dxa"/>
          </w:tcPr>
          <w:p w14:paraId="1C491DAE">
            <w:pPr>
              <w:spacing w:after="0" w:line="240" w:lineRule="auto"/>
            </w:pPr>
            <w:r>
              <w:rPr>
                <w:sz w:val="18"/>
              </w:rPr>
              <w:t>0.66968</w:t>
            </w:r>
          </w:p>
        </w:tc>
        <w:tc>
          <w:tcPr>
            <w:tcW w:w="1892" w:type="dxa"/>
          </w:tcPr>
          <w:p w14:paraId="12A636F3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077C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5BF6311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49C072CE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BEEB094">
            <w:pPr>
              <w:spacing w:after="0" w:line="240" w:lineRule="auto"/>
            </w:pPr>
            <w:r>
              <w:rPr>
                <w:sz w:val="18"/>
              </w:rPr>
              <w:t>drink_now</w:t>
            </w:r>
          </w:p>
        </w:tc>
        <w:tc>
          <w:tcPr>
            <w:tcW w:w="1892" w:type="dxa"/>
          </w:tcPr>
          <w:p w14:paraId="107FADD7">
            <w:pPr>
              <w:spacing w:after="0" w:line="240" w:lineRule="auto"/>
            </w:pPr>
            <w:r>
              <w:rPr>
                <w:sz w:val="18"/>
              </w:rPr>
              <w:t>0.0353</w:t>
            </w:r>
          </w:p>
        </w:tc>
        <w:tc>
          <w:tcPr>
            <w:tcW w:w="1892" w:type="dxa"/>
          </w:tcPr>
          <w:p w14:paraId="3B8CB12D">
            <w:pPr>
              <w:spacing w:after="0" w:line="240" w:lineRule="auto"/>
            </w:pPr>
            <w:r>
              <w:rPr>
                <w:sz w:val="18"/>
              </w:rPr>
              <w:t>-0.0001</w:t>
            </w:r>
          </w:p>
        </w:tc>
        <w:tc>
          <w:tcPr>
            <w:tcW w:w="1892" w:type="dxa"/>
          </w:tcPr>
          <w:p w14:paraId="35159A32">
            <w:pPr>
              <w:spacing w:after="0" w:line="240" w:lineRule="auto"/>
            </w:pPr>
            <w:r>
              <w:rPr>
                <w:sz w:val="18"/>
              </w:rPr>
              <w:t>0.0706</w:t>
            </w:r>
          </w:p>
        </w:tc>
        <w:tc>
          <w:tcPr>
            <w:tcW w:w="1892" w:type="dxa"/>
          </w:tcPr>
          <w:p w14:paraId="492395D4">
            <w:pPr>
              <w:spacing w:after="0" w:line="240" w:lineRule="auto"/>
            </w:pPr>
            <w:r>
              <w:rPr>
                <w:sz w:val="18"/>
              </w:rPr>
              <w:t>0.05042</w:t>
            </w:r>
          </w:p>
        </w:tc>
        <w:tc>
          <w:tcPr>
            <w:tcW w:w="1892" w:type="dxa"/>
          </w:tcPr>
          <w:p w14:paraId="0B9B448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0604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3A8E372">
            <w:pPr>
              <w:spacing w:after="0" w:line="240" w:lineRule="auto"/>
            </w:pPr>
            <w:r>
              <w:rPr>
                <w:sz w:val="18"/>
              </w:rPr>
              <w:t>T1_CLHLS trajectory</w:t>
            </w:r>
          </w:p>
        </w:tc>
        <w:tc>
          <w:tcPr>
            <w:tcW w:w="1892" w:type="dxa"/>
          </w:tcPr>
          <w:p w14:paraId="4FECF17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00C02B92">
            <w:pPr>
              <w:spacing w:after="0" w:line="240" w:lineRule="auto"/>
            </w:pPr>
            <w:r>
              <w:rPr>
                <w:sz w:val="18"/>
              </w:rPr>
              <w:t>log_inc</w:t>
            </w:r>
          </w:p>
        </w:tc>
        <w:tc>
          <w:tcPr>
            <w:tcW w:w="1892" w:type="dxa"/>
          </w:tcPr>
          <w:p w14:paraId="038C7EA3">
            <w:pPr>
              <w:spacing w:after="0" w:line="240" w:lineRule="auto"/>
            </w:pPr>
            <w:r>
              <w:rPr>
                <w:sz w:val="18"/>
              </w:rPr>
              <w:t>0.0032</w:t>
            </w:r>
          </w:p>
        </w:tc>
        <w:tc>
          <w:tcPr>
            <w:tcW w:w="1892" w:type="dxa"/>
          </w:tcPr>
          <w:p w14:paraId="52498874">
            <w:pPr>
              <w:spacing w:after="0" w:line="240" w:lineRule="auto"/>
            </w:pPr>
            <w:r>
              <w:rPr>
                <w:sz w:val="18"/>
              </w:rPr>
              <w:t>-0.0049</w:t>
            </w:r>
          </w:p>
        </w:tc>
        <w:tc>
          <w:tcPr>
            <w:tcW w:w="1892" w:type="dxa"/>
          </w:tcPr>
          <w:p w14:paraId="534964B1">
            <w:pPr>
              <w:spacing w:after="0" w:line="240" w:lineRule="auto"/>
            </w:pPr>
            <w:r>
              <w:rPr>
                <w:sz w:val="18"/>
              </w:rPr>
              <w:t>0.0112</w:t>
            </w:r>
          </w:p>
        </w:tc>
        <w:tc>
          <w:tcPr>
            <w:tcW w:w="1892" w:type="dxa"/>
          </w:tcPr>
          <w:p w14:paraId="302F5F10">
            <w:pPr>
              <w:spacing w:after="0" w:line="240" w:lineRule="auto"/>
            </w:pPr>
            <w:r>
              <w:rPr>
                <w:sz w:val="18"/>
              </w:rPr>
              <w:t>0.43604</w:t>
            </w:r>
          </w:p>
        </w:tc>
        <w:tc>
          <w:tcPr>
            <w:tcW w:w="1892" w:type="dxa"/>
          </w:tcPr>
          <w:p w14:paraId="712BD5FF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5D5D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962745F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12EB052D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D9E346F">
            <w:pPr>
              <w:spacing w:after="0" w:line="240" w:lineRule="auto"/>
            </w:pPr>
            <w:r>
              <w:rPr>
                <w:sz w:val="18"/>
              </w:rPr>
              <w:t>hw3_pm</w:t>
            </w:r>
          </w:p>
        </w:tc>
        <w:tc>
          <w:tcPr>
            <w:tcW w:w="1892" w:type="dxa"/>
          </w:tcPr>
          <w:p w14:paraId="7371128E">
            <w:pPr>
              <w:spacing w:after="0" w:line="240" w:lineRule="auto"/>
            </w:pPr>
            <w:r>
              <w:rPr>
                <w:sz w:val="18"/>
              </w:rPr>
              <w:t>0.0038</w:t>
            </w:r>
          </w:p>
        </w:tc>
        <w:tc>
          <w:tcPr>
            <w:tcW w:w="1892" w:type="dxa"/>
          </w:tcPr>
          <w:p w14:paraId="2BDBFA1A">
            <w:pPr>
              <w:spacing w:after="0" w:line="240" w:lineRule="auto"/>
            </w:pPr>
            <w:r>
              <w:rPr>
                <w:sz w:val="18"/>
              </w:rPr>
              <w:t>0.0025</w:t>
            </w:r>
          </w:p>
        </w:tc>
        <w:tc>
          <w:tcPr>
            <w:tcW w:w="1892" w:type="dxa"/>
          </w:tcPr>
          <w:p w14:paraId="6C28A0A6">
            <w:pPr>
              <w:spacing w:after="0" w:line="240" w:lineRule="auto"/>
            </w:pPr>
            <w:r>
              <w:rPr>
                <w:sz w:val="18"/>
              </w:rPr>
              <w:t>0.0051</w:t>
            </w:r>
          </w:p>
        </w:tc>
        <w:tc>
          <w:tcPr>
            <w:tcW w:w="1892" w:type="dxa"/>
          </w:tcPr>
          <w:p w14:paraId="13367445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51F11634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6140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47F09B0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2F179122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40C7D239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57547615">
            <w:pPr>
              <w:spacing w:after="0" w:line="240" w:lineRule="auto"/>
            </w:pPr>
            <w:r>
              <w:rPr>
                <w:sz w:val="18"/>
              </w:rPr>
              <w:t>0.0013</w:t>
            </w:r>
          </w:p>
        </w:tc>
        <w:tc>
          <w:tcPr>
            <w:tcW w:w="1892" w:type="dxa"/>
          </w:tcPr>
          <w:p w14:paraId="357E3303">
            <w:pPr>
              <w:spacing w:after="0" w:line="240" w:lineRule="auto"/>
            </w:pPr>
            <w:r>
              <w:rPr>
                <w:sz w:val="18"/>
              </w:rPr>
              <w:t>-0.0076</w:t>
            </w:r>
          </w:p>
        </w:tc>
        <w:tc>
          <w:tcPr>
            <w:tcW w:w="1892" w:type="dxa"/>
          </w:tcPr>
          <w:p w14:paraId="19CFF406">
            <w:pPr>
              <w:spacing w:after="0" w:line="240" w:lineRule="auto"/>
            </w:pPr>
            <w:r>
              <w:rPr>
                <w:sz w:val="18"/>
              </w:rPr>
              <w:t>0.0101</w:t>
            </w:r>
          </w:p>
        </w:tc>
        <w:tc>
          <w:tcPr>
            <w:tcW w:w="1892" w:type="dxa"/>
          </w:tcPr>
          <w:p w14:paraId="0584BE63">
            <w:pPr>
              <w:spacing w:after="0" w:line="240" w:lineRule="auto"/>
            </w:pPr>
            <w:r>
              <w:rPr>
                <w:sz w:val="18"/>
              </w:rPr>
              <w:t>0.78041</w:t>
            </w:r>
          </w:p>
        </w:tc>
        <w:tc>
          <w:tcPr>
            <w:tcW w:w="1892" w:type="dxa"/>
          </w:tcPr>
          <w:p w14:paraId="5BBEF865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25B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FB53E55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6CFB4702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8D6CE88">
            <w:pPr>
              <w:spacing w:after="0" w:line="240" w:lineRule="auto"/>
            </w:pPr>
            <w:r>
              <w:rPr>
                <w:sz w:val="18"/>
              </w:rPr>
              <w:t>age_c</w:t>
            </w:r>
          </w:p>
        </w:tc>
        <w:tc>
          <w:tcPr>
            <w:tcW w:w="1892" w:type="dxa"/>
          </w:tcPr>
          <w:p w14:paraId="1689F017">
            <w:pPr>
              <w:spacing w:after="0" w:line="240" w:lineRule="auto"/>
            </w:pPr>
            <w:r>
              <w:rPr>
                <w:sz w:val="18"/>
              </w:rPr>
              <w:t>-0.3044</w:t>
            </w:r>
          </w:p>
        </w:tc>
        <w:tc>
          <w:tcPr>
            <w:tcW w:w="1892" w:type="dxa"/>
          </w:tcPr>
          <w:p w14:paraId="73A983D1">
            <w:pPr>
              <w:spacing w:after="0" w:line="240" w:lineRule="auto"/>
            </w:pPr>
            <w:r>
              <w:rPr>
                <w:sz w:val="18"/>
              </w:rPr>
              <w:t>-0.3275</w:t>
            </w:r>
          </w:p>
        </w:tc>
        <w:tc>
          <w:tcPr>
            <w:tcW w:w="1892" w:type="dxa"/>
          </w:tcPr>
          <w:p w14:paraId="6CE1B0F9">
            <w:pPr>
              <w:spacing w:after="0" w:line="240" w:lineRule="auto"/>
            </w:pPr>
            <w:r>
              <w:rPr>
                <w:sz w:val="18"/>
              </w:rPr>
              <w:t>-0.2814</w:t>
            </w:r>
          </w:p>
        </w:tc>
        <w:tc>
          <w:tcPr>
            <w:tcW w:w="1892" w:type="dxa"/>
          </w:tcPr>
          <w:p w14:paraId="49B55A06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2A45BD47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6322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4806A86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7FBC8D14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9DBE9BE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560D7A5B">
            <w:pPr>
              <w:spacing w:after="0" w:line="240" w:lineRule="auto"/>
            </w:pPr>
            <w:r>
              <w:rPr>
                <w:sz w:val="18"/>
              </w:rPr>
              <w:t>0.0036</w:t>
            </w:r>
          </w:p>
        </w:tc>
        <w:tc>
          <w:tcPr>
            <w:tcW w:w="1892" w:type="dxa"/>
          </w:tcPr>
          <w:p w14:paraId="103A77FF">
            <w:pPr>
              <w:spacing w:after="0" w:line="240" w:lineRule="auto"/>
            </w:pPr>
            <w:r>
              <w:rPr>
                <w:sz w:val="18"/>
              </w:rPr>
              <w:t>-0.0093</w:t>
            </w:r>
          </w:p>
        </w:tc>
        <w:tc>
          <w:tcPr>
            <w:tcW w:w="1892" w:type="dxa"/>
          </w:tcPr>
          <w:p w14:paraId="1420B121">
            <w:pPr>
              <w:spacing w:after="0" w:line="240" w:lineRule="auto"/>
            </w:pPr>
            <w:r>
              <w:rPr>
                <w:sz w:val="18"/>
              </w:rPr>
              <w:t>0.0165</w:t>
            </w:r>
          </w:p>
        </w:tc>
        <w:tc>
          <w:tcPr>
            <w:tcW w:w="1892" w:type="dxa"/>
          </w:tcPr>
          <w:p w14:paraId="21FA823B">
            <w:pPr>
              <w:spacing w:after="0" w:line="240" w:lineRule="auto"/>
            </w:pPr>
            <w:r>
              <w:rPr>
                <w:sz w:val="18"/>
              </w:rPr>
              <w:t>0.58471</w:t>
            </w:r>
          </w:p>
        </w:tc>
        <w:tc>
          <w:tcPr>
            <w:tcW w:w="1892" w:type="dxa"/>
          </w:tcPr>
          <w:p w14:paraId="55F58C93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05123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6C82885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4D499C7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52B9ECA">
            <w:pPr>
              <w:spacing w:after="0" w:line="240" w:lineRule="auto"/>
            </w:pPr>
            <w:r>
              <w:rPr>
                <w:sz w:val="18"/>
              </w:rPr>
              <w:t>edu_low</w:t>
            </w:r>
          </w:p>
        </w:tc>
        <w:tc>
          <w:tcPr>
            <w:tcW w:w="1892" w:type="dxa"/>
          </w:tcPr>
          <w:p w14:paraId="7AE857C3">
            <w:pPr>
              <w:spacing w:after="0" w:line="240" w:lineRule="auto"/>
            </w:pPr>
            <w:r>
              <w:rPr>
                <w:sz w:val="18"/>
              </w:rPr>
              <w:t>-0.1202</w:t>
            </w:r>
          </w:p>
        </w:tc>
        <w:tc>
          <w:tcPr>
            <w:tcW w:w="1892" w:type="dxa"/>
          </w:tcPr>
          <w:p w14:paraId="7EDBC2C1">
            <w:pPr>
              <w:spacing w:after="0" w:line="240" w:lineRule="auto"/>
            </w:pPr>
            <w:r>
              <w:rPr>
                <w:sz w:val="18"/>
              </w:rPr>
              <w:t>-0.1496</w:t>
            </w:r>
          </w:p>
        </w:tc>
        <w:tc>
          <w:tcPr>
            <w:tcW w:w="1892" w:type="dxa"/>
          </w:tcPr>
          <w:p w14:paraId="74D1B736">
            <w:pPr>
              <w:spacing w:after="0" w:line="240" w:lineRule="auto"/>
            </w:pPr>
            <w:r>
              <w:rPr>
                <w:sz w:val="18"/>
              </w:rPr>
              <w:t>-0.0908</w:t>
            </w:r>
          </w:p>
        </w:tc>
        <w:tc>
          <w:tcPr>
            <w:tcW w:w="1892" w:type="dxa"/>
          </w:tcPr>
          <w:p w14:paraId="53871360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437F1155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5A68C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CBFCD55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0EB26585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BCDD27C">
            <w:pPr>
              <w:spacing w:after="0" w:line="240" w:lineRule="auto"/>
            </w:pPr>
            <w:r>
              <w:rPr>
                <w:sz w:val="18"/>
              </w:rPr>
              <w:t>hw3_dev:edu_low</w:t>
            </w:r>
          </w:p>
        </w:tc>
        <w:tc>
          <w:tcPr>
            <w:tcW w:w="1892" w:type="dxa"/>
          </w:tcPr>
          <w:p w14:paraId="4881034E">
            <w:pPr>
              <w:spacing w:after="0" w:line="240" w:lineRule="auto"/>
            </w:pPr>
            <w:r>
              <w:rPr>
                <w:sz w:val="18"/>
              </w:rPr>
              <w:t>0.0054</w:t>
            </w:r>
          </w:p>
        </w:tc>
        <w:tc>
          <w:tcPr>
            <w:tcW w:w="1892" w:type="dxa"/>
          </w:tcPr>
          <w:p w14:paraId="42FB1945">
            <w:pPr>
              <w:spacing w:after="0" w:line="240" w:lineRule="auto"/>
            </w:pPr>
            <w:r>
              <w:rPr>
                <w:sz w:val="18"/>
              </w:rPr>
              <w:t>-0.0094</w:t>
            </w:r>
          </w:p>
        </w:tc>
        <w:tc>
          <w:tcPr>
            <w:tcW w:w="1892" w:type="dxa"/>
          </w:tcPr>
          <w:p w14:paraId="3621313B">
            <w:pPr>
              <w:spacing w:after="0" w:line="240" w:lineRule="auto"/>
            </w:pPr>
            <w:r>
              <w:rPr>
                <w:sz w:val="18"/>
              </w:rPr>
              <w:t>0.0202</w:t>
            </w:r>
          </w:p>
        </w:tc>
        <w:tc>
          <w:tcPr>
            <w:tcW w:w="1892" w:type="dxa"/>
          </w:tcPr>
          <w:p w14:paraId="7836AD91">
            <w:pPr>
              <w:spacing w:after="0" w:line="240" w:lineRule="auto"/>
            </w:pPr>
            <w:r>
              <w:rPr>
                <w:sz w:val="18"/>
              </w:rPr>
              <w:t>0.47635</w:t>
            </w:r>
          </w:p>
        </w:tc>
        <w:tc>
          <w:tcPr>
            <w:tcW w:w="1892" w:type="dxa"/>
          </w:tcPr>
          <w:p w14:paraId="0BD66E80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181A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EA89A3E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72C51CF9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029D26B2">
            <w:pPr>
              <w:spacing w:after="0" w:line="240" w:lineRule="auto"/>
            </w:pPr>
            <w:r>
              <w:rPr>
                <w:sz w:val="18"/>
              </w:rPr>
              <w:t>age_c:edu_low</w:t>
            </w:r>
          </w:p>
        </w:tc>
        <w:tc>
          <w:tcPr>
            <w:tcW w:w="1892" w:type="dxa"/>
          </w:tcPr>
          <w:p w14:paraId="1C67C01C">
            <w:pPr>
              <w:spacing w:after="0" w:line="240" w:lineRule="auto"/>
            </w:pPr>
            <w:r>
              <w:rPr>
                <w:sz w:val="18"/>
              </w:rPr>
              <w:t>-0.1678</w:t>
            </w:r>
          </w:p>
        </w:tc>
        <w:tc>
          <w:tcPr>
            <w:tcW w:w="1892" w:type="dxa"/>
          </w:tcPr>
          <w:p w14:paraId="2851B5D3">
            <w:pPr>
              <w:spacing w:after="0" w:line="240" w:lineRule="auto"/>
            </w:pPr>
            <w:r>
              <w:rPr>
                <w:sz w:val="18"/>
              </w:rPr>
              <w:t>-0.1973</w:t>
            </w:r>
          </w:p>
        </w:tc>
        <w:tc>
          <w:tcPr>
            <w:tcW w:w="1892" w:type="dxa"/>
          </w:tcPr>
          <w:p w14:paraId="108D26EF">
            <w:pPr>
              <w:spacing w:after="0" w:line="240" w:lineRule="auto"/>
            </w:pPr>
            <w:r>
              <w:rPr>
                <w:sz w:val="18"/>
              </w:rPr>
              <w:t>-0.1383</w:t>
            </w:r>
          </w:p>
        </w:tc>
        <w:tc>
          <w:tcPr>
            <w:tcW w:w="1892" w:type="dxa"/>
          </w:tcPr>
          <w:p w14:paraId="1921393F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74B71D00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7C305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0B9838D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39B3B68F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7944DB65">
            <w:pPr>
              <w:spacing w:after="0" w:line="240" w:lineRule="auto"/>
            </w:pPr>
            <w:r>
              <w:rPr>
                <w:sz w:val="18"/>
              </w:rPr>
              <w:t>hw3_dev:age_c:edu_low</w:t>
            </w:r>
          </w:p>
        </w:tc>
        <w:tc>
          <w:tcPr>
            <w:tcW w:w="1892" w:type="dxa"/>
          </w:tcPr>
          <w:p w14:paraId="623E7889">
            <w:pPr>
              <w:spacing w:after="0" w:line="240" w:lineRule="auto"/>
            </w:pPr>
            <w:r>
              <w:rPr>
                <w:sz w:val="18"/>
              </w:rPr>
              <w:t>-0.0012</w:t>
            </w:r>
          </w:p>
        </w:tc>
        <w:tc>
          <w:tcPr>
            <w:tcW w:w="1892" w:type="dxa"/>
          </w:tcPr>
          <w:p w14:paraId="3C2C2B2C">
            <w:pPr>
              <w:spacing w:after="0" w:line="240" w:lineRule="auto"/>
            </w:pPr>
            <w:r>
              <w:rPr>
                <w:sz w:val="18"/>
              </w:rPr>
              <w:t>-0.0182</w:t>
            </w:r>
          </w:p>
        </w:tc>
        <w:tc>
          <w:tcPr>
            <w:tcW w:w="1892" w:type="dxa"/>
          </w:tcPr>
          <w:p w14:paraId="28333F50">
            <w:pPr>
              <w:spacing w:after="0" w:line="240" w:lineRule="auto"/>
            </w:pPr>
            <w:r>
              <w:rPr>
                <w:sz w:val="18"/>
              </w:rPr>
              <w:t>0.0159</w:t>
            </w:r>
          </w:p>
        </w:tc>
        <w:tc>
          <w:tcPr>
            <w:tcW w:w="1892" w:type="dxa"/>
          </w:tcPr>
          <w:p w14:paraId="20455BC2">
            <w:pPr>
              <w:spacing w:after="0" w:line="240" w:lineRule="auto"/>
            </w:pPr>
            <w:r>
              <w:rPr>
                <w:sz w:val="18"/>
              </w:rPr>
              <w:t>0.89343</w:t>
            </w:r>
          </w:p>
        </w:tc>
        <w:tc>
          <w:tcPr>
            <w:tcW w:w="1892" w:type="dxa"/>
          </w:tcPr>
          <w:p w14:paraId="4AA4A86E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5214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FD27E88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30CC0CAD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8ECAC68">
            <w:pPr>
              <w:spacing w:after="0" w:line="240" w:lineRule="auto"/>
            </w:pPr>
            <w:r>
              <w:rPr>
                <w:sz w:val="18"/>
              </w:rPr>
              <w:t>female</w:t>
            </w:r>
          </w:p>
        </w:tc>
        <w:tc>
          <w:tcPr>
            <w:tcW w:w="1892" w:type="dxa"/>
          </w:tcPr>
          <w:p w14:paraId="5EF14B94">
            <w:pPr>
              <w:spacing w:after="0" w:line="240" w:lineRule="auto"/>
            </w:pPr>
            <w:r>
              <w:rPr>
                <w:sz w:val="18"/>
              </w:rPr>
              <w:t>-0.1178</w:t>
            </w:r>
          </w:p>
        </w:tc>
        <w:tc>
          <w:tcPr>
            <w:tcW w:w="1892" w:type="dxa"/>
          </w:tcPr>
          <w:p w14:paraId="18B1F0D3">
            <w:pPr>
              <w:spacing w:after="0" w:line="240" w:lineRule="auto"/>
            </w:pPr>
            <w:r>
              <w:rPr>
                <w:sz w:val="18"/>
              </w:rPr>
              <w:t>-0.1524</w:t>
            </w:r>
          </w:p>
        </w:tc>
        <w:tc>
          <w:tcPr>
            <w:tcW w:w="1892" w:type="dxa"/>
          </w:tcPr>
          <w:p w14:paraId="45CF73D5">
            <w:pPr>
              <w:spacing w:after="0" w:line="240" w:lineRule="auto"/>
            </w:pPr>
            <w:r>
              <w:rPr>
                <w:sz w:val="18"/>
              </w:rPr>
              <w:t>-0.0831</w:t>
            </w:r>
          </w:p>
        </w:tc>
        <w:tc>
          <w:tcPr>
            <w:tcW w:w="1892" w:type="dxa"/>
          </w:tcPr>
          <w:p w14:paraId="7170CCAF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02A5C879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24F3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3DA08F1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6104CCB9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A5E2D55">
            <w:pPr>
              <w:spacing w:after="0" w:line="240" w:lineRule="auto"/>
            </w:pPr>
            <w:r>
              <w:rPr>
                <w:sz w:val="18"/>
              </w:rPr>
              <w:t>rural</w:t>
            </w:r>
          </w:p>
        </w:tc>
        <w:tc>
          <w:tcPr>
            <w:tcW w:w="1892" w:type="dxa"/>
          </w:tcPr>
          <w:p w14:paraId="6AA0B825">
            <w:pPr>
              <w:spacing w:after="0" w:line="240" w:lineRule="auto"/>
            </w:pPr>
            <w:r>
              <w:rPr>
                <w:sz w:val="18"/>
              </w:rPr>
              <w:t>-0.0359</w:t>
            </w:r>
          </w:p>
        </w:tc>
        <w:tc>
          <w:tcPr>
            <w:tcW w:w="1892" w:type="dxa"/>
          </w:tcPr>
          <w:p w14:paraId="273B83BC">
            <w:pPr>
              <w:spacing w:after="0" w:line="240" w:lineRule="auto"/>
            </w:pPr>
            <w:r>
              <w:rPr>
                <w:sz w:val="18"/>
              </w:rPr>
              <w:t>-0.0645</w:t>
            </w:r>
          </w:p>
        </w:tc>
        <w:tc>
          <w:tcPr>
            <w:tcW w:w="1892" w:type="dxa"/>
          </w:tcPr>
          <w:p w14:paraId="43F038B1">
            <w:pPr>
              <w:spacing w:after="0" w:line="240" w:lineRule="auto"/>
            </w:pPr>
            <w:r>
              <w:rPr>
                <w:sz w:val="18"/>
              </w:rPr>
              <w:t>-0.0072</w:t>
            </w:r>
          </w:p>
        </w:tc>
        <w:tc>
          <w:tcPr>
            <w:tcW w:w="1892" w:type="dxa"/>
          </w:tcPr>
          <w:p w14:paraId="0D03BFAE">
            <w:pPr>
              <w:spacing w:after="0" w:line="240" w:lineRule="auto"/>
            </w:pPr>
            <w:r>
              <w:rPr>
                <w:sz w:val="18"/>
              </w:rPr>
              <w:t>0.01428</w:t>
            </w:r>
          </w:p>
        </w:tc>
        <w:tc>
          <w:tcPr>
            <w:tcW w:w="1892" w:type="dxa"/>
          </w:tcPr>
          <w:p w14:paraId="56BF6272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012AC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42B0724A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4752017A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D4E2CEC">
            <w:pPr>
              <w:spacing w:after="0" w:line="240" w:lineRule="auto"/>
            </w:pPr>
            <w:r>
              <w:rPr>
                <w:sz w:val="18"/>
              </w:rPr>
              <w:t>married</w:t>
            </w:r>
          </w:p>
        </w:tc>
        <w:tc>
          <w:tcPr>
            <w:tcW w:w="1892" w:type="dxa"/>
          </w:tcPr>
          <w:p w14:paraId="578BB5D1">
            <w:pPr>
              <w:spacing w:after="0" w:line="240" w:lineRule="auto"/>
            </w:pPr>
            <w:r>
              <w:rPr>
                <w:sz w:val="18"/>
              </w:rPr>
              <w:t>0.0715</w:t>
            </w:r>
          </w:p>
        </w:tc>
        <w:tc>
          <w:tcPr>
            <w:tcW w:w="1892" w:type="dxa"/>
          </w:tcPr>
          <w:p w14:paraId="6F2639F2">
            <w:pPr>
              <w:spacing w:after="0" w:line="240" w:lineRule="auto"/>
            </w:pPr>
            <w:r>
              <w:rPr>
                <w:sz w:val="18"/>
              </w:rPr>
              <w:t>0.0394</w:t>
            </w:r>
          </w:p>
        </w:tc>
        <w:tc>
          <w:tcPr>
            <w:tcW w:w="1892" w:type="dxa"/>
          </w:tcPr>
          <w:p w14:paraId="3E4BE0D3">
            <w:pPr>
              <w:spacing w:after="0" w:line="240" w:lineRule="auto"/>
            </w:pPr>
            <w:r>
              <w:rPr>
                <w:sz w:val="18"/>
              </w:rPr>
              <w:t>0.1036</w:t>
            </w:r>
          </w:p>
        </w:tc>
        <w:tc>
          <w:tcPr>
            <w:tcW w:w="1892" w:type="dxa"/>
          </w:tcPr>
          <w:p w14:paraId="351AD8E5">
            <w:pPr>
              <w:spacing w:after="0" w:line="240" w:lineRule="auto"/>
            </w:pPr>
            <w:r>
              <w:rPr>
                <w:sz w:val="18"/>
              </w:rPr>
              <w:t>1e-05</w:t>
            </w:r>
          </w:p>
        </w:tc>
        <w:tc>
          <w:tcPr>
            <w:tcW w:w="1892" w:type="dxa"/>
          </w:tcPr>
          <w:p w14:paraId="27E7F149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1FEF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77A387A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586FE48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5BBC3F5">
            <w:pPr>
              <w:spacing w:after="0" w:line="240" w:lineRule="auto"/>
            </w:pPr>
            <w:r>
              <w:rPr>
                <w:sz w:val="18"/>
              </w:rPr>
              <w:t>smoke_now</w:t>
            </w:r>
          </w:p>
        </w:tc>
        <w:tc>
          <w:tcPr>
            <w:tcW w:w="1892" w:type="dxa"/>
          </w:tcPr>
          <w:p w14:paraId="645F7B33">
            <w:pPr>
              <w:spacing w:after="0" w:line="240" w:lineRule="auto"/>
            </w:pPr>
            <w:r>
              <w:rPr>
                <w:sz w:val="18"/>
              </w:rPr>
              <w:t>0.0227</w:t>
            </w:r>
          </w:p>
        </w:tc>
        <w:tc>
          <w:tcPr>
            <w:tcW w:w="1892" w:type="dxa"/>
          </w:tcPr>
          <w:p w14:paraId="0EB9B624">
            <w:pPr>
              <w:spacing w:after="0" w:line="240" w:lineRule="auto"/>
            </w:pPr>
            <w:r>
              <w:rPr>
                <w:sz w:val="18"/>
              </w:rPr>
              <w:t>-0.0119</w:t>
            </w:r>
          </w:p>
        </w:tc>
        <w:tc>
          <w:tcPr>
            <w:tcW w:w="1892" w:type="dxa"/>
          </w:tcPr>
          <w:p w14:paraId="7F1272F9">
            <w:pPr>
              <w:spacing w:after="0" w:line="240" w:lineRule="auto"/>
            </w:pPr>
            <w:r>
              <w:rPr>
                <w:sz w:val="18"/>
              </w:rPr>
              <w:t>0.0574</w:t>
            </w:r>
          </w:p>
        </w:tc>
        <w:tc>
          <w:tcPr>
            <w:tcW w:w="1892" w:type="dxa"/>
          </w:tcPr>
          <w:p w14:paraId="27DE3D82">
            <w:pPr>
              <w:spacing w:after="0" w:line="240" w:lineRule="auto"/>
            </w:pPr>
            <w:r>
              <w:rPr>
                <w:sz w:val="18"/>
              </w:rPr>
              <w:t>0.19841</w:t>
            </w:r>
          </w:p>
        </w:tc>
        <w:tc>
          <w:tcPr>
            <w:tcW w:w="1892" w:type="dxa"/>
          </w:tcPr>
          <w:p w14:paraId="3F6074F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241E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8E82B7C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7F65237A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C506AC3">
            <w:pPr>
              <w:spacing w:after="0" w:line="240" w:lineRule="auto"/>
            </w:pPr>
            <w:r>
              <w:rPr>
                <w:sz w:val="18"/>
              </w:rPr>
              <w:t>drink_now</w:t>
            </w:r>
          </w:p>
        </w:tc>
        <w:tc>
          <w:tcPr>
            <w:tcW w:w="1892" w:type="dxa"/>
          </w:tcPr>
          <w:p w14:paraId="353EC913">
            <w:pPr>
              <w:spacing w:after="0" w:line="240" w:lineRule="auto"/>
            </w:pPr>
            <w:r>
              <w:rPr>
                <w:sz w:val="18"/>
              </w:rPr>
              <w:t>0.0398</w:t>
            </w:r>
          </w:p>
        </w:tc>
        <w:tc>
          <w:tcPr>
            <w:tcW w:w="1892" w:type="dxa"/>
          </w:tcPr>
          <w:p w14:paraId="656EB1FE">
            <w:pPr>
              <w:spacing w:after="0" w:line="240" w:lineRule="auto"/>
            </w:pPr>
            <w:r>
              <w:rPr>
                <w:sz w:val="18"/>
              </w:rPr>
              <w:t>0.0049</w:t>
            </w:r>
          </w:p>
        </w:tc>
        <w:tc>
          <w:tcPr>
            <w:tcW w:w="1892" w:type="dxa"/>
          </w:tcPr>
          <w:p w14:paraId="7C28B869">
            <w:pPr>
              <w:spacing w:after="0" w:line="240" w:lineRule="auto"/>
            </w:pPr>
            <w:r>
              <w:rPr>
                <w:sz w:val="18"/>
              </w:rPr>
              <w:t>0.0747</w:t>
            </w:r>
          </w:p>
        </w:tc>
        <w:tc>
          <w:tcPr>
            <w:tcW w:w="1892" w:type="dxa"/>
          </w:tcPr>
          <w:p w14:paraId="18E339D3">
            <w:pPr>
              <w:spacing w:after="0" w:line="240" w:lineRule="auto"/>
            </w:pPr>
            <w:r>
              <w:rPr>
                <w:sz w:val="18"/>
              </w:rPr>
              <w:t>0.02533</w:t>
            </w:r>
          </w:p>
        </w:tc>
        <w:tc>
          <w:tcPr>
            <w:tcW w:w="1892" w:type="dxa"/>
          </w:tcPr>
          <w:p w14:paraId="6DBDE4C1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5C487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CE365EE">
            <w:pPr>
              <w:spacing w:after="0" w:line="240" w:lineRule="auto"/>
            </w:pPr>
            <w:r>
              <w:rPr>
                <w:sz w:val="18"/>
              </w:rPr>
              <w:t>T2_CLHLS trajectory × low education</w:t>
            </w:r>
          </w:p>
        </w:tc>
        <w:tc>
          <w:tcPr>
            <w:tcW w:w="1892" w:type="dxa"/>
          </w:tcPr>
          <w:p w14:paraId="64C7F712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8C1237C">
            <w:pPr>
              <w:spacing w:after="0" w:line="240" w:lineRule="auto"/>
            </w:pPr>
            <w:r>
              <w:rPr>
                <w:sz w:val="18"/>
              </w:rPr>
              <w:t>log_inc</w:t>
            </w:r>
          </w:p>
        </w:tc>
        <w:tc>
          <w:tcPr>
            <w:tcW w:w="1892" w:type="dxa"/>
          </w:tcPr>
          <w:p w14:paraId="630DE1BF">
            <w:pPr>
              <w:spacing w:after="0" w:line="240" w:lineRule="auto"/>
            </w:pPr>
            <w:r>
              <w:rPr>
                <w:sz w:val="18"/>
              </w:rPr>
              <w:t>0.0023</w:t>
            </w:r>
          </w:p>
        </w:tc>
        <w:tc>
          <w:tcPr>
            <w:tcW w:w="1892" w:type="dxa"/>
          </w:tcPr>
          <w:p w14:paraId="09814522">
            <w:pPr>
              <w:spacing w:after="0" w:line="240" w:lineRule="auto"/>
            </w:pPr>
            <w:r>
              <w:rPr>
                <w:sz w:val="18"/>
              </w:rPr>
              <w:t>-0.0057</w:t>
            </w:r>
          </w:p>
        </w:tc>
        <w:tc>
          <w:tcPr>
            <w:tcW w:w="1892" w:type="dxa"/>
          </w:tcPr>
          <w:p w14:paraId="042FECB4">
            <w:pPr>
              <w:spacing w:after="0" w:line="240" w:lineRule="auto"/>
            </w:pPr>
            <w:r>
              <w:rPr>
                <w:sz w:val="18"/>
              </w:rPr>
              <w:t>0.0103</w:t>
            </w:r>
          </w:p>
        </w:tc>
        <w:tc>
          <w:tcPr>
            <w:tcW w:w="1892" w:type="dxa"/>
          </w:tcPr>
          <w:p w14:paraId="3AB865E5">
            <w:pPr>
              <w:spacing w:after="0" w:line="240" w:lineRule="auto"/>
            </w:pPr>
            <w:r>
              <w:rPr>
                <w:sz w:val="18"/>
              </w:rPr>
              <w:t>0.57279</w:t>
            </w:r>
          </w:p>
        </w:tc>
        <w:tc>
          <w:tcPr>
            <w:tcW w:w="1892" w:type="dxa"/>
          </w:tcPr>
          <w:p w14:paraId="19AE3AFF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D7F9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4B302BF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5245CFCF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F16CD90">
            <w:pPr>
              <w:spacing w:after="0" w:line="240" w:lineRule="auto"/>
            </w:pPr>
            <w:r>
              <w:rPr>
                <w:sz w:val="18"/>
              </w:rPr>
              <w:t>hw3_pm</w:t>
            </w:r>
          </w:p>
        </w:tc>
        <w:tc>
          <w:tcPr>
            <w:tcW w:w="1892" w:type="dxa"/>
          </w:tcPr>
          <w:p w14:paraId="6F198F88">
            <w:pPr>
              <w:spacing w:after="0" w:line="240" w:lineRule="auto"/>
            </w:pPr>
            <w:r>
              <w:rPr>
                <w:sz w:val="18"/>
              </w:rPr>
              <w:t>0.0039</w:t>
            </w:r>
          </w:p>
        </w:tc>
        <w:tc>
          <w:tcPr>
            <w:tcW w:w="1892" w:type="dxa"/>
          </w:tcPr>
          <w:p w14:paraId="0A05D9E3">
            <w:pPr>
              <w:spacing w:after="0" w:line="240" w:lineRule="auto"/>
            </w:pPr>
            <w:r>
              <w:rPr>
                <w:sz w:val="18"/>
              </w:rPr>
              <w:t>0.0026</w:t>
            </w:r>
          </w:p>
        </w:tc>
        <w:tc>
          <w:tcPr>
            <w:tcW w:w="1892" w:type="dxa"/>
          </w:tcPr>
          <w:p w14:paraId="3DD038C1">
            <w:pPr>
              <w:spacing w:after="0" w:line="240" w:lineRule="auto"/>
            </w:pPr>
            <w:r>
              <w:rPr>
                <w:sz w:val="18"/>
              </w:rPr>
              <w:t>0.0052</w:t>
            </w:r>
          </w:p>
        </w:tc>
        <w:tc>
          <w:tcPr>
            <w:tcW w:w="1892" w:type="dxa"/>
          </w:tcPr>
          <w:p w14:paraId="0E08D57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54C0B117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923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0B768CB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276AB6C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86B0634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3E1E057C">
            <w:pPr>
              <w:spacing w:after="0" w:line="240" w:lineRule="auto"/>
            </w:pPr>
            <w:r>
              <w:rPr>
                <w:sz w:val="18"/>
              </w:rPr>
              <w:t>-0.0115</w:t>
            </w:r>
          </w:p>
        </w:tc>
        <w:tc>
          <w:tcPr>
            <w:tcW w:w="1892" w:type="dxa"/>
          </w:tcPr>
          <w:p w14:paraId="78094B6A">
            <w:pPr>
              <w:spacing w:after="0" w:line="240" w:lineRule="auto"/>
            </w:pPr>
            <w:r>
              <w:rPr>
                <w:sz w:val="18"/>
              </w:rPr>
              <w:t>-0.0228</w:t>
            </w:r>
          </w:p>
        </w:tc>
        <w:tc>
          <w:tcPr>
            <w:tcW w:w="1892" w:type="dxa"/>
          </w:tcPr>
          <w:p w14:paraId="3AE3F924">
            <w:pPr>
              <w:spacing w:after="0" w:line="240" w:lineRule="auto"/>
            </w:pPr>
            <w:r>
              <w:rPr>
                <w:sz w:val="18"/>
              </w:rPr>
              <w:t>-0.0003</w:t>
            </w:r>
          </w:p>
        </w:tc>
        <w:tc>
          <w:tcPr>
            <w:tcW w:w="1892" w:type="dxa"/>
          </w:tcPr>
          <w:p w14:paraId="2A35CA4D">
            <w:pPr>
              <w:spacing w:after="0" w:line="240" w:lineRule="auto"/>
            </w:pPr>
            <w:r>
              <w:rPr>
                <w:sz w:val="18"/>
              </w:rPr>
              <w:t>0.04448</w:t>
            </w:r>
          </w:p>
        </w:tc>
        <w:tc>
          <w:tcPr>
            <w:tcW w:w="1892" w:type="dxa"/>
          </w:tcPr>
          <w:p w14:paraId="3B34F28D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62F6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786E742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4DE96EE5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FAB5F94">
            <w:pPr>
              <w:spacing w:after="0" w:line="240" w:lineRule="auto"/>
            </w:pPr>
            <w:r>
              <w:rPr>
                <w:sz w:val="18"/>
              </w:rPr>
              <w:t>age_c</w:t>
            </w:r>
          </w:p>
        </w:tc>
        <w:tc>
          <w:tcPr>
            <w:tcW w:w="1892" w:type="dxa"/>
          </w:tcPr>
          <w:p w14:paraId="1311F56C">
            <w:pPr>
              <w:spacing w:after="0" w:line="240" w:lineRule="auto"/>
            </w:pPr>
            <w:r>
              <w:rPr>
                <w:sz w:val="18"/>
              </w:rPr>
              <w:t>-0.4168</w:t>
            </w:r>
          </w:p>
        </w:tc>
        <w:tc>
          <w:tcPr>
            <w:tcW w:w="1892" w:type="dxa"/>
          </w:tcPr>
          <w:p w14:paraId="66D0DA54">
            <w:pPr>
              <w:spacing w:after="0" w:line="240" w:lineRule="auto"/>
            </w:pPr>
            <w:r>
              <w:rPr>
                <w:sz w:val="18"/>
              </w:rPr>
              <w:t>-0.4402</w:t>
            </w:r>
          </w:p>
        </w:tc>
        <w:tc>
          <w:tcPr>
            <w:tcW w:w="1892" w:type="dxa"/>
          </w:tcPr>
          <w:p w14:paraId="1F8857B4">
            <w:pPr>
              <w:spacing w:after="0" w:line="240" w:lineRule="auto"/>
            </w:pPr>
            <w:r>
              <w:rPr>
                <w:sz w:val="18"/>
              </w:rPr>
              <w:t>-0.3935</w:t>
            </w:r>
          </w:p>
        </w:tc>
        <w:tc>
          <w:tcPr>
            <w:tcW w:w="1892" w:type="dxa"/>
          </w:tcPr>
          <w:p w14:paraId="3A622E20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496B632C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791C3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E0B88A0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049E5715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10003FF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5AF1D535">
            <w:pPr>
              <w:spacing w:after="0" w:line="240" w:lineRule="auto"/>
            </w:pPr>
            <w:r>
              <w:rPr>
                <w:sz w:val="18"/>
              </w:rPr>
              <w:t>0.0009</w:t>
            </w:r>
          </w:p>
        </w:tc>
        <w:tc>
          <w:tcPr>
            <w:tcW w:w="1892" w:type="dxa"/>
          </w:tcPr>
          <w:p w14:paraId="20BF2F5C">
            <w:pPr>
              <w:spacing w:after="0" w:line="240" w:lineRule="auto"/>
            </w:pPr>
            <w:r>
              <w:rPr>
                <w:sz w:val="18"/>
              </w:rPr>
              <w:t>-0.0129</w:t>
            </w:r>
          </w:p>
        </w:tc>
        <w:tc>
          <w:tcPr>
            <w:tcW w:w="1892" w:type="dxa"/>
          </w:tcPr>
          <w:p w14:paraId="39824AF0">
            <w:pPr>
              <w:spacing w:after="0" w:line="240" w:lineRule="auto"/>
            </w:pPr>
            <w:r>
              <w:rPr>
                <w:sz w:val="18"/>
              </w:rPr>
              <w:t>0.0147</w:t>
            </w:r>
          </w:p>
        </w:tc>
        <w:tc>
          <w:tcPr>
            <w:tcW w:w="1892" w:type="dxa"/>
          </w:tcPr>
          <w:p w14:paraId="0834078E">
            <w:pPr>
              <w:spacing w:after="0" w:line="240" w:lineRule="auto"/>
            </w:pPr>
            <w:r>
              <w:rPr>
                <w:sz w:val="18"/>
              </w:rPr>
              <w:t>0.90064</w:t>
            </w:r>
          </w:p>
        </w:tc>
        <w:tc>
          <w:tcPr>
            <w:tcW w:w="1892" w:type="dxa"/>
          </w:tcPr>
          <w:p w14:paraId="6A77AFEF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32DE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3C92C97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5EFE700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BD4D3E2">
            <w:pPr>
              <w:spacing w:after="0" w:line="240" w:lineRule="auto"/>
            </w:pPr>
            <w:r>
              <w:rPr>
                <w:sz w:val="18"/>
              </w:rPr>
              <w:t>rural</w:t>
            </w:r>
          </w:p>
        </w:tc>
        <w:tc>
          <w:tcPr>
            <w:tcW w:w="1892" w:type="dxa"/>
          </w:tcPr>
          <w:p w14:paraId="48960AD2">
            <w:pPr>
              <w:spacing w:after="0" w:line="240" w:lineRule="auto"/>
            </w:pPr>
            <w:r>
              <w:rPr>
                <w:sz w:val="18"/>
              </w:rPr>
              <w:t>-0.0517</w:t>
            </w:r>
          </w:p>
        </w:tc>
        <w:tc>
          <w:tcPr>
            <w:tcW w:w="1892" w:type="dxa"/>
          </w:tcPr>
          <w:p w14:paraId="289297C3">
            <w:pPr>
              <w:spacing w:after="0" w:line="240" w:lineRule="auto"/>
            </w:pPr>
            <w:r>
              <w:rPr>
                <w:sz w:val="18"/>
              </w:rPr>
              <w:t>-0.0773</w:t>
            </w:r>
          </w:p>
        </w:tc>
        <w:tc>
          <w:tcPr>
            <w:tcW w:w="1892" w:type="dxa"/>
          </w:tcPr>
          <w:p w14:paraId="35A81BCA">
            <w:pPr>
              <w:spacing w:after="0" w:line="240" w:lineRule="auto"/>
            </w:pPr>
            <w:r>
              <w:rPr>
                <w:sz w:val="18"/>
              </w:rPr>
              <w:t>-0.0262</w:t>
            </w:r>
          </w:p>
        </w:tc>
        <w:tc>
          <w:tcPr>
            <w:tcW w:w="1892" w:type="dxa"/>
          </w:tcPr>
          <w:p w14:paraId="57E33164">
            <w:pPr>
              <w:spacing w:after="0" w:line="240" w:lineRule="auto"/>
            </w:pPr>
            <w:r>
              <w:rPr>
                <w:sz w:val="18"/>
              </w:rPr>
              <w:t>7e-05</w:t>
            </w:r>
          </w:p>
        </w:tc>
        <w:tc>
          <w:tcPr>
            <w:tcW w:w="1892" w:type="dxa"/>
          </w:tcPr>
          <w:p w14:paraId="69FDE154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3011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7ACD3E2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7E31A13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BA8A1BE">
            <w:pPr>
              <w:spacing w:after="0" w:line="240" w:lineRule="auto"/>
            </w:pPr>
            <w:r>
              <w:rPr>
                <w:sz w:val="18"/>
              </w:rPr>
              <w:t>hw3_dev:rural</w:t>
            </w:r>
          </w:p>
        </w:tc>
        <w:tc>
          <w:tcPr>
            <w:tcW w:w="1892" w:type="dxa"/>
          </w:tcPr>
          <w:p w14:paraId="67314DC7">
            <w:pPr>
              <w:spacing w:after="0" w:line="240" w:lineRule="auto"/>
            </w:pPr>
            <w:r>
              <w:rPr>
                <w:sz w:val="18"/>
              </w:rPr>
              <w:t>0.0259</w:t>
            </w:r>
          </w:p>
        </w:tc>
        <w:tc>
          <w:tcPr>
            <w:tcW w:w="1892" w:type="dxa"/>
          </w:tcPr>
          <w:p w14:paraId="296267D9">
            <w:pPr>
              <w:spacing w:after="0" w:line="240" w:lineRule="auto"/>
            </w:pPr>
            <w:r>
              <w:rPr>
                <w:sz w:val="18"/>
              </w:rPr>
              <w:t>0.0122</w:t>
            </w:r>
          </w:p>
        </w:tc>
        <w:tc>
          <w:tcPr>
            <w:tcW w:w="1892" w:type="dxa"/>
          </w:tcPr>
          <w:p w14:paraId="676143A6">
            <w:pPr>
              <w:spacing w:after="0" w:line="240" w:lineRule="auto"/>
            </w:pPr>
            <w:r>
              <w:rPr>
                <w:sz w:val="18"/>
              </w:rPr>
              <w:t>0.0395</w:t>
            </w:r>
          </w:p>
        </w:tc>
        <w:tc>
          <w:tcPr>
            <w:tcW w:w="1892" w:type="dxa"/>
          </w:tcPr>
          <w:p w14:paraId="61164BBC">
            <w:pPr>
              <w:spacing w:after="0" w:line="240" w:lineRule="auto"/>
            </w:pPr>
            <w:r>
              <w:rPr>
                <w:sz w:val="18"/>
              </w:rPr>
              <w:t>0.0002</w:t>
            </w:r>
          </w:p>
        </w:tc>
        <w:tc>
          <w:tcPr>
            <w:tcW w:w="1892" w:type="dxa"/>
          </w:tcPr>
          <w:p w14:paraId="6EFC1892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DB6A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19876C6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4DBCEC95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8F03EA9">
            <w:pPr>
              <w:spacing w:after="0" w:line="240" w:lineRule="auto"/>
            </w:pPr>
            <w:r>
              <w:rPr>
                <w:sz w:val="18"/>
              </w:rPr>
              <w:t>age_c:rural</w:t>
            </w:r>
          </w:p>
        </w:tc>
        <w:tc>
          <w:tcPr>
            <w:tcW w:w="1892" w:type="dxa"/>
          </w:tcPr>
          <w:p w14:paraId="137A2FE4">
            <w:pPr>
              <w:spacing w:after="0" w:line="240" w:lineRule="auto"/>
            </w:pPr>
            <w:r>
              <w:rPr>
                <w:sz w:val="18"/>
              </w:rPr>
              <w:t>0.0171</w:t>
            </w:r>
          </w:p>
        </w:tc>
        <w:tc>
          <w:tcPr>
            <w:tcW w:w="1892" w:type="dxa"/>
          </w:tcPr>
          <w:p w14:paraId="087000E7">
            <w:pPr>
              <w:spacing w:after="0" w:line="240" w:lineRule="auto"/>
            </w:pPr>
            <w:r>
              <w:rPr>
                <w:sz w:val="18"/>
              </w:rPr>
              <w:t>-0.0112</w:t>
            </w:r>
          </w:p>
        </w:tc>
        <w:tc>
          <w:tcPr>
            <w:tcW w:w="1892" w:type="dxa"/>
          </w:tcPr>
          <w:p w14:paraId="2B7D0006">
            <w:pPr>
              <w:spacing w:after="0" w:line="240" w:lineRule="auto"/>
            </w:pPr>
            <w:r>
              <w:rPr>
                <w:sz w:val="18"/>
              </w:rPr>
              <w:t>0.0454</w:t>
            </w:r>
          </w:p>
        </w:tc>
        <w:tc>
          <w:tcPr>
            <w:tcW w:w="1892" w:type="dxa"/>
          </w:tcPr>
          <w:p w14:paraId="1A2915E3">
            <w:pPr>
              <w:spacing w:after="0" w:line="240" w:lineRule="auto"/>
            </w:pPr>
            <w:r>
              <w:rPr>
                <w:sz w:val="18"/>
              </w:rPr>
              <w:t>0.2359</w:t>
            </w:r>
          </w:p>
        </w:tc>
        <w:tc>
          <w:tcPr>
            <w:tcW w:w="1892" w:type="dxa"/>
          </w:tcPr>
          <w:p w14:paraId="705D052C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FD2A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2C84947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422EEC2A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C85F958">
            <w:pPr>
              <w:spacing w:after="0" w:line="240" w:lineRule="auto"/>
            </w:pPr>
            <w:r>
              <w:rPr>
                <w:sz w:val="18"/>
              </w:rPr>
              <w:t>hw3_dev:age_c:rural</w:t>
            </w:r>
          </w:p>
        </w:tc>
        <w:tc>
          <w:tcPr>
            <w:tcW w:w="1892" w:type="dxa"/>
          </w:tcPr>
          <w:p w14:paraId="329469EF">
            <w:pPr>
              <w:spacing w:after="0" w:line="240" w:lineRule="auto"/>
            </w:pPr>
            <w:r>
              <w:rPr>
                <w:sz w:val="18"/>
              </w:rPr>
              <w:t>0.0017</w:t>
            </w:r>
          </w:p>
        </w:tc>
        <w:tc>
          <w:tcPr>
            <w:tcW w:w="1892" w:type="dxa"/>
          </w:tcPr>
          <w:p w14:paraId="7131C6BE">
            <w:pPr>
              <w:spacing w:after="0" w:line="240" w:lineRule="auto"/>
            </w:pPr>
            <w:r>
              <w:rPr>
                <w:sz w:val="18"/>
              </w:rPr>
              <w:t>-0.0151</w:t>
            </w:r>
          </w:p>
        </w:tc>
        <w:tc>
          <w:tcPr>
            <w:tcW w:w="1892" w:type="dxa"/>
          </w:tcPr>
          <w:p w14:paraId="606291F2">
            <w:pPr>
              <w:spacing w:after="0" w:line="240" w:lineRule="auto"/>
            </w:pPr>
            <w:r>
              <w:rPr>
                <w:sz w:val="18"/>
              </w:rPr>
              <w:t>0.0186</w:t>
            </w:r>
          </w:p>
        </w:tc>
        <w:tc>
          <w:tcPr>
            <w:tcW w:w="1892" w:type="dxa"/>
          </w:tcPr>
          <w:p w14:paraId="3B2136EC">
            <w:pPr>
              <w:spacing w:after="0" w:line="240" w:lineRule="auto"/>
            </w:pPr>
            <w:r>
              <w:rPr>
                <w:sz w:val="18"/>
              </w:rPr>
              <w:t>0.8429</w:t>
            </w:r>
          </w:p>
        </w:tc>
        <w:tc>
          <w:tcPr>
            <w:tcW w:w="1892" w:type="dxa"/>
          </w:tcPr>
          <w:p w14:paraId="069DCE3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D78E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AB58684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5AF9DA8C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09930727">
            <w:pPr>
              <w:spacing w:after="0" w:line="240" w:lineRule="auto"/>
            </w:pPr>
            <w:r>
              <w:rPr>
                <w:sz w:val="18"/>
              </w:rPr>
              <w:t>female</w:t>
            </w:r>
          </w:p>
        </w:tc>
        <w:tc>
          <w:tcPr>
            <w:tcW w:w="1892" w:type="dxa"/>
          </w:tcPr>
          <w:p w14:paraId="6299074E">
            <w:pPr>
              <w:spacing w:after="0" w:line="240" w:lineRule="auto"/>
            </w:pPr>
            <w:r>
              <w:rPr>
                <w:sz w:val="18"/>
              </w:rPr>
              <w:t>-0.1458</w:t>
            </w:r>
          </w:p>
        </w:tc>
        <w:tc>
          <w:tcPr>
            <w:tcW w:w="1892" w:type="dxa"/>
          </w:tcPr>
          <w:p w14:paraId="6ED72382">
            <w:pPr>
              <w:spacing w:after="0" w:line="240" w:lineRule="auto"/>
            </w:pPr>
            <w:r>
              <w:rPr>
                <w:sz w:val="18"/>
              </w:rPr>
              <w:t>-0.1803</w:t>
            </w:r>
          </w:p>
        </w:tc>
        <w:tc>
          <w:tcPr>
            <w:tcW w:w="1892" w:type="dxa"/>
          </w:tcPr>
          <w:p w14:paraId="49BF6F40">
            <w:pPr>
              <w:spacing w:after="0" w:line="240" w:lineRule="auto"/>
            </w:pPr>
            <w:r>
              <w:rPr>
                <w:sz w:val="18"/>
              </w:rPr>
              <w:t>-0.1113</w:t>
            </w:r>
          </w:p>
        </w:tc>
        <w:tc>
          <w:tcPr>
            <w:tcW w:w="1892" w:type="dxa"/>
          </w:tcPr>
          <w:p w14:paraId="3125B99A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5C1E19F1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5F6C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67745BD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5C3E7F3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A856076">
            <w:pPr>
              <w:spacing w:after="0" w:line="240" w:lineRule="auto"/>
            </w:pPr>
            <w:r>
              <w:rPr>
                <w:sz w:val="18"/>
              </w:rPr>
              <w:t>edu_low</w:t>
            </w:r>
          </w:p>
        </w:tc>
        <w:tc>
          <w:tcPr>
            <w:tcW w:w="1892" w:type="dxa"/>
          </w:tcPr>
          <w:p w14:paraId="547A4882">
            <w:pPr>
              <w:spacing w:after="0" w:line="240" w:lineRule="auto"/>
            </w:pPr>
            <w:r>
              <w:rPr>
                <w:sz w:val="18"/>
              </w:rPr>
              <w:t>-0.1819</w:t>
            </w:r>
          </w:p>
        </w:tc>
        <w:tc>
          <w:tcPr>
            <w:tcW w:w="1892" w:type="dxa"/>
          </w:tcPr>
          <w:p w14:paraId="750A92F5">
            <w:pPr>
              <w:spacing w:after="0" w:line="240" w:lineRule="auto"/>
            </w:pPr>
            <w:r>
              <w:rPr>
                <w:sz w:val="18"/>
              </w:rPr>
              <w:t>-0.2138</w:t>
            </w:r>
          </w:p>
        </w:tc>
        <w:tc>
          <w:tcPr>
            <w:tcW w:w="1892" w:type="dxa"/>
          </w:tcPr>
          <w:p w14:paraId="5B6124B0">
            <w:pPr>
              <w:spacing w:after="0" w:line="240" w:lineRule="auto"/>
            </w:pPr>
            <w:r>
              <w:rPr>
                <w:sz w:val="18"/>
              </w:rPr>
              <w:t>-0.15</w:t>
            </w:r>
          </w:p>
        </w:tc>
        <w:tc>
          <w:tcPr>
            <w:tcW w:w="1892" w:type="dxa"/>
          </w:tcPr>
          <w:p w14:paraId="78FE7754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0D948CDF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74D2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9F9186C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112335DA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D5BBCA4">
            <w:pPr>
              <w:spacing w:after="0" w:line="240" w:lineRule="auto"/>
            </w:pPr>
            <w:r>
              <w:rPr>
                <w:sz w:val="18"/>
              </w:rPr>
              <w:t>married</w:t>
            </w:r>
          </w:p>
        </w:tc>
        <w:tc>
          <w:tcPr>
            <w:tcW w:w="1892" w:type="dxa"/>
          </w:tcPr>
          <w:p w14:paraId="6D5463F1">
            <w:pPr>
              <w:spacing w:after="0" w:line="240" w:lineRule="auto"/>
            </w:pPr>
            <w:r>
              <w:rPr>
                <w:sz w:val="18"/>
              </w:rPr>
              <w:t>0.0637</w:t>
            </w:r>
          </w:p>
        </w:tc>
        <w:tc>
          <w:tcPr>
            <w:tcW w:w="1892" w:type="dxa"/>
          </w:tcPr>
          <w:p w14:paraId="5EDCA0D6">
            <w:pPr>
              <w:spacing w:after="0" w:line="240" w:lineRule="auto"/>
            </w:pPr>
            <w:r>
              <w:rPr>
                <w:sz w:val="18"/>
              </w:rPr>
              <w:t>0.0315</w:t>
            </w:r>
          </w:p>
        </w:tc>
        <w:tc>
          <w:tcPr>
            <w:tcW w:w="1892" w:type="dxa"/>
          </w:tcPr>
          <w:p w14:paraId="3E9FFE5C">
            <w:pPr>
              <w:spacing w:after="0" w:line="240" w:lineRule="auto"/>
            </w:pPr>
            <w:r>
              <w:rPr>
                <w:sz w:val="18"/>
              </w:rPr>
              <w:t>0.0959</w:t>
            </w:r>
          </w:p>
        </w:tc>
        <w:tc>
          <w:tcPr>
            <w:tcW w:w="1892" w:type="dxa"/>
          </w:tcPr>
          <w:p w14:paraId="34AB34F4">
            <w:pPr>
              <w:spacing w:after="0" w:line="240" w:lineRule="auto"/>
            </w:pPr>
            <w:r>
              <w:rPr>
                <w:sz w:val="18"/>
              </w:rPr>
              <w:t>0.0001</w:t>
            </w:r>
          </w:p>
        </w:tc>
        <w:tc>
          <w:tcPr>
            <w:tcW w:w="1892" w:type="dxa"/>
          </w:tcPr>
          <w:p w14:paraId="100EB859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B9F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781AB15C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4E3D4F29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17F2A09">
            <w:pPr>
              <w:spacing w:after="0" w:line="240" w:lineRule="auto"/>
            </w:pPr>
            <w:r>
              <w:rPr>
                <w:sz w:val="18"/>
              </w:rPr>
              <w:t>smoke_now</w:t>
            </w:r>
          </w:p>
        </w:tc>
        <w:tc>
          <w:tcPr>
            <w:tcW w:w="1892" w:type="dxa"/>
          </w:tcPr>
          <w:p w14:paraId="3599A386">
            <w:pPr>
              <w:spacing w:after="0" w:line="240" w:lineRule="auto"/>
            </w:pPr>
            <w:r>
              <w:rPr>
                <w:sz w:val="18"/>
              </w:rPr>
              <w:t>0.0078</w:t>
            </w:r>
          </w:p>
        </w:tc>
        <w:tc>
          <w:tcPr>
            <w:tcW w:w="1892" w:type="dxa"/>
          </w:tcPr>
          <w:p w14:paraId="44567AF2">
            <w:pPr>
              <w:spacing w:after="0" w:line="240" w:lineRule="auto"/>
            </w:pPr>
            <w:r>
              <w:rPr>
                <w:sz w:val="18"/>
              </w:rPr>
              <w:t>-0.0273</w:t>
            </w:r>
          </w:p>
        </w:tc>
        <w:tc>
          <w:tcPr>
            <w:tcW w:w="1892" w:type="dxa"/>
          </w:tcPr>
          <w:p w14:paraId="4E836F78">
            <w:pPr>
              <w:spacing w:after="0" w:line="240" w:lineRule="auto"/>
            </w:pPr>
            <w:r>
              <w:rPr>
                <w:sz w:val="18"/>
              </w:rPr>
              <w:t>0.0429</w:t>
            </w:r>
          </w:p>
        </w:tc>
        <w:tc>
          <w:tcPr>
            <w:tcW w:w="1892" w:type="dxa"/>
          </w:tcPr>
          <w:p w14:paraId="2642CD7B">
            <w:pPr>
              <w:spacing w:after="0" w:line="240" w:lineRule="auto"/>
            </w:pPr>
            <w:r>
              <w:rPr>
                <w:sz w:val="18"/>
              </w:rPr>
              <w:t>0.66235</w:t>
            </w:r>
          </w:p>
        </w:tc>
        <w:tc>
          <w:tcPr>
            <w:tcW w:w="1892" w:type="dxa"/>
          </w:tcPr>
          <w:p w14:paraId="43A5BDC3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172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8B363A8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42B65AF4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F72BACA">
            <w:pPr>
              <w:spacing w:after="0" w:line="240" w:lineRule="auto"/>
            </w:pPr>
            <w:r>
              <w:rPr>
                <w:sz w:val="18"/>
              </w:rPr>
              <w:t>drink_now</w:t>
            </w:r>
          </w:p>
        </w:tc>
        <w:tc>
          <w:tcPr>
            <w:tcW w:w="1892" w:type="dxa"/>
          </w:tcPr>
          <w:p w14:paraId="44778CDD">
            <w:pPr>
              <w:spacing w:after="0" w:line="240" w:lineRule="auto"/>
            </w:pPr>
            <w:r>
              <w:rPr>
                <w:sz w:val="18"/>
              </w:rPr>
              <w:t>0.0353</w:t>
            </w:r>
          </w:p>
        </w:tc>
        <w:tc>
          <w:tcPr>
            <w:tcW w:w="1892" w:type="dxa"/>
          </w:tcPr>
          <w:p w14:paraId="07AECAAF">
            <w:pPr>
              <w:spacing w:after="0" w:line="240" w:lineRule="auto"/>
            </w:pPr>
            <w:r>
              <w:rPr>
                <w:sz w:val="18"/>
              </w:rPr>
              <w:t>-0.0001</w:t>
            </w:r>
          </w:p>
        </w:tc>
        <w:tc>
          <w:tcPr>
            <w:tcW w:w="1892" w:type="dxa"/>
          </w:tcPr>
          <w:p w14:paraId="46C02AF9">
            <w:pPr>
              <w:spacing w:after="0" w:line="240" w:lineRule="auto"/>
            </w:pPr>
            <w:r>
              <w:rPr>
                <w:sz w:val="18"/>
              </w:rPr>
              <w:t>0.0706</w:t>
            </w:r>
          </w:p>
        </w:tc>
        <w:tc>
          <w:tcPr>
            <w:tcW w:w="1892" w:type="dxa"/>
          </w:tcPr>
          <w:p w14:paraId="4EF85599">
            <w:pPr>
              <w:spacing w:after="0" w:line="240" w:lineRule="auto"/>
            </w:pPr>
            <w:r>
              <w:rPr>
                <w:sz w:val="18"/>
              </w:rPr>
              <w:t>0.05055</w:t>
            </w:r>
          </w:p>
        </w:tc>
        <w:tc>
          <w:tcPr>
            <w:tcW w:w="1892" w:type="dxa"/>
          </w:tcPr>
          <w:p w14:paraId="0769145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7644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0C986D7">
            <w:pPr>
              <w:spacing w:after="0" w:line="240" w:lineRule="auto"/>
            </w:pPr>
            <w:r>
              <w:rPr>
                <w:sz w:val="18"/>
              </w:rPr>
              <w:t>T2_CLHLS trajectory × rural</w:t>
            </w:r>
          </w:p>
        </w:tc>
        <w:tc>
          <w:tcPr>
            <w:tcW w:w="1892" w:type="dxa"/>
          </w:tcPr>
          <w:p w14:paraId="3932090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E6FF4B4">
            <w:pPr>
              <w:spacing w:after="0" w:line="240" w:lineRule="auto"/>
            </w:pPr>
            <w:r>
              <w:rPr>
                <w:sz w:val="18"/>
              </w:rPr>
              <w:t>log_inc</w:t>
            </w:r>
          </w:p>
        </w:tc>
        <w:tc>
          <w:tcPr>
            <w:tcW w:w="1892" w:type="dxa"/>
          </w:tcPr>
          <w:p w14:paraId="7A8E26CD">
            <w:pPr>
              <w:spacing w:after="0" w:line="240" w:lineRule="auto"/>
            </w:pPr>
            <w:r>
              <w:rPr>
                <w:sz w:val="18"/>
              </w:rPr>
              <w:t>0.0031</w:t>
            </w:r>
          </w:p>
        </w:tc>
        <w:tc>
          <w:tcPr>
            <w:tcW w:w="1892" w:type="dxa"/>
          </w:tcPr>
          <w:p w14:paraId="2B8E7EF8">
            <w:pPr>
              <w:spacing w:after="0" w:line="240" w:lineRule="auto"/>
            </w:pPr>
            <w:r>
              <w:rPr>
                <w:sz w:val="18"/>
              </w:rPr>
              <w:t>-0.0049</w:t>
            </w:r>
          </w:p>
        </w:tc>
        <w:tc>
          <w:tcPr>
            <w:tcW w:w="1892" w:type="dxa"/>
          </w:tcPr>
          <w:p w14:paraId="42E2746F">
            <w:pPr>
              <w:spacing w:after="0" w:line="240" w:lineRule="auto"/>
            </w:pPr>
            <w:r>
              <w:rPr>
                <w:sz w:val="18"/>
              </w:rPr>
              <w:t>0.0112</w:t>
            </w:r>
          </w:p>
        </w:tc>
        <w:tc>
          <w:tcPr>
            <w:tcW w:w="1892" w:type="dxa"/>
          </w:tcPr>
          <w:p w14:paraId="1B2AF631">
            <w:pPr>
              <w:spacing w:after="0" w:line="240" w:lineRule="auto"/>
            </w:pPr>
            <w:r>
              <w:rPr>
                <w:sz w:val="18"/>
              </w:rPr>
              <w:t>0.44477</w:t>
            </w:r>
          </w:p>
        </w:tc>
        <w:tc>
          <w:tcPr>
            <w:tcW w:w="1892" w:type="dxa"/>
          </w:tcPr>
          <w:p w14:paraId="1554684A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0C6F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4B85992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26692E2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F330574">
            <w:pPr>
              <w:spacing w:after="0" w:line="240" w:lineRule="auto"/>
            </w:pPr>
            <w:r>
              <w:rPr>
                <w:sz w:val="18"/>
              </w:rPr>
              <w:t>hw3_pm</w:t>
            </w:r>
          </w:p>
        </w:tc>
        <w:tc>
          <w:tcPr>
            <w:tcW w:w="1892" w:type="dxa"/>
          </w:tcPr>
          <w:p w14:paraId="1AD6CA27">
            <w:pPr>
              <w:spacing w:after="0" w:line="240" w:lineRule="auto"/>
            </w:pPr>
            <w:r>
              <w:rPr>
                <w:sz w:val="18"/>
              </w:rPr>
              <w:t>0.0038</w:t>
            </w:r>
          </w:p>
        </w:tc>
        <w:tc>
          <w:tcPr>
            <w:tcW w:w="1892" w:type="dxa"/>
          </w:tcPr>
          <w:p w14:paraId="3F659ABD">
            <w:pPr>
              <w:spacing w:after="0" w:line="240" w:lineRule="auto"/>
            </w:pPr>
            <w:r>
              <w:rPr>
                <w:sz w:val="18"/>
              </w:rPr>
              <w:t>0.0024</w:t>
            </w:r>
          </w:p>
        </w:tc>
        <w:tc>
          <w:tcPr>
            <w:tcW w:w="1892" w:type="dxa"/>
          </w:tcPr>
          <w:p w14:paraId="6E106817">
            <w:pPr>
              <w:spacing w:after="0" w:line="240" w:lineRule="auto"/>
            </w:pPr>
            <w:r>
              <w:rPr>
                <w:sz w:val="18"/>
              </w:rPr>
              <w:t>0.0051</w:t>
            </w:r>
          </w:p>
        </w:tc>
        <w:tc>
          <w:tcPr>
            <w:tcW w:w="1892" w:type="dxa"/>
          </w:tcPr>
          <w:p w14:paraId="618DB722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0FE33957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786C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8B084F3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20715052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8327CDA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0DA9D30F">
            <w:pPr>
              <w:spacing w:after="0" w:line="240" w:lineRule="auto"/>
            </w:pPr>
            <w:r>
              <w:rPr>
                <w:sz w:val="18"/>
              </w:rPr>
              <w:t>0.0058</w:t>
            </w:r>
          </w:p>
        </w:tc>
        <w:tc>
          <w:tcPr>
            <w:tcW w:w="1892" w:type="dxa"/>
          </w:tcPr>
          <w:p w14:paraId="5A779A11">
            <w:pPr>
              <w:spacing w:after="0" w:line="240" w:lineRule="auto"/>
            </w:pPr>
            <w:r>
              <w:rPr>
                <w:sz w:val="18"/>
              </w:rPr>
              <w:t>-0.0045</w:t>
            </w:r>
          </w:p>
        </w:tc>
        <w:tc>
          <w:tcPr>
            <w:tcW w:w="1892" w:type="dxa"/>
          </w:tcPr>
          <w:p w14:paraId="48F5635A">
            <w:pPr>
              <w:spacing w:after="0" w:line="240" w:lineRule="auto"/>
            </w:pPr>
            <w:r>
              <w:rPr>
                <w:sz w:val="18"/>
              </w:rPr>
              <w:t>0.0161</w:t>
            </w:r>
          </w:p>
        </w:tc>
        <w:tc>
          <w:tcPr>
            <w:tcW w:w="1892" w:type="dxa"/>
          </w:tcPr>
          <w:p w14:paraId="0B7DCC7B">
            <w:pPr>
              <w:spacing w:after="0" w:line="240" w:lineRule="auto"/>
            </w:pPr>
            <w:r>
              <w:rPr>
                <w:sz w:val="18"/>
              </w:rPr>
              <w:t>0.27041</w:t>
            </w:r>
          </w:p>
        </w:tc>
        <w:tc>
          <w:tcPr>
            <w:tcW w:w="1892" w:type="dxa"/>
          </w:tcPr>
          <w:p w14:paraId="72B80575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7DF2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E0A2CB0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53596F63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A0CBA16">
            <w:pPr>
              <w:spacing w:after="0" w:line="240" w:lineRule="auto"/>
            </w:pPr>
            <w:r>
              <w:rPr>
                <w:sz w:val="18"/>
              </w:rPr>
              <w:t>age_c</w:t>
            </w:r>
          </w:p>
        </w:tc>
        <w:tc>
          <w:tcPr>
            <w:tcW w:w="1892" w:type="dxa"/>
          </w:tcPr>
          <w:p w14:paraId="4C1BFC69">
            <w:pPr>
              <w:spacing w:after="0" w:line="240" w:lineRule="auto"/>
            </w:pPr>
            <w:r>
              <w:rPr>
                <w:sz w:val="18"/>
              </w:rPr>
              <w:t>-0.4038</w:t>
            </w:r>
          </w:p>
        </w:tc>
        <w:tc>
          <w:tcPr>
            <w:tcW w:w="1892" w:type="dxa"/>
          </w:tcPr>
          <w:p w14:paraId="0441F357">
            <w:pPr>
              <w:spacing w:after="0" w:line="240" w:lineRule="auto"/>
            </w:pPr>
            <w:r>
              <w:rPr>
                <w:sz w:val="18"/>
              </w:rPr>
              <w:t>-0.4275</w:t>
            </w:r>
          </w:p>
        </w:tc>
        <w:tc>
          <w:tcPr>
            <w:tcW w:w="1892" w:type="dxa"/>
          </w:tcPr>
          <w:p w14:paraId="17412277">
            <w:pPr>
              <w:spacing w:after="0" w:line="240" w:lineRule="auto"/>
            </w:pPr>
            <w:r>
              <w:rPr>
                <w:sz w:val="18"/>
              </w:rPr>
              <w:t>-0.3802</w:t>
            </w:r>
          </w:p>
        </w:tc>
        <w:tc>
          <w:tcPr>
            <w:tcW w:w="1892" w:type="dxa"/>
          </w:tcPr>
          <w:p w14:paraId="6C4B00C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31FE8911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51C9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53B98705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7273706E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7B2ACDD">
            <w:pPr>
              <w:spacing w:after="0" w:line="240" w:lineRule="auto"/>
            </w:pPr>
            <w:r>
              <w:rPr>
                <w:sz w:val="18"/>
              </w:rPr>
              <w:t>hw3_dev:age_c</w:t>
            </w:r>
          </w:p>
        </w:tc>
        <w:tc>
          <w:tcPr>
            <w:tcW w:w="1892" w:type="dxa"/>
          </w:tcPr>
          <w:p w14:paraId="12152CF7">
            <w:pPr>
              <w:spacing w:after="0" w:line="240" w:lineRule="auto"/>
            </w:pPr>
            <w:r>
              <w:rPr>
                <w:sz w:val="18"/>
              </w:rPr>
              <w:t>-0.0034</w:t>
            </w:r>
          </w:p>
        </w:tc>
        <w:tc>
          <w:tcPr>
            <w:tcW w:w="1892" w:type="dxa"/>
          </w:tcPr>
          <w:p w14:paraId="0A4BB4EA">
            <w:pPr>
              <w:spacing w:after="0" w:line="240" w:lineRule="auto"/>
            </w:pPr>
            <w:r>
              <w:rPr>
                <w:sz w:val="18"/>
              </w:rPr>
              <w:t>-0.0159</w:t>
            </w:r>
          </w:p>
        </w:tc>
        <w:tc>
          <w:tcPr>
            <w:tcW w:w="1892" w:type="dxa"/>
          </w:tcPr>
          <w:p w14:paraId="5515D666">
            <w:pPr>
              <w:spacing w:after="0" w:line="240" w:lineRule="auto"/>
            </w:pPr>
            <w:r>
              <w:rPr>
                <w:sz w:val="18"/>
              </w:rPr>
              <w:t>0.0091</w:t>
            </w:r>
          </w:p>
        </w:tc>
        <w:tc>
          <w:tcPr>
            <w:tcW w:w="1892" w:type="dxa"/>
          </w:tcPr>
          <w:p w14:paraId="6A605B35">
            <w:pPr>
              <w:spacing w:after="0" w:line="240" w:lineRule="auto"/>
            </w:pPr>
            <w:r>
              <w:rPr>
                <w:sz w:val="18"/>
              </w:rPr>
              <w:t>0.59521</w:t>
            </w:r>
          </w:p>
        </w:tc>
        <w:tc>
          <w:tcPr>
            <w:tcW w:w="1892" w:type="dxa"/>
          </w:tcPr>
          <w:p w14:paraId="1BD4DB73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73D34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BDB2094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6DB6783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084B16FB">
            <w:pPr>
              <w:spacing w:after="0" w:line="240" w:lineRule="auto"/>
            </w:pPr>
            <w:r>
              <w:rPr>
                <w:sz w:val="18"/>
              </w:rPr>
              <w:t>inc_low</w:t>
            </w:r>
          </w:p>
        </w:tc>
        <w:tc>
          <w:tcPr>
            <w:tcW w:w="1892" w:type="dxa"/>
          </w:tcPr>
          <w:p w14:paraId="61F62594">
            <w:pPr>
              <w:spacing w:after="0" w:line="240" w:lineRule="auto"/>
            </w:pPr>
            <w:r>
              <w:rPr>
                <w:sz w:val="18"/>
              </w:rPr>
              <w:t>-0.0398</w:t>
            </w:r>
          </w:p>
        </w:tc>
        <w:tc>
          <w:tcPr>
            <w:tcW w:w="1892" w:type="dxa"/>
          </w:tcPr>
          <w:p w14:paraId="2FDBF9E4">
            <w:pPr>
              <w:spacing w:after="0" w:line="240" w:lineRule="auto"/>
            </w:pPr>
            <w:r>
              <w:rPr>
                <w:sz w:val="18"/>
              </w:rPr>
              <w:t>-0.0749</w:t>
            </w:r>
          </w:p>
        </w:tc>
        <w:tc>
          <w:tcPr>
            <w:tcW w:w="1892" w:type="dxa"/>
          </w:tcPr>
          <w:p w14:paraId="787003EB">
            <w:pPr>
              <w:spacing w:after="0" w:line="240" w:lineRule="auto"/>
            </w:pPr>
            <w:r>
              <w:rPr>
                <w:sz w:val="18"/>
              </w:rPr>
              <w:t>-0.0048</w:t>
            </w:r>
          </w:p>
        </w:tc>
        <w:tc>
          <w:tcPr>
            <w:tcW w:w="1892" w:type="dxa"/>
          </w:tcPr>
          <w:p w14:paraId="56C85A52">
            <w:pPr>
              <w:spacing w:after="0" w:line="240" w:lineRule="auto"/>
            </w:pPr>
            <w:r>
              <w:rPr>
                <w:sz w:val="18"/>
              </w:rPr>
              <w:t>0.02587</w:t>
            </w:r>
          </w:p>
        </w:tc>
        <w:tc>
          <w:tcPr>
            <w:tcW w:w="1892" w:type="dxa"/>
          </w:tcPr>
          <w:p w14:paraId="55A07902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5068F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DABC341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0F3A40E2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CB91C1E">
            <w:pPr>
              <w:spacing w:after="0" w:line="240" w:lineRule="auto"/>
            </w:pPr>
            <w:r>
              <w:rPr>
                <w:sz w:val="18"/>
              </w:rPr>
              <w:t>hw3_dev:inc_low</w:t>
            </w:r>
          </w:p>
        </w:tc>
        <w:tc>
          <w:tcPr>
            <w:tcW w:w="1892" w:type="dxa"/>
          </w:tcPr>
          <w:p w14:paraId="44FE8441">
            <w:pPr>
              <w:spacing w:after="0" w:line="240" w:lineRule="auto"/>
            </w:pPr>
            <w:r>
              <w:rPr>
                <w:sz w:val="18"/>
              </w:rPr>
              <w:t>-0.0024</w:t>
            </w:r>
          </w:p>
        </w:tc>
        <w:tc>
          <w:tcPr>
            <w:tcW w:w="1892" w:type="dxa"/>
          </w:tcPr>
          <w:p w14:paraId="4DA6C6D8">
            <w:pPr>
              <w:spacing w:after="0" w:line="240" w:lineRule="auto"/>
            </w:pPr>
            <w:r>
              <w:rPr>
                <w:sz w:val="18"/>
              </w:rPr>
              <w:t>-0.0157</w:t>
            </w:r>
          </w:p>
        </w:tc>
        <w:tc>
          <w:tcPr>
            <w:tcW w:w="1892" w:type="dxa"/>
          </w:tcPr>
          <w:p w14:paraId="1F113B59">
            <w:pPr>
              <w:spacing w:after="0" w:line="240" w:lineRule="auto"/>
            </w:pPr>
            <w:r>
              <w:rPr>
                <w:sz w:val="18"/>
              </w:rPr>
              <w:t>0.011</w:t>
            </w:r>
          </w:p>
        </w:tc>
        <w:tc>
          <w:tcPr>
            <w:tcW w:w="1892" w:type="dxa"/>
          </w:tcPr>
          <w:p w14:paraId="00016FB4">
            <w:pPr>
              <w:spacing w:after="0" w:line="240" w:lineRule="auto"/>
            </w:pPr>
            <w:r>
              <w:rPr>
                <w:sz w:val="18"/>
              </w:rPr>
              <w:t>0.72853</w:t>
            </w:r>
          </w:p>
        </w:tc>
        <w:tc>
          <w:tcPr>
            <w:tcW w:w="1892" w:type="dxa"/>
          </w:tcPr>
          <w:p w14:paraId="29AD27ED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151A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7C8F1F9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046ED8A0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DB970C6">
            <w:pPr>
              <w:spacing w:after="0" w:line="240" w:lineRule="auto"/>
            </w:pPr>
            <w:r>
              <w:rPr>
                <w:sz w:val="18"/>
              </w:rPr>
              <w:t>age_c:inc_low</w:t>
            </w:r>
          </w:p>
        </w:tc>
        <w:tc>
          <w:tcPr>
            <w:tcW w:w="1892" w:type="dxa"/>
          </w:tcPr>
          <w:p w14:paraId="3E28EFF0">
            <w:pPr>
              <w:spacing w:after="0" w:line="240" w:lineRule="auto"/>
            </w:pPr>
            <w:r>
              <w:rPr>
                <w:sz w:val="18"/>
              </w:rPr>
              <w:t>-0.0061</w:t>
            </w:r>
          </w:p>
        </w:tc>
        <w:tc>
          <w:tcPr>
            <w:tcW w:w="1892" w:type="dxa"/>
          </w:tcPr>
          <w:p w14:paraId="7DF4F5A2">
            <w:pPr>
              <w:spacing w:after="0" w:line="240" w:lineRule="auto"/>
            </w:pPr>
            <w:r>
              <w:rPr>
                <w:sz w:val="18"/>
              </w:rPr>
              <w:t>-0.0344</w:t>
            </w:r>
          </w:p>
        </w:tc>
        <w:tc>
          <w:tcPr>
            <w:tcW w:w="1892" w:type="dxa"/>
          </w:tcPr>
          <w:p w14:paraId="2C098E3A">
            <w:pPr>
              <w:spacing w:after="0" w:line="240" w:lineRule="auto"/>
            </w:pPr>
            <w:r>
              <w:rPr>
                <w:sz w:val="18"/>
              </w:rPr>
              <w:t>0.0222</w:t>
            </w:r>
          </w:p>
        </w:tc>
        <w:tc>
          <w:tcPr>
            <w:tcW w:w="1892" w:type="dxa"/>
          </w:tcPr>
          <w:p w14:paraId="0EC9CA67">
            <w:pPr>
              <w:spacing w:after="0" w:line="240" w:lineRule="auto"/>
            </w:pPr>
            <w:r>
              <w:rPr>
                <w:sz w:val="18"/>
              </w:rPr>
              <w:t>0.67194</w:t>
            </w:r>
          </w:p>
        </w:tc>
        <w:tc>
          <w:tcPr>
            <w:tcW w:w="1892" w:type="dxa"/>
          </w:tcPr>
          <w:p w14:paraId="6735D769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E5E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D5A30BE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363B89FB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555315F">
            <w:pPr>
              <w:spacing w:after="0" w:line="240" w:lineRule="auto"/>
            </w:pPr>
            <w:r>
              <w:rPr>
                <w:sz w:val="18"/>
              </w:rPr>
              <w:t>hw3_dev:age_c:inc_low</w:t>
            </w:r>
          </w:p>
        </w:tc>
        <w:tc>
          <w:tcPr>
            <w:tcW w:w="1892" w:type="dxa"/>
          </w:tcPr>
          <w:p w14:paraId="69FB8C8D">
            <w:pPr>
              <w:spacing w:after="0" w:line="240" w:lineRule="auto"/>
            </w:pPr>
            <w:r>
              <w:rPr>
                <w:sz w:val="18"/>
              </w:rPr>
              <w:t>0.0096</w:t>
            </w:r>
          </w:p>
        </w:tc>
        <w:tc>
          <w:tcPr>
            <w:tcW w:w="1892" w:type="dxa"/>
          </w:tcPr>
          <w:p w14:paraId="185AE0A5">
            <w:pPr>
              <w:spacing w:after="0" w:line="240" w:lineRule="auto"/>
            </w:pPr>
            <w:r>
              <w:rPr>
                <w:sz w:val="18"/>
              </w:rPr>
              <w:t>-0.0065</w:t>
            </w:r>
          </w:p>
        </w:tc>
        <w:tc>
          <w:tcPr>
            <w:tcW w:w="1892" w:type="dxa"/>
          </w:tcPr>
          <w:p w14:paraId="7D8CECFB">
            <w:pPr>
              <w:spacing w:after="0" w:line="240" w:lineRule="auto"/>
            </w:pPr>
            <w:r>
              <w:rPr>
                <w:sz w:val="18"/>
              </w:rPr>
              <w:t>0.0258</w:t>
            </w:r>
          </w:p>
        </w:tc>
        <w:tc>
          <w:tcPr>
            <w:tcW w:w="1892" w:type="dxa"/>
          </w:tcPr>
          <w:p w14:paraId="43F5F6F5">
            <w:pPr>
              <w:spacing w:after="0" w:line="240" w:lineRule="auto"/>
            </w:pPr>
            <w:r>
              <w:rPr>
                <w:sz w:val="18"/>
              </w:rPr>
              <w:t>0.24142</w:t>
            </w:r>
          </w:p>
        </w:tc>
        <w:tc>
          <w:tcPr>
            <w:tcW w:w="1892" w:type="dxa"/>
          </w:tcPr>
          <w:p w14:paraId="6511B87B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791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F76B336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1FB463C7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6CF82AD">
            <w:pPr>
              <w:spacing w:after="0" w:line="240" w:lineRule="auto"/>
            </w:pPr>
            <w:r>
              <w:rPr>
                <w:sz w:val="18"/>
              </w:rPr>
              <w:t>female</w:t>
            </w:r>
          </w:p>
        </w:tc>
        <w:tc>
          <w:tcPr>
            <w:tcW w:w="1892" w:type="dxa"/>
          </w:tcPr>
          <w:p w14:paraId="4A31FCAE">
            <w:pPr>
              <w:spacing w:after="0" w:line="240" w:lineRule="auto"/>
            </w:pPr>
            <w:r>
              <w:rPr>
                <w:sz w:val="18"/>
              </w:rPr>
              <w:t>-0.1445</w:t>
            </w:r>
          </w:p>
        </w:tc>
        <w:tc>
          <w:tcPr>
            <w:tcW w:w="1892" w:type="dxa"/>
          </w:tcPr>
          <w:p w14:paraId="1837E437">
            <w:pPr>
              <w:spacing w:after="0" w:line="240" w:lineRule="auto"/>
            </w:pPr>
            <w:r>
              <w:rPr>
                <w:sz w:val="18"/>
              </w:rPr>
              <w:t>-0.1789</w:t>
            </w:r>
          </w:p>
        </w:tc>
        <w:tc>
          <w:tcPr>
            <w:tcW w:w="1892" w:type="dxa"/>
          </w:tcPr>
          <w:p w14:paraId="1CF7BA81">
            <w:pPr>
              <w:spacing w:after="0" w:line="240" w:lineRule="auto"/>
            </w:pPr>
            <w:r>
              <w:rPr>
                <w:sz w:val="18"/>
              </w:rPr>
              <w:t>-0.1101</w:t>
            </w:r>
          </w:p>
        </w:tc>
        <w:tc>
          <w:tcPr>
            <w:tcW w:w="1892" w:type="dxa"/>
          </w:tcPr>
          <w:p w14:paraId="4854B38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77036E21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01A7B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E941688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7ED27563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7CE6BCF">
            <w:pPr>
              <w:spacing w:after="0" w:line="240" w:lineRule="auto"/>
            </w:pPr>
            <w:r>
              <w:rPr>
                <w:sz w:val="18"/>
              </w:rPr>
              <w:t>edu_low</w:t>
            </w:r>
          </w:p>
        </w:tc>
        <w:tc>
          <w:tcPr>
            <w:tcW w:w="1892" w:type="dxa"/>
          </w:tcPr>
          <w:p w14:paraId="4E3C3C16">
            <w:pPr>
              <w:spacing w:after="0" w:line="240" w:lineRule="auto"/>
            </w:pPr>
            <w:r>
              <w:rPr>
                <w:sz w:val="18"/>
              </w:rPr>
              <w:t>-0.1795</w:t>
            </w:r>
          </w:p>
        </w:tc>
        <w:tc>
          <w:tcPr>
            <w:tcW w:w="1892" w:type="dxa"/>
          </w:tcPr>
          <w:p w14:paraId="0C3CF5FF">
            <w:pPr>
              <w:spacing w:after="0" w:line="240" w:lineRule="auto"/>
            </w:pPr>
            <w:r>
              <w:rPr>
                <w:sz w:val="18"/>
              </w:rPr>
              <w:t>-0.2115</w:t>
            </w:r>
          </w:p>
        </w:tc>
        <w:tc>
          <w:tcPr>
            <w:tcW w:w="1892" w:type="dxa"/>
          </w:tcPr>
          <w:p w14:paraId="75C0355E">
            <w:pPr>
              <w:spacing w:after="0" w:line="240" w:lineRule="auto"/>
            </w:pPr>
            <w:r>
              <w:rPr>
                <w:sz w:val="18"/>
              </w:rPr>
              <w:t>-0.1476</w:t>
            </w:r>
          </w:p>
        </w:tc>
        <w:tc>
          <w:tcPr>
            <w:tcW w:w="1892" w:type="dxa"/>
          </w:tcPr>
          <w:p w14:paraId="2846A126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6C347389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6405A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2E3EB7D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4F4CD6D3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3245A98">
            <w:pPr>
              <w:spacing w:after="0" w:line="240" w:lineRule="auto"/>
            </w:pPr>
            <w:r>
              <w:rPr>
                <w:sz w:val="18"/>
              </w:rPr>
              <w:t>rural</w:t>
            </w:r>
          </w:p>
        </w:tc>
        <w:tc>
          <w:tcPr>
            <w:tcW w:w="1892" w:type="dxa"/>
          </w:tcPr>
          <w:p w14:paraId="5697F430">
            <w:pPr>
              <w:spacing w:after="0" w:line="240" w:lineRule="auto"/>
            </w:pPr>
            <w:r>
              <w:rPr>
                <w:sz w:val="18"/>
              </w:rPr>
              <w:t>-0.041</w:t>
            </w:r>
          </w:p>
        </w:tc>
        <w:tc>
          <w:tcPr>
            <w:tcW w:w="1892" w:type="dxa"/>
          </w:tcPr>
          <w:p w14:paraId="4E69FDA2">
            <w:pPr>
              <w:spacing w:after="0" w:line="240" w:lineRule="auto"/>
            </w:pPr>
            <w:r>
              <w:rPr>
                <w:sz w:val="18"/>
              </w:rPr>
              <w:t>-0.0701</w:t>
            </w:r>
          </w:p>
        </w:tc>
        <w:tc>
          <w:tcPr>
            <w:tcW w:w="1892" w:type="dxa"/>
          </w:tcPr>
          <w:p w14:paraId="39BDD557">
            <w:pPr>
              <w:spacing w:after="0" w:line="240" w:lineRule="auto"/>
            </w:pPr>
            <w:r>
              <w:rPr>
                <w:sz w:val="18"/>
              </w:rPr>
              <w:t>-0.0119</w:t>
            </w:r>
          </w:p>
        </w:tc>
        <w:tc>
          <w:tcPr>
            <w:tcW w:w="1892" w:type="dxa"/>
          </w:tcPr>
          <w:p w14:paraId="5E1947D5">
            <w:pPr>
              <w:spacing w:after="0" w:line="240" w:lineRule="auto"/>
            </w:pPr>
            <w:r>
              <w:rPr>
                <w:sz w:val="18"/>
              </w:rPr>
              <w:t>0.00577</w:t>
            </w:r>
          </w:p>
        </w:tc>
        <w:tc>
          <w:tcPr>
            <w:tcW w:w="1892" w:type="dxa"/>
          </w:tcPr>
          <w:p w14:paraId="316284E7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4BE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E45156E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1A9AFF0E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4F6866DC">
            <w:pPr>
              <w:spacing w:after="0" w:line="240" w:lineRule="auto"/>
            </w:pPr>
            <w:r>
              <w:rPr>
                <w:sz w:val="18"/>
              </w:rPr>
              <w:t>married</w:t>
            </w:r>
          </w:p>
        </w:tc>
        <w:tc>
          <w:tcPr>
            <w:tcW w:w="1892" w:type="dxa"/>
          </w:tcPr>
          <w:p w14:paraId="0D5A0520">
            <w:pPr>
              <w:spacing w:after="0" w:line="240" w:lineRule="auto"/>
            </w:pPr>
            <w:r>
              <w:rPr>
                <w:sz w:val="18"/>
              </w:rPr>
              <w:t>0.0645</w:t>
            </w:r>
          </w:p>
        </w:tc>
        <w:tc>
          <w:tcPr>
            <w:tcW w:w="1892" w:type="dxa"/>
          </w:tcPr>
          <w:p w14:paraId="356A576A">
            <w:pPr>
              <w:spacing w:after="0" w:line="240" w:lineRule="auto"/>
            </w:pPr>
            <w:r>
              <w:rPr>
                <w:sz w:val="18"/>
              </w:rPr>
              <w:t>0.0322</w:t>
            </w:r>
          </w:p>
        </w:tc>
        <w:tc>
          <w:tcPr>
            <w:tcW w:w="1892" w:type="dxa"/>
          </w:tcPr>
          <w:p w14:paraId="19B0FE55">
            <w:pPr>
              <w:spacing w:after="0" w:line="240" w:lineRule="auto"/>
            </w:pPr>
            <w:r>
              <w:rPr>
                <w:sz w:val="18"/>
              </w:rPr>
              <w:t>0.0967</w:t>
            </w:r>
          </w:p>
        </w:tc>
        <w:tc>
          <w:tcPr>
            <w:tcW w:w="1892" w:type="dxa"/>
          </w:tcPr>
          <w:p w14:paraId="3C44DE09">
            <w:pPr>
              <w:spacing w:after="0" w:line="240" w:lineRule="auto"/>
            </w:pPr>
            <w:r>
              <w:rPr>
                <w:sz w:val="18"/>
              </w:rPr>
              <w:t>9e-05</w:t>
            </w:r>
          </w:p>
        </w:tc>
        <w:tc>
          <w:tcPr>
            <w:tcW w:w="1892" w:type="dxa"/>
          </w:tcPr>
          <w:p w14:paraId="1F513443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10F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626C2CB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6AA7738B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CCE34F5">
            <w:pPr>
              <w:spacing w:after="0" w:line="240" w:lineRule="auto"/>
            </w:pPr>
            <w:r>
              <w:rPr>
                <w:sz w:val="18"/>
              </w:rPr>
              <w:t>smoke_now</w:t>
            </w:r>
          </w:p>
        </w:tc>
        <w:tc>
          <w:tcPr>
            <w:tcW w:w="1892" w:type="dxa"/>
          </w:tcPr>
          <w:p w14:paraId="0F3CA3F1">
            <w:pPr>
              <w:spacing w:after="0" w:line="240" w:lineRule="auto"/>
            </w:pPr>
            <w:r>
              <w:rPr>
                <w:sz w:val="18"/>
              </w:rPr>
              <w:t>0.0085</w:t>
            </w:r>
          </w:p>
        </w:tc>
        <w:tc>
          <w:tcPr>
            <w:tcW w:w="1892" w:type="dxa"/>
          </w:tcPr>
          <w:p w14:paraId="5B567A98">
            <w:pPr>
              <w:spacing w:after="0" w:line="240" w:lineRule="auto"/>
            </w:pPr>
            <w:r>
              <w:rPr>
                <w:sz w:val="18"/>
              </w:rPr>
              <w:t>-0.0266</w:t>
            </w:r>
          </w:p>
        </w:tc>
        <w:tc>
          <w:tcPr>
            <w:tcW w:w="1892" w:type="dxa"/>
          </w:tcPr>
          <w:p w14:paraId="77F892E4">
            <w:pPr>
              <w:spacing w:after="0" w:line="240" w:lineRule="auto"/>
            </w:pPr>
            <w:r>
              <w:rPr>
                <w:sz w:val="18"/>
              </w:rPr>
              <w:t>0.0436</w:t>
            </w:r>
          </w:p>
        </w:tc>
        <w:tc>
          <w:tcPr>
            <w:tcW w:w="1892" w:type="dxa"/>
          </w:tcPr>
          <w:p w14:paraId="3319C569">
            <w:pPr>
              <w:spacing w:after="0" w:line="240" w:lineRule="auto"/>
            </w:pPr>
            <w:r>
              <w:rPr>
                <w:sz w:val="18"/>
              </w:rPr>
              <w:t>0.63576</w:t>
            </w:r>
          </w:p>
        </w:tc>
        <w:tc>
          <w:tcPr>
            <w:tcW w:w="1892" w:type="dxa"/>
          </w:tcPr>
          <w:p w14:paraId="09D73A6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7C1F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A34260A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5AB08F61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5D196F0">
            <w:pPr>
              <w:spacing w:after="0" w:line="240" w:lineRule="auto"/>
            </w:pPr>
            <w:r>
              <w:rPr>
                <w:sz w:val="18"/>
              </w:rPr>
              <w:t>drink_now</w:t>
            </w:r>
          </w:p>
        </w:tc>
        <w:tc>
          <w:tcPr>
            <w:tcW w:w="1892" w:type="dxa"/>
          </w:tcPr>
          <w:p w14:paraId="35B08899">
            <w:pPr>
              <w:spacing w:after="0" w:line="240" w:lineRule="auto"/>
            </w:pPr>
            <w:r>
              <w:rPr>
                <w:sz w:val="18"/>
              </w:rPr>
              <w:t>0.0355</w:t>
            </w:r>
          </w:p>
        </w:tc>
        <w:tc>
          <w:tcPr>
            <w:tcW w:w="1892" w:type="dxa"/>
          </w:tcPr>
          <w:p w14:paraId="39D65DBF">
            <w:pPr>
              <w:spacing w:after="0" w:line="240" w:lineRule="auto"/>
            </w:pPr>
            <w:r>
              <w:rPr>
                <w:sz w:val="18"/>
              </w:rPr>
              <w:t>0.0001</w:t>
            </w:r>
          </w:p>
        </w:tc>
        <w:tc>
          <w:tcPr>
            <w:tcW w:w="1892" w:type="dxa"/>
          </w:tcPr>
          <w:p w14:paraId="1864A0CC">
            <w:pPr>
              <w:spacing w:after="0" w:line="240" w:lineRule="auto"/>
            </w:pPr>
            <w:r>
              <w:rPr>
                <w:sz w:val="18"/>
              </w:rPr>
              <w:t>0.0708</w:t>
            </w:r>
          </w:p>
        </w:tc>
        <w:tc>
          <w:tcPr>
            <w:tcW w:w="1892" w:type="dxa"/>
          </w:tcPr>
          <w:p w14:paraId="137C9101">
            <w:pPr>
              <w:spacing w:after="0" w:line="240" w:lineRule="auto"/>
            </w:pPr>
            <w:r>
              <w:rPr>
                <w:sz w:val="18"/>
              </w:rPr>
              <w:t>0.04906</w:t>
            </w:r>
          </w:p>
        </w:tc>
        <w:tc>
          <w:tcPr>
            <w:tcW w:w="1892" w:type="dxa"/>
          </w:tcPr>
          <w:p w14:paraId="56FFE6C5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6FB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009D86C">
            <w:pPr>
              <w:spacing w:after="0" w:line="240" w:lineRule="auto"/>
            </w:pPr>
            <w:r>
              <w:rPr>
                <w:sz w:val="18"/>
              </w:rPr>
              <w:t>T2_CLHLS trajectory × low income</w:t>
            </w:r>
          </w:p>
        </w:tc>
        <w:tc>
          <w:tcPr>
            <w:tcW w:w="1892" w:type="dxa"/>
          </w:tcPr>
          <w:p w14:paraId="7329AB80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033270F9">
            <w:pPr>
              <w:spacing w:after="0" w:line="240" w:lineRule="auto"/>
            </w:pPr>
            <w:r>
              <w:rPr>
                <w:sz w:val="18"/>
              </w:rPr>
              <w:t>log_inc</w:t>
            </w:r>
          </w:p>
        </w:tc>
        <w:tc>
          <w:tcPr>
            <w:tcW w:w="1892" w:type="dxa"/>
          </w:tcPr>
          <w:p w14:paraId="712F8553">
            <w:pPr>
              <w:spacing w:after="0" w:line="240" w:lineRule="auto"/>
            </w:pPr>
            <w:r>
              <w:rPr>
                <w:sz w:val="18"/>
              </w:rPr>
              <w:t>-0.005</w:t>
            </w:r>
          </w:p>
        </w:tc>
        <w:tc>
          <w:tcPr>
            <w:tcW w:w="1892" w:type="dxa"/>
          </w:tcPr>
          <w:p w14:paraId="42CC6F1F">
            <w:pPr>
              <w:spacing w:after="0" w:line="240" w:lineRule="auto"/>
            </w:pPr>
            <w:r>
              <w:rPr>
                <w:sz w:val="18"/>
              </w:rPr>
              <w:t>-0.0156</w:t>
            </w:r>
          </w:p>
        </w:tc>
        <w:tc>
          <w:tcPr>
            <w:tcW w:w="1892" w:type="dxa"/>
          </w:tcPr>
          <w:p w14:paraId="00A52535">
            <w:pPr>
              <w:spacing w:after="0" w:line="240" w:lineRule="auto"/>
            </w:pPr>
            <w:r>
              <w:rPr>
                <w:sz w:val="18"/>
              </w:rPr>
              <w:t>0.0056</w:t>
            </w:r>
          </w:p>
        </w:tc>
        <w:tc>
          <w:tcPr>
            <w:tcW w:w="1892" w:type="dxa"/>
          </w:tcPr>
          <w:p w14:paraId="69105383">
            <w:pPr>
              <w:spacing w:after="0" w:line="240" w:lineRule="auto"/>
            </w:pPr>
            <w:r>
              <w:rPr>
                <w:sz w:val="18"/>
              </w:rPr>
              <w:t>0.35404</w:t>
            </w:r>
          </w:p>
        </w:tc>
        <w:tc>
          <w:tcPr>
            <w:tcW w:w="1892" w:type="dxa"/>
          </w:tcPr>
          <w:p w14:paraId="26B0E6AA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EE76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E8AE9FA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748C61C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DC123A6">
            <w:pPr>
              <w:spacing w:after="0" w:line="240" w:lineRule="auto"/>
            </w:pPr>
            <w:r>
              <w:rPr>
                <w:sz w:val="18"/>
              </w:rPr>
              <w:t>hn3_dev</w:t>
            </w:r>
          </w:p>
        </w:tc>
        <w:tc>
          <w:tcPr>
            <w:tcW w:w="1892" w:type="dxa"/>
          </w:tcPr>
          <w:p w14:paraId="398C3699">
            <w:pPr>
              <w:spacing w:after="0" w:line="240" w:lineRule="auto"/>
            </w:pPr>
            <w:r>
              <w:rPr>
                <w:sz w:val="18"/>
              </w:rPr>
              <w:t>-0.0015</w:t>
            </w:r>
          </w:p>
        </w:tc>
        <w:tc>
          <w:tcPr>
            <w:tcW w:w="1892" w:type="dxa"/>
          </w:tcPr>
          <w:p w14:paraId="5374BF46">
            <w:pPr>
              <w:spacing w:after="0" w:line="240" w:lineRule="auto"/>
            </w:pPr>
            <w:r>
              <w:rPr>
                <w:sz w:val="18"/>
              </w:rPr>
              <w:t>-0.0093</w:t>
            </w:r>
          </w:p>
        </w:tc>
        <w:tc>
          <w:tcPr>
            <w:tcW w:w="1892" w:type="dxa"/>
          </w:tcPr>
          <w:p w14:paraId="60EA5808">
            <w:pPr>
              <w:spacing w:after="0" w:line="240" w:lineRule="auto"/>
            </w:pPr>
            <w:r>
              <w:rPr>
                <w:sz w:val="18"/>
              </w:rPr>
              <w:t>0.0062</w:t>
            </w:r>
          </w:p>
        </w:tc>
        <w:tc>
          <w:tcPr>
            <w:tcW w:w="1892" w:type="dxa"/>
          </w:tcPr>
          <w:p w14:paraId="377231D3">
            <w:pPr>
              <w:spacing w:after="0" w:line="240" w:lineRule="auto"/>
            </w:pPr>
            <w:r>
              <w:rPr>
                <w:sz w:val="18"/>
              </w:rPr>
              <w:t>0.69774</w:t>
            </w:r>
          </w:p>
        </w:tc>
        <w:tc>
          <w:tcPr>
            <w:tcW w:w="1892" w:type="dxa"/>
          </w:tcPr>
          <w:p w14:paraId="7FC73AA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69CB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AE8D05A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20011B54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64BCB19F">
            <w:pPr>
              <w:spacing w:after="0" w:line="240" w:lineRule="auto"/>
            </w:pPr>
            <w:r>
              <w:rPr>
                <w:sz w:val="18"/>
              </w:rPr>
              <w:t>age_c</w:t>
            </w:r>
          </w:p>
        </w:tc>
        <w:tc>
          <w:tcPr>
            <w:tcW w:w="1892" w:type="dxa"/>
          </w:tcPr>
          <w:p w14:paraId="10CF08A9">
            <w:pPr>
              <w:spacing w:after="0" w:line="240" w:lineRule="auto"/>
            </w:pPr>
            <w:r>
              <w:rPr>
                <w:sz w:val="18"/>
              </w:rPr>
              <w:t>-0.408</w:t>
            </w:r>
          </w:p>
        </w:tc>
        <w:tc>
          <w:tcPr>
            <w:tcW w:w="1892" w:type="dxa"/>
          </w:tcPr>
          <w:p w14:paraId="5FE21781">
            <w:pPr>
              <w:spacing w:after="0" w:line="240" w:lineRule="auto"/>
            </w:pPr>
            <w:r>
              <w:rPr>
                <w:sz w:val="18"/>
              </w:rPr>
              <w:t>-0.4243</w:t>
            </w:r>
          </w:p>
        </w:tc>
        <w:tc>
          <w:tcPr>
            <w:tcW w:w="1892" w:type="dxa"/>
          </w:tcPr>
          <w:p w14:paraId="558CAC84">
            <w:pPr>
              <w:spacing w:after="0" w:line="240" w:lineRule="auto"/>
            </w:pPr>
            <w:r>
              <w:rPr>
                <w:sz w:val="18"/>
              </w:rPr>
              <w:t>-0.3917</w:t>
            </w:r>
          </w:p>
        </w:tc>
        <w:tc>
          <w:tcPr>
            <w:tcW w:w="1892" w:type="dxa"/>
          </w:tcPr>
          <w:p w14:paraId="04B0B797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229248BE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188B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DEF2FB1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6A24D5D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F279CA7">
            <w:pPr>
              <w:spacing w:after="0" w:line="240" w:lineRule="auto"/>
            </w:pPr>
            <w:r>
              <w:rPr>
                <w:sz w:val="18"/>
              </w:rPr>
              <w:t>hn3_dev:age_c</w:t>
            </w:r>
          </w:p>
        </w:tc>
        <w:tc>
          <w:tcPr>
            <w:tcW w:w="1892" w:type="dxa"/>
          </w:tcPr>
          <w:p w14:paraId="49206BD7">
            <w:pPr>
              <w:spacing w:after="0" w:line="240" w:lineRule="auto"/>
            </w:pPr>
            <w:r>
              <w:rPr>
                <w:sz w:val="18"/>
              </w:rPr>
              <w:t>0.0048</w:t>
            </w:r>
          </w:p>
        </w:tc>
        <w:tc>
          <w:tcPr>
            <w:tcW w:w="1892" w:type="dxa"/>
          </w:tcPr>
          <w:p w14:paraId="017743B0">
            <w:pPr>
              <w:spacing w:after="0" w:line="240" w:lineRule="auto"/>
            </w:pPr>
            <w:r>
              <w:rPr>
                <w:sz w:val="18"/>
              </w:rPr>
              <w:t>-0.0044</w:t>
            </w:r>
          </w:p>
        </w:tc>
        <w:tc>
          <w:tcPr>
            <w:tcW w:w="1892" w:type="dxa"/>
          </w:tcPr>
          <w:p w14:paraId="260BCF16">
            <w:pPr>
              <w:spacing w:after="0" w:line="240" w:lineRule="auto"/>
            </w:pPr>
            <w:r>
              <w:rPr>
                <w:sz w:val="18"/>
              </w:rPr>
              <w:t>0.014</w:t>
            </w:r>
          </w:p>
        </w:tc>
        <w:tc>
          <w:tcPr>
            <w:tcW w:w="1892" w:type="dxa"/>
          </w:tcPr>
          <w:p w14:paraId="11E64618">
            <w:pPr>
              <w:spacing w:after="0" w:line="240" w:lineRule="auto"/>
            </w:pPr>
            <w:r>
              <w:rPr>
                <w:sz w:val="18"/>
              </w:rPr>
              <w:t>0.31067</w:t>
            </w:r>
          </w:p>
        </w:tc>
        <w:tc>
          <w:tcPr>
            <w:tcW w:w="1892" w:type="dxa"/>
          </w:tcPr>
          <w:p w14:paraId="6919220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BA9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07610BE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41C0ACE3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2B120D5">
            <w:pPr>
              <w:spacing w:after="0" w:line="240" w:lineRule="auto"/>
            </w:pPr>
            <w:r>
              <w:rPr>
                <w:sz w:val="18"/>
              </w:rPr>
              <w:t>hn3_pm</w:t>
            </w:r>
          </w:p>
        </w:tc>
        <w:tc>
          <w:tcPr>
            <w:tcW w:w="1892" w:type="dxa"/>
          </w:tcPr>
          <w:p w14:paraId="17ABCA6F">
            <w:pPr>
              <w:spacing w:after="0" w:line="240" w:lineRule="auto"/>
            </w:pPr>
            <w:r>
              <w:rPr>
                <w:sz w:val="18"/>
              </w:rPr>
              <w:t>0.0028</w:t>
            </w:r>
          </w:p>
        </w:tc>
        <w:tc>
          <w:tcPr>
            <w:tcW w:w="1892" w:type="dxa"/>
          </w:tcPr>
          <w:p w14:paraId="1316586F">
            <w:pPr>
              <w:spacing w:after="0" w:line="240" w:lineRule="auto"/>
            </w:pPr>
            <w:r>
              <w:rPr>
                <w:sz w:val="18"/>
              </w:rPr>
              <w:t>0.0019</w:t>
            </w:r>
          </w:p>
        </w:tc>
        <w:tc>
          <w:tcPr>
            <w:tcW w:w="1892" w:type="dxa"/>
          </w:tcPr>
          <w:p w14:paraId="12B24058">
            <w:pPr>
              <w:spacing w:after="0" w:line="240" w:lineRule="auto"/>
            </w:pPr>
            <w:r>
              <w:rPr>
                <w:sz w:val="18"/>
              </w:rPr>
              <w:t>0.0038</w:t>
            </w:r>
          </w:p>
        </w:tc>
        <w:tc>
          <w:tcPr>
            <w:tcW w:w="1892" w:type="dxa"/>
          </w:tcPr>
          <w:p w14:paraId="19C0FED9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5096105E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E46D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43B521BE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7C99E55F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3A2586D3">
            <w:pPr>
              <w:spacing w:after="0" w:line="240" w:lineRule="auto"/>
            </w:pPr>
            <w:r>
              <w:rPr>
                <w:sz w:val="18"/>
              </w:rPr>
              <w:t>female</w:t>
            </w:r>
          </w:p>
        </w:tc>
        <w:tc>
          <w:tcPr>
            <w:tcW w:w="1892" w:type="dxa"/>
          </w:tcPr>
          <w:p w14:paraId="401DD3BB">
            <w:pPr>
              <w:spacing w:after="0" w:line="240" w:lineRule="auto"/>
            </w:pPr>
            <w:r>
              <w:rPr>
                <w:sz w:val="18"/>
              </w:rPr>
              <w:t>-0.1445</w:t>
            </w:r>
          </w:p>
        </w:tc>
        <w:tc>
          <w:tcPr>
            <w:tcW w:w="1892" w:type="dxa"/>
          </w:tcPr>
          <w:p w14:paraId="1536CAFD">
            <w:pPr>
              <w:spacing w:after="0" w:line="240" w:lineRule="auto"/>
            </w:pPr>
            <w:r>
              <w:rPr>
                <w:sz w:val="18"/>
              </w:rPr>
              <w:t>-0.1788</w:t>
            </w:r>
          </w:p>
        </w:tc>
        <w:tc>
          <w:tcPr>
            <w:tcW w:w="1892" w:type="dxa"/>
          </w:tcPr>
          <w:p w14:paraId="1353B0AF">
            <w:pPr>
              <w:spacing w:after="0" w:line="240" w:lineRule="auto"/>
            </w:pPr>
            <w:r>
              <w:rPr>
                <w:sz w:val="18"/>
              </w:rPr>
              <w:t>-0.1101</w:t>
            </w:r>
          </w:p>
        </w:tc>
        <w:tc>
          <w:tcPr>
            <w:tcW w:w="1892" w:type="dxa"/>
          </w:tcPr>
          <w:p w14:paraId="53CC6FCB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3C435C0B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A3B1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16D76BB6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2E5A747D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4B5D64A">
            <w:pPr>
              <w:spacing w:after="0" w:line="240" w:lineRule="auto"/>
            </w:pPr>
            <w:r>
              <w:rPr>
                <w:sz w:val="18"/>
              </w:rPr>
              <w:t>edu_low</w:t>
            </w:r>
          </w:p>
        </w:tc>
        <w:tc>
          <w:tcPr>
            <w:tcW w:w="1892" w:type="dxa"/>
          </w:tcPr>
          <w:p w14:paraId="35960946">
            <w:pPr>
              <w:spacing w:after="0" w:line="240" w:lineRule="auto"/>
            </w:pPr>
            <w:r>
              <w:rPr>
                <w:sz w:val="18"/>
              </w:rPr>
              <w:t>-0.1817</w:t>
            </w:r>
          </w:p>
        </w:tc>
        <w:tc>
          <w:tcPr>
            <w:tcW w:w="1892" w:type="dxa"/>
          </w:tcPr>
          <w:p w14:paraId="44CD7540">
            <w:pPr>
              <w:spacing w:after="0" w:line="240" w:lineRule="auto"/>
            </w:pPr>
            <w:r>
              <w:rPr>
                <w:sz w:val="18"/>
              </w:rPr>
              <w:t>-0.2136</w:t>
            </w:r>
          </w:p>
        </w:tc>
        <w:tc>
          <w:tcPr>
            <w:tcW w:w="1892" w:type="dxa"/>
          </w:tcPr>
          <w:p w14:paraId="46B3B31A">
            <w:pPr>
              <w:spacing w:after="0" w:line="240" w:lineRule="auto"/>
            </w:pPr>
            <w:r>
              <w:rPr>
                <w:sz w:val="18"/>
              </w:rPr>
              <w:t>-0.1498</w:t>
            </w:r>
          </w:p>
        </w:tc>
        <w:tc>
          <w:tcPr>
            <w:tcW w:w="1892" w:type="dxa"/>
          </w:tcPr>
          <w:p w14:paraId="6C8318E8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1892" w:type="dxa"/>
          </w:tcPr>
          <w:p w14:paraId="750C80CC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0FB59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7D9100E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4458A6C5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1A5A82B6">
            <w:pPr>
              <w:spacing w:after="0" w:line="240" w:lineRule="auto"/>
            </w:pPr>
            <w:r>
              <w:rPr>
                <w:sz w:val="18"/>
              </w:rPr>
              <w:t>rural</w:t>
            </w:r>
          </w:p>
        </w:tc>
        <w:tc>
          <w:tcPr>
            <w:tcW w:w="1892" w:type="dxa"/>
          </w:tcPr>
          <w:p w14:paraId="541D1239">
            <w:pPr>
              <w:spacing w:after="0" w:line="240" w:lineRule="auto"/>
            </w:pPr>
            <w:r>
              <w:rPr>
                <w:sz w:val="18"/>
              </w:rPr>
              <w:t>-0.0452</w:t>
            </w:r>
          </w:p>
        </w:tc>
        <w:tc>
          <w:tcPr>
            <w:tcW w:w="1892" w:type="dxa"/>
          </w:tcPr>
          <w:p w14:paraId="27E5D3B7">
            <w:pPr>
              <w:spacing w:after="0" w:line="240" w:lineRule="auto"/>
            </w:pPr>
            <w:r>
              <w:rPr>
                <w:sz w:val="18"/>
              </w:rPr>
              <w:t>-0.0741</w:t>
            </w:r>
          </w:p>
        </w:tc>
        <w:tc>
          <w:tcPr>
            <w:tcW w:w="1892" w:type="dxa"/>
          </w:tcPr>
          <w:p w14:paraId="3F986A9D">
            <w:pPr>
              <w:spacing w:after="0" w:line="240" w:lineRule="auto"/>
            </w:pPr>
            <w:r>
              <w:rPr>
                <w:sz w:val="18"/>
              </w:rPr>
              <w:t>-0.0164</w:t>
            </w:r>
          </w:p>
        </w:tc>
        <w:tc>
          <w:tcPr>
            <w:tcW w:w="1892" w:type="dxa"/>
          </w:tcPr>
          <w:p w14:paraId="4C0718B5">
            <w:pPr>
              <w:spacing w:after="0" w:line="240" w:lineRule="auto"/>
            </w:pPr>
            <w:r>
              <w:rPr>
                <w:sz w:val="18"/>
              </w:rPr>
              <w:t>0.00212</w:t>
            </w:r>
          </w:p>
        </w:tc>
        <w:tc>
          <w:tcPr>
            <w:tcW w:w="1892" w:type="dxa"/>
          </w:tcPr>
          <w:p w14:paraId="52503E09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23815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206B0293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4835A8B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569A6C5E">
            <w:pPr>
              <w:spacing w:after="0" w:line="240" w:lineRule="auto"/>
            </w:pPr>
            <w:r>
              <w:rPr>
                <w:sz w:val="18"/>
              </w:rPr>
              <w:t>married</w:t>
            </w:r>
          </w:p>
        </w:tc>
        <w:tc>
          <w:tcPr>
            <w:tcW w:w="1892" w:type="dxa"/>
          </w:tcPr>
          <w:p w14:paraId="4AC4D835">
            <w:pPr>
              <w:spacing w:after="0" w:line="240" w:lineRule="auto"/>
            </w:pPr>
            <w:r>
              <w:rPr>
                <w:sz w:val="18"/>
              </w:rPr>
              <w:t>0.0638</w:t>
            </w:r>
          </w:p>
        </w:tc>
        <w:tc>
          <w:tcPr>
            <w:tcW w:w="1892" w:type="dxa"/>
          </w:tcPr>
          <w:p w14:paraId="006C9A37">
            <w:pPr>
              <w:spacing w:after="0" w:line="240" w:lineRule="auto"/>
            </w:pPr>
            <w:r>
              <w:rPr>
                <w:sz w:val="18"/>
              </w:rPr>
              <w:t>0.0316</w:t>
            </w:r>
          </w:p>
        </w:tc>
        <w:tc>
          <w:tcPr>
            <w:tcW w:w="1892" w:type="dxa"/>
          </w:tcPr>
          <w:p w14:paraId="34AFBE03">
            <w:pPr>
              <w:spacing w:after="0" w:line="240" w:lineRule="auto"/>
            </w:pPr>
            <w:r>
              <w:rPr>
                <w:sz w:val="18"/>
              </w:rPr>
              <w:t>0.096</w:t>
            </w:r>
          </w:p>
        </w:tc>
        <w:tc>
          <w:tcPr>
            <w:tcW w:w="1892" w:type="dxa"/>
          </w:tcPr>
          <w:p w14:paraId="771ABA05">
            <w:pPr>
              <w:spacing w:after="0" w:line="240" w:lineRule="auto"/>
            </w:pPr>
            <w:r>
              <w:rPr>
                <w:sz w:val="18"/>
              </w:rPr>
              <w:t>0.0001</w:t>
            </w:r>
          </w:p>
        </w:tc>
        <w:tc>
          <w:tcPr>
            <w:tcW w:w="1892" w:type="dxa"/>
          </w:tcPr>
          <w:p w14:paraId="30745966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4ECBD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6585CE22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60880C48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3F8854F">
            <w:pPr>
              <w:spacing w:after="0" w:line="240" w:lineRule="auto"/>
            </w:pPr>
            <w:r>
              <w:rPr>
                <w:sz w:val="18"/>
              </w:rPr>
              <w:t>smoke_now</w:t>
            </w:r>
          </w:p>
        </w:tc>
        <w:tc>
          <w:tcPr>
            <w:tcW w:w="1892" w:type="dxa"/>
          </w:tcPr>
          <w:p w14:paraId="2C4F040F">
            <w:pPr>
              <w:spacing w:after="0" w:line="240" w:lineRule="auto"/>
            </w:pPr>
            <w:r>
              <w:rPr>
                <w:sz w:val="18"/>
              </w:rPr>
              <w:t>0.0075</w:t>
            </w:r>
          </w:p>
        </w:tc>
        <w:tc>
          <w:tcPr>
            <w:tcW w:w="1892" w:type="dxa"/>
          </w:tcPr>
          <w:p w14:paraId="097A8FC2">
            <w:pPr>
              <w:spacing w:after="0" w:line="240" w:lineRule="auto"/>
            </w:pPr>
            <w:r>
              <w:rPr>
                <w:sz w:val="18"/>
              </w:rPr>
              <w:t>-0.0276</w:t>
            </w:r>
          </w:p>
        </w:tc>
        <w:tc>
          <w:tcPr>
            <w:tcW w:w="1892" w:type="dxa"/>
          </w:tcPr>
          <w:p w14:paraId="7CD7B4D0">
            <w:pPr>
              <w:spacing w:after="0" w:line="240" w:lineRule="auto"/>
            </w:pPr>
            <w:r>
              <w:rPr>
                <w:sz w:val="18"/>
              </w:rPr>
              <w:t>0.0426</w:t>
            </w:r>
          </w:p>
        </w:tc>
        <w:tc>
          <w:tcPr>
            <w:tcW w:w="1892" w:type="dxa"/>
          </w:tcPr>
          <w:p w14:paraId="49C154A9">
            <w:pPr>
              <w:spacing w:after="0" w:line="240" w:lineRule="auto"/>
            </w:pPr>
            <w:r>
              <w:rPr>
                <w:sz w:val="18"/>
              </w:rPr>
              <w:t>0.67367</w:t>
            </w:r>
          </w:p>
        </w:tc>
        <w:tc>
          <w:tcPr>
            <w:tcW w:w="1892" w:type="dxa"/>
          </w:tcPr>
          <w:p w14:paraId="727C4C43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02CF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1DFF60F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7FFE3E33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4F3E8920">
            <w:pPr>
              <w:spacing w:after="0" w:line="240" w:lineRule="auto"/>
            </w:pPr>
            <w:r>
              <w:rPr>
                <w:sz w:val="18"/>
              </w:rPr>
              <w:t>drink_now</w:t>
            </w:r>
          </w:p>
        </w:tc>
        <w:tc>
          <w:tcPr>
            <w:tcW w:w="1892" w:type="dxa"/>
          </w:tcPr>
          <w:p w14:paraId="0717926D">
            <w:pPr>
              <w:spacing w:after="0" w:line="240" w:lineRule="auto"/>
            </w:pPr>
            <w:r>
              <w:rPr>
                <w:sz w:val="18"/>
              </w:rPr>
              <w:t>0.0351</w:t>
            </w:r>
          </w:p>
        </w:tc>
        <w:tc>
          <w:tcPr>
            <w:tcW w:w="1892" w:type="dxa"/>
          </w:tcPr>
          <w:p w14:paraId="31AE155B">
            <w:pPr>
              <w:spacing w:after="0" w:line="240" w:lineRule="auto"/>
            </w:pPr>
            <w:r>
              <w:rPr>
                <w:sz w:val="18"/>
              </w:rPr>
              <w:t>-0.0003</w:t>
            </w:r>
          </w:p>
        </w:tc>
        <w:tc>
          <w:tcPr>
            <w:tcW w:w="1892" w:type="dxa"/>
          </w:tcPr>
          <w:p w14:paraId="5A5F7D2A">
            <w:pPr>
              <w:spacing w:after="0" w:line="240" w:lineRule="auto"/>
            </w:pPr>
            <w:r>
              <w:rPr>
                <w:sz w:val="18"/>
              </w:rPr>
              <w:t>0.0704</w:t>
            </w:r>
          </w:p>
        </w:tc>
        <w:tc>
          <w:tcPr>
            <w:tcW w:w="1892" w:type="dxa"/>
          </w:tcPr>
          <w:p w14:paraId="3A55690E">
            <w:pPr>
              <w:spacing w:after="0" w:line="240" w:lineRule="auto"/>
            </w:pPr>
            <w:r>
              <w:rPr>
                <w:sz w:val="18"/>
              </w:rPr>
              <w:t>0.05186</w:t>
            </w:r>
          </w:p>
        </w:tc>
        <w:tc>
          <w:tcPr>
            <w:tcW w:w="1892" w:type="dxa"/>
          </w:tcPr>
          <w:p w14:paraId="53944541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0474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470FD89F">
            <w:pPr>
              <w:spacing w:after="0" w:line="240" w:lineRule="auto"/>
            </w:pPr>
            <w:r>
              <w:rPr>
                <w:sz w:val="18"/>
              </w:rPr>
              <w:t>T3_CLHLS tropical nights</w:t>
            </w:r>
          </w:p>
        </w:tc>
        <w:tc>
          <w:tcPr>
            <w:tcW w:w="1892" w:type="dxa"/>
          </w:tcPr>
          <w:p w14:paraId="1B23F8A5">
            <w:pPr>
              <w:spacing w:after="0" w:line="240" w:lineRule="auto"/>
            </w:pPr>
            <w:r>
              <w:rPr>
                <w:sz w:val="18"/>
              </w:rPr>
              <w:t>OLS_cluster</w:t>
            </w:r>
          </w:p>
        </w:tc>
        <w:tc>
          <w:tcPr>
            <w:tcW w:w="1892" w:type="dxa"/>
          </w:tcPr>
          <w:p w14:paraId="2F0097F2">
            <w:pPr>
              <w:spacing w:after="0" w:line="240" w:lineRule="auto"/>
            </w:pPr>
            <w:r>
              <w:rPr>
                <w:sz w:val="18"/>
              </w:rPr>
              <w:t>log_inc</w:t>
            </w:r>
          </w:p>
        </w:tc>
        <w:tc>
          <w:tcPr>
            <w:tcW w:w="1892" w:type="dxa"/>
          </w:tcPr>
          <w:p w14:paraId="71BA7F4F">
            <w:pPr>
              <w:spacing w:after="0" w:line="240" w:lineRule="auto"/>
            </w:pPr>
            <w:r>
              <w:rPr>
                <w:sz w:val="18"/>
              </w:rPr>
              <w:t>0.0031</w:t>
            </w:r>
          </w:p>
        </w:tc>
        <w:tc>
          <w:tcPr>
            <w:tcW w:w="1892" w:type="dxa"/>
          </w:tcPr>
          <w:p w14:paraId="46CDF723">
            <w:pPr>
              <w:spacing w:after="0" w:line="240" w:lineRule="auto"/>
            </w:pPr>
            <w:r>
              <w:rPr>
                <w:sz w:val="18"/>
              </w:rPr>
              <w:t>-0.0049</w:t>
            </w:r>
          </w:p>
        </w:tc>
        <w:tc>
          <w:tcPr>
            <w:tcW w:w="1892" w:type="dxa"/>
          </w:tcPr>
          <w:p w14:paraId="263C6BC9">
            <w:pPr>
              <w:spacing w:after="0" w:line="240" w:lineRule="auto"/>
            </w:pPr>
            <w:r>
              <w:rPr>
                <w:sz w:val="18"/>
              </w:rPr>
              <w:t>0.0112</w:t>
            </w:r>
          </w:p>
        </w:tc>
        <w:tc>
          <w:tcPr>
            <w:tcW w:w="1892" w:type="dxa"/>
          </w:tcPr>
          <w:p w14:paraId="468CD832">
            <w:pPr>
              <w:spacing w:after="0" w:line="240" w:lineRule="auto"/>
            </w:pPr>
            <w:r>
              <w:rPr>
                <w:sz w:val="18"/>
              </w:rPr>
              <w:t>0.44498</w:t>
            </w:r>
          </w:p>
        </w:tc>
        <w:tc>
          <w:tcPr>
            <w:tcW w:w="1892" w:type="dxa"/>
          </w:tcPr>
          <w:p w14:paraId="51331A98">
            <w:pPr>
              <w:spacing w:after="0" w:line="240" w:lineRule="auto"/>
            </w:pPr>
            <w:r>
              <w:rPr>
                <w:sz w:val="18"/>
              </w:rPr>
              <w:t>17606</w:t>
            </w:r>
          </w:p>
        </w:tc>
      </w:tr>
      <w:tr w14:paraId="3CE7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0496A48C">
            <w:pPr>
              <w:spacing w:after="0" w:line="240" w:lineRule="auto"/>
            </w:pPr>
            <w:r>
              <w:rPr>
                <w:sz w:val="18"/>
              </w:rPr>
              <w:t>I1_CLHLS incident MMSE&lt;18</w:t>
            </w:r>
          </w:p>
        </w:tc>
        <w:tc>
          <w:tcPr>
            <w:tcW w:w="1892" w:type="dxa"/>
          </w:tcPr>
          <w:p w14:paraId="62342003">
            <w:pPr>
              <w:spacing w:after="0" w:line="240" w:lineRule="auto"/>
            </w:pPr>
            <w:r>
              <w:rPr>
                <w:sz w:val="18"/>
              </w:rPr>
              <w:t>GLM</w:t>
            </w:r>
          </w:p>
        </w:tc>
        <w:tc>
          <w:tcPr>
            <w:tcW w:w="1892" w:type="dxa"/>
          </w:tcPr>
          <w:p w14:paraId="34BD11B1">
            <w:pPr>
              <w:spacing w:after="0" w:line="240" w:lineRule="auto"/>
            </w:pPr>
            <w:r>
              <w:rPr>
                <w:sz w:val="18"/>
              </w:rPr>
              <w:t>hw3_pm</w:t>
            </w:r>
          </w:p>
        </w:tc>
        <w:tc>
          <w:tcPr>
            <w:tcW w:w="1892" w:type="dxa"/>
          </w:tcPr>
          <w:p w14:paraId="3A097CBA">
            <w:pPr>
              <w:spacing w:after="0" w:line="240" w:lineRule="auto"/>
            </w:pPr>
            <w:r>
              <w:rPr>
                <w:sz w:val="18"/>
              </w:rPr>
              <w:t>0.996</w:t>
            </w:r>
          </w:p>
        </w:tc>
        <w:tc>
          <w:tcPr>
            <w:tcW w:w="1892" w:type="dxa"/>
          </w:tcPr>
          <w:p w14:paraId="357C33E1">
            <w:pPr>
              <w:spacing w:after="0" w:line="240" w:lineRule="auto"/>
            </w:pPr>
            <w:r>
              <w:rPr>
                <w:sz w:val="18"/>
              </w:rPr>
              <w:t>0.989</w:t>
            </w:r>
          </w:p>
        </w:tc>
        <w:tc>
          <w:tcPr>
            <w:tcW w:w="1892" w:type="dxa"/>
          </w:tcPr>
          <w:p w14:paraId="33F9A56B">
            <w:pPr>
              <w:spacing w:after="0" w:line="240" w:lineRule="auto"/>
            </w:pPr>
            <w:r>
              <w:rPr>
                <w:sz w:val="18"/>
              </w:rPr>
              <w:t>1.003</w:t>
            </w:r>
          </w:p>
        </w:tc>
        <w:tc>
          <w:tcPr>
            <w:tcW w:w="1892" w:type="dxa"/>
          </w:tcPr>
          <w:p w14:paraId="2CBBEFB3">
            <w:pPr>
              <w:spacing w:after="0" w:line="240" w:lineRule="auto"/>
            </w:pPr>
            <w:r>
              <w:rPr>
                <w:sz w:val="18"/>
              </w:rPr>
              <w:t>0.26992</w:t>
            </w:r>
          </w:p>
        </w:tc>
        <w:tc>
          <w:tcPr>
            <w:tcW w:w="1892" w:type="dxa"/>
          </w:tcPr>
          <w:p w14:paraId="11AA9C5B">
            <w:pPr>
              <w:spacing w:after="0" w:line="240" w:lineRule="auto"/>
            </w:pPr>
            <w:r>
              <w:rPr>
                <w:sz w:val="18"/>
              </w:rPr>
              <w:t>7309</w:t>
            </w:r>
          </w:p>
        </w:tc>
      </w:tr>
      <w:tr w14:paraId="2B955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2" w:type="dxa"/>
          </w:tcPr>
          <w:p w14:paraId="354E9703">
            <w:pPr>
              <w:spacing w:after="0" w:line="240" w:lineRule="auto"/>
            </w:pPr>
            <w:r>
              <w:rPr>
                <w:sz w:val="18"/>
              </w:rPr>
              <w:t>I1_CLHLS incident MMSE&lt;18</w:t>
            </w:r>
          </w:p>
        </w:tc>
        <w:tc>
          <w:tcPr>
            <w:tcW w:w="1892" w:type="dxa"/>
          </w:tcPr>
          <w:p w14:paraId="4AEFC51A">
            <w:pPr>
              <w:spacing w:after="0" w:line="240" w:lineRule="auto"/>
            </w:pPr>
            <w:r>
              <w:rPr>
                <w:sz w:val="18"/>
              </w:rPr>
              <w:t>GLM</w:t>
            </w:r>
          </w:p>
        </w:tc>
        <w:tc>
          <w:tcPr>
            <w:tcW w:w="1892" w:type="dxa"/>
          </w:tcPr>
          <w:p w14:paraId="435074A7">
            <w:pPr>
              <w:spacing w:after="0" w:line="240" w:lineRule="auto"/>
            </w:pPr>
            <w:r>
              <w:rPr>
                <w:sz w:val="18"/>
              </w:rPr>
              <w:t>hw3_dev</w:t>
            </w:r>
          </w:p>
        </w:tc>
        <w:tc>
          <w:tcPr>
            <w:tcW w:w="1892" w:type="dxa"/>
          </w:tcPr>
          <w:p w14:paraId="5EE3CB55">
            <w:pPr>
              <w:spacing w:after="0" w:line="240" w:lineRule="auto"/>
            </w:pPr>
            <w:r>
              <w:rPr>
                <w:sz w:val="18"/>
              </w:rPr>
              <w:t>1.04</w:t>
            </w:r>
          </w:p>
        </w:tc>
        <w:tc>
          <w:tcPr>
            <w:tcW w:w="1892" w:type="dxa"/>
          </w:tcPr>
          <w:p w14:paraId="48BADB36">
            <w:pPr>
              <w:spacing w:after="0" w:line="240" w:lineRule="auto"/>
            </w:pPr>
            <w:r>
              <w:rPr>
                <w:sz w:val="18"/>
              </w:rPr>
              <w:t>0.986</w:t>
            </w:r>
          </w:p>
        </w:tc>
        <w:tc>
          <w:tcPr>
            <w:tcW w:w="1892" w:type="dxa"/>
          </w:tcPr>
          <w:p w14:paraId="5A4D78DB">
            <w:pPr>
              <w:spacing w:after="0" w:line="240" w:lineRule="auto"/>
            </w:pPr>
            <w:r>
              <w:rPr>
                <w:sz w:val="18"/>
              </w:rPr>
              <w:t>1.096</w:t>
            </w:r>
          </w:p>
        </w:tc>
        <w:tc>
          <w:tcPr>
            <w:tcW w:w="1892" w:type="dxa"/>
          </w:tcPr>
          <w:p w14:paraId="7CCEE384">
            <w:pPr>
              <w:spacing w:after="0" w:line="240" w:lineRule="auto"/>
            </w:pPr>
            <w:r>
              <w:rPr>
                <w:sz w:val="18"/>
              </w:rPr>
              <w:t>0.14828</w:t>
            </w:r>
          </w:p>
        </w:tc>
        <w:tc>
          <w:tcPr>
            <w:tcW w:w="1892" w:type="dxa"/>
          </w:tcPr>
          <w:p w14:paraId="4F8B7CD6">
            <w:pPr>
              <w:spacing w:after="0" w:line="240" w:lineRule="auto"/>
            </w:pPr>
            <w:r>
              <w:rPr>
                <w:sz w:val="18"/>
              </w:rPr>
              <w:t>7309</w:t>
            </w:r>
          </w:p>
        </w:tc>
      </w:tr>
    </w:tbl>
    <w:p w14:paraId="6F63472F"/>
    <w:p w14:paraId="1D3141F3">
      <w:pPr>
        <w:rPr>
          <w:b/>
        </w:rPr>
      </w:pPr>
      <w:r>
        <w:rPr>
          <w:b/>
        </w:rPr>
        <w:br w:type="page"/>
      </w:r>
    </w:p>
    <w:p w14:paraId="787EFC7E">
      <w:bookmarkStart w:id="0" w:name="_GoBack"/>
      <w:bookmarkEnd w:id="0"/>
      <w:r>
        <w:rPr>
          <w:b/>
        </w:rPr>
        <w:t xml:space="preserve">Table S8. </w:t>
      </w:r>
      <w:r>
        <w:t>Population-attributable fractions and ageing-equivalent burden of heatwave exposure.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  <w:gridCol w:w="2162"/>
        <w:gridCol w:w="2162"/>
        <w:gridCol w:w="2162"/>
      </w:tblGrid>
      <w:tr w14:paraId="55A2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027403BB">
            <w:pPr>
              <w:spacing w:after="0" w:line="240" w:lineRule="auto"/>
            </w:pPr>
            <w:r>
              <w:rPr>
                <w:b/>
                <w:sz w:val="18"/>
              </w:rPr>
              <w:t>Measure</w:t>
            </w:r>
          </w:p>
        </w:tc>
        <w:tc>
          <w:tcPr>
            <w:tcW w:w="2162" w:type="dxa"/>
          </w:tcPr>
          <w:p w14:paraId="67D99082">
            <w:pPr>
              <w:spacing w:after="0" w:line="240" w:lineRule="auto"/>
            </w:pPr>
            <w:r>
              <w:rPr>
                <w:b/>
                <w:sz w:val="18"/>
              </w:rPr>
              <w:t>Population</w:t>
            </w:r>
          </w:p>
        </w:tc>
        <w:tc>
          <w:tcPr>
            <w:tcW w:w="2162" w:type="dxa"/>
          </w:tcPr>
          <w:p w14:paraId="58B362C6">
            <w:pPr>
              <w:spacing w:after="0" w:line="240" w:lineRule="auto"/>
            </w:pPr>
            <w:r>
              <w:rPr>
                <w:b/>
                <w:sz w:val="18"/>
              </w:rPr>
              <w:t>Cases</w:t>
            </w:r>
          </w:p>
        </w:tc>
        <w:tc>
          <w:tcPr>
            <w:tcW w:w="2162" w:type="dxa"/>
          </w:tcPr>
          <w:p w14:paraId="1797425D">
            <w:pPr>
              <w:spacing w:after="0" w:line="240" w:lineRule="auto"/>
            </w:pPr>
            <w:r>
              <w:rPr>
                <w:b/>
                <w:sz w:val="18"/>
              </w:rPr>
              <w:t>Estimate (%)</w:t>
            </w:r>
          </w:p>
        </w:tc>
        <w:tc>
          <w:tcPr>
            <w:tcW w:w="2162" w:type="dxa"/>
          </w:tcPr>
          <w:p w14:paraId="57DD9704">
            <w:pPr>
              <w:spacing w:after="0" w:line="240" w:lineRule="auto"/>
            </w:pPr>
            <w:r>
              <w:rPr>
                <w:b/>
                <w:sz w:val="18"/>
              </w:rPr>
              <w:t>CI lo</w:t>
            </w:r>
          </w:p>
        </w:tc>
        <w:tc>
          <w:tcPr>
            <w:tcW w:w="2162" w:type="dxa"/>
          </w:tcPr>
          <w:p w14:paraId="3FAEE1CA">
            <w:pPr>
              <w:spacing w:after="0" w:line="240" w:lineRule="auto"/>
            </w:pPr>
            <w:r>
              <w:rPr>
                <w:b/>
                <w:sz w:val="18"/>
              </w:rPr>
              <w:t>CI hi</w:t>
            </w:r>
          </w:p>
        </w:tc>
        <w:tc>
          <w:tcPr>
            <w:tcW w:w="2162" w:type="dxa"/>
          </w:tcPr>
          <w:p w14:paraId="43D1CBFB">
            <w:pPr>
              <w:spacing w:after="0" w:line="240" w:lineRule="auto"/>
            </w:pPr>
            <w:r>
              <w:rPr>
                <w:b/>
                <w:sz w:val="18"/>
              </w:rPr>
              <w:t>Attributable events</w:t>
            </w:r>
          </w:p>
        </w:tc>
      </w:tr>
      <w:tr w14:paraId="69F73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2D3E41F4">
            <w:pPr>
              <w:spacing w:after="0" w:line="240" w:lineRule="auto"/>
            </w:pPr>
            <w:r>
              <w:rPr>
                <w:sz w:val="18"/>
              </w:rPr>
              <w:t>PAF, exposure-attributable % (counterfactual = city mean)</w:t>
            </w:r>
          </w:p>
        </w:tc>
        <w:tc>
          <w:tcPr>
            <w:tcW w:w="2162" w:type="dxa"/>
          </w:tcPr>
          <w:p w14:paraId="44A7801D">
            <w:pPr>
              <w:spacing w:after="0" w:line="240" w:lineRule="auto"/>
            </w:pPr>
            <w:r>
              <w:rPr>
                <w:sz w:val="18"/>
              </w:rPr>
              <w:t>Overall</w:t>
            </w:r>
          </w:p>
        </w:tc>
        <w:tc>
          <w:tcPr>
            <w:tcW w:w="2162" w:type="dxa"/>
          </w:tcPr>
          <w:p w14:paraId="2B6964EB">
            <w:pPr>
              <w:spacing w:after="0" w:line="240" w:lineRule="auto"/>
            </w:pPr>
            <w:r>
              <w:rPr>
                <w:sz w:val="18"/>
              </w:rPr>
              <w:t>2826</w:t>
            </w:r>
          </w:p>
        </w:tc>
        <w:tc>
          <w:tcPr>
            <w:tcW w:w="2162" w:type="dxa"/>
          </w:tcPr>
          <w:p w14:paraId="4C24754A">
            <w:pPr>
              <w:spacing w:after="0" w:line="240" w:lineRule="auto"/>
            </w:pPr>
            <w:r>
              <w:rPr>
                <w:sz w:val="18"/>
              </w:rPr>
              <w:t>0.2</w:t>
            </w:r>
          </w:p>
        </w:tc>
        <w:tc>
          <w:tcPr>
            <w:tcW w:w="2162" w:type="dxa"/>
          </w:tcPr>
          <w:p w14:paraId="5F3C77A8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71D0FAF4">
            <w:pPr>
              <w:spacing w:after="0" w:line="240" w:lineRule="auto"/>
            </w:pPr>
            <w:r>
              <w:rPr>
                <w:sz w:val="18"/>
              </w:rPr>
              <w:t>1.2</w:t>
            </w:r>
          </w:p>
        </w:tc>
        <w:tc>
          <w:tcPr>
            <w:tcW w:w="2162" w:type="dxa"/>
          </w:tcPr>
          <w:p w14:paraId="0A242933">
            <w:pPr>
              <w:spacing w:after="0" w:line="240" w:lineRule="auto"/>
            </w:pPr>
            <w:r>
              <w:rPr>
                <w:sz w:val="18"/>
              </w:rPr>
              <w:t>7</w:t>
            </w:r>
          </w:p>
        </w:tc>
      </w:tr>
      <w:tr w14:paraId="0C05C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1FD58569">
            <w:pPr>
              <w:spacing w:after="0" w:line="240" w:lineRule="auto"/>
            </w:pPr>
            <w:r>
              <w:rPr>
                <w:sz w:val="18"/>
              </w:rPr>
              <w:t>PAF, exposure-attributable % (counterfactual = city mean)</w:t>
            </w:r>
          </w:p>
        </w:tc>
        <w:tc>
          <w:tcPr>
            <w:tcW w:w="2162" w:type="dxa"/>
          </w:tcPr>
          <w:p w14:paraId="25FA91BC">
            <w:pPr>
              <w:spacing w:after="0" w:line="240" w:lineRule="auto"/>
            </w:pPr>
            <w:r>
              <w:rPr>
                <w:sz w:val="18"/>
              </w:rPr>
              <w:t>Low education</w:t>
            </w:r>
          </w:p>
        </w:tc>
        <w:tc>
          <w:tcPr>
            <w:tcW w:w="2162" w:type="dxa"/>
          </w:tcPr>
          <w:p w14:paraId="579197D8">
            <w:pPr>
              <w:spacing w:after="0" w:line="240" w:lineRule="auto"/>
            </w:pPr>
            <w:r>
              <w:rPr>
                <w:sz w:val="18"/>
              </w:rPr>
              <w:t>1055</w:t>
            </w:r>
          </w:p>
        </w:tc>
        <w:tc>
          <w:tcPr>
            <w:tcW w:w="2162" w:type="dxa"/>
          </w:tcPr>
          <w:p w14:paraId="0D2BC8DB">
            <w:pPr>
              <w:spacing w:after="0" w:line="240" w:lineRule="auto"/>
            </w:pPr>
            <w:r>
              <w:rPr>
                <w:sz w:val="18"/>
              </w:rPr>
              <w:t>0.6</w:t>
            </w:r>
          </w:p>
        </w:tc>
        <w:tc>
          <w:tcPr>
            <w:tcW w:w="2162" w:type="dxa"/>
          </w:tcPr>
          <w:p w14:paraId="11320492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76F68102">
            <w:pPr>
              <w:spacing w:after="0" w:line="240" w:lineRule="auto"/>
            </w:pPr>
            <w:r>
              <w:rPr>
                <w:sz w:val="18"/>
              </w:rPr>
              <w:t>3.2</w:t>
            </w:r>
          </w:p>
        </w:tc>
        <w:tc>
          <w:tcPr>
            <w:tcW w:w="2162" w:type="dxa"/>
          </w:tcPr>
          <w:p w14:paraId="612109D1">
            <w:pPr>
              <w:spacing w:after="0" w:line="240" w:lineRule="auto"/>
            </w:pPr>
            <w:r>
              <w:rPr>
                <w:sz w:val="18"/>
              </w:rPr>
              <w:t>7</w:t>
            </w:r>
          </w:p>
        </w:tc>
      </w:tr>
      <w:tr w14:paraId="5EA30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6F4C2248">
            <w:pPr>
              <w:spacing w:after="0" w:line="240" w:lineRule="auto"/>
            </w:pPr>
            <w:r>
              <w:rPr>
                <w:sz w:val="18"/>
              </w:rPr>
              <w:t>PAF, exposure-attributable % (counterfactual = city mean)</w:t>
            </w:r>
          </w:p>
        </w:tc>
        <w:tc>
          <w:tcPr>
            <w:tcW w:w="2162" w:type="dxa"/>
          </w:tcPr>
          <w:p w14:paraId="2831C1DF">
            <w:pPr>
              <w:spacing w:after="0" w:line="240" w:lineRule="auto"/>
            </w:pPr>
            <w:r>
              <w:rPr>
                <w:sz w:val="18"/>
              </w:rPr>
              <w:t>High education</w:t>
            </w:r>
          </w:p>
        </w:tc>
        <w:tc>
          <w:tcPr>
            <w:tcW w:w="2162" w:type="dxa"/>
          </w:tcPr>
          <w:p w14:paraId="1E27BBF4">
            <w:pPr>
              <w:spacing w:after="0" w:line="240" w:lineRule="auto"/>
            </w:pPr>
            <w:r>
              <w:rPr>
                <w:sz w:val="18"/>
              </w:rPr>
              <w:t>1771</w:t>
            </w:r>
          </w:p>
        </w:tc>
        <w:tc>
          <w:tcPr>
            <w:tcW w:w="2162" w:type="dxa"/>
          </w:tcPr>
          <w:p w14:paraId="5B21A92E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3EC5937C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577ABEC4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0C6A0614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</w:tr>
      <w:tr w14:paraId="5B46C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2" w:type="dxa"/>
          </w:tcPr>
          <w:p w14:paraId="7147B7D3">
            <w:pPr>
              <w:spacing w:after="0" w:line="240" w:lineRule="auto"/>
            </w:pPr>
            <w:r>
              <w:rPr>
                <w:sz w:val="18"/>
              </w:rPr>
              <w:t>Susceptibility-attributable % (low-education group, interaction)</w:t>
            </w:r>
          </w:p>
        </w:tc>
        <w:tc>
          <w:tcPr>
            <w:tcW w:w="2162" w:type="dxa"/>
          </w:tcPr>
          <w:p w14:paraId="4292F161">
            <w:pPr>
              <w:spacing w:after="0" w:line="240" w:lineRule="auto"/>
            </w:pPr>
            <w:r>
              <w:rPr>
                <w:sz w:val="18"/>
              </w:rPr>
              <w:t>Low education</w:t>
            </w:r>
          </w:p>
        </w:tc>
        <w:tc>
          <w:tcPr>
            <w:tcW w:w="2162" w:type="dxa"/>
          </w:tcPr>
          <w:p w14:paraId="2C751FEA">
            <w:pPr>
              <w:spacing w:after="0" w:line="240" w:lineRule="auto"/>
            </w:pPr>
            <w:r>
              <w:rPr>
                <w:sz w:val="18"/>
              </w:rPr>
              <w:t>1055</w:t>
            </w:r>
          </w:p>
        </w:tc>
        <w:tc>
          <w:tcPr>
            <w:tcW w:w="2162" w:type="dxa"/>
          </w:tcPr>
          <w:p w14:paraId="151D63C3">
            <w:pPr>
              <w:spacing w:after="0" w:line="240" w:lineRule="auto"/>
            </w:pPr>
            <w:r>
              <w:rPr>
                <w:sz w:val="18"/>
              </w:rPr>
              <w:t>3.4</w:t>
            </w:r>
          </w:p>
        </w:tc>
        <w:tc>
          <w:tcPr>
            <w:tcW w:w="2162" w:type="dxa"/>
          </w:tcPr>
          <w:p w14:paraId="3AC6F265">
            <w:pPr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2162" w:type="dxa"/>
          </w:tcPr>
          <w:p w14:paraId="4E8FCCBB">
            <w:pPr>
              <w:spacing w:after="0" w:line="240" w:lineRule="auto"/>
            </w:pPr>
            <w:r>
              <w:rPr>
                <w:sz w:val="18"/>
              </w:rPr>
              <w:t>6.3</w:t>
            </w:r>
          </w:p>
        </w:tc>
        <w:tc>
          <w:tcPr>
            <w:tcW w:w="2162" w:type="dxa"/>
          </w:tcPr>
          <w:p w14:paraId="522E436C">
            <w:pPr>
              <w:spacing w:after="0" w:line="240" w:lineRule="auto"/>
            </w:pPr>
            <w:r>
              <w:rPr>
                <w:sz w:val="18"/>
              </w:rPr>
              <w:t>36</w:t>
            </w:r>
          </w:p>
        </w:tc>
      </w:tr>
    </w:tbl>
    <w:p w14:paraId="28A9F830"/>
    <w:sectPr>
      <w:pgSz w:w="16838" w:h="11906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867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455</Words>
  <Characters>2327</Characters>
  <Lines>0</Lines>
  <Paragraphs>0</Paragraphs>
  <TotalTime>1</TotalTime>
  <ScaleCrop>false</ScaleCrop>
  <LinksUpToDate>false</LinksUpToDate>
  <CharactersWithSpaces>2426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马嘉婕</cp:lastModifiedBy>
  <dcterms:modified xsi:type="dcterms:W3CDTF">2026-10-19T02:26:19Z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eyJoZGlkIjoiYzA5ZmNlYWM1ZDg1ZDk0NDdiOTQ0MDAyODY4NGNlNTgiLCJ1c2VySWQiOiIyNzQ2NDE4NzEifQ==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67C32736F4744BBD903A64001514C0B1_12</vt:lpwstr>
  </property>
</Properties>
</file>