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D1C0B2">
      <w:pPr>
        <w:spacing w:after="60"/>
      </w:pPr>
      <w:r>
        <w:rPr>
          <w:b/>
          <w:sz w:val="22"/>
        </w:rPr>
        <w:t>Supplemental Digital Content 1</w:t>
      </w:r>
      <w:bookmarkStart w:id="0" w:name="_GoBack"/>
      <w:bookmarkEnd w:id="0"/>
    </w:p>
    <w:p w14:paraId="7A032A13">
      <w:pPr>
        <w:spacing w:after="60"/>
      </w:pPr>
      <w:r>
        <w:rPr>
          <w:b/>
          <w:sz w:val="20"/>
        </w:rPr>
        <w:t>Table S1. Screening log for the public-facing question pool</w:t>
      </w:r>
    </w:p>
    <w:tbl>
      <w:tblPr>
        <w:tblStyle w:val="33"/>
        <w:tblW w:w="0" w:type="auto"/>
        <w:jc w:val="center"/>
        <w:tblBorders>
          <w:top w:val="single" w:color="808080" w:sz="2" w:space="0"/>
          <w:left w:val="single" w:color="808080" w:sz="2" w:space="0"/>
          <w:bottom w:val="single" w:color="808080" w:sz="2" w:space="0"/>
          <w:right w:val="single" w:color="808080" w:sz="2" w:space="0"/>
          <w:insideH w:val="single" w:color="808080" w:sz="2" w:space="0"/>
          <w:insideV w:val="single" w:color="808080" w:sz="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32"/>
      </w:tblGrid>
      <w:tr w14:paraId="18E555DD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83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542D86F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Screening summary</w:t>
            </w:r>
            <w:r>
              <w:rPr>
                <w:rFonts w:ascii="Times New Roman" w:hAnsi="Times New Roman" w:eastAsia="Times New Roman"/>
                <w:sz w:val="15"/>
              </w:rPr>
              <w:br w:type="textWrapping"/>
            </w:r>
            <w:r>
              <w:rPr>
                <w:rFonts w:ascii="Times New Roman" w:hAnsi="Times New Roman" w:eastAsia="Times New Roman"/>
                <w:sz w:val="15"/>
              </w:rPr>
              <w:t>The initial question pool comprised 99 items. After screening, 37 questions were retained and 62 were excluded across four predefined domains. Candidate questions were phrased in lay, public-facing language, with unexplained specialist terminology avoided where possible.</w:t>
            </w:r>
          </w:p>
        </w:tc>
      </w:tr>
    </w:tbl>
    <w:p w14:paraId="39626D32">
      <w:pPr>
        <w:spacing w:before="120" w:after="60"/>
      </w:pPr>
      <w:r>
        <w:rPr>
          <w:b/>
        </w:rPr>
        <w:t>Inclusion and exclusion criteria</w:t>
      </w:r>
    </w:p>
    <w:tbl>
      <w:tblPr>
        <w:tblStyle w:val="33"/>
        <w:tblW w:w="0" w:type="auto"/>
        <w:jc w:val="center"/>
        <w:tblBorders>
          <w:top w:val="single" w:color="808080" w:sz="2" w:space="0"/>
          <w:left w:val="single" w:color="808080" w:sz="2" w:space="0"/>
          <w:bottom w:val="single" w:color="808080" w:sz="2" w:space="0"/>
          <w:right w:val="single" w:color="808080" w:sz="2" w:space="0"/>
          <w:insideH w:val="single" w:color="808080" w:sz="2" w:space="0"/>
          <w:insideV w:val="single" w:color="808080" w:sz="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16"/>
        <w:gridCol w:w="7416"/>
      </w:tblGrid>
      <w:tr w14:paraId="1B0B21B2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7416" w:type="dxa"/>
            <w:shd w:val="clear" w:color="auto" w:fill="E7E6E6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1D8A137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sz w:val="15"/>
              </w:rPr>
              <w:t>Category</w:t>
            </w:r>
          </w:p>
        </w:tc>
        <w:tc>
          <w:tcPr>
            <w:tcW w:w="7416" w:type="dxa"/>
            <w:shd w:val="clear" w:color="auto" w:fill="E7E6E6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F10A8C5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sz w:val="15"/>
              </w:rPr>
              <w:t>Criteria</w:t>
            </w:r>
          </w:p>
        </w:tc>
      </w:tr>
      <w:tr w14:paraId="6D3D97EE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416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AD91D70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Inclusion</w:t>
            </w:r>
          </w:p>
        </w:tc>
        <w:tc>
          <w:tcPr>
            <w:tcW w:w="7416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3FAB368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Public-facing questions about high blood pressure, blood pressure medicines, erection problems, sexual activity, or lifestyle issues directly relevant to men with high blood pressure and erection problems.</w:t>
            </w:r>
          </w:p>
        </w:tc>
      </w:tr>
      <w:tr w14:paraId="4D3AAA90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416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A8D1C75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Inclusion</w:t>
            </w:r>
          </w:p>
        </w:tc>
        <w:tc>
          <w:tcPr>
            <w:tcW w:w="7416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978CCFC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Questions answerable using guidelines, consensus statements, official clinical resources, or systematic reviews and suitable for general patient education.</w:t>
            </w:r>
          </w:p>
        </w:tc>
      </w:tr>
      <w:tr w14:paraId="7400F0BE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416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47A1AB2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Exclusion</w:t>
            </w:r>
          </w:p>
        </w:tc>
        <w:tc>
          <w:tcPr>
            <w:tcW w:w="7416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BDBB180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Duplicate or near-duplicate questions, commercial/product or cost/service questions, prompts asking users to change prescription treatment on their own, and questions that are too technical for a general public-facing set.</w:t>
            </w:r>
          </w:p>
        </w:tc>
      </w:tr>
      <w:tr w14:paraId="54B0536C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416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2BFA287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Exclusion</w:t>
            </w:r>
          </w:p>
        </w:tc>
        <w:tc>
          <w:tcPr>
            <w:tcW w:w="7416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AC634E0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Questions outside the high blood pressure–erection problem scope, questions focused mainly on fertility or ejaculation rather than erections, and highly individualized diagnosis or treatment decisions.</w:t>
            </w:r>
          </w:p>
        </w:tc>
      </w:tr>
    </w:tbl>
    <w:p w14:paraId="1DDB9DAE">
      <w:pPr>
        <w:spacing w:before="120" w:after="60"/>
      </w:pPr>
      <w:r>
        <w:rPr>
          <w:b/>
        </w:rPr>
        <w:t>Question-pool screening decisions</w:t>
      </w:r>
    </w:p>
    <w:tbl>
      <w:tblPr>
        <w:tblStyle w:val="33"/>
        <w:tblW w:w="0" w:type="auto"/>
        <w:jc w:val="center"/>
        <w:tblBorders>
          <w:top w:val="single" w:color="808080" w:sz="2" w:space="0"/>
          <w:left w:val="single" w:color="808080" w:sz="2" w:space="0"/>
          <w:bottom w:val="single" w:color="808080" w:sz="2" w:space="0"/>
          <w:right w:val="single" w:color="808080" w:sz="2" w:space="0"/>
          <w:insideH w:val="single" w:color="808080" w:sz="2" w:space="0"/>
          <w:insideV w:val="single" w:color="808080" w:sz="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72"/>
        <w:gridCol w:w="2472"/>
        <w:gridCol w:w="2472"/>
        <w:gridCol w:w="2472"/>
        <w:gridCol w:w="2472"/>
        <w:gridCol w:w="2472"/>
      </w:tblGrid>
      <w:tr w14:paraId="78DA8BB8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2472" w:type="dxa"/>
            <w:shd w:val="clear" w:color="auto" w:fill="E7E6E6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F8EDCC1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sz w:val="15"/>
              </w:rPr>
              <w:t>Pool order</w:t>
            </w:r>
          </w:p>
        </w:tc>
        <w:tc>
          <w:tcPr>
            <w:tcW w:w="2472" w:type="dxa"/>
            <w:shd w:val="clear" w:color="auto" w:fill="E7E6E6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0530A96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sz w:val="15"/>
              </w:rPr>
              <w:t>Dimension</w:t>
            </w:r>
          </w:p>
        </w:tc>
        <w:tc>
          <w:tcPr>
            <w:tcW w:w="2472" w:type="dxa"/>
            <w:shd w:val="clear" w:color="auto" w:fill="E7E6E6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C2D1F8B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sz w:val="15"/>
              </w:rPr>
              <w:t>Question</w:t>
            </w:r>
          </w:p>
        </w:tc>
        <w:tc>
          <w:tcPr>
            <w:tcW w:w="2472" w:type="dxa"/>
            <w:shd w:val="clear" w:color="auto" w:fill="E7E6E6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1EA4CBF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sz w:val="15"/>
              </w:rPr>
              <w:t>Decision</w:t>
            </w:r>
          </w:p>
        </w:tc>
        <w:tc>
          <w:tcPr>
            <w:tcW w:w="2472" w:type="dxa"/>
            <w:shd w:val="clear" w:color="auto" w:fill="E7E6E6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7891A98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sz w:val="15"/>
              </w:rPr>
              <w:t>Final item ID</w:t>
            </w:r>
          </w:p>
        </w:tc>
        <w:tc>
          <w:tcPr>
            <w:tcW w:w="2472" w:type="dxa"/>
            <w:shd w:val="clear" w:color="auto" w:fill="E7E6E6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A490B3F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sz w:val="15"/>
              </w:rPr>
              <w:t>Screening reason</w:t>
            </w:r>
          </w:p>
        </w:tc>
      </w:tr>
      <w:tr w14:paraId="26DE7FD2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407AB5D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1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3416AA0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High blood pressure and erection problems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DE578A7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Can high blood pressure make the penis permanently smaller?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DE46518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1099B09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-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C86A554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Excluded: ambiguous anatomical claim with limited direct evidence and low priority for the final patient-education set.</w:t>
            </w:r>
          </w:p>
        </w:tc>
      </w:tr>
      <w:tr w14:paraId="02E3E238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9DD703D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2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5AE6219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High blood pressure and erection problems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2E11465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Can high blood pressure cause problems getting or keeping an erection?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4B3DE66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Retained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78B92F1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1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6E3654F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Retained in the final 37-question set; directly addresses hypertension and erectile dysfunction.</w:t>
            </w:r>
          </w:p>
        </w:tc>
      </w:tr>
      <w:tr w14:paraId="1ADAD9B6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003AD02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3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65C7C39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High blood pressure and erection problems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8E6FD78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Is there a certain blood pressure level at which erection problems start?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78D9A48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65CEFD7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-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A42242E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Excluded: oversimplified threshold question; erectile dysfunction is multifactorial and not defined by a single blood pressure cutoff.</w:t>
            </w:r>
          </w:p>
        </w:tc>
      </w:tr>
      <w:tr w14:paraId="733D1A71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3B2C601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4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995BB9F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High blood pressure and erection problems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9CA07E9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Why can high blood pressure make it harder to get or keep an erection?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2E34377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Retained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D55424C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2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A00093D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Retained in the final 37-question set; directly addresses hypertension and erectile dysfunction.</w:t>
            </w:r>
          </w:p>
        </w:tc>
      </w:tr>
      <w:tr w14:paraId="533FAB9B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2387578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5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6EDD34C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High blood pressure and erection problems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DDE407E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Can one high blood pressure reading cause erection problems that same day?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0A4A664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8857379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-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679CF13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Excluded: acute single-reading variant with limited relevance to the chronic hypertension focus.</w:t>
            </w:r>
          </w:p>
        </w:tc>
      </w:tr>
      <w:tr w14:paraId="0D1D36E5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3CC1534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6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1070B1A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High blood pressure and erection problems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5E743E9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Can erection problems tell me how blocked my heart arteries are?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AE528FA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F1FFA93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-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5D42BAD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Excluded: overstates the diagnostic meaning of erectile dysfunction and requires individualized cardiovascular assessment.</w:t>
            </w:r>
          </w:p>
        </w:tc>
      </w:tr>
      <w:tr w14:paraId="0BD5F8B4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EC5B6B9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7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98166DB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High blood pressure and erection problems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6AA700F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Are erection problems more common in men with high blood pressure?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F7D2053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Retained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2B42917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3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54CFAC6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Retained in the final 37-question set; directly addresses hypertension and erectile dysfunction.</w:t>
            </w:r>
          </w:p>
        </w:tc>
      </w:tr>
      <w:tr w14:paraId="6EE4808E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2A3B4A6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8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4B31798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High blood pressure and erection problems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E5BD71A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Can I tell at home whether poor blood flow is causing my erection problems?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98017D9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E64C6CD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-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3DF795E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Excluded: individualized diagnostic request not suitable for a general public-facing information set.</w:t>
            </w:r>
          </w:p>
        </w:tc>
      </w:tr>
      <w:tr w14:paraId="3DC0A86F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62801E2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9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28D73D0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High blood pressure and erection problems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06C8D9E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Can erection problems be an early warning sign of heart or blood vessel problems?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52CF8CF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Retained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0395123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4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3B468C0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Retained in the final 37-question set; directly addresses hypertension and erectile dysfunction.</w:t>
            </w:r>
          </w:p>
        </w:tc>
      </w:tr>
      <w:tr w14:paraId="461146CA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7F42D5C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10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5A3C5AB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High blood pressure and erection problems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F9A8862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What happens to the blood vessels that makes high blood pressure affect erections?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7C9A1B1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349CC66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-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013095E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Excluded: overly technical clinician/researcher-facing mechanism question.</w:t>
            </w:r>
          </w:p>
        </w:tc>
      </w:tr>
      <w:tr w14:paraId="2447B734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9E4598F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11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63C7B50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High blood pressure and erection problems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AFEE924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Which home blood pressure monitor is best if I am worried about erection problems?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D558EAB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2F15317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-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9074851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Excluded: commercial/product-specific question outside the core information set.</w:t>
            </w:r>
          </w:p>
        </w:tc>
      </w:tr>
      <w:tr w14:paraId="2EFB27A8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D3A08FB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12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0EEA994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High blood pressure and erection problems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4A7B930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Does having higher blood pressure, or having it for a long time, make erection problems more likely?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22C78E7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Retained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B2EA8F4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5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1B5F0AE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Retained in the final 37-question set; directly addresses hypertension and erectile dysfunction.</w:t>
            </w:r>
          </w:p>
        </w:tc>
      </w:tr>
      <w:tr w14:paraId="0BEA6CA3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EE28F94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13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C93F2B0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High blood pressure and erection problems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3822B43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Which hospital near me is best for treating erection problems related to high blood pressure?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8A692E8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99502FF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-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28103E1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Excluded: location-specific service recommendation.</w:t>
            </w:r>
          </w:p>
        </w:tc>
      </w:tr>
      <w:tr w14:paraId="1F9EA321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7F51D93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14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3BF9181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High blood pressure and erection problems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A6A42A9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How much does a scan that checks blood flow to the penis cost in my city?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F22B99E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3263072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-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BFE76C0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Excluded: administrative/cost question outside the study's clinical-information scope.</w:t>
            </w:r>
          </w:p>
        </w:tc>
      </w:tr>
      <w:tr w14:paraId="64F9E319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8CC15D5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15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D3963A4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High blood pressure and erection problems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5D6FE97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Can getting my blood pressure under better control improve my erections?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C981ADD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Retained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A2B78AB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6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C186BC0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Retained in the final 37-question set; directly addresses hypertension and erectile dysfunction.</w:t>
            </w:r>
          </w:p>
        </w:tc>
      </w:tr>
      <w:tr w14:paraId="0CE5BEDD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51547E7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16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DB3B0F8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High blood pressure and erection problems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04BE9D4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Can erection problems from high blood pressure be cured in a few days if my blood pressure comes down?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E68104B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3F3A535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-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E2AB518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Excluded: unrealistic cure/timeline premise.</w:t>
            </w:r>
          </w:p>
        </w:tc>
      </w:tr>
      <w:tr w14:paraId="0218B57F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20B03E6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17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0B114A8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High blood pressure and erection problems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3C1E8DE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Can I have erection problems from high blood pressure even if I feel well otherwise?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2F3252A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Retained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B16DF0E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7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44F864D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Retained in the final 37-question set; directly addresses hypertension and erectile dysfunction.</w:t>
            </w:r>
          </w:p>
        </w:tc>
      </w:tr>
      <w:tr w14:paraId="15F342B5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1EF5D42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18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F7F2C7F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High blood pressure and erection problems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95A5FB2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Is high blood pressure the only reason a man can have erection problems?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871B378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FBFDE48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-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7749251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Excluded: lower-priority misconception substantially covered by retained questions on alternative causes and cardiovascular risk factors.</w:t>
            </w:r>
          </w:p>
        </w:tc>
      </w:tr>
      <w:tr w14:paraId="3BF239CF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AC95666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19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45DC232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High blood pressure and erection problems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8A249C7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How can I know whether my erection problems are related to high blood pressure or something else?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719783C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Retained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71310B0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8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EA159F5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Retained in the final 37-question set; directly addresses hypertension and erectile dysfunction.</w:t>
            </w:r>
          </w:p>
        </w:tc>
      </w:tr>
      <w:tr w14:paraId="3C05E11B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D4962B3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20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4443599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High blood pressure and erection problems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A4A9B67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Can erection problems caused by high blood pressure become permanent?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0E142CA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310FF79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-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3D7D291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Excluded: prognosis variant overlapping with retained questions on hypertension severity, duration, and blood pressure control.</w:t>
            </w:r>
          </w:p>
        </w:tc>
      </w:tr>
      <w:tr w14:paraId="18182B10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000E5F9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21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A5F9603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Blood pressure medicines and sexual function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6CC9399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Can I stop taking metoprolol tonight so my erection is better tomorrow?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704F817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27F104C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-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F655390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Excluded: unsafe self-discontinuation prompt requiring individualized medication advice.</w:t>
            </w:r>
          </w:p>
        </w:tc>
      </w:tr>
      <w:tr w14:paraId="44D310E6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0E8B28D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22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BCA0BB1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High blood pressure and erection problems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0ECBAA4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If I have both high blood pressure and erection problems, should I also be checked for things like diabetes, high cholesterol, or smoking-related risk?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E2687C3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Retained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2A28F48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9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11DE0FF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Retained in the final 37-question set; directly addresses hypertension and erectile dysfunction.</w:t>
            </w:r>
          </w:p>
        </w:tc>
      </w:tr>
      <w:tr w14:paraId="38054BDC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0B820AC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23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F32F6D8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Blood pressure medicines and sexual function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9ADD24E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Should I take only half of my amlodipine before sex?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CE37B8B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7F76447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-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0127C8C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Excluded: unsafe self-adjustment of prescribed antihypertensive therapy.</w:t>
            </w:r>
          </w:p>
        </w:tc>
      </w:tr>
      <w:tr w14:paraId="3441E9C6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47F476F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24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36DD034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Blood pressure medicines and sexual function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A6508EB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Can blood pressure medicine cause erection problems?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5705F88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Retained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3CC19C3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10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092039A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Retained in the final 37-question set; directly addresses antihypertensive medications and sexual function.</w:t>
            </w:r>
          </w:p>
        </w:tc>
      </w:tr>
      <w:tr w14:paraId="16F812E2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431A49A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25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8366B13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Blood pressure medicines and sexual function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CBEFC42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Can I switch from hydrochlorothiazide to losartan on my own if I am having erection problems?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8DF98C6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D46F5C9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-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EA92C3D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Excluded: unsafe self-switching of prescription medication.</w:t>
            </w:r>
          </w:p>
        </w:tc>
      </w:tr>
      <w:tr w14:paraId="1DEE1CEB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6546473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26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67B3B39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Blood pressure medicines and sexual function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5F6CEB7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Which blood pressure medicine is best if I want to avoid erection problems?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5AB9A30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D20975B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-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7E74B11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Excluded: prescriptive within-class drug comparison with insufficient basis for a universal patient-facing recommendation.</w:t>
            </w:r>
          </w:p>
        </w:tc>
      </w:tr>
      <w:tr w14:paraId="076C559F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E358BCA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27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640C32A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Blood pressure medicines and sexual function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8769328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How can I tell whether my erection problem is from high blood pressure itself or from the medicine I take for it?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2990671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Retained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F7163BC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11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E574E57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Retained in the final 37-question set; directly addresses antihypertensive medications and sexual function.</w:t>
            </w:r>
          </w:p>
        </w:tc>
      </w:tr>
      <w:tr w14:paraId="392DB0A1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984036B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28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5AD55A6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Blood pressure medicines and sexual function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EBB2428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What dose of nebivolol is least likely to affect erections?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6379418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4153F42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-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326E327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Excluded: individualized dose-selection question.</w:t>
            </w:r>
          </w:p>
        </w:tc>
      </w:tr>
      <w:tr w14:paraId="16CDBBB0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6CC445D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29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825EAA8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Blood pressure medicines and sexual function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3FCA14D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Can clonidine improve erections in men with high blood pressure?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E20892D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C168CD0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-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DF7B763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Excluded: low-priority narrow medication association not selected for the final set.</w:t>
            </w:r>
          </w:p>
        </w:tc>
      </w:tr>
      <w:tr w14:paraId="0FFA00AD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27BF3A4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30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81FFF34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Blood pressure medicines and sexual function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A9E63EB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Are some blood pressure medicines more likely than others to affect erections?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D2C7ABF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Retained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AF2F83A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12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E30B71C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Retained in the final 37-question set; directly addresses antihypertensive medications and sexual function.</w:t>
            </w:r>
          </w:p>
        </w:tc>
      </w:tr>
      <w:tr w14:paraId="493F63E7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4096F0E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31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48C80F3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Blood pressure medicines and sexual function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0685766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Can doxazosin cure erection problems in men with high blood pressure?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C4756E2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83FA569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-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1A830E1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Excluded: drug-specific cure premise and lower priority than core antihypertensive-class questions.</w:t>
            </w:r>
          </w:p>
        </w:tc>
      </w:tr>
      <w:tr w14:paraId="09A4A90A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52562EB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32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B11180C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Blood pressure medicines and sexual function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1AEED7A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Can medicines such as metoprolol affect erections or sexual performance?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702BF14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Retained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CC39095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13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4661615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Retained in the final 37-question set; directly addresses antihypertensive medications and sexual function.</w:t>
            </w:r>
          </w:p>
        </w:tc>
      </w:tr>
      <w:tr w14:paraId="1CED5402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0462CD0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33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65DE15D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Blood pressure medicines and sexual function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0915B86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Can hydralazine cause problems with ejaculation?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18183BA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BA4E97E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-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A1B3484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Excluded: focuses on ejaculation rather than erectile dysfunction.</w:t>
            </w:r>
          </w:p>
        </w:tc>
      </w:tr>
      <w:tr w14:paraId="71F29613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E5D7524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34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6ABCBA7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Blood pressure medicines and sexual function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76CD6A7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Can water pills used for high blood pressure, such as hydrochlorothiazide, affect erections?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B271084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Retained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AA98BF1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14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BAEC72B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Retained in the final 37-question set; directly addresses antihypertensive medications and sexual function.</w:t>
            </w:r>
          </w:p>
        </w:tc>
      </w:tr>
      <w:tr w14:paraId="26EE08B2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B33904D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35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693F8F3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Blood pressure medicines and sexual function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9B4EBFF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Can I take my blood pressure medicine only on days when I do not plan to have sex?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33F3E53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6472DB9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-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5CE7F3F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Excluded: unsafe intermittent medication-use prompt.</w:t>
            </w:r>
          </w:p>
        </w:tc>
      </w:tr>
      <w:tr w14:paraId="242EC12A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087E31D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36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C656EAF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Blood pressure medicines and sexual function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8936EEC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Which brand of amlodipine has the fewest sexual side effects?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7DC89C8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9161411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-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D95CB0B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Excluded: commercial/product-specific comparison.</w:t>
            </w:r>
          </w:p>
        </w:tc>
      </w:tr>
      <w:tr w14:paraId="6A401D64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1C38676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37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129FE77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Blood pressure medicines and sexual function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86A1C11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Can blood pressure medicines such as lisinopril or losartan affect erections?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D668020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Retained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649B5FA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15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8033449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Retained in the final 37-question set; directly addresses antihypertensive medications and sexual function.</w:t>
            </w:r>
          </w:p>
        </w:tc>
      </w:tr>
      <w:tr w14:paraId="02FF1987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5C5B9F7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38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4E8500A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Blood pressure medicines and sexual function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E0723E3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Should I take my blood pressure medicine in the morning or at night to help my erections?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ED9EE12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5F25400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-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DC48A52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Excluded: timing-specific medication optimization question with high context dependence and limited direct evidence.</w:t>
            </w:r>
          </w:p>
        </w:tc>
      </w:tr>
      <w:tr w14:paraId="687D6DE5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88B54D6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39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6366E87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Blood pressure medicines and sexual function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225C275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Can amlodipine affect erections or sexual function?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26AF997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Retained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1A36BB1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16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1C64B53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Retained in the final 37-question set; directly addresses antihypertensive medications and sexual function.</w:t>
            </w:r>
          </w:p>
        </w:tc>
      </w:tr>
      <w:tr w14:paraId="74FEF835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39E774C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40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8B2F315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Blood pressure medicines and sexual function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E558A84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Can I crush my blood pressure tablets before sex so they wear off faster?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0767B39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C57430B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-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4F8A587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Excluded: unsafe formulation-manipulation prompt.</w:t>
            </w:r>
          </w:p>
        </w:tc>
      </w:tr>
      <w:tr w14:paraId="4D4E7739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3D4F9C0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41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DB0BC18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Blood pressure medicines and sexual function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349D400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Can I skip my water pill before sex to avoid sexual side effects?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66EAB7A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81354A2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-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AF1D311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Excluded: unsafe self-omission of prescribed medication.</w:t>
            </w:r>
          </w:p>
        </w:tc>
      </w:tr>
      <w:tr w14:paraId="499CCAEB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3278C3E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42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8178123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Blood pressure medicines and sexual function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C8F7FB1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If my erection problems started after I began a new blood pressure medicine, what should I ask my doctor?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E64D0D5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Retained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7DBEDD2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17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D763165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Retained in the final 37-question set; directly addresses antihypertensive medications and sexual function.</w:t>
            </w:r>
          </w:p>
        </w:tc>
      </w:tr>
      <w:tr w14:paraId="26CFA086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3DB55E1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43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5F92A56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Blood pressure medicines and sexual function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D4207DA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Can spironolactone make a man's breasts larger?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840AC3C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C75797E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-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0AEDBD4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Excluded: adverse-effect question not directly related to erectile dysfunction.</w:t>
            </w:r>
          </w:p>
        </w:tc>
      </w:tr>
      <w:tr w14:paraId="6FAD7E60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6D561A9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44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4AFD8F3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Blood pressure medicines and sexual function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297B231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Can doxazosin increase sex drive in men with high blood pressure?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927886B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C2699E1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-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18000D9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Excluded: focuses on libido rather than erectile function and is lower priority for the final set.</w:t>
            </w:r>
          </w:p>
        </w:tc>
      </w:tr>
      <w:tr w14:paraId="3E75C5DA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524D2EC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45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77A8C00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Blood pressure medicines and sexual function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BF75F28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Can changing my blood pressure medicine or its dose help with erection problems?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4E5E2CF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Retained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D88C25F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18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F04D059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Retained in the final 37-question set; directly addresses antihypertensive medications and sexual function.</w:t>
            </w:r>
          </w:p>
        </w:tc>
      </w:tr>
      <w:tr w14:paraId="594B9DE4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13A2AE2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46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A31D70E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Blood pressure medicines and sexual function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1CBFC68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Can lisinopril affect sperm quality?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F6F1BB1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352168E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-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6CD9291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Excluded: fertility/semen question outside the erectile dysfunction focus.</w:t>
            </w:r>
          </w:p>
        </w:tc>
      </w:tr>
      <w:tr w14:paraId="2CEEDA13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5136661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47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B7BC198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Blood pressure medicines and sexual function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857A3D2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What should I do if I think my blood pressure medicine is affecting my erections?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5959206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Retained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E39EBF3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19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E2FA91C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Retained in the final 37-question set; directly addresses antihypertensive medications and sexual function.</w:t>
            </w:r>
          </w:p>
        </w:tc>
      </w:tr>
      <w:tr w14:paraId="49929D80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F9AF428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48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6B3802B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Treating erection problems when you have high blood pressure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CAF9DFD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Can I take 200 mg of sildenafil with my blood pressure medicine?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12F3CE2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416A661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-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9DA6AB1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Excluded: high-dose self-medication question requiring individualized medical assessment.</w:t>
            </w:r>
          </w:p>
        </w:tc>
      </w:tr>
      <w:tr w14:paraId="153DB4F7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9C0D772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49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A4206AB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Treating erection problems when you have high blood pressure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B9654C1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Can a man with high blood pressure take sildenafil (Viagra) for erection problems?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72CC627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Retained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E59BBAC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20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AE06622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Retained in the final 37-question set; directly addresses erectile dysfunction treatment in hypertension.</w:t>
            </w:r>
          </w:p>
        </w:tc>
      </w:tr>
      <w:tr w14:paraId="0F395B94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533D5BB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50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65B5F90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Treating erection problems when you have high blood pressure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A37D1E8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Can I take two tadalafil tablets if one tablet does not work?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7F6F1C3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5D31C2F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-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98A1F8D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Excluded: unsafe self-escalation of medication dose.</w:t>
            </w:r>
          </w:p>
        </w:tc>
      </w:tr>
      <w:tr w14:paraId="57A2C115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BD16332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51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96F5428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Treating erection problems when you have high blood pressure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8A9CCD1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Can I take sildenafil and tadalafil together to get a stronger effect?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A3C433C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BE8C0D9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-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C2A758E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Excluded: unsafe combination self-medication prompt.</w:t>
            </w:r>
          </w:p>
        </w:tc>
      </w:tr>
      <w:tr w14:paraId="6BEEA76A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99EE090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52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23CDC4F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Treating erection problems when you have high blood pressure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42BAAB1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Can a man with high blood pressure take tadalafil (Cialis) for erection problems?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0F86995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Retained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2094F3B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21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99AD3E7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Retained in the final 37-question set; directly addresses erectile dysfunction treatment in hypertension.</w:t>
            </w:r>
          </w:p>
        </w:tc>
      </w:tr>
      <w:tr w14:paraId="5EC3142F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03FE6BB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53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8A6E062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Treating erection problems when you have high blood pressure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2AA1A2B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Can I take medicine for erection problems after drinking a lot of alcohol if my blood pressure is normal?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D6CF01D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B1FA2C8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-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16FC4A9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Excluded: highly context-dependent substance/medication question not selected for the core set.</w:t>
            </w:r>
          </w:p>
        </w:tc>
      </w:tr>
      <w:tr w14:paraId="5DD3BADB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7291789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54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BF79B06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Treating erection problems when you have high blood pressure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4602B60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Can sildenafil or tadalafil make my blood pressure drop too low when I am also taking blood pressure medicine?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F017658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Retained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52F2FE7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22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B205938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Retained in the final 37-question set; directly addresses erectile dysfunction treatment in hypertension.</w:t>
            </w:r>
          </w:p>
        </w:tc>
      </w:tr>
      <w:tr w14:paraId="65A5F097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D1D1C88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55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67747D2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Treating erection problems when you have high blood pressure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A2A4B2B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Can I buy Viagra online without a prescription?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9C13DAE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04ECB29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-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EA439AD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Excluded: procurement-focused question outside the health-information scope.</w:t>
            </w:r>
          </w:p>
        </w:tc>
      </w:tr>
      <w:tr w14:paraId="2A1886D0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23EFAB6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56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F500CCA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Treating erection problems when you have high blood pressure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6272CD7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Which online pharmacy sells the cheapest sildenafil?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1B33899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A2F1010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-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48D7718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Excluded: commercial/procurement question.</w:t>
            </w:r>
          </w:p>
        </w:tc>
      </w:tr>
      <w:tr w14:paraId="3091A285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AA970D7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57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B2C76DF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Treating erection problems when you have high blood pressure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6126C67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Are there any heart or blood pressure medicines that should not be taken with sildenafil or tadalafil?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8AEB1E8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Retained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FFBCE75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23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443E96A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Retained in the final 37-question set; directly addresses erectile dysfunction treatment in hypertension.</w:t>
            </w:r>
          </w:p>
        </w:tc>
      </w:tr>
      <w:tr w14:paraId="40A8D34B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AFC538A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58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24812DF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Treating erection problems when you have high blood pressure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4EC2E82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Which brand of tadalafil works best?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A0FA7CB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5674742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-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CACBF52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Excluded: commercial/product-comparison question.</w:t>
            </w:r>
          </w:p>
        </w:tc>
      </w:tr>
      <w:tr w14:paraId="463B64F7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CD449A0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59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7D1622D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Treating erection problems when you have high blood pressure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DB2BD5A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Can herbal products for sexual performance replace sildenafil if I have high blood pressure?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7788E84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7848860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-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4D3BEEF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Excluded: alternative-treatment replacement premise; broader product safety is covered by retained item 28.</w:t>
            </w:r>
          </w:p>
        </w:tc>
      </w:tr>
      <w:tr w14:paraId="07C8D33C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F12D3CE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60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15CE7A2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Treating erection problems when you have high blood pressure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81ED4F0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Why is it dangerous to take sildenafil or tadalafil with chest pain medicines such as nitroglycerin?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EA1F6A8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Retained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40C3806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24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69E6529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Retained in the final 37-question set; directly addresses erectile dysfunction treatment in hypertension.</w:t>
            </w:r>
          </w:p>
        </w:tc>
      </w:tr>
      <w:tr w14:paraId="76C098B7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2B44B01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61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6032312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Treating erection problems when you have high blood pressure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8ACE632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Can yohimbine help erection problems if I have high blood pressure?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BBB0594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2914277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-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226B20F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Excluded: narrow supplement-specific question; covered more broadly by retained item 28.</w:t>
            </w:r>
          </w:p>
        </w:tc>
      </w:tr>
      <w:tr w14:paraId="043CC3B9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A72C2EC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62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1B413F8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Treating erection problems when you have high blood pressure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45D2725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Is it okay to use medicine for erection problems if my blood pressure is still high or not well controlled?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A9B5E26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Retained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2F3C9DF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25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D6F4AA2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Retained in the final 37-question set; directly addresses erectile dysfunction treatment in hypertension.</w:t>
            </w:r>
          </w:p>
        </w:tc>
      </w:tr>
      <w:tr w14:paraId="26BAE913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28449CA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63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0DCB57D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Treating erection problems when you have high blood pressure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BD55BCA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Should every man with high blood pressure and erection problems get testosterone injections?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D6DA92E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EA2153F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-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0C95B86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Excluded: unsafe endocrine-treatment simplification and outside the core hypertension-ED treatment framework.</w:t>
            </w:r>
          </w:p>
        </w:tc>
      </w:tr>
      <w:tr w14:paraId="64719A91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0CB7D71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64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A41C4D4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Treating erection problems when you have high blood pressure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828C9FD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Should I have my heart health checked before I start medicine for erection problems?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743985A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Retained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F8B55C0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26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99CEA84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Retained in the final 37-question set; directly addresses erectile dysfunction treatment in hypertension.</w:t>
            </w:r>
          </w:p>
        </w:tc>
      </w:tr>
      <w:tr w14:paraId="7C8A0608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F68EF1D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65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C48B7C7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Treating erection problems when you have high blood pressure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064BCEE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Can I start injection treatment for erection problems at home without being shown how to use it?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7D1AA4D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5610D17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-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7DE1FF8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Excluded: procedure-specific self-treatment prompt requiring clinician instruction.</w:t>
            </w:r>
          </w:p>
        </w:tc>
      </w:tr>
      <w:tr w14:paraId="79959812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4520056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66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DDFD4E5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Treating erection problems when you have high blood pressure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ED30DC4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Can I work out the highest safe sildenafil dose from my blood pressure reading?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20EEB7A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6C58F18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-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09A75F4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Excluded: technical and unsafe dose-calculation request.</w:t>
            </w:r>
          </w:p>
        </w:tc>
      </w:tr>
      <w:tr w14:paraId="6318B7F0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B16D5C3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67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685C428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Treating erection problems when you have high blood pressure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3203171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What other treatments are available if sildenafil or tadalafil do not work or I cannot take them?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7C5CDEC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Retained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46F8D1B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27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2FF04DD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Retained in the final 37-question set; directly addresses erectile dysfunction treatment in hypertension.</w:t>
            </w:r>
          </w:p>
        </w:tc>
      </w:tr>
      <w:tr w14:paraId="4C361178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FB8D659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68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382ACA4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Treating erection problems when you have high blood pressure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A22317C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How long after taking sildenafil do I need to wait before using nitroglycerin for chest pain?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F728C58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42ACB44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-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49D8391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Excluded: time-critical individualized medication-safety question; final set retains the general nitrate interaction concept.</w:t>
            </w:r>
          </w:p>
        </w:tc>
      </w:tr>
      <w:tr w14:paraId="263B6FFA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8169E4A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69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1D5AE5F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Treating erection problems when you have high blood pressure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3707E43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Are over-the-counter or online 'male enhancement' products safe if I have high blood pressure?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47661BC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Retained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7F73580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28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43691F5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Retained in the final 37-question set; directly addresses erectile dysfunction treatment in hypertension.</w:t>
            </w:r>
          </w:p>
        </w:tc>
      </w:tr>
      <w:tr w14:paraId="139EC597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F225CD5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70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38D9EBA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Treating erection problems when you have high blood pressure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749791B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Is there a certain blood pressure reading that makes sildenafil unsafe?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A63A1D7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91B5D64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-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89C651A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Excluded: oversimplified single-threshold question; suitability depends on broader cardiovascular context.</w:t>
            </w:r>
          </w:p>
        </w:tc>
      </w:tr>
      <w:tr w14:paraId="04A8F9AD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7F31D3D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71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C4FE408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Treating erection problems when you have high blood pressure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45A7F71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Can a penis pump cure high blood pressure?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FD7A2EE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3500750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-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6BEC9FB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Excluded: inaccurate causal premise.</w:t>
            </w:r>
          </w:p>
        </w:tc>
      </w:tr>
      <w:tr w14:paraId="7B206A2E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F290090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72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E901246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Sex, lifestyle, and long-term health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FA672E2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Is sex safe for most men with high blood pressure?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0A9245B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Retained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BE4C0F9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29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E21D868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Retained in the final 37-question set; directly addresses sexual activity, lifestyle, and long-term management.</w:t>
            </w:r>
          </w:p>
        </w:tc>
      </w:tr>
      <w:tr w14:paraId="448E0067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63ECB7C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73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541633B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Sex, lifestyle, and long-term health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904CC14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How many calories does sex burn if I have high blood pressure?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A32C270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497B801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-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DCBC29A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Excluded: low-priority fitness question with limited relevance to the study objective.</w:t>
            </w:r>
          </w:p>
        </w:tc>
      </w:tr>
      <w:tr w14:paraId="1837A226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4B76D05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74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269BD90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Sex, lifestyle, and long-term health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64B10EF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Which sexual position is safest if my blood pressure is 160/100 mmHg?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F8219FC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4157820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-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121EE94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Excluded: highly individualized sexual-activity detail not suitable for a general public-facing prompt set.</w:t>
            </w:r>
          </w:p>
        </w:tc>
      </w:tr>
      <w:tr w14:paraId="7326D993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CB3D901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75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71F6E5E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Sex, lifestyle, and long-term health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94C754B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Does sex temporarily raise blood pressure or heart rate?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342859A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Retained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E5D377A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30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4F43663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Retained in the final 37-question set; directly addresses sexual activity, lifestyle, and long-term management.</w:t>
            </w:r>
          </w:p>
        </w:tc>
      </w:tr>
      <w:tr w14:paraId="038CCD72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ACB43D6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76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6770B12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Sex, lifestyle, and long-term health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3D08053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Can I have sex 30 minutes after taking my blood pressure medicine?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B471F6F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FEA930B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-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B861747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Excluded: medication-timing question requiring individualized review and overlapping with general sexual-activity guidance.</w:t>
            </w:r>
          </w:p>
        </w:tc>
      </w:tr>
      <w:tr w14:paraId="6C6334D2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94ABBDD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77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15CE464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Sex, lifestyle, and long-term health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A40CD38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Are there times when a man with high blood pressure should wait before having sex?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1CDA109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Retained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30FB501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31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05DD907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Retained in the final 37-question set; directly addresses sexual activity, lifestyle, and long-term management.</w:t>
            </w:r>
          </w:p>
        </w:tc>
      </w:tr>
      <w:tr w14:paraId="2345AA7A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97B4553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78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8316D24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Sex, lifestyle, and long-term health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C8A7EAD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Can masturbation lower high blood pressure?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47A35E0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1052C78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-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8CFFF95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Excluded: low-priority question outside the main hypertension-ED information framework.</w:t>
            </w:r>
          </w:p>
        </w:tc>
      </w:tr>
      <w:tr w14:paraId="65452066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D4A769B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79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E063D76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Sex, lifestyle, and long-term health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774F01D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Can regular exercise help both high blood pressure and erection problems?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1DAC767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Retained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22A17A7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32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196C6ED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Retained in the final 37-question set; directly addresses sexual activity, lifestyle, and long-term management.</w:t>
            </w:r>
          </w:p>
        </w:tc>
      </w:tr>
      <w:tr w14:paraId="6C14140A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AD6CF5A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80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78C7EEA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Sex, lifestyle, and long-term health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1533F8A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Can watching pornography cause erection problems specifically in men with high blood pressure?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1A23B3F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DE71E90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-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1D62DB4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Excluded: ambiguous psychosocial attribution with limited direct hypertension-specific evidence.</w:t>
            </w:r>
          </w:p>
        </w:tc>
      </w:tr>
      <w:tr w14:paraId="25E3226C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8D5E7E3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81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BEC265C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Sex, lifestyle, and long-term health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ABCC7C1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Can cold showers fix both erection problems and high blood pressure?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DCBBBDD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EA1B91E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-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792CBCC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Excluded: low-evidence remedy claim.</w:t>
            </w:r>
          </w:p>
        </w:tc>
      </w:tr>
      <w:tr w14:paraId="277BF1A1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494B9F2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82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BED447D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Sex, lifestyle, and long-term health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6C275F9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Can losing weight improve erection problems in men with high blood pressure?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7E50EDB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Retained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32935C5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33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92ABE00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Retained in the final 37-question set; directly addresses sexual activity, lifestyle, and long-term management.</w:t>
            </w:r>
          </w:p>
        </w:tc>
      </w:tr>
      <w:tr w14:paraId="1AE9601C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C5B0C62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83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9578B02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Sex, lifestyle, and long-term health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637A6F9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Can beetroot juice replace both my blood pressure medicine and medicine for erection problems?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8E08CC1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BB26909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-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6C23B02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Excluded: unsafe treatment-replacement premise.</w:t>
            </w:r>
          </w:p>
        </w:tc>
      </w:tr>
      <w:tr w14:paraId="6515C9E6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24EB136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84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1FE504C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Sex, lifestyle, and long-term health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9A34B45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Can smoking make both high blood pressure and erection problems worse, and can quitting help?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B423395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Retained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529CC50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34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5A45D66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Retained in the final 37-question set; directly addresses sexual activity, lifestyle, and long-term management.</w:t>
            </w:r>
          </w:p>
        </w:tc>
      </w:tr>
      <w:tr w14:paraId="510E7CDE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994A119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85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CB8F0F0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Sex, lifestyle, and long-term health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DE7EAB9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Which supplement is best for both blood pressure and erections: arginine, ginseng, or maca?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AAA07AD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320ACF4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-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05C5B31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Excluded: supplement-comparison/product-priority question; broader online/OTC product safety is covered elsewhere.</w:t>
            </w:r>
          </w:p>
        </w:tc>
      </w:tr>
      <w:tr w14:paraId="3C74B813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DA4F666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86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EEE8D94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Sex, lifestyle, and long-term health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4F0724A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Can energy drinks improve erections if I take blood pressure medicine?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1407B60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E27D99A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-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4AF7177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Excluded: narrow product/substance question with potential safety concerns and low priority for the final set.</w:t>
            </w:r>
          </w:p>
        </w:tc>
      </w:tr>
      <w:tr w14:paraId="5F15486C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B3082F0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87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7029EF0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Sex, lifestyle, and long-term health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8601F54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How does alcohol affect blood pressure and erections?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6D5A548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Retained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22FAD14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35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811D05C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Retained in the final 37-question set; directly addresses sexual activity, lifestyle, and long-term management.</w:t>
            </w:r>
          </w:p>
        </w:tc>
      </w:tr>
      <w:tr w14:paraId="5062AF51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F65264D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88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EABC69C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Sex, lifestyle, and long-term health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80E6122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Can cycling cause erection problems in men with high blood pressure?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3271FFE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D889E4B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-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DFA91D9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Excluded: narrow activity-specific variant; final set focuses on general exercise and cardiovascular lifestyle factors.</w:t>
            </w:r>
          </w:p>
        </w:tc>
      </w:tr>
      <w:tr w14:paraId="5E98A0F2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A716837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89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183E03E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Sex, lifestyle, and long-term health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14F9CBC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Can a ketogenic diet cure both high blood pressure and erection problems?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8D04EC0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0816845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-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52B1904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Excluded: unrealistic cure premise and diet-specific variant.</w:t>
            </w:r>
          </w:p>
        </w:tc>
      </w:tr>
      <w:tr w14:paraId="06C2F5FC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9203818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90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F903010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Sex, lifestyle, and long-term health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B9D654D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Can stress, anxiety, or poor sleep contribute to both high blood pressure and erection problems?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16E1303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Retained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CADAB04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36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9C026C1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Retained in the final 37-question set; directly addresses sexual activity, lifestyle, and long-term management.</w:t>
            </w:r>
          </w:p>
        </w:tc>
      </w:tr>
      <w:tr w14:paraId="4651044E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9FF34C8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91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BF12143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Sex, lifestyle, and long-term health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0FFED7E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Can weight training cause erection problems if I have high blood pressure?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CC1F737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7A3522A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-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D21FE70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Excluded: narrow exercise variant substantially covered by the retained general exercise question.</w:t>
            </w:r>
          </w:p>
        </w:tc>
      </w:tr>
      <w:tr w14:paraId="415CA206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5DA1715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92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2E86001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Sex, lifestyle, and long-term health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6EF1BF1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Can sleep apnea be related to both high blood pressure and erection problems?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AAA724A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Retained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A1A650F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37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E0C3628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Retained in the final 37-question set; directly addresses sexual activity, lifestyle, and long-term management.</w:t>
            </w:r>
          </w:p>
        </w:tc>
      </w:tr>
      <w:tr w14:paraId="321CFB53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AE4A8FC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93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3311AD8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Sex, lifestyle, and long-term health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1AF2CA7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Should I use a sauna before sex to lower my blood pressure?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7628235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32D282C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-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819EBA1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Excluded: low-evidence, highly context-dependent self-management question.</w:t>
            </w:r>
          </w:p>
        </w:tc>
      </w:tr>
      <w:tr w14:paraId="6EDD8E88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8F67629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94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1BA756A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Sex, lifestyle, and long-term health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C55C4FA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Is red wine the best drink for improving both erections and blood pressure?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7A89E4E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C48621E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-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C8013C9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Excluded: specific alcohol-product framing; retained item 35 covers alcohol more generally.</w:t>
            </w:r>
          </w:p>
        </w:tc>
      </w:tr>
      <w:tr w14:paraId="7B6CBD25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B0BBF55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95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B8E9AD2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Sex, lifestyle, and long-term health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5C1BB32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Is running better than swimming for improving erections when I have high blood pressure?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B9CF1EB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306516C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-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F270258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Excluded: narrow exercise-comparison variant; retained item 32 covers regular exercise.</w:t>
            </w:r>
          </w:p>
        </w:tc>
      </w:tr>
      <w:tr w14:paraId="7F2B355A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2FF7481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96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B23BAD8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Sex, lifestyle, and long-term health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CCD4D56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How many hours of sleep do I need to get my erections back to normal?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D7A3BBF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AB4EB40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-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E02C18A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Excluded: overly prescriptive sleep-duration question; retained item 36 addresses poor sleep more broadly.</w:t>
            </w:r>
          </w:p>
        </w:tc>
      </w:tr>
      <w:tr w14:paraId="166FB17F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C1D7435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97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E4CF08F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Sex, lifestyle, and long-term health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AF40571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Can treatment for sleep apnea completely cure erection problems if I also have high blood pressure?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22EFAEE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005C4F1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-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2CEA3E8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Excluded: unrealistic cure premise; retained item 37 covers the relationship with obstructive sleep apnea.</w:t>
            </w:r>
          </w:p>
        </w:tc>
      </w:tr>
      <w:tr w14:paraId="287E05D0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46BC495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98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D3C6735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Sex, lifestyle, and long-term health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E080714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If anxiety is causing my erection problems, does that mean my blood vessels are normal?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B2B7A03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DD61B29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-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237DD87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Excluded: false-dichotomy diagnostic inference requiring individualized assessment.</w:t>
            </w:r>
          </w:p>
        </w:tc>
      </w:tr>
      <w:tr w14:paraId="7EF8CD7A">
        <w:tblPrEx>
          <w:tbl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  <w:insideH w:val="single" w:color="808080" w:sz="2" w:space="0"/>
            <w:insideV w:val="single" w:color="8080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5133718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99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A5E0E45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Sex, lifestyle, and long-term health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7B08D83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Should I see a sex therapist instead of a heart doctor if I think my high blood pressure is causing erection problems?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050A581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CB51E2A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-</w:t>
            </w:r>
          </w:p>
        </w:tc>
        <w:tc>
          <w:tcPr>
            <w:tcW w:w="2472" w:type="dxa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9630653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Excluded: service-pathway comparison not selected for the core four-domain final set.</w:t>
            </w:r>
          </w:p>
        </w:tc>
      </w:tr>
    </w:tbl>
    <w:p w14:paraId="0A66D800"/>
    <w:sectPr>
      <w:footerReference r:id="rId5" w:type="default"/>
      <w:pgSz w:w="15840" w:h="12240" w:orient="landscape"/>
      <w:pgMar w:top="648" w:right="504" w:bottom="648" w:left="50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仓耳舒圆体 W03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仓耳舒圆体 W03">
    <w:panose1 w:val="02020400000000000000"/>
    <w:charset w:val="80"/>
    <w:family w:val="auto"/>
    <w:pitch w:val="default"/>
    <w:sig w:usb0="80000023" w:usb1="08C10458" w:usb2="00000012" w:usb3="00000000" w:csb0="0002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F57A74">
    <w:pPr>
      <w:pStyle w:val="24"/>
      <w:jc w:val="center"/>
    </w:pPr>
    <w:r>
      <w:fldChar w:fldCharType="begin"/>
    </w:r>
    <w:r>
      <w:instrText xml:space="preserve">PAGE</w:instrTex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49F35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qFormat="1" w:unhideWhenUsed="0" w:uiPriority="62" w:semiHidden="0" w:name="Light Grid"/>
    <w:lsdException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unhideWhenUsed="0" w:uiPriority="68" w:semiHidden="0" w:name="Medium Grid 2"/>
    <w:lsdException w:qFormat="1" w:unhideWhenUsed="0" w:uiPriority="69" w:semiHidden="0" w:name="Medium Grid 3"/>
    <w:lsdException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qFormat="1" w:unhideWhenUsed="0" w:uiPriority="63" w:semiHidden="0" w:name="Medium Shading 1 Accent 2"/>
    <w:lsdException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qFormat="1" w:unhideWhenUsed="0" w:uiPriority="64" w:semiHidden="0" w:name="Medium Shading 2 Accent 3"/>
    <w:lsdException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unhideWhenUsed="0" w:uiPriority="70" w:semiHidden="0" w:name="Dark List Accent 3"/>
    <w:lsdException w:qFormat="1" w:unhideWhenUsed="0" w:uiPriority="71" w:semiHidden="0" w:name="Colorful Shading Accent 3"/>
    <w:lsdException w:unhideWhenUsed="0" w:uiPriority="72" w:semiHidden="0" w:name="Colorful List Accent 3"/>
    <w:lsdException w:qFormat="1"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unhideWhenUsed="0" w:uiPriority="72" w:semiHidden="0" w:name="Colorful List Accent 5"/>
    <w:lsdException w:qFormat="1"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qFormat="1" w:unhideWhenUsed="0" w:uiPriority="64" w:semiHidden="0" w:name="Medium Shading 2 Accent 6"/>
    <w:lsdException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240" w:lineRule="auto"/>
    </w:pPr>
    <w:rPr>
      <w:rFonts w:ascii="Times New Roman" w:hAnsi="Times New Roman" w:eastAsia="Times New Roman" w:cstheme="minorBidi"/>
      <w:sz w:val="18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4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2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b/>
      <w:color w:val="17375E" w:themeColor="text2" w:themeShade="BF"/>
      <w:spacing w:val="5"/>
      <w:kern w:val="28"/>
      <w:sz w:val="28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3471</Words>
  <Characters>21033</Characters>
  <DocSecurity>0</DocSecurity>
  <Lines>0</Lines>
  <Paragraphs>0</Paragraphs>
  <ScaleCrop>false</ScaleCrop>
  <LinksUpToDate>false</LinksUpToDate>
  <CharactersWithSpaces>23886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terms:modified xsi:type="dcterms:W3CDTF">2026-09-28T13:18:31Z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eyJoZGlkIjoiZWQzMGFjYWFiNjVhMzI1MzFiNzYwYTJhYmNmYzA2NTYiLCJ1c2VySWQiOiI3MTM1MzYwODAifQ==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66237FB9F1EB484AA052E5DE4857EDE9_13</vt:lpwstr>
  </property>
</Properties>
</file>