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199BA">
      <w:pPr>
        <w:pStyle w:val="156"/>
        <w:rPr>
          <w:szCs w:val="24"/>
        </w:rPr>
      </w:pPr>
      <w:r>
        <w:rPr>
          <w:szCs w:val="24"/>
        </w:rPr>
        <w:t xml:space="preserve">STROBE Statement—Checklist of items that should be included in reports of </w:t>
      </w:r>
      <w:r>
        <w:rPr>
          <w:b/>
          <w:i/>
          <w:szCs w:val="24"/>
        </w:rPr>
        <w:t>cohort studies</w:t>
      </w:r>
      <w:r>
        <w:rPr>
          <w:szCs w:val="24"/>
        </w:rPr>
        <w:t xml:space="preserve"> </w:t>
      </w:r>
    </w:p>
    <w:p w14:paraId="07E10264">
      <w:pPr>
        <w:pStyle w:val="156"/>
        <w:rPr>
          <w:szCs w:val="24"/>
        </w:rPr>
      </w:pPr>
    </w:p>
    <w:tbl>
      <w:tblPr>
        <w:tblStyle w:val="75"/>
        <w:tblW w:w="5176" w:type="pct"/>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416"/>
        <w:gridCol w:w="126"/>
        <w:gridCol w:w="666"/>
        <w:gridCol w:w="4277"/>
        <w:gridCol w:w="1215"/>
        <w:gridCol w:w="1661"/>
        <w:gridCol w:w="349"/>
      </w:tblGrid>
      <w:tr w14:paraId="69028519">
        <w:trPr>
          <w:gridAfter w:val="1"/>
          <w:wAfter w:w="170" w:type="pct"/>
        </w:trPr>
        <w:tc>
          <w:tcPr>
            <w:tcW w:w="996" w:type="pct"/>
            <w:gridSpan w:val="3"/>
          </w:tcPr>
          <w:p w14:paraId="4AB1A548">
            <w:pPr>
              <w:tabs>
                <w:tab w:val="left" w:pos="5400"/>
              </w:tabs>
              <w:spacing w:line="240" w:lineRule="auto"/>
              <w:ind w:left="0" w:leftChars="0" w:right="0" w:rightChars="0" w:firstLine="0" w:firstLineChars="0"/>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327" w:type="pct"/>
          </w:tcPr>
          <w:p w14:paraId="5CAB4992">
            <w:pPr>
              <w:pStyle w:val="166"/>
              <w:tabs>
                <w:tab w:val="left" w:pos="5400"/>
              </w:tabs>
              <w:ind w:left="0" w:leftChars="0" w:right="0" w:rightChars="0" w:firstLine="0" w:firstLineChars="0"/>
              <w:jc w:val="center"/>
              <w:rPr>
                <w:bCs/>
                <w:sz w:val="20"/>
              </w:rPr>
            </w:pPr>
            <w:r>
              <w:rPr>
                <w:bCs/>
                <w:sz w:val="20"/>
              </w:rPr>
              <w:t>Item No</w:t>
            </w:r>
          </w:p>
        </w:tc>
        <w:tc>
          <w:tcPr>
            <w:tcW w:w="2096" w:type="pct"/>
            <w:tcBorders>
              <w:bottom w:val="single" w:color="auto" w:sz="4" w:space="0"/>
            </w:tcBorders>
            <w:vAlign w:val="bottom"/>
          </w:tcPr>
          <w:p w14:paraId="69B9555F">
            <w:pPr>
              <w:pStyle w:val="166"/>
              <w:tabs>
                <w:tab w:val="left" w:pos="5400"/>
              </w:tabs>
              <w:ind w:left="0" w:leftChars="0" w:right="0" w:rightChars="0" w:firstLine="0" w:firstLineChars="0"/>
              <w:jc w:val="center"/>
              <w:rPr>
                <w:bCs/>
                <w:sz w:val="20"/>
              </w:rPr>
            </w:pPr>
            <w:r>
              <w:rPr>
                <w:bCs/>
                <w:sz w:val="20"/>
              </w:rPr>
              <w:t>Recommendation</w:t>
            </w:r>
          </w:p>
        </w:tc>
        <w:tc>
          <w:tcPr>
            <w:tcW w:w="1410" w:type="pct"/>
            <w:gridSpan w:val="2"/>
            <w:tcBorders>
              <w:top w:val="nil"/>
              <w:bottom w:val="single" w:color="auto" w:sz="4" w:space="0"/>
              <w:right w:val="nil"/>
            </w:tcBorders>
            <w:shd w:val="clear" w:color="auto" w:fill="auto"/>
          </w:tcPr>
          <w:p w14:paraId="7F7C8929">
            <w:pPr>
              <w:pStyle w:val="166"/>
              <w:tabs>
                <w:tab w:val="left" w:pos="5400"/>
              </w:tabs>
              <w:ind w:left="0" w:leftChars="0" w:right="0" w:rightChars="0" w:firstLine="0" w:firstLineChars="0"/>
              <w:jc w:val="center"/>
              <w:rPr>
                <w:bCs/>
                <w:sz w:val="20"/>
              </w:rPr>
            </w:pPr>
            <w:r>
              <w:rPr>
                <w:bCs/>
                <w:sz w:val="20"/>
              </w:rPr>
              <w:t>Page No</w:t>
            </w:r>
          </w:p>
        </w:tc>
      </w:tr>
      <w:bookmarkEnd w:id="0"/>
      <w:bookmarkEnd w:id="1"/>
      <w:bookmarkEnd w:id="2"/>
      <w:bookmarkEnd w:id="3"/>
      <w:bookmarkEnd w:id="4"/>
      <w:bookmarkEnd w:id="5"/>
      <w:bookmarkEnd w:id="6"/>
      <w:bookmarkEnd w:id="7"/>
      <w:bookmarkEnd w:id="8"/>
      <w:tr w14:paraId="0613FAA7">
        <w:trPr>
          <w:gridAfter w:val="1"/>
          <w:wAfter w:w="170" w:type="pct"/>
        </w:trPr>
        <w:tc>
          <w:tcPr>
            <w:tcW w:w="996" w:type="pct"/>
            <w:gridSpan w:val="3"/>
            <w:vMerge w:val="restart"/>
          </w:tcPr>
          <w:p w14:paraId="36AF111B">
            <w:pPr>
              <w:tabs>
                <w:tab w:val="left" w:pos="5400"/>
              </w:tabs>
              <w:spacing w:line="240" w:lineRule="auto"/>
              <w:ind w:left="0" w:leftChars="0" w:right="0" w:rightChars="0" w:firstLine="0" w:firstLineChars="0"/>
              <w:rPr>
                <w:b/>
                <w:bCs/>
                <w:sz w:val="20"/>
              </w:rPr>
            </w:pPr>
            <w:r>
              <w:rPr>
                <w:b/>
                <w:sz w:val="20"/>
              </w:rPr>
              <w:t>Title and abstract</w:t>
            </w:r>
          </w:p>
        </w:tc>
        <w:tc>
          <w:tcPr>
            <w:tcW w:w="327" w:type="pct"/>
            <w:vMerge w:val="restart"/>
          </w:tcPr>
          <w:p w14:paraId="4B2C19B0">
            <w:pPr>
              <w:tabs>
                <w:tab w:val="left" w:pos="5400"/>
              </w:tabs>
              <w:spacing w:line="240" w:lineRule="auto"/>
              <w:ind w:left="0" w:leftChars="0" w:right="0" w:rightChars="0" w:firstLine="0" w:firstLineChars="0"/>
              <w:jc w:val="center"/>
              <w:rPr>
                <w:sz w:val="20"/>
              </w:rPr>
            </w:pPr>
            <w:r>
              <w:rPr>
                <w:sz w:val="20"/>
              </w:rPr>
              <w:t>1</w:t>
            </w:r>
          </w:p>
        </w:tc>
        <w:tc>
          <w:tcPr>
            <w:tcW w:w="2096" w:type="pct"/>
            <w:tcBorders>
              <w:top w:val="single" w:color="auto" w:sz="4" w:space="0"/>
              <w:bottom w:val="nil"/>
              <w:right w:val="single" w:color="auto" w:sz="4" w:space="0"/>
            </w:tcBorders>
          </w:tcPr>
          <w:p w14:paraId="49A94180">
            <w:pPr>
              <w:tabs>
                <w:tab w:val="left" w:pos="5400"/>
              </w:tabs>
              <w:spacing w:line="240" w:lineRule="auto"/>
              <w:ind w:left="0" w:leftChars="0" w:right="0" w:rightChars="0" w:firstLine="0" w:firstLineChars="0"/>
              <w:rPr>
                <w:sz w:val="20"/>
              </w:rPr>
            </w:pPr>
            <w:r>
              <w:rPr>
                <w:sz w:val="20"/>
              </w:rPr>
              <w:t>(</w:t>
            </w:r>
            <w:r>
              <w:rPr>
                <w:i/>
                <w:sz w:val="20"/>
              </w:rPr>
              <w:t>a</w:t>
            </w:r>
            <w:r>
              <w:rPr>
                <w:sz w:val="20"/>
              </w:rPr>
              <w:t>) Indicate the study’s design with a commonly used term in the title or the abstract</w:t>
            </w:r>
          </w:p>
        </w:tc>
        <w:tc>
          <w:tcPr>
            <w:tcW w:w="1410" w:type="pct"/>
            <w:gridSpan w:val="2"/>
            <w:tcBorders>
              <w:top w:val="single" w:color="auto" w:sz="4" w:space="0"/>
              <w:left w:val="single" w:color="auto" w:sz="4" w:space="0"/>
              <w:bottom w:val="nil"/>
              <w:right w:val="nil"/>
            </w:tcBorders>
            <w:shd w:val="clear" w:color="auto" w:fill="auto"/>
          </w:tcPr>
          <w:p w14:paraId="5B1F35BC">
            <w:pPr>
              <w:spacing w:line="240" w:lineRule="auto"/>
              <w:ind w:left="0" w:leftChars="0" w:right="0" w:rightChars="0" w:firstLine="0" w:firstLineChars="0"/>
              <w:rPr>
                <w:sz w:val="20"/>
              </w:rPr>
            </w:pPr>
            <w:r>
              <w:rPr>
                <w:rFonts w:hint="eastAsia"/>
                <w:sz w:val="20"/>
              </w:rPr>
              <w:t>p. 1, lines 1–4; p. 1, line 11</w:t>
            </w:r>
          </w:p>
        </w:tc>
      </w:tr>
      <w:tr w14:paraId="78C3DFE4">
        <w:trPr>
          <w:gridAfter w:val="1"/>
          <w:wAfter w:w="170" w:type="pct"/>
        </w:trPr>
        <w:tc>
          <w:tcPr>
            <w:tcW w:w="996" w:type="pct"/>
            <w:gridSpan w:val="3"/>
            <w:vMerge w:val="continue"/>
          </w:tcPr>
          <w:p w14:paraId="53EA00B4">
            <w:pPr>
              <w:tabs>
                <w:tab w:val="left" w:pos="5400"/>
              </w:tabs>
              <w:spacing w:line="240" w:lineRule="auto"/>
              <w:ind w:left="0" w:leftChars="0" w:right="0" w:rightChars="0" w:firstLine="0" w:firstLineChars="0"/>
              <w:rPr>
                <w:bCs/>
                <w:sz w:val="20"/>
              </w:rPr>
            </w:pPr>
            <w:bookmarkStart w:id="9" w:name="italic7" w:colFirst="0" w:colLast="0"/>
            <w:bookmarkStart w:id="10" w:name="bold6" w:colFirst="0" w:colLast="0"/>
          </w:p>
        </w:tc>
        <w:tc>
          <w:tcPr>
            <w:tcW w:w="327" w:type="pct"/>
            <w:vMerge w:val="continue"/>
          </w:tcPr>
          <w:p w14:paraId="730FBE24">
            <w:pPr>
              <w:tabs>
                <w:tab w:val="left" w:pos="5400"/>
              </w:tabs>
              <w:spacing w:line="240" w:lineRule="auto"/>
              <w:ind w:left="0" w:leftChars="0" w:right="0" w:rightChars="0" w:firstLine="0" w:firstLineChars="0"/>
              <w:jc w:val="center"/>
              <w:rPr>
                <w:sz w:val="20"/>
              </w:rPr>
            </w:pPr>
          </w:p>
        </w:tc>
        <w:tc>
          <w:tcPr>
            <w:tcW w:w="2096" w:type="pct"/>
            <w:tcBorders>
              <w:top w:val="nil"/>
              <w:bottom w:val="nil"/>
              <w:right w:val="single" w:color="auto" w:sz="4" w:space="0"/>
            </w:tcBorders>
          </w:tcPr>
          <w:p w14:paraId="03C27C4F">
            <w:pPr>
              <w:tabs>
                <w:tab w:val="left" w:pos="5400"/>
              </w:tabs>
              <w:spacing w:line="240" w:lineRule="auto"/>
              <w:ind w:left="0" w:leftChars="0" w:right="0" w:rightChars="0" w:firstLine="0" w:firstLineChars="0"/>
              <w:rPr>
                <w:sz w:val="20"/>
              </w:rPr>
            </w:pPr>
            <w:r>
              <w:rPr>
                <w:sz w:val="20"/>
              </w:rPr>
              <w:t>(</w:t>
            </w:r>
            <w:r>
              <w:rPr>
                <w:i/>
                <w:sz w:val="20"/>
              </w:rPr>
              <w:t>b</w:t>
            </w:r>
            <w:r>
              <w:rPr>
                <w:sz w:val="20"/>
              </w:rPr>
              <w:t>) Provide in the abstract an informative and balanced summary of what was done and what was found</w:t>
            </w:r>
          </w:p>
        </w:tc>
        <w:tc>
          <w:tcPr>
            <w:tcW w:w="1410" w:type="pct"/>
            <w:gridSpan w:val="2"/>
            <w:tcBorders>
              <w:top w:val="nil"/>
              <w:left w:val="single" w:color="auto" w:sz="4" w:space="0"/>
              <w:bottom w:val="nil"/>
              <w:right w:val="nil"/>
            </w:tcBorders>
            <w:shd w:val="clear" w:color="auto" w:fill="auto"/>
          </w:tcPr>
          <w:p w14:paraId="53DC2716">
            <w:pPr>
              <w:spacing w:line="240" w:lineRule="auto"/>
              <w:ind w:left="0" w:leftChars="0" w:right="0" w:rightChars="0" w:firstLine="0" w:firstLineChars="0"/>
              <w:rPr>
                <w:sz w:val="20"/>
              </w:rPr>
            </w:pPr>
            <w:r>
              <w:rPr>
                <w:rFonts w:hint="eastAsia"/>
                <w:sz w:val="20"/>
              </w:rPr>
              <w:t>p. 1, lines 10–39</w:t>
            </w:r>
          </w:p>
        </w:tc>
      </w:tr>
      <w:bookmarkEnd w:id="9"/>
      <w:bookmarkEnd w:id="10"/>
      <w:tr w14:paraId="5B6A4746">
        <w:trPr>
          <w:gridAfter w:val="1"/>
          <w:wAfter w:w="170" w:type="pct"/>
        </w:trPr>
        <w:tc>
          <w:tcPr>
            <w:tcW w:w="4829" w:type="pct"/>
            <w:gridSpan w:val="7"/>
          </w:tcPr>
          <w:p w14:paraId="42465FF4">
            <w:pPr>
              <w:pStyle w:val="168"/>
              <w:tabs>
                <w:tab w:val="left" w:pos="5400"/>
              </w:tabs>
              <w:ind w:left="0" w:leftChars="0" w:right="0" w:rightChars="0" w:firstLine="0" w:firstLineChars="0"/>
              <w:rPr>
                <w:sz w:val="20"/>
              </w:rPr>
            </w:pPr>
            <w:bookmarkStart w:id="11" w:name="bold7"/>
            <w:bookmarkStart w:id="12" w:name="italic8"/>
            <w:r>
              <w:rPr>
                <w:sz w:val="20"/>
              </w:rPr>
              <w:t>Introduction</w:t>
            </w:r>
            <w:bookmarkEnd w:id="11"/>
            <w:bookmarkEnd w:id="12"/>
          </w:p>
        </w:tc>
      </w:tr>
      <w:tr w14:paraId="17BB57D9">
        <w:trPr>
          <w:gridAfter w:val="1"/>
          <w:wAfter w:w="170" w:type="pct"/>
        </w:trPr>
        <w:tc>
          <w:tcPr>
            <w:tcW w:w="996" w:type="pct"/>
            <w:gridSpan w:val="3"/>
          </w:tcPr>
          <w:p w14:paraId="69FB21E3">
            <w:pPr>
              <w:tabs>
                <w:tab w:val="left" w:pos="5400"/>
              </w:tabs>
              <w:spacing w:line="240" w:lineRule="auto"/>
              <w:ind w:left="0" w:leftChars="0" w:right="0" w:rightChars="0" w:firstLine="0" w:firstLineChars="0"/>
              <w:rPr>
                <w:bCs/>
                <w:sz w:val="20"/>
              </w:rPr>
            </w:pPr>
            <w:bookmarkStart w:id="13" w:name="bold8"/>
            <w:bookmarkStart w:id="14" w:name="italic9"/>
            <w:r>
              <w:rPr>
                <w:bCs/>
                <w:sz w:val="20"/>
              </w:rPr>
              <w:t>Background/</w:t>
            </w:r>
            <w:bookmarkEnd w:id="13"/>
            <w:bookmarkEnd w:id="14"/>
            <w:bookmarkStart w:id="15" w:name="bold9"/>
            <w:bookmarkStart w:id="16" w:name="italic10"/>
            <w:r>
              <w:rPr>
                <w:bCs/>
                <w:sz w:val="20"/>
              </w:rPr>
              <w:t>rationale</w:t>
            </w:r>
            <w:bookmarkEnd w:id="15"/>
            <w:bookmarkEnd w:id="16"/>
          </w:p>
        </w:tc>
        <w:tc>
          <w:tcPr>
            <w:tcW w:w="327" w:type="pct"/>
          </w:tcPr>
          <w:p w14:paraId="7E572AE3">
            <w:pPr>
              <w:tabs>
                <w:tab w:val="left" w:pos="5400"/>
              </w:tabs>
              <w:spacing w:line="240" w:lineRule="auto"/>
              <w:ind w:left="0" w:leftChars="0" w:right="0" w:rightChars="0" w:firstLine="0" w:firstLineChars="0"/>
              <w:jc w:val="center"/>
              <w:rPr>
                <w:sz w:val="20"/>
              </w:rPr>
            </w:pPr>
            <w:r>
              <w:rPr>
                <w:sz w:val="20"/>
              </w:rPr>
              <w:t>2</w:t>
            </w:r>
          </w:p>
        </w:tc>
        <w:tc>
          <w:tcPr>
            <w:tcW w:w="2096" w:type="pct"/>
            <w:tcBorders>
              <w:right w:val="single" w:color="auto" w:sz="4" w:space="0"/>
            </w:tcBorders>
          </w:tcPr>
          <w:p w14:paraId="48FBF056">
            <w:pPr>
              <w:tabs>
                <w:tab w:val="left" w:pos="5400"/>
              </w:tabs>
              <w:spacing w:line="240" w:lineRule="auto"/>
              <w:ind w:left="0" w:leftChars="0" w:right="0" w:rightChars="0" w:firstLine="0" w:firstLineChars="0"/>
              <w:rPr>
                <w:sz w:val="20"/>
              </w:rPr>
            </w:pPr>
            <w:r>
              <w:rPr>
                <w:sz w:val="20"/>
              </w:rPr>
              <w:t>Explain the scientific background and rationale for the investigation being reported</w:t>
            </w:r>
          </w:p>
        </w:tc>
        <w:tc>
          <w:tcPr>
            <w:tcW w:w="1410" w:type="pct"/>
            <w:gridSpan w:val="2"/>
            <w:tcBorders>
              <w:top w:val="nil"/>
              <w:left w:val="single" w:color="auto" w:sz="4" w:space="0"/>
              <w:bottom w:val="single" w:color="auto" w:sz="4" w:space="0"/>
              <w:right w:val="nil"/>
            </w:tcBorders>
            <w:shd w:val="clear" w:color="auto" w:fill="auto"/>
          </w:tcPr>
          <w:p w14:paraId="483AC679">
            <w:pPr>
              <w:spacing w:line="240" w:lineRule="auto"/>
              <w:ind w:left="0" w:leftChars="0" w:right="0" w:rightChars="0" w:firstLine="0" w:firstLineChars="0"/>
              <w:rPr>
                <w:sz w:val="20"/>
              </w:rPr>
            </w:pPr>
            <w:r>
              <w:rPr>
                <w:rFonts w:hint="eastAsia"/>
                <w:sz w:val="20"/>
              </w:rPr>
              <w:t>p. 3, lines 43–67</w:t>
            </w:r>
          </w:p>
        </w:tc>
      </w:tr>
      <w:tr w14:paraId="52AEBDED">
        <w:trPr>
          <w:gridAfter w:val="1"/>
          <w:wAfter w:w="170" w:type="pct"/>
        </w:trPr>
        <w:tc>
          <w:tcPr>
            <w:tcW w:w="996" w:type="pct"/>
            <w:gridSpan w:val="3"/>
          </w:tcPr>
          <w:p w14:paraId="4E2B49C5">
            <w:pPr>
              <w:tabs>
                <w:tab w:val="left" w:pos="5400"/>
              </w:tabs>
              <w:spacing w:line="240" w:lineRule="auto"/>
              <w:ind w:left="0" w:leftChars="0" w:right="0" w:rightChars="0" w:firstLine="0" w:firstLineChars="0"/>
              <w:rPr>
                <w:bCs/>
                <w:sz w:val="20"/>
              </w:rPr>
            </w:pPr>
            <w:bookmarkStart w:id="17" w:name="bold10" w:colFirst="0" w:colLast="0"/>
            <w:bookmarkStart w:id="18" w:name="italic11" w:colFirst="0" w:colLast="0"/>
            <w:r>
              <w:rPr>
                <w:bCs/>
                <w:sz w:val="20"/>
              </w:rPr>
              <w:t>Objectives</w:t>
            </w:r>
          </w:p>
        </w:tc>
        <w:tc>
          <w:tcPr>
            <w:tcW w:w="327" w:type="pct"/>
          </w:tcPr>
          <w:p w14:paraId="37E784B8">
            <w:pPr>
              <w:tabs>
                <w:tab w:val="left" w:pos="5400"/>
              </w:tabs>
              <w:spacing w:line="240" w:lineRule="auto"/>
              <w:ind w:left="0" w:leftChars="0" w:right="0" w:rightChars="0" w:firstLine="0" w:firstLineChars="0"/>
              <w:jc w:val="center"/>
              <w:rPr>
                <w:sz w:val="20"/>
              </w:rPr>
            </w:pPr>
            <w:r>
              <w:rPr>
                <w:sz w:val="20"/>
              </w:rPr>
              <w:t>3</w:t>
            </w:r>
          </w:p>
        </w:tc>
        <w:tc>
          <w:tcPr>
            <w:tcW w:w="2096" w:type="pct"/>
            <w:tcBorders>
              <w:right w:val="single" w:color="auto" w:sz="4" w:space="0"/>
            </w:tcBorders>
          </w:tcPr>
          <w:p w14:paraId="709D9D6A">
            <w:pPr>
              <w:tabs>
                <w:tab w:val="left" w:pos="5400"/>
              </w:tabs>
              <w:spacing w:line="240" w:lineRule="auto"/>
              <w:ind w:left="0" w:leftChars="0" w:right="0" w:rightChars="0" w:firstLine="0" w:firstLineChars="0"/>
              <w:rPr>
                <w:sz w:val="20"/>
              </w:rPr>
            </w:pPr>
            <w:r>
              <w:rPr>
                <w:sz w:val="20"/>
              </w:rPr>
              <w:t>State specific objectives, including any prespecified hypotheses</w:t>
            </w:r>
          </w:p>
        </w:tc>
        <w:tc>
          <w:tcPr>
            <w:tcW w:w="1410" w:type="pct"/>
            <w:gridSpan w:val="2"/>
            <w:tcBorders>
              <w:top w:val="single" w:color="auto" w:sz="4" w:space="0"/>
              <w:left w:val="single" w:color="auto" w:sz="4" w:space="0"/>
              <w:bottom w:val="nil"/>
              <w:right w:val="nil"/>
            </w:tcBorders>
            <w:shd w:val="clear" w:color="auto" w:fill="auto"/>
          </w:tcPr>
          <w:p w14:paraId="4AF20A09">
            <w:pPr>
              <w:spacing w:line="240" w:lineRule="auto"/>
              <w:ind w:left="0" w:leftChars="0" w:right="0" w:rightChars="0" w:firstLine="0" w:firstLineChars="0"/>
              <w:rPr>
                <w:sz w:val="20"/>
              </w:rPr>
            </w:pPr>
            <w:r>
              <w:rPr>
                <w:rFonts w:hint="eastAsia"/>
                <w:sz w:val="20"/>
              </w:rPr>
              <w:t>p. 3, lines 68–69; p. 4, lines 70–73; also p. 1, lines 12–15</w:t>
            </w:r>
          </w:p>
        </w:tc>
      </w:tr>
      <w:bookmarkEnd w:id="17"/>
      <w:bookmarkEnd w:id="18"/>
      <w:tr w14:paraId="1D867A78">
        <w:trPr>
          <w:gridAfter w:val="1"/>
          <w:wAfter w:w="170" w:type="pct"/>
        </w:trPr>
        <w:tc>
          <w:tcPr>
            <w:tcW w:w="4829" w:type="pct"/>
            <w:gridSpan w:val="7"/>
          </w:tcPr>
          <w:p w14:paraId="66900746">
            <w:pPr>
              <w:pStyle w:val="168"/>
              <w:tabs>
                <w:tab w:val="left" w:pos="5400"/>
              </w:tabs>
              <w:ind w:left="0" w:leftChars="0" w:right="0" w:rightChars="0" w:firstLine="0" w:firstLineChars="0"/>
              <w:rPr>
                <w:sz w:val="20"/>
              </w:rPr>
            </w:pPr>
            <w:bookmarkStart w:id="19" w:name="bold11"/>
            <w:bookmarkStart w:id="20" w:name="italic12"/>
            <w:r>
              <w:rPr>
                <w:sz w:val="20"/>
              </w:rPr>
              <w:t>Methods</w:t>
            </w:r>
            <w:bookmarkEnd w:id="19"/>
            <w:bookmarkEnd w:id="20"/>
          </w:p>
        </w:tc>
      </w:tr>
      <w:tr w14:paraId="732B2793">
        <w:trPr>
          <w:gridAfter w:val="1"/>
          <w:wAfter w:w="170" w:type="pct"/>
        </w:trPr>
        <w:tc>
          <w:tcPr>
            <w:tcW w:w="996" w:type="pct"/>
            <w:gridSpan w:val="3"/>
          </w:tcPr>
          <w:p w14:paraId="022C4CDA">
            <w:pPr>
              <w:tabs>
                <w:tab w:val="left" w:pos="5400"/>
              </w:tabs>
              <w:spacing w:line="240" w:lineRule="auto"/>
              <w:ind w:left="0" w:leftChars="0" w:right="0" w:rightChars="0" w:firstLine="0" w:firstLineChars="0"/>
              <w:rPr>
                <w:bCs/>
                <w:sz w:val="20"/>
              </w:rPr>
            </w:pPr>
            <w:bookmarkStart w:id="21" w:name="bold12" w:colFirst="0" w:colLast="0"/>
            <w:bookmarkStart w:id="22" w:name="italic13" w:colFirst="0" w:colLast="0"/>
            <w:r>
              <w:rPr>
                <w:bCs/>
                <w:sz w:val="20"/>
              </w:rPr>
              <w:t>Study design</w:t>
            </w:r>
          </w:p>
        </w:tc>
        <w:tc>
          <w:tcPr>
            <w:tcW w:w="327" w:type="pct"/>
          </w:tcPr>
          <w:p w14:paraId="4B8DC007">
            <w:pPr>
              <w:tabs>
                <w:tab w:val="left" w:pos="5400"/>
              </w:tabs>
              <w:spacing w:line="240" w:lineRule="auto"/>
              <w:ind w:left="0" w:leftChars="0" w:right="0" w:rightChars="0" w:firstLine="0" w:firstLineChars="0"/>
              <w:jc w:val="center"/>
              <w:rPr>
                <w:sz w:val="20"/>
              </w:rPr>
            </w:pPr>
            <w:r>
              <w:rPr>
                <w:sz w:val="20"/>
              </w:rPr>
              <w:t>4</w:t>
            </w:r>
          </w:p>
        </w:tc>
        <w:tc>
          <w:tcPr>
            <w:tcW w:w="2096" w:type="pct"/>
            <w:tcBorders>
              <w:right w:val="single" w:color="auto" w:sz="4" w:space="0"/>
            </w:tcBorders>
          </w:tcPr>
          <w:p w14:paraId="4875F14F">
            <w:pPr>
              <w:tabs>
                <w:tab w:val="left" w:pos="5400"/>
              </w:tabs>
              <w:spacing w:line="240" w:lineRule="auto"/>
              <w:ind w:left="0" w:leftChars="0" w:right="0" w:rightChars="0" w:firstLine="0" w:firstLineChars="0"/>
              <w:rPr>
                <w:sz w:val="20"/>
              </w:rPr>
            </w:pPr>
            <w:r>
              <w:rPr>
                <w:sz w:val="20"/>
              </w:rPr>
              <w:t>Present key elements of study design early in the paper</w:t>
            </w:r>
          </w:p>
        </w:tc>
        <w:tc>
          <w:tcPr>
            <w:tcW w:w="1410" w:type="pct"/>
            <w:gridSpan w:val="2"/>
            <w:tcBorders>
              <w:top w:val="nil"/>
              <w:left w:val="single" w:color="auto" w:sz="4" w:space="0"/>
              <w:bottom w:val="single" w:color="auto" w:sz="4" w:space="0"/>
              <w:right w:val="nil"/>
            </w:tcBorders>
            <w:shd w:val="clear" w:color="auto" w:fill="auto"/>
          </w:tcPr>
          <w:p w14:paraId="79E8ABA3">
            <w:pPr>
              <w:spacing w:line="240" w:lineRule="auto"/>
              <w:ind w:left="0" w:leftChars="0" w:right="0" w:rightChars="0" w:firstLine="0" w:firstLineChars="0"/>
              <w:rPr>
                <w:sz w:val="20"/>
              </w:rPr>
            </w:pPr>
            <w:r>
              <w:rPr>
                <w:rFonts w:hint="eastAsia"/>
                <w:sz w:val="20"/>
              </w:rPr>
              <w:t>p. 1, line 11; p. 4, lines 75–80</w:t>
            </w:r>
          </w:p>
        </w:tc>
      </w:tr>
      <w:bookmarkEnd w:id="21"/>
      <w:bookmarkEnd w:id="22"/>
      <w:tr w14:paraId="62313F91">
        <w:trPr>
          <w:gridAfter w:val="1"/>
          <w:wAfter w:w="170" w:type="pct"/>
        </w:trPr>
        <w:tc>
          <w:tcPr>
            <w:tcW w:w="996" w:type="pct"/>
            <w:gridSpan w:val="3"/>
          </w:tcPr>
          <w:p w14:paraId="00A76172">
            <w:pPr>
              <w:tabs>
                <w:tab w:val="left" w:pos="5400"/>
              </w:tabs>
              <w:spacing w:line="240" w:lineRule="auto"/>
              <w:ind w:left="0" w:leftChars="0" w:right="0" w:rightChars="0" w:firstLine="0" w:firstLineChars="0"/>
              <w:rPr>
                <w:bCs/>
                <w:sz w:val="20"/>
              </w:rPr>
            </w:pPr>
            <w:bookmarkStart w:id="23" w:name="bold13" w:colFirst="0" w:colLast="0"/>
            <w:bookmarkStart w:id="24" w:name="italic14" w:colFirst="0" w:colLast="0"/>
            <w:r>
              <w:rPr>
                <w:bCs/>
                <w:sz w:val="20"/>
              </w:rPr>
              <w:t>Setting</w:t>
            </w:r>
          </w:p>
        </w:tc>
        <w:tc>
          <w:tcPr>
            <w:tcW w:w="327" w:type="pct"/>
          </w:tcPr>
          <w:p w14:paraId="6111519F">
            <w:pPr>
              <w:tabs>
                <w:tab w:val="left" w:pos="5400"/>
              </w:tabs>
              <w:spacing w:line="240" w:lineRule="auto"/>
              <w:ind w:left="0" w:leftChars="0" w:right="0" w:rightChars="0" w:firstLine="0" w:firstLineChars="0"/>
              <w:jc w:val="center"/>
              <w:rPr>
                <w:sz w:val="20"/>
              </w:rPr>
            </w:pPr>
            <w:r>
              <w:rPr>
                <w:sz w:val="20"/>
              </w:rPr>
              <w:t>5</w:t>
            </w:r>
          </w:p>
        </w:tc>
        <w:tc>
          <w:tcPr>
            <w:tcW w:w="2096" w:type="pct"/>
            <w:tcBorders>
              <w:bottom w:val="single" w:color="auto" w:sz="4" w:space="0"/>
              <w:right w:val="single" w:color="auto" w:sz="4" w:space="0"/>
            </w:tcBorders>
          </w:tcPr>
          <w:p w14:paraId="01716F8C">
            <w:pPr>
              <w:tabs>
                <w:tab w:val="left" w:pos="5400"/>
              </w:tabs>
              <w:spacing w:line="240" w:lineRule="auto"/>
              <w:ind w:left="0" w:leftChars="0" w:right="0" w:rightChars="0" w:firstLine="0" w:firstLineChars="0"/>
              <w:rPr>
                <w:sz w:val="20"/>
              </w:rPr>
            </w:pPr>
            <w:r>
              <w:rPr>
                <w:sz w:val="20"/>
              </w:rPr>
              <w:t>Describe the setting, locations, and relevant dates, including periods of recruitment, exposure, follow-up, and data collection</w:t>
            </w:r>
          </w:p>
        </w:tc>
        <w:tc>
          <w:tcPr>
            <w:tcW w:w="1410" w:type="pct"/>
            <w:gridSpan w:val="2"/>
            <w:tcBorders>
              <w:top w:val="single" w:color="auto" w:sz="4" w:space="0"/>
              <w:left w:val="single" w:color="auto" w:sz="4" w:space="0"/>
              <w:bottom w:val="single" w:color="auto" w:sz="4" w:space="0"/>
              <w:right w:val="nil"/>
            </w:tcBorders>
            <w:shd w:val="clear" w:color="auto" w:fill="auto"/>
          </w:tcPr>
          <w:p w14:paraId="7365CFF1">
            <w:pPr>
              <w:spacing w:line="240" w:lineRule="auto"/>
              <w:ind w:left="0" w:leftChars="0" w:right="0" w:rightChars="0" w:firstLine="0" w:firstLineChars="0"/>
              <w:rPr>
                <w:sz w:val="20"/>
              </w:rPr>
            </w:pPr>
            <w:r>
              <w:rPr>
                <w:rFonts w:hint="eastAsia"/>
                <w:sz w:val="20"/>
              </w:rPr>
              <w:t>p. 1, lines 16–17; p. 4, lines 76–78</w:t>
            </w:r>
          </w:p>
        </w:tc>
      </w:tr>
      <w:bookmarkEnd w:id="23"/>
      <w:bookmarkEnd w:id="24"/>
      <w:tr w14:paraId="2ACCE5B3">
        <w:trPr>
          <w:gridAfter w:val="1"/>
          <w:wAfter w:w="170" w:type="pct"/>
        </w:trPr>
        <w:tc>
          <w:tcPr>
            <w:tcW w:w="996" w:type="pct"/>
            <w:gridSpan w:val="3"/>
            <w:vMerge w:val="restart"/>
          </w:tcPr>
          <w:p w14:paraId="7AC15053">
            <w:pPr>
              <w:tabs>
                <w:tab w:val="left" w:pos="5400"/>
              </w:tabs>
              <w:spacing w:line="240" w:lineRule="auto"/>
              <w:ind w:left="0" w:leftChars="0" w:right="0" w:rightChars="0" w:firstLine="0" w:firstLineChars="0"/>
              <w:rPr>
                <w:bCs/>
                <w:sz w:val="20"/>
              </w:rPr>
            </w:pPr>
            <w:r>
              <w:rPr>
                <w:bCs/>
                <w:sz w:val="20"/>
              </w:rPr>
              <w:t>Participants</w:t>
            </w:r>
          </w:p>
        </w:tc>
        <w:tc>
          <w:tcPr>
            <w:tcW w:w="327" w:type="pct"/>
            <w:vMerge w:val="restart"/>
          </w:tcPr>
          <w:p w14:paraId="11A86772">
            <w:pPr>
              <w:tabs>
                <w:tab w:val="left" w:pos="5400"/>
              </w:tabs>
              <w:spacing w:line="240" w:lineRule="auto"/>
              <w:ind w:left="0" w:leftChars="0" w:right="0" w:rightChars="0" w:firstLine="0" w:firstLineChars="0"/>
              <w:jc w:val="center"/>
              <w:rPr>
                <w:sz w:val="20"/>
              </w:rPr>
            </w:pPr>
            <w:r>
              <w:rPr>
                <w:sz w:val="20"/>
              </w:rPr>
              <w:t>6</w:t>
            </w:r>
          </w:p>
        </w:tc>
        <w:tc>
          <w:tcPr>
            <w:tcW w:w="2096" w:type="pct"/>
            <w:tcBorders>
              <w:top w:val="single" w:color="auto" w:sz="4" w:space="0"/>
              <w:bottom w:val="nil"/>
              <w:right w:val="single" w:color="auto" w:sz="4" w:space="0"/>
            </w:tcBorders>
          </w:tcPr>
          <w:p w14:paraId="54D29883">
            <w:pPr>
              <w:tabs>
                <w:tab w:val="left" w:pos="5400"/>
              </w:tabs>
              <w:spacing w:line="240" w:lineRule="auto"/>
              <w:ind w:left="0" w:leftChars="0" w:right="0" w:rightChars="0" w:firstLine="0" w:firstLineChars="0"/>
              <w:rPr>
                <w:sz w:val="20"/>
              </w:rPr>
            </w:pPr>
            <w:r>
              <w:rPr>
                <w:sz w:val="20"/>
              </w:rPr>
              <w:t>(</w:t>
            </w:r>
            <w:r>
              <w:rPr>
                <w:i/>
                <w:sz w:val="20"/>
              </w:rPr>
              <w:t>a</w:t>
            </w:r>
            <w:r>
              <w:rPr>
                <w:sz w:val="20"/>
              </w:rPr>
              <w:t>) Give the eligibility criteria, and the sources and methods of selection of participants. Describe methods of follow-up</w:t>
            </w:r>
          </w:p>
        </w:tc>
        <w:tc>
          <w:tcPr>
            <w:tcW w:w="1410" w:type="pct"/>
            <w:gridSpan w:val="2"/>
            <w:tcBorders>
              <w:top w:val="single" w:color="auto" w:sz="4" w:space="0"/>
              <w:left w:val="single" w:color="auto" w:sz="4" w:space="0"/>
              <w:bottom w:val="nil"/>
              <w:right w:val="nil"/>
            </w:tcBorders>
            <w:shd w:val="clear" w:color="auto" w:fill="auto"/>
          </w:tcPr>
          <w:p w14:paraId="1DF571A7">
            <w:pPr>
              <w:spacing w:line="240" w:lineRule="auto"/>
              <w:ind w:left="0" w:leftChars="0" w:right="0" w:rightChars="0" w:firstLine="0" w:firstLineChars="0"/>
              <w:rPr>
                <w:sz w:val="20"/>
              </w:rPr>
            </w:pPr>
            <w:r>
              <w:rPr>
                <w:rFonts w:hint="eastAsia"/>
                <w:sz w:val="20"/>
              </w:rPr>
              <w:t>p. 4, lines 81–86 (inclusion); p. 4, lines 87–90 and p. 5, lines 91–94 (exclusion)</w:t>
            </w:r>
            <w:r>
              <w:rPr>
                <w:rFonts w:hint="eastAsia"/>
                <w:sz w:val="20"/>
              </w:rPr>
              <w:tab/>
            </w:r>
          </w:p>
        </w:tc>
      </w:tr>
      <w:tr w14:paraId="32FA75F6">
        <w:trPr>
          <w:gridAfter w:val="1"/>
          <w:wAfter w:w="170" w:type="pct"/>
        </w:trPr>
        <w:tc>
          <w:tcPr>
            <w:tcW w:w="996" w:type="pct"/>
            <w:gridSpan w:val="3"/>
            <w:vMerge w:val="continue"/>
          </w:tcPr>
          <w:p w14:paraId="67ACBCB6">
            <w:pPr>
              <w:tabs>
                <w:tab w:val="left" w:pos="5400"/>
              </w:tabs>
              <w:spacing w:line="240" w:lineRule="auto"/>
              <w:ind w:left="0" w:leftChars="0" w:right="0" w:rightChars="0" w:firstLine="0" w:firstLineChars="0"/>
              <w:rPr>
                <w:bCs/>
                <w:sz w:val="20"/>
              </w:rPr>
            </w:pPr>
            <w:bookmarkStart w:id="25" w:name="bold14" w:colFirst="0" w:colLast="0"/>
            <w:bookmarkStart w:id="26" w:name="italic15" w:colFirst="0" w:colLast="0"/>
          </w:p>
        </w:tc>
        <w:tc>
          <w:tcPr>
            <w:tcW w:w="327" w:type="pct"/>
            <w:vMerge w:val="continue"/>
          </w:tcPr>
          <w:p w14:paraId="757FCAA8">
            <w:pPr>
              <w:tabs>
                <w:tab w:val="left" w:pos="5400"/>
              </w:tabs>
              <w:spacing w:line="240" w:lineRule="auto"/>
              <w:ind w:left="0" w:leftChars="0" w:right="0" w:rightChars="0" w:firstLine="0" w:firstLineChars="0"/>
              <w:jc w:val="center"/>
              <w:rPr>
                <w:sz w:val="20"/>
              </w:rPr>
            </w:pPr>
          </w:p>
        </w:tc>
        <w:tc>
          <w:tcPr>
            <w:tcW w:w="2096" w:type="pct"/>
            <w:tcBorders>
              <w:top w:val="nil"/>
              <w:bottom w:val="single" w:color="auto" w:sz="4" w:space="0"/>
              <w:right w:val="single" w:color="auto" w:sz="4" w:space="0"/>
            </w:tcBorders>
          </w:tcPr>
          <w:p w14:paraId="648FA51F">
            <w:pPr>
              <w:tabs>
                <w:tab w:val="left" w:pos="5400"/>
              </w:tabs>
              <w:spacing w:line="240" w:lineRule="auto"/>
              <w:ind w:left="0" w:leftChars="0" w:right="0" w:rightChars="0" w:firstLine="0" w:firstLineChars="0"/>
              <w:rPr>
                <w:i/>
                <w:sz w:val="20"/>
              </w:rPr>
            </w:pPr>
            <w:r>
              <w:rPr>
                <w:sz w:val="20"/>
              </w:rPr>
              <w:t>(</w:t>
            </w:r>
            <w:r>
              <w:rPr>
                <w:i/>
                <w:sz w:val="20"/>
              </w:rPr>
              <w:t>b</w:t>
            </w:r>
            <w:r>
              <w:rPr>
                <w:sz w:val="20"/>
              </w:rPr>
              <w:t>)</w:t>
            </w:r>
            <w:r>
              <w:rPr>
                <w:b/>
                <w:bCs/>
                <w:sz w:val="20"/>
              </w:rPr>
              <w:t xml:space="preserve"> </w:t>
            </w:r>
            <w:r>
              <w:rPr>
                <w:sz w:val="20"/>
              </w:rPr>
              <w:t>For matched studies, give matching criteria and number of exposed and unexposed</w:t>
            </w:r>
          </w:p>
        </w:tc>
        <w:tc>
          <w:tcPr>
            <w:tcW w:w="1410" w:type="pct"/>
            <w:gridSpan w:val="2"/>
            <w:tcBorders>
              <w:top w:val="nil"/>
              <w:left w:val="single" w:color="auto" w:sz="4" w:space="0"/>
              <w:bottom w:val="single" w:color="auto" w:sz="4" w:space="0"/>
              <w:right w:val="nil"/>
            </w:tcBorders>
            <w:shd w:val="clear" w:color="auto" w:fill="auto"/>
          </w:tcPr>
          <w:p w14:paraId="5518E5E6">
            <w:pPr>
              <w:spacing w:line="240" w:lineRule="auto"/>
              <w:ind w:left="0" w:leftChars="0" w:right="0" w:rightChars="0" w:firstLine="0" w:firstLineChars="0"/>
              <w:rPr>
                <w:sz w:val="20"/>
              </w:rPr>
            </w:pPr>
            <w:r>
              <w:rPr>
                <w:rFonts w:hint="eastAsia"/>
                <w:sz w:val="20"/>
              </w:rPr>
              <w:t>p. 7, lines 151–153</w:t>
            </w:r>
          </w:p>
        </w:tc>
      </w:tr>
      <w:bookmarkEnd w:id="25"/>
      <w:bookmarkEnd w:id="26"/>
      <w:tr w14:paraId="7239A936">
        <w:trPr>
          <w:gridAfter w:val="1"/>
          <w:wAfter w:w="170" w:type="pct"/>
        </w:trPr>
        <w:tc>
          <w:tcPr>
            <w:tcW w:w="996" w:type="pct"/>
            <w:gridSpan w:val="3"/>
          </w:tcPr>
          <w:p w14:paraId="21C227A9">
            <w:pPr>
              <w:tabs>
                <w:tab w:val="left" w:pos="5400"/>
              </w:tabs>
              <w:spacing w:line="240" w:lineRule="auto"/>
              <w:ind w:left="0" w:leftChars="0" w:right="0" w:rightChars="0" w:firstLine="0" w:firstLineChars="0"/>
              <w:rPr>
                <w:bCs/>
                <w:sz w:val="20"/>
              </w:rPr>
            </w:pPr>
            <w:bookmarkStart w:id="27" w:name="bold16" w:colFirst="0" w:colLast="0"/>
            <w:bookmarkStart w:id="28" w:name="italic17" w:colFirst="0" w:colLast="0"/>
            <w:r>
              <w:rPr>
                <w:bCs/>
                <w:sz w:val="20"/>
              </w:rPr>
              <w:t>Variables</w:t>
            </w:r>
          </w:p>
        </w:tc>
        <w:tc>
          <w:tcPr>
            <w:tcW w:w="327" w:type="pct"/>
          </w:tcPr>
          <w:p w14:paraId="4103DB79">
            <w:pPr>
              <w:tabs>
                <w:tab w:val="left" w:pos="5400"/>
              </w:tabs>
              <w:spacing w:line="240" w:lineRule="auto"/>
              <w:ind w:left="0" w:leftChars="0" w:right="0" w:rightChars="0" w:firstLine="0" w:firstLineChars="0"/>
              <w:jc w:val="center"/>
              <w:rPr>
                <w:sz w:val="20"/>
              </w:rPr>
            </w:pPr>
            <w:r>
              <w:rPr>
                <w:sz w:val="20"/>
              </w:rPr>
              <w:t>7</w:t>
            </w:r>
          </w:p>
        </w:tc>
        <w:tc>
          <w:tcPr>
            <w:tcW w:w="2096" w:type="pct"/>
            <w:tcBorders>
              <w:top w:val="single" w:color="auto" w:sz="4" w:space="0"/>
              <w:bottom w:val="single" w:color="auto" w:sz="4" w:space="0"/>
              <w:right w:val="single" w:color="auto" w:sz="4" w:space="0"/>
            </w:tcBorders>
          </w:tcPr>
          <w:p w14:paraId="7C93695D">
            <w:pPr>
              <w:tabs>
                <w:tab w:val="left" w:pos="5400"/>
              </w:tabs>
              <w:spacing w:line="240" w:lineRule="auto"/>
              <w:ind w:left="0" w:leftChars="0" w:right="0" w:rightChars="0" w:firstLine="0" w:firstLineChars="0"/>
              <w:rPr>
                <w:sz w:val="20"/>
              </w:rPr>
            </w:pPr>
            <w:r>
              <w:rPr>
                <w:sz w:val="20"/>
              </w:rPr>
              <w:t>Clearly define all outcomes, exposures, predictors, potential confounders, and effect modifiers. Give diagnostic criteria, if applicable</w:t>
            </w:r>
          </w:p>
        </w:tc>
        <w:tc>
          <w:tcPr>
            <w:tcW w:w="1410" w:type="pct"/>
            <w:gridSpan w:val="2"/>
            <w:tcBorders>
              <w:top w:val="single" w:color="auto" w:sz="4" w:space="0"/>
              <w:left w:val="single" w:color="auto" w:sz="4" w:space="0"/>
              <w:bottom w:val="single" w:color="auto" w:sz="4" w:space="0"/>
              <w:right w:val="nil"/>
            </w:tcBorders>
            <w:shd w:val="clear" w:color="auto" w:fill="auto"/>
          </w:tcPr>
          <w:p w14:paraId="2BC626F9">
            <w:pPr>
              <w:spacing w:line="240" w:lineRule="auto"/>
              <w:ind w:left="0" w:leftChars="0" w:right="0" w:rightChars="0" w:firstLine="0" w:firstLineChars="0"/>
              <w:rPr>
                <w:sz w:val="20"/>
              </w:rPr>
            </w:pPr>
            <w:r>
              <w:rPr>
                <w:rFonts w:hint="eastAsia"/>
                <w:sz w:val="20"/>
              </w:rPr>
              <w:t>p. 5, lines 111–120; p. 6, lines 115–120; p. 6, lines 122–133</w:t>
            </w:r>
          </w:p>
        </w:tc>
      </w:tr>
      <w:bookmarkEnd w:id="27"/>
      <w:bookmarkEnd w:id="28"/>
      <w:tr w14:paraId="5C635947">
        <w:trPr>
          <w:gridAfter w:val="1"/>
          <w:wAfter w:w="170" w:type="pct"/>
          <w:trHeight w:val="294" w:hRule="atLeast"/>
        </w:trPr>
        <w:tc>
          <w:tcPr>
            <w:tcW w:w="996" w:type="pct"/>
            <w:gridSpan w:val="3"/>
          </w:tcPr>
          <w:p w14:paraId="05C9162F">
            <w:pPr>
              <w:tabs>
                <w:tab w:val="left" w:pos="5400"/>
              </w:tabs>
              <w:spacing w:line="240" w:lineRule="auto"/>
              <w:ind w:left="0" w:leftChars="0" w:right="0" w:rightChars="0" w:firstLine="0" w:firstLineChars="0"/>
              <w:rPr>
                <w:bCs/>
                <w:sz w:val="20"/>
              </w:rPr>
            </w:pPr>
            <w:bookmarkStart w:id="29" w:name="bold17"/>
            <w:bookmarkStart w:id="30" w:name="italic18"/>
            <w:r>
              <w:rPr>
                <w:bCs/>
                <w:sz w:val="20"/>
              </w:rPr>
              <w:t>Data sources/</w:t>
            </w:r>
            <w:bookmarkEnd w:id="29"/>
            <w:bookmarkEnd w:id="30"/>
            <w:bookmarkStart w:id="31" w:name="bold18"/>
            <w:bookmarkStart w:id="32" w:name="italic19"/>
            <w:r>
              <w:rPr>
                <w:bCs/>
                <w:sz w:val="20"/>
              </w:rPr>
              <w:t xml:space="preserve"> measurement</w:t>
            </w:r>
            <w:bookmarkEnd w:id="31"/>
            <w:bookmarkEnd w:id="32"/>
          </w:p>
        </w:tc>
        <w:tc>
          <w:tcPr>
            <w:tcW w:w="327" w:type="pct"/>
          </w:tcPr>
          <w:p w14:paraId="0A1F4AB4">
            <w:pPr>
              <w:tabs>
                <w:tab w:val="left" w:pos="5400"/>
              </w:tabs>
              <w:spacing w:line="240" w:lineRule="auto"/>
              <w:ind w:left="0" w:leftChars="0" w:right="0" w:rightChars="0" w:firstLine="0" w:firstLineChars="0"/>
              <w:jc w:val="center"/>
              <w:rPr>
                <w:sz w:val="20"/>
              </w:rPr>
            </w:pPr>
            <w:r>
              <w:rPr>
                <w:sz w:val="20"/>
              </w:rPr>
              <w:t>8</w:t>
            </w:r>
            <w:bookmarkStart w:id="33" w:name="bold19"/>
            <w:r>
              <w:rPr>
                <w:bCs/>
                <w:sz w:val="20"/>
              </w:rPr>
              <w:t>*</w:t>
            </w:r>
            <w:bookmarkEnd w:id="33"/>
          </w:p>
        </w:tc>
        <w:tc>
          <w:tcPr>
            <w:tcW w:w="2096" w:type="pct"/>
            <w:tcBorders>
              <w:top w:val="single" w:color="auto" w:sz="4" w:space="0"/>
              <w:right w:val="single" w:color="auto" w:sz="4" w:space="0"/>
            </w:tcBorders>
          </w:tcPr>
          <w:p w14:paraId="1525D41B">
            <w:pPr>
              <w:tabs>
                <w:tab w:val="left" w:pos="5400"/>
              </w:tabs>
              <w:spacing w:line="240" w:lineRule="auto"/>
              <w:ind w:left="0" w:leftChars="0" w:right="0" w:rightChars="0" w:firstLine="0" w:firstLineChars="0"/>
              <w:rPr>
                <w:sz w:val="20"/>
              </w:rPr>
            </w:pPr>
            <w:r>
              <w:rPr>
                <w:sz w:val="20"/>
              </w:rPr>
              <w:t>For each variable of interest, give sources of data and details of methods of assessment (measurement). Describe comparability of assessment methods if there is more than one group</w:t>
            </w:r>
          </w:p>
        </w:tc>
        <w:tc>
          <w:tcPr>
            <w:tcW w:w="1410" w:type="pct"/>
            <w:gridSpan w:val="2"/>
            <w:tcBorders>
              <w:top w:val="single" w:color="auto" w:sz="4" w:space="0"/>
              <w:left w:val="single" w:color="auto" w:sz="4" w:space="0"/>
              <w:bottom w:val="single" w:color="auto" w:sz="4" w:space="0"/>
              <w:right w:val="nil"/>
            </w:tcBorders>
            <w:shd w:val="clear" w:color="auto" w:fill="auto"/>
          </w:tcPr>
          <w:p w14:paraId="47B48C0F">
            <w:pPr>
              <w:spacing w:line="240" w:lineRule="auto"/>
              <w:ind w:left="0" w:leftChars="0" w:right="0" w:rightChars="0" w:firstLine="0" w:firstLineChars="0"/>
              <w:rPr>
                <w:sz w:val="20"/>
              </w:rPr>
            </w:pPr>
            <w:r>
              <w:rPr>
                <w:rFonts w:hint="eastAsia"/>
                <w:sz w:val="20"/>
              </w:rPr>
              <w:t>p. 5, lines 111–114; p. 5, lines 97–109; p. 6, lines 122–133</w:t>
            </w:r>
          </w:p>
        </w:tc>
      </w:tr>
      <w:tr w14:paraId="24372373">
        <w:trPr>
          <w:gridAfter w:val="1"/>
          <w:wAfter w:w="170" w:type="pct"/>
        </w:trPr>
        <w:tc>
          <w:tcPr>
            <w:tcW w:w="996" w:type="pct"/>
            <w:gridSpan w:val="3"/>
          </w:tcPr>
          <w:p w14:paraId="502813D4">
            <w:pPr>
              <w:tabs>
                <w:tab w:val="left" w:pos="5400"/>
              </w:tabs>
              <w:spacing w:line="240" w:lineRule="auto"/>
              <w:ind w:left="0" w:leftChars="0" w:right="0" w:rightChars="0" w:firstLine="0" w:firstLineChars="0"/>
              <w:rPr>
                <w:bCs/>
                <w:color w:val="000000"/>
                <w:sz w:val="20"/>
              </w:rPr>
            </w:pPr>
            <w:bookmarkStart w:id="34" w:name="bold20" w:colFirst="0" w:colLast="0"/>
            <w:bookmarkStart w:id="35" w:name="italic20" w:colFirst="0" w:colLast="0"/>
            <w:r>
              <w:rPr>
                <w:bCs/>
                <w:color w:val="000000"/>
                <w:sz w:val="20"/>
              </w:rPr>
              <w:t>Bias</w:t>
            </w:r>
          </w:p>
        </w:tc>
        <w:tc>
          <w:tcPr>
            <w:tcW w:w="327" w:type="pct"/>
          </w:tcPr>
          <w:p w14:paraId="51933C2F">
            <w:pPr>
              <w:tabs>
                <w:tab w:val="left" w:pos="5400"/>
              </w:tabs>
              <w:spacing w:line="240" w:lineRule="auto"/>
              <w:ind w:left="0" w:leftChars="0" w:right="0" w:rightChars="0" w:firstLine="0" w:firstLineChars="0"/>
              <w:jc w:val="center"/>
              <w:rPr>
                <w:sz w:val="20"/>
              </w:rPr>
            </w:pPr>
            <w:r>
              <w:rPr>
                <w:sz w:val="20"/>
              </w:rPr>
              <w:t>9</w:t>
            </w:r>
          </w:p>
        </w:tc>
        <w:tc>
          <w:tcPr>
            <w:tcW w:w="2096" w:type="pct"/>
            <w:tcBorders>
              <w:right w:val="single" w:color="auto" w:sz="4" w:space="0"/>
            </w:tcBorders>
          </w:tcPr>
          <w:p w14:paraId="4B923E13">
            <w:pPr>
              <w:tabs>
                <w:tab w:val="left" w:pos="5400"/>
              </w:tabs>
              <w:spacing w:line="240" w:lineRule="auto"/>
              <w:ind w:left="0" w:leftChars="0" w:right="0" w:rightChars="0" w:firstLine="0" w:firstLineChars="0"/>
              <w:rPr>
                <w:color w:val="000000"/>
                <w:sz w:val="20"/>
              </w:rPr>
            </w:pPr>
            <w:r>
              <w:rPr>
                <w:color w:val="000000"/>
                <w:sz w:val="20"/>
              </w:rPr>
              <w:t>Describe any efforts to address potential sources of bias</w:t>
            </w:r>
          </w:p>
        </w:tc>
        <w:tc>
          <w:tcPr>
            <w:tcW w:w="1410" w:type="pct"/>
            <w:gridSpan w:val="2"/>
            <w:tcBorders>
              <w:top w:val="single" w:color="auto" w:sz="4" w:space="0"/>
              <w:left w:val="single" w:color="auto" w:sz="4" w:space="0"/>
              <w:bottom w:val="single" w:color="auto" w:sz="4" w:space="0"/>
              <w:right w:val="nil"/>
            </w:tcBorders>
            <w:shd w:val="clear" w:color="auto" w:fill="auto"/>
          </w:tcPr>
          <w:p w14:paraId="09194088">
            <w:pPr>
              <w:spacing w:line="240" w:lineRule="auto"/>
              <w:ind w:left="0" w:leftChars="0" w:right="0" w:rightChars="0" w:firstLine="0" w:firstLineChars="0"/>
              <w:rPr>
                <w:sz w:val="20"/>
              </w:rPr>
            </w:pPr>
            <w:r>
              <w:rPr>
                <w:rFonts w:hint="eastAsia"/>
                <w:sz w:val="20"/>
              </w:rPr>
              <w:t>p. 14, lines 319–330; p. 15, lines 331–336</w:t>
            </w:r>
          </w:p>
        </w:tc>
      </w:tr>
      <w:bookmarkEnd w:id="34"/>
      <w:bookmarkEnd w:id="35"/>
      <w:tr w14:paraId="15ED5878">
        <w:trPr>
          <w:gridAfter w:val="1"/>
          <w:wAfter w:w="170" w:type="pct"/>
        </w:trPr>
        <w:tc>
          <w:tcPr>
            <w:tcW w:w="996" w:type="pct"/>
            <w:gridSpan w:val="3"/>
          </w:tcPr>
          <w:p w14:paraId="2C329995">
            <w:pPr>
              <w:tabs>
                <w:tab w:val="left" w:pos="5400"/>
              </w:tabs>
              <w:spacing w:line="240" w:lineRule="auto"/>
              <w:ind w:left="0" w:leftChars="0" w:right="0" w:rightChars="0" w:firstLine="0" w:firstLineChars="0"/>
              <w:rPr>
                <w:bCs/>
                <w:sz w:val="20"/>
              </w:rPr>
            </w:pPr>
            <w:bookmarkStart w:id="36" w:name="bold21" w:colFirst="0" w:colLast="0"/>
            <w:bookmarkStart w:id="37" w:name="italic21" w:colFirst="0" w:colLast="0"/>
            <w:r>
              <w:rPr>
                <w:bCs/>
                <w:sz w:val="20"/>
              </w:rPr>
              <w:t>Study size</w:t>
            </w:r>
          </w:p>
        </w:tc>
        <w:tc>
          <w:tcPr>
            <w:tcW w:w="327" w:type="pct"/>
          </w:tcPr>
          <w:p w14:paraId="45291D05">
            <w:pPr>
              <w:tabs>
                <w:tab w:val="left" w:pos="5400"/>
              </w:tabs>
              <w:spacing w:line="240" w:lineRule="auto"/>
              <w:ind w:left="0" w:leftChars="0" w:right="0" w:rightChars="0" w:firstLine="0" w:firstLineChars="0"/>
              <w:jc w:val="center"/>
              <w:rPr>
                <w:sz w:val="20"/>
              </w:rPr>
            </w:pPr>
            <w:r>
              <w:rPr>
                <w:sz w:val="20"/>
              </w:rPr>
              <w:t>10</w:t>
            </w:r>
          </w:p>
        </w:tc>
        <w:tc>
          <w:tcPr>
            <w:tcW w:w="2096" w:type="pct"/>
            <w:tcBorders>
              <w:right w:val="single" w:color="auto" w:sz="4" w:space="0"/>
            </w:tcBorders>
          </w:tcPr>
          <w:p w14:paraId="51EDCF1F">
            <w:pPr>
              <w:tabs>
                <w:tab w:val="left" w:pos="5400"/>
              </w:tabs>
              <w:spacing w:line="240" w:lineRule="auto"/>
              <w:ind w:left="0" w:leftChars="0" w:right="0" w:rightChars="0" w:firstLine="0" w:firstLineChars="0"/>
              <w:rPr>
                <w:sz w:val="20"/>
              </w:rPr>
            </w:pPr>
            <w:r>
              <w:rPr>
                <w:sz w:val="20"/>
              </w:rPr>
              <w:t>Explain how the study size was arrived at</w:t>
            </w:r>
          </w:p>
        </w:tc>
        <w:tc>
          <w:tcPr>
            <w:tcW w:w="1410" w:type="pct"/>
            <w:gridSpan w:val="2"/>
            <w:tcBorders>
              <w:top w:val="single" w:color="auto" w:sz="4" w:space="0"/>
              <w:left w:val="single" w:color="auto" w:sz="4" w:space="0"/>
              <w:bottom w:val="single" w:color="auto" w:sz="4" w:space="0"/>
              <w:right w:val="nil"/>
            </w:tcBorders>
            <w:shd w:val="clear" w:color="auto" w:fill="auto"/>
          </w:tcPr>
          <w:p w14:paraId="43C9EA90">
            <w:pPr>
              <w:spacing w:line="240" w:lineRule="auto"/>
              <w:ind w:left="0" w:leftChars="0" w:right="0" w:rightChars="0" w:firstLine="0" w:firstLineChars="0"/>
              <w:rPr>
                <w:sz w:val="20"/>
              </w:rPr>
            </w:pPr>
            <w:r>
              <w:rPr>
                <w:rFonts w:hint="eastAsia"/>
                <w:sz w:val="20"/>
              </w:rPr>
              <w:t>p. 7, lines 151–153</w:t>
            </w:r>
          </w:p>
        </w:tc>
      </w:tr>
      <w:bookmarkEnd w:id="36"/>
      <w:bookmarkEnd w:id="37"/>
      <w:tr w14:paraId="0D0C30D8">
        <w:trPr>
          <w:gridAfter w:val="1"/>
          <w:wAfter w:w="170" w:type="pct"/>
        </w:trPr>
        <w:tc>
          <w:tcPr>
            <w:tcW w:w="996" w:type="pct"/>
            <w:gridSpan w:val="3"/>
          </w:tcPr>
          <w:p w14:paraId="4C0FDCBC">
            <w:pPr>
              <w:tabs>
                <w:tab w:val="left" w:pos="5400"/>
              </w:tabs>
              <w:spacing w:line="240" w:lineRule="auto"/>
              <w:ind w:left="0" w:leftChars="0" w:right="0" w:rightChars="0" w:firstLine="0" w:firstLineChars="0"/>
              <w:rPr>
                <w:bCs/>
                <w:sz w:val="20"/>
              </w:rPr>
            </w:pPr>
            <w:bookmarkStart w:id="38" w:name="bold22"/>
            <w:bookmarkStart w:id="39" w:name="italic22"/>
            <w:r>
              <w:rPr>
                <w:bCs/>
                <w:sz w:val="20"/>
              </w:rPr>
              <w:t>Quantitative</w:t>
            </w:r>
            <w:bookmarkEnd w:id="38"/>
            <w:bookmarkEnd w:id="39"/>
            <w:bookmarkStart w:id="40" w:name="bold23"/>
            <w:bookmarkStart w:id="41" w:name="italic23"/>
            <w:r>
              <w:rPr>
                <w:bCs/>
                <w:sz w:val="20"/>
              </w:rPr>
              <w:t xml:space="preserve"> variables</w:t>
            </w:r>
            <w:bookmarkEnd w:id="40"/>
            <w:bookmarkEnd w:id="41"/>
          </w:p>
        </w:tc>
        <w:tc>
          <w:tcPr>
            <w:tcW w:w="327" w:type="pct"/>
          </w:tcPr>
          <w:p w14:paraId="033085ED">
            <w:pPr>
              <w:tabs>
                <w:tab w:val="left" w:pos="5400"/>
              </w:tabs>
              <w:spacing w:line="240" w:lineRule="auto"/>
              <w:ind w:left="0" w:leftChars="0" w:right="0" w:rightChars="0" w:firstLine="0" w:firstLineChars="0"/>
              <w:jc w:val="center"/>
              <w:rPr>
                <w:sz w:val="20"/>
              </w:rPr>
            </w:pPr>
            <w:r>
              <w:rPr>
                <w:sz w:val="20"/>
              </w:rPr>
              <w:t>11</w:t>
            </w:r>
          </w:p>
        </w:tc>
        <w:tc>
          <w:tcPr>
            <w:tcW w:w="2096" w:type="pct"/>
            <w:tcBorders>
              <w:bottom w:val="single" w:color="auto" w:sz="4" w:space="0"/>
              <w:right w:val="single" w:color="auto" w:sz="4" w:space="0"/>
            </w:tcBorders>
          </w:tcPr>
          <w:p w14:paraId="41396BA9">
            <w:pPr>
              <w:tabs>
                <w:tab w:val="left" w:pos="5400"/>
              </w:tabs>
              <w:spacing w:line="240" w:lineRule="auto"/>
              <w:ind w:left="0" w:leftChars="0" w:right="0" w:rightChars="0" w:firstLine="0" w:firstLineChars="0"/>
              <w:rPr>
                <w:sz w:val="20"/>
              </w:rPr>
            </w:pPr>
            <w:r>
              <w:rPr>
                <w:sz w:val="20"/>
              </w:rPr>
              <w:t>Explain how quantitative variables were handled in the analyses. If applicable, describe which groupings were chosen and why</w:t>
            </w:r>
          </w:p>
        </w:tc>
        <w:tc>
          <w:tcPr>
            <w:tcW w:w="1410" w:type="pct"/>
            <w:gridSpan w:val="2"/>
            <w:tcBorders>
              <w:top w:val="single" w:color="auto" w:sz="4" w:space="0"/>
              <w:left w:val="single" w:color="auto" w:sz="4" w:space="0"/>
              <w:bottom w:val="single" w:color="auto" w:sz="4" w:space="0"/>
              <w:right w:val="nil"/>
            </w:tcBorders>
            <w:shd w:val="clear" w:color="auto" w:fill="auto"/>
          </w:tcPr>
          <w:p w14:paraId="5CCE7FBC">
            <w:pPr>
              <w:spacing w:line="240" w:lineRule="auto"/>
              <w:ind w:left="0" w:leftChars="0" w:right="0" w:rightChars="0" w:firstLine="0" w:firstLineChars="0"/>
              <w:rPr>
                <w:sz w:val="20"/>
              </w:rPr>
            </w:pPr>
            <w:r>
              <w:rPr>
                <w:rFonts w:hint="eastAsia"/>
                <w:sz w:val="20"/>
              </w:rPr>
              <w:t>p. 6, lines 136–139; p. 7, lines 139–141; category boundaries: p. 6, lines 115–116; p. 7, lines 156–157; p. 8, line 179; p. 4, line 86</w:t>
            </w:r>
          </w:p>
        </w:tc>
      </w:tr>
      <w:tr w14:paraId="6E84698A">
        <w:trPr>
          <w:gridAfter w:val="1"/>
          <w:wAfter w:w="170" w:type="pct"/>
        </w:trPr>
        <w:tc>
          <w:tcPr>
            <w:tcW w:w="996" w:type="pct"/>
            <w:gridSpan w:val="3"/>
            <w:vMerge w:val="restart"/>
          </w:tcPr>
          <w:p w14:paraId="46A17CE3">
            <w:pPr>
              <w:tabs>
                <w:tab w:val="left" w:pos="5400"/>
              </w:tabs>
              <w:spacing w:line="240" w:lineRule="auto"/>
              <w:ind w:left="0" w:leftChars="0" w:right="0" w:rightChars="0" w:firstLine="0" w:firstLineChars="0"/>
              <w:rPr>
                <w:sz w:val="20"/>
              </w:rPr>
            </w:pPr>
            <w:bookmarkStart w:id="42" w:name="italic24"/>
            <w:r>
              <w:rPr>
                <w:sz w:val="20"/>
              </w:rPr>
              <w:t>Statistical</w:t>
            </w:r>
            <w:bookmarkEnd w:id="42"/>
            <w:bookmarkStart w:id="43" w:name="italic25"/>
            <w:r>
              <w:rPr>
                <w:sz w:val="20"/>
              </w:rPr>
              <w:t xml:space="preserve"> methods</w:t>
            </w:r>
            <w:bookmarkEnd w:id="43"/>
          </w:p>
        </w:tc>
        <w:tc>
          <w:tcPr>
            <w:tcW w:w="327" w:type="pct"/>
            <w:vMerge w:val="restart"/>
          </w:tcPr>
          <w:p w14:paraId="3168678F">
            <w:pPr>
              <w:tabs>
                <w:tab w:val="left" w:pos="5400"/>
              </w:tabs>
              <w:spacing w:line="240" w:lineRule="auto"/>
              <w:ind w:left="0" w:leftChars="0" w:right="0" w:rightChars="0" w:firstLine="0" w:firstLineChars="0"/>
              <w:jc w:val="center"/>
              <w:rPr>
                <w:sz w:val="20"/>
              </w:rPr>
            </w:pPr>
            <w:r>
              <w:rPr>
                <w:sz w:val="20"/>
              </w:rPr>
              <w:t>12</w:t>
            </w:r>
          </w:p>
        </w:tc>
        <w:tc>
          <w:tcPr>
            <w:tcW w:w="2096" w:type="pct"/>
            <w:tcBorders>
              <w:top w:val="single" w:color="auto" w:sz="4" w:space="0"/>
              <w:bottom w:val="nil"/>
              <w:right w:val="single" w:color="auto" w:sz="4" w:space="0"/>
            </w:tcBorders>
          </w:tcPr>
          <w:p w14:paraId="7775B500">
            <w:pPr>
              <w:tabs>
                <w:tab w:val="left" w:pos="5400"/>
              </w:tabs>
              <w:spacing w:line="240" w:lineRule="auto"/>
              <w:ind w:left="0" w:leftChars="0" w:right="0" w:rightChars="0" w:firstLine="0" w:firstLineChars="0"/>
              <w:rPr>
                <w:sz w:val="20"/>
              </w:rPr>
            </w:pPr>
            <w:r>
              <w:rPr>
                <w:sz w:val="20"/>
              </w:rPr>
              <w:t>(</w:t>
            </w:r>
            <w:r>
              <w:rPr>
                <w:i/>
                <w:sz w:val="20"/>
              </w:rPr>
              <w:t>a</w:t>
            </w:r>
            <w:r>
              <w:rPr>
                <w:sz w:val="20"/>
              </w:rPr>
              <w:t>) Describe all statistical methods, including those used to control for confounding</w:t>
            </w:r>
          </w:p>
        </w:tc>
        <w:tc>
          <w:tcPr>
            <w:tcW w:w="1410" w:type="pct"/>
            <w:gridSpan w:val="2"/>
            <w:tcBorders>
              <w:top w:val="single" w:color="auto" w:sz="4" w:space="0"/>
              <w:left w:val="single" w:color="auto" w:sz="4" w:space="0"/>
              <w:bottom w:val="nil"/>
              <w:right w:val="nil"/>
            </w:tcBorders>
            <w:shd w:val="clear" w:color="auto" w:fill="auto"/>
          </w:tcPr>
          <w:p w14:paraId="6ADA1D11">
            <w:pPr>
              <w:spacing w:line="240" w:lineRule="auto"/>
              <w:ind w:left="0" w:leftChars="0" w:right="0" w:rightChars="0" w:firstLine="0" w:firstLineChars="0"/>
              <w:rPr>
                <w:sz w:val="20"/>
              </w:rPr>
            </w:pPr>
            <w:r>
              <w:rPr>
                <w:rFonts w:hint="eastAsia"/>
                <w:sz w:val="20"/>
              </w:rPr>
              <w:t>p. 6, lines 135–147; p. 7, lines 139–147</w:t>
            </w:r>
          </w:p>
        </w:tc>
      </w:tr>
      <w:tr w14:paraId="7271DA59">
        <w:trPr>
          <w:gridAfter w:val="1"/>
          <w:wAfter w:w="170" w:type="pct"/>
        </w:trPr>
        <w:tc>
          <w:tcPr>
            <w:tcW w:w="996" w:type="pct"/>
            <w:gridSpan w:val="3"/>
            <w:vMerge w:val="continue"/>
          </w:tcPr>
          <w:p w14:paraId="7775930F">
            <w:pPr>
              <w:tabs>
                <w:tab w:val="left" w:pos="5400"/>
              </w:tabs>
              <w:spacing w:line="240" w:lineRule="auto"/>
              <w:ind w:left="0" w:leftChars="0" w:right="0" w:rightChars="0" w:firstLine="0" w:firstLineChars="0"/>
              <w:rPr>
                <w:bCs/>
                <w:sz w:val="20"/>
              </w:rPr>
            </w:pPr>
            <w:bookmarkStart w:id="44" w:name="bold24" w:colFirst="0" w:colLast="0"/>
            <w:bookmarkStart w:id="45" w:name="italic26" w:colFirst="0" w:colLast="0"/>
          </w:p>
        </w:tc>
        <w:tc>
          <w:tcPr>
            <w:tcW w:w="327" w:type="pct"/>
            <w:vMerge w:val="continue"/>
          </w:tcPr>
          <w:p w14:paraId="3FE0555E">
            <w:pPr>
              <w:tabs>
                <w:tab w:val="left" w:pos="5400"/>
              </w:tabs>
              <w:spacing w:line="240" w:lineRule="auto"/>
              <w:ind w:left="0" w:leftChars="0" w:right="0" w:rightChars="0" w:firstLine="0" w:firstLineChars="0"/>
              <w:jc w:val="center"/>
              <w:rPr>
                <w:sz w:val="20"/>
              </w:rPr>
            </w:pPr>
          </w:p>
        </w:tc>
        <w:tc>
          <w:tcPr>
            <w:tcW w:w="2096" w:type="pct"/>
            <w:tcBorders>
              <w:top w:val="nil"/>
              <w:bottom w:val="nil"/>
              <w:right w:val="single" w:color="auto" w:sz="4" w:space="0"/>
            </w:tcBorders>
          </w:tcPr>
          <w:p w14:paraId="13EC3EB8">
            <w:pPr>
              <w:tabs>
                <w:tab w:val="left" w:pos="5400"/>
              </w:tabs>
              <w:spacing w:line="240" w:lineRule="auto"/>
              <w:ind w:left="0" w:leftChars="0" w:right="0" w:rightChars="0" w:firstLine="0" w:firstLineChars="0"/>
              <w:rPr>
                <w:sz w:val="20"/>
              </w:rPr>
            </w:pPr>
            <w:r>
              <w:rPr>
                <w:sz w:val="20"/>
              </w:rPr>
              <w:t>(</w:t>
            </w:r>
            <w:r>
              <w:rPr>
                <w:i/>
                <w:sz w:val="20"/>
              </w:rPr>
              <w:t>b</w:t>
            </w:r>
            <w:r>
              <w:rPr>
                <w:sz w:val="20"/>
              </w:rPr>
              <w:t>) Describe any methods used to examine subgroups and interactions</w:t>
            </w:r>
          </w:p>
        </w:tc>
        <w:tc>
          <w:tcPr>
            <w:tcW w:w="1410" w:type="pct"/>
            <w:gridSpan w:val="2"/>
            <w:tcBorders>
              <w:top w:val="nil"/>
              <w:left w:val="single" w:color="auto" w:sz="4" w:space="0"/>
              <w:bottom w:val="nil"/>
              <w:right w:val="nil"/>
            </w:tcBorders>
            <w:shd w:val="clear" w:color="auto" w:fill="auto"/>
          </w:tcPr>
          <w:p w14:paraId="51F9E8F0">
            <w:pPr>
              <w:spacing w:line="240" w:lineRule="auto"/>
              <w:ind w:left="0" w:leftChars="0" w:right="0" w:rightChars="0" w:firstLine="0" w:firstLineChars="0"/>
              <w:rPr>
                <w:sz w:val="20"/>
              </w:rPr>
            </w:pPr>
            <w:r>
              <w:rPr>
                <w:rFonts w:hint="eastAsia"/>
                <w:sz w:val="20"/>
              </w:rPr>
              <w:t>p. 4, lines 81–82</w:t>
            </w:r>
          </w:p>
        </w:tc>
      </w:tr>
      <w:bookmarkEnd w:id="44"/>
      <w:bookmarkEnd w:id="45"/>
      <w:tr w14:paraId="557FCC9C">
        <w:trPr>
          <w:gridAfter w:val="1"/>
          <w:wAfter w:w="170" w:type="pct"/>
        </w:trPr>
        <w:tc>
          <w:tcPr>
            <w:tcW w:w="996" w:type="pct"/>
            <w:gridSpan w:val="3"/>
            <w:vMerge w:val="continue"/>
          </w:tcPr>
          <w:p w14:paraId="52E887EC">
            <w:pPr>
              <w:tabs>
                <w:tab w:val="left" w:pos="5400"/>
              </w:tabs>
              <w:spacing w:line="240" w:lineRule="auto"/>
              <w:ind w:left="0" w:leftChars="0" w:right="0" w:rightChars="0" w:firstLine="0" w:firstLineChars="0"/>
              <w:rPr>
                <w:bCs/>
                <w:sz w:val="20"/>
              </w:rPr>
            </w:pPr>
            <w:bookmarkStart w:id="46" w:name="bold25" w:colFirst="0" w:colLast="0"/>
            <w:bookmarkStart w:id="47" w:name="italic27" w:colFirst="0" w:colLast="0"/>
          </w:p>
        </w:tc>
        <w:tc>
          <w:tcPr>
            <w:tcW w:w="327" w:type="pct"/>
            <w:vMerge w:val="continue"/>
          </w:tcPr>
          <w:p w14:paraId="69307047">
            <w:pPr>
              <w:tabs>
                <w:tab w:val="left" w:pos="5400"/>
              </w:tabs>
              <w:spacing w:line="240" w:lineRule="auto"/>
              <w:ind w:left="0" w:leftChars="0" w:right="0" w:rightChars="0" w:firstLine="0" w:firstLineChars="0"/>
              <w:jc w:val="center"/>
              <w:rPr>
                <w:sz w:val="20"/>
              </w:rPr>
            </w:pPr>
          </w:p>
        </w:tc>
        <w:tc>
          <w:tcPr>
            <w:tcW w:w="2096" w:type="pct"/>
            <w:tcBorders>
              <w:top w:val="nil"/>
              <w:bottom w:val="nil"/>
              <w:right w:val="single" w:color="auto" w:sz="4" w:space="0"/>
            </w:tcBorders>
          </w:tcPr>
          <w:p w14:paraId="2DD92E47">
            <w:pPr>
              <w:tabs>
                <w:tab w:val="left" w:pos="5400"/>
              </w:tabs>
              <w:spacing w:line="240" w:lineRule="auto"/>
              <w:ind w:left="0" w:leftChars="0" w:right="0" w:rightChars="0" w:firstLine="0" w:firstLineChars="0"/>
              <w:rPr>
                <w:sz w:val="20"/>
              </w:rPr>
            </w:pPr>
            <w:r>
              <w:rPr>
                <w:sz w:val="20"/>
              </w:rPr>
              <w:t>(</w:t>
            </w:r>
            <w:r>
              <w:rPr>
                <w:i/>
                <w:sz w:val="20"/>
              </w:rPr>
              <w:t>c</w:t>
            </w:r>
            <w:r>
              <w:rPr>
                <w:sz w:val="20"/>
              </w:rPr>
              <w:t>) Explain how missing data were addressed</w:t>
            </w:r>
          </w:p>
        </w:tc>
        <w:tc>
          <w:tcPr>
            <w:tcW w:w="1410" w:type="pct"/>
            <w:gridSpan w:val="2"/>
            <w:tcBorders>
              <w:top w:val="nil"/>
              <w:left w:val="single" w:color="auto" w:sz="4" w:space="0"/>
              <w:bottom w:val="nil"/>
              <w:right w:val="nil"/>
            </w:tcBorders>
            <w:shd w:val="clear" w:color="auto" w:fill="auto"/>
          </w:tcPr>
          <w:p w14:paraId="6595E914">
            <w:pPr>
              <w:spacing w:line="240" w:lineRule="auto"/>
              <w:ind w:left="0" w:leftChars="0" w:right="0" w:rightChars="0" w:firstLine="0" w:firstLineChars="0"/>
              <w:rPr>
                <w:sz w:val="20"/>
              </w:rPr>
            </w:pPr>
            <w:r>
              <w:rPr>
                <w:rFonts w:hint="eastAsia"/>
                <w:sz w:val="20"/>
              </w:rPr>
              <w:t>p. 4, line 86</w:t>
            </w:r>
          </w:p>
        </w:tc>
      </w:tr>
      <w:bookmarkEnd w:id="46"/>
      <w:bookmarkEnd w:id="47"/>
      <w:tr w14:paraId="4B3341A6">
        <w:trPr>
          <w:gridAfter w:val="1"/>
          <w:wAfter w:w="170" w:type="pct"/>
        </w:trPr>
        <w:tc>
          <w:tcPr>
            <w:tcW w:w="996" w:type="pct"/>
            <w:gridSpan w:val="3"/>
            <w:vMerge w:val="continue"/>
          </w:tcPr>
          <w:p w14:paraId="1B5982FD">
            <w:pPr>
              <w:tabs>
                <w:tab w:val="left" w:pos="5400"/>
              </w:tabs>
              <w:spacing w:line="240" w:lineRule="auto"/>
              <w:ind w:left="0" w:leftChars="0" w:right="0" w:rightChars="0" w:firstLine="0" w:firstLineChars="0"/>
              <w:rPr>
                <w:bCs/>
                <w:sz w:val="20"/>
              </w:rPr>
            </w:pPr>
            <w:bookmarkStart w:id="48" w:name="bold26" w:colFirst="0" w:colLast="0"/>
            <w:bookmarkStart w:id="49" w:name="italic28" w:colFirst="0" w:colLast="0"/>
          </w:p>
        </w:tc>
        <w:tc>
          <w:tcPr>
            <w:tcW w:w="327" w:type="pct"/>
            <w:vMerge w:val="continue"/>
          </w:tcPr>
          <w:p w14:paraId="28832411">
            <w:pPr>
              <w:tabs>
                <w:tab w:val="left" w:pos="5400"/>
              </w:tabs>
              <w:spacing w:line="240" w:lineRule="auto"/>
              <w:ind w:left="0" w:leftChars="0" w:right="0" w:rightChars="0" w:firstLine="0" w:firstLineChars="0"/>
              <w:jc w:val="center"/>
              <w:rPr>
                <w:sz w:val="20"/>
              </w:rPr>
            </w:pPr>
          </w:p>
        </w:tc>
        <w:tc>
          <w:tcPr>
            <w:tcW w:w="2096" w:type="pct"/>
            <w:tcBorders>
              <w:top w:val="nil"/>
              <w:bottom w:val="nil"/>
              <w:right w:val="single" w:color="auto" w:sz="4" w:space="0"/>
            </w:tcBorders>
          </w:tcPr>
          <w:p w14:paraId="5D50488A">
            <w:pPr>
              <w:tabs>
                <w:tab w:val="left" w:pos="5400"/>
              </w:tabs>
              <w:spacing w:line="240" w:lineRule="auto"/>
              <w:ind w:left="0" w:leftChars="0" w:right="0" w:rightChars="0" w:firstLine="0" w:firstLineChars="0"/>
              <w:rPr>
                <w:sz w:val="20"/>
              </w:rPr>
            </w:pPr>
            <w:r>
              <w:rPr>
                <w:sz w:val="20"/>
              </w:rPr>
              <w:t>(</w:t>
            </w:r>
            <w:r>
              <w:rPr>
                <w:i/>
                <w:sz w:val="20"/>
              </w:rPr>
              <w:t>d</w:t>
            </w:r>
            <w:r>
              <w:rPr>
                <w:sz w:val="20"/>
              </w:rPr>
              <w:t>) If applicable, explain how loss to follow-up was addressed</w:t>
            </w:r>
          </w:p>
        </w:tc>
        <w:tc>
          <w:tcPr>
            <w:tcW w:w="1410" w:type="pct"/>
            <w:gridSpan w:val="2"/>
            <w:tcBorders>
              <w:top w:val="nil"/>
              <w:left w:val="single" w:color="auto" w:sz="4" w:space="0"/>
              <w:bottom w:val="nil"/>
              <w:right w:val="nil"/>
            </w:tcBorders>
            <w:shd w:val="clear" w:color="auto" w:fill="auto"/>
          </w:tcPr>
          <w:p w14:paraId="40753B5E">
            <w:pPr>
              <w:spacing w:line="240" w:lineRule="auto"/>
              <w:ind w:left="0" w:leftChars="0" w:right="0" w:rightChars="0" w:firstLine="0" w:firstLineChars="0"/>
              <w:rPr>
                <w:sz w:val="20"/>
              </w:rPr>
            </w:pPr>
            <w:r>
              <w:rPr>
                <w:rFonts w:hint="eastAsia"/>
                <w:sz w:val="20"/>
              </w:rPr>
              <w:t>p. 15, lines 331–332</w:t>
            </w:r>
          </w:p>
        </w:tc>
      </w:tr>
      <w:bookmarkEnd w:id="48"/>
      <w:bookmarkEnd w:id="49"/>
      <w:tr w14:paraId="4F7CAA6B">
        <w:trPr>
          <w:gridAfter w:val="1"/>
          <w:wAfter w:w="170" w:type="pct"/>
        </w:trPr>
        <w:tc>
          <w:tcPr>
            <w:tcW w:w="996" w:type="pct"/>
            <w:gridSpan w:val="3"/>
            <w:vMerge w:val="continue"/>
          </w:tcPr>
          <w:p w14:paraId="17EE957D">
            <w:pPr>
              <w:tabs>
                <w:tab w:val="left" w:pos="5400"/>
              </w:tabs>
              <w:spacing w:line="240" w:lineRule="auto"/>
              <w:ind w:left="0" w:leftChars="0" w:right="0" w:rightChars="0" w:firstLine="0" w:firstLineChars="0"/>
              <w:rPr>
                <w:bCs/>
                <w:sz w:val="20"/>
              </w:rPr>
            </w:pPr>
            <w:bookmarkStart w:id="50" w:name="bold27" w:colFirst="0" w:colLast="0"/>
            <w:bookmarkStart w:id="51" w:name="italic29" w:colFirst="0" w:colLast="0"/>
          </w:p>
        </w:tc>
        <w:tc>
          <w:tcPr>
            <w:tcW w:w="327" w:type="pct"/>
            <w:vMerge w:val="continue"/>
          </w:tcPr>
          <w:p w14:paraId="03313977">
            <w:pPr>
              <w:tabs>
                <w:tab w:val="left" w:pos="5400"/>
              </w:tabs>
              <w:spacing w:line="240" w:lineRule="auto"/>
              <w:ind w:left="0" w:leftChars="0" w:right="0" w:rightChars="0" w:firstLine="0" w:firstLineChars="0"/>
              <w:jc w:val="center"/>
              <w:rPr>
                <w:sz w:val="20"/>
              </w:rPr>
            </w:pPr>
          </w:p>
        </w:tc>
        <w:tc>
          <w:tcPr>
            <w:tcW w:w="2096" w:type="pct"/>
            <w:tcBorders>
              <w:top w:val="nil"/>
              <w:bottom w:val="nil"/>
              <w:right w:val="single" w:color="auto" w:sz="4" w:space="0"/>
            </w:tcBorders>
          </w:tcPr>
          <w:p w14:paraId="7943D43E">
            <w:pPr>
              <w:tabs>
                <w:tab w:val="left" w:pos="5400"/>
              </w:tabs>
              <w:spacing w:line="240" w:lineRule="auto"/>
              <w:ind w:left="0" w:leftChars="0" w:right="0" w:rightChars="0" w:firstLine="0" w:firstLineChars="0"/>
              <w:rPr>
                <w:sz w:val="20"/>
              </w:rPr>
            </w:pPr>
            <w:r>
              <w:rPr>
                <w:sz w:val="20"/>
              </w:rPr>
              <w:t>(</w:t>
            </w:r>
            <w:r>
              <w:rPr>
                <w:i/>
                <w:sz w:val="20"/>
                <w:u w:val="single"/>
              </w:rPr>
              <w:t>e</w:t>
            </w:r>
            <w:r>
              <w:rPr>
                <w:sz w:val="20"/>
              </w:rPr>
              <w:t>) Describe any sensitivity analyses</w:t>
            </w:r>
          </w:p>
        </w:tc>
        <w:tc>
          <w:tcPr>
            <w:tcW w:w="1410" w:type="pct"/>
            <w:gridSpan w:val="2"/>
            <w:tcBorders>
              <w:top w:val="nil"/>
              <w:left w:val="single" w:color="auto" w:sz="4" w:space="0"/>
              <w:bottom w:val="single" w:color="auto" w:sz="4" w:space="0"/>
              <w:right w:val="nil"/>
            </w:tcBorders>
            <w:shd w:val="clear" w:color="auto" w:fill="auto"/>
          </w:tcPr>
          <w:p w14:paraId="38C9E335">
            <w:pPr>
              <w:spacing w:line="240" w:lineRule="auto"/>
              <w:ind w:left="0" w:leftChars="0" w:right="0" w:rightChars="0" w:firstLine="0" w:firstLineChars="0"/>
              <w:rPr>
                <w:rFonts w:hint="eastAsia" w:eastAsia="宋体"/>
                <w:sz w:val="20"/>
                <w:lang w:val="en-US" w:eastAsia="zh-CN"/>
              </w:rPr>
            </w:pPr>
            <w:r>
              <w:rPr>
                <w:rFonts w:hint="eastAsia" w:eastAsia="宋体"/>
                <w:sz w:val="20"/>
                <w:lang w:val="en-US" w:eastAsia="zh-CN"/>
              </w:rPr>
              <w:t>p. 15, lines 331–332</w:t>
            </w:r>
          </w:p>
        </w:tc>
      </w:tr>
      <w:bookmarkEnd w:id="50"/>
      <w:bookmarkEnd w:id="51"/>
      <w:tr w14:paraId="28364196">
        <w:trPr>
          <w:gridAfter w:val="1"/>
          <w:wAfter w:w="170" w:type="pct"/>
        </w:trPr>
        <w:tc>
          <w:tcPr>
            <w:tcW w:w="3419" w:type="pct"/>
            <w:gridSpan w:val="5"/>
            <w:tcBorders>
              <w:right w:val="single" w:color="auto" w:sz="4" w:space="0"/>
            </w:tcBorders>
          </w:tcPr>
          <w:p w14:paraId="7F563F98">
            <w:pPr>
              <w:pStyle w:val="168"/>
              <w:tabs>
                <w:tab w:val="left" w:pos="5400"/>
              </w:tabs>
              <w:ind w:left="0" w:leftChars="0" w:right="0" w:rightChars="0" w:firstLine="0" w:firstLineChars="0"/>
              <w:rPr>
                <w:sz w:val="20"/>
              </w:rPr>
            </w:pPr>
            <w:bookmarkStart w:id="52" w:name="bold28"/>
            <w:bookmarkStart w:id="53" w:name="italic30"/>
            <w:r>
              <w:rPr>
                <w:sz w:val="20"/>
              </w:rPr>
              <w:t>Results</w:t>
            </w:r>
            <w:bookmarkEnd w:id="52"/>
            <w:bookmarkEnd w:id="53"/>
          </w:p>
        </w:tc>
        <w:tc>
          <w:tcPr>
            <w:tcW w:w="1410" w:type="pct"/>
            <w:gridSpan w:val="2"/>
            <w:tcBorders>
              <w:top w:val="single" w:color="auto" w:sz="4" w:space="0"/>
              <w:left w:val="single" w:color="auto" w:sz="4" w:space="0"/>
              <w:bottom w:val="single" w:color="auto" w:sz="4" w:space="0"/>
              <w:right w:val="nil"/>
            </w:tcBorders>
            <w:shd w:val="clear" w:color="auto" w:fill="auto"/>
          </w:tcPr>
          <w:p w14:paraId="4105E3B1">
            <w:pPr>
              <w:spacing w:line="240" w:lineRule="auto"/>
              <w:ind w:left="0" w:leftChars="0" w:right="0" w:rightChars="0" w:firstLine="0" w:firstLineChars="0"/>
              <w:rPr>
                <w:sz w:val="20"/>
              </w:rPr>
            </w:pPr>
          </w:p>
        </w:tc>
      </w:tr>
      <w:tr w14:paraId="4D635B34">
        <w:trPr>
          <w:gridAfter w:val="1"/>
          <w:wAfter w:w="170" w:type="pct"/>
        </w:trPr>
        <w:tc>
          <w:tcPr>
            <w:tcW w:w="996" w:type="pct"/>
            <w:gridSpan w:val="3"/>
            <w:vMerge w:val="restart"/>
          </w:tcPr>
          <w:p w14:paraId="1F2977CA">
            <w:pPr>
              <w:tabs>
                <w:tab w:val="left" w:pos="5400"/>
              </w:tabs>
              <w:spacing w:line="240" w:lineRule="auto"/>
              <w:ind w:left="0" w:leftChars="0" w:right="0" w:rightChars="0" w:firstLine="0" w:firstLineChars="0"/>
              <w:rPr>
                <w:bCs/>
                <w:sz w:val="20"/>
              </w:rPr>
            </w:pPr>
            <w:bookmarkStart w:id="54" w:name="bold29"/>
            <w:bookmarkStart w:id="55" w:name="italic31"/>
            <w:r>
              <w:rPr>
                <w:bCs/>
                <w:sz w:val="20"/>
              </w:rPr>
              <w:t>Participants</w:t>
            </w:r>
            <w:bookmarkEnd w:id="54"/>
            <w:bookmarkEnd w:id="55"/>
          </w:p>
        </w:tc>
        <w:tc>
          <w:tcPr>
            <w:tcW w:w="327" w:type="pct"/>
            <w:vMerge w:val="restart"/>
          </w:tcPr>
          <w:p w14:paraId="67653A62">
            <w:pPr>
              <w:tabs>
                <w:tab w:val="left" w:pos="5400"/>
              </w:tabs>
              <w:spacing w:line="240" w:lineRule="auto"/>
              <w:ind w:left="0" w:leftChars="0" w:right="0" w:rightChars="0" w:firstLine="0" w:firstLineChars="0"/>
              <w:jc w:val="center"/>
              <w:rPr>
                <w:sz w:val="20"/>
              </w:rPr>
            </w:pPr>
            <w:r>
              <w:rPr>
                <w:sz w:val="20"/>
              </w:rPr>
              <w:t>13</w:t>
            </w:r>
            <w:bookmarkStart w:id="56" w:name="bold30"/>
            <w:r>
              <w:rPr>
                <w:bCs/>
                <w:sz w:val="20"/>
              </w:rPr>
              <w:t>*</w:t>
            </w:r>
            <w:bookmarkEnd w:id="56"/>
          </w:p>
        </w:tc>
        <w:tc>
          <w:tcPr>
            <w:tcW w:w="2096" w:type="pct"/>
            <w:tcBorders>
              <w:top w:val="single" w:color="auto" w:sz="4" w:space="0"/>
              <w:bottom w:val="nil"/>
              <w:right w:val="single" w:color="auto" w:sz="4" w:space="0"/>
            </w:tcBorders>
          </w:tcPr>
          <w:p w14:paraId="1B266448">
            <w:pPr>
              <w:tabs>
                <w:tab w:val="left" w:pos="5400"/>
              </w:tabs>
              <w:spacing w:line="240" w:lineRule="auto"/>
              <w:ind w:left="0" w:leftChars="0" w:right="0" w:rightChars="0" w:firstLine="0" w:firstLineChars="0"/>
              <w:rPr>
                <w:sz w:val="20"/>
              </w:rPr>
            </w:pPr>
            <w:r>
              <w:rPr>
                <w:sz w:val="20"/>
              </w:rPr>
              <w:t>(a) Report numbers of individuals at each stage of study—eg numbers potentially eligible, examined for eligibility, confirmed eligible, included in the study, completing follow-up, and analysed</w:t>
            </w:r>
          </w:p>
        </w:tc>
        <w:tc>
          <w:tcPr>
            <w:tcW w:w="1410" w:type="pct"/>
            <w:gridSpan w:val="2"/>
            <w:tcBorders>
              <w:top w:val="single" w:color="auto" w:sz="4" w:space="0"/>
              <w:left w:val="single" w:color="auto" w:sz="4" w:space="0"/>
              <w:bottom w:val="nil"/>
              <w:right w:val="nil"/>
            </w:tcBorders>
            <w:shd w:val="clear" w:color="auto" w:fill="auto"/>
          </w:tcPr>
          <w:p w14:paraId="40DBEF37">
            <w:pPr>
              <w:spacing w:line="240" w:lineRule="auto"/>
              <w:ind w:left="0" w:leftChars="0" w:right="0" w:rightChars="0" w:firstLine="0" w:firstLineChars="0"/>
              <w:rPr>
                <w:sz w:val="20"/>
              </w:rPr>
            </w:pPr>
            <w:r>
              <w:rPr>
                <w:rFonts w:hint="eastAsia"/>
                <w:sz w:val="20"/>
              </w:rPr>
              <w:t>p. 7, lines 151–153</w:t>
            </w:r>
          </w:p>
        </w:tc>
      </w:tr>
      <w:tr w14:paraId="78CC3F66">
        <w:trPr>
          <w:gridAfter w:val="1"/>
          <w:wAfter w:w="170" w:type="pct"/>
        </w:trPr>
        <w:tc>
          <w:tcPr>
            <w:tcW w:w="996" w:type="pct"/>
            <w:gridSpan w:val="3"/>
            <w:vMerge w:val="continue"/>
          </w:tcPr>
          <w:p w14:paraId="204906B0">
            <w:pPr>
              <w:tabs>
                <w:tab w:val="left" w:pos="5400"/>
              </w:tabs>
              <w:spacing w:line="240" w:lineRule="auto"/>
              <w:ind w:left="0" w:leftChars="0" w:right="0" w:rightChars="0" w:firstLine="0" w:firstLineChars="0"/>
              <w:rPr>
                <w:bCs/>
                <w:sz w:val="20"/>
              </w:rPr>
            </w:pPr>
            <w:bookmarkStart w:id="57" w:name="bold31" w:colFirst="0" w:colLast="0"/>
            <w:bookmarkStart w:id="58" w:name="italic32" w:colFirst="0" w:colLast="0"/>
          </w:p>
        </w:tc>
        <w:tc>
          <w:tcPr>
            <w:tcW w:w="327" w:type="pct"/>
            <w:vMerge w:val="continue"/>
          </w:tcPr>
          <w:p w14:paraId="3E2169EF">
            <w:pPr>
              <w:tabs>
                <w:tab w:val="left" w:pos="5400"/>
              </w:tabs>
              <w:spacing w:line="240" w:lineRule="auto"/>
              <w:ind w:left="0" w:leftChars="0" w:right="0" w:rightChars="0" w:firstLine="0" w:firstLineChars="0"/>
              <w:jc w:val="center"/>
              <w:rPr>
                <w:sz w:val="20"/>
              </w:rPr>
            </w:pPr>
          </w:p>
        </w:tc>
        <w:tc>
          <w:tcPr>
            <w:tcW w:w="2096" w:type="pct"/>
            <w:tcBorders>
              <w:top w:val="nil"/>
              <w:bottom w:val="nil"/>
              <w:right w:val="single" w:color="auto" w:sz="4" w:space="0"/>
            </w:tcBorders>
          </w:tcPr>
          <w:p w14:paraId="6BF54CAC">
            <w:pPr>
              <w:tabs>
                <w:tab w:val="left" w:pos="5400"/>
              </w:tabs>
              <w:spacing w:line="240" w:lineRule="auto"/>
              <w:ind w:left="0" w:leftChars="0" w:right="0" w:rightChars="0" w:firstLine="0" w:firstLineChars="0"/>
              <w:rPr>
                <w:sz w:val="20"/>
              </w:rPr>
            </w:pPr>
            <w:r>
              <w:rPr>
                <w:sz w:val="20"/>
              </w:rPr>
              <w:t>(b) Give reasons for non-participation at each stage</w:t>
            </w:r>
          </w:p>
        </w:tc>
        <w:tc>
          <w:tcPr>
            <w:tcW w:w="1410" w:type="pct"/>
            <w:gridSpan w:val="2"/>
            <w:tcBorders>
              <w:top w:val="nil"/>
              <w:left w:val="single" w:color="auto" w:sz="4" w:space="0"/>
              <w:bottom w:val="nil"/>
              <w:right w:val="nil"/>
            </w:tcBorders>
            <w:shd w:val="clear" w:color="auto" w:fill="auto"/>
          </w:tcPr>
          <w:p w14:paraId="2E260304">
            <w:pPr>
              <w:spacing w:line="240" w:lineRule="auto"/>
              <w:ind w:left="0" w:leftChars="0" w:right="0" w:rightChars="0" w:firstLine="0" w:firstLineChars="0"/>
              <w:rPr>
                <w:sz w:val="20"/>
              </w:rPr>
            </w:pPr>
            <w:r>
              <w:rPr>
                <w:rFonts w:hint="eastAsia"/>
                <w:sz w:val="20"/>
              </w:rPr>
              <w:t>p. 7, lines 151–153</w:t>
            </w:r>
          </w:p>
        </w:tc>
      </w:tr>
      <w:bookmarkEnd w:id="57"/>
      <w:bookmarkEnd w:id="58"/>
      <w:tr w14:paraId="3D072BC5">
        <w:trPr>
          <w:gridAfter w:val="1"/>
          <w:wAfter w:w="170" w:type="pct"/>
        </w:trPr>
        <w:tc>
          <w:tcPr>
            <w:tcW w:w="996" w:type="pct"/>
            <w:gridSpan w:val="3"/>
            <w:vMerge w:val="continue"/>
          </w:tcPr>
          <w:p w14:paraId="3CE3FBB2">
            <w:pPr>
              <w:tabs>
                <w:tab w:val="left" w:pos="5400"/>
              </w:tabs>
              <w:spacing w:line="240" w:lineRule="auto"/>
              <w:ind w:left="0" w:leftChars="0" w:right="0" w:rightChars="0" w:firstLine="0" w:firstLineChars="0"/>
              <w:rPr>
                <w:bCs/>
                <w:sz w:val="20"/>
              </w:rPr>
            </w:pPr>
            <w:bookmarkStart w:id="59" w:name="bold32" w:colFirst="0" w:colLast="0"/>
            <w:bookmarkStart w:id="60" w:name="italic33" w:colFirst="0" w:colLast="0"/>
          </w:p>
        </w:tc>
        <w:tc>
          <w:tcPr>
            <w:tcW w:w="327" w:type="pct"/>
            <w:vMerge w:val="continue"/>
          </w:tcPr>
          <w:p w14:paraId="1557030A">
            <w:pPr>
              <w:tabs>
                <w:tab w:val="left" w:pos="5400"/>
              </w:tabs>
              <w:spacing w:line="240" w:lineRule="auto"/>
              <w:ind w:left="0" w:leftChars="0" w:right="0" w:rightChars="0" w:firstLine="0" w:firstLineChars="0"/>
              <w:jc w:val="center"/>
              <w:rPr>
                <w:sz w:val="20"/>
              </w:rPr>
            </w:pPr>
          </w:p>
        </w:tc>
        <w:tc>
          <w:tcPr>
            <w:tcW w:w="2096" w:type="pct"/>
            <w:tcBorders>
              <w:top w:val="nil"/>
              <w:bottom w:val="single" w:color="auto" w:sz="4" w:space="0"/>
              <w:right w:val="single" w:color="auto" w:sz="4" w:space="0"/>
            </w:tcBorders>
          </w:tcPr>
          <w:p w14:paraId="0760637E">
            <w:pPr>
              <w:tabs>
                <w:tab w:val="left" w:pos="5400"/>
              </w:tabs>
              <w:spacing w:line="240" w:lineRule="auto"/>
              <w:ind w:left="0" w:leftChars="0" w:right="0" w:rightChars="0" w:firstLine="0" w:firstLineChars="0"/>
              <w:rPr>
                <w:sz w:val="20"/>
              </w:rPr>
            </w:pPr>
            <w:bookmarkStart w:id="61" w:name="OLE_LINK4"/>
            <w:r>
              <w:rPr>
                <w:sz w:val="20"/>
              </w:rPr>
              <w:t>(c) Consider use of a flow diagram</w:t>
            </w:r>
            <w:bookmarkEnd w:id="61"/>
          </w:p>
        </w:tc>
        <w:tc>
          <w:tcPr>
            <w:tcW w:w="1410" w:type="pct"/>
            <w:gridSpan w:val="2"/>
            <w:tcBorders>
              <w:top w:val="nil"/>
              <w:left w:val="single" w:color="auto" w:sz="4" w:space="0"/>
              <w:bottom w:val="single" w:color="auto" w:sz="4" w:space="0"/>
              <w:right w:val="nil"/>
            </w:tcBorders>
            <w:shd w:val="clear" w:color="auto" w:fill="auto"/>
          </w:tcPr>
          <w:p w14:paraId="4E87ABD5">
            <w:pPr>
              <w:spacing w:line="240" w:lineRule="auto"/>
              <w:ind w:left="0" w:leftChars="0" w:right="0" w:rightChars="0" w:firstLine="0" w:firstLineChars="0"/>
              <w:rPr>
                <w:sz w:val="20"/>
              </w:rPr>
            </w:pPr>
            <w:r>
              <w:rPr>
                <w:rFonts w:hint="eastAsia"/>
                <w:sz w:val="20"/>
              </w:rPr>
              <w:t>p. 7, lines 151–153</w:t>
            </w:r>
          </w:p>
        </w:tc>
      </w:tr>
      <w:bookmarkEnd w:id="59"/>
      <w:bookmarkEnd w:id="60"/>
      <w:tr w14:paraId="744F5A2E">
        <w:trPr>
          <w:gridAfter w:val="1"/>
          <w:wAfter w:w="170" w:type="pct"/>
        </w:trPr>
        <w:tc>
          <w:tcPr>
            <w:tcW w:w="996" w:type="pct"/>
            <w:gridSpan w:val="3"/>
            <w:vMerge w:val="restart"/>
          </w:tcPr>
          <w:p w14:paraId="662C2F72">
            <w:pPr>
              <w:tabs>
                <w:tab w:val="left" w:pos="5400"/>
              </w:tabs>
              <w:spacing w:line="240" w:lineRule="auto"/>
              <w:ind w:left="0" w:leftChars="0" w:right="0" w:rightChars="0" w:firstLine="0" w:firstLineChars="0"/>
              <w:rPr>
                <w:bCs/>
                <w:sz w:val="20"/>
              </w:rPr>
            </w:pPr>
            <w:bookmarkStart w:id="62" w:name="bold33"/>
            <w:bookmarkStart w:id="63" w:name="italic34"/>
            <w:r>
              <w:rPr>
                <w:bCs/>
                <w:sz w:val="20"/>
              </w:rPr>
              <w:t xml:space="preserve">Descriptive </w:t>
            </w:r>
            <w:bookmarkEnd w:id="62"/>
            <w:bookmarkEnd w:id="63"/>
            <w:bookmarkStart w:id="64" w:name="bold34"/>
            <w:bookmarkStart w:id="65" w:name="italic35"/>
            <w:r>
              <w:rPr>
                <w:bCs/>
                <w:sz w:val="20"/>
              </w:rPr>
              <w:t>data</w:t>
            </w:r>
            <w:bookmarkEnd w:id="64"/>
            <w:bookmarkEnd w:id="65"/>
          </w:p>
        </w:tc>
        <w:tc>
          <w:tcPr>
            <w:tcW w:w="327" w:type="pct"/>
            <w:vMerge w:val="restart"/>
          </w:tcPr>
          <w:p w14:paraId="4F9E5AFF">
            <w:pPr>
              <w:tabs>
                <w:tab w:val="left" w:pos="5400"/>
              </w:tabs>
              <w:spacing w:line="240" w:lineRule="auto"/>
              <w:ind w:left="0" w:leftChars="0" w:right="0" w:rightChars="0" w:firstLine="0" w:firstLineChars="0"/>
              <w:jc w:val="center"/>
              <w:rPr>
                <w:sz w:val="20"/>
              </w:rPr>
            </w:pPr>
            <w:r>
              <w:rPr>
                <w:sz w:val="20"/>
              </w:rPr>
              <w:t>14</w:t>
            </w:r>
            <w:bookmarkStart w:id="66" w:name="bold35"/>
            <w:r>
              <w:rPr>
                <w:bCs/>
                <w:sz w:val="20"/>
              </w:rPr>
              <w:t>*</w:t>
            </w:r>
            <w:bookmarkEnd w:id="66"/>
          </w:p>
        </w:tc>
        <w:tc>
          <w:tcPr>
            <w:tcW w:w="2096" w:type="pct"/>
            <w:tcBorders>
              <w:top w:val="single" w:color="auto" w:sz="4" w:space="0"/>
              <w:bottom w:val="nil"/>
              <w:right w:val="single" w:color="auto" w:sz="4" w:space="0"/>
            </w:tcBorders>
          </w:tcPr>
          <w:p w14:paraId="52FCCA9D">
            <w:pPr>
              <w:tabs>
                <w:tab w:val="left" w:pos="5400"/>
              </w:tabs>
              <w:spacing w:line="240" w:lineRule="auto"/>
              <w:ind w:left="0" w:leftChars="0" w:right="0" w:rightChars="0" w:firstLine="0" w:firstLineChars="0"/>
              <w:rPr>
                <w:sz w:val="20"/>
              </w:rPr>
            </w:pPr>
            <w:r>
              <w:rPr>
                <w:sz w:val="20"/>
              </w:rPr>
              <w:t>(a) Give characteristics of study participants (eg demographic, clinical, social) and information on exposures and potential confounders</w:t>
            </w:r>
          </w:p>
        </w:tc>
        <w:tc>
          <w:tcPr>
            <w:tcW w:w="1410" w:type="pct"/>
            <w:gridSpan w:val="2"/>
            <w:vMerge w:val="restart"/>
            <w:tcBorders>
              <w:top w:val="single" w:color="auto" w:sz="4" w:space="0"/>
              <w:left w:val="single" w:color="auto" w:sz="4" w:space="0"/>
              <w:right w:val="nil"/>
            </w:tcBorders>
            <w:shd w:val="clear" w:color="auto" w:fill="auto"/>
          </w:tcPr>
          <w:p w14:paraId="2AE60585">
            <w:pPr>
              <w:spacing w:line="240" w:lineRule="auto"/>
              <w:ind w:left="0" w:leftChars="0" w:right="0" w:rightChars="0" w:firstLine="0" w:firstLineChars="0"/>
              <w:rPr>
                <w:sz w:val="20"/>
              </w:rPr>
            </w:pPr>
            <w:r>
              <w:rPr>
                <w:rFonts w:hint="eastAsia"/>
                <w:sz w:val="20"/>
              </w:rPr>
              <w:t>p. 7, lines 151–157; p. 8, lines 163–166; p. 8, lines 168–174</w:t>
            </w:r>
          </w:p>
        </w:tc>
      </w:tr>
      <w:tr w14:paraId="68523AF4">
        <w:trPr>
          <w:gridAfter w:val="1"/>
          <w:wAfter w:w="170" w:type="pct"/>
        </w:trPr>
        <w:tc>
          <w:tcPr>
            <w:tcW w:w="996" w:type="pct"/>
            <w:gridSpan w:val="3"/>
            <w:vMerge w:val="continue"/>
          </w:tcPr>
          <w:p w14:paraId="308E255B">
            <w:pPr>
              <w:tabs>
                <w:tab w:val="left" w:pos="5400"/>
              </w:tabs>
              <w:spacing w:line="240" w:lineRule="auto"/>
              <w:ind w:left="0" w:leftChars="0" w:right="0" w:rightChars="0" w:firstLine="0" w:firstLineChars="0"/>
              <w:rPr>
                <w:bCs/>
                <w:sz w:val="20"/>
              </w:rPr>
            </w:pPr>
            <w:bookmarkStart w:id="67" w:name="bold36" w:colFirst="0" w:colLast="0"/>
            <w:bookmarkStart w:id="68" w:name="italic36" w:colFirst="0" w:colLast="0"/>
          </w:p>
        </w:tc>
        <w:tc>
          <w:tcPr>
            <w:tcW w:w="327" w:type="pct"/>
            <w:vMerge w:val="continue"/>
          </w:tcPr>
          <w:p w14:paraId="53326A5D">
            <w:pPr>
              <w:tabs>
                <w:tab w:val="left" w:pos="5400"/>
              </w:tabs>
              <w:spacing w:line="240" w:lineRule="auto"/>
              <w:ind w:left="0" w:leftChars="0" w:right="0" w:rightChars="0" w:firstLine="0" w:firstLineChars="0"/>
              <w:jc w:val="center"/>
              <w:rPr>
                <w:sz w:val="20"/>
              </w:rPr>
            </w:pPr>
          </w:p>
        </w:tc>
        <w:tc>
          <w:tcPr>
            <w:tcW w:w="2096" w:type="pct"/>
            <w:tcBorders>
              <w:top w:val="nil"/>
              <w:bottom w:val="nil"/>
              <w:right w:val="single" w:color="auto" w:sz="4" w:space="0"/>
            </w:tcBorders>
          </w:tcPr>
          <w:p w14:paraId="684CA6DB">
            <w:pPr>
              <w:tabs>
                <w:tab w:val="left" w:pos="5400"/>
              </w:tabs>
              <w:spacing w:line="240" w:lineRule="auto"/>
              <w:ind w:left="0" w:leftChars="0" w:right="0" w:rightChars="0" w:firstLine="0" w:firstLineChars="0"/>
              <w:rPr>
                <w:sz w:val="20"/>
              </w:rPr>
            </w:pPr>
            <w:r>
              <w:rPr>
                <w:sz w:val="20"/>
              </w:rPr>
              <w:t>(b) Indicate number of participants with missing data for each variable of interest</w:t>
            </w:r>
          </w:p>
        </w:tc>
        <w:tc>
          <w:tcPr>
            <w:tcW w:w="1410" w:type="pct"/>
            <w:gridSpan w:val="2"/>
            <w:vMerge w:val="continue"/>
            <w:tcBorders>
              <w:left w:val="single" w:color="auto" w:sz="4" w:space="0"/>
              <w:right w:val="nil"/>
            </w:tcBorders>
            <w:shd w:val="clear" w:color="auto" w:fill="auto"/>
          </w:tcPr>
          <w:p w14:paraId="0BED015B">
            <w:pPr>
              <w:spacing w:line="240" w:lineRule="auto"/>
              <w:ind w:left="0" w:leftChars="0" w:right="0" w:rightChars="0" w:firstLine="0" w:firstLineChars="0"/>
              <w:rPr>
                <w:sz w:val="20"/>
              </w:rPr>
            </w:pPr>
          </w:p>
        </w:tc>
      </w:tr>
      <w:bookmarkEnd w:id="67"/>
      <w:bookmarkEnd w:id="68"/>
      <w:tr w14:paraId="52703157">
        <w:trPr>
          <w:gridAfter w:val="1"/>
          <w:wAfter w:w="170" w:type="pct"/>
        </w:trPr>
        <w:tc>
          <w:tcPr>
            <w:tcW w:w="996" w:type="pct"/>
            <w:gridSpan w:val="3"/>
            <w:vMerge w:val="continue"/>
          </w:tcPr>
          <w:p w14:paraId="74BDEF2C">
            <w:pPr>
              <w:tabs>
                <w:tab w:val="left" w:pos="5400"/>
              </w:tabs>
              <w:spacing w:line="240" w:lineRule="auto"/>
              <w:ind w:left="0" w:leftChars="0" w:right="0" w:rightChars="0" w:firstLine="0" w:firstLineChars="0"/>
              <w:rPr>
                <w:bCs/>
                <w:sz w:val="20"/>
              </w:rPr>
            </w:pPr>
            <w:bookmarkStart w:id="69" w:name="bold37" w:colFirst="0" w:colLast="0"/>
            <w:bookmarkStart w:id="70" w:name="italic37" w:colFirst="0" w:colLast="0"/>
          </w:p>
        </w:tc>
        <w:tc>
          <w:tcPr>
            <w:tcW w:w="327" w:type="pct"/>
            <w:vMerge w:val="continue"/>
          </w:tcPr>
          <w:p w14:paraId="568D5300">
            <w:pPr>
              <w:tabs>
                <w:tab w:val="left" w:pos="5400"/>
              </w:tabs>
              <w:spacing w:line="240" w:lineRule="auto"/>
              <w:ind w:left="0" w:leftChars="0" w:right="0" w:rightChars="0" w:firstLine="0" w:firstLineChars="0"/>
              <w:jc w:val="center"/>
              <w:rPr>
                <w:sz w:val="20"/>
              </w:rPr>
            </w:pPr>
          </w:p>
        </w:tc>
        <w:tc>
          <w:tcPr>
            <w:tcW w:w="2096" w:type="pct"/>
            <w:tcBorders>
              <w:top w:val="nil"/>
              <w:bottom w:val="single" w:color="auto" w:sz="4" w:space="0"/>
              <w:right w:val="single" w:color="auto" w:sz="4" w:space="0"/>
            </w:tcBorders>
          </w:tcPr>
          <w:p w14:paraId="3859B7EC">
            <w:pPr>
              <w:tabs>
                <w:tab w:val="left" w:pos="5400"/>
              </w:tabs>
              <w:spacing w:line="240" w:lineRule="auto"/>
              <w:ind w:left="0" w:leftChars="0" w:right="0" w:rightChars="0" w:firstLine="0" w:firstLineChars="0"/>
              <w:rPr>
                <w:sz w:val="20"/>
              </w:rPr>
            </w:pPr>
            <w:r>
              <w:rPr>
                <w:sz w:val="20"/>
              </w:rPr>
              <w:t>(c) Summarise follow-up time (eg, average and total amount)</w:t>
            </w:r>
          </w:p>
        </w:tc>
        <w:tc>
          <w:tcPr>
            <w:tcW w:w="1410" w:type="pct"/>
            <w:gridSpan w:val="2"/>
            <w:vMerge w:val="continue"/>
            <w:tcBorders>
              <w:left w:val="single" w:color="auto" w:sz="4" w:space="0"/>
              <w:bottom w:val="single" w:color="auto" w:sz="4" w:space="0"/>
              <w:right w:val="nil"/>
            </w:tcBorders>
            <w:shd w:val="clear" w:color="auto" w:fill="auto"/>
          </w:tcPr>
          <w:p w14:paraId="0E6601D1">
            <w:pPr>
              <w:spacing w:line="240" w:lineRule="auto"/>
              <w:ind w:left="0" w:leftChars="0" w:right="0" w:rightChars="0" w:firstLine="0" w:firstLineChars="0"/>
              <w:rPr>
                <w:sz w:val="20"/>
              </w:rPr>
            </w:pPr>
          </w:p>
        </w:tc>
      </w:tr>
      <w:bookmarkEnd w:id="69"/>
      <w:bookmarkEnd w:id="70"/>
      <w:tr w14:paraId="22F92E57">
        <w:trPr>
          <w:gridAfter w:val="1"/>
          <w:wAfter w:w="170" w:type="pct"/>
          <w:trHeight w:val="295" w:hRule="atLeast"/>
        </w:trPr>
        <w:tc>
          <w:tcPr>
            <w:tcW w:w="996" w:type="pct"/>
            <w:gridSpan w:val="3"/>
            <w:tcBorders>
              <w:bottom w:val="single" w:color="auto" w:sz="4" w:space="0"/>
            </w:tcBorders>
          </w:tcPr>
          <w:p w14:paraId="36C19FD4">
            <w:pPr>
              <w:tabs>
                <w:tab w:val="left" w:pos="5400"/>
              </w:tabs>
              <w:spacing w:line="240" w:lineRule="auto"/>
              <w:ind w:left="0" w:leftChars="0" w:right="0" w:rightChars="0" w:firstLine="0" w:firstLineChars="0"/>
              <w:rPr>
                <w:bCs/>
                <w:sz w:val="20"/>
              </w:rPr>
            </w:pPr>
            <w:bookmarkStart w:id="71" w:name="bold38" w:colFirst="0" w:colLast="0"/>
            <w:bookmarkStart w:id="72" w:name="italic38" w:colFirst="0" w:colLast="0"/>
            <w:r>
              <w:rPr>
                <w:bCs/>
                <w:sz w:val="20"/>
              </w:rPr>
              <w:t>Outcome data</w:t>
            </w:r>
          </w:p>
        </w:tc>
        <w:tc>
          <w:tcPr>
            <w:tcW w:w="327" w:type="pct"/>
            <w:tcBorders>
              <w:bottom w:val="single" w:color="auto" w:sz="4" w:space="0"/>
            </w:tcBorders>
          </w:tcPr>
          <w:p w14:paraId="67B77499">
            <w:pPr>
              <w:tabs>
                <w:tab w:val="left" w:pos="5400"/>
              </w:tabs>
              <w:spacing w:line="240" w:lineRule="auto"/>
              <w:ind w:left="0" w:leftChars="0" w:right="0" w:rightChars="0" w:firstLine="0" w:firstLineChars="0"/>
              <w:jc w:val="center"/>
              <w:rPr>
                <w:sz w:val="20"/>
              </w:rPr>
            </w:pPr>
            <w:r>
              <w:rPr>
                <w:sz w:val="20"/>
              </w:rPr>
              <w:t>15</w:t>
            </w:r>
            <w:bookmarkStart w:id="73" w:name="bold39"/>
            <w:r>
              <w:rPr>
                <w:bCs/>
                <w:sz w:val="20"/>
              </w:rPr>
              <w:t>*</w:t>
            </w:r>
            <w:bookmarkEnd w:id="73"/>
          </w:p>
        </w:tc>
        <w:tc>
          <w:tcPr>
            <w:tcW w:w="2096" w:type="pct"/>
            <w:tcBorders>
              <w:top w:val="single" w:color="auto" w:sz="4" w:space="0"/>
              <w:bottom w:val="single" w:color="auto" w:sz="4" w:space="0"/>
              <w:right w:val="single" w:color="auto" w:sz="4" w:space="0"/>
            </w:tcBorders>
          </w:tcPr>
          <w:p w14:paraId="40E3DE17">
            <w:pPr>
              <w:tabs>
                <w:tab w:val="left" w:pos="5400"/>
              </w:tabs>
              <w:spacing w:line="240" w:lineRule="auto"/>
              <w:ind w:left="0" w:leftChars="0" w:right="0" w:rightChars="0" w:firstLine="0" w:firstLineChars="0"/>
              <w:rPr>
                <w:sz w:val="20"/>
              </w:rPr>
            </w:pPr>
            <w:r>
              <w:rPr>
                <w:sz w:val="20"/>
              </w:rPr>
              <w:t>Report numbers of outcome events or summary measures over time</w:t>
            </w:r>
          </w:p>
        </w:tc>
        <w:tc>
          <w:tcPr>
            <w:tcW w:w="1410" w:type="pct"/>
            <w:gridSpan w:val="2"/>
            <w:tcBorders>
              <w:top w:val="single" w:color="auto" w:sz="4" w:space="0"/>
              <w:left w:val="single" w:color="auto" w:sz="4" w:space="0"/>
              <w:bottom w:val="single" w:color="auto" w:sz="4" w:space="0"/>
              <w:right w:val="nil"/>
            </w:tcBorders>
            <w:shd w:val="clear" w:color="auto" w:fill="auto"/>
          </w:tcPr>
          <w:p w14:paraId="53A0FA20">
            <w:pPr>
              <w:spacing w:line="240" w:lineRule="auto"/>
              <w:ind w:left="0" w:leftChars="0" w:right="0" w:rightChars="0" w:firstLine="0" w:firstLineChars="0"/>
              <w:rPr>
                <w:sz w:val="20"/>
              </w:rPr>
            </w:pPr>
            <w:r>
              <w:rPr>
                <w:rFonts w:hint="eastAsia"/>
                <w:sz w:val="20"/>
              </w:rPr>
              <w:t>p. 7, lines 159–162; p. 8, lines 163–174</w:t>
            </w:r>
          </w:p>
        </w:tc>
      </w:tr>
      <w:bookmarkEnd w:id="71"/>
      <w:bookmarkEnd w:id="72"/>
      <w:tr w14:paraId="1CD9EEDC">
        <w:trPr>
          <w:gridAfter w:val="1"/>
          <w:wAfter w:w="170" w:type="pct"/>
        </w:trPr>
        <w:tc>
          <w:tcPr>
            <w:tcW w:w="996" w:type="pct"/>
            <w:gridSpan w:val="3"/>
            <w:vMerge w:val="restart"/>
            <w:tcBorders>
              <w:top w:val="single" w:color="auto" w:sz="4" w:space="0"/>
              <w:bottom w:val="single" w:color="auto" w:sz="4" w:space="0"/>
            </w:tcBorders>
          </w:tcPr>
          <w:p w14:paraId="1D01BB67">
            <w:pPr>
              <w:tabs>
                <w:tab w:val="left" w:pos="5400"/>
              </w:tabs>
              <w:rPr>
                <w:bCs/>
                <w:sz w:val="20"/>
              </w:rPr>
            </w:pPr>
            <w:bookmarkStart w:id="74" w:name="italic40" w:colFirst="0" w:colLast="0"/>
            <w:bookmarkStart w:id="75" w:name="bold41" w:colFirst="0" w:colLast="0"/>
            <w:r>
              <w:rPr>
                <w:bCs/>
                <w:sz w:val="20"/>
              </w:rPr>
              <w:t>Main results</w:t>
            </w:r>
          </w:p>
        </w:tc>
        <w:tc>
          <w:tcPr>
            <w:tcW w:w="327" w:type="pct"/>
            <w:vMerge w:val="restart"/>
            <w:tcBorders>
              <w:top w:val="single" w:color="auto" w:sz="4" w:space="0"/>
              <w:bottom w:val="single" w:color="auto" w:sz="4" w:space="0"/>
            </w:tcBorders>
          </w:tcPr>
          <w:p w14:paraId="25F43902">
            <w:pPr>
              <w:tabs>
                <w:tab w:val="left" w:pos="5400"/>
              </w:tabs>
              <w:jc w:val="center"/>
              <w:rPr>
                <w:sz w:val="20"/>
              </w:rPr>
            </w:pPr>
            <w:r>
              <w:rPr>
                <w:sz w:val="20"/>
              </w:rPr>
              <w:t>16</w:t>
            </w:r>
          </w:p>
        </w:tc>
        <w:tc>
          <w:tcPr>
            <w:tcW w:w="2096" w:type="pct"/>
            <w:tcBorders>
              <w:top w:val="single" w:color="auto" w:sz="4" w:space="0"/>
              <w:bottom w:val="nil"/>
              <w:right w:val="single" w:color="auto" w:sz="4" w:space="0"/>
            </w:tcBorders>
          </w:tcPr>
          <w:p w14:paraId="76E36FAF">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1410" w:type="pct"/>
            <w:gridSpan w:val="2"/>
            <w:tcBorders>
              <w:top w:val="single" w:color="auto" w:sz="4" w:space="0"/>
              <w:left w:val="single" w:color="auto" w:sz="4" w:space="0"/>
              <w:bottom w:val="nil"/>
              <w:right w:val="nil"/>
            </w:tcBorders>
            <w:shd w:val="clear" w:color="auto" w:fill="auto"/>
          </w:tcPr>
          <w:p w14:paraId="5D885861">
            <w:pPr>
              <w:spacing w:line="240" w:lineRule="auto"/>
              <w:rPr>
                <w:sz w:val="20"/>
              </w:rPr>
            </w:pPr>
            <w:r>
              <w:rPr>
                <w:rFonts w:hint="eastAsia"/>
                <w:sz w:val="20"/>
              </w:rPr>
              <w:t>p. 8, lines 177–181 (unadjusted); p. 8, lines 183–187 (adjusted); p. 9, lines 189–204 (subgroup/interaction)</w:t>
            </w:r>
          </w:p>
        </w:tc>
      </w:tr>
      <w:tr w14:paraId="3D90D437">
        <w:trPr>
          <w:gridAfter w:val="1"/>
          <w:wAfter w:w="170" w:type="pct"/>
        </w:trPr>
        <w:tc>
          <w:tcPr>
            <w:tcW w:w="996" w:type="pct"/>
            <w:gridSpan w:val="3"/>
            <w:vMerge w:val="continue"/>
            <w:tcBorders>
              <w:top w:val="single" w:color="auto" w:sz="4" w:space="0"/>
              <w:bottom w:val="single" w:color="auto" w:sz="4" w:space="0"/>
            </w:tcBorders>
          </w:tcPr>
          <w:p w14:paraId="227FDCA2">
            <w:pPr>
              <w:tabs>
                <w:tab w:val="left" w:pos="5400"/>
              </w:tabs>
              <w:rPr>
                <w:bCs/>
                <w:sz w:val="20"/>
              </w:rPr>
            </w:pPr>
            <w:bookmarkStart w:id="76" w:name="italic41" w:colFirst="0" w:colLast="0"/>
            <w:bookmarkStart w:id="77" w:name="bold42" w:colFirst="0" w:colLast="0"/>
          </w:p>
        </w:tc>
        <w:tc>
          <w:tcPr>
            <w:tcW w:w="327" w:type="pct"/>
            <w:vMerge w:val="continue"/>
            <w:tcBorders>
              <w:top w:val="single" w:color="auto" w:sz="4" w:space="0"/>
              <w:bottom w:val="single" w:color="auto" w:sz="4" w:space="0"/>
            </w:tcBorders>
          </w:tcPr>
          <w:p w14:paraId="5768C0B6">
            <w:pPr>
              <w:tabs>
                <w:tab w:val="left" w:pos="5400"/>
              </w:tabs>
              <w:jc w:val="center"/>
              <w:rPr>
                <w:sz w:val="20"/>
              </w:rPr>
            </w:pPr>
          </w:p>
        </w:tc>
        <w:tc>
          <w:tcPr>
            <w:tcW w:w="2096" w:type="pct"/>
            <w:tcBorders>
              <w:top w:val="nil"/>
              <w:bottom w:val="nil"/>
              <w:right w:val="single" w:color="auto" w:sz="4" w:space="0"/>
            </w:tcBorders>
          </w:tcPr>
          <w:p w14:paraId="3061C65D">
            <w:pPr>
              <w:tabs>
                <w:tab w:val="left" w:pos="5400"/>
              </w:tabs>
              <w:rPr>
                <w:sz w:val="20"/>
              </w:rPr>
            </w:pPr>
            <w:r>
              <w:rPr>
                <w:sz w:val="20"/>
              </w:rPr>
              <w:t>(</w:t>
            </w:r>
            <w:r>
              <w:rPr>
                <w:i/>
                <w:sz w:val="20"/>
              </w:rPr>
              <w:t>b</w:t>
            </w:r>
            <w:r>
              <w:rPr>
                <w:sz w:val="20"/>
              </w:rPr>
              <w:t>) Report category boundaries when continuous variables were categorized</w:t>
            </w:r>
          </w:p>
        </w:tc>
        <w:tc>
          <w:tcPr>
            <w:tcW w:w="1410" w:type="pct"/>
            <w:gridSpan w:val="2"/>
            <w:tcBorders>
              <w:top w:val="nil"/>
              <w:left w:val="single" w:color="auto" w:sz="4" w:space="0"/>
              <w:bottom w:val="nil"/>
              <w:right w:val="nil"/>
            </w:tcBorders>
            <w:shd w:val="clear" w:color="auto" w:fill="auto"/>
          </w:tcPr>
          <w:p w14:paraId="63DBF21A">
            <w:pPr>
              <w:spacing w:line="240" w:lineRule="auto"/>
              <w:rPr>
                <w:sz w:val="20"/>
              </w:rPr>
            </w:pPr>
            <w:r>
              <w:rPr>
                <w:rFonts w:hint="eastAsia"/>
                <w:sz w:val="20"/>
              </w:rPr>
              <w:t>p. 6, lines 115–116; p. 7, lines 156–157; p. 8, line 179; p. 4, line 86</w:t>
            </w:r>
          </w:p>
        </w:tc>
      </w:tr>
      <w:bookmarkEnd w:id="76"/>
      <w:bookmarkEnd w:id="77"/>
      <w:tr w14:paraId="1C1B1A87">
        <w:trPr>
          <w:gridAfter w:val="1"/>
          <w:wAfter w:w="170" w:type="pct"/>
        </w:trPr>
        <w:tc>
          <w:tcPr>
            <w:tcW w:w="996" w:type="pct"/>
            <w:gridSpan w:val="3"/>
            <w:vMerge w:val="continue"/>
            <w:tcBorders>
              <w:top w:val="single" w:color="auto" w:sz="4" w:space="0"/>
              <w:bottom w:val="single" w:color="auto" w:sz="4" w:space="0"/>
            </w:tcBorders>
          </w:tcPr>
          <w:p w14:paraId="01D9C173">
            <w:pPr>
              <w:tabs>
                <w:tab w:val="left" w:pos="5400"/>
              </w:tabs>
              <w:rPr>
                <w:bCs/>
                <w:sz w:val="20"/>
              </w:rPr>
            </w:pPr>
            <w:bookmarkStart w:id="78" w:name="bold43" w:colFirst="0" w:colLast="0"/>
            <w:bookmarkStart w:id="79" w:name="italic42" w:colFirst="0" w:colLast="0"/>
          </w:p>
        </w:tc>
        <w:tc>
          <w:tcPr>
            <w:tcW w:w="327" w:type="pct"/>
            <w:vMerge w:val="continue"/>
            <w:tcBorders>
              <w:top w:val="single" w:color="auto" w:sz="4" w:space="0"/>
              <w:bottom w:val="single" w:color="auto" w:sz="4" w:space="0"/>
            </w:tcBorders>
          </w:tcPr>
          <w:p w14:paraId="150A7A55">
            <w:pPr>
              <w:tabs>
                <w:tab w:val="left" w:pos="5400"/>
              </w:tabs>
              <w:jc w:val="center"/>
              <w:rPr>
                <w:sz w:val="20"/>
              </w:rPr>
            </w:pPr>
          </w:p>
        </w:tc>
        <w:tc>
          <w:tcPr>
            <w:tcW w:w="2096" w:type="pct"/>
            <w:tcBorders>
              <w:top w:val="nil"/>
              <w:bottom w:val="single" w:color="auto" w:sz="4" w:space="0"/>
              <w:right w:val="single" w:color="auto" w:sz="4" w:space="0"/>
            </w:tcBorders>
          </w:tcPr>
          <w:p w14:paraId="59482A25">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1410" w:type="pct"/>
            <w:gridSpan w:val="2"/>
            <w:tcBorders>
              <w:top w:val="nil"/>
              <w:left w:val="single" w:color="auto" w:sz="4" w:space="0"/>
              <w:bottom w:val="single" w:color="auto" w:sz="4" w:space="0"/>
              <w:right w:val="nil"/>
            </w:tcBorders>
            <w:shd w:val="clear" w:color="auto" w:fill="auto"/>
          </w:tcPr>
          <w:p w14:paraId="5045A66F">
            <w:pPr>
              <w:spacing w:line="240" w:lineRule="auto"/>
              <w:rPr>
                <w:sz w:val="20"/>
              </w:rPr>
            </w:pPr>
            <w:r>
              <w:rPr>
                <w:rFonts w:hint="eastAsia"/>
                <w:sz w:val="20"/>
              </w:rPr>
              <w:t>p. 7, lines 160–162; p. 9, lines 192–195</w:t>
            </w:r>
          </w:p>
        </w:tc>
      </w:tr>
      <w:bookmarkEnd w:id="78"/>
      <w:bookmarkEnd w:id="79"/>
      <w:tr w14:paraId="4959E6BD">
        <w:trPr>
          <w:gridAfter w:val="1"/>
          <w:wAfter w:w="170" w:type="pct"/>
        </w:trPr>
        <w:tc>
          <w:tcPr>
            <w:tcW w:w="996" w:type="pct"/>
            <w:gridSpan w:val="3"/>
            <w:tcBorders>
              <w:top w:val="single" w:color="auto" w:sz="4" w:space="0"/>
              <w:bottom w:val="single" w:color="auto" w:sz="4" w:space="0"/>
            </w:tcBorders>
          </w:tcPr>
          <w:p w14:paraId="49A84437">
            <w:pPr>
              <w:tabs>
                <w:tab w:val="left" w:pos="5400"/>
              </w:tabs>
              <w:rPr>
                <w:bCs/>
                <w:sz w:val="20"/>
              </w:rPr>
            </w:pPr>
            <w:bookmarkStart w:id="80" w:name="italic43"/>
            <w:bookmarkStart w:id="81" w:name="bold44"/>
            <w:r>
              <w:rPr>
                <w:bCs/>
                <w:sz w:val="20"/>
              </w:rPr>
              <w:t>Other analyses</w:t>
            </w:r>
            <w:bookmarkEnd w:id="80"/>
            <w:bookmarkEnd w:id="81"/>
          </w:p>
        </w:tc>
        <w:tc>
          <w:tcPr>
            <w:tcW w:w="327" w:type="pct"/>
            <w:tcBorders>
              <w:top w:val="single" w:color="auto" w:sz="4" w:space="0"/>
              <w:bottom w:val="single" w:color="auto" w:sz="4" w:space="0"/>
            </w:tcBorders>
          </w:tcPr>
          <w:p w14:paraId="1128D73B">
            <w:pPr>
              <w:tabs>
                <w:tab w:val="left" w:pos="5400"/>
              </w:tabs>
              <w:jc w:val="center"/>
              <w:rPr>
                <w:sz w:val="20"/>
              </w:rPr>
            </w:pPr>
            <w:r>
              <w:rPr>
                <w:sz w:val="20"/>
              </w:rPr>
              <w:t>17</w:t>
            </w:r>
          </w:p>
        </w:tc>
        <w:tc>
          <w:tcPr>
            <w:tcW w:w="2096" w:type="pct"/>
            <w:tcBorders>
              <w:top w:val="single" w:color="auto" w:sz="4" w:space="0"/>
              <w:bottom w:val="single" w:color="auto" w:sz="4" w:space="0"/>
              <w:right w:val="single" w:color="auto" w:sz="4" w:space="0"/>
            </w:tcBorders>
          </w:tcPr>
          <w:p w14:paraId="31A8ABF6">
            <w:pPr>
              <w:tabs>
                <w:tab w:val="left" w:pos="5400"/>
              </w:tabs>
              <w:rPr>
                <w:sz w:val="20"/>
              </w:rPr>
            </w:pPr>
            <w:r>
              <w:rPr>
                <w:sz w:val="20"/>
              </w:rPr>
              <w:t>Report other analyses done—eg analyses of subgroups and interactions, and sensitivity analyses</w:t>
            </w:r>
          </w:p>
        </w:tc>
        <w:tc>
          <w:tcPr>
            <w:tcW w:w="1410" w:type="pct"/>
            <w:gridSpan w:val="2"/>
            <w:tcBorders>
              <w:top w:val="single" w:color="auto" w:sz="4" w:space="0"/>
              <w:left w:val="single" w:color="auto" w:sz="4" w:space="0"/>
              <w:bottom w:val="single" w:color="auto" w:sz="4" w:space="0"/>
              <w:right w:val="nil"/>
            </w:tcBorders>
            <w:shd w:val="clear" w:color="auto" w:fill="auto"/>
          </w:tcPr>
          <w:p w14:paraId="4B321123">
            <w:pPr>
              <w:spacing w:line="240" w:lineRule="auto"/>
              <w:rPr>
                <w:sz w:val="20"/>
              </w:rPr>
            </w:pPr>
            <w:r>
              <w:rPr>
                <w:rFonts w:hint="eastAsia"/>
                <w:sz w:val="20"/>
              </w:rPr>
              <w:t>p. 9, lines 189–204</w:t>
            </w:r>
          </w:p>
        </w:tc>
      </w:tr>
      <w:tr w14:paraId="3467949D">
        <w:tc>
          <w:tcPr>
            <w:tcW w:w="5000" w:type="pct"/>
            <w:gridSpan w:val="8"/>
            <w:tcBorders>
              <w:top w:val="single" w:color="auto" w:sz="4" w:space="0"/>
              <w:bottom w:val="nil"/>
              <w:right w:val="nil"/>
            </w:tcBorders>
          </w:tcPr>
          <w:p w14:paraId="4F77B7A6">
            <w:pPr>
              <w:pStyle w:val="168"/>
              <w:tabs>
                <w:tab w:val="left" w:pos="5400"/>
              </w:tabs>
              <w:rPr>
                <w:sz w:val="20"/>
              </w:rPr>
            </w:pPr>
            <w:bookmarkStart w:id="82" w:name="bold45"/>
            <w:bookmarkStart w:id="83" w:name="italic44"/>
            <w:r>
              <w:rPr>
                <w:sz w:val="20"/>
              </w:rPr>
              <w:t>Discussion</w:t>
            </w:r>
            <w:bookmarkEnd w:id="82"/>
            <w:bookmarkEnd w:id="83"/>
          </w:p>
        </w:tc>
      </w:tr>
      <w:tr w14:paraId="7C29DD1D">
        <w:tc>
          <w:tcPr>
            <w:tcW w:w="731" w:type="pct"/>
            <w:tcBorders>
              <w:top w:val="single" w:color="auto" w:sz="4" w:space="0"/>
              <w:bottom w:val="single" w:color="auto" w:sz="4" w:space="0"/>
            </w:tcBorders>
          </w:tcPr>
          <w:p w14:paraId="4D40ECED">
            <w:pPr>
              <w:tabs>
                <w:tab w:val="left" w:pos="5400"/>
              </w:tabs>
              <w:rPr>
                <w:bCs/>
                <w:sz w:val="20"/>
              </w:rPr>
            </w:pPr>
            <w:bookmarkStart w:id="84" w:name="bold46" w:colFirst="0" w:colLast="0"/>
            <w:bookmarkStart w:id="85" w:name="italic45" w:colFirst="0" w:colLast="0"/>
            <w:r>
              <w:rPr>
                <w:bCs/>
                <w:sz w:val="20"/>
              </w:rPr>
              <w:t>Key results</w:t>
            </w:r>
          </w:p>
        </w:tc>
        <w:tc>
          <w:tcPr>
            <w:tcW w:w="203" w:type="pct"/>
            <w:tcBorders>
              <w:top w:val="single" w:color="auto" w:sz="4" w:space="0"/>
              <w:bottom w:val="single" w:color="auto" w:sz="4" w:space="0"/>
            </w:tcBorders>
          </w:tcPr>
          <w:p w14:paraId="68E4D32D">
            <w:pPr>
              <w:tabs>
                <w:tab w:val="left" w:pos="5400"/>
              </w:tabs>
              <w:jc w:val="center"/>
              <w:rPr>
                <w:sz w:val="20"/>
              </w:rPr>
            </w:pPr>
            <w:r>
              <w:rPr>
                <w:sz w:val="20"/>
              </w:rPr>
              <w:t>18</w:t>
            </w:r>
          </w:p>
        </w:tc>
        <w:tc>
          <w:tcPr>
            <w:tcW w:w="3081" w:type="pct"/>
            <w:gridSpan w:val="4"/>
            <w:tcBorders>
              <w:top w:val="single" w:color="auto" w:sz="4" w:space="0"/>
              <w:bottom w:val="single" w:color="auto" w:sz="4" w:space="0"/>
              <w:right w:val="single" w:color="auto" w:sz="4" w:space="0"/>
            </w:tcBorders>
          </w:tcPr>
          <w:p w14:paraId="62F7A1FC">
            <w:pPr>
              <w:tabs>
                <w:tab w:val="left" w:pos="5400"/>
              </w:tabs>
              <w:rPr>
                <w:sz w:val="20"/>
              </w:rPr>
            </w:pPr>
            <w:r>
              <w:rPr>
                <w:sz w:val="20"/>
              </w:rPr>
              <w:t>Summarise key results with reference to study objectives</w:t>
            </w:r>
          </w:p>
        </w:tc>
        <w:tc>
          <w:tcPr>
            <w:tcW w:w="982" w:type="pct"/>
            <w:gridSpan w:val="2"/>
            <w:tcBorders>
              <w:top w:val="single" w:color="auto" w:sz="4" w:space="0"/>
              <w:left w:val="single" w:color="auto" w:sz="4" w:space="0"/>
              <w:bottom w:val="single" w:color="auto" w:sz="4" w:space="0"/>
              <w:right w:val="nil"/>
            </w:tcBorders>
            <w:shd w:val="clear" w:color="auto" w:fill="auto"/>
          </w:tcPr>
          <w:p w14:paraId="26203ADB">
            <w:pPr>
              <w:spacing w:line="240" w:lineRule="auto"/>
              <w:rPr>
                <w:sz w:val="20"/>
              </w:rPr>
            </w:pPr>
            <w:r>
              <w:rPr>
                <w:rFonts w:hint="eastAsia"/>
                <w:sz w:val="20"/>
              </w:rPr>
              <w:t>p. 9, lines 208–212; p. 10, lines 213–217; p. 15, Conclusions section after line 336 to p. 16, line 332</w:t>
            </w:r>
          </w:p>
        </w:tc>
      </w:tr>
      <w:bookmarkEnd w:id="84"/>
      <w:bookmarkEnd w:id="85"/>
      <w:tr w14:paraId="435B57E4">
        <w:tc>
          <w:tcPr>
            <w:tcW w:w="731" w:type="pct"/>
            <w:tcBorders>
              <w:top w:val="single" w:color="auto" w:sz="4" w:space="0"/>
            </w:tcBorders>
          </w:tcPr>
          <w:p w14:paraId="6F853834">
            <w:pPr>
              <w:tabs>
                <w:tab w:val="left" w:pos="5400"/>
              </w:tabs>
              <w:rPr>
                <w:bCs/>
                <w:sz w:val="20"/>
              </w:rPr>
            </w:pPr>
            <w:bookmarkStart w:id="86" w:name="bold47" w:colFirst="0" w:colLast="0"/>
            <w:bookmarkStart w:id="87" w:name="italic46" w:colFirst="0" w:colLast="0"/>
            <w:r>
              <w:rPr>
                <w:bCs/>
                <w:sz w:val="20"/>
              </w:rPr>
              <w:t>Limitations</w:t>
            </w:r>
          </w:p>
        </w:tc>
        <w:tc>
          <w:tcPr>
            <w:tcW w:w="203" w:type="pct"/>
            <w:tcBorders>
              <w:top w:val="single" w:color="auto" w:sz="4" w:space="0"/>
            </w:tcBorders>
          </w:tcPr>
          <w:p w14:paraId="46D617D8">
            <w:pPr>
              <w:tabs>
                <w:tab w:val="left" w:pos="5400"/>
              </w:tabs>
              <w:jc w:val="center"/>
              <w:rPr>
                <w:sz w:val="20"/>
              </w:rPr>
            </w:pPr>
            <w:r>
              <w:rPr>
                <w:sz w:val="20"/>
              </w:rPr>
              <w:t>19</w:t>
            </w:r>
          </w:p>
        </w:tc>
        <w:tc>
          <w:tcPr>
            <w:tcW w:w="3081" w:type="pct"/>
            <w:gridSpan w:val="4"/>
            <w:tcBorders>
              <w:top w:val="single" w:color="auto" w:sz="4" w:space="0"/>
              <w:right w:val="single" w:color="auto" w:sz="4" w:space="0"/>
            </w:tcBorders>
          </w:tcPr>
          <w:p w14:paraId="4D0F3445">
            <w:pPr>
              <w:tabs>
                <w:tab w:val="left" w:pos="5400"/>
              </w:tabs>
              <w:rPr>
                <w:sz w:val="20"/>
              </w:rPr>
            </w:pPr>
            <w:r>
              <w:rPr>
                <w:sz w:val="20"/>
              </w:rPr>
              <w:t>Discuss limitations of the study, taking into account sources of potential bias or imprecision. Discuss both direction and magnitude of any potential bias</w:t>
            </w:r>
          </w:p>
        </w:tc>
        <w:tc>
          <w:tcPr>
            <w:tcW w:w="982" w:type="pct"/>
            <w:gridSpan w:val="2"/>
            <w:tcBorders>
              <w:top w:val="single" w:color="auto" w:sz="4" w:space="0"/>
              <w:left w:val="single" w:color="auto" w:sz="4" w:space="0"/>
              <w:bottom w:val="single" w:color="auto" w:sz="4" w:space="0"/>
              <w:right w:val="nil"/>
            </w:tcBorders>
            <w:shd w:val="clear" w:color="auto" w:fill="auto"/>
          </w:tcPr>
          <w:p w14:paraId="37D9507B">
            <w:pPr>
              <w:spacing w:line="240" w:lineRule="auto"/>
              <w:rPr>
                <w:sz w:val="20"/>
              </w:rPr>
            </w:pPr>
            <w:r>
              <w:rPr>
                <w:rFonts w:hint="eastAsia"/>
                <w:sz w:val="20"/>
              </w:rPr>
              <w:t>p. 14, lines 319–330; p. 15, lines 331–336</w:t>
            </w:r>
          </w:p>
        </w:tc>
      </w:tr>
      <w:bookmarkEnd w:id="86"/>
      <w:bookmarkEnd w:id="87"/>
      <w:tr w14:paraId="3CF60187">
        <w:tc>
          <w:tcPr>
            <w:tcW w:w="731" w:type="pct"/>
          </w:tcPr>
          <w:p w14:paraId="6BB43093">
            <w:pPr>
              <w:tabs>
                <w:tab w:val="left" w:pos="5400"/>
              </w:tabs>
              <w:rPr>
                <w:bCs/>
                <w:sz w:val="20"/>
              </w:rPr>
            </w:pPr>
            <w:bookmarkStart w:id="88" w:name="italic47" w:colFirst="0" w:colLast="0"/>
            <w:bookmarkStart w:id="89" w:name="bold48" w:colFirst="0" w:colLast="0"/>
            <w:r>
              <w:rPr>
                <w:bCs/>
                <w:sz w:val="20"/>
              </w:rPr>
              <w:t>Interpretation</w:t>
            </w:r>
          </w:p>
        </w:tc>
        <w:tc>
          <w:tcPr>
            <w:tcW w:w="203" w:type="pct"/>
          </w:tcPr>
          <w:p w14:paraId="337D07E1">
            <w:pPr>
              <w:tabs>
                <w:tab w:val="left" w:pos="5400"/>
              </w:tabs>
              <w:jc w:val="center"/>
              <w:rPr>
                <w:sz w:val="20"/>
              </w:rPr>
            </w:pPr>
            <w:r>
              <w:rPr>
                <w:sz w:val="20"/>
              </w:rPr>
              <w:t>20</w:t>
            </w:r>
          </w:p>
        </w:tc>
        <w:tc>
          <w:tcPr>
            <w:tcW w:w="3081" w:type="pct"/>
            <w:gridSpan w:val="4"/>
            <w:tcBorders>
              <w:right w:val="single" w:color="auto" w:sz="4" w:space="0"/>
            </w:tcBorders>
          </w:tcPr>
          <w:p w14:paraId="340AF748">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982" w:type="pct"/>
            <w:gridSpan w:val="2"/>
            <w:tcBorders>
              <w:top w:val="single" w:color="auto" w:sz="4" w:space="0"/>
              <w:left w:val="single" w:color="auto" w:sz="4" w:space="0"/>
              <w:bottom w:val="single" w:color="auto" w:sz="4" w:space="0"/>
              <w:right w:val="nil"/>
            </w:tcBorders>
            <w:shd w:val="clear" w:color="auto" w:fill="auto"/>
          </w:tcPr>
          <w:p w14:paraId="33250EA4">
            <w:pPr>
              <w:spacing w:line="240" w:lineRule="auto"/>
              <w:rPr>
                <w:sz w:val="20"/>
              </w:rPr>
            </w:pPr>
            <w:r>
              <w:rPr>
                <w:rFonts w:hint="eastAsia"/>
                <w:sz w:val="20"/>
              </w:rPr>
              <w:t>p. 10, lines 218–233; p. 11, lines 234–263; p. 12, lines 265–281; p. 13, lines 283–296; p. 13, lines 298–317</w:t>
            </w:r>
          </w:p>
        </w:tc>
      </w:tr>
      <w:bookmarkEnd w:id="88"/>
      <w:bookmarkEnd w:id="89"/>
      <w:tr w14:paraId="47DA3DE1">
        <w:tc>
          <w:tcPr>
            <w:tcW w:w="731" w:type="pct"/>
            <w:tcBorders>
              <w:bottom w:val="single" w:color="auto" w:sz="4" w:space="0"/>
            </w:tcBorders>
          </w:tcPr>
          <w:p w14:paraId="2ADA7AEE">
            <w:pPr>
              <w:tabs>
                <w:tab w:val="left" w:pos="5400"/>
              </w:tabs>
              <w:rPr>
                <w:bCs/>
                <w:sz w:val="20"/>
              </w:rPr>
            </w:pPr>
            <w:bookmarkStart w:id="90" w:name="bold49" w:colFirst="0" w:colLast="0"/>
            <w:bookmarkStart w:id="91" w:name="italic48" w:colFirst="0" w:colLast="0"/>
            <w:r>
              <w:rPr>
                <w:bCs/>
                <w:sz w:val="20"/>
              </w:rPr>
              <w:t>Generalisability</w:t>
            </w:r>
          </w:p>
        </w:tc>
        <w:tc>
          <w:tcPr>
            <w:tcW w:w="203" w:type="pct"/>
            <w:tcBorders>
              <w:bottom w:val="single" w:color="auto" w:sz="4" w:space="0"/>
            </w:tcBorders>
          </w:tcPr>
          <w:p w14:paraId="1A8E45CE">
            <w:pPr>
              <w:tabs>
                <w:tab w:val="left" w:pos="5400"/>
              </w:tabs>
              <w:jc w:val="center"/>
              <w:rPr>
                <w:sz w:val="20"/>
              </w:rPr>
            </w:pPr>
            <w:r>
              <w:rPr>
                <w:sz w:val="20"/>
              </w:rPr>
              <w:t>21</w:t>
            </w:r>
          </w:p>
        </w:tc>
        <w:tc>
          <w:tcPr>
            <w:tcW w:w="3081" w:type="pct"/>
            <w:gridSpan w:val="4"/>
            <w:tcBorders>
              <w:bottom w:val="single" w:color="auto" w:sz="4" w:space="0"/>
              <w:right w:val="single" w:color="auto" w:sz="4" w:space="0"/>
            </w:tcBorders>
          </w:tcPr>
          <w:p w14:paraId="6BDC9C41">
            <w:pPr>
              <w:tabs>
                <w:tab w:val="left" w:pos="5400"/>
              </w:tabs>
              <w:rPr>
                <w:sz w:val="20"/>
              </w:rPr>
            </w:pPr>
            <w:r>
              <w:rPr>
                <w:sz w:val="20"/>
              </w:rPr>
              <w:t>Discuss the generalisability (external validity) of the study results</w:t>
            </w:r>
          </w:p>
        </w:tc>
        <w:tc>
          <w:tcPr>
            <w:tcW w:w="982" w:type="pct"/>
            <w:gridSpan w:val="2"/>
            <w:tcBorders>
              <w:top w:val="single" w:color="auto" w:sz="4" w:space="0"/>
              <w:left w:val="single" w:color="auto" w:sz="4" w:space="0"/>
              <w:bottom w:val="single" w:color="auto" w:sz="4" w:space="0"/>
              <w:right w:val="nil"/>
            </w:tcBorders>
            <w:shd w:val="clear" w:color="auto" w:fill="auto"/>
          </w:tcPr>
          <w:p w14:paraId="5E259C7A">
            <w:pPr>
              <w:spacing w:line="240" w:lineRule="auto"/>
              <w:rPr>
                <w:sz w:val="20"/>
              </w:rPr>
            </w:pPr>
            <w:r>
              <w:rPr>
                <w:rFonts w:hint="eastAsia"/>
                <w:sz w:val="20"/>
              </w:rPr>
              <w:t>p. 14, lines 319–321; p. 15, lines 331–336</w:t>
            </w:r>
          </w:p>
        </w:tc>
      </w:tr>
      <w:bookmarkEnd w:id="90"/>
      <w:bookmarkEnd w:id="91"/>
      <w:tr w14:paraId="487C35C4">
        <w:tc>
          <w:tcPr>
            <w:tcW w:w="5000" w:type="pct"/>
            <w:gridSpan w:val="8"/>
            <w:tcBorders>
              <w:top w:val="single" w:color="auto" w:sz="4" w:space="0"/>
              <w:bottom w:val="nil"/>
              <w:right w:val="nil"/>
            </w:tcBorders>
          </w:tcPr>
          <w:p w14:paraId="61E2EB53">
            <w:pPr>
              <w:pStyle w:val="168"/>
              <w:tabs>
                <w:tab w:val="left" w:pos="5400"/>
              </w:tabs>
              <w:rPr>
                <w:sz w:val="20"/>
              </w:rPr>
            </w:pPr>
            <w:bookmarkStart w:id="92" w:name="bold50"/>
            <w:bookmarkStart w:id="93" w:name="italic49"/>
            <w:r>
              <w:rPr>
                <w:sz w:val="20"/>
              </w:rPr>
              <w:t>Other information</w:t>
            </w:r>
            <w:bookmarkEnd w:id="92"/>
            <w:bookmarkEnd w:id="93"/>
          </w:p>
        </w:tc>
      </w:tr>
      <w:tr w14:paraId="1B8DD0BB">
        <w:tc>
          <w:tcPr>
            <w:tcW w:w="731" w:type="pct"/>
            <w:tcBorders>
              <w:top w:val="single" w:color="auto" w:sz="4" w:space="0"/>
              <w:bottom w:val="single" w:color="auto" w:sz="4" w:space="0"/>
            </w:tcBorders>
          </w:tcPr>
          <w:p w14:paraId="144C99D1">
            <w:pPr>
              <w:tabs>
                <w:tab w:val="left" w:pos="5400"/>
              </w:tabs>
              <w:rPr>
                <w:bCs/>
                <w:sz w:val="20"/>
              </w:rPr>
            </w:pPr>
            <w:bookmarkStart w:id="94" w:name="bold51" w:colFirst="0" w:colLast="0"/>
            <w:bookmarkStart w:id="95" w:name="italic50" w:colFirst="0" w:colLast="0"/>
            <w:r>
              <w:rPr>
                <w:bCs/>
                <w:sz w:val="20"/>
              </w:rPr>
              <w:t>Funding</w:t>
            </w:r>
          </w:p>
        </w:tc>
        <w:tc>
          <w:tcPr>
            <w:tcW w:w="203" w:type="pct"/>
            <w:tcBorders>
              <w:top w:val="single" w:color="auto" w:sz="4" w:space="0"/>
              <w:bottom w:val="single" w:color="auto" w:sz="4" w:space="0"/>
            </w:tcBorders>
          </w:tcPr>
          <w:p w14:paraId="7CF0817B">
            <w:pPr>
              <w:tabs>
                <w:tab w:val="left" w:pos="5400"/>
              </w:tabs>
              <w:jc w:val="center"/>
              <w:rPr>
                <w:sz w:val="20"/>
              </w:rPr>
            </w:pPr>
            <w:r>
              <w:rPr>
                <w:sz w:val="20"/>
              </w:rPr>
              <w:t>22</w:t>
            </w:r>
          </w:p>
        </w:tc>
        <w:tc>
          <w:tcPr>
            <w:tcW w:w="3081" w:type="pct"/>
            <w:gridSpan w:val="4"/>
            <w:tcBorders>
              <w:top w:val="single" w:color="auto" w:sz="4" w:space="0"/>
              <w:bottom w:val="single" w:color="auto" w:sz="4" w:space="0"/>
              <w:right w:val="single" w:color="auto" w:sz="4" w:space="0"/>
            </w:tcBorders>
          </w:tcPr>
          <w:p w14:paraId="7F81936C">
            <w:pPr>
              <w:tabs>
                <w:tab w:val="left" w:pos="5400"/>
              </w:tabs>
              <w:rPr>
                <w:sz w:val="20"/>
              </w:rPr>
            </w:pPr>
            <w:r>
              <w:rPr>
                <w:sz w:val="20"/>
              </w:rPr>
              <w:t>Give the source of funding and the role of the funders for the present study and, if applicable, for the original study on which the present article is based</w:t>
            </w:r>
          </w:p>
        </w:tc>
        <w:tc>
          <w:tcPr>
            <w:tcW w:w="982" w:type="pct"/>
            <w:gridSpan w:val="2"/>
            <w:tcBorders>
              <w:top w:val="single" w:color="auto" w:sz="4" w:space="0"/>
              <w:left w:val="single" w:color="auto" w:sz="4" w:space="0"/>
              <w:bottom w:val="single" w:color="auto" w:sz="4" w:space="0"/>
              <w:right w:val="nil"/>
            </w:tcBorders>
            <w:shd w:val="clear" w:color="auto" w:fill="auto"/>
          </w:tcPr>
          <w:p w14:paraId="0AA2CBF3">
            <w:pPr>
              <w:spacing w:line="240" w:lineRule="auto"/>
              <w:rPr>
                <w:sz w:val="20"/>
              </w:rPr>
            </w:pPr>
            <w:r>
              <w:rPr>
                <w:rFonts w:hint="eastAsia"/>
                <w:sz w:val="20"/>
              </w:rPr>
              <w:t>p. 16, lines 338–339</w:t>
            </w:r>
          </w:p>
        </w:tc>
      </w:tr>
      <w:bookmarkEnd w:id="94"/>
      <w:bookmarkEnd w:id="95"/>
    </w:tbl>
    <w:p w14:paraId="052947A9">
      <w:pPr>
        <w:rPr>
          <w:sz w:val="20"/>
        </w:rPr>
      </w:pPr>
      <w:bookmarkStart w:id="96" w:name="_GoBack"/>
      <w:bookmarkEnd w:id="96"/>
      <w:r>
        <w:br w:type="page"/>
      </w:r>
      <w:bookmarkEnd w:id="74"/>
      <w:bookmarkEnd w:id="75"/>
      <w:r>
        <w:rPr>
          <w:bCs/>
          <w:sz w:val="20"/>
        </w:rPr>
        <w:t>*</w:t>
      </w:r>
      <w:r>
        <w:rPr>
          <w:sz w:val="20"/>
        </w:rPr>
        <w:t>Give information separately for exposed and unexposed groups.</w:t>
      </w:r>
    </w:p>
    <w:p w14:paraId="2FA143F9">
      <w:pPr>
        <w:pStyle w:val="154"/>
        <w:tabs>
          <w:tab w:val="left" w:pos="5400"/>
        </w:tabs>
        <w:rPr>
          <w:sz w:val="20"/>
        </w:rPr>
      </w:pPr>
    </w:p>
    <w:p w14:paraId="0216315E">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Pr>
          <w:rStyle w:val="158"/>
          <w:color w:val="auto"/>
          <w:sz w:val="20"/>
        </w:rPr>
        <w:t>www.strobe-statement.org</w:t>
      </w:r>
      <w:r>
        <w:rPr>
          <w:sz w:val="20"/>
        </w:rPr>
        <w:t>.</w:t>
      </w:r>
    </w:p>
    <w:p w14:paraId="073436A2">
      <w:pPr>
        <w:pStyle w:val="154"/>
        <w:tabs>
          <w:tab w:val="left" w:pos="5400"/>
        </w:tabs>
        <w:rPr>
          <w:sz w:val="20"/>
        </w:rPr>
      </w:pPr>
    </w:p>
    <w:sectPr>
      <w:footerReference r:id="rId5" w:type="default"/>
      <w:footerReference r:id="rId6" w:type="even"/>
      <w:pgSz w:w="11909" w:h="16834"/>
      <w:pgMar w:top="899" w:right="1134" w:bottom="899"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Tahoma">
    <w:panose1 w:val="020B0604030504040204"/>
    <w:charset w:val="00"/>
    <w:family w:val="swiss"/>
    <w:pitch w:val="default"/>
    <w:sig w:usb0="E1002AFF" w:usb1="C000605B" w:usb2="00000029" w:usb3="00000000" w:csb0="200101FF" w:csb1="20280000"/>
  </w:font>
  <w:font w:name="Courier New">
    <w:panose1 w:val="02070409020205090404"/>
    <w:charset w:val="00"/>
    <w:family w:val="modern"/>
    <w:pitch w:val="default"/>
    <w:sig w:usb0="E0000AFF" w:usb1="4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6732D">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4C8C50B3">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353FB">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759C9AE5">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3BFF1481"/>
    <w:rsid w:val="7DFFEF30"/>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iPriority="0" w:name="table of authorities"/>
    <w:lsdException w:unhideWhenUsed="0" w:uiPriority="0" w:name="macro"/>
    <w:lsdException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uiPriority w:val="0"/>
    <w:pPr>
      <w:numPr>
        <w:ilvl w:val="0"/>
        <w:numId w:val="8"/>
      </w:numPr>
    </w:pPr>
  </w:style>
  <w:style w:type="paragraph" w:styleId="38">
    <w:name w:val="HTML Address"/>
    <w:basedOn w:val="1"/>
    <w:uiPriority w:val="0"/>
    <w:rPr>
      <w:i/>
      <w:iCs/>
    </w:rPr>
  </w:style>
  <w:style w:type="paragraph" w:styleId="39">
    <w:name w:val="index 4"/>
    <w:basedOn w:val="1"/>
    <w:next w:val="1"/>
    <w:autoRedefine/>
    <w:semiHidden/>
    <w:uiPriority w:val="0"/>
    <w:pPr>
      <w:ind w:left="960" w:hanging="240"/>
    </w:pPr>
  </w:style>
  <w:style w:type="paragraph" w:styleId="40">
    <w:name w:val="Plain Text"/>
    <w:basedOn w:val="1"/>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uiPriority w:val="0"/>
    <w:pPr>
      <w:spacing w:before="120" w:line="240" w:lineRule="exact"/>
      <w:outlineLvl w:val="1"/>
    </w:pPr>
    <w:rPr>
      <w:b/>
      <w:sz w:val="26"/>
    </w:rPr>
  </w:style>
  <w:style w:type="paragraph" w:customStyle="1" w:styleId="98">
    <w:name w:val="Accepted"/>
    <w:basedOn w:val="1"/>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uiPriority w:val="0"/>
    <w:pPr>
      <w:spacing w:before="80" w:line="240" w:lineRule="auto"/>
    </w:pPr>
  </w:style>
  <w:style w:type="paragraph" w:customStyle="1" w:styleId="102">
    <w:name w:val="AuthoredBy"/>
    <w:basedOn w:val="1"/>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uiPriority w:val="0"/>
  </w:style>
  <w:style w:type="character" w:customStyle="1" w:styleId="184">
    <w:name w:val="Preformatted"/>
    <w:basedOn w:val="76"/>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uiPriority w:val="0"/>
  </w:style>
  <w:style w:type="paragraph" w:customStyle="1" w:styleId="208">
    <w:name w:val="Table Width"/>
    <w:basedOn w:val="1"/>
    <w:uiPriority w:val="0"/>
  </w:style>
  <w:style w:type="paragraph" w:customStyle="1" w:styleId="209">
    <w:name w:val="Table Font"/>
    <w:basedOn w:val="1"/>
    <w:uiPriority w:val="0"/>
  </w:style>
  <w:style w:type="paragraph" w:customStyle="1" w:styleId="210">
    <w:name w:val="Article Title"/>
    <w:basedOn w:val="1"/>
    <w:uiPriority w:val="0"/>
    <w:rPr>
      <w:rFonts w:ascii="Arial" w:hAnsi="Arial"/>
      <w:b/>
      <w:sz w:val="36"/>
    </w:rPr>
  </w:style>
  <w:style w:type="paragraph" w:customStyle="1" w:styleId="211">
    <w:name w:val="BNF Number"/>
    <w:basedOn w:val="1"/>
    <w:uiPriority w:val="0"/>
    <w:rPr>
      <w:rFonts w:ascii="Arial" w:hAnsi="Arial"/>
      <w:b/>
      <w:sz w:val="22"/>
    </w:rPr>
  </w:style>
  <w:style w:type="paragraph" w:customStyle="1" w:styleId="212">
    <w:name w:val="Introduction"/>
    <w:basedOn w:val="1"/>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uiPriority w:val="0"/>
    <w:rPr>
      <w:rFonts w:ascii="Arial" w:hAnsi="Arial"/>
      <w:b/>
      <w:sz w:val="22"/>
    </w:rPr>
  </w:style>
  <w:style w:type="paragraph" w:customStyle="1" w:styleId="215">
    <w:name w:val="Table Body"/>
    <w:basedOn w:val="1"/>
    <w:uiPriority w:val="0"/>
    <w:rPr>
      <w:rFonts w:ascii="Arial" w:hAnsi="Arial"/>
      <w:sz w:val="22"/>
    </w:rPr>
  </w:style>
  <w:style w:type="paragraph" w:customStyle="1" w:styleId="216">
    <w:name w:val="Figure Caption"/>
    <w:basedOn w:val="1"/>
    <w:uiPriority w:val="0"/>
    <w:rPr>
      <w:rFonts w:ascii="Arial" w:hAnsi="Arial"/>
      <w:sz w:val="22"/>
    </w:rPr>
  </w:style>
  <w:style w:type="paragraph" w:customStyle="1" w:styleId="217">
    <w:name w:val="References"/>
    <w:basedOn w:val="1"/>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sherry/Library/Containers/com.kingsoft.wpsoffice.mac/Data/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3</Pages>
  <Words>674</Words>
  <Characters>3843</Characters>
  <Lines>32</Lines>
  <Paragraphs>9</Paragraphs>
  <TotalTime>0</TotalTime>
  <ScaleCrop>false</ScaleCrop>
  <LinksUpToDate>false</LinksUpToDate>
  <CharactersWithSpaces>4508</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2018-07-30T18:55:00Z</dcterms:created>
  <dc:creator>pplouffe</dc:creator>
  <cp:lastModifiedBy>陌、</cp:lastModifiedBy>
  <cp:lastPrinted>2007-09-19T17:02:00Z</cp:lastPrinted>
  <dcterms:modified xsi:type="dcterms:W3CDTF">2026-10-01T15:23:19Z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07A463ABA74DC7372E0ABE6A603C9DC9_42</vt:lpwstr>
  </property>
</Properties>
</file>