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A420B" w14:textId="122AE40C" w:rsidR="00D701E1" w:rsidRDefault="00F41C7B" w:rsidP="004D6087">
      <w:pPr>
        <w:pStyle w:val="Heading1"/>
      </w:pPr>
      <w:r>
        <w:t xml:space="preserve">African </w:t>
      </w:r>
      <w:r w:rsidR="00C725FF">
        <w:t>Index Medicus (AIM)</w:t>
      </w:r>
    </w:p>
    <w:p w14:paraId="08A3090E" w14:textId="6FE6FAFC" w:rsidR="00BA6E4F" w:rsidRDefault="00C0684A" w:rsidP="00BA6E4F">
      <w:hyperlink r:id="rId8" w:history="1">
        <w:r w:rsidR="00BA6E4F" w:rsidRPr="00745929">
          <w:rPr>
            <w:rStyle w:val="Hyperlink"/>
          </w:rPr>
          <w:t>https://www.globalindexmedicus.net/</w:t>
        </w:r>
      </w:hyperlink>
    </w:p>
    <w:p w14:paraId="601D638F" w14:textId="3F82A43D" w:rsidR="00734CC1" w:rsidRDefault="004D6087" w:rsidP="00C725FF">
      <w:r>
        <w:t>Searched via Global Index M</w:t>
      </w:r>
      <w:r w:rsidR="00C725FF">
        <w:t>edicus interface</w:t>
      </w:r>
      <w:r w:rsidR="008457DF">
        <w:t xml:space="preserve">: </w:t>
      </w:r>
      <w:r w:rsidR="00734CC1">
        <w:t xml:space="preserve">using Advanced search </w:t>
      </w:r>
      <w:proofErr w:type="spellStart"/>
      <w:r w:rsidR="00734CC1">
        <w:t>ti</w:t>
      </w:r>
      <w:proofErr w:type="spellEnd"/>
      <w:r w:rsidR="00734CC1">
        <w:t xml:space="preserve">, </w:t>
      </w:r>
      <w:proofErr w:type="spellStart"/>
      <w:proofErr w:type="gramStart"/>
      <w:r w:rsidR="00734CC1">
        <w:t>ab</w:t>
      </w:r>
      <w:r w:rsidR="002A288D">
        <w:t>,subject</w:t>
      </w:r>
      <w:proofErr w:type="spellEnd"/>
      <w:proofErr w:type="gramEnd"/>
    </w:p>
    <w:p w14:paraId="0AD682DB" w14:textId="67B77F93" w:rsidR="006D1A71" w:rsidRPr="00C1451E" w:rsidRDefault="006D1A71" w:rsidP="00C725FF">
      <w:r w:rsidRPr="00C1451E">
        <w:t>Search Date: 2</w:t>
      </w:r>
      <w:r w:rsidR="00C1451E">
        <w:t>5 May 2021</w:t>
      </w:r>
    </w:p>
    <w:p w14:paraId="49C3F257" w14:textId="7444413A" w:rsidR="00C725FF" w:rsidRPr="00C1451E" w:rsidRDefault="008457DF" w:rsidP="00C725FF">
      <w:r w:rsidRPr="00C1451E">
        <w:t>Filter = AIM; Filter + 2000 -2020</w:t>
      </w:r>
      <w:r w:rsidR="00384A53" w:rsidRPr="00C1451E">
        <w:t xml:space="preserve">. Two searches </w:t>
      </w:r>
      <w:r w:rsidR="51804963" w:rsidRPr="00C1451E">
        <w:t xml:space="preserve">performed </w:t>
      </w:r>
      <w:r w:rsidR="00384A53" w:rsidRPr="00C1451E">
        <w:t>as cost concept was too large</w:t>
      </w:r>
      <w:r w:rsidR="0020441D" w:rsidRPr="00C1451E">
        <w:t>.</w:t>
      </w:r>
    </w:p>
    <w:p w14:paraId="6E38D056" w14:textId="2FEB23FC" w:rsidR="00384A53" w:rsidRPr="00C836BE" w:rsidRDefault="000B2C20" w:rsidP="000B2C20">
      <w:pPr>
        <w:pStyle w:val="ListParagraph"/>
        <w:numPr>
          <w:ilvl w:val="0"/>
          <w:numId w:val="16"/>
        </w:numPr>
      </w:pPr>
      <w:r w:rsidRPr="000B2C20">
        <w:t>(</w:t>
      </w:r>
      <w:proofErr w:type="spellStart"/>
      <w:r w:rsidRPr="000B2C20">
        <w:t>tw</w:t>
      </w:r>
      <w:proofErr w:type="spellEnd"/>
      <w:r w:rsidRPr="000B2C20">
        <w:t xml:space="preserve">:(drug* or prescription* or medicine* or pharmaceutical*)) </w:t>
      </w:r>
      <w:r w:rsidRPr="000B2C20">
        <w:rPr>
          <w:b/>
        </w:rPr>
        <w:t>AND</w:t>
      </w:r>
      <w:r w:rsidRPr="000B2C20">
        <w:t xml:space="preserve"> (</w:t>
      </w:r>
      <w:proofErr w:type="spellStart"/>
      <w:r w:rsidRPr="000B2C20">
        <w:t>tw</w:t>
      </w:r>
      <w:proofErr w:type="spellEnd"/>
      <w:r w:rsidRPr="000B2C20">
        <w:t xml:space="preserve">:(cost* OR costs OR price* OR pricing OR Afford* OR </w:t>
      </w:r>
      <w:proofErr w:type="spellStart"/>
      <w:r w:rsidRPr="000B2C20">
        <w:t>reimburs</w:t>
      </w:r>
      <w:proofErr w:type="spellEnd"/>
      <w:r w:rsidRPr="000B2C20">
        <w:t xml:space="preserve">* OR generic* OR </w:t>
      </w:r>
      <w:proofErr w:type="spellStart"/>
      <w:r w:rsidRPr="000B2C20">
        <w:t>purchas</w:t>
      </w:r>
      <w:proofErr w:type="spellEnd"/>
      <w:r w:rsidRPr="000B2C20">
        <w:t xml:space="preserve">* OR </w:t>
      </w:r>
      <w:proofErr w:type="spellStart"/>
      <w:r w:rsidRPr="000B2C20">
        <w:t>procur</w:t>
      </w:r>
      <w:proofErr w:type="spellEnd"/>
      <w:r w:rsidRPr="000B2C20">
        <w:t>* OR expenditure</w:t>
      </w:r>
      <w:proofErr w:type="gramStart"/>
      <w:r w:rsidRPr="000B2C20">
        <w:t>* )</w:t>
      </w:r>
      <w:proofErr w:type="gramEnd"/>
      <w:r w:rsidRPr="000B2C20">
        <w:t xml:space="preserve">) </w:t>
      </w:r>
      <w:r w:rsidRPr="000B2C20">
        <w:rPr>
          <w:b/>
        </w:rPr>
        <w:t>AND</w:t>
      </w:r>
      <w:r w:rsidRPr="000B2C20">
        <w:t xml:space="preserve"> (</w:t>
      </w:r>
      <w:proofErr w:type="spellStart"/>
      <w:r w:rsidRPr="000B2C20">
        <w:t>tw</w:t>
      </w:r>
      <w:proofErr w:type="spellEnd"/>
      <w:r w:rsidRPr="000B2C20">
        <w:t xml:space="preserve">:(policy OR policies OR guideline OR guidance OR law OR </w:t>
      </w:r>
      <w:proofErr w:type="spellStart"/>
      <w:r w:rsidRPr="000B2C20">
        <w:t>regulat</w:t>
      </w:r>
      <w:proofErr w:type="spellEnd"/>
      <w:r w:rsidRPr="000B2C20">
        <w:t xml:space="preserve">* OR rule OR </w:t>
      </w:r>
      <w:proofErr w:type="spellStart"/>
      <w:r w:rsidRPr="000B2C20">
        <w:t>legislat</w:t>
      </w:r>
      <w:proofErr w:type="spellEnd"/>
      <w:r w:rsidRPr="000B2C20">
        <w:t xml:space="preserve">* OR Control* OR </w:t>
      </w:r>
      <w:proofErr w:type="spellStart"/>
      <w:r w:rsidRPr="000B2C20">
        <w:t>strateg</w:t>
      </w:r>
      <w:proofErr w:type="spellEnd"/>
      <w:r w:rsidRPr="000B2C20">
        <w:t xml:space="preserve">* OR framework* OR intervention* OR plan* OR </w:t>
      </w:r>
      <w:r w:rsidRPr="00C836BE">
        <w:t xml:space="preserve">program* OR tax OR taxes OR exemption*)) </w:t>
      </w:r>
      <w:r w:rsidRPr="00C836BE">
        <w:rPr>
          <w:b/>
        </w:rPr>
        <w:t>AND</w:t>
      </w:r>
      <w:r w:rsidRPr="00C836BE">
        <w:t xml:space="preserve"> (</w:t>
      </w:r>
      <w:proofErr w:type="spellStart"/>
      <w:r w:rsidRPr="00C836BE">
        <w:t>tw</w:t>
      </w:r>
      <w:proofErr w:type="spellEnd"/>
      <w:r w:rsidRPr="00C836BE">
        <w:t>:(implement* OR approach* OR Process* OR barrier* OR facilitator* OR challenge* OR motivator* OR factor* OR determinant* OR context* OR “scale up” OR “scaled up” OR “Scaling up” OR Adopt*)) = 90</w:t>
      </w:r>
    </w:p>
    <w:p w14:paraId="5A3F48BE" w14:textId="77777777" w:rsidR="005462C1" w:rsidRPr="00C836BE" w:rsidRDefault="005462C1" w:rsidP="005462C1">
      <w:pPr>
        <w:pStyle w:val="ListParagraph"/>
      </w:pPr>
    </w:p>
    <w:p w14:paraId="20A7BD9D" w14:textId="35AC0E07" w:rsidR="00C725FF" w:rsidRDefault="00C836BE" w:rsidP="00C836BE">
      <w:pPr>
        <w:pStyle w:val="ListParagraph"/>
        <w:numPr>
          <w:ilvl w:val="0"/>
          <w:numId w:val="16"/>
        </w:numPr>
      </w:pPr>
      <w:r w:rsidRPr="00C836BE">
        <w:t>(</w:t>
      </w:r>
      <w:proofErr w:type="spellStart"/>
      <w:r w:rsidRPr="00C836BE">
        <w:t>tw</w:t>
      </w:r>
      <w:proofErr w:type="spellEnd"/>
      <w:r w:rsidRPr="00C836BE">
        <w:t xml:space="preserve">:((drug* or prescription* or medicine* or pharmaceutical*))) </w:t>
      </w:r>
      <w:r w:rsidRPr="007C7456">
        <w:rPr>
          <w:b/>
        </w:rPr>
        <w:t xml:space="preserve">AND </w:t>
      </w:r>
      <w:r w:rsidRPr="00C836BE">
        <w:t>(</w:t>
      </w:r>
      <w:proofErr w:type="spellStart"/>
      <w:r w:rsidRPr="00C836BE">
        <w:t>tw</w:t>
      </w:r>
      <w:proofErr w:type="spellEnd"/>
      <w:r w:rsidRPr="00C836BE">
        <w:t>:((subsid* OR tariff* OR incentive* OR containment OR transparency OR fee OR fees OR rebate* OR payment* OR spend* OR saving* OR Benchmark* OR cost-plus OR “essential medicine*” OR “essential drug”)))</w:t>
      </w:r>
      <w:r w:rsidRPr="007C7456">
        <w:rPr>
          <w:b/>
        </w:rPr>
        <w:t xml:space="preserve"> AND</w:t>
      </w:r>
      <w:r w:rsidRPr="00C836BE">
        <w:t xml:space="preserve"> (</w:t>
      </w:r>
      <w:proofErr w:type="spellStart"/>
      <w:r w:rsidRPr="00C836BE">
        <w:t>tw</w:t>
      </w:r>
      <w:proofErr w:type="spellEnd"/>
      <w:r w:rsidRPr="00C836BE">
        <w:t xml:space="preserve">:((policy OR policies OR guideline OR guidance OR law OR </w:t>
      </w:r>
      <w:proofErr w:type="spellStart"/>
      <w:r w:rsidRPr="00C836BE">
        <w:t>regulat</w:t>
      </w:r>
      <w:proofErr w:type="spellEnd"/>
      <w:r w:rsidRPr="00C836BE">
        <w:t xml:space="preserve">* OR rule OR </w:t>
      </w:r>
      <w:proofErr w:type="spellStart"/>
      <w:r w:rsidRPr="00C836BE">
        <w:t>legislat</w:t>
      </w:r>
      <w:proofErr w:type="spellEnd"/>
      <w:r w:rsidRPr="00C836BE">
        <w:t xml:space="preserve">* OR Control* OR </w:t>
      </w:r>
      <w:proofErr w:type="spellStart"/>
      <w:r w:rsidRPr="00C836BE">
        <w:t>strateg</w:t>
      </w:r>
      <w:proofErr w:type="spellEnd"/>
      <w:r w:rsidRPr="00C836BE">
        <w:t xml:space="preserve">* OR framework* OR intervention* OR plan* OR program* OR tax OR taxes OR exemption*))) </w:t>
      </w:r>
      <w:r w:rsidRPr="007C7456">
        <w:rPr>
          <w:b/>
        </w:rPr>
        <w:t xml:space="preserve">AND </w:t>
      </w:r>
      <w:r w:rsidRPr="00C836BE">
        <w:t>(</w:t>
      </w:r>
      <w:proofErr w:type="spellStart"/>
      <w:r w:rsidRPr="00C836BE">
        <w:t>tw</w:t>
      </w:r>
      <w:proofErr w:type="spellEnd"/>
      <w:r w:rsidRPr="00C836BE">
        <w:t>:((implement* OR approach* OR Process* OR barrier* OR facilitator* OR challenge* OR motivator* OR factor* OR determinant* OR context* OR “scale up” OR “scaled up” OR “Scaling up” OR Adopt*))) = 181</w:t>
      </w:r>
    </w:p>
    <w:p w14:paraId="24A2EA54" w14:textId="77777777" w:rsidR="006C2DD8" w:rsidRPr="00C836BE" w:rsidRDefault="006C2DD8" w:rsidP="006C2DD8"/>
    <w:p w14:paraId="2F5EA4B1" w14:textId="67E7D115" w:rsidR="008B5469" w:rsidRDefault="008B5469" w:rsidP="006C2DD8">
      <w:pPr>
        <w:pStyle w:val="Heading2"/>
      </w:pPr>
      <w:r w:rsidRPr="008B5469">
        <w:t xml:space="preserve">Embase </w:t>
      </w:r>
      <w:r w:rsidR="004D6087">
        <w:t>(Ovid)</w:t>
      </w:r>
      <w:r w:rsidRPr="008B5469">
        <w:t>&lt;1996 to 2021 Week 20&gt;</w:t>
      </w:r>
    </w:p>
    <w:p w14:paraId="50AF75E8" w14:textId="3CCC16BF" w:rsidR="00F04F76" w:rsidRDefault="007C7456" w:rsidP="00F04F76">
      <w:r>
        <w:t>Search Date: 25 M</w:t>
      </w:r>
      <w:r w:rsidR="00F04F76">
        <w:t>ay 2021</w:t>
      </w:r>
    </w:p>
    <w:p w14:paraId="04DBC30F" w14:textId="77777777" w:rsidR="00F04F76" w:rsidRPr="00F04F76" w:rsidRDefault="00F04F76" w:rsidP="00F04F76">
      <w:pPr>
        <w:spacing w:after="0"/>
      </w:pPr>
      <w:r w:rsidRPr="00F04F76">
        <w:t>--------------------------------------------------------------------------------</w:t>
      </w:r>
    </w:p>
    <w:p w14:paraId="7DD6D17D" w14:textId="77777777" w:rsidR="00F04F76" w:rsidRPr="00F04F76" w:rsidRDefault="00F04F76" w:rsidP="00F04F76">
      <w:pPr>
        <w:spacing w:after="0"/>
      </w:pPr>
      <w:r w:rsidRPr="00F04F76">
        <w:t>1     exp "Africa south of the Sahara"/ (227922)</w:t>
      </w:r>
    </w:p>
    <w:p w14:paraId="352FADB5" w14:textId="77777777" w:rsidR="00F04F76" w:rsidRPr="00F04F76" w:rsidRDefault="00F04F76" w:rsidP="00F04F76">
      <w:pPr>
        <w:spacing w:after="0"/>
      </w:pPr>
      <w:r w:rsidRPr="00F04F76">
        <w:t xml:space="preserve">2  </w:t>
      </w:r>
      <w:proofErr w:type="gramStart"/>
      <w:r w:rsidRPr="00F04F76">
        <w:t xml:space="preserve">   (</w:t>
      </w:r>
      <w:proofErr w:type="spellStart"/>
      <w:proofErr w:type="gramEnd"/>
      <w:r w:rsidRPr="00F04F76">
        <w:t>angola</w:t>
      </w:r>
      <w:proofErr w:type="spellEnd"/>
      <w:r w:rsidRPr="00F04F76">
        <w:t xml:space="preserve">* or </w:t>
      </w:r>
      <w:proofErr w:type="spellStart"/>
      <w:r w:rsidRPr="00F04F76">
        <w:t>benin</w:t>
      </w:r>
      <w:proofErr w:type="spellEnd"/>
      <w:r w:rsidRPr="00F04F76">
        <w:t xml:space="preserve">* or </w:t>
      </w:r>
      <w:proofErr w:type="spellStart"/>
      <w:r w:rsidRPr="00F04F76">
        <w:t>botswana</w:t>
      </w:r>
      <w:proofErr w:type="spellEnd"/>
      <w:r w:rsidRPr="00F04F76">
        <w:t>* or "</w:t>
      </w:r>
      <w:proofErr w:type="spellStart"/>
      <w:r w:rsidRPr="00F04F76">
        <w:t>burkina</w:t>
      </w:r>
      <w:proofErr w:type="spellEnd"/>
      <w:r w:rsidRPr="00F04F76">
        <w:t xml:space="preserve"> </w:t>
      </w:r>
      <w:proofErr w:type="spellStart"/>
      <w:r w:rsidRPr="00F04F76">
        <w:t>faso</w:t>
      </w:r>
      <w:proofErr w:type="spellEnd"/>
      <w:r w:rsidRPr="00F04F76">
        <w:t xml:space="preserve">" or </w:t>
      </w:r>
      <w:proofErr w:type="spellStart"/>
      <w:r w:rsidRPr="00F04F76">
        <w:t>burundi</w:t>
      </w:r>
      <w:proofErr w:type="spellEnd"/>
      <w:r w:rsidRPr="00F04F76">
        <w:t>*).</w:t>
      </w:r>
      <w:proofErr w:type="spellStart"/>
      <w:r w:rsidRPr="00F04F76">
        <w:t>ti,ab,in,ad,kw</w:t>
      </w:r>
      <w:proofErr w:type="spellEnd"/>
      <w:r w:rsidRPr="00F04F76">
        <w:t>. (26205)</w:t>
      </w:r>
    </w:p>
    <w:p w14:paraId="0127D7FE" w14:textId="77777777" w:rsidR="00F04F76" w:rsidRPr="00F04F76" w:rsidRDefault="00F04F76" w:rsidP="00F04F76">
      <w:pPr>
        <w:spacing w:after="0"/>
      </w:pPr>
      <w:r w:rsidRPr="00F04F76">
        <w:t xml:space="preserve">3  </w:t>
      </w:r>
      <w:proofErr w:type="gramStart"/>
      <w:r w:rsidRPr="00F04F76">
        <w:t xml:space="preserve">   (</w:t>
      </w:r>
      <w:proofErr w:type="gramEnd"/>
      <w:r w:rsidRPr="00F04F76">
        <w:t>"</w:t>
      </w:r>
      <w:proofErr w:type="spellStart"/>
      <w:r w:rsidRPr="00F04F76">
        <w:t>cabo</w:t>
      </w:r>
      <w:proofErr w:type="spellEnd"/>
      <w:r w:rsidRPr="00F04F76">
        <w:t xml:space="preserve"> </w:t>
      </w:r>
      <w:proofErr w:type="spellStart"/>
      <w:r w:rsidRPr="00F04F76">
        <w:t>verde</w:t>
      </w:r>
      <w:proofErr w:type="spellEnd"/>
      <w:r w:rsidRPr="00F04F76">
        <w:t xml:space="preserve">*" or "cape </w:t>
      </w:r>
      <w:proofErr w:type="spellStart"/>
      <w:r w:rsidRPr="00F04F76">
        <w:t>verde</w:t>
      </w:r>
      <w:proofErr w:type="spellEnd"/>
      <w:r w:rsidRPr="00F04F76">
        <w:t xml:space="preserve">*" or </w:t>
      </w:r>
      <w:proofErr w:type="spellStart"/>
      <w:r w:rsidRPr="00F04F76">
        <w:t>cameroon</w:t>
      </w:r>
      <w:proofErr w:type="spellEnd"/>
      <w:r w:rsidRPr="00F04F76">
        <w:t xml:space="preserve">* or "central </w:t>
      </w:r>
      <w:proofErr w:type="spellStart"/>
      <w:r w:rsidRPr="00F04F76">
        <w:t>africa</w:t>
      </w:r>
      <w:proofErr w:type="spellEnd"/>
      <w:r w:rsidRPr="00F04F76">
        <w:t xml:space="preserve">*" or chad or </w:t>
      </w:r>
      <w:proofErr w:type="spellStart"/>
      <w:r w:rsidRPr="00F04F76">
        <w:t>cormoros</w:t>
      </w:r>
      <w:proofErr w:type="spellEnd"/>
      <w:r w:rsidRPr="00F04F76">
        <w:t xml:space="preserve"> or congo* or "ivory coast" or "cote </w:t>
      </w:r>
      <w:proofErr w:type="spellStart"/>
      <w:r w:rsidRPr="00F04F76">
        <w:t>d'ivoire</w:t>
      </w:r>
      <w:proofErr w:type="spellEnd"/>
      <w:r w:rsidRPr="00F04F76">
        <w:t xml:space="preserve">" or </w:t>
      </w:r>
      <w:proofErr w:type="spellStart"/>
      <w:r w:rsidRPr="00F04F76">
        <w:t>djibouti</w:t>
      </w:r>
      <w:proofErr w:type="spellEnd"/>
      <w:r w:rsidRPr="00F04F76">
        <w:t>).</w:t>
      </w:r>
      <w:proofErr w:type="spellStart"/>
      <w:r w:rsidRPr="00F04F76">
        <w:t>ti,ab,in,ad,kw</w:t>
      </w:r>
      <w:proofErr w:type="spellEnd"/>
      <w:r w:rsidRPr="00F04F76">
        <w:t>. (45648)</w:t>
      </w:r>
    </w:p>
    <w:p w14:paraId="7095D994" w14:textId="77777777" w:rsidR="00F04F76" w:rsidRPr="00F04F76" w:rsidRDefault="00F04F76" w:rsidP="00F04F76">
      <w:pPr>
        <w:spacing w:after="0"/>
      </w:pPr>
      <w:r w:rsidRPr="00F04F76">
        <w:t xml:space="preserve">4  </w:t>
      </w:r>
      <w:proofErr w:type="gramStart"/>
      <w:r w:rsidRPr="00F04F76">
        <w:t xml:space="preserve">   (</w:t>
      </w:r>
      <w:proofErr w:type="gramEnd"/>
      <w:r w:rsidRPr="00F04F76">
        <w:t xml:space="preserve">guinea* or </w:t>
      </w:r>
      <w:proofErr w:type="spellStart"/>
      <w:r w:rsidRPr="00F04F76">
        <w:t>eritrea</w:t>
      </w:r>
      <w:proofErr w:type="spellEnd"/>
      <w:r w:rsidRPr="00F04F76">
        <w:t xml:space="preserve">* or </w:t>
      </w:r>
      <w:proofErr w:type="spellStart"/>
      <w:r w:rsidRPr="00F04F76">
        <w:t>eswatini</w:t>
      </w:r>
      <w:proofErr w:type="spellEnd"/>
      <w:r w:rsidRPr="00F04F76">
        <w:t xml:space="preserve">* or </w:t>
      </w:r>
      <w:proofErr w:type="spellStart"/>
      <w:r w:rsidRPr="00F04F76">
        <w:t>swaziland</w:t>
      </w:r>
      <w:proofErr w:type="spellEnd"/>
      <w:r w:rsidRPr="00F04F76">
        <w:t xml:space="preserve">* or </w:t>
      </w:r>
      <w:proofErr w:type="spellStart"/>
      <w:r w:rsidRPr="00F04F76">
        <w:t>ethiopia</w:t>
      </w:r>
      <w:proofErr w:type="spellEnd"/>
      <w:r w:rsidRPr="00F04F76">
        <w:t xml:space="preserve">* or </w:t>
      </w:r>
      <w:proofErr w:type="spellStart"/>
      <w:r w:rsidRPr="00F04F76">
        <w:t>gabon</w:t>
      </w:r>
      <w:proofErr w:type="spellEnd"/>
      <w:r w:rsidRPr="00F04F76">
        <w:t xml:space="preserve">* or </w:t>
      </w:r>
      <w:proofErr w:type="spellStart"/>
      <w:r w:rsidRPr="00F04F76">
        <w:t>gambia</w:t>
      </w:r>
      <w:proofErr w:type="spellEnd"/>
      <w:r w:rsidRPr="00F04F76">
        <w:t xml:space="preserve">* or </w:t>
      </w:r>
      <w:proofErr w:type="spellStart"/>
      <w:r w:rsidRPr="00F04F76">
        <w:t>ghana</w:t>
      </w:r>
      <w:proofErr w:type="spellEnd"/>
      <w:r w:rsidRPr="00F04F76">
        <w:t>* or guinea*).</w:t>
      </w:r>
      <w:proofErr w:type="spellStart"/>
      <w:r w:rsidRPr="00F04F76">
        <w:t>ti,ab,in,ad,kw</w:t>
      </w:r>
      <w:proofErr w:type="spellEnd"/>
      <w:r w:rsidRPr="00F04F76">
        <w:t>. (108734)</w:t>
      </w:r>
    </w:p>
    <w:p w14:paraId="3FC8E659" w14:textId="77777777" w:rsidR="00F04F76" w:rsidRPr="00F04F76" w:rsidRDefault="00F04F76" w:rsidP="00F04F76">
      <w:pPr>
        <w:spacing w:after="0"/>
      </w:pPr>
      <w:r w:rsidRPr="00F04F76">
        <w:t xml:space="preserve">5  </w:t>
      </w:r>
      <w:proofErr w:type="gramStart"/>
      <w:r w:rsidRPr="00F04F76">
        <w:t xml:space="preserve">   (</w:t>
      </w:r>
      <w:proofErr w:type="spellStart"/>
      <w:proofErr w:type="gramEnd"/>
      <w:r w:rsidRPr="00F04F76">
        <w:t>kenya</w:t>
      </w:r>
      <w:proofErr w:type="spellEnd"/>
      <w:r w:rsidRPr="00F04F76">
        <w:t xml:space="preserve">* or </w:t>
      </w:r>
      <w:proofErr w:type="spellStart"/>
      <w:r w:rsidRPr="00F04F76">
        <w:t>lesotho</w:t>
      </w:r>
      <w:proofErr w:type="spellEnd"/>
      <w:r w:rsidRPr="00F04F76">
        <w:t xml:space="preserve">* or </w:t>
      </w:r>
      <w:proofErr w:type="spellStart"/>
      <w:r w:rsidRPr="00F04F76">
        <w:t>liberia</w:t>
      </w:r>
      <w:proofErr w:type="spellEnd"/>
      <w:r w:rsidRPr="00F04F76">
        <w:t xml:space="preserve">* or </w:t>
      </w:r>
      <w:proofErr w:type="spellStart"/>
      <w:r w:rsidRPr="00F04F76">
        <w:t>madagasca</w:t>
      </w:r>
      <w:proofErr w:type="spellEnd"/>
      <w:r w:rsidRPr="00F04F76">
        <w:t xml:space="preserve">* or </w:t>
      </w:r>
      <w:proofErr w:type="spellStart"/>
      <w:r w:rsidRPr="00F04F76">
        <w:t>malawi</w:t>
      </w:r>
      <w:proofErr w:type="spellEnd"/>
      <w:r w:rsidRPr="00F04F76">
        <w:t xml:space="preserve">* or </w:t>
      </w:r>
      <w:proofErr w:type="spellStart"/>
      <w:r w:rsidRPr="00F04F76">
        <w:t>mali</w:t>
      </w:r>
      <w:proofErr w:type="spellEnd"/>
      <w:r w:rsidRPr="00F04F76">
        <w:t xml:space="preserve"> or </w:t>
      </w:r>
      <w:proofErr w:type="spellStart"/>
      <w:r w:rsidRPr="00F04F76">
        <w:t>mauritania</w:t>
      </w:r>
      <w:proofErr w:type="spellEnd"/>
      <w:r w:rsidRPr="00F04F76">
        <w:t xml:space="preserve">* or </w:t>
      </w:r>
      <w:proofErr w:type="spellStart"/>
      <w:r w:rsidRPr="00F04F76">
        <w:t>mauritius</w:t>
      </w:r>
      <w:proofErr w:type="spellEnd"/>
      <w:r w:rsidRPr="00F04F76">
        <w:t xml:space="preserve"> or </w:t>
      </w:r>
      <w:proofErr w:type="spellStart"/>
      <w:r w:rsidRPr="00F04F76">
        <w:t>mozambique</w:t>
      </w:r>
      <w:proofErr w:type="spellEnd"/>
      <w:r w:rsidRPr="00F04F76">
        <w:t>*).</w:t>
      </w:r>
      <w:proofErr w:type="spellStart"/>
      <w:r w:rsidRPr="00F04F76">
        <w:t>ti,ab,in,ad,kw</w:t>
      </w:r>
      <w:proofErr w:type="spellEnd"/>
      <w:r w:rsidRPr="00F04F76">
        <w:t>. (68324)</w:t>
      </w:r>
    </w:p>
    <w:p w14:paraId="1939B2C9" w14:textId="77777777" w:rsidR="00F04F76" w:rsidRPr="00F04F76" w:rsidRDefault="00F04F76" w:rsidP="00F04F76">
      <w:pPr>
        <w:spacing w:after="0"/>
      </w:pPr>
      <w:r w:rsidRPr="00F04F76">
        <w:t xml:space="preserve">6  </w:t>
      </w:r>
      <w:proofErr w:type="gramStart"/>
      <w:r w:rsidRPr="00F04F76">
        <w:t xml:space="preserve">   (</w:t>
      </w:r>
      <w:proofErr w:type="spellStart"/>
      <w:proofErr w:type="gramEnd"/>
      <w:r w:rsidRPr="00F04F76">
        <w:t>namibia</w:t>
      </w:r>
      <w:proofErr w:type="spellEnd"/>
      <w:r w:rsidRPr="00F04F76">
        <w:t xml:space="preserve">* or </w:t>
      </w:r>
      <w:proofErr w:type="spellStart"/>
      <w:r w:rsidRPr="00F04F76">
        <w:t>niger</w:t>
      </w:r>
      <w:proofErr w:type="spellEnd"/>
      <w:r w:rsidRPr="00F04F76">
        <w:t xml:space="preserve"> or </w:t>
      </w:r>
      <w:proofErr w:type="spellStart"/>
      <w:r w:rsidRPr="00F04F76">
        <w:t>nigeria</w:t>
      </w:r>
      <w:proofErr w:type="spellEnd"/>
      <w:r w:rsidRPr="00F04F76">
        <w:t xml:space="preserve">* or </w:t>
      </w:r>
      <w:proofErr w:type="spellStart"/>
      <w:r w:rsidRPr="00F04F76">
        <w:t>rwanda</w:t>
      </w:r>
      <w:proofErr w:type="spellEnd"/>
      <w:r w:rsidRPr="00F04F76">
        <w:t>*).</w:t>
      </w:r>
      <w:proofErr w:type="spellStart"/>
      <w:r w:rsidRPr="00F04F76">
        <w:t>ti,ab,in,ad,kw</w:t>
      </w:r>
      <w:proofErr w:type="spellEnd"/>
      <w:r w:rsidRPr="00F04F76">
        <w:t>. (86856)</w:t>
      </w:r>
    </w:p>
    <w:p w14:paraId="558C8350" w14:textId="77777777" w:rsidR="00F04F76" w:rsidRPr="00F04F76" w:rsidRDefault="00F04F76" w:rsidP="00F04F76">
      <w:pPr>
        <w:spacing w:after="0"/>
      </w:pPr>
      <w:r w:rsidRPr="00F04F76">
        <w:t xml:space="preserve">7  </w:t>
      </w:r>
      <w:proofErr w:type="gramStart"/>
      <w:r w:rsidRPr="00F04F76">
        <w:t xml:space="preserve">   (</w:t>
      </w:r>
      <w:proofErr w:type="gramEnd"/>
      <w:r w:rsidRPr="00F04F76">
        <w:t>"</w:t>
      </w:r>
      <w:proofErr w:type="spellStart"/>
      <w:r w:rsidRPr="00F04F76">
        <w:t>sao</w:t>
      </w:r>
      <w:proofErr w:type="spellEnd"/>
      <w:r w:rsidRPr="00F04F76">
        <w:t xml:space="preserve"> tome" or </w:t>
      </w:r>
      <w:proofErr w:type="spellStart"/>
      <w:r w:rsidRPr="00F04F76">
        <w:t>principe</w:t>
      </w:r>
      <w:proofErr w:type="spellEnd"/>
      <w:r w:rsidRPr="00F04F76">
        <w:t xml:space="preserve">* or </w:t>
      </w:r>
      <w:proofErr w:type="spellStart"/>
      <w:r w:rsidRPr="00F04F76">
        <w:t>senegal</w:t>
      </w:r>
      <w:proofErr w:type="spellEnd"/>
      <w:r w:rsidRPr="00F04F76">
        <w:t xml:space="preserve">* or </w:t>
      </w:r>
      <w:proofErr w:type="spellStart"/>
      <w:r w:rsidRPr="00F04F76">
        <w:t>seychelles</w:t>
      </w:r>
      <w:proofErr w:type="spellEnd"/>
      <w:r w:rsidRPr="00F04F76">
        <w:t xml:space="preserve"> or "sierra leone*" or </w:t>
      </w:r>
      <w:proofErr w:type="spellStart"/>
      <w:r w:rsidRPr="00F04F76">
        <w:t>somali</w:t>
      </w:r>
      <w:proofErr w:type="spellEnd"/>
      <w:r w:rsidRPr="00F04F76">
        <w:t xml:space="preserve">* or "south </w:t>
      </w:r>
      <w:proofErr w:type="spellStart"/>
      <w:r w:rsidRPr="00F04F76">
        <w:t>africa</w:t>
      </w:r>
      <w:proofErr w:type="spellEnd"/>
      <w:r w:rsidRPr="00F04F76">
        <w:t xml:space="preserve">*" or </w:t>
      </w:r>
      <w:proofErr w:type="spellStart"/>
      <w:r w:rsidRPr="00F04F76">
        <w:t>sudan</w:t>
      </w:r>
      <w:proofErr w:type="spellEnd"/>
      <w:r w:rsidRPr="00F04F76">
        <w:t>*).</w:t>
      </w:r>
      <w:proofErr w:type="spellStart"/>
      <w:r w:rsidRPr="00F04F76">
        <w:t>ti,ab,in,ad,kw</w:t>
      </w:r>
      <w:proofErr w:type="spellEnd"/>
      <w:r w:rsidRPr="00F04F76">
        <w:t>. (177476)</w:t>
      </w:r>
    </w:p>
    <w:p w14:paraId="0A967A0B" w14:textId="77777777" w:rsidR="00F04F76" w:rsidRPr="00F04F76" w:rsidRDefault="00F04F76" w:rsidP="00F04F76">
      <w:pPr>
        <w:spacing w:after="0"/>
      </w:pPr>
      <w:r w:rsidRPr="00F04F76">
        <w:t xml:space="preserve">8  </w:t>
      </w:r>
      <w:proofErr w:type="gramStart"/>
      <w:r w:rsidRPr="00F04F76">
        <w:t xml:space="preserve">   (</w:t>
      </w:r>
      <w:proofErr w:type="spellStart"/>
      <w:proofErr w:type="gramEnd"/>
      <w:r w:rsidRPr="00F04F76">
        <w:t>tanzania</w:t>
      </w:r>
      <w:proofErr w:type="spellEnd"/>
      <w:r w:rsidRPr="00F04F76">
        <w:t xml:space="preserve">* or </w:t>
      </w:r>
      <w:proofErr w:type="spellStart"/>
      <w:r w:rsidRPr="00F04F76">
        <w:t>togo</w:t>
      </w:r>
      <w:proofErr w:type="spellEnd"/>
      <w:r w:rsidRPr="00F04F76">
        <w:t xml:space="preserve">* or </w:t>
      </w:r>
      <w:proofErr w:type="spellStart"/>
      <w:r w:rsidRPr="00F04F76">
        <w:t>uganda</w:t>
      </w:r>
      <w:proofErr w:type="spellEnd"/>
      <w:r w:rsidRPr="00F04F76">
        <w:t xml:space="preserve">* or </w:t>
      </w:r>
      <w:proofErr w:type="spellStart"/>
      <w:r w:rsidRPr="00F04F76">
        <w:t>zambia</w:t>
      </w:r>
      <w:proofErr w:type="spellEnd"/>
      <w:r w:rsidRPr="00F04F76">
        <w:t xml:space="preserve">* or </w:t>
      </w:r>
      <w:proofErr w:type="spellStart"/>
      <w:r w:rsidRPr="00F04F76">
        <w:t>zaire</w:t>
      </w:r>
      <w:proofErr w:type="spellEnd"/>
      <w:r w:rsidRPr="00F04F76">
        <w:t xml:space="preserve">* or </w:t>
      </w:r>
      <w:proofErr w:type="spellStart"/>
      <w:r w:rsidRPr="00F04F76">
        <w:t>zimbabw</w:t>
      </w:r>
      <w:proofErr w:type="spellEnd"/>
      <w:r w:rsidRPr="00F04F76">
        <w:t>*).</w:t>
      </w:r>
      <w:proofErr w:type="spellStart"/>
      <w:r w:rsidRPr="00F04F76">
        <w:t>ti,ab,in,ad,kw</w:t>
      </w:r>
      <w:proofErr w:type="spellEnd"/>
      <w:r w:rsidRPr="00F04F76">
        <w:t>. (62485)</w:t>
      </w:r>
    </w:p>
    <w:p w14:paraId="49D4B3A4" w14:textId="77777777" w:rsidR="00F04F76" w:rsidRPr="00F04F76" w:rsidRDefault="00F04F76" w:rsidP="00F04F76">
      <w:pPr>
        <w:spacing w:after="0"/>
      </w:pPr>
      <w:r w:rsidRPr="00F04F76">
        <w:t xml:space="preserve">9  </w:t>
      </w:r>
      <w:proofErr w:type="gramStart"/>
      <w:r w:rsidRPr="00F04F76">
        <w:t xml:space="preserve">   (</w:t>
      </w:r>
      <w:proofErr w:type="spellStart"/>
      <w:proofErr w:type="gramEnd"/>
      <w:r w:rsidRPr="00F04F76">
        <w:t>africa</w:t>
      </w:r>
      <w:proofErr w:type="spellEnd"/>
      <w:r w:rsidRPr="00F04F76">
        <w:t>* adj2 ("</w:t>
      </w:r>
      <w:proofErr w:type="spellStart"/>
      <w:r w:rsidRPr="00F04F76">
        <w:t>sub sahara</w:t>
      </w:r>
      <w:proofErr w:type="spellEnd"/>
      <w:r w:rsidRPr="00F04F76">
        <w:t xml:space="preserve">*" or "south* </w:t>
      </w:r>
      <w:proofErr w:type="spellStart"/>
      <w:r w:rsidRPr="00F04F76">
        <w:t>sahara</w:t>
      </w:r>
      <w:proofErr w:type="spellEnd"/>
      <w:r w:rsidRPr="00F04F76">
        <w:t>*")).</w:t>
      </w:r>
      <w:proofErr w:type="spellStart"/>
      <w:r w:rsidRPr="00F04F76">
        <w:t>ti,ab,in,ad,kw</w:t>
      </w:r>
      <w:proofErr w:type="spellEnd"/>
      <w:r w:rsidRPr="00F04F76">
        <w:t>. (32543)</w:t>
      </w:r>
    </w:p>
    <w:p w14:paraId="7FFC6487" w14:textId="77777777" w:rsidR="00F04F76" w:rsidRPr="00F04F76" w:rsidRDefault="00F04F76" w:rsidP="00F04F76">
      <w:pPr>
        <w:spacing w:after="0"/>
      </w:pPr>
      <w:r w:rsidRPr="00F04F76">
        <w:lastRenderedPageBreak/>
        <w:t>10     or/1-9 [</w:t>
      </w:r>
      <w:proofErr w:type="spellStart"/>
      <w:r w:rsidRPr="00F04F76">
        <w:t>sub-saharan</w:t>
      </w:r>
      <w:proofErr w:type="spellEnd"/>
      <w:r w:rsidRPr="00F04F76">
        <w:t xml:space="preserve"> </w:t>
      </w:r>
      <w:proofErr w:type="spellStart"/>
      <w:r w:rsidRPr="00F04F76">
        <w:t>africa</w:t>
      </w:r>
      <w:proofErr w:type="spellEnd"/>
      <w:r w:rsidRPr="00F04F76">
        <w:t>] (522800)</w:t>
      </w:r>
    </w:p>
    <w:p w14:paraId="10A999F7" w14:textId="77777777" w:rsidR="00F04F76" w:rsidRPr="00F04F76" w:rsidRDefault="00F04F76" w:rsidP="00F04F76">
      <w:pPr>
        <w:spacing w:after="0"/>
      </w:pPr>
      <w:r w:rsidRPr="00F04F76">
        <w:t>11     "drug cost"/ (73602)</w:t>
      </w:r>
    </w:p>
    <w:p w14:paraId="55844337" w14:textId="77777777" w:rsidR="00F04F76" w:rsidRPr="00F04F76" w:rsidRDefault="00F04F76" w:rsidP="00F04F76">
      <w:pPr>
        <w:spacing w:after="0"/>
      </w:pPr>
      <w:r w:rsidRPr="00F04F76">
        <w:t xml:space="preserve">12  </w:t>
      </w:r>
      <w:proofErr w:type="gramStart"/>
      <w:r w:rsidRPr="00F04F76">
        <w:t xml:space="preserve">   (</w:t>
      </w:r>
      <w:proofErr w:type="gramEnd"/>
      <w:r w:rsidRPr="00F04F76">
        <w:t>(price? or pricing) adj5 (medicine? or drug? or prescription? or pharmaceutical*)).</w:t>
      </w:r>
      <w:proofErr w:type="spellStart"/>
      <w:r w:rsidRPr="00F04F76">
        <w:t>tw,kw</w:t>
      </w:r>
      <w:proofErr w:type="spellEnd"/>
      <w:r w:rsidRPr="00F04F76">
        <w:t>. (8449)</w:t>
      </w:r>
    </w:p>
    <w:p w14:paraId="4E136E72" w14:textId="77777777" w:rsidR="00F04F76" w:rsidRPr="00F04F76" w:rsidRDefault="00F04F76" w:rsidP="00F04F76">
      <w:pPr>
        <w:spacing w:after="0"/>
      </w:pPr>
      <w:r w:rsidRPr="00F04F76">
        <w:t xml:space="preserve">13  </w:t>
      </w:r>
      <w:proofErr w:type="gramStart"/>
      <w:r w:rsidRPr="00F04F76">
        <w:t xml:space="preserve">   (</w:t>
      </w:r>
      <w:proofErr w:type="gramEnd"/>
      <w:r w:rsidRPr="00F04F76">
        <w:t>(cost or costs) adj5 (medicine? or drug? or prescription? or pharmaceutical*)).</w:t>
      </w:r>
      <w:proofErr w:type="spellStart"/>
      <w:r w:rsidRPr="00F04F76">
        <w:t>tw,kw</w:t>
      </w:r>
      <w:proofErr w:type="spellEnd"/>
      <w:r w:rsidRPr="00F04F76">
        <w:t>. (34144)</w:t>
      </w:r>
    </w:p>
    <w:p w14:paraId="5A80E09B" w14:textId="77777777" w:rsidR="00F04F76" w:rsidRPr="00F04F76" w:rsidRDefault="00F04F76" w:rsidP="00F04F76">
      <w:pPr>
        <w:spacing w:after="0"/>
      </w:pPr>
      <w:r w:rsidRPr="00F04F76">
        <w:t xml:space="preserve">14  </w:t>
      </w:r>
      <w:proofErr w:type="gramStart"/>
      <w:r w:rsidRPr="00F04F76">
        <w:t xml:space="preserve">   (</w:t>
      </w:r>
      <w:proofErr w:type="gramEnd"/>
      <w:r w:rsidRPr="00F04F76">
        <w:t>afford* adj5 (medicine? or drug? or prescription? or pharmaceutical*)).</w:t>
      </w:r>
      <w:proofErr w:type="spellStart"/>
      <w:r w:rsidRPr="00F04F76">
        <w:t>tw,kw</w:t>
      </w:r>
      <w:proofErr w:type="spellEnd"/>
      <w:r w:rsidRPr="00F04F76">
        <w:t>. (2878)</w:t>
      </w:r>
    </w:p>
    <w:p w14:paraId="1D35884E" w14:textId="77777777" w:rsidR="00F04F76" w:rsidRPr="00F04F76" w:rsidRDefault="00F04F76" w:rsidP="00F04F76">
      <w:pPr>
        <w:spacing w:after="0"/>
      </w:pPr>
      <w:r w:rsidRPr="00F04F76">
        <w:t xml:space="preserve">15  </w:t>
      </w:r>
      <w:proofErr w:type="gramStart"/>
      <w:r w:rsidRPr="00F04F76">
        <w:t xml:space="preserve">   (</w:t>
      </w:r>
      <w:proofErr w:type="spellStart"/>
      <w:proofErr w:type="gramEnd"/>
      <w:r w:rsidRPr="00F04F76">
        <w:t>reimburs</w:t>
      </w:r>
      <w:proofErr w:type="spellEnd"/>
      <w:r w:rsidRPr="00F04F76">
        <w:t>* adj5 (medicine? or drug? or prescription? or pharmaceutical*)).</w:t>
      </w:r>
      <w:proofErr w:type="spellStart"/>
      <w:r w:rsidRPr="00F04F76">
        <w:t>tw,kw</w:t>
      </w:r>
      <w:proofErr w:type="spellEnd"/>
      <w:r w:rsidRPr="00F04F76">
        <w:t>. (4672)</w:t>
      </w:r>
    </w:p>
    <w:p w14:paraId="29BAE4B1" w14:textId="77777777" w:rsidR="00F04F76" w:rsidRPr="00F04F76" w:rsidRDefault="00F04F76" w:rsidP="00F04F76">
      <w:pPr>
        <w:spacing w:after="0"/>
      </w:pPr>
      <w:r w:rsidRPr="00F04F76">
        <w:t xml:space="preserve">16  </w:t>
      </w:r>
      <w:proofErr w:type="gramStart"/>
      <w:r w:rsidRPr="00F04F76">
        <w:t xml:space="preserve">   (</w:t>
      </w:r>
      <w:proofErr w:type="gramEnd"/>
      <w:r w:rsidRPr="00F04F76">
        <w:t>generic* adj5 (medicine? or drug? or prescription? or pharmaceutical*)).</w:t>
      </w:r>
      <w:proofErr w:type="spellStart"/>
      <w:r w:rsidRPr="00F04F76">
        <w:t>tw,kw</w:t>
      </w:r>
      <w:proofErr w:type="spellEnd"/>
      <w:r w:rsidRPr="00F04F76">
        <w:t>. (8497)</w:t>
      </w:r>
    </w:p>
    <w:p w14:paraId="01E4114D" w14:textId="77777777" w:rsidR="00F04F76" w:rsidRPr="00F04F76" w:rsidRDefault="00F04F76" w:rsidP="00F04F76">
      <w:pPr>
        <w:spacing w:after="0"/>
      </w:pPr>
      <w:r w:rsidRPr="00F04F76">
        <w:t xml:space="preserve">17     generic </w:t>
      </w:r>
      <w:proofErr w:type="gramStart"/>
      <w:r w:rsidRPr="00F04F76">
        <w:t>drug</w:t>
      </w:r>
      <w:proofErr w:type="gramEnd"/>
      <w:r w:rsidRPr="00F04F76">
        <w:t>/ (12702)</w:t>
      </w:r>
    </w:p>
    <w:p w14:paraId="257876E3" w14:textId="77777777" w:rsidR="00F04F76" w:rsidRPr="00F04F76" w:rsidRDefault="00F04F76" w:rsidP="00F04F76">
      <w:pPr>
        <w:spacing w:after="0"/>
      </w:pPr>
      <w:r w:rsidRPr="00F04F76">
        <w:t xml:space="preserve">18  </w:t>
      </w:r>
      <w:proofErr w:type="gramStart"/>
      <w:r w:rsidRPr="00F04F76">
        <w:t xml:space="preserve">   (</w:t>
      </w:r>
      <w:proofErr w:type="gramEnd"/>
      <w:r w:rsidRPr="00F04F76">
        <w:t>(</w:t>
      </w:r>
      <w:proofErr w:type="spellStart"/>
      <w:r w:rsidRPr="00F04F76">
        <w:t>purchas</w:t>
      </w:r>
      <w:proofErr w:type="spellEnd"/>
      <w:r w:rsidRPr="00F04F76">
        <w:t xml:space="preserve">* or </w:t>
      </w:r>
      <w:proofErr w:type="spellStart"/>
      <w:r w:rsidRPr="00F04F76">
        <w:t>procur</w:t>
      </w:r>
      <w:proofErr w:type="spellEnd"/>
      <w:r w:rsidRPr="00F04F76">
        <w:t>* or expenditure*) adj5 (medicine? or drug? or prescription? or pharmaceutical*)).</w:t>
      </w:r>
      <w:proofErr w:type="spellStart"/>
      <w:r w:rsidRPr="00F04F76">
        <w:t>tw,kw</w:t>
      </w:r>
      <w:proofErr w:type="spellEnd"/>
      <w:r w:rsidRPr="00F04F76">
        <w:t>. (7965)</w:t>
      </w:r>
    </w:p>
    <w:p w14:paraId="1975B9FC" w14:textId="77777777" w:rsidR="00F04F76" w:rsidRPr="00F04F76" w:rsidRDefault="00F04F76" w:rsidP="00F04F76">
      <w:pPr>
        <w:spacing w:after="0"/>
      </w:pPr>
      <w:r w:rsidRPr="00F04F76">
        <w:t xml:space="preserve">19  </w:t>
      </w:r>
      <w:proofErr w:type="gramStart"/>
      <w:r w:rsidRPr="00F04F76">
        <w:t xml:space="preserve">   (</w:t>
      </w:r>
      <w:proofErr w:type="gramEnd"/>
      <w:r w:rsidRPr="00F04F76">
        <w:t>(subsid* or tariff* or incentive* or containment or transparency) adj5 (medicine? or drug? or prescription? or pharmaceutical*)).</w:t>
      </w:r>
      <w:proofErr w:type="spellStart"/>
      <w:r w:rsidRPr="00F04F76">
        <w:t>tw,kw</w:t>
      </w:r>
      <w:proofErr w:type="spellEnd"/>
      <w:r w:rsidRPr="00F04F76">
        <w:t>. (3136)</w:t>
      </w:r>
    </w:p>
    <w:p w14:paraId="546CC905" w14:textId="77777777" w:rsidR="00F04F76" w:rsidRPr="00F04F76" w:rsidRDefault="00F04F76" w:rsidP="00F04F76">
      <w:pPr>
        <w:spacing w:after="0"/>
      </w:pPr>
      <w:r w:rsidRPr="00F04F76">
        <w:t xml:space="preserve">20  </w:t>
      </w:r>
      <w:proofErr w:type="gramStart"/>
      <w:r w:rsidRPr="00F04F76">
        <w:t xml:space="preserve">   (</w:t>
      </w:r>
      <w:proofErr w:type="gramEnd"/>
      <w:r w:rsidRPr="00F04F76">
        <w:t>(fee or fees or rebate* or payment* or spend* or saving*) adj5 (medicine? or drug? or prescription? or pharmaceutical*)).</w:t>
      </w:r>
      <w:proofErr w:type="spellStart"/>
      <w:r w:rsidRPr="00F04F76">
        <w:t>tw,kw</w:t>
      </w:r>
      <w:proofErr w:type="spellEnd"/>
      <w:r w:rsidRPr="00F04F76">
        <w:t>. (6766)</w:t>
      </w:r>
    </w:p>
    <w:p w14:paraId="6C68A1CD" w14:textId="77777777" w:rsidR="00F04F76" w:rsidRPr="00F04F76" w:rsidRDefault="00F04F76" w:rsidP="00F04F76">
      <w:pPr>
        <w:spacing w:after="0"/>
      </w:pPr>
      <w:r w:rsidRPr="00F04F76">
        <w:t xml:space="preserve">21  </w:t>
      </w:r>
      <w:proofErr w:type="gramStart"/>
      <w:r w:rsidRPr="00F04F76">
        <w:t xml:space="preserve">   (</w:t>
      </w:r>
      <w:proofErr w:type="gramEnd"/>
      <w:r w:rsidRPr="00F04F76">
        <w:t>(benchmark* or cost-plus) adj12 (medicine? or drug? or prescription? or pharmaceutical*)).</w:t>
      </w:r>
      <w:proofErr w:type="spellStart"/>
      <w:r w:rsidRPr="00F04F76">
        <w:t>tw,kw</w:t>
      </w:r>
      <w:proofErr w:type="spellEnd"/>
      <w:r w:rsidRPr="00F04F76">
        <w:t>. (1204)</w:t>
      </w:r>
    </w:p>
    <w:p w14:paraId="05141F46" w14:textId="77777777" w:rsidR="00F04F76" w:rsidRPr="00F04F76" w:rsidRDefault="00F04F76" w:rsidP="00F04F76">
      <w:pPr>
        <w:spacing w:after="0"/>
      </w:pPr>
      <w:r w:rsidRPr="00F04F76">
        <w:t>22     "low* price* generic*".</w:t>
      </w:r>
      <w:proofErr w:type="spellStart"/>
      <w:proofErr w:type="gramStart"/>
      <w:r w:rsidRPr="00F04F76">
        <w:t>tw,kw</w:t>
      </w:r>
      <w:proofErr w:type="spellEnd"/>
      <w:proofErr w:type="gramEnd"/>
      <w:r w:rsidRPr="00F04F76">
        <w:t>. (124)</w:t>
      </w:r>
    </w:p>
    <w:p w14:paraId="7000862F" w14:textId="77777777" w:rsidR="00F04F76" w:rsidRPr="00F04F76" w:rsidRDefault="00F04F76" w:rsidP="00F04F76">
      <w:pPr>
        <w:spacing w:after="0"/>
      </w:pPr>
      <w:r w:rsidRPr="00F04F76">
        <w:t xml:space="preserve">23  </w:t>
      </w:r>
      <w:proofErr w:type="gramStart"/>
      <w:r w:rsidRPr="00F04F76">
        <w:t xml:space="preserve">   (</w:t>
      </w:r>
      <w:proofErr w:type="gramEnd"/>
      <w:r w:rsidRPr="00F04F76">
        <w:t>essential adj2 (drug* or medicine*)).</w:t>
      </w:r>
      <w:proofErr w:type="spellStart"/>
      <w:r w:rsidRPr="00F04F76">
        <w:t>tw,kw</w:t>
      </w:r>
      <w:proofErr w:type="spellEnd"/>
      <w:r w:rsidRPr="00F04F76">
        <w:t>. (5465)</w:t>
      </w:r>
    </w:p>
    <w:p w14:paraId="5F28BD65" w14:textId="77777777" w:rsidR="00F04F76" w:rsidRPr="00F04F76" w:rsidRDefault="00F04F76" w:rsidP="00F04F76">
      <w:pPr>
        <w:spacing w:after="0"/>
      </w:pPr>
      <w:r w:rsidRPr="00F04F76">
        <w:t xml:space="preserve">24     essential </w:t>
      </w:r>
      <w:proofErr w:type="gramStart"/>
      <w:r w:rsidRPr="00F04F76">
        <w:t>drug</w:t>
      </w:r>
      <w:proofErr w:type="gramEnd"/>
      <w:r w:rsidRPr="00F04F76">
        <w:t>/ (1376)</w:t>
      </w:r>
    </w:p>
    <w:p w14:paraId="38F6C381" w14:textId="77777777" w:rsidR="00F04F76" w:rsidRPr="00F04F76" w:rsidRDefault="00F04F76" w:rsidP="00F04F76">
      <w:pPr>
        <w:spacing w:after="0"/>
      </w:pPr>
      <w:r w:rsidRPr="00F04F76">
        <w:t xml:space="preserve">25  </w:t>
      </w:r>
      <w:proofErr w:type="gramStart"/>
      <w:r w:rsidRPr="00F04F76">
        <w:t xml:space="preserve">   (</w:t>
      </w:r>
      <w:proofErr w:type="gramEnd"/>
      <w:r w:rsidRPr="00F04F76">
        <w:t>access* adj3 (medicine? or drug? or prescription? or pharmaceutical*)).</w:t>
      </w:r>
      <w:proofErr w:type="spellStart"/>
      <w:r w:rsidRPr="00F04F76">
        <w:t>tw,kw</w:t>
      </w:r>
      <w:proofErr w:type="spellEnd"/>
      <w:r w:rsidRPr="00F04F76">
        <w:t>. (9867)</w:t>
      </w:r>
    </w:p>
    <w:p w14:paraId="6DB6F058" w14:textId="77777777" w:rsidR="00F04F76" w:rsidRPr="00F04F76" w:rsidRDefault="00F04F76" w:rsidP="00F04F76">
      <w:pPr>
        <w:spacing w:after="0"/>
      </w:pPr>
      <w:r w:rsidRPr="00F04F76">
        <w:t xml:space="preserve">26     </w:t>
      </w:r>
      <w:proofErr w:type="spellStart"/>
      <w:r w:rsidRPr="00F04F76">
        <w:t>pharmacoeconomics</w:t>
      </w:r>
      <w:proofErr w:type="spellEnd"/>
      <w:r w:rsidRPr="00F04F76">
        <w:t>/ (8364)</w:t>
      </w:r>
    </w:p>
    <w:p w14:paraId="1E2F60EC" w14:textId="77777777" w:rsidR="00F04F76" w:rsidRPr="00F04F76" w:rsidRDefault="00F04F76" w:rsidP="00F04F76">
      <w:pPr>
        <w:spacing w:after="0"/>
      </w:pPr>
      <w:r w:rsidRPr="00F04F76">
        <w:t xml:space="preserve">27  </w:t>
      </w:r>
      <w:proofErr w:type="gramStart"/>
      <w:r w:rsidRPr="00F04F76">
        <w:t xml:space="preserve">   (</w:t>
      </w:r>
      <w:proofErr w:type="gramEnd"/>
      <w:r w:rsidRPr="00F04F76">
        <w:t>pharma* adj2 economic*).</w:t>
      </w:r>
      <w:proofErr w:type="spellStart"/>
      <w:r w:rsidRPr="00F04F76">
        <w:t>tw,kw</w:t>
      </w:r>
      <w:proofErr w:type="spellEnd"/>
      <w:r w:rsidRPr="00F04F76">
        <w:t>. (1228)</w:t>
      </w:r>
    </w:p>
    <w:p w14:paraId="1AA60871" w14:textId="77777777" w:rsidR="00F04F76" w:rsidRPr="00F04F76" w:rsidRDefault="00F04F76" w:rsidP="00F04F76">
      <w:pPr>
        <w:spacing w:after="0"/>
      </w:pPr>
      <w:r w:rsidRPr="00F04F76">
        <w:t xml:space="preserve">28     </w:t>
      </w:r>
      <w:proofErr w:type="gramStart"/>
      <w:r w:rsidRPr="00F04F76">
        <w:t>pharmacoeconomic*.</w:t>
      </w:r>
      <w:proofErr w:type="spellStart"/>
      <w:r w:rsidRPr="00F04F76">
        <w:t>tw,kw</w:t>
      </w:r>
      <w:proofErr w:type="spellEnd"/>
      <w:proofErr w:type="gramEnd"/>
      <w:r w:rsidRPr="00F04F76">
        <w:t>. (8938)</w:t>
      </w:r>
    </w:p>
    <w:p w14:paraId="6E9E8E32" w14:textId="77777777" w:rsidR="00F04F76" w:rsidRPr="00F04F76" w:rsidRDefault="00F04F76" w:rsidP="00F04F76">
      <w:pPr>
        <w:spacing w:after="0"/>
      </w:pPr>
      <w:r w:rsidRPr="00F04F76">
        <w:t>29     or/11-28 [drug pricing] (143775)</w:t>
      </w:r>
    </w:p>
    <w:p w14:paraId="53C20861" w14:textId="77777777" w:rsidR="00F04F76" w:rsidRPr="00F04F76" w:rsidRDefault="00F04F76" w:rsidP="00F04F76">
      <w:pPr>
        <w:spacing w:after="0"/>
      </w:pPr>
      <w:r w:rsidRPr="00F04F76">
        <w:t>30     health care policy/ (176174)</w:t>
      </w:r>
    </w:p>
    <w:p w14:paraId="55C84096" w14:textId="77777777" w:rsidR="00F04F76" w:rsidRPr="00F04F76" w:rsidRDefault="00F04F76" w:rsidP="00F04F76">
      <w:pPr>
        <w:spacing w:after="0"/>
      </w:pPr>
      <w:r w:rsidRPr="00F04F76">
        <w:t>31     exp drug control/ (61125)</w:t>
      </w:r>
    </w:p>
    <w:p w14:paraId="7E62A20A" w14:textId="77777777" w:rsidR="00F04F76" w:rsidRPr="00F04F76" w:rsidRDefault="00F04F76" w:rsidP="00F04F76">
      <w:pPr>
        <w:spacing w:after="0"/>
      </w:pPr>
      <w:r w:rsidRPr="00F04F76">
        <w:t xml:space="preserve">32  </w:t>
      </w:r>
      <w:proofErr w:type="gramStart"/>
      <w:r w:rsidRPr="00F04F76">
        <w:t xml:space="preserve">   (</w:t>
      </w:r>
      <w:proofErr w:type="gramEnd"/>
      <w:r w:rsidRPr="00F04F76">
        <w:t xml:space="preserve">(drug* or medicine* or pharmaceutical* or prescription* or health*) adj7 (guideline* or guidance or policy or policies or law or </w:t>
      </w:r>
      <w:proofErr w:type="spellStart"/>
      <w:r w:rsidRPr="00F04F76">
        <w:t>regulat</w:t>
      </w:r>
      <w:proofErr w:type="spellEnd"/>
      <w:r w:rsidRPr="00F04F76">
        <w:t xml:space="preserve">* or rule* or </w:t>
      </w:r>
      <w:proofErr w:type="spellStart"/>
      <w:r w:rsidRPr="00F04F76">
        <w:t>legislat</w:t>
      </w:r>
      <w:proofErr w:type="spellEnd"/>
      <w:r w:rsidRPr="00F04F76">
        <w:t xml:space="preserve">* or control* or </w:t>
      </w:r>
      <w:proofErr w:type="spellStart"/>
      <w:r w:rsidRPr="00F04F76">
        <w:t>strateg</w:t>
      </w:r>
      <w:proofErr w:type="spellEnd"/>
      <w:r w:rsidRPr="00F04F76">
        <w:t>* or framework*)).</w:t>
      </w:r>
      <w:proofErr w:type="spellStart"/>
      <w:r w:rsidRPr="00F04F76">
        <w:t>tw,kw</w:t>
      </w:r>
      <w:proofErr w:type="spellEnd"/>
      <w:r w:rsidRPr="00F04F76">
        <w:t>. (774652)</w:t>
      </w:r>
    </w:p>
    <w:p w14:paraId="28EF5AE3" w14:textId="77777777" w:rsidR="00F04F76" w:rsidRPr="00F04F76" w:rsidRDefault="00F04F76" w:rsidP="00F04F76">
      <w:pPr>
        <w:spacing w:after="0"/>
      </w:pPr>
      <w:r w:rsidRPr="00F04F76">
        <w:t xml:space="preserve">33  </w:t>
      </w:r>
      <w:proofErr w:type="gramStart"/>
      <w:r w:rsidRPr="00F04F76">
        <w:t xml:space="preserve">   (</w:t>
      </w:r>
      <w:proofErr w:type="gramEnd"/>
      <w:r w:rsidRPr="00F04F76">
        <w:t>tax or taxes or exemption*).</w:t>
      </w:r>
      <w:proofErr w:type="spellStart"/>
      <w:r w:rsidRPr="00F04F76">
        <w:t>tw,kw</w:t>
      </w:r>
      <w:proofErr w:type="spellEnd"/>
      <w:r w:rsidRPr="00F04F76">
        <w:t>. (17692)</w:t>
      </w:r>
    </w:p>
    <w:p w14:paraId="017E76AF" w14:textId="77777777" w:rsidR="00F04F76" w:rsidRPr="00F04F76" w:rsidRDefault="00F04F76" w:rsidP="00F04F76">
      <w:pPr>
        <w:spacing w:after="0"/>
      </w:pPr>
      <w:r w:rsidRPr="00F04F76">
        <w:t xml:space="preserve">34  </w:t>
      </w:r>
      <w:proofErr w:type="gramStart"/>
      <w:r w:rsidRPr="00F04F76">
        <w:t xml:space="preserve">   (</w:t>
      </w:r>
      <w:proofErr w:type="gramEnd"/>
      <w:r w:rsidRPr="00F04F76">
        <w:t>(drug* or medicine* or pharmaceutical* or prescription* or health*) adj7 (intervention* or plan* or program*)).</w:t>
      </w:r>
      <w:proofErr w:type="spellStart"/>
      <w:r w:rsidRPr="00F04F76">
        <w:t>tw,kw</w:t>
      </w:r>
      <w:proofErr w:type="spellEnd"/>
      <w:r w:rsidRPr="00F04F76">
        <w:t>. (336046)</w:t>
      </w:r>
    </w:p>
    <w:p w14:paraId="6B9BBE3C" w14:textId="77777777" w:rsidR="00F04F76" w:rsidRPr="00F04F76" w:rsidRDefault="00F04F76" w:rsidP="00F04F76">
      <w:pPr>
        <w:spacing w:after="0"/>
      </w:pPr>
      <w:r w:rsidRPr="00F04F76">
        <w:t>35     Government Regulation/ (22193)</w:t>
      </w:r>
    </w:p>
    <w:p w14:paraId="50DDF982" w14:textId="77777777" w:rsidR="00F04F76" w:rsidRPr="00F04F76" w:rsidRDefault="00F04F76" w:rsidP="00F04F76">
      <w:pPr>
        <w:spacing w:after="0"/>
      </w:pPr>
      <w:r w:rsidRPr="00F04F76">
        <w:t>36     or/30-35 [ policy concept] (1246409)</w:t>
      </w:r>
    </w:p>
    <w:p w14:paraId="6EB9E364" w14:textId="77777777" w:rsidR="00F04F76" w:rsidRPr="00F04F76" w:rsidRDefault="00F04F76" w:rsidP="00F04F76">
      <w:pPr>
        <w:spacing w:after="0"/>
      </w:pPr>
      <w:r w:rsidRPr="00F04F76">
        <w:t>37     10 and 29 and 36 [SSA and policy] (2211)</w:t>
      </w:r>
    </w:p>
    <w:p w14:paraId="6C555422" w14:textId="77777777" w:rsidR="00F04F76" w:rsidRPr="00F04F76" w:rsidRDefault="00F04F76" w:rsidP="00F04F76">
      <w:pPr>
        <w:spacing w:after="0"/>
      </w:pPr>
      <w:r w:rsidRPr="00F04F76">
        <w:t>38     exp program evaluation/ (27174)</w:t>
      </w:r>
    </w:p>
    <w:p w14:paraId="20899045" w14:textId="77777777" w:rsidR="00F04F76" w:rsidRPr="00F04F76" w:rsidRDefault="00F04F76" w:rsidP="00F04F76">
      <w:pPr>
        <w:spacing w:after="0"/>
      </w:pPr>
      <w:r w:rsidRPr="00F04F76">
        <w:t xml:space="preserve">39  </w:t>
      </w:r>
      <w:proofErr w:type="gramStart"/>
      <w:r w:rsidRPr="00F04F76">
        <w:t xml:space="preserve">   (</w:t>
      </w:r>
      <w:proofErr w:type="gramEnd"/>
      <w:r w:rsidRPr="00F04F76">
        <w:t>barrier* or facilitator* or challenge* or motivator*).</w:t>
      </w:r>
      <w:proofErr w:type="spellStart"/>
      <w:r w:rsidRPr="00F04F76">
        <w:t>tw,kw</w:t>
      </w:r>
      <w:proofErr w:type="spellEnd"/>
      <w:r w:rsidRPr="00F04F76">
        <w:t>. (1198525)</w:t>
      </w:r>
    </w:p>
    <w:p w14:paraId="58705A8A" w14:textId="77777777" w:rsidR="00F04F76" w:rsidRPr="00F04F76" w:rsidRDefault="00F04F76" w:rsidP="00F04F76">
      <w:pPr>
        <w:spacing w:after="0"/>
      </w:pPr>
      <w:r w:rsidRPr="00F04F76">
        <w:t xml:space="preserve">40  </w:t>
      </w:r>
      <w:proofErr w:type="gramStart"/>
      <w:r w:rsidRPr="00F04F76">
        <w:t xml:space="preserve">   (</w:t>
      </w:r>
      <w:proofErr w:type="gramEnd"/>
      <w:r w:rsidRPr="00F04F76">
        <w:t>implement* or approach* or process*).</w:t>
      </w:r>
      <w:proofErr w:type="spellStart"/>
      <w:r w:rsidRPr="00F04F76">
        <w:t>tw,kw</w:t>
      </w:r>
      <w:proofErr w:type="spellEnd"/>
      <w:r w:rsidRPr="00F04F76">
        <w:t>. (4815460)</w:t>
      </w:r>
    </w:p>
    <w:p w14:paraId="694E582A" w14:textId="77777777" w:rsidR="00F04F76" w:rsidRPr="00F04F76" w:rsidRDefault="00F04F76" w:rsidP="00F04F76">
      <w:pPr>
        <w:spacing w:after="0"/>
      </w:pPr>
      <w:r w:rsidRPr="00F04F76">
        <w:t xml:space="preserve">41  </w:t>
      </w:r>
      <w:proofErr w:type="gramStart"/>
      <w:r w:rsidRPr="00F04F76">
        <w:t xml:space="preserve">   (</w:t>
      </w:r>
      <w:proofErr w:type="gramEnd"/>
      <w:r w:rsidRPr="00F04F76">
        <w:t>factor* or determinant* or context*).</w:t>
      </w:r>
      <w:proofErr w:type="spellStart"/>
      <w:r w:rsidRPr="00F04F76">
        <w:t>tw,kw</w:t>
      </w:r>
      <w:proofErr w:type="spellEnd"/>
      <w:r w:rsidRPr="00F04F76">
        <w:t>. (4781918)</w:t>
      </w:r>
    </w:p>
    <w:p w14:paraId="7D994302" w14:textId="77777777" w:rsidR="00F04F76" w:rsidRPr="00F04F76" w:rsidRDefault="00F04F76" w:rsidP="00F04F76">
      <w:pPr>
        <w:spacing w:after="0"/>
      </w:pPr>
      <w:r w:rsidRPr="00F04F76">
        <w:t>42     "</w:t>
      </w:r>
      <w:proofErr w:type="spellStart"/>
      <w:r w:rsidRPr="00F04F76">
        <w:t>scal</w:t>
      </w:r>
      <w:proofErr w:type="spellEnd"/>
      <w:r w:rsidRPr="00F04F76">
        <w:t>* up".</w:t>
      </w:r>
      <w:proofErr w:type="spellStart"/>
      <w:proofErr w:type="gramStart"/>
      <w:r w:rsidRPr="00F04F76">
        <w:t>tw,kw</w:t>
      </w:r>
      <w:proofErr w:type="spellEnd"/>
      <w:proofErr w:type="gramEnd"/>
      <w:r w:rsidRPr="00F04F76">
        <w:t>. (26745)</w:t>
      </w:r>
    </w:p>
    <w:p w14:paraId="7BAC9850" w14:textId="77777777" w:rsidR="00F04F76" w:rsidRPr="00F04F76" w:rsidRDefault="00F04F76" w:rsidP="00F04F76">
      <w:pPr>
        <w:spacing w:after="0"/>
      </w:pPr>
      <w:r w:rsidRPr="00F04F76">
        <w:t>43     scale-up/ (12389)</w:t>
      </w:r>
    </w:p>
    <w:p w14:paraId="275C272E" w14:textId="77777777" w:rsidR="00F04F76" w:rsidRPr="00F04F76" w:rsidRDefault="00F04F76" w:rsidP="00F04F76">
      <w:pPr>
        <w:spacing w:after="0"/>
      </w:pPr>
      <w:r w:rsidRPr="00F04F76">
        <w:t xml:space="preserve">44     </w:t>
      </w:r>
      <w:proofErr w:type="gramStart"/>
      <w:r w:rsidRPr="00F04F76">
        <w:t>adopt*.</w:t>
      </w:r>
      <w:proofErr w:type="spellStart"/>
      <w:r w:rsidRPr="00F04F76">
        <w:t>tw,kw</w:t>
      </w:r>
      <w:proofErr w:type="spellEnd"/>
      <w:proofErr w:type="gramEnd"/>
      <w:r w:rsidRPr="00F04F76">
        <w:t>. (314371)</w:t>
      </w:r>
    </w:p>
    <w:p w14:paraId="1557DBC4" w14:textId="77777777" w:rsidR="00F04F76" w:rsidRPr="00F04F76" w:rsidRDefault="00F04F76" w:rsidP="00F04F76">
      <w:pPr>
        <w:spacing w:after="0"/>
      </w:pPr>
      <w:r w:rsidRPr="00F04F76">
        <w:t>45     or/38-44 [implementation] (9354132)</w:t>
      </w:r>
    </w:p>
    <w:p w14:paraId="6696AFB0" w14:textId="77777777" w:rsidR="00F04F76" w:rsidRPr="00F04F76" w:rsidRDefault="00F04F76" w:rsidP="00F04F76">
      <w:pPr>
        <w:spacing w:after="0"/>
      </w:pPr>
      <w:r w:rsidRPr="00F04F76">
        <w:t>46     10 and 29 and 36 and 45 (1377)</w:t>
      </w:r>
    </w:p>
    <w:p w14:paraId="7EABBF1C" w14:textId="3DDEE9B3" w:rsidR="00084A7B" w:rsidRPr="00F04F76" w:rsidRDefault="00F04F76" w:rsidP="00F04F76">
      <w:pPr>
        <w:spacing w:after="0"/>
      </w:pPr>
      <w:r w:rsidRPr="00F04F76">
        <w:lastRenderedPageBreak/>
        <w:t xml:space="preserve">47     limit 46 to </w:t>
      </w:r>
      <w:proofErr w:type="spellStart"/>
      <w:r w:rsidRPr="00F04F76">
        <w:t>yr</w:t>
      </w:r>
      <w:proofErr w:type="spellEnd"/>
      <w:r w:rsidRPr="00F04F76">
        <w:t>="2000 -Current" (1340)</w:t>
      </w:r>
    </w:p>
    <w:p w14:paraId="5E94A12D" w14:textId="11318D5F" w:rsidR="007A711F" w:rsidRDefault="007A711F" w:rsidP="00D701E1">
      <w:pPr>
        <w:spacing w:after="0"/>
      </w:pPr>
    </w:p>
    <w:p w14:paraId="66BD2114" w14:textId="446BBD41" w:rsidR="007A711F" w:rsidRDefault="007A711F" w:rsidP="007A711F">
      <w:pPr>
        <w:pStyle w:val="Heading2"/>
      </w:pPr>
      <w:r>
        <w:t xml:space="preserve">Global Health </w:t>
      </w:r>
      <w:r w:rsidR="004D6087">
        <w:t>(Ovid)</w:t>
      </w:r>
      <w:r>
        <w:t>&lt;1973 to 2021 Week 20&gt;</w:t>
      </w:r>
    </w:p>
    <w:p w14:paraId="00AAD9B5" w14:textId="128EA6BF" w:rsidR="007A711F" w:rsidRDefault="007A711F" w:rsidP="007A711F">
      <w:pPr>
        <w:spacing w:after="0"/>
      </w:pPr>
      <w:r>
        <w:t>Search Date: 25 May 2021</w:t>
      </w:r>
    </w:p>
    <w:p w14:paraId="356E9546" w14:textId="77777777" w:rsidR="007A711F" w:rsidRDefault="007A711F" w:rsidP="007A711F">
      <w:pPr>
        <w:spacing w:after="0"/>
      </w:pPr>
      <w:r>
        <w:t>--------------------------------------------------------------------------------</w:t>
      </w:r>
    </w:p>
    <w:p w14:paraId="6E6171D3" w14:textId="77777777" w:rsidR="007A711F" w:rsidRDefault="007A711F" w:rsidP="007A711F">
      <w:pPr>
        <w:spacing w:after="0"/>
      </w:pPr>
      <w:r>
        <w:t>1     exp "</w:t>
      </w:r>
      <w:proofErr w:type="spellStart"/>
      <w:r>
        <w:t>africa</w:t>
      </w:r>
      <w:proofErr w:type="spellEnd"/>
      <w:r>
        <w:t xml:space="preserve"> south of </w:t>
      </w:r>
      <w:proofErr w:type="spellStart"/>
      <w:r>
        <w:t>sahara</w:t>
      </w:r>
      <w:proofErr w:type="spellEnd"/>
      <w:r>
        <w:t>"/ (186562)</w:t>
      </w:r>
    </w:p>
    <w:p w14:paraId="2B589753" w14:textId="77777777" w:rsidR="007A711F" w:rsidRDefault="007A711F" w:rsidP="007A711F">
      <w:pPr>
        <w:spacing w:after="0"/>
      </w:pPr>
      <w:r>
        <w:t xml:space="preserve">2  </w:t>
      </w:r>
      <w:proofErr w:type="gramStart"/>
      <w:r>
        <w:t xml:space="preserve">   (</w:t>
      </w:r>
      <w:proofErr w:type="spellStart"/>
      <w:proofErr w:type="gramEnd"/>
      <w:r>
        <w:t>angola</w:t>
      </w:r>
      <w:proofErr w:type="spellEnd"/>
      <w:r>
        <w:t xml:space="preserve">* or </w:t>
      </w:r>
      <w:proofErr w:type="spellStart"/>
      <w:r>
        <w:t>benin</w:t>
      </w:r>
      <w:proofErr w:type="spellEnd"/>
      <w:r>
        <w:t xml:space="preserve">* or </w:t>
      </w:r>
      <w:proofErr w:type="spellStart"/>
      <w:r>
        <w:t>botswana</w:t>
      </w:r>
      <w:proofErr w:type="spellEnd"/>
      <w:r>
        <w:t>* or "</w:t>
      </w:r>
      <w:proofErr w:type="spellStart"/>
      <w:r>
        <w:t>burkina</w:t>
      </w:r>
      <w:proofErr w:type="spellEnd"/>
      <w:r>
        <w:t xml:space="preserve"> </w:t>
      </w:r>
      <w:proofErr w:type="spellStart"/>
      <w:r>
        <w:t>faso</w:t>
      </w:r>
      <w:proofErr w:type="spellEnd"/>
      <w:r>
        <w:t xml:space="preserve">" or </w:t>
      </w:r>
      <w:proofErr w:type="spellStart"/>
      <w:r>
        <w:t>burundi</w:t>
      </w:r>
      <w:proofErr w:type="spellEnd"/>
      <w:r>
        <w:t>*).</w:t>
      </w:r>
      <w:proofErr w:type="spellStart"/>
      <w:r>
        <w:t>ti,ab,in,gl</w:t>
      </w:r>
      <w:proofErr w:type="spellEnd"/>
      <w:r>
        <w:t>. (14740)</w:t>
      </w:r>
    </w:p>
    <w:p w14:paraId="00B225BF" w14:textId="77777777" w:rsidR="007A711F" w:rsidRDefault="007A711F" w:rsidP="007A711F">
      <w:pPr>
        <w:spacing w:after="0"/>
      </w:pPr>
      <w:r>
        <w:t xml:space="preserve">3  </w:t>
      </w:r>
      <w:proofErr w:type="gramStart"/>
      <w:r>
        <w:t xml:space="preserve">   (</w:t>
      </w:r>
      <w:proofErr w:type="gramEnd"/>
      <w:r>
        <w:t>"</w:t>
      </w:r>
      <w:proofErr w:type="spellStart"/>
      <w:r>
        <w:t>cabo</w:t>
      </w:r>
      <w:proofErr w:type="spellEnd"/>
      <w:r>
        <w:t xml:space="preserve"> </w:t>
      </w:r>
      <w:proofErr w:type="spellStart"/>
      <w:r>
        <w:t>verde</w:t>
      </w:r>
      <w:proofErr w:type="spellEnd"/>
      <w:r>
        <w:t xml:space="preserve">*" or "cape </w:t>
      </w:r>
      <w:proofErr w:type="spellStart"/>
      <w:r>
        <w:t>verde</w:t>
      </w:r>
      <w:proofErr w:type="spellEnd"/>
      <w:r>
        <w:t xml:space="preserve">*" or </w:t>
      </w:r>
      <w:proofErr w:type="spellStart"/>
      <w:r>
        <w:t>cameroon</w:t>
      </w:r>
      <w:proofErr w:type="spellEnd"/>
      <w:r>
        <w:t xml:space="preserve">* or "central </w:t>
      </w:r>
      <w:proofErr w:type="spellStart"/>
      <w:r>
        <w:t>africa</w:t>
      </w:r>
      <w:proofErr w:type="spellEnd"/>
      <w:r>
        <w:t xml:space="preserve">*" or chad or </w:t>
      </w:r>
      <w:proofErr w:type="spellStart"/>
      <w:r>
        <w:t>cormoros</w:t>
      </w:r>
      <w:proofErr w:type="spellEnd"/>
      <w:r>
        <w:t xml:space="preserve"> or congo* or "ivory coast" or "cote </w:t>
      </w:r>
      <w:proofErr w:type="spellStart"/>
      <w:r>
        <w:t>d'ivoire</w:t>
      </w:r>
      <w:proofErr w:type="spellEnd"/>
      <w:r>
        <w:t xml:space="preserve">" or </w:t>
      </w:r>
      <w:proofErr w:type="spellStart"/>
      <w:r>
        <w:t>djibouti</w:t>
      </w:r>
      <w:proofErr w:type="spellEnd"/>
      <w:r>
        <w:t>).</w:t>
      </w:r>
      <w:proofErr w:type="spellStart"/>
      <w:r>
        <w:t>ti,ab,in,gl</w:t>
      </w:r>
      <w:proofErr w:type="spellEnd"/>
      <w:r>
        <w:t>. (26974)</w:t>
      </w:r>
    </w:p>
    <w:p w14:paraId="4D5EB4A7" w14:textId="77777777" w:rsidR="007A711F" w:rsidRDefault="007A711F" w:rsidP="007A711F">
      <w:pPr>
        <w:spacing w:after="0"/>
      </w:pPr>
      <w:r>
        <w:t xml:space="preserve">4  </w:t>
      </w:r>
      <w:proofErr w:type="gramStart"/>
      <w:r>
        <w:t xml:space="preserve">   (</w:t>
      </w:r>
      <w:proofErr w:type="gramEnd"/>
      <w:r>
        <w:t xml:space="preserve">guinea* or </w:t>
      </w:r>
      <w:proofErr w:type="spellStart"/>
      <w:r>
        <w:t>eritrea</w:t>
      </w:r>
      <w:proofErr w:type="spellEnd"/>
      <w:r>
        <w:t xml:space="preserve">* or </w:t>
      </w:r>
      <w:proofErr w:type="spellStart"/>
      <w:r>
        <w:t>eswatini</w:t>
      </w:r>
      <w:proofErr w:type="spellEnd"/>
      <w:r>
        <w:t xml:space="preserve">* or </w:t>
      </w:r>
      <w:proofErr w:type="spellStart"/>
      <w:r>
        <w:t>swaziland</w:t>
      </w:r>
      <w:proofErr w:type="spellEnd"/>
      <w:r>
        <w:t xml:space="preserve">* or </w:t>
      </w:r>
      <w:proofErr w:type="spellStart"/>
      <w:r>
        <w:t>ethiopia</w:t>
      </w:r>
      <w:proofErr w:type="spellEnd"/>
      <w:r>
        <w:t xml:space="preserve">* or </w:t>
      </w:r>
      <w:proofErr w:type="spellStart"/>
      <w:r>
        <w:t>gabon</w:t>
      </w:r>
      <w:proofErr w:type="spellEnd"/>
      <w:r>
        <w:t xml:space="preserve">* or </w:t>
      </w:r>
      <w:proofErr w:type="spellStart"/>
      <w:r>
        <w:t>gambia</w:t>
      </w:r>
      <w:proofErr w:type="spellEnd"/>
      <w:r>
        <w:t xml:space="preserve">* or </w:t>
      </w:r>
      <w:proofErr w:type="spellStart"/>
      <w:r>
        <w:t>ghana</w:t>
      </w:r>
      <w:proofErr w:type="spellEnd"/>
      <w:r>
        <w:t>* or guinea*).</w:t>
      </w:r>
      <w:proofErr w:type="spellStart"/>
      <w:r>
        <w:t>ti,ab,in,gl</w:t>
      </w:r>
      <w:proofErr w:type="spellEnd"/>
      <w:r>
        <w:t>. (55448)</w:t>
      </w:r>
    </w:p>
    <w:p w14:paraId="45454136" w14:textId="77777777" w:rsidR="007A711F" w:rsidRDefault="007A711F" w:rsidP="007A711F">
      <w:pPr>
        <w:spacing w:after="0"/>
      </w:pPr>
      <w:r>
        <w:t xml:space="preserve">5  </w:t>
      </w:r>
      <w:proofErr w:type="gramStart"/>
      <w:r>
        <w:t xml:space="preserve">   (</w:t>
      </w:r>
      <w:proofErr w:type="spellStart"/>
      <w:proofErr w:type="gramEnd"/>
      <w:r>
        <w:t>kenya</w:t>
      </w:r>
      <w:proofErr w:type="spellEnd"/>
      <w:r>
        <w:t xml:space="preserve">* or </w:t>
      </w:r>
      <w:proofErr w:type="spellStart"/>
      <w:r>
        <w:t>lesotho</w:t>
      </w:r>
      <w:proofErr w:type="spellEnd"/>
      <w:r>
        <w:t xml:space="preserve">* or </w:t>
      </w:r>
      <w:proofErr w:type="spellStart"/>
      <w:r>
        <w:t>liberia</w:t>
      </w:r>
      <w:proofErr w:type="spellEnd"/>
      <w:r>
        <w:t xml:space="preserve">* or </w:t>
      </w:r>
      <w:proofErr w:type="spellStart"/>
      <w:r>
        <w:t>madagasca</w:t>
      </w:r>
      <w:proofErr w:type="spellEnd"/>
      <w:r>
        <w:t xml:space="preserve">* or </w:t>
      </w:r>
      <w:proofErr w:type="spellStart"/>
      <w:r>
        <w:t>malawi</w:t>
      </w:r>
      <w:proofErr w:type="spellEnd"/>
      <w:r>
        <w:t xml:space="preserve">* or </w:t>
      </w:r>
      <w:proofErr w:type="spellStart"/>
      <w:r>
        <w:t>mali</w:t>
      </w:r>
      <w:proofErr w:type="spellEnd"/>
      <w:r>
        <w:t xml:space="preserve"> or </w:t>
      </w:r>
      <w:proofErr w:type="spellStart"/>
      <w:r>
        <w:t>mauritania</w:t>
      </w:r>
      <w:proofErr w:type="spellEnd"/>
      <w:r>
        <w:t xml:space="preserve">* or </w:t>
      </w:r>
      <w:proofErr w:type="spellStart"/>
      <w:r>
        <w:t>mauritius</w:t>
      </w:r>
      <w:proofErr w:type="spellEnd"/>
      <w:r>
        <w:t xml:space="preserve"> or </w:t>
      </w:r>
      <w:proofErr w:type="spellStart"/>
      <w:r>
        <w:t>mozambique</w:t>
      </w:r>
      <w:proofErr w:type="spellEnd"/>
      <w:r>
        <w:t>*).</w:t>
      </w:r>
      <w:proofErr w:type="spellStart"/>
      <w:r>
        <w:t>ti,ab,in,gl</w:t>
      </w:r>
      <w:proofErr w:type="spellEnd"/>
      <w:r>
        <w:t>. (38754)</w:t>
      </w:r>
    </w:p>
    <w:p w14:paraId="0CE3920E" w14:textId="77777777" w:rsidR="007A711F" w:rsidRDefault="007A711F" w:rsidP="007A711F">
      <w:pPr>
        <w:spacing w:after="0"/>
      </w:pPr>
      <w:r>
        <w:t xml:space="preserve">6  </w:t>
      </w:r>
      <w:proofErr w:type="gramStart"/>
      <w:r>
        <w:t xml:space="preserve">   (</w:t>
      </w:r>
      <w:proofErr w:type="spellStart"/>
      <w:proofErr w:type="gramEnd"/>
      <w:r>
        <w:t>namibia</w:t>
      </w:r>
      <w:proofErr w:type="spellEnd"/>
      <w:r>
        <w:t xml:space="preserve">* or </w:t>
      </w:r>
      <w:proofErr w:type="spellStart"/>
      <w:r>
        <w:t>niger</w:t>
      </w:r>
      <w:proofErr w:type="spellEnd"/>
      <w:r>
        <w:t xml:space="preserve"> or </w:t>
      </w:r>
      <w:proofErr w:type="spellStart"/>
      <w:r>
        <w:t>nigeria</w:t>
      </w:r>
      <w:proofErr w:type="spellEnd"/>
      <w:r>
        <w:t xml:space="preserve">* or </w:t>
      </w:r>
      <w:proofErr w:type="spellStart"/>
      <w:r>
        <w:t>rwanda</w:t>
      </w:r>
      <w:proofErr w:type="spellEnd"/>
      <w:r>
        <w:t>*).</w:t>
      </w:r>
      <w:proofErr w:type="spellStart"/>
      <w:r>
        <w:t>ti,ab,in,gl</w:t>
      </w:r>
      <w:proofErr w:type="spellEnd"/>
      <w:r>
        <w:t>. (59616)</w:t>
      </w:r>
    </w:p>
    <w:p w14:paraId="1166E9F9" w14:textId="77777777" w:rsidR="007A711F" w:rsidRDefault="007A711F" w:rsidP="007A711F">
      <w:pPr>
        <w:spacing w:after="0"/>
      </w:pPr>
      <w:r>
        <w:t xml:space="preserve">7  </w:t>
      </w:r>
      <w:proofErr w:type="gramStart"/>
      <w:r>
        <w:t xml:space="preserve">   (</w:t>
      </w:r>
      <w:proofErr w:type="gramEnd"/>
      <w:r>
        <w:t>"</w:t>
      </w:r>
      <w:proofErr w:type="spellStart"/>
      <w:r>
        <w:t>sao</w:t>
      </w:r>
      <w:proofErr w:type="spellEnd"/>
      <w:r>
        <w:t xml:space="preserve"> tome" or </w:t>
      </w:r>
      <w:proofErr w:type="spellStart"/>
      <w:r>
        <w:t>principe</w:t>
      </w:r>
      <w:proofErr w:type="spellEnd"/>
      <w:r>
        <w:t xml:space="preserve">* or </w:t>
      </w:r>
      <w:proofErr w:type="spellStart"/>
      <w:r>
        <w:t>senegal</w:t>
      </w:r>
      <w:proofErr w:type="spellEnd"/>
      <w:r>
        <w:t xml:space="preserve">* or </w:t>
      </w:r>
      <w:proofErr w:type="spellStart"/>
      <w:r>
        <w:t>seychelles</w:t>
      </w:r>
      <w:proofErr w:type="spellEnd"/>
      <w:r>
        <w:t xml:space="preserve"> or "sierra leone*" or </w:t>
      </w:r>
      <w:proofErr w:type="spellStart"/>
      <w:r>
        <w:t>somali</w:t>
      </w:r>
      <w:proofErr w:type="spellEnd"/>
      <w:r>
        <w:t xml:space="preserve">* or "south </w:t>
      </w:r>
      <w:proofErr w:type="spellStart"/>
      <w:r>
        <w:t>africa</w:t>
      </w:r>
      <w:proofErr w:type="spellEnd"/>
      <w:r>
        <w:t xml:space="preserve">*" or </w:t>
      </w:r>
      <w:proofErr w:type="spellStart"/>
      <w:r>
        <w:t>sudan</w:t>
      </w:r>
      <w:proofErr w:type="spellEnd"/>
      <w:r>
        <w:t>*).</w:t>
      </w:r>
      <w:proofErr w:type="spellStart"/>
      <w:r>
        <w:t>ti,ab,in,gl</w:t>
      </w:r>
      <w:proofErr w:type="spellEnd"/>
      <w:r>
        <w:t>. (61361)</w:t>
      </w:r>
    </w:p>
    <w:p w14:paraId="342AA27D" w14:textId="77777777" w:rsidR="007A711F" w:rsidRDefault="007A711F" w:rsidP="007A711F">
      <w:pPr>
        <w:spacing w:after="0"/>
      </w:pPr>
      <w:r>
        <w:t xml:space="preserve">8  </w:t>
      </w:r>
      <w:proofErr w:type="gramStart"/>
      <w:r>
        <w:t xml:space="preserve">   (</w:t>
      </w:r>
      <w:proofErr w:type="spellStart"/>
      <w:proofErr w:type="gramEnd"/>
      <w:r>
        <w:t>tanzania</w:t>
      </w:r>
      <w:proofErr w:type="spellEnd"/>
      <w:r>
        <w:t xml:space="preserve">* or </w:t>
      </w:r>
      <w:proofErr w:type="spellStart"/>
      <w:r>
        <w:t>togo</w:t>
      </w:r>
      <w:proofErr w:type="spellEnd"/>
      <w:r>
        <w:t xml:space="preserve">* or </w:t>
      </w:r>
      <w:proofErr w:type="spellStart"/>
      <w:r>
        <w:t>uganda</w:t>
      </w:r>
      <w:proofErr w:type="spellEnd"/>
      <w:r>
        <w:t xml:space="preserve">* or </w:t>
      </w:r>
      <w:proofErr w:type="spellStart"/>
      <w:r>
        <w:t>zambia</w:t>
      </w:r>
      <w:proofErr w:type="spellEnd"/>
      <w:r>
        <w:t xml:space="preserve">* or </w:t>
      </w:r>
      <w:proofErr w:type="spellStart"/>
      <w:r>
        <w:t>zaire</w:t>
      </w:r>
      <w:proofErr w:type="spellEnd"/>
      <w:r>
        <w:t xml:space="preserve">* or </w:t>
      </w:r>
      <w:proofErr w:type="spellStart"/>
      <w:r>
        <w:t>zimbabw</w:t>
      </w:r>
      <w:proofErr w:type="spellEnd"/>
      <w:r>
        <w:t>*).</w:t>
      </w:r>
      <w:proofErr w:type="spellStart"/>
      <w:r>
        <w:t>ti,ab,in,gl</w:t>
      </w:r>
      <w:proofErr w:type="spellEnd"/>
      <w:r>
        <w:t>. (38490)</w:t>
      </w:r>
    </w:p>
    <w:p w14:paraId="62A8759E" w14:textId="77777777" w:rsidR="007A711F" w:rsidRDefault="007A711F" w:rsidP="007A711F">
      <w:pPr>
        <w:spacing w:after="0"/>
      </w:pPr>
      <w:r>
        <w:t xml:space="preserve">9  </w:t>
      </w:r>
      <w:proofErr w:type="gramStart"/>
      <w:r>
        <w:t xml:space="preserve">   (</w:t>
      </w:r>
      <w:proofErr w:type="spellStart"/>
      <w:proofErr w:type="gramEnd"/>
      <w:r>
        <w:t>africa</w:t>
      </w:r>
      <w:proofErr w:type="spellEnd"/>
      <w:r>
        <w:t>* adj2 ("</w:t>
      </w:r>
      <w:proofErr w:type="spellStart"/>
      <w:r>
        <w:t>sub sahara</w:t>
      </w:r>
      <w:proofErr w:type="spellEnd"/>
      <w:r>
        <w:t xml:space="preserve">*" or "south* </w:t>
      </w:r>
      <w:proofErr w:type="spellStart"/>
      <w:r>
        <w:t>sahara</w:t>
      </w:r>
      <w:proofErr w:type="spellEnd"/>
      <w:r>
        <w:t>*")).</w:t>
      </w:r>
      <w:proofErr w:type="spellStart"/>
      <w:r>
        <w:t>ti,ab,in,gl</w:t>
      </w:r>
      <w:proofErr w:type="spellEnd"/>
      <w:r>
        <w:t>. (17508)</w:t>
      </w:r>
    </w:p>
    <w:p w14:paraId="73B510ED" w14:textId="77777777" w:rsidR="007A711F" w:rsidRDefault="007A711F" w:rsidP="007A711F">
      <w:pPr>
        <w:spacing w:after="0"/>
      </w:pPr>
      <w:r>
        <w:t>10     or/1-9 [</w:t>
      </w:r>
      <w:proofErr w:type="spellStart"/>
      <w:r>
        <w:t>sub-saharan</w:t>
      </w:r>
      <w:proofErr w:type="spellEnd"/>
      <w:r>
        <w:t xml:space="preserve"> </w:t>
      </w:r>
      <w:proofErr w:type="spellStart"/>
      <w:r>
        <w:t>africa</w:t>
      </w:r>
      <w:proofErr w:type="spellEnd"/>
      <w:r>
        <w:t>] (260708)</w:t>
      </w:r>
    </w:p>
    <w:p w14:paraId="04574ED6" w14:textId="77777777" w:rsidR="007A711F" w:rsidRDefault="007A711F" w:rsidP="007A711F">
      <w:pPr>
        <w:spacing w:after="0"/>
      </w:pPr>
      <w:r>
        <w:t xml:space="preserve">11  </w:t>
      </w:r>
      <w:proofErr w:type="gramStart"/>
      <w:r>
        <w:t xml:space="preserve">   (</w:t>
      </w:r>
      <w:proofErr w:type="gramEnd"/>
      <w:r>
        <w:t>prescriptions/ or drugs/) and (costs/ or fees/) (695)</w:t>
      </w:r>
    </w:p>
    <w:p w14:paraId="2478093D" w14:textId="77777777" w:rsidR="007A711F" w:rsidRDefault="007A711F" w:rsidP="007A711F">
      <w:pPr>
        <w:spacing w:after="0"/>
      </w:pPr>
      <w:r>
        <w:t xml:space="preserve">12  </w:t>
      </w:r>
      <w:proofErr w:type="gramStart"/>
      <w:r>
        <w:t xml:space="preserve">   (</w:t>
      </w:r>
      <w:proofErr w:type="gramEnd"/>
      <w:r>
        <w:t>(price? or pricing) adj5 (medicine? or drug? or prescription? or pharmaceutical*)).</w:t>
      </w:r>
      <w:proofErr w:type="spellStart"/>
      <w:r>
        <w:t>tw,id</w:t>
      </w:r>
      <w:proofErr w:type="spellEnd"/>
      <w:r>
        <w:t>. (1045)</w:t>
      </w:r>
    </w:p>
    <w:p w14:paraId="2C07240E" w14:textId="77777777" w:rsidR="007A711F" w:rsidRDefault="007A711F" w:rsidP="007A711F">
      <w:pPr>
        <w:spacing w:after="0"/>
      </w:pPr>
      <w:r>
        <w:t xml:space="preserve">13  </w:t>
      </w:r>
      <w:proofErr w:type="gramStart"/>
      <w:r>
        <w:t xml:space="preserve">   (</w:t>
      </w:r>
      <w:proofErr w:type="gramEnd"/>
      <w:r>
        <w:t>(cost or costs) adj5 (medicine? or drug? or prescription? or pharmaceutical*)).</w:t>
      </w:r>
      <w:proofErr w:type="spellStart"/>
      <w:r>
        <w:t>tw,id</w:t>
      </w:r>
      <w:proofErr w:type="spellEnd"/>
      <w:r>
        <w:t>. (4792)</w:t>
      </w:r>
    </w:p>
    <w:p w14:paraId="28FEFE16" w14:textId="77777777" w:rsidR="007A711F" w:rsidRDefault="007A711F" w:rsidP="007A711F">
      <w:pPr>
        <w:spacing w:after="0"/>
      </w:pPr>
      <w:r>
        <w:t xml:space="preserve">14  </w:t>
      </w:r>
      <w:proofErr w:type="gramStart"/>
      <w:r>
        <w:t xml:space="preserve">   (</w:t>
      </w:r>
      <w:proofErr w:type="gramEnd"/>
      <w:r>
        <w:t>afford* adj5 (medicine? or drug? or prescription? or pharmaceutical*)).</w:t>
      </w:r>
      <w:proofErr w:type="spellStart"/>
      <w:r>
        <w:t>tw,id</w:t>
      </w:r>
      <w:proofErr w:type="spellEnd"/>
      <w:r>
        <w:t>. (824)</w:t>
      </w:r>
    </w:p>
    <w:p w14:paraId="59665307" w14:textId="77777777" w:rsidR="007A711F" w:rsidRDefault="007A711F" w:rsidP="007A711F">
      <w:pPr>
        <w:spacing w:after="0"/>
      </w:pPr>
      <w:r>
        <w:t xml:space="preserve">15  </w:t>
      </w:r>
      <w:proofErr w:type="gramStart"/>
      <w:r>
        <w:t xml:space="preserve">   (</w:t>
      </w:r>
      <w:proofErr w:type="spellStart"/>
      <w:proofErr w:type="gramEnd"/>
      <w:r>
        <w:t>reimburs</w:t>
      </w:r>
      <w:proofErr w:type="spellEnd"/>
      <w:r>
        <w:t>* adj5 (medicine? or drug? or prescription? or pharmaceutical*)).</w:t>
      </w:r>
      <w:proofErr w:type="spellStart"/>
      <w:r>
        <w:t>tw,id</w:t>
      </w:r>
      <w:proofErr w:type="spellEnd"/>
      <w:r>
        <w:t>. (398)</w:t>
      </w:r>
    </w:p>
    <w:p w14:paraId="458C26DC" w14:textId="77777777" w:rsidR="007A711F" w:rsidRDefault="007A711F" w:rsidP="007A711F">
      <w:pPr>
        <w:spacing w:after="0"/>
      </w:pPr>
      <w:r>
        <w:t xml:space="preserve">16  </w:t>
      </w:r>
      <w:proofErr w:type="gramStart"/>
      <w:r>
        <w:t xml:space="preserve">   (</w:t>
      </w:r>
      <w:proofErr w:type="gramEnd"/>
      <w:r>
        <w:t>generic* adj5 (medicine? or drug? or prescription? or pharmaceutical*)).</w:t>
      </w:r>
      <w:proofErr w:type="spellStart"/>
      <w:r>
        <w:t>tw,id</w:t>
      </w:r>
      <w:proofErr w:type="spellEnd"/>
      <w:r>
        <w:t>. (931)</w:t>
      </w:r>
    </w:p>
    <w:p w14:paraId="2CBB8E4E" w14:textId="77777777" w:rsidR="007A711F" w:rsidRDefault="007A711F" w:rsidP="007A711F">
      <w:pPr>
        <w:spacing w:after="0"/>
      </w:pPr>
      <w:r>
        <w:t>17     generics/ (364)</w:t>
      </w:r>
    </w:p>
    <w:p w14:paraId="324F0BA5" w14:textId="77777777" w:rsidR="007A711F" w:rsidRDefault="007A711F" w:rsidP="007A711F">
      <w:pPr>
        <w:spacing w:after="0"/>
      </w:pPr>
      <w:r>
        <w:t xml:space="preserve">18  </w:t>
      </w:r>
      <w:proofErr w:type="gramStart"/>
      <w:r>
        <w:t xml:space="preserve">   (</w:t>
      </w:r>
      <w:proofErr w:type="gramEnd"/>
      <w:r>
        <w:t>(</w:t>
      </w:r>
      <w:proofErr w:type="spellStart"/>
      <w:r>
        <w:t>purchas</w:t>
      </w:r>
      <w:proofErr w:type="spellEnd"/>
      <w:r>
        <w:t xml:space="preserve">* or </w:t>
      </w:r>
      <w:proofErr w:type="spellStart"/>
      <w:r>
        <w:t>procur</w:t>
      </w:r>
      <w:proofErr w:type="spellEnd"/>
      <w:r>
        <w:t>* or expenditure*) adj5 (medicine? or drug? or prescription? or pharmaceutical*)).</w:t>
      </w:r>
      <w:proofErr w:type="spellStart"/>
      <w:r>
        <w:t>tw,id</w:t>
      </w:r>
      <w:proofErr w:type="spellEnd"/>
      <w:r>
        <w:t>. (1677)</w:t>
      </w:r>
    </w:p>
    <w:p w14:paraId="1D7E9375" w14:textId="77777777" w:rsidR="007A711F" w:rsidRDefault="007A711F" w:rsidP="007A711F">
      <w:pPr>
        <w:spacing w:after="0"/>
      </w:pPr>
      <w:r>
        <w:t xml:space="preserve">19  </w:t>
      </w:r>
      <w:proofErr w:type="gramStart"/>
      <w:r>
        <w:t xml:space="preserve">   (</w:t>
      </w:r>
      <w:proofErr w:type="gramEnd"/>
      <w:r>
        <w:t>(subsid* or tariff* or incentive* or containment or transparency) adj5 (medicine? or drug? or prescription? or pharmaceutical*)).</w:t>
      </w:r>
      <w:proofErr w:type="spellStart"/>
      <w:r>
        <w:t>tw,id</w:t>
      </w:r>
      <w:proofErr w:type="spellEnd"/>
      <w:r>
        <w:t>. (429)</w:t>
      </w:r>
    </w:p>
    <w:p w14:paraId="1BEBB32B" w14:textId="77777777" w:rsidR="007A711F" w:rsidRDefault="007A711F" w:rsidP="007A711F">
      <w:pPr>
        <w:spacing w:after="0"/>
      </w:pPr>
      <w:r>
        <w:t xml:space="preserve">20  </w:t>
      </w:r>
      <w:proofErr w:type="gramStart"/>
      <w:r>
        <w:t xml:space="preserve">   (</w:t>
      </w:r>
      <w:proofErr w:type="gramEnd"/>
      <w:r>
        <w:t>(fee or fees or rebate* or payment* or spend* or saving*) adj5 (medicine? or drug? or prescription? or pharmaceutical*)).</w:t>
      </w:r>
      <w:proofErr w:type="spellStart"/>
      <w:r>
        <w:t>tw,id</w:t>
      </w:r>
      <w:proofErr w:type="spellEnd"/>
      <w:r>
        <w:t>. (812)</w:t>
      </w:r>
    </w:p>
    <w:p w14:paraId="3C452CEC" w14:textId="77777777" w:rsidR="007A711F" w:rsidRDefault="007A711F" w:rsidP="007A711F">
      <w:pPr>
        <w:spacing w:after="0"/>
      </w:pPr>
      <w:r>
        <w:t xml:space="preserve">21  </w:t>
      </w:r>
      <w:proofErr w:type="gramStart"/>
      <w:r>
        <w:t xml:space="preserve">   (</w:t>
      </w:r>
      <w:proofErr w:type="gramEnd"/>
      <w:r>
        <w:t>(benchmark* or cost-plus) adj12 (medicine? or drug? or prescription? or pharmaceutical*)).</w:t>
      </w:r>
      <w:proofErr w:type="spellStart"/>
      <w:r>
        <w:t>tw,id</w:t>
      </w:r>
      <w:proofErr w:type="spellEnd"/>
      <w:r>
        <w:t>. (76)</w:t>
      </w:r>
    </w:p>
    <w:p w14:paraId="44D92B55" w14:textId="77777777" w:rsidR="007A711F" w:rsidRDefault="007A711F" w:rsidP="007A711F">
      <w:pPr>
        <w:spacing w:after="0"/>
      </w:pPr>
      <w:r>
        <w:t>22     "low* price* generic*".</w:t>
      </w:r>
      <w:proofErr w:type="spellStart"/>
      <w:proofErr w:type="gramStart"/>
      <w:r>
        <w:t>tw,id</w:t>
      </w:r>
      <w:proofErr w:type="spellEnd"/>
      <w:proofErr w:type="gramEnd"/>
      <w:r>
        <w:t>. (51)</w:t>
      </w:r>
    </w:p>
    <w:p w14:paraId="5A602E4C" w14:textId="77777777" w:rsidR="007A711F" w:rsidRDefault="007A711F" w:rsidP="007A711F">
      <w:pPr>
        <w:spacing w:after="0"/>
      </w:pPr>
      <w:r>
        <w:t xml:space="preserve">23  </w:t>
      </w:r>
      <w:proofErr w:type="gramStart"/>
      <w:r>
        <w:t xml:space="preserve">   (</w:t>
      </w:r>
      <w:proofErr w:type="gramEnd"/>
      <w:r>
        <w:t>essential adj2 (drug* or medicine*)).</w:t>
      </w:r>
      <w:proofErr w:type="spellStart"/>
      <w:r>
        <w:t>tw,id</w:t>
      </w:r>
      <w:proofErr w:type="spellEnd"/>
      <w:r>
        <w:t>. (1634)</w:t>
      </w:r>
    </w:p>
    <w:p w14:paraId="36DD1252" w14:textId="77777777" w:rsidR="007A711F" w:rsidRDefault="007A711F" w:rsidP="007A711F">
      <w:pPr>
        <w:spacing w:after="0"/>
      </w:pPr>
      <w:r>
        <w:t xml:space="preserve">24  </w:t>
      </w:r>
      <w:proofErr w:type="gramStart"/>
      <w:r>
        <w:t xml:space="preserve">   (</w:t>
      </w:r>
      <w:proofErr w:type="gramEnd"/>
      <w:r>
        <w:t>access* adj3 (medicine? or drug? or prescription? or pharmaceutical*)).</w:t>
      </w:r>
      <w:proofErr w:type="spellStart"/>
      <w:r>
        <w:t>tw,id</w:t>
      </w:r>
      <w:proofErr w:type="spellEnd"/>
      <w:r>
        <w:t>. (1966)</w:t>
      </w:r>
    </w:p>
    <w:p w14:paraId="5A149F2A" w14:textId="77777777" w:rsidR="007A711F" w:rsidRDefault="007A711F" w:rsidP="007A711F">
      <w:pPr>
        <w:spacing w:after="0"/>
      </w:pPr>
      <w:r>
        <w:t xml:space="preserve">25  </w:t>
      </w:r>
      <w:proofErr w:type="gramStart"/>
      <w:r>
        <w:t xml:space="preserve">   (</w:t>
      </w:r>
      <w:proofErr w:type="gramEnd"/>
      <w:r>
        <w:t>pharma* adj2 economic*).</w:t>
      </w:r>
      <w:proofErr w:type="spellStart"/>
      <w:r>
        <w:t>tw,id</w:t>
      </w:r>
      <w:proofErr w:type="spellEnd"/>
      <w:r>
        <w:t>. (141)</w:t>
      </w:r>
    </w:p>
    <w:p w14:paraId="642B041E" w14:textId="77777777" w:rsidR="007A711F" w:rsidRDefault="007A711F" w:rsidP="007A711F">
      <w:pPr>
        <w:spacing w:after="0"/>
      </w:pPr>
      <w:r>
        <w:t xml:space="preserve">26     </w:t>
      </w:r>
      <w:proofErr w:type="gramStart"/>
      <w:r>
        <w:t>pharmacoeconomic*.</w:t>
      </w:r>
      <w:proofErr w:type="spellStart"/>
      <w:r>
        <w:t>tw,id</w:t>
      </w:r>
      <w:proofErr w:type="spellEnd"/>
      <w:proofErr w:type="gramEnd"/>
      <w:r>
        <w:t>. (374)</w:t>
      </w:r>
    </w:p>
    <w:p w14:paraId="6149E862" w14:textId="77777777" w:rsidR="007A711F" w:rsidRDefault="007A711F" w:rsidP="007A711F">
      <w:pPr>
        <w:spacing w:after="0"/>
      </w:pPr>
      <w:r>
        <w:t>27     or/11-26 [drug pricing] (11818)</w:t>
      </w:r>
    </w:p>
    <w:p w14:paraId="6B64F09C" w14:textId="77777777" w:rsidR="007A711F" w:rsidRDefault="007A711F" w:rsidP="007A711F">
      <w:pPr>
        <w:spacing w:after="0"/>
      </w:pPr>
      <w:r>
        <w:t xml:space="preserve">28     </w:t>
      </w:r>
      <w:proofErr w:type="gramStart"/>
      <w:r>
        <w:t>policy</w:t>
      </w:r>
      <w:proofErr w:type="gramEnd"/>
      <w:r>
        <w:t>/ or health policy/ (38180)</w:t>
      </w:r>
    </w:p>
    <w:p w14:paraId="1A6F77ED" w14:textId="77777777" w:rsidR="007A711F" w:rsidRDefault="007A711F" w:rsidP="007A711F">
      <w:pPr>
        <w:spacing w:after="0"/>
      </w:pPr>
      <w:r>
        <w:t xml:space="preserve">29     </w:t>
      </w:r>
      <w:proofErr w:type="gramStart"/>
      <w:r>
        <w:t>legislation</w:t>
      </w:r>
      <w:proofErr w:type="gramEnd"/>
      <w:r>
        <w:t>/ (11358)</w:t>
      </w:r>
    </w:p>
    <w:p w14:paraId="41587E43" w14:textId="77777777" w:rsidR="007A711F" w:rsidRDefault="007A711F" w:rsidP="007A711F">
      <w:pPr>
        <w:spacing w:after="0"/>
      </w:pPr>
      <w:r>
        <w:t>30     regulations/ (13049)</w:t>
      </w:r>
    </w:p>
    <w:p w14:paraId="7AF0AEE5" w14:textId="77777777" w:rsidR="007A711F" w:rsidRDefault="007A711F" w:rsidP="007A711F">
      <w:pPr>
        <w:spacing w:after="0"/>
      </w:pPr>
      <w:r>
        <w:lastRenderedPageBreak/>
        <w:t xml:space="preserve">31  </w:t>
      </w:r>
      <w:proofErr w:type="gramStart"/>
      <w:r>
        <w:t xml:space="preserve">   (</w:t>
      </w:r>
      <w:proofErr w:type="gramEnd"/>
      <w:r>
        <w:t xml:space="preserve">(drug* or medicine* or pharmaceutical* or prescription* or health*) adj7 (guideline* or guidance or policy or policies or law or </w:t>
      </w:r>
      <w:proofErr w:type="spellStart"/>
      <w:r>
        <w:t>regulat</w:t>
      </w:r>
      <w:proofErr w:type="spellEnd"/>
      <w:r>
        <w:t xml:space="preserve">* or rule* or </w:t>
      </w:r>
      <w:proofErr w:type="spellStart"/>
      <w:r>
        <w:t>legislat</w:t>
      </w:r>
      <w:proofErr w:type="spellEnd"/>
      <w:r>
        <w:t xml:space="preserve">* or control* or </w:t>
      </w:r>
      <w:proofErr w:type="spellStart"/>
      <w:r>
        <w:t>strateg</w:t>
      </w:r>
      <w:proofErr w:type="spellEnd"/>
      <w:r>
        <w:t>* or framework*)).</w:t>
      </w:r>
      <w:proofErr w:type="spellStart"/>
      <w:r>
        <w:t>tw,id</w:t>
      </w:r>
      <w:proofErr w:type="spellEnd"/>
      <w:r>
        <w:t>. (202358)</w:t>
      </w:r>
    </w:p>
    <w:p w14:paraId="7E72903B" w14:textId="77777777" w:rsidR="007A711F" w:rsidRDefault="007A711F" w:rsidP="007A711F">
      <w:pPr>
        <w:spacing w:after="0"/>
      </w:pPr>
      <w:r>
        <w:t xml:space="preserve">32  </w:t>
      </w:r>
      <w:proofErr w:type="gramStart"/>
      <w:r>
        <w:t xml:space="preserve">   (</w:t>
      </w:r>
      <w:proofErr w:type="gramEnd"/>
      <w:r>
        <w:t>tax or taxes or exemption*).</w:t>
      </w:r>
      <w:proofErr w:type="spellStart"/>
      <w:r>
        <w:t>tw,id</w:t>
      </w:r>
      <w:proofErr w:type="spellEnd"/>
      <w:r>
        <w:t>. (4824)</w:t>
      </w:r>
    </w:p>
    <w:p w14:paraId="0C14302E" w14:textId="77777777" w:rsidR="007A711F" w:rsidRDefault="007A711F" w:rsidP="007A711F">
      <w:pPr>
        <w:spacing w:after="0"/>
      </w:pPr>
      <w:r>
        <w:t xml:space="preserve">33  </w:t>
      </w:r>
      <w:proofErr w:type="gramStart"/>
      <w:r>
        <w:t xml:space="preserve">   (</w:t>
      </w:r>
      <w:proofErr w:type="gramEnd"/>
      <w:r>
        <w:t>(drug* or medicine* or pharmaceutical* or prescription* or health*) adj7 (intervention* or plan* or program*)).</w:t>
      </w:r>
      <w:proofErr w:type="spellStart"/>
      <w:r>
        <w:t>tw,id</w:t>
      </w:r>
      <w:proofErr w:type="spellEnd"/>
      <w:r>
        <w:t>. (354671)</w:t>
      </w:r>
    </w:p>
    <w:p w14:paraId="7D891B37" w14:textId="77777777" w:rsidR="007A711F" w:rsidRDefault="007A711F" w:rsidP="007A711F">
      <w:pPr>
        <w:spacing w:after="0"/>
      </w:pPr>
      <w:r>
        <w:t>34     or/28-33 [policy concept] (543006)</w:t>
      </w:r>
    </w:p>
    <w:p w14:paraId="0FE60A44" w14:textId="77777777" w:rsidR="007A711F" w:rsidRDefault="007A711F" w:rsidP="007A711F">
      <w:pPr>
        <w:spacing w:after="0"/>
      </w:pPr>
      <w:r>
        <w:t>35     10 and 27 and 34 (1107)</w:t>
      </w:r>
    </w:p>
    <w:p w14:paraId="07247ACB" w14:textId="77777777" w:rsidR="007A711F" w:rsidRDefault="007A711F" w:rsidP="007A711F">
      <w:pPr>
        <w:spacing w:after="0"/>
      </w:pPr>
      <w:r>
        <w:t xml:space="preserve">36     program </w:t>
      </w:r>
      <w:proofErr w:type="gramStart"/>
      <w:r>
        <w:t>evaluation</w:t>
      </w:r>
      <w:proofErr w:type="gramEnd"/>
      <w:r>
        <w:t>/ (659)</w:t>
      </w:r>
    </w:p>
    <w:p w14:paraId="1D87780B" w14:textId="77777777" w:rsidR="007A711F" w:rsidRDefault="007A711F" w:rsidP="007A711F">
      <w:pPr>
        <w:spacing w:after="0"/>
      </w:pPr>
      <w:r>
        <w:t xml:space="preserve">37  </w:t>
      </w:r>
      <w:proofErr w:type="gramStart"/>
      <w:r>
        <w:t xml:space="preserve">   (</w:t>
      </w:r>
      <w:proofErr w:type="gramEnd"/>
      <w:r>
        <w:t>barrier* or facilitator* or challenge* or motivator*).</w:t>
      </w:r>
      <w:proofErr w:type="spellStart"/>
      <w:r>
        <w:t>tw,id</w:t>
      </w:r>
      <w:proofErr w:type="spellEnd"/>
      <w:r>
        <w:t>. (168576)</w:t>
      </w:r>
    </w:p>
    <w:p w14:paraId="7114FD9C" w14:textId="77777777" w:rsidR="007A711F" w:rsidRDefault="007A711F" w:rsidP="007A711F">
      <w:pPr>
        <w:spacing w:after="0"/>
      </w:pPr>
      <w:r>
        <w:t xml:space="preserve">38  </w:t>
      </w:r>
      <w:proofErr w:type="gramStart"/>
      <w:r>
        <w:t xml:space="preserve">   (</w:t>
      </w:r>
      <w:proofErr w:type="gramEnd"/>
      <w:r>
        <w:t>implement* or approach* or process*).</w:t>
      </w:r>
      <w:proofErr w:type="spellStart"/>
      <w:r>
        <w:t>tw,id</w:t>
      </w:r>
      <w:proofErr w:type="spellEnd"/>
      <w:r>
        <w:t>. (577865)</w:t>
      </w:r>
    </w:p>
    <w:p w14:paraId="4D522BAD" w14:textId="77777777" w:rsidR="007A711F" w:rsidRDefault="007A711F" w:rsidP="007A711F">
      <w:pPr>
        <w:spacing w:after="0"/>
      </w:pPr>
      <w:r>
        <w:t xml:space="preserve">39  </w:t>
      </w:r>
      <w:proofErr w:type="gramStart"/>
      <w:r>
        <w:t xml:space="preserve">   (</w:t>
      </w:r>
      <w:proofErr w:type="gramEnd"/>
      <w:r>
        <w:t>factor* or determinant* or context*).</w:t>
      </w:r>
      <w:proofErr w:type="spellStart"/>
      <w:r>
        <w:t>tw,id</w:t>
      </w:r>
      <w:proofErr w:type="spellEnd"/>
      <w:r>
        <w:t>. (835181)</w:t>
      </w:r>
    </w:p>
    <w:p w14:paraId="64627C2A" w14:textId="77777777" w:rsidR="007A711F" w:rsidRDefault="007A711F" w:rsidP="007A711F">
      <w:pPr>
        <w:spacing w:after="0"/>
      </w:pPr>
      <w:r>
        <w:t>40     "</w:t>
      </w:r>
      <w:proofErr w:type="spellStart"/>
      <w:r>
        <w:t>scal</w:t>
      </w:r>
      <w:proofErr w:type="spellEnd"/>
      <w:r>
        <w:t>* up".</w:t>
      </w:r>
      <w:proofErr w:type="spellStart"/>
      <w:proofErr w:type="gramStart"/>
      <w:r>
        <w:t>tw,id</w:t>
      </w:r>
      <w:proofErr w:type="spellEnd"/>
      <w:proofErr w:type="gramEnd"/>
      <w:r>
        <w:t>. (8178)</w:t>
      </w:r>
    </w:p>
    <w:p w14:paraId="31423BD0" w14:textId="77777777" w:rsidR="007A711F" w:rsidRDefault="007A711F" w:rsidP="007A711F">
      <w:pPr>
        <w:spacing w:after="0"/>
      </w:pPr>
      <w:r>
        <w:t xml:space="preserve">41     </w:t>
      </w:r>
      <w:proofErr w:type="gramStart"/>
      <w:r>
        <w:t>adopt*.</w:t>
      </w:r>
      <w:proofErr w:type="spellStart"/>
      <w:r>
        <w:t>tw,id</w:t>
      </w:r>
      <w:proofErr w:type="spellEnd"/>
      <w:proofErr w:type="gramEnd"/>
      <w:r>
        <w:t>. (49436)</w:t>
      </w:r>
    </w:p>
    <w:p w14:paraId="54FD6B42" w14:textId="77777777" w:rsidR="007A711F" w:rsidRDefault="007A711F" w:rsidP="007A711F">
      <w:pPr>
        <w:spacing w:after="0"/>
      </w:pPr>
      <w:r>
        <w:t>42     or/36-41 [implementation] (1363901)</w:t>
      </w:r>
    </w:p>
    <w:p w14:paraId="1908B4DF" w14:textId="77777777" w:rsidR="007A711F" w:rsidRDefault="007A711F" w:rsidP="007A711F">
      <w:pPr>
        <w:spacing w:after="0"/>
      </w:pPr>
      <w:r>
        <w:t>43     10 and 27 and 34 and 42 (678)</w:t>
      </w:r>
    </w:p>
    <w:p w14:paraId="35091E0D" w14:textId="7E0F8615" w:rsidR="007A711F" w:rsidRDefault="007A711F" w:rsidP="007A711F">
      <w:pPr>
        <w:spacing w:after="0"/>
      </w:pPr>
      <w:r>
        <w:t xml:space="preserve">44     limit 43 to </w:t>
      </w:r>
      <w:proofErr w:type="spellStart"/>
      <w:r>
        <w:t>yr</w:t>
      </w:r>
      <w:proofErr w:type="spellEnd"/>
      <w:r>
        <w:t>="2000 -Current" (639)</w:t>
      </w:r>
    </w:p>
    <w:p w14:paraId="3455FBAE" w14:textId="77777777" w:rsidR="004D6087" w:rsidRDefault="004D6087" w:rsidP="00D701E1">
      <w:pPr>
        <w:spacing w:after="0"/>
      </w:pPr>
    </w:p>
    <w:p w14:paraId="573D6961" w14:textId="77777777" w:rsidR="00394276" w:rsidRDefault="00394276" w:rsidP="00F04F76">
      <w:pPr>
        <w:pStyle w:val="Heading2"/>
      </w:pPr>
      <w:r>
        <w:t>Ovid MEDLINE(R) ALL &lt;1946 to May 24, 2021&gt;</w:t>
      </w:r>
    </w:p>
    <w:p w14:paraId="070DDE04" w14:textId="77777777" w:rsidR="00F04F76" w:rsidRDefault="00F04F76" w:rsidP="00F04F76">
      <w:pPr>
        <w:spacing w:after="0"/>
      </w:pPr>
      <w:r>
        <w:t>Search Date: 25 May 2021</w:t>
      </w:r>
    </w:p>
    <w:p w14:paraId="3203D258" w14:textId="77777777" w:rsidR="00394276" w:rsidRDefault="00394276" w:rsidP="00394276">
      <w:pPr>
        <w:spacing w:after="0"/>
      </w:pPr>
      <w:r>
        <w:t>--------------------------------------------------------------------------------</w:t>
      </w:r>
    </w:p>
    <w:p w14:paraId="57A94100" w14:textId="77777777" w:rsidR="00394276" w:rsidRDefault="00394276" w:rsidP="00394276">
      <w:pPr>
        <w:spacing w:after="0"/>
      </w:pPr>
      <w:r>
        <w:t>1     Drugs, Generic/ (5442)</w:t>
      </w:r>
    </w:p>
    <w:p w14:paraId="132F7E56" w14:textId="77777777" w:rsidR="00394276" w:rsidRDefault="00394276" w:rsidP="00394276">
      <w:pPr>
        <w:spacing w:after="0"/>
      </w:pPr>
      <w:r>
        <w:t>2     exp "Africa South of the Sahara"/ (221405)</w:t>
      </w:r>
    </w:p>
    <w:p w14:paraId="200E5AD9" w14:textId="77777777" w:rsidR="00394276" w:rsidRDefault="00394276" w:rsidP="00394276">
      <w:pPr>
        <w:spacing w:after="0"/>
      </w:pPr>
      <w:r>
        <w:t xml:space="preserve">3  </w:t>
      </w:r>
      <w:proofErr w:type="gramStart"/>
      <w:r>
        <w:t xml:space="preserve">   (</w:t>
      </w:r>
      <w:proofErr w:type="spellStart"/>
      <w:proofErr w:type="gramEnd"/>
      <w:r>
        <w:t>angola</w:t>
      </w:r>
      <w:proofErr w:type="spellEnd"/>
      <w:r>
        <w:t xml:space="preserve">* or </w:t>
      </w:r>
      <w:proofErr w:type="spellStart"/>
      <w:r>
        <w:t>benin</w:t>
      </w:r>
      <w:proofErr w:type="spellEnd"/>
      <w:r>
        <w:t xml:space="preserve">* or </w:t>
      </w:r>
      <w:proofErr w:type="spellStart"/>
      <w:r>
        <w:t>botswana</w:t>
      </w:r>
      <w:proofErr w:type="spellEnd"/>
      <w:r>
        <w:t>* or "</w:t>
      </w:r>
      <w:proofErr w:type="spellStart"/>
      <w:r>
        <w:t>burkina</w:t>
      </w:r>
      <w:proofErr w:type="spellEnd"/>
      <w:r>
        <w:t xml:space="preserve"> </w:t>
      </w:r>
      <w:proofErr w:type="spellStart"/>
      <w:r>
        <w:t>faso</w:t>
      </w:r>
      <w:proofErr w:type="spellEnd"/>
      <w:r>
        <w:t xml:space="preserve">" or </w:t>
      </w:r>
      <w:proofErr w:type="spellStart"/>
      <w:r>
        <w:t>burundi</w:t>
      </w:r>
      <w:proofErr w:type="spellEnd"/>
      <w:r>
        <w:t>*).</w:t>
      </w:r>
      <w:proofErr w:type="spellStart"/>
      <w:r>
        <w:t>ti,ab,in,kf</w:t>
      </w:r>
      <w:proofErr w:type="spellEnd"/>
      <w:r>
        <w:t>. (20189)</w:t>
      </w:r>
    </w:p>
    <w:p w14:paraId="61BFF3BF" w14:textId="77777777" w:rsidR="00394276" w:rsidRDefault="00394276" w:rsidP="00394276">
      <w:pPr>
        <w:spacing w:after="0"/>
      </w:pPr>
      <w:r>
        <w:t xml:space="preserve">4  </w:t>
      </w:r>
      <w:proofErr w:type="gramStart"/>
      <w:r>
        <w:t xml:space="preserve">   (</w:t>
      </w:r>
      <w:proofErr w:type="gramEnd"/>
      <w:r>
        <w:t>"</w:t>
      </w:r>
      <w:proofErr w:type="spellStart"/>
      <w:r>
        <w:t>cabo</w:t>
      </w:r>
      <w:proofErr w:type="spellEnd"/>
      <w:r>
        <w:t xml:space="preserve"> </w:t>
      </w:r>
      <w:proofErr w:type="spellStart"/>
      <w:r>
        <w:t>verde</w:t>
      </w:r>
      <w:proofErr w:type="spellEnd"/>
      <w:r>
        <w:t xml:space="preserve">*" or "cape </w:t>
      </w:r>
      <w:proofErr w:type="spellStart"/>
      <w:r>
        <w:t>verde</w:t>
      </w:r>
      <w:proofErr w:type="spellEnd"/>
      <w:r>
        <w:t xml:space="preserve">*" or </w:t>
      </w:r>
      <w:proofErr w:type="spellStart"/>
      <w:r>
        <w:t>cameroon</w:t>
      </w:r>
      <w:proofErr w:type="spellEnd"/>
      <w:r>
        <w:t xml:space="preserve">* or "central </w:t>
      </w:r>
      <w:proofErr w:type="spellStart"/>
      <w:r>
        <w:t>africa</w:t>
      </w:r>
      <w:proofErr w:type="spellEnd"/>
      <w:r>
        <w:t xml:space="preserve">*" or chad or </w:t>
      </w:r>
      <w:proofErr w:type="spellStart"/>
      <w:r>
        <w:t>cormoros</w:t>
      </w:r>
      <w:proofErr w:type="spellEnd"/>
      <w:r>
        <w:t xml:space="preserve"> or congo* or "ivory coast" or "cote </w:t>
      </w:r>
      <w:proofErr w:type="spellStart"/>
      <w:r>
        <w:t>d'ivoire</w:t>
      </w:r>
      <w:proofErr w:type="spellEnd"/>
      <w:r>
        <w:t xml:space="preserve">" or </w:t>
      </w:r>
      <w:proofErr w:type="spellStart"/>
      <w:r>
        <w:t>djibouti</w:t>
      </w:r>
      <w:proofErr w:type="spellEnd"/>
      <w:r>
        <w:t>).</w:t>
      </w:r>
      <w:proofErr w:type="spellStart"/>
      <w:r>
        <w:t>ti,ab,in,kf</w:t>
      </w:r>
      <w:proofErr w:type="spellEnd"/>
      <w:r>
        <w:t>. (50720)</w:t>
      </w:r>
    </w:p>
    <w:p w14:paraId="1BF6DA14" w14:textId="77777777" w:rsidR="00394276" w:rsidRDefault="00394276" w:rsidP="00394276">
      <w:pPr>
        <w:spacing w:after="0"/>
      </w:pPr>
      <w:r>
        <w:t xml:space="preserve">5  </w:t>
      </w:r>
      <w:proofErr w:type="gramStart"/>
      <w:r>
        <w:t xml:space="preserve">   (</w:t>
      </w:r>
      <w:proofErr w:type="gramEnd"/>
      <w:r>
        <w:t xml:space="preserve">guinea* or </w:t>
      </w:r>
      <w:proofErr w:type="spellStart"/>
      <w:r>
        <w:t>eritrea</w:t>
      </w:r>
      <w:proofErr w:type="spellEnd"/>
      <w:r>
        <w:t xml:space="preserve">* or </w:t>
      </w:r>
      <w:proofErr w:type="spellStart"/>
      <w:r>
        <w:t>eswatini</w:t>
      </w:r>
      <w:proofErr w:type="spellEnd"/>
      <w:r>
        <w:t xml:space="preserve">* or </w:t>
      </w:r>
      <w:proofErr w:type="spellStart"/>
      <w:r>
        <w:t>swaziland</w:t>
      </w:r>
      <w:proofErr w:type="spellEnd"/>
      <w:r>
        <w:t xml:space="preserve">* or </w:t>
      </w:r>
      <w:proofErr w:type="spellStart"/>
      <w:r>
        <w:t>ethiopia</w:t>
      </w:r>
      <w:proofErr w:type="spellEnd"/>
      <w:r>
        <w:t xml:space="preserve">* or </w:t>
      </w:r>
      <w:proofErr w:type="spellStart"/>
      <w:r>
        <w:t>gabon</w:t>
      </w:r>
      <w:proofErr w:type="spellEnd"/>
      <w:r>
        <w:t xml:space="preserve">* or </w:t>
      </w:r>
      <w:proofErr w:type="spellStart"/>
      <w:r>
        <w:t>gambia</w:t>
      </w:r>
      <w:proofErr w:type="spellEnd"/>
      <w:r>
        <w:t xml:space="preserve">* or </w:t>
      </w:r>
      <w:proofErr w:type="spellStart"/>
      <w:r>
        <w:t>ghana</w:t>
      </w:r>
      <w:proofErr w:type="spellEnd"/>
      <w:r>
        <w:t>* or guinea*).</w:t>
      </w:r>
      <w:proofErr w:type="spellStart"/>
      <w:r>
        <w:t>ti,ab,in,kf</w:t>
      </w:r>
      <w:proofErr w:type="spellEnd"/>
      <w:r>
        <w:t>. (169119)</w:t>
      </w:r>
    </w:p>
    <w:p w14:paraId="6818F61F" w14:textId="77777777" w:rsidR="00394276" w:rsidRDefault="00394276" w:rsidP="00394276">
      <w:pPr>
        <w:spacing w:after="0"/>
      </w:pPr>
      <w:r>
        <w:t xml:space="preserve">6  </w:t>
      </w:r>
      <w:proofErr w:type="gramStart"/>
      <w:r>
        <w:t xml:space="preserve">   (</w:t>
      </w:r>
      <w:proofErr w:type="spellStart"/>
      <w:proofErr w:type="gramEnd"/>
      <w:r>
        <w:t>kenya</w:t>
      </w:r>
      <w:proofErr w:type="spellEnd"/>
      <w:r>
        <w:t xml:space="preserve">* or </w:t>
      </w:r>
      <w:proofErr w:type="spellStart"/>
      <w:r>
        <w:t>lesotho</w:t>
      </w:r>
      <w:proofErr w:type="spellEnd"/>
      <w:r>
        <w:t xml:space="preserve">* or </w:t>
      </w:r>
      <w:proofErr w:type="spellStart"/>
      <w:r>
        <w:t>liberia</w:t>
      </w:r>
      <w:proofErr w:type="spellEnd"/>
      <w:r>
        <w:t xml:space="preserve">* or </w:t>
      </w:r>
      <w:proofErr w:type="spellStart"/>
      <w:r>
        <w:t>madagasca</w:t>
      </w:r>
      <w:proofErr w:type="spellEnd"/>
      <w:r>
        <w:t xml:space="preserve">* or </w:t>
      </w:r>
      <w:proofErr w:type="spellStart"/>
      <w:r>
        <w:t>malawi</w:t>
      </w:r>
      <w:proofErr w:type="spellEnd"/>
      <w:r>
        <w:t xml:space="preserve">* or </w:t>
      </w:r>
      <w:proofErr w:type="spellStart"/>
      <w:r>
        <w:t>mali</w:t>
      </w:r>
      <w:proofErr w:type="spellEnd"/>
      <w:r>
        <w:t xml:space="preserve"> or </w:t>
      </w:r>
      <w:proofErr w:type="spellStart"/>
      <w:r>
        <w:t>mauritania</w:t>
      </w:r>
      <w:proofErr w:type="spellEnd"/>
      <w:r>
        <w:t xml:space="preserve">* or </w:t>
      </w:r>
      <w:proofErr w:type="spellStart"/>
      <w:r>
        <w:t>mauritius</w:t>
      </w:r>
      <w:proofErr w:type="spellEnd"/>
      <w:r>
        <w:t xml:space="preserve"> or </w:t>
      </w:r>
      <w:proofErr w:type="spellStart"/>
      <w:r>
        <w:t>mozambique</w:t>
      </w:r>
      <w:proofErr w:type="spellEnd"/>
      <w:r>
        <w:t>*).</w:t>
      </w:r>
      <w:proofErr w:type="spellStart"/>
      <w:r>
        <w:t>ti,ab,in,kf</w:t>
      </w:r>
      <w:proofErr w:type="spellEnd"/>
      <w:r>
        <w:t>. (62325)</w:t>
      </w:r>
    </w:p>
    <w:p w14:paraId="20A700B2" w14:textId="77777777" w:rsidR="00394276" w:rsidRDefault="00394276" w:rsidP="00394276">
      <w:pPr>
        <w:spacing w:after="0"/>
      </w:pPr>
      <w:r>
        <w:t xml:space="preserve">7  </w:t>
      </w:r>
      <w:proofErr w:type="gramStart"/>
      <w:r>
        <w:t xml:space="preserve">   (</w:t>
      </w:r>
      <w:proofErr w:type="spellStart"/>
      <w:proofErr w:type="gramEnd"/>
      <w:r>
        <w:t>namibia</w:t>
      </w:r>
      <w:proofErr w:type="spellEnd"/>
      <w:r>
        <w:t xml:space="preserve">* or </w:t>
      </w:r>
      <w:proofErr w:type="spellStart"/>
      <w:r>
        <w:t>niger</w:t>
      </w:r>
      <w:proofErr w:type="spellEnd"/>
      <w:r>
        <w:t xml:space="preserve"> or </w:t>
      </w:r>
      <w:proofErr w:type="spellStart"/>
      <w:r>
        <w:t>nigeria</w:t>
      </w:r>
      <w:proofErr w:type="spellEnd"/>
      <w:r>
        <w:t xml:space="preserve">* or </w:t>
      </w:r>
      <w:proofErr w:type="spellStart"/>
      <w:r>
        <w:t>rwanda</w:t>
      </w:r>
      <w:proofErr w:type="spellEnd"/>
      <w:r>
        <w:t>*).</w:t>
      </w:r>
      <w:proofErr w:type="spellStart"/>
      <w:r>
        <w:t>ti,ab,in,kf</w:t>
      </w:r>
      <w:proofErr w:type="spellEnd"/>
      <w:r>
        <w:t>. (75810)</w:t>
      </w:r>
    </w:p>
    <w:p w14:paraId="41D262B0" w14:textId="77777777" w:rsidR="00394276" w:rsidRDefault="00394276" w:rsidP="00394276">
      <w:pPr>
        <w:spacing w:after="0"/>
      </w:pPr>
      <w:r>
        <w:t xml:space="preserve">8  </w:t>
      </w:r>
      <w:proofErr w:type="gramStart"/>
      <w:r>
        <w:t xml:space="preserve">   (</w:t>
      </w:r>
      <w:proofErr w:type="gramEnd"/>
      <w:r>
        <w:t>"</w:t>
      </w:r>
      <w:proofErr w:type="spellStart"/>
      <w:r>
        <w:t>sao</w:t>
      </w:r>
      <w:proofErr w:type="spellEnd"/>
      <w:r>
        <w:t xml:space="preserve"> tome" or </w:t>
      </w:r>
      <w:proofErr w:type="spellStart"/>
      <w:r>
        <w:t>principe</w:t>
      </w:r>
      <w:proofErr w:type="spellEnd"/>
      <w:r>
        <w:t xml:space="preserve">* or </w:t>
      </w:r>
      <w:proofErr w:type="spellStart"/>
      <w:r>
        <w:t>senegal</w:t>
      </w:r>
      <w:proofErr w:type="spellEnd"/>
      <w:r>
        <w:t xml:space="preserve">* or </w:t>
      </w:r>
      <w:proofErr w:type="spellStart"/>
      <w:r>
        <w:t>seychelles</w:t>
      </w:r>
      <w:proofErr w:type="spellEnd"/>
      <w:r>
        <w:t xml:space="preserve"> or "sierra leone*" or </w:t>
      </w:r>
      <w:proofErr w:type="spellStart"/>
      <w:r>
        <w:t>somali</w:t>
      </w:r>
      <w:proofErr w:type="spellEnd"/>
      <w:r>
        <w:t xml:space="preserve">* or "south </w:t>
      </w:r>
      <w:proofErr w:type="spellStart"/>
      <w:r>
        <w:t>africa</w:t>
      </w:r>
      <w:proofErr w:type="spellEnd"/>
      <w:r>
        <w:t xml:space="preserve">*" or </w:t>
      </w:r>
      <w:proofErr w:type="spellStart"/>
      <w:r>
        <w:t>sudan</w:t>
      </w:r>
      <w:proofErr w:type="spellEnd"/>
      <w:r>
        <w:t>*).</w:t>
      </w:r>
      <w:proofErr w:type="spellStart"/>
      <w:r>
        <w:t>ti,ab,in,kf</w:t>
      </w:r>
      <w:proofErr w:type="spellEnd"/>
      <w:r>
        <w:t>. (149159)</w:t>
      </w:r>
    </w:p>
    <w:p w14:paraId="3F20D25A" w14:textId="77777777" w:rsidR="00394276" w:rsidRDefault="00394276" w:rsidP="00394276">
      <w:pPr>
        <w:spacing w:after="0"/>
      </w:pPr>
      <w:r>
        <w:t xml:space="preserve">9  </w:t>
      </w:r>
      <w:proofErr w:type="gramStart"/>
      <w:r>
        <w:t xml:space="preserve">   (</w:t>
      </w:r>
      <w:proofErr w:type="spellStart"/>
      <w:proofErr w:type="gramEnd"/>
      <w:r>
        <w:t>tanzania</w:t>
      </w:r>
      <w:proofErr w:type="spellEnd"/>
      <w:r>
        <w:t xml:space="preserve">* or </w:t>
      </w:r>
      <w:proofErr w:type="spellStart"/>
      <w:r>
        <w:t>togo</w:t>
      </w:r>
      <w:proofErr w:type="spellEnd"/>
      <w:r>
        <w:t xml:space="preserve">* or </w:t>
      </w:r>
      <w:proofErr w:type="spellStart"/>
      <w:r>
        <w:t>uganda</w:t>
      </w:r>
      <w:proofErr w:type="spellEnd"/>
      <w:r>
        <w:t xml:space="preserve">* or </w:t>
      </w:r>
      <w:proofErr w:type="spellStart"/>
      <w:r>
        <w:t>zambia</w:t>
      </w:r>
      <w:proofErr w:type="spellEnd"/>
      <w:r>
        <w:t xml:space="preserve">* or </w:t>
      </w:r>
      <w:proofErr w:type="spellStart"/>
      <w:r>
        <w:t>zaire</w:t>
      </w:r>
      <w:proofErr w:type="spellEnd"/>
      <w:r>
        <w:t xml:space="preserve">* or </w:t>
      </w:r>
      <w:proofErr w:type="spellStart"/>
      <w:r>
        <w:t>zimbabw</w:t>
      </w:r>
      <w:proofErr w:type="spellEnd"/>
      <w:r>
        <w:t>*).</w:t>
      </w:r>
      <w:proofErr w:type="spellStart"/>
      <w:r>
        <w:t>ti,ab,in,kf</w:t>
      </w:r>
      <w:proofErr w:type="spellEnd"/>
      <w:r>
        <w:t>. (56911)</w:t>
      </w:r>
    </w:p>
    <w:p w14:paraId="6932AD6B" w14:textId="77777777" w:rsidR="00394276" w:rsidRDefault="00394276" w:rsidP="00394276">
      <w:pPr>
        <w:spacing w:after="0"/>
      </w:pPr>
      <w:r>
        <w:t xml:space="preserve">10  </w:t>
      </w:r>
      <w:proofErr w:type="gramStart"/>
      <w:r>
        <w:t xml:space="preserve">   (</w:t>
      </w:r>
      <w:proofErr w:type="spellStart"/>
      <w:proofErr w:type="gramEnd"/>
      <w:r>
        <w:t>africa</w:t>
      </w:r>
      <w:proofErr w:type="spellEnd"/>
      <w:r>
        <w:t>* adj2 ("</w:t>
      </w:r>
      <w:proofErr w:type="spellStart"/>
      <w:r>
        <w:t>sub sahara</w:t>
      </w:r>
      <w:proofErr w:type="spellEnd"/>
      <w:r>
        <w:t xml:space="preserve">*" or "south* </w:t>
      </w:r>
      <w:proofErr w:type="spellStart"/>
      <w:r>
        <w:t>sahara</w:t>
      </w:r>
      <w:proofErr w:type="spellEnd"/>
      <w:r>
        <w:t>*")).</w:t>
      </w:r>
      <w:proofErr w:type="spellStart"/>
      <w:r>
        <w:t>ti,ab,in,kf</w:t>
      </w:r>
      <w:proofErr w:type="spellEnd"/>
      <w:r>
        <w:t>. (27501)</w:t>
      </w:r>
    </w:p>
    <w:p w14:paraId="5833E332" w14:textId="77777777" w:rsidR="00394276" w:rsidRDefault="00394276" w:rsidP="00394276">
      <w:pPr>
        <w:spacing w:after="0"/>
      </w:pPr>
      <w:r>
        <w:t>11     or/2-10 [</w:t>
      </w:r>
      <w:proofErr w:type="spellStart"/>
      <w:r>
        <w:t>sub-saharan</w:t>
      </w:r>
      <w:proofErr w:type="spellEnd"/>
      <w:r>
        <w:t xml:space="preserve"> </w:t>
      </w:r>
      <w:proofErr w:type="spellStart"/>
      <w:r>
        <w:t>africa</w:t>
      </w:r>
      <w:proofErr w:type="spellEnd"/>
      <w:r>
        <w:t>] (567162)</w:t>
      </w:r>
    </w:p>
    <w:p w14:paraId="599FE2A2" w14:textId="77777777" w:rsidR="00394276" w:rsidRDefault="00394276" w:rsidP="00394276">
      <w:pPr>
        <w:spacing w:after="0"/>
      </w:pPr>
      <w:r>
        <w:t>12     Drug Costs/ (16589)</w:t>
      </w:r>
    </w:p>
    <w:p w14:paraId="65C64926" w14:textId="77777777" w:rsidR="00394276" w:rsidRDefault="00394276" w:rsidP="00394276">
      <w:pPr>
        <w:spacing w:after="0"/>
      </w:pPr>
      <w:r>
        <w:t xml:space="preserve">13  </w:t>
      </w:r>
      <w:proofErr w:type="gramStart"/>
      <w:r>
        <w:t xml:space="preserve">   (</w:t>
      </w:r>
      <w:proofErr w:type="gramEnd"/>
      <w:r>
        <w:t>(price? or pricing) adj5 (medicine? or drug? or prescription? or pharmaceutical*)).</w:t>
      </w:r>
      <w:proofErr w:type="spellStart"/>
      <w:r>
        <w:t>tw,kw</w:t>
      </w:r>
      <w:proofErr w:type="spellEnd"/>
      <w:r>
        <w:t>. (4947)</w:t>
      </w:r>
    </w:p>
    <w:p w14:paraId="02F13104" w14:textId="77777777" w:rsidR="00394276" w:rsidRDefault="00394276" w:rsidP="00394276">
      <w:pPr>
        <w:spacing w:after="0"/>
      </w:pPr>
      <w:r>
        <w:t xml:space="preserve">14  </w:t>
      </w:r>
      <w:proofErr w:type="gramStart"/>
      <w:r>
        <w:t xml:space="preserve">   (</w:t>
      </w:r>
      <w:proofErr w:type="gramEnd"/>
      <w:r>
        <w:t>(cost or costs) adj5 (medicine? or drug? or prescription? or pharmaceutical*)).</w:t>
      </w:r>
      <w:proofErr w:type="spellStart"/>
      <w:r>
        <w:t>tw,kw</w:t>
      </w:r>
      <w:proofErr w:type="spellEnd"/>
      <w:r>
        <w:t>. (20270)</w:t>
      </w:r>
    </w:p>
    <w:p w14:paraId="79F223BE" w14:textId="77777777" w:rsidR="00394276" w:rsidRDefault="00394276" w:rsidP="00394276">
      <w:pPr>
        <w:spacing w:after="0"/>
      </w:pPr>
      <w:r>
        <w:t xml:space="preserve">15  </w:t>
      </w:r>
      <w:proofErr w:type="gramStart"/>
      <w:r>
        <w:t xml:space="preserve">   (</w:t>
      </w:r>
      <w:proofErr w:type="gramEnd"/>
      <w:r>
        <w:t>afford* adj5 (medicine? or drug? or prescription? or pharmaceutical*)).</w:t>
      </w:r>
      <w:proofErr w:type="spellStart"/>
      <w:r>
        <w:t>tw,kw</w:t>
      </w:r>
      <w:proofErr w:type="spellEnd"/>
      <w:r>
        <w:t>. (2142)</w:t>
      </w:r>
    </w:p>
    <w:p w14:paraId="59522031" w14:textId="77777777" w:rsidR="00394276" w:rsidRDefault="00394276" w:rsidP="00394276">
      <w:pPr>
        <w:spacing w:after="0"/>
      </w:pPr>
      <w:r>
        <w:t xml:space="preserve">16  </w:t>
      </w:r>
      <w:proofErr w:type="gramStart"/>
      <w:r>
        <w:t xml:space="preserve">   (</w:t>
      </w:r>
      <w:proofErr w:type="spellStart"/>
      <w:proofErr w:type="gramEnd"/>
      <w:r>
        <w:t>reimburs</w:t>
      </w:r>
      <w:proofErr w:type="spellEnd"/>
      <w:r>
        <w:t>* adj5 (medicine? or drug? or prescription? or pharmaceutical*)).</w:t>
      </w:r>
      <w:proofErr w:type="spellStart"/>
      <w:r>
        <w:t>tw,kw</w:t>
      </w:r>
      <w:proofErr w:type="spellEnd"/>
      <w:r>
        <w:t>. (2267)</w:t>
      </w:r>
    </w:p>
    <w:p w14:paraId="3EA9E56C" w14:textId="77777777" w:rsidR="00394276" w:rsidRDefault="00394276" w:rsidP="00394276">
      <w:pPr>
        <w:spacing w:after="0"/>
      </w:pPr>
      <w:r>
        <w:t xml:space="preserve">17  </w:t>
      </w:r>
      <w:proofErr w:type="gramStart"/>
      <w:r>
        <w:t xml:space="preserve">   (</w:t>
      </w:r>
      <w:proofErr w:type="gramEnd"/>
      <w:r>
        <w:t>generic* adj5 (medicine? or drug? or prescription? or pharmaceutical*)).</w:t>
      </w:r>
      <w:proofErr w:type="spellStart"/>
      <w:r>
        <w:t>tw,kw</w:t>
      </w:r>
      <w:proofErr w:type="spellEnd"/>
      <w:r>
        <w:t>. (4814)</w:t>
      </w:r>
    </w:p>
    <w:p w14:paraId="16D3301C" w14:textId="77777777" w:rsidR="00394276" w:rsidRDefault="00394276" w:rsidP="00394276">
      <w:pPr>
        <w:spacing w:after="0"/>
      </w:pPr>
      <w:r>
        <w:t>18     Drugs, Generic/ (5442)</w:t>
      </w:r>
    </w:p>
    <w:p w14:paraId="3EE96DC6" w14:textId="77777777" w:rsidR="00394276" w:rsidRDefault="00394276" w:rsidP="00394276">
      <w:pPr>
        <w:spacing w:after="0"/>
      </w:pPr>
      <w:r>
        <w:lastRenderedPageBreak/>
        <w:t>19     exp fees, pharmaceutical/ (2462)</w:t>
      </w:r>
    </w:p>
    <w:p w14:paraId="1C252956" w14:textId="77777777" w:rsidR="00394276" w:rsidRDefault="00394276" w:rsidP="00394276">
      <w:pPr>
        <w:spacing w:after="0"/>
      </w:pPr>
      <w:r>
        <w:t xml:space="preserve">20  </w:t>
      </w:r>
      <w:proofErr w:type="gramStart"/>
      <w:r>
        <w:t xml:space="preserve">   (</w:t>
      </w:r>
      <w:proofErr w:type="gramEnd"/>
      <w:r>
        <w:t>(</w:t>
      </w:r>
      <w:proofErr w:type="spellStart"/>
      <w:r>
        <w:t>purchas</w:t>
      </w:r>
      <w:proofErr w:type="spellEnd"/>
      <w:r>
        <w:t xml:space="preserve">* or </w:t>
      </w:r>
      <w:proofErr w:type="spellStart"/>
      <w:r>
        <w:t>procur</w:t>
      </w:r>
      <w:proofErr w:type="spellEnd"/>
      <w:r>
        <w:t>* or expenditure*) adj5 (medicine? or drug? or prescription? or pharmaceutical*)).</w:t>
      </w:r>
      <w:proofErr w:type="spellStart"/>
      <w:r>
        <w:t>tw,kw</w:t>
      </w:r>
      <w:proofErr w:type="spellEnd"/>
      <w:r>
        <w:t>. (5286)</w:t>
      </w:r>
    </w:p>
    <w:p w14:paraId="58AF8B01" w14:textId="77777777" w:rsidR="00394276" w:rsidRDefault="00394276" w:rsidP="00394276">
      <w:pPr>
        <w:spacing w:after="0"/>
      </w:pPr>
      <w:r>
        <w:t xml:space="preserve">21  </w:t>
      </w:r>
      <w:proofErr w:type="gramStart"/>
      <w:r>
        <w:t xml:space="preserve">   (</w:t>
      </w:r>
      <w:proofErr w:type="gramEnd"/>
      <w:r>
        <w:t>(subsid* or tariff* or incentive* or containment or transparency) adj5 (medicine? or drug? or prescription? or pharmaceutical*)).</w:t>
      </w:r>
      <w:proofErr w:type="spellStart"/>
      <w:r>
        <w:t>tw,kw</w:t>
      </w:r>
      <w:proofErr w:type="spellEnd"/>
      <w:r>
        <w:t>. (2282)</w:t>
      </w:r>
    </w:p>
    <w:p w14:paraId="61747922" w14:textId="77777777" w:rsidR="00394276" w:rsidRDefault="00394276" w:rsidP="00394276">
      <w:pPr>
        <w:spacing w:after="0"/>
      </w:pPr>
      <w:r>
        <w:t xml:space="preserve">22  </w:t>
      </w:r>
      <w:proofErr w:type="gramStart"/>
      <w:r>
        <w:t xml:space="preserve">   (</w:t>
      </w:r>
      <w:proofErr w:type="gramEnd"/>
      <w:r>
        <w:t>(fee or fees or rebate* or payment* or spend* or saving*) adj5 (medicine? or drug? or prescription? or pharmaceutical*)).</w:t>
      </w:r>
      <w:proofErr w:type="spellStart"/>
      <w:r>
        <w:t>tw,kw</w:t>
      </w:r>
      <w:proofErr w:type="spellEnd"/>
      <w:r>
        <w:t>. (4351)</w:t>
      </w:r>
    </w:p>
    <w:p w14:paraId="4C57EA0A" w14:textId="77777777" w:rsidR="00394276" w:rsidRDefault="00394276" w:rsidP="00394276">
      <w:pPr>
        <w:spacing w:after="0"/>
      </w:pPr>
      <w:r>
        <w:t xml:space="preserve">23  </w:t>
      </w:r>
      <w:proofErr w:type="gramStart"/>
      <w:r>
        <w:t xml:space="preserve">   (</w:t>
      </w:r>
      <w:proofErr w:type="gramEnd"/>
      <w:r>
        <w:t>(benchmark* or cost-plus) adj12 (medicine? or drug? or prescription? or pharmaceutical*)).</w:t>
      </w:r>
      <w:proofErr w:type="spellStart"/>
      <w:r>
        <w:t>tw,kw</w:t>
      </w:r>
      <w:proofErr w:type="spellEnd"/>
      <w:r>
        <w:t>. (761)</w:t>
      </w:r>
    </w:p>
    <w:p w14:paraId="63BA4F8E" w14:textId="77777777" w:rsidR="00394276" w:rsidRDefault="00394276" w:rsidP="00394276">
      <w:pPr>
        <w:spacing w:after="0"/>
      </w:pPr>
      <w:r>
        <w:t>24     "low* price* generic*".</w:t>
      </w:r>
      <w:proofErr w:type="spellStart"/>
      <w:proofErr w:type="gramStart"/>
      <w:r>
        <w:t>tw,kw</w:t>
      </w:r>
      <w:proofErr w:type="spellEnd"/>
      <w:proofErr w:type="gramEnd"/>
      <w:r>
        <w:t>. (86)</w:t>
      </w:r>
    </w:p>
    <w:p w14:paraId="7D8AF730" w14:textId="77777777" w:rsidR="00394276" w:rsidRDefault="00394276" w:rsidP="00394276">
      <w:pPr>
        <w:spacing w:after="0"/>
      </w:pPr>
      <w:r>
        <w:t xml:space="preserve">25  </w:t>
      </w:r>
      <w:proofErr w:type="gramStart"/>
      <w:r>
        <w:t xml:space="preserve">   (</w:t>
      </w:r>
      <w:proofErr w:type="gramEnd"/>
      <w:r>
        <w:t>essential adj2 (drug* or medicine*)).</w:t>
      </w:r>
      <w:proofErr w:type="spellStart"/>
      <w:r>
        <w:t>tw,kw</w:t>
      </w:r>
      <w:proofErr w:type="spellEnd"/>
      <w:r>
        <w:t>. (3826)</w:t>
      </w:r>
    </w:p>
    <w:p w14:paraId="5739EF43" w14:textId="77777777" w:rsidR="00394276" w:rsidRDefault="00394276" w:rsidP="00394276">
      <w:pPr>
        <w:spacing w:after="0"/>
      </w:pPr>
      <w:r>
        <w:t>26     Drugs, Essential/ (929)</w:t>
      </w:r>
    </w:p>
    <w:p w14:paraId="649CBCDF" w14:textId="77777777" w:rsidR="00394276" w:rsidRDefault="00394276" w:rsidP="00394276">
      <w:pPr>
        <w:spacing w:after="0"/>
      </w:pPr>
      <w:r>
        <w:t xml:space="preserve">27  </w:t>
      </w:r>
      <w:proofErr w:type="gramStart"/>
      <w:r>
        <w:t xml:space="preserve">   (</w:t>
      </w:r>
      <w:proofErr w:type="gramEnd"/>
      <w:r>
        <w:t>access* adj3 (medicine? or drug? or prescription? or pharmaceutical*)).</w:t>
      </w:r>
      <w:proofErr w:type="spellStart"/>
      <w:r>
        <w:t>tw,kw</w:t>
      </w:r>
      <w:proofErr w:type="spellEnd"/>
      <w:r>
        <w:t>. (6689)</w:t>
      </w:r>
    </w:p>
    <w:p w14:paraId="6C06A78D" w14:textId="77777777" w:rsidR="00394276" w:rsidRDefault="00394276" w:rsidP="00394276">
      <w:pPr>
        <w:spacing w:after="0"/>
      </w:pPr>
      <w:r>
        <w:t>28     Economics, Pharmaceutical/ (2990)</w:t>
      </w:r>
    </w:p>
    <w:p w14:paraId="5656C5AE" w14:textId="77777777" w:rsidR="00394276" w:rsidRDefault="00394276" w:rsidP="00394276">
      <w:pPr>
        <w:spacing w:after="0"/>
      </w:pPr>
      <w:r>
        <w:t xml:space="preserve">29  </w:t>
      </w:r>
      <w:proofErr w:type="gramStart"/>
      <w:r>
        <w:t xml:space="preserve">   (</w:t>
      </w:r>
      <w:proofErr w:type="gramEnd"/>
      <w:r>
        <w:t>pharma* adj2 economic*).</w:t>
      </w:r>
      <w:proofErr w:type="spellStart"/>
      <w:r>
        <w:t>tw,kw</w:t>
      </w:r>
      <w:proofErr w:type="spellEnd"/>
      <w:r>
        <w:t>. (893)</w:t>
      </w:r>
    </w:p>
    <w:p w14:paraId="59EA8EFC" w14:textId="77777777" w:rsidR="00394276" w:rsidRDefault="00394276" w:rsidP="00394276">
      <w:pPr>
        <w:spacing w:after="0"/>
      </w:pPr>
      <w:r>
        <w:t xml:space="preserve">30     </w:t>
      </w:r>
      <w:proofErr w:type="gramStart"/>
      <w:r>
        <w:t>pharmacoeconomic*.</w:t>
      </w:r>
      <w:proofErr w:type="spellStart"/>
      <w:r>
        <w:t>tw,kw</w:t>
      </w:r>
      <w:proofErr w:type="spellEnd"/>
      <w:proofErr w:type="gramEnd"/>
      <w:r>
        <w:t>. (4110)</w:t>
      </w:r>
    </w:p>
    <w:p w14:paraId="167C2D2B" w14:textId="77777777" w:rsidR="00394276" w:rsidRDefault="00394276" w:rsidP="00394276">
      <w:pPr>
        <w:spacing w:after="0"/>
      </w:pPr>
      <w:r>
        <w:t>31     or/12-30 [drug pricing] (65258)</w:t>
      </w:r>
    </w:p>
    <w:p w14:paraId="34DD995F" w14:textId="77777777" w:rsidR="00394276" w:rsidRDefault="00394276" w:rsidP="00394276">
      <w:pPr>
        <w:spacing w:after="0"/>
      </w:pPr>
      <w:r>
        <w:t>32     exp policy/ (162346)</w:t>
      </w:r>
    </w:p>
    <w:p w14:paraId="3451A7AE" w14:textId="77777777" w:rsidR="00394276" w:rsidRDefault="00394276" w:rsidP="00394276">
      <w:pPr>
        <w:spacing w:after="0"/>
      </w:pPr>
      <w:r>
        <w:t>33     Government Regulation/ (21532)</w:t>
      </w:r>
    </w:p>
    <w:p w14:paraId="3B9A93B4" w14:textId="77777777" w:rsidR="00394276" w:rsidRDefault="00394276" w:rsidP="00394276">
      <w:pPr>
        <w:spacing w:after="0"/>
      </w:pPr>
      <w:r>
        <w:t>34     exp Legislation, Drug/ (33360)</w:t>
      </w:r>
    </w:p>
    <w:p w14:paraId="342143E5" w14:textId="77777777" w:rsidR="00394276" w:rsidRDefault="00394276" w:rsidP="00394276">
      <w:pPr>
        <w:spacing w:after="0"/>
      </w:pPr>
      <w:r>
        <w:t xml:space="preserve">35  </w:t>
      </w:r>
      <w:proofErr w:type="gramStart"/>
      <w:r>
        <w:t xml:space="preserve">   (</w:t>
      </w:r>
      <w:proofErr w:type="gramEnd"/>
      <w:r>
        <w:t xml:space="preserve">(drug* or medicine* or pharmaceutical* or prescription* or health*) adj7 (guideline* or guidance or policy or policies or law or </w:t>
      </w:r>
      <w:proofErr w:type="spellStart"/>
      <w:r>
        <w:t>regulat</w:t>
      </w:r>
      <w:proofErr w:type="spellEnd"/>
      <w:r>
        <w:t xml:space="preserve">* or rule* or </w:t>
      </w:r>
      <w:proofErr w:type="spellStart"/>
      <w:r>
        <w:t>legislat</w:t>
      </w:r>
      <w:proofErr w:type="spellEnd"/>
      <w:r>
        <w:t xml:space="preserve">* or control* or </w:t>
      </w:r>
      <w:proofErr w:type="spellStart"/>
      <w:r>
        <w:t>strateg</w:t>
      </w:r>
      <w:proofErr w:type="spellEnd"/>
      <w:r>
        <w:t>* or framework*)).</w:t>
      </w:r>
      <w:proofErr w:type="spellStart"/>
      <w:r>
        <w:t>tw,kw</w:t>
      </w:r>
      <w:proofErr w:type="spellEnd"/>
      <w:r>
        <w:t>. (593418)</w:t>
      </w:r>
    </w:p>
    <w:p w14:paraId="7B368A6B" w14:textId="77777777" w:rsidR="00394276" w:rsidRDefault="00394276" w:rsidP="00394276">
      <w:pPr>
        <w:spacing w:after="0"/>
      </w:pPr>
      <w:r>
        <w:t xml:space="preserve">36  </w:t>
      </w:r>
      <w:proofErr w:type="gramStart"/>
      <w:r>
        <w:t xml:space="preserve">   (</w:t>
      </w:r>
      <w:proofErr w:type="gramEnd"/>
      <w:r>
        <w:t>tax or taxes or exemption*).</w:t>
      </w:r>
      <w:proofErr w:type="spellStart"/>
      <w:r>
        <w:t>tw,kw</w:t>
      </w:r>
      <w:proofErr w:type="spellEnd"/>
      <w:r>
        <w:t>. (18530)</w:t>
      </w:r>
    </w:p>
    <w:p w14:paraId="76693017" w14:textId="77777777" w:rsidR="00394276" w:rsidRDefault="00394276" w:rsidP="00394276">
      <w:pPr>
        <w:spacing w:after="0"/>
      </w:pPr>
      <w:r>
        <w:t xml:space="preserve">37  </w:t>
      </w:r>
      <w:proofErr w:type="gramStart"/>
      <w:r>
        <w:t xml:space="preserve">   (</w:t>
      </w:r>
      <w:proofErr w:type="gramEnd"/>
      <w:r>
        <w:t>(drug* or medicine* or pharmaceutical* or prescription* or health*) adj7 (intervention* or plan* or program*)).</w:t>
      </w:r>
      <w:proofErr w:type="spellStart"/>
      <w:r>
        <w:t>tw,kw</w:t>
      </w:r>
      <w:proofErr w:type="spellEnd"/>
      <w:r>
        <w:t>. (283851)</w:t>
      </w:r>
    </w:p>
    <w:p w14:paraId="3C66E10F" w14:textId="77777777" w:rsidR="00394276" w:rsidRDefault="00394276" w:rsidP="00394276">
      <w:pPr>
        <w:spacing w:after="0"/>
      </w:pPr>
      <w:r>
        <w:t>38     or/32-37 [policy concept -all] (1002267)</w:t>
      </w:r>
    </w:p>
    <w:p w14:paraId="51D4DC48" w14:textId="77777777" w:rsidR="00394276" w:rsidRDefault="00394276" w:rsidP="00394276">
      <w:pPr>
        <w:spacing w:after="0"/>
      </w:pPr>
      <w:r>
        <w:t xml:space="preserve">39     11 and 31 and 38 [SSA and </w:t>
      </w:r>
      <w:proofErr w:type="gramStart"/>
      <w:r>
        <w:t>policy ]</w:t>
      </w:r>
      <w:proofErr w:type="gramEnd"/>
      <w:r>
        <w:t xml:space="preserve"> (1336)</w:t>
      </w:r>
    </w:p>
    <w:p w14:paraId="6E139C35" w14:textId="77777777" w:rsidR="00394276" w:rsidRDefault="00394276" w:rsidP="00394276">
      <w:pPr>
        <w:spacing w:after="0"/>
      </w:pPr>
      <w:r>
        <w:t>40     Health Plan Implementation/ (6408)</w:t>
      </w:r>
    </w:p>
    <w:p w14:paraId="015C863C" w14:textId="77777777" w:rsidR="00394276" w:rsidRDefault="00394276" w:rsidP="00394276">
      <w:pPr>
        <w:spacing w:after="0"/>
      </w:pPr>
      <w:r>
        <w:t>41     Program Evaluation/ (64911)</w:t>
      </w:r>
    </w:p>
    <w:p w14:paraId="55964B57" w14:textId="77777777" w:rsidR="00394276" w:rsidRDefault="00394276" w:rsidP="00394276">
      <w:pPr>
        <w:spacing w:after="0"/>
      </w:pPr>
      <w:r>
        <w:t xml:space="preserve">42  </w:t>
      </w:r>
      <w:proofErr w:type="gramStart"/>
      <w:r>
        <w:t xml:space="preserve">   (</w:t>
      </w:r>
      <w:proofErr w:type="gramEnd"/>
      <w:r>
        <w:t>barrier* or facilitator* or challenge* or motivator*).</w:t>
      </w:r>
      <w:proofErr w:type="spellStart"/>
      <w:r>
        <w:t>tw,kw</w:t>
      </w:r>
      <w:proofErr w:type="spellEnd"/>
      <w:r>
        <w:t>. (1036117)</w:t>
      </w:r>
    </w:p>
    <w:p w14:paraId="01D53482" w14:textId="77777777" w:rsidR="00394276" w:rsidRDefault="00394276" w:rsidP="00394276">
      <w:pPr>
        <w:spacing w:after="0"/>
      </w:pPr>
      <w:r>
        <w:t xml:space="preserve">43  </w:t>
      </w:r>
      <w:proofErr w:type="gramStart"/>
      <w:r>
        <w:t xml:space="preserve">   (</w:t>
      </w:r>
      <w:proofErr w:type="gramEnd"/>
      <w:r>
        <w:t>implement* or approach* or process*).</w:t>
      </w:r>
      <w:proofErr w:type="spellStart"/>
      <w:r>
        <w:t>tw,kw</w:t>
      </w:r>
      <w:proofErr w:type="spellEnd"/>
      <w:r>
        <w:t>. (4335406)</w:t>
      </w:r>
    </w:p>
    <w:p w14:paraId="6B4C0D61" w14:textId="77777777" w:rsidR="00394276" w:rsidRDefault="00394276" w:rsidP="00394276">
      <w:pPr>
        <w:spacing w:after="0"/>
      </w:pPr>
      <w:r>
        <w:t xml:space="preserve">44  </w:t>
      </w:r>
      <w:proofErr w:type="gramStart"/>
      <w:r>
        <w:t xml:space="preserve">   (</w:t>
      </w:r>
      <w:proofErr w:type="gramEnd"/>
      <w:r>
        <w:t>factor* or determinant* or context*).</w:t>
      </w:r>
      <w:proofErr w:type="spellStart"/>
      <w:r>
        <w:t>tw,kw</w:t>
      </w:r>
      <w:proofErr w:type="spellEnd"/>
      <w:r>
        <w:t>. (4148932)</w:t>
      </w:r>
    </w:p>
    <w:p w14:paraId="5FAA3E3F" w14:textId="77777777" w:rsidR="00394276" w:rsidRDefault="00394276" w:rsidP="00394276">
      <w:pPr>
        <w:spacing w:after="0"/>
      </w:pPr>
      <w:r>
        <w:t>45     "</w:t>
      </w:r>
      <w:proofErr w:type="spellStart"/>
      <w:r>
        <w:t>scal</w:t>
      </w:r>
      <w:proofErr w:type="spellEnd"/>
      <w:r>
        <w:t>* up".</w:t>
      </w:r>
      <w:proofErr w:type="spellStart"/>
      <w:proofErr w:type="gramStart"/>
      <w:r>
        <w:t>tw,kw</w:t>
      </w:r>
      <w:proofErr w:type="spellEnd"/>
      <w:proofErr w:type="gramEnd"/>
      <w:r>
        <w:t>. (22149)</w:t>
      </w:r>
    </w:p>
    <w:p w14:paraId="2122D8F8" w14:textId="77777777" w:rsidR="00394276" w:rsidRDefault="00394276" w:rsidP="00394276">
      <w:pPr>
        <w:spacing w:after="0"/>
      </w:pPr>
      <w:r>
        <w:t xml:space="preserve">46     </w:t>
      </w:r>
      <w:proofErr w:type="gramStart"/>
      <w:r>
        <w:t>adopt*.</w:t>
      </w:r>
      <w:proofErr w:type="spellStart"/>
      <w:r>
        <w:t>tw,kw</w:t>
      </w:r>
      <w:proofErr w:type="spellEnd"/>
      <w:proofErr w:type="gramEnd"/>
      <w:r>
        <w:t>. (273188)</w:t>
      </w:r>
    </w:p>
    <w:p w14:paraId="50EA7304" w14:textId="77777777" w:rsidR="00394276" w:rsidRDefault="00394276" w:rsidP="00394276">
      <w:pPr>
        <w:spacing w:after="0"/>
      </w:pPr>
      <w:r>
        <w:t>47     or/40-46 [implementation] (8374962)</w:t>
      </w:r>
    </w:p>
    <w:p w14:paraId="4D4B40E3" w14:textId="77777777" w:rsidR="00394276" w:rsidRDefault="00394276" w:rsidP="00394276">
      <w:pPr>
        <w:spacing w:after="0"/>
      </w:pPr>
      <w:r>
        <w:t>48     11 and 31 and 38 and 47 (860)</w:t>
      </w:r>
    </w:p>
    <w:p w14:paraId="3D05E87D" w14:textId="5B051589" w:rsidR="00394276" w:rsidRDefault="00394276" w:rsidP="00394276">
      <w:pPr>
        <w:spacing w:after="0"/>
      </w:pPr>
      <w:r>
        <w:t xml:space="preserve">49     limit 48 to </w:t>
      </w:r>
      <w:proofErr w:type="spellStart"/>
      <w:r>
        <w:t>yr</w:t>
      </w:r>
      <w:proofErr w:type="spellEnd"/>
      <w:r>
        <w:t>="2000 -Current" (749)</w:t>
      </w:r>
    </w:p>
    <w:p w14:paraId="556C99B6" w14:textId="77777777" w:rsidR="004D6087" w:rsidRDefault="004D6087" w:rsidP="00D701E1">
      <w:pPr>
        <w:spacing w:after="0"/>
      </w:pPr>
    </w:p>
    <w:p w14:paraId="3A7951F0" w14:textId="585C0336" w:rsidR="002D6745" w:rsidRDefault="002D6745" w:rsidP="009A2E45">
      <w:pPr>
        <w:pStyle w:val="Heading2"/>
      </w:pPr>
      <w:r>
        <w:t>Web of Science Core Collection: Citation Indexes</w:t>
      </w:r>
      <w:r w:rsidR="00BB413C">
        <w:t xml:space="preserve"> (Clarivate Analytics)</w:t>
      </w:r>
    </w:p>
    <w:p w14:paraId="1A095FBE" w14:textId="69D38C9D" w:rsidR="009A2E45" w:rsidRDefault="009A2E45" w:rsidP="009A2E45">
      <w:r>
        <w:t xml:space="preserve">Search Date: </w:t>
      </w:r>
      <w:proofErr w:type="gramStart"/>
      <w:r w:rsidR="00103C61">
        <w:t>25  May</w:t>
      </w:r>
      <w:proofErr w:type="gramEnd"/>
      <w:r w:rsidR="00103C61">
        <w:t xml:space="preserve"> 2021</w:t>
      </w:r>
    </w:p>
    <w:p w14:paraId="73C6646F" w14:textId="568F762F" w:rsidR="007C7456" w:rsidRDefault="007C7456" w:rsidP="009A2E45">
      <w:r>
        <w:t>Simultaneously searched</w:t>
      </w:r>
      <w:r w:rsidR="004D6087">
        <w:t xml:space="preserve"> the following</w:t>
      </w:r>
      <w:r>
        <w:t>:</w:t>
      </w:r>
    </w:p>
    <w:p w14:paraId="4ADB17D1" w14:textId="2339F1C0"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t>Science Citation Index Expanded (SCI-EXPANDED) --1900-present</w:t>
      </w:r>
    </w:p>
    <w:p w14:paraId="522D7DC6" w14:textId="40296D62"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lastRenderedPageBreak/>
        <w:t>Social Sciences Citation Index (SSCI) --1900-present</w:t>
      </w:r>
    </w:p>
    <w:p w14:paraId="363EEE65" w14:textId="63570D83"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t>Arts &amp; Humanities Citation Index (A&amp;HCI) --1975-present</w:t>
      </w:r>
    </w:p>
    <w:p w14:paraId="274C6DE3" w14:textId="04606EF4"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t>Conference Proceedings Citation Index- Science (CPCI-S) --1990-present</w:t>
      </w:r>
    </w:p>
    <w:p w14:paraId="3A206519" w14:textId="3DB98213"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t>Conference Proceedings Citation Index- Social Science &amp; Humanities (CPCI-SSH) --1990-present</w:t>
      </w:r>
    </w:p>
    <w:p w14:paraId="07D33C70" w14:textId="7906D7EE" w:rsidR="00103C61" w:rsidRPr="00103C61" w:rsidRDefault="00103C61" w:rsidP="00103C61">
      <w:pPr>
        <w:pStyle w:val="ListParagraph"/>
        <w:numPr>
          <w:ilvl w:val="0"/>
          <w:numId w:val="19"/>
        </w:numPr>
        <w:spacing w:after="0"/>
        <w:rPr>
          <w:rFonts w:ascii="Source Sans Pro" w:hAnsi="Source Sans Pro"/>
          <w:i/>
          <w:iCs/>
          <w:sz w:val="21"/>
          <w:szCs w:val="21"/>
        </w:rPr>
      </w:pPr>
      <w:r w:rsidRPr="00103C61">
        <w:rPr>
          <w:rFonts w:ascii="Source Sans Pro" w:hAnsi="Source Sans Pro"/>
          <w:i/>
          <w:iCs/>
          <w:sz w:val="21"/>
          <w:szCs w:val="21"/>
        </w:rPr>
        <w:t>Emerging Sources Citation Index (ESCI) --2015-present</w:t>
      </w:r>
    </w:p>
    <w:p w14:paraId="4DC24BAF" w14:textId="1593D680" w:rsidR="00103C61" w:rsidRPr="00103C61" w:rsidRDefault="00103C61" w:rsidP="00103C61">
      <w:pPr>
        <w:spacing w:after="0"/>
        <w:rPr>
          <w:rFonts w:ascii="Source Sans Pro" w:hAnsi="Source Sans Pro"/>
          <w:i/>
          <w:iCs/>
          <w:sz w:val="21"/>
          <w:szCs w:val="21"/>
        </w:rPr>
      </w:pPr>
      <w:r w:rsidRPr="00103C61">
        <w:rPr>
          <w:rFonts w:ascii="Source Sans Pro" w:hAnsi="Source Sans Pro"/>
          <w:i/>
          <w:iCs/>
          <w:sz w:val="21"/>
          <w:szCs w:val="21"/>
        </w:rPr>
        <w:t>Data last updated: 2021-05-25</w:t>
      </w:r>
    </w:p>
    <w:p w14:paraId="27B52891" w14:textId="2E7704F6" w:rsidR="00F40AA1" w:rsidRPr="00394276" w:rsidRDefault="00F40AA1" w:rsidP="00F40AA1">
      <w:pPr>
        <w:spacing w:after="0"/>
        <w:rPr>
          <w:color w:val="00B0F0"/>
          <w:sz w:val="18"/>
          <w:szCs w:val="18"/>
        </w:rPr>
      </w:pPr>
    </w:p>
    <w:p w14:paraId="3395F222" w14:textId="10C18399" w:rsidR="00823912" w:rsidRDefault="00823912" w:rsidP="00823912">
      <w:pPr>
        <w:spacing w:after="0"/>
      </w:pPr>
      <w:r>
        <w:t># 36</w:t>
      </w:r>
      <w:r>
        <w:tab/>
        <w:t>574</w:t>
      </w:r>
      <w:r w:rsidR="00536110">
        <w:tab/>
      </w:r>
      <w:r>
        <w:t xml:space="preserve"> #34 AND #27 AND #23 AND #</w:t>
      </w:r>
      <w:proofErr w:type="gramStart"/>
      <w:r>
        <w:t>8  Indexes</w:t>
      </w:r>
      <w:proofErr w:type="gramEnd"/>
      <w:r>
        <w:t>=SCI-EXPANDED, SSCI, A&amp;HCI, CPCI-S, CPCI-SSH, ESCI Timespan=2000-2021</w:t>
      </w:r>
      <w:r>
        <w:tab/>
        <w:t xml:space="preserve">  </w:t>
      </w:r>
    </w:p>
    <w:p w14:paraId="1A76CCFC" w14:textId="6C0A0301" w:rsidR="00823912" w:rsidRDefault="00823912" w:rsidP="00823912">
      <w:pPr>
        <w:spacing w:after="0"/>
      </w:pPr>
      <w:r>
        <w:t xml:space="preserve"> # 35</w:t>
      </w:r>
      <w:r>
        <w:tab/>
        <w:t>611</w:t>
      </w:r>
      <w:r w:rsidR="00536110">
        <w:tab/>
      </w:r>
      <w:r>
        <w:t xml:space="preserve"> #34 AND #27 AND #23 AND #8   </w:t>
      </w:r>
    </w:p>
    <w:p w14:paraId="5AA28FB9" w14:textId="5B9028DE" w:rsidR="00823912" w:rsidRDefault="00823912" w:rsidP="00823912">
      <w:pPr>
        <w:spacing w:after="0"/>
      </w:pPr>
      <w:r>
        <w:t xml:space="preserve"> # 34</w:t>
      </w:r>
      <w:r>
        <w:tab/>
        <w:t xml:space="preserve">18,873,614 </w:t>
      </w:r>
      <w:r w:rsidR="00536110">
        <w:tab/>
      </w:r>
      <w:r>
        <w:t xml:space="preserve">#33 OR #32 OR #31 OR #30 OR #29   </w:t>
      </w:r>
    </w:p>
    <w:p w14:paraId="2970A48B" w14:textId="77777777" w:rsidR="00823912" w:rsidRDefault="00823912" w:rsidP="00823912">
      <w:pPr>
        <w:spacing w:after="0"/>
      </w:pPr>
      <w:r>
        <w:t xml:space="preserve"> # 33</w:t>
      </w:r>
      <w:r>
        <w:tab/>
        <w:t xml:space="preserve">884,966 </w:t>
      </w:r>
      <w:proofErr w:type="gramStart"/>
      <w:r>
        <w:t>TOPIC</w:t>
      </w:r>
      <w:proofErr w:type="gramEnd"/>
      <w:r>
        <w:t xml:space="preserve">: (adopt*)   </w:t>
      </w:r>
    </w:p>
    <w:p w14:paraId="61653765" w14:textId="77777777" w:rsidR="00823912" w:rsidRDefault="00823912" w:rsidP="00823912">
      <w:pPr>
        <w:spacing w:after="0"/>
      </w:pPr>
      <w:r>
        <w:t xml:space="preserve"> # 32</w:t>
      </w:r>
      <w:r>
        <w:tab/>
        <w:t xml:space="preserve">56,000 </w:t>
      </w:r>
      <w:proofErr w:type="gramStart"/>
      <w:r>
        <w:t>TOPIC</w:t>
      </w:r>
      <w:proofErr w:type="gramEnd"/>
      <w:r>
        <w:t>: ("</w:t>
      </w:r>
      <w:proofErr w:type="spellStart"/>
      <w:r>
        <w:t>scal</w:t>
      </w:r>
      <w:proofErr w:type="spellEnd"/>
      <w:r>
        <w:t xml:space="preserve">* up")   </w:t>
      </w:r>
    </w:p>
    <w:p w14:paraId="030B01CD" w14:textId="77777777" w:rsidR="00823912" w:rsidRDefault="00823912" w:rsidP="00823912">
      <w:pPr>
        <w:spacing w:after="0"/>
      </w:pPr>
      <w:r>
        <w:t xml:space="preserve"> # 31</w:t>
      </w:r>
      <w:r>
        <w:tab/>
        <w:t xml:space="preserve">7,465,121 </w:t>
      </w:r>
      <w:proofErr w:type="gramStart"/>
      <w:r>
        <w:t>TOPIC</w:t>
      </w:r>
      <w:proofErr w:type="gramEnd"/>
      <w:r>
        <w:t xml:space="preserve">: (factor* or determinant* or context*)   </w:t>
      </w:r>
    </w:p>
    <w:p w14:paraId="5850BC5C" w14:textId="77777777" w:rsidR="00823912" w:rsidRDefault="00823912" w:rsidP="00823912">
      <w:pPr>
        <w:spacing w:after="0"/>
      </w:pPr>
      <w:r>
        <w:t xml:space="preserve"> # 30</w:t>
      </w:r>
      <w:r>
        <w:tab/>
        <w:t xml:space="preserve">11,915,500 </w:t>
      </w:r>
      <w:proofErr w:type="gramStart"/>
      <w:r>
        <w:t>TOPIC</w:t>
      </w:r>
      <w:proofErr w:type="gramEnd"/>
      <w:r>
        <w:t xml:space="preserve">: (implement* or approach* or process*)   </w:t>
      </w:r>
    </w:p>
    <w:p w14:paraId="2C56F9AE" w14:textId="77777777" w:rsidR="00823912" w:rsidRDefault="00823912" w:rsidP="00823912">
      <w:pPr>
        <w:spacing w:after="0"/>
      </w:pPr>
      <w:r>
        <w:t xml:space="preserve"> # 29</w:t>
      </w:r>
      <w:r>
        <w:tab/>
        <w:t xml:space="preserve">2,160,951 </w:t>
      </w:r>
      <w:proofErr w:type="gramStart"/>
      <w:r>
        <w:t>TOPIC</w:t>
      </w:r>
      <w:proofErr w:type="gramEnd"/>
      <w:r>
        <w:t xml:space="preserve">: (barrier* or facilitator* or challenge* or motivator*)   </w:t>
      </w:r>
    </w:p>
    <w:p w14:paraId="1FB5540A" w14:textId="2BAA9DB9" w:rsidR="00823912" w:rsidRDefault="00823912" w:rsidP="00823912">
      <w:pPr>
        <w:spacing w:after="0"/>
      </w:pPr>
      <w:r>
        <w:t xml:space="preserve"> # 28</w:t>
      </w:r>
      <w:r>
        <w:tab/>
        <w:t>892</w:t>
      </w:r>
      <w:r w:rsidR="00536110">
        <w:tab/>
      </w:r>
      <w:r>
        <w:t xml:space="preserve"> #27 AND #23 AND #8   </w:t>
      </w:r>
    </w:p>
    <w:p w14:paraId="0A65D695" w14:textId="09BFECC8" w:rsidR="00823912" w:rsidRDefault="00823912" w:rsidP="00823912">
      <w:pPr>
        <w:spacing w:after="0"/>
      </w:pPr>
      <w:r>
        <w:t xml:space="preserve"> # 27</w:t>
      </w:r>
      <w:r>
        <w:tab/>
        <w:t xml:space="preserve">969,995 </w:t>
      </w:r>
      <w:r w:rsidR="00536110">
        <w:tab/>
      </w:r>
      <w:r>
        <w:t xml:space="preserve">#26 OR #25 OR #24   </w:t>
      </w:r>
    </w:p>
    <w:p w14:paraId="7FE5C886" w14:textId="77777777" w:rsidR="00823912" w:rsidRDefault="00823912" w:rsidP="00823912">
      <w:pPr>
        <w:spacing w:after="0"/>
      </w:pPr>
      <w:r>
        <w:t xml:space="preserve"> # 26</w:t>
      </w:r>
      <w:r>
        <w:tab/>
        <w:t>290,653 TOPIC: ((drug* or medicine* or pharmaceutical* or prescription* or health*) NEAR/7 (intervention* or plan* or program*</w:t>
      </w:r>
      <w:proofErr w:type="gramStart"/>
      <w:r>
        <w:t>) )</w:t>
      </w:r>
      <w:proofErr w:type="gramEnd"/>
      <w:r>
        <w:t xml:space="preserve">   </w:t>
      </w:r>
    </w:p>
    <w:p w14:paraId="2D4AB7F0" w14:textId="77777777" w:rsidR="00823912" w:rsidRDefault="00823912" w:rsidP="00823912">
      <w:pPr>
        <w:spacing w:after="0"/>
      </w:pPr>
      <w:r>
        <w:t xml:space="preserve"> # 25</w:t>
      </w:r>
      <w:r>
        <w:tab/>
        <w:t>109,283 TOPIC: ((tax or taxes or exemption*</w:t>
      </w:r>
      <w:proofErr w:type="gramStart"/>
      <w:r>
        <w:t>) )</w:t>
      </w:r>
      <w:proofErr w:type="gramEnd"/>
      <w:r>
        <w:t xml:space="preserve">   </w:t>
      </w:r>
    </w:p>
    <w:p w14:paraId="267F4463" w14:textId="77777777" w:rsidR="00823912" w:rsidRDefault="00823912" w:rsidP="00823912">
      <w:pPr>
        <w:spacing w:after="0"/>
      </w:pPr>
      <w:r>
        <w:t xml:space="preserve"> # 24</w:t>
      </w:r>
      <w:r>
        <w:tab/>
        <w:t xml:space="preserve">628,941 TOPIC: ((drug* or medicine* or pharmaceutical* or prescription* or health*) NEAR/7 (guideline* or guidance or policy or policies or law or </w:t>
      </w:r>
      <w:proofErr w:type="spellStart"/>
      <w:r>
        <w:t>regulat</w:t>
      </w:r>
      <w:proofErr w:type="spellEnd"/>
      <w:r>
        <w:t xml:space="preserve">* or rule* or </w:t>
      </w:r>
      <w:proofErr w:type="spellStart"/>
      <w:r>
        <w:t>legislat</w:t>
      </w:r>
      <w:proofErr w:type="spellEnd"/>
      <w:r>
        <w:t xml:space="preserve">* or control* or </w:t>
      </w:r>
      <w:proofErr w:type="spellStart"/>
      <w:r>
        <w:t>strateg</w:t>
      </w:r>
      <w:proofErr w:type="spellEnd"/>
      <w:r>
        <w:t>* or framework*</w:t>
      </w:r>
      <w:proofErr w:type="gramStart"/>
      <w:r>
        <w:t>) )</w:t>
      </w:r>
      <w:proofErr w:type="gramEnd"/>
      <w:r>
        <w:t xml:space="preserve">   </w:t>
      </w:r>
    </w:p>
    <w:p w14:paraId="7B6F4767" w14:textId="7A6F27AE" w:rsidR="00823912" w:rsidRDefault="00823912" w:rsidP="00823912">
      <w:pPr>
        <w:spacing w:after="0"/>
      </w:pPr>
      <w:r>
        <w:t xml:space="preserve"> # 23</w:t>
      </w:r>
      <w:r>
        <w:tab/>
        <w:t>34,696</w:t>
      </w:r>
      <w:r w:rsidR="00536110">
        <w:tab/>
      </w:r>
      <w:r>
        <w:t xml:space="preserve"> #22 OR #21 OR #20 OR #19 OR #18 OR #17 OR #16 OR #15 OR #14 OR #13 OR #12 OR #11 OR #10 OR #9   </w:t>
      </w:r>
    </w:p>
    <w:p w14:paraId="77133885" w14:textId="77777777" w:rsidR="00823912" w:rsidRDefault="00823912" w:rsidP="00823912">
      <w:pPr>
        <w:spacing w:after="0"/>
      </w:pPr>
      <w:r>
        <w:t xml:space="preserve"> # 22</w:t>
      </w:r>
      <w:r>
        <w:tab/>
        <w:t xml:space="preserve">5,234 </w:t>
      </w:r>
      <w:proofErr w:type="gramStart"/>
      <w:r>
        <w:t>TOPIC</w:t>
      </w:r>
      <w:proofErr w:type="gramEnd"/>
      <w:r>
        <w:t xml:space="preserve">: (pharmacoeconomic*)   </w:t>
      </w:r>
    </w:p>
    <w:p w14:paraId="376C3B21" w14:textId="77777777" w:rsidR="00823912" w:rsidRDefault="00823912" w:rsidP="00823912">
      <w:pPr>
        <w:spacing w:after="0"/>
      </w:pPr>
      <w:r>
        <w:t xml:space="preserve"> # 21</w:t>
      </w:r>
      <w:r>
        <w:tab/>
        <w:t>1,364 TOPIC: ((pharma* near/2 economic*</w:t>
      </w:r>
      <w:proofErr w:type="gramStart"/>
      <w:r>
        <w:t>) .</w:t>
      </w:r>
      <w:proofErr w:type="gramEnd"/>
      <w:r>
        <w:t xml:space="preserve">)   </w:t>
      </w:r>
    </w:p>
    <w:p w14:paraId="4E2541B8" w14:textId="77777777" w:rsidR="00823912" w:rsidRDefault="00823912" w:rsidP="00823912">
      <w:pPr>
        <w:spacing w:after="0"/>
      </w:pPr>
      <w:r>
        <w:t xml:space="preserve"> # 20</w:t>
      </w:r>
      <w:r>
        <w:tab/>
        <w:t>4,791 TOPIC: ((access* near/3 (medicine? or drug? or prescription? or pharmaceutical*</w:t>
      </w:r>
      <w:proofErr w:type="gramStart"/>
      <w:r>
        <w:t>) )</w:t>
      </w:r>
      <w:proofErr w:type="gramEnd"/>
      <w:r>
        <w:t xml:space="preserve">)   </w:t>
      </w:r>
    </w:p>
    <w:p w14:paraId="06571CCB" w14:textId="77777777" w:rsidR="00823912" w:rsidRDefault="00823912" w:rsidP="00823912">
      <w:pPr>
        <w:spacing w:after="0"/>
      </w:pPr>
      <w:r>
        <w:t xml:space="preserve"> # 19</w:t>
      </w:r>
      <w:r>
        <w:tab/>
        <w:t>5,563 TOPIC: ((essential near/2 (drug* or medicine*</w:t>
      </w:r>
      <w:proofErr w:type="gramStart"/>
      <w:r>
        <w:t>) )</w:t>
      </w:r>
      <w:proofErr w:type="gramEnd"/>
      <w:r>
        <w:t xml:space="preserve">)   </w:t>
      </w:r>
    </w:p>
    <w:p w14:paraId="56F84F44" w14:textId="77777777" w:rsidR="00823912" w:rsidRDefault="00823912" w:rsidP="00823912">
      <w:pPr>
        <w:spacing w:after="0"/>
      </w:pPr>
      <w:r>
        <w:t xml:space="preserve"> # 18</w:t>
      </w:r>
      <w:r>
        <w:tab/>
        <w:t xml:space="preserve">83 </w:t>
      </w:r>
      <w:proofErr w:type="gramStart"/>
      <w:r>
        <w:t>TOPIC</w:t>
      </w:r>
      <w:proofErr w:type="gramEnd"/>
      <w:r>
        <w:t xml:space="preserve">: ("low* price* generic*")   </w:t>
      </w:r>
    </w:p>
    <w:p w14:paraId="0F05D466" w14:textId="77777777" w:rsidR="00823912" w:rsidRDefault="00823912" w:rsidP="00823912">
      <w:pPr>
        <w:spacing w:after="0"/>
      </w:pPr>
      <w:r>
        <w:t xml:space="preserve"> # 17</w:t>
      </w:r>
      <w:r>
        <w:tab/>
        <w:t>308 TOPIC: (((benchmark* or cost-plus) near/12 (medicine? or drug? or prescription? or pharmaceutical*</w:t>
      </w:r>
      <w:proofErr w:type="gramStart"/>
      <w:r>
        <w:t>) )</w:t>
      </w:r>
      <w:proofErr w:type="gramEnd"/>
      <w:r>
        <w:t xml:space="preserve">)   </w:t>
      </w:r>
    </w:p>
    <w:p w14:paraId="6DB207B9" w14:textId="77777777" w:rsidR="00823912" w:rsidRDefault="00823912" w:rsidP="00823912">
      <w:pPr>
        <w:spacing w:after="0"/>
      </w:pPr>
      <w:r>
        <w:t xml:space="preserve"> # 16</w:t>
      </w:r>
      <w:r>
        <w:tab/>
        <w:t>2,154 TOPIC: (((fee or fees or rebate* or payment* or spend* or saving*) near/5 (medicine? or drug? or prescription? or pharmaceutical*</w:t>
      </w:r>
      <w:proofErr w:type="gramStart"/>
      <w:r>
        <w:t>) )</w:t>
      </w:r>
      <w:proofErr w:type="gramEnd"/>
      <w:r>
        <w:t xml:space="preserve">.)   </w:t>
      </w:r>
    </w:p>
    <w:p w14:paraId="61DF26A9" w14:textId="77777777" w:rsidR="00823912" w:rsidRDefault="00823912" w:rsidP="00823912">
      <w:pPr>
        <w:spacing w:after="0"/>
      </w:pPr>
      <w:r>
        <w:t xml:space="preserve"> # 15</w:t>
      </w:r>
      <w:r>
        <w:tab/>
        <w:t>1,185 TS</w:t>
      </w:r>
      <w:proofErr w:type="gramStart"/>
      <w:r>
        <w:t>=(</w:t>
      </w:r>
      <w:proofErr w:type="gramEnd"/>
      <w:r>
        <w:t xml:space="preserve">((subsid* or tariff* or incentive* or containment or transparency) near/5 (medicine? or drug? or prescription? or pharmaceutical*) ))   </w:t>
      </w:r>
    </w:p>
    <w:p w14:paraId="48DB154F" w14:textId="77777777" w:rsidR="00823912" w:rsidRDefault="00823912" w:rsidP="00823912">
      <w:pPr>
        <w:spacing w:after="0"/>
      </w:pPr>
      <w:r>
        <w:t xml:space="preserve"> # 14</w:t>
      </w:r>
      <w:r>
        <w:tab/>
        <w:t>3,087 TOPIC: (((</w:t>
      </w:r>
      <w:proofErr w:type="spellStart"/>
      <w:r>
        <w:t>purchas</w:t>
      </w:r>
      <w:proofErr w:type="spellEnd"/>
      <w:r>
        <w:t xml:space="preserve">* or </w:t>
      </w:r>
      <w:proofErr w:type="spellStart"/>
      <w:r>
        <w:t>procur</w:t>
      </w:r>
      <w:proofErr w:type="spellEnd"/>
      <w:r>
        <w:t>* or expenditure*) near/5 (medicine? or drug? or prescription? or pharmaceutical*</w:t>
      </w:r>
      <w:proofErr w:type="gramStart"/>
      <w:r>
        <w:t>) )</w:t>
      </w:r>
      <w:proofErr w:type="gramEnd"/>
      <w:r>
        <w:t xml:space="preserve">)   </w:t>
      </w:r>
    </w:p>
    <w:p w14:paraId="17CD5177" w14:textId="77777777" w:rsidR="00823912" w:rsidRDefault="00823912" w:rsidP="00823912">
      <w:pPr>
        <w:spacing w:after="0"/>
      </w:pPr>
      <w:r>
        <w:t xml:space="preserve"> # 13</w:t>
      </w:r>
      <w:r>
        <w:tab/>
        <w:t>3,985 TOPIC: ((generic* near/5 (medicine? or drug? or prescription? or pharmaceutical*</w:t>
      </w:r>
      <w:proofErr w:type="gramStart"/>
      <w:r>
        <w:t>) )</w:t>
      </w:r>
      <w:proofErr w:type="gramEnd"/>
      <w:r>
        <w:t xml:space="preserve">)   </w:t>
      </w:r>
    </w:p>
    <w:p w14:paraId="3ABB0CEF" w14:textId="77777777" w:rsidR="00823912" w:rsidRDefault="00823912" w:rsidP="00823912">
      <w:pPr>
        <w:spacing w:after="0"/>
      </w:pPr>
      <w:r>
        <w:t xml:space="preserve"> # 12</w:t>
      </w:r>
      <w:r>
        <w:tab/>
        <w:t>1,402 TOPIC: ((</w:t>
      </w:r>
      <w:proofErr w:type="spellStart"/>
      <w:r>
        <w:t>reimburs</w:t>
      </w:r>
      <w:proofErr w:type="spellEnd"/>
      <w:r>
        <w:t>* near/5 (medicine? or drug? or prescription? or pharmaceutical*</w:t>
      </w:r>
      <w:proofErr w:type="gramStart"/>
      <w:r>
        <w:t>) )</w:t>
      </w:r>
      <w:proofErr w:type="gramEnd"/>
      <w:r>
        <w:t xml:space="preserve">)   </w:t>
      </w:r>
    </w:p>
    <w:p w14:paraId="34EC0A56" w14:textId="77777777" w:rsidR="00823912" w:rsidRDefault="00823912" w:rsidP="00823912">
      <w:pPr>
        <w:spacing w:after="0"/>
      </w:pPr>
      <w:r>
        <w:t xml:space="preserve"> # 11</w:t>
      </w:r>
      <w:r>
        <w:tab/>
        <w:t>1,327 TOPIC: ((afford* near/5 (medicine? or drug? or prescription? or pharmaceutical*</w:t>
      </w:r>
      <w:proofErr w:type="gramStart"/>
      <w:r>
        <w:t>) )</w:t>
      </w:r>
      <w:proofErr w:type="gramEnd"/>
      <w:r>
        <w:t xml:space="preserve">)   </w:t>
      </w:r>
    </w:p>
    <w:p w14:paraId="5E555317" w14:textId="77777777" w:rsidR="00823912" w:rsidRDefault="00823912" w:rsidP="00823912">
      <w:pPr>
        <w:spacing w:after="0"/>
      </w:pPr>
      <w:r>
        <w:t xml:space="preserve"> # 10</w:t>
      </w:r>
      <w:r>
        <w:tab/>
        <w:t>8,857 TOPIC: (((cost or costs) near/5 (medicine? or drug? or prescription? or pharmaceutical*</w:t>
      </w:r>
      <w:proofErr w:type="gramStart"/>
      <w:r>
        <w:t>) )</w:t>
      </w:r>
      <w:proofErr w:type="gramEnd"/>
      <w:r>
        <w:t xml:space="preserve">)   </w:t>
      </w:r>
    </w:p>
    <w:p w14:paraId="0A618EFF" w14:textId="77777777" w:rsidR="00823912" w:rsidRDefault="00823912" w:rsidP="00823912">
      <w:pPr>
        <w:spacing w:after="0"/>
      </w:pPr>
      <w:r>
        <w:lastRenderedPageBreak/>
        <w:t xml:space="preserve"> # 9</w:t>
      </w:r>
      <w:r>
        <w:tab/>
        <w:t>3,114 TOPIC: (((price? or pricing) near/5 (medicine? or drug? or prescription? or pharmaceutical*</w:t>
      </w:r>
      <w:proofErr w:type="gramStart"/>
      <w:r>
        <w:t>) )</w:t>
      </w:r>
      <w:proofErr w:type="gramEnd"/>
      <w:r>
        <w:t xml:space="preserve">)   </w:t>
      </w:r>
    </w:p>
    <w:p w14:paraId="5BB786DB" w14:textId="77777777" w:rsidR="00823912" w:rsidRDefault="00823912" w:rsidP="00823912">
      <w:pPr>
        <w:spacing w:after="0"/>
      </w:pPr>
      <w:r>
        <w:t xml:space="preserve"> # 8</w:t>
      </w:r>
      <w:r>
        <w:tab/>
        <w:t xml:space="preserve">1,094,912 #7 OR #6 OR #5 OR #4 OR #3 OR #2 OR #1   </w:t>
      </w:r>
    </w:p>
    <w:p w14:paraId="2ABD5E92" w14:textId="77777777" w:rsidR="00823912" w:rsidRDefault="00823912" w:rsidP="00823912">
      <w:pPr>
        <w:spacing w:after="0"/>
      </w:pPr>
      <w:r>
        <w:t xml:space="preserve"> # 7</w:t>
      </w:r>
      <w:r>
        <w:tab/>
        <w:t>45,692 TOPIC: ((</w:t>
      </w:r>
      <w:proofErr w:type="spellStart"/>
      <w:r>
        <w:t>africa</w:t>
      </w:r>
      <w:proofErr w:type="spellEnd"/>
      <w:r>
        <w:t>* near/2 ("</w:t>
      </w:r>
      <w:proofErr w:type="spellStart"/>
      <w:r>
        <w:t>sub sahara</w:t>
      </w:r>
      <w:proofErr w:type="spellEnd"/>
      <w:r>
        <w:t xml:space="preserve">*" or "south* </w:t>
      </w:r>
      <w:proofErr w:type="spellStart"/>
      <w:r>
        <w:t>sahara</w:t>
      </w:r>
      <w:proofErr w:type="spellEnd"/>
      <w:r>
        <w:t>*"</w:t>
      </w:r>
      <w:proofErr w:type="gramStart"/>
      <w:r>
        <w:t>) )</w:t>
      </w:r>
      <w:proofErr w:type="gramEnd"/>
      <w:r>
        <w:t>) OR ADDRESS: ((</w:t>
      </w:r>
      <w:proofErr w:type="spellStart"/>
      <w:r>
        <w:t>africa</w:t>
      </w:r>
      <w:proofErr w:type="spellEnd"/>
      <w:r>
        <w:t>* near/2 ("</w:t>
      </w:r>
      <w:proofErr w:type="spellStart"/>
      <w:r>
        <w:t>sub sahara</w:t>
      </w:r>
      <w:proofErr w:type="spellEnd"/>
      <w:r>
        <w:t xml:space="preserve">*" or "south* </w:t>
      </w:r>
      <w:proofErr w:type="spellStart"/>
      <w:r>
        <w:t>sahara</w:t>
      </w:r>
      <w:proofErr w:type="spellEnd"/>
      <w:r>
        <w:t xml:space="preserve">*") ))   </w:t>
      </w:r>
    </w:p>
    <w:p w14:paraId="3DE1C6CE" w14:textId="77777777" w:rsidR="00823912" w:rsidRDefault="00823912" w:rsidP="00823912">
      <w:pPr>
        <w:spacing w:after="0"/>
      </w:pPr>
      <w:r>
        <w:t xml:space="preserve"> # 6</w:t>
      </w:r>
      <w:r>
        <w:tab/>
        <w:t>121,712 TOPIC: ((</w:t>
      </w:r>
      <w:proofErr w:type="spellStart"/>
      <w:r>
        <w:t>tanzania</w:t>
      </w:r>
      <w:proofErr w:type="spellEnd"/>
      <w:r>
        <w:t xml:space="preserve">* or </w:t>
      </w:r>
      <w:proofErr w:type="spellStart"/>
      <w:r>
        <w:t>togo</w:t>
      </w:r>
      <w:proofErr w:type="spellEnd"/>
      <w:r>
        <w:t xml:space="preserve">* or </w:t>
      </w:r>
      <w:proofErr w:type="spellStart"/>
      <w:r>
        <w:t>uganda</w:t>
      </w:r>
      <w:proofErr w:type="spellEnd"/>
      <w:r>
        <w:t xml:space="preserve">* or </w:t>
      </w:r>
      <w:proofErr w:type="spellStart"/>
      <w:r>
        <w:t>zambia</w:t>
      </w:r>
      <w:proofErr w:type="spellEnd"/>
      <w:r>
        <w:t xml:space="preserve">* or </w:t>
      </w:r>
      <w:proofErr w:type="spellStart"/>
      <w:r>
        <w:t>zaire</w:t>
      </w:r>
      <w:proofErr w:type="spellEnd"/>
      <w:r>
        <w:t xml:space="preserve">* or </w:t>
      </w:r>
      <w:proofErr w:type="spellStart"/>
      <w:r>
        <w:t>zimbabw</w:t>
      </w:r>
      <w:proofErr w:type="spellEnd"/>
      <w:r>
        <w:t>*</w:t>
      </w:r>
      <w:proofErr w:type="gramStart"/>
      <w:r>
        <w:t>) )</w:t>
      </w:r>
      <w:proofErr w:type="gramEnd"/>
      <w:r>
        <w:t xml:space="preserve"> OR ADDRESS: ((</w:t>
      </w:r>
      <w:proofErr w:type="spellStart"/>
      <w:r>
        <w:t>tanzania</w:t>
      </w:r>
      <w:proofErr w:type="spellEnd"/>
      <w:r>
        <w:t xml:space="preserve">* or </w:t>
      </w:r>
      <w:proofErr w:type="spellStart"/>
      <w:r>
        <w:t>togo</w:t>
      </w:r>
      <w:proofErr w:type="spellEnd"/>
      <w:r>
        <w:t xml:space="preserve">* or </w:t>
      </w:r>
      <w:proofErr w:type="spellStart"/>
      <w:r>
        <w:t>uganda</w:t>
      </w:r>
      <w:proofErr w:type="spellEnd"/>
      <w:r>
        <w:t xml:space="preserve">* or </w:t>
      </w:r>
      <w:proofErr w:type="spellStart"/>
      <w:r>
        <w:t>zambia</w:t>
      </w:r>
      <w:proofErr w:type="spellEnd"/>
      <w:r>
        <w:t xml:space="preserve">* or </w:t>
      </w:r>
      <w:proofErr w:type="spellStart"/>
      <w:r>
        <w:t>zaire</w:t>
      </w:r>
      <w:proofErr w:type="spellEnd"/>
      <w:r>
        <w:t xml:space="preserve">* or </w:t>
      </w:r>
      <w:proofErr w:type="spellStart"/>
      <w:r>
        <w:t>zimbabw</w:t>
      </w:r>
      <w:proofErr w:type="spellEnd"/>
      <w:r>
        <w:t xml:space="preserve">*) )   </w:t>
      </w:r>
    </w:p>
    <w:p w14:paraId="1994966B" w14:textId="77777777" w:rsidR="00823912" w:rsidRDefault="00823912" w:rsidP="00823912">
      <w:pPr>
        <w:spacing w:after="0"/>
      </w:pPr>
      <w:r>
        <w:t xml:space="preserve"> # 5</w:t>
      </w:r>
      <w:r>
        <w:tab/>
        <w:t>523,885 TOPIC: (("</w:t>
      </w:r>
      <w:proofErr w:type="spellStart"/>
      <w:r>
        <w:t>sao</w:t>
      </w:r>
      <w:proofErr w:type="spellEnd"/>
      <w:r>
        <w:t xml:space="preserve"> tome" or </w:t>
      </w:r>
      <w:proofErr w:type="spellStart"/>
      <w:r>
        <w:t>principe</w:t>
      </w:r>
      <w:proofErr w:type="spellEnd"/>
      <w:r>
        <w:t xml:space="preserve">* or </w:t>
      </w:r>
      <w:proofErr w:type="spellStart"/>
      <w:r>
        <w:t>senegal</w:t>
      </w:r>
      <w:proofErr w:type="spellEnd"/>
      <w:r>
        <w:t xml:space="preserve">* or </w:t>
      </w:r>
      <w:proofErr w:type="spellStart"/>
      <w:r>
        <w:t>seychelles</w:t>
      </w:r>
      <w:proofErr w:type="spellEnd"/>
      <w:r>
        <w:t xml:space="preserve"> or "sierra leone*" or </w:t>
      </w:r>
      <w:proofErr w:type="spellStart"/>
      <w:r>
        <w:t>somali</w:t>
      </w:r>
      <w:proofErr w:type="spellEnd"/>
      <w:r>
        <w:t xml:space="preserve">* or "south </w:t>
      </w:r>
      <w:proofErr w:type="spellStart"/>
      <w:r>
        <w:t>africa</w:t>
      </w:r>
      <w:proofErr w:type="spellEnd"/>
      <w:r>
        <w:t xml:space="preserve">*" or </w:t>
      </w:r>
      <w:proofErr w:type="spellStart"/>
      <w:r>
        <w:t>sudan</w:t>
      </w:r>
      <w:proofErr w:type="spellEnd"/>
      <w:r>
        <w:t>*</w:t>
      </w:r>
      <w:proofErr w:type="gramStart"/>
      <w:r>
        <w:t>) )</w:t>
      </w:r>
      <w:proofErr w:type="gramEnd"/>
      <w:r>
        <w:t xml:space="preserve"> OR ADDRESS: (("</w:t>
      </w:r>
      <w:proofErr w:type="spellStart"/>
      <w:r>
        <w:t>sao</w:t>
      </w:r>
      <w:proofErr w:type="spellEnd"/>
      <w:r>
        <w:t xml:space="preserve"> tome" or </w:t>
      </w:r>
      <w:proofErr w:type="spellStart"/>
      <w:r>
        <w:t>principe</w:t>
      </w:r>
      <w:proofErr w:type="spellEnd"/>
      <w:r>
        <w:t xml:space="preserve">* or </w:t>
      </w:r>
      <w:proofErr w:type="spellStart"/>
      <w:r>
        <w:t>senegal</w:t>
      </w:r>
      <w:proofErr w:type="spellEnd"/>
      <w:r>
        <w:t xml:space="preserve">* or </w:t>
      </w:r>
      <w:proofErr w:type="spellStart"/>
      <w:r>
        <w:t>seychelles</w:t>
      </w:r>
      <w:proofErr w:type="spellEnd"/>
      <w:r>
        <w:t xml:space="preserve"> or "sierra leone*" or </w:t>
      </w:r>
      <w:proofErr w:type="spellStart"/>
      <w:r>
        <w:t>somali</w:t>
      </w:r>
      <w:proofErr w:type="spellEnd"/>
      <w:r>
        <w:t xml:space="preserve">* or "south </w:t>
      </w:r>
      <w:proofErr w:type="spellStart"/>
      <w:r>
        <w:t>africa</w:t>
      </w:r>
      <w:proofErr w:type="spellEnd"/>
      <w:r>
        <w:t xml:space="preserve">*" or </w:t>
      </w:r>
      <w:proofErr w:type="spellStart"/>
      <w:r>
        <w:t>sudan</w:t>
      </w:r>
      <w:proofErr w:type="spellEnd"/>
      <w:r>
        <w:t xml:space="preserve">*) )   </w:t>
      </w:r>
    </w:p>
    <w:p w14:paraId="745B4895" w14:textId="77777777" w:rsidR="00823912" w:rsidRDefault="00823912" w:rsidP="00823912">
      <w:pPr>
        <w:spacing w:after="0"/>
      </w:pPr>
      <w:r>
        <w:t xml:space="preserve"> # 4</w:t>
      </w:r>
      <w:r>
        <w:tab/>
        <w:t>146,309 TOPIC: ((</w:t>
      </w:r>
      <w:proofErr w:type="spellStart"/>
      <w:r>
        <w:t>kenya</w:t>
      </w:r>
      <w:proofErr w:type="spellEnd"/>
      <w:r>
        <w:t xml:space="preserve">* or </w:t>
      </w:r>
      <w:proofErr w:type="spellStart"/>
      <w:r>
        <w:t>lesotho</w:t>
      </w:r>
      <w:proofErr w:type="spellEnd"/>
      <w:r>
        <w:t xml:space="preserve">* or </w:t>
      </w:r>
      <w:proofErr w:type="spellStart"/>
      <w:r>
        <w:t>liberia</w:t>
      </w:r>
      <w:proofErr w:type="spellEnd"/>
      <w:r>
        <w:t xml:space="preserve">* or </w:t>
      </w:r>
      <w:proofErr w:type="spellStart"/>
      <w:r>
        <w:t>madagasca</w:t>
      </w:r>
      <w:proofErr w:type="spellEnd"/>
      <w:r>
        <w:t xml:space="preserve">* or </w:t>
      </w:r>
      <w:proofErr w:type="spellStart"/>
      <w:r>
        <w:t>malawi</w:t>
      </w:r>
      <w:proofErr w:type="spellEnd"/>
      <w:r>
        <w:t xml:space="preserve">* or </w:t>
      </w:r>
      <w:proofErr w:type="spellStart"/>
      <w:r>
        <w:t>mali</w:t>
      </w:r>
      <w:proofErr w:type="spellEnd"/>
      <w:r>
        <w:t xml:space="preserve"> or </w:t>
      </w:r>
      <w:proofErr w:type="spellStart"/>
      <w:r>
        <w:t>mauritania</w:t>
      </w:r>
      <w:proofErr w:type="spellEnd"/>
      <w:r>
        <w:t xml:space="preserve">* or </w:t>
      </w:r>
      <w:proofErr w:type="spellStart"/>
      <w:r>
        <w:t>mauritius</w:t>
      </w:r>
      <w:proofErr w:type="spellEnd"/>
      <w:r>
        <w:t xml:space="preserve"> or </w:t>
      </w:r>
      <w:proofErr w:type="spellStart"/>
      <w:r>
        <w:t>mozambique</w:t>
      </w:r>
      <w:proofErr w:type="spellEnd"/>
      <w:r>
        <w:t>*</w:t>
      </w:r>
      <w:proofErr w:type="gramStart"/>
      <w:r>
        <w:t>) )</w:t>
      </w:r>
      <w:proofErr w:type="gramEnd"/>
      <w:r>
        <w:t xml:space="preserve"> OR ADDRESS: ((</w:t>
      </w:r>
      <w:proofErr w:type="spellStart"/>
      <w:r>
        <w:t>kenya</w:t>
      </w:r>
      <w:proofErr w:type="spellEnd"/>
      <w:r>
        <w:t xml:space="preserve">* or </w:t>
      </w:r>
      <w:proofErr w:type="spellStart"/>
      <w:r>
        <w:t>lesotho</w:t>
      </w:r>
      <w:proofErr w:type="spellEnd"/>
      <w:r>
        <w:t xml:space="preserve">* or </w:t>
      </w:r>
      <w:proofErr w:type="spellStart"/>
      <w:r>
        <w:t>liberia</w:t>
      </w:r>
      <w:proofErr w:type="spellEnd"/>
      <w:r>
        <w:t xml:space="preserve">* or </w:t>
      </w:r>
      <w:proofErr w:type="spellStart"/>
      <w:r>
        <w:t>madagasca</w:t>
      </w:r>
      <w:proofErr w:type="spellEnd"/>
      <w:r>
        <w:t xml:space="preserve">* or </w:t>
      </w:r>
      <w:proofErr w:type="spellStart"/>
      <w:r>
        <w:t>malawi</w:t>
      </w:r>
      <w:proofErr w:type="spellEnd"/>
      <w:r>
        <w:t xml:space="preserve">* or </w:t>
      </w:r>
      <w:proofErr w:type="spellStart"/>
      <w:r>
        <w:t>mali</w:t>
      </w:r>
      <w:proofErr w:type="spellEnd"/>
      <w:r>
        <w:t xml:space="preserve"> or </w:t>
      </w:r>
      <w:proofErr w:type="spellStart"/>
      <w:r>
        <w:t>mauritania</w:t>
      </w:r>
      <w:proofErr w:type="spellEnd"/>
      <w:r>
        <w:t xml:space="preserve">* or </w:t>
      </w:r>
      <w:proofErr w:type="spellStart"/>
      <w:r>
        <w:t>mauritius</w:t>
      </w:r>
      <w:proofErr w:type="spellEnd"/>
      <w:r>
        <w:t xml:space="preserve"> or </w:t>
      </w:r>
      <w:proofErr w:type="spellStart"/>
      <w:r>
        <w:t>mozambique</w:t>
      </w:r>
      <w:proofErr w:type="spellEnd"/>
      <w:r>
        <w:t xml:space="preserve">*) )   </w:t>
      </w:r>
    </w:p>
    <w:p w14:paraId="6CFC616E" w14:textId="77777777" w:rsidR="00823912" w:rsidRDefault="00823912" w:rsidP="00823912">
      <w:pPr>
        <w:spacing w:after="0"/>
      </w:pPr>
      <w:r>
        <w:t xml:space="preserve"> # 3</w:t>
      </w:r>
      <w:r>
        <w:tab/>
        <w:t xml:space="preserve">276,150 TOPIC: ((guinea* or </w:t>
      </w:r>
      <w:proofErr w:type="spellStart"/>
      <w:r>
        <w:t>eritrea</w:t>
      </w:r>
      <w:proofErr w:type="spellEnd"/>
      <w:r>
        <w:t xml:space="preserve">* or </w:t>
      </w:r>
      <w:proofErr w:type="spellStart"/>
      <w:r>
        <w:t>eswatini</w:t>
      </w:r>
      <w:proofErr w:type="spellEnd"/>
      <w:r>
        <w:t xml:space="preserve">* or </w:t>
      </w:r>
      <w:proofErr w:type="spellStart"/>
      <w:r>
        <w:t>swaziland</w:t>
      </w:r>
      <w:proofErr w:type="spellEnd"/>
      <w:r>
        <w:t xml:space="preserve">* or </w:t>
      </w:r>
      <w:proofErr w:type="spellStart"/>
      <w:r>
        <w:t>ethiopia</w:t>
      </w:r>
      <w:proofErr w:type="spellEnd"/>
      <w:r>
        <w:t xml:space="preserve">* or </w:t>
      </w:r>
      <w:proofErr w:type="spellStart"/>
      <w:r>
        <w:t>gabon</w:t>
      </w:r>
      <w:proofErr w:type="spellEnd"/>
      <w:r>
        <w:t xml:space="preserve">* or </w:t>
      </w:r>
      <w:proofErr w:type="spellStart"/>
      <w:r>
        <w:t>gambia</w:t>
      </w:r>
      <w:proofErr w:type="spellEnd"/>
      <w:r>
        <w:t xml:space="preserve">* or </w:t>
      </w:r>
      <w:proofErr w:type="spellStart"/>
      <w:r>
        <w:t>ghana</w:t>
      </w:r>
      <w:proofErr w:type="spellEnd"/>
      <w:r>
        <w:t>* or guinea*</w:t>
      </w:r>
      <w:proofErr w:type="gramStart"/>
      <w:r>
        <w:t>) )</w:t>
      </w:r>
      <w:proofErr w:type="gramEnd"/>
      <w:r>
        <w:t xml:space="preserve"> OR ADDRESS: ((guinea* or </w:t>
      </w:r>
      <w:proofErr w:type="spellStart"/>
      <w:r>
        <w:t>eritrea</w:t>
      </w:r>
      <w:proofErr w:type="spellEnd"/>
      <w:r>
        <w:t xml:space="preserve">* or </w:t>
      </w:r>
      <w:proofErr w:type="spellStart"/>
      <w:r>
        <w:t>eswatini</w:t>
      </w:r>
      <w:proofErr w:type="spellEnd"/>
      <w:r>
        <w:t xml:space="preserve">* or </w:t>
      </w:r>
      <w:proofErr w:type="spellStart"/>
      <w:r>
        <w:t>swaziland</w:t>
      </w:r>
      <w:proofErr w:type="spellEnd"/>
      <w:r>
        <w:t xml:space="preserve">* or </w:t>
      </w:r>
      <w:proofErr w:type="spellStart"/>
      <w:r>
        <w:t>ethiopia</w:t>
      </w:r>
      <w:proofErr w:type="spellEnd"/>
      <w:r>
        <w:t xml:space="preserve">* or </w:t>
      </w:r>
      <w:proofErr w:type="spellStart"/>
      <w:r>
        <w:t>gabon</w:t>
      </w:r>
      <w:proofErr w:type="spellEnd"/>
      <w:r>
        <w:t xml:space="preserve">* or </w:t>
      </w:r>
      <w:proofErr w:type="spellStart"/>
      <w:r>
        <w:t>gambia</w:t>
      </w:r>
      <w:proofErr w:type="spellEnd"/>
      <w:r>
        <w:t xml:space="preserve">* or </w:t>
      </w:r>
      <w:proofErr w:type="spellStart"/>
      <w:r>
        <w:t>ghana</w:t>
      </w:r>
      <w:proofErr w:type="spellEnd"/>
      <w:r>
        <w:t xml:space="preserve">* or guinea*) )   </w:t>
      </w:r>
    </w:p>
    <w:p w14:paraId="2932A8FB" w14:textId="77777777" w:rsidR="00823912" w:rsidRDefault="00823912" w:rsidP="00823912">
      <w:pPr>
        <w:spacing w:after="0"/>
      </w:pPr>
      <w:r>
        <w:t xml:space="preserve"> # 2</w:t>
      </w:r>
      <w:r>
        <w:tab/>
        <w:t>84,624 TOPIC: (("</w:t>
      </w:r>
      <w:proofErr w:type="spellStart"/>
      <w:r>
        <w:t>cabo</w:t>
      </w:r>
      <w:proofErr w:type="spellEnd"/>
      <w:r>
        <w:t xml:space="preserve"> </w:t>
      </w:r>
      <w:proofErr w:type="spellStart"/>
      <w:r>
        <w:t>verde</w:t>
      </w:r>
      <w:proofErr w:type="spellEnd"/>
      <w:r>
        <w:t xml:space="preserve">*" or "cape </w:t>
      </w:r>
      <w:proofErr w:type="spellStart"/>
      <w:r>
        <w:t>verde</w:t>
      </w:r>
      <w:proofErr w:type="spellEnd"/>
      <w:r>
        <w:t xml:space="preserve">*" or </w:t>
      </w:r>
      <w:proofErr w:type="spellStart"/>
      <w:r>
        <w:t>cameroon</w:t>
      </w:r>
      <w:proofErr w:type="spellEnd"/>
      <w:r>
        <w:t xml:space="preserve">* or "central </w:t>
      </w:r>
      <w:proofErr w:type="spellStart"/>
      <w:r>
        <w:t>africa</w:t>
      </w:r>
      <w:proofErr w:type="spellEnd"/>
      <w:r>
        <w:t xml:space="preserve">*" or chad or </w:t>
      </w:r>
      <w:proofErr w:type="spellStart"/>
      <w:r>
        <w:t>cormoros</w:t>
      </w:r>
      <w:proofErr w:type="spellEnd"/>
      <w:r>
        <w:t xml:space="preserve"> or congo* or "ivory coast" or "cote </w:t>
      </w:r>
      <w:proofErr w:type="spellStart"/>
      <w:r>
        <w:t>d'ivoire</w:t>
      </w:r>
      <w:proofErr w:type="spellEnd"/>
      <w:r>
        <w:t xml:space="preserve">" or </w:t>
      </w:r>
      <w:proofErr w:type="spellStart"/>
      <w:r>
        <w:t>djibouti</w:t>
      </w:r>
      <w:proofErr w:type="spellEnd"/>
      <w:proofErr w:type="gramStart"/>
      <w:r>
        <w:t>) )</w:t>
      </w:r>
      <w:proofErr w:type="gramEnd"/>
      <w:r>
        <w:t xml:space="preserve"> OR ADDRESS: (("</w:t>
      </w:r>
      <w:proofErr w:type="spellStart"/>
      <w:r>
        <w:t>cabo</w:t>
      </w:r>
      <w:proofErr w:type="spellEnd"/>
      <w:r>
        <w:t xml:space="preserve"> </w:t>
      </w:r>
      <w:proofErr w:type="spellStart"/>
      <w:r>
        <w:t>verde</w:t>
      </w:r>
      <w:proofErr w:type="spellEnd"/>
      <w:r>
        <w:t xml:space="preserve">*" or "cape </w:t>
      </w:r>
      <w:proofErr w:type="spellStart"/>
      <w:r>
        <w:t>verde</w:t>
      </w:r>
      <w:proofErr w:type="spellEnd"/>
      <w:r>
        <w:t xml:space="preserve">*" or </w:t>
      </w:r>
      <w:proofErr w:type="spellStart"/>
      <w:r>
        <w:t>cameroon</w:t>
      </w:r>
      <w:proofErr w:type="spellEnd"/>
      <w:r>
        <w:t xml:space="preserve">* or "central </w:t>
      </w:r>
      <w:proofErr w:type="spellStart"/>
      <w:r>
        <w:t>africa</w:t>
      </w:r>
      <w:proofErr w:type="spellEnd"/>
      <w:r>
        <w:t xml:space="preserve">*" or chad or </w:t>
      </w:r>
      <w:proofErr w:type="spellStart"/>
      <w:r>
        <w:t>cormoros</w:t>
      </w:r>
      <w:proofErr w:type="spellEnd"/>
      <w:r>
        <w:t xml:space="preserve"> or congo* or "ivory coast" or "cote </w:t>
      </w:r>
      <w:proofErr w:type="spellStart"/>
      <w:r>
        <w:t>d'ivoire</w:t>
      </w:r>
      <w:proofErr w:type="spellEnd"/>
      <w:r>
        <w:t xml:space="preserve">" or </w:t>
      </w:r>
      <w:proofErr w:type="spellStart"/>
      <w:r>
        <w:t>djibouti</w:t>
      </w:r>
      <w:proofErr w:type="spellEnd"/>
      <w:r>
        <w:t xml:space="preserve">) )   </w:t>
      </w:r>
    </w:p>
    <w:p w14:paraId="17896DF1" w14:textId="77777777" w:rsidR="00823912" w:rsidRPr="00E0401A" w:rsidRDefault="00823912" w:rsidP="00823912">
      <w:pPr>
        <w:spacing w:after="0"/>
      </w:pPr>
      <w:r>
        <w:t xml:space="preserve"> # 1</w:t>
      </w:r>
      <w:r>
        <w:tab/>
        <w:t>49,487 TOPIC: ((</w:t>
      </w:r>
      <w:proofErr w:type="spellStart"/>
      <w:r>
        <w:t>angola</w:t>
      </w:r>
      <w:proofErr w:type="spellEnd"/>
      <w:r>
        <w:t xml:space="preserve">* or </w:t>
      </w:r>
      <w:proofErr w:type="spellStart"/>
      <w:r>
        <w:t>benin</w:t>
      </w:r>
      <w:proofErr w:type="spellEnd"/>
      <w:r>
        <w:t xml:space="preserve">* or </w:t>
      </w:r>
      <w:proofErr w:type="spellStart"/>
      <w:r>
        <w:t>botswana</w:t>
      </w:r>
      <w:proofErr w:type="spellEnd"/>
      <w:r>
        <w:t>* or "</w:t>
      </w:r>
      <w:proofErr w:type="spellStart"/>
      <w:r>
        <w:t>burkina</w:t>
      </w:r>
      <w:proofErr w:type="spellEnd"/>
      <w:r>
        <w:t xml:space="preserve"> </w:t>
      </w:r>
      <w:proofErr w:type="spellStart"/>
      <w:r>
        <w:t>faso</w:t>
      </w:r>
      <w:proofErr w:type="spellEnd"/>
      <w:r>
        <w:t xml:space="preserve">" or </w:t>
      </w:r>
      <w:proofErr w:type="spellStart"/>
      <w:r>
        <w:t>burundi</w:t>
      </w:r>
      <w:proofErr w:type="spellEnd"/>
      <w:r>
        <w:t>*</w:t>
      </w:r>
      <w:proofErr w:type="gramStart"/>
      <w:r>
        <w:t>) )</w:t>
      </w:r>
      <w:proofErr w:type="gramEnd"/>
      <w:r>
        <w:t xml:space="preserve"> OR ADDRESS: ((</w:t>
      </w:r>
      <w:proofErr w:type="spellStart"/>
      <w:r>
        <w:t>angola</w:t>
      </w:r>
      <w:proofErr w:type="spellEnd"/>
      <w:r>
        <w:t xml:space="preserve">* or </w:t>
      </w:r>
      <w:proofErr w:type="spellStart"/>
      <w:r>
        <w:t>benin</w:t>
      </w:r>
      <w:proofErr w:type="spellEnd"/>
      <w:r>
        <w:t xml:space="preserve">* or </w:t>
      </w:r>
      <w:proofErr w:type="spellStart"/>
      <w:r>
        <w:t>botswana</w:t>
      </w:r>
      <w:proofErr w:type="spellEnd"/>
      <w:r>
        <w:t>* or "</w:t>
      </w:r>
      <w:proofErr w:type="spellStart"/>
      <w:r>
        <w:t>burkina</w:t>
      </w:r>
      <w:proofErr w:type="spellEnd"/>
      <w:r>
        <w:t xml:space="preserve"> </w:t>
      </w:r>
      <w:proofErr w:type="spellStart"/>
      <w:r>
        <w:t>faso</w:t>
      </w:r>
      <w:proofErr w:type="spellEnd"/>
      <w:r>
        <w:t xml:space="preserve">" or </w:t>
      </w:r>
      <w:proofErr w:type="spellStart"/>
      <w:r>
        <w:t>burundi</w:t>
      </w:r>
      <w:proofErr w:type="spellEnd"/>
      <w:r>
        <w:t>*) )</w:t>
      </w:r>
      <w:r>
        <w:tab/>
        <w:t xml:space="preserve">  </w:t>
      </w:r>
      <w:r w:rsidRPr="00E0401A">
        <w:t xml:space="preserve"> </w:t>
      </w:r>
      <w:r>
        <w:t xml:space="preserve"> </w:t>
      </w:r>
    </w:p>
    <w:p w14:paraId="7B443A92" w14:textId="77777777" w:rsidR="004D6087" w:rsidRPr="00394276" w:rsidRDefault="004D6087" w:rsidP="00F40AA1">
      <w:pPr>
        <w:rPr>
          <w:color w:val="00B0F0"/>
        </w:rPr>
      </w:pPr>
    </w:p>
    <w:p w14:paraId="646060AE" w14:textId="5858FA89" w:rsidR="00ED5EB7" w:rsidRDefault="00ED5EB7" w:rsidP="00ED5EB7">
      <w:pPr>
        <w:pStyle w:val="Heading2"/>
      </w:pPr>
      <w:r>
        <w:t>Scopus</w:t>
      </w:r>
      <w:r w:rsidR="00BB413C">
        <w:t xml:space="preserve"> (Elsevier B.V) 1823 to present</w:t>
      </w:r>
    </w:p>
    <w:p w14:paraId="68903302" w14:textId="413E3384" w:rsidR="00EE286C" w:rsidRDefault="00C0684A" w:rsidP="00EE286C">
      <w:hyperlink r:id="rId9" w:history="1">
        <w:r w:rsidR="00EE286C" w:rsidRPr="00745929">
          <w:rPr>
            <w:rStyle w:val="Hyperlink"/>
          </w:rPr>
          <w:t>https://www.scopus.com/</w:t>
        </w:r>
      </w:hyperlink>
    </w:p>
    <w:p w14:paraId="6F3E0643" w14:textId="49460DC8" w:rsidR="00BB413C" w:rsidRPr="00640CA8" w:rsidRDefault="00BB413C" w:rsidP="00BB413C">
      <w:r w:rsidRPr="00640CA8">
        <w:t xml:space="preserve">Search Date: </w:t>
      </w:r>
      <w:r w:rsidR="00640CA8">
        <w:t>25 May 2021</w:t>
      </w:r>
    </w:p>
    <w:p w14:paraId="47F1C613" w14:textId="77777777" w:rsidR="00640CA8" w:rsidRPr="00E74A20" w:rsidRDefault="00640CA8" w:rsidP="00640CA8">
      <w:pPr>
        <w:spacing w:after="0"/>
        <w:rPr>
          <w:rFonts w:ascii="Arial" w:eastAsia="Times New Roman" w:hAnsi="Arial" w:cs="Arial"/>
          <w:color w:val="00B0F0"/>
          <w:sz w:val="20"/>
          <w:szCs w:val="20"/>
          <w:lang w:eastAsia="en-GB"/>
        </w:rPr>
      </w:pPr>
      <w:r w:rsidRPr="00E74A20">
        <w:rPr>
          <w:rFonts w:ascii="Arial" w:eastAsia="Times New Roman" w:hAnsi="Arial" w:cs="Arial"/>
          <w:color w:val="323232"/>
          <w:sz w:val="20"/>
          <w:szCs w:val="20"/>
          <w:lang w:eastAsia="en-GB"/>
        </w:rPr>
        <w:t>31</w:t>
      </w:r>
      <w:r w:rsidRPr="00E74A20">
        <w:rPr>
          <w:rFonts w:ascii="Arial" w:eastAsia="Times New Roman" w:hAnsi="Arial" w:cs="Arial"/>
          <w:color w:val="323232"/>
          <w:sz w:val="20"/>
          <w:szCs w:val="20"/>
          <w:lang w:eastAsia="en-GB"/>
        </w:rPr>
        <w:tab/>
        <w:t xml:space="preserve"> ( ( ( TITLE-ABS-KEY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OR  ( AFFIL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  OR  ( ( TITLE-ABS-KEY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 )  OR  ( AFFIL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OR  ( AFFIL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 ) ) ) )  AND  ( ( TITLE-ABS ( ( ( cost  OR  price  OR  pricing  OR  afford*  OR  reimburse*  OR  generic )  W/5  ( medicine  OR  drug  OR  prescription  OR  pharmaceutical ) ) ) )  OR  ( TITLE-</w:t>
      </w:r>
      <w:r w:rsidRPr="00E74A20">
        <w:rPr>
          <w:rFonts w:ascii="Arial" w:eastAsia="Times New Roman" w:hAnsi="Arial" w:cs="Arial"/>
          <w:color w:val="323232"/>
          <w:sz w:val="20"/>
          <w:szCs w:val="20"/>
          <w:lang w:eastAsia="en-GB"/>
        </w:rPr>
        <w:lastRenderedPageBreak/>
        <w:t xml:space="preserve">ABS-KEY ( ( ( </w:t>
      </w:r>
      <w:proofErr w:type="spellStart"/>
      <w:r w:rsidRPr="00E74A20">
        <w:rPr>
          <w:rFonts w:ascii="Arial" w:eastAsia="Times New Roman" w:hAnsi="Arial" w:cs="Arial"/>
          <w:color w:val="323232"/>
          <w:sz w:val="20"/>
          <w:szCs w:val="20"/>
          <w:lang w:eastAsia="en-GB"/>
        </w:rPr>
        <w:t>purchas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procur</w:t>
      </w:r>
      <w:proofErr w:type="spellEnd"/>
      <w:r w:rsidRPr="00E74A20">
        <w:rPr>
          <w:rFonts w:ascii="Arial" w:eastAsia="Times New Roman" w:hAnsi="Arial" w:cs="Arial"/>
          <w:color w:val="323232"/>
          <w:sz w:val="20"/>
          <w:szCs w:val="20"/>
          <w:lang w:eastAsia="en-GB"/>
        </w:rPr>
        <w:t xml:space="preserve">*  OR  expenditure*  OR  subsid*  OR  tariff*  OR  incentive  OR  containment  OR  transparency )  W/5  ( medicine  OR  drug  OR  prescription  OR  pharmaceutical ) ) ) )  OR  ( TITLE-ABS-KEY ( ( ( fee  OR  rebate  OR  payment  OR  spend*  OR  saving )  W/5  ( medicine  OR  drug  OR  prescription  OR  pharmaceutical ) ) ) )  OR  ( TITLE-ABS-KEY ( ( ( benchmark*  OR  cost-plus )  W/12  ( medicine  OR  drug  OR  prescription  OR  pharmaceutical ) ) ) )  OR  ( TITLE-ABS-KEY ( "low* price* generic*" ) )  OR  ( TITLE-ABS-KEY ( essential  W/2  ( drug  OR  medicine ) ) )  OR  ( TITLE-ABS-KEY ( access*  W/3  ( drug  OR  medicine  OR  prescription  OR  pharmaceutical ) ) )  OR  ( TITLE-ABS-KEY ( pharma*  W/2  economic* ) )  OR  ( TITLE-ABS-KEY ( pharmacoeconomic* ) ) )  AND  ( ( TITLE-ABS-KEY ( ( drug*  OR  medicine*  OR  pharmaceutical*  OR  prescription*  OR  health* )  W/7  ( guideline*  OR  guidance  OR  policy  OR  policies  OR  law  OR  </w:t>
      </w:r>
      <w:proofErr w:type="spellStart"/>
      <w:r w:rsidRPr="00E74A20">
        <w:rPr>
          <w:rFonts w:ascii="Arial" w:eastAsia="Times New Roman" w:hAnsi="Arial" w:cs="Arial"/>
          <w:color w:val="323232"/>
          <w:sz w:val="20"/>
          <w:szCs w:val="20"/>
          <w:lang w:eastAsia="en-GB"/>
        </w:rPr>
        <w:t>regulat</w:t>
      </w:r>
      <w:proofErr w:type="spellEnd"/>
      <w:r w:rsidRPr="00E74A20">
        <w:rPr>
          <w:rFonts w:ascii="Arial" w:eastAsia="Times New Roman" w:hAnsi="Arial" w:cs="Arial"/>
          <w:color w:val="323232"/>
          <w:sz w:val="20"/>
          <w:szCs w:val="20"/>
          <w:lang w:eastAsia="en-GB"/>
        </w:rPr>
        <w:t xml:space="preserve">*  OR  rule*  OR  </w:t>
      </w:r>
      <w:proofErr w:type="spellStart"/>
      <w:r w:rsidRPr="00E74A20">
        <w:rPr>
          <w:rFonts w:ascii="Arial" w:eastAsia="Times New Roman" w:hAnsi="Arial" w:cs="Arial"/>
          <w:color w:val="323232"/>
          <w:sz w:val="20"/>
          <w:szCs w:val="20"/>
          <w:lang w:eastAsia="en-GB"/>
        </w:rPr>
        <w:t>legislat</w:t>
      </w:r>
      <w:proofErr w:type="spellEnd"/>
      <w:r w:rsidRPr="00E74A20">
        <w:rPr>
          <w:rFonts w:ascii="Arial" w:eastAsia="Times New Roman" w:hAnsi="Arial" w:cs="Arial"/>
          <w:color w:val="323232"/>
          <w:sz w:val="20"/>
          <w:szCs w:val="20"/>
          <w:lang w:eastAsia="en-GB"/>
        </w:rPr>
        <w:t xml:space="preserve">*  OR  control*  OR  </w:t>
      </w:r>
      <w:proofErr w:type="spellStart"/>
      <w:r w:rsidRPr="00E74A20">
        <w:rPr>
          <w:rFonts w:ascii="Arial" w:eastAsia="Times New Roman" w:hAnsi="Arial" w:cs="Arial"/>
          <w:color w:val="323232"/>
          <w:sz w:val="20"/>
          <w:szCs w:val="20"/>
          <w:lang w:eastAsia="en-GB"/>
        </w:rPr>
        <w:t>strateg</w:t>
      </w:r>
      <w:proofErr w:type="spellEnd"/>
      <w:r w:rsidRPr="00E74A20">
        <w:rPr>
          <w:rFonts w:ascii="Arial" w:eastAsia="Times New Roman" w:hAnsi="Arial" w:cs="Arial"/>
          <w:color w:val="323232"/>
          <w:sz w:val="20"/>
          <w:szCs w:val="20"/>
          <w:lang w:eastAsia="en-GB"/>
        </w:rPr>
        <w:t>*  OR  framework* ) ) )  OR  ( TITLE-ABS-KEY ( ( drug*  OR  medicine*  OR  pharmaceutical*  OR  prescription*  OR  health* )  W/7  ( intervention*  OR  plan*  OR  program* ) ) )  OR  ( TITLE-ABS-KEY ( tax  OR  taxes  OR  exemption* ) ) )  AND  ( ( TITLE-ABS-KEY ( barrier*  OR  facilitator*  OR  challenge*  OR  motivator* ) )  OR  ( TITLE-ABS-KEY ( implement*  OR  approach*  OR  process* ) )  OR  ( TITLE-ABS-KEY ( factor*  OR  determinant*  OR  context* ) )  OR  ( TITLE-ABS-KEY ( "</w:t>
      </w:r>
      <w:proofErr w:type="spellStart"/>
      <w:r w:rsidRPr="00E74A20">
        <w:rPr>
          <w:rFonts w:ascii="Arial" w:eastAsia="Times New Roman" w:hAnsi="Arial" w:cs="Arial"/>
          <w:color w:val="323232"/>
          <w:sz w:val="20"/>
          <w:szCs w:val="20"/>
          <w:lang w:eastAsia="en-GB"/>
        </w:rPr>
        <w:t>scal</w:t>
      </w:r>
      <w:proofErr w:type="spellEnd"/>
      <w:r w:rsidRPr="00E74A20">
        <w:rPr>
          <w:rFonts w:ascii="Arial" w:eastAsia="Times New Roman" w:hAnsi="Arial" w:cs="Arial"/>
          <w:color w:val="323232"/>
          <w:sz w:val="20"/>
          <w:szCs w:val="20"/>
          <w:lang w:eastAsia="en-GB"/>
        </w:rPr>
        <w:t xml:space="preserve">* up"  OR  adopt* ) ) )  </w:t>
      </w:r>
      <w:r w:rsidRPr="00E74A20">
        <w:rPr>
          <w:rFonts w:ascii="Arial" w:eastAsia="Times New Roman" w:hAnsi="Arial" w:cs="Arial"/>
          <w:color w:val="00B0F0"/>
          <w:sz w:val="20"/>
          <w:szCs w:val="20"/>
          <w:lang w:eastAsia="en-GB"/>
        </w:rPr>
        <w:t xml:space="preserve">AND  PUBYEAR  &gt;  1999 ... 1,129  </w:t>
      </w:r>
    </w:p>
    <w:p w14:paraId="21489D26"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29</w:t>
      </w:r>
      <w:r w:rsidRPr="00E74A20">
        <w:rPr>
          <w:rFonts w:ascii="Arial" w:eastAsia="Times New Roman" w:hAnsi="Arial" w:cs="Arial"/>
          <w:color w:val="323232"/>
          <w:sz w:val="20"/>
          <w:szCs w:val="20"/>
          <w:lang w:eastAsia="en-GB"/>
        </w:rPr>
        <w:tab/>
        <w:t xml:space="preserve"> ( ( ( TITLE-ABS-KEY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OR  ( AFFIL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  OR  ( ( TITLE-ABS-KEY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 )  OR  ( AFFIL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OR  ( AFFIL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 )  AND  ( ( TITLE-ABS ( ( ( cost  OR  price  OR  pricing  OR  afford*  OR  reimburse*  OR  generic )  W/5  ( medicine  OR  drug  OR  prescription  OR  pharmaceutical ) ) ) )  OR  ( TITLE-ABS-KEY ( ( ( </w:t>
      </w:r>
      <w:proofErr w:type="spellStart"/>
      <w:r w:rsidRPr="00E74A20">
        <w:rPr>
          <w:rFonts w:ascii="Arial" w:eastAsia="Times New Roman" w:hAnsi="Arial" w:cs="Arial"/>
          <w:color w:val="323232"/>
          <w:sz w:val="20"/>
          <w:szCs w:val="20"/>
          <w:lang w:eastAsia="en-GB"/>
        </w:rPr>
        <w:t>purchas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procur</w:t>
      </w:r>
      <w:proofErr w:type="spellEnd"/>
      <w:r w:rsidRPr="00E74A20">
        <w:rPr>
          <w:rFonts w:ascii="Arial" w:eastAsia="Times New Roman" w:hAnsi="Arial" w:cs="Arial"/>
          <w:color w:val="323232"/>
          <w:sz w:val="20"/>
          <w:szCs w:val="20"/>
          <w:lang w:eastAsia="en-GB"/>
        </w:rPr>
        <w:t xml:space="preserve">*  OR  expenditure*  OR  subsid*  OR  tariff*  OR  incentive  OR  containment  OR  transparency )  W/5  ( medicine  OR  drug  OR  prescription  OR  pharmaceutical ) ) ) )  OR  ( TITLE-ABS-KEY ( ( ( fee  OR  rebate  OR  payment  OR  spend*  OR  saving )  W/5  ( medicine  OR  drug  OR  prescription  OR  pharmaceutical ) ) ) )  OR  ( TITLE-ABS-KEY ( ( ( benchmark*  OR  cost-plus )  W/12  ( medicine  OR  drug  OR  prescription  OR  pharmaceutical ) ) ) )  OR  ( TITLE-ABS-KEY ( "low* price* generic*" ) )  OR  ( TITLE-ABS-KEY ( essential  W/2  ( drug  OR  medicine ) ) )  OR  ( TITLE-ABS-KEY ( access*  W/3  ( drug  OR  medicine  OR  prescription  OR  pharmaceutical ) ) )  OR  ( TITLE-ABS-KEY ( pharma*  W/2  economic* ) )  OR  ( TITLE-ABS-KEY ( pharmacoeconomic* ) ) )  AND  ( ( TITLE-ABS-KEY ( ( drug*  OR  medicine*  OR  pharmaceutical*  OR  prescription*  OR  health* )  W/7  ( guideline*  OR  guidance  OR  policy  OR  policies  OR  law  OR  </w:t>
      </w:r>
      <w:proofErr w:type="spellStart"/>
      <w:r w:rsidRPr="00E74A20">
        <w:rPr>
          <w:rFonts w:ascii="Arial" w:eastAsia="Times New Roman" w:hAnsi="Arial" w:cs="Arial"/>
          <w:color w:val="323232"/>
          <w:sz w:val="20"/>
          <w:szCs w:val="20"/>
          <w:lang w:eastAsia="en-GB"/>
        </w:rPr>
        <w:t>regulat</w:t>
      </w:r>
      <w:proofErr w:type="spellEnd"/>
      <w:r w:rsidRPr="00E74A20">
        <w:rPr>
          <w:rFonts w:ascii="Arial" w:eastAsia="Times New Roman" w:hAnsi="Arial" w:cs="Arial"/>
          <w:color w:val="323232"/>
          <w:sz w:val="20"/>
          <w:szCs w:val="20"/>
          <w:lang w:eastAsia="en-GB"/>
        </w:rPr>
        <w:t xml:space="preserve">*  OR  rule*  OR  </w:t>
      </w:r>
      <w:proofErr w:type="spellStart"/>
      <w:r w:rsidRPr="00E74A20">
        <w:rPr>
          <w:rFonts w:ascii="Arial" w:eastAsia="Times New Roman" w:hAnsi="Arial" w:cs="Arial"/>
          <w:color w:val="323232"/>
          <w:sz w:val="20"/>
          <w:szCs w:val="20"/>
          <w:lang w:eastAsia="en-GB"/>
        </w:rPr>
        <w:t>legislat</w:t>
      </w:r>
      <w:proofErr w:type="spellEnd"/>
      <w:r w:rsidRPr="00E74A20">
        <w:rPr>
          <w:rFonts w:ascii="Arial" w:eastAsia="Times New Roman" w:hAnsi="Arial" w:cs="Arial"/>
          <w:color w:val="323232"/>
          <w:sz w:val="20"/>
          <w:szCs w:val="20"/>
          <w:lang w:eastAsia="en-GB"/>
        </w:rPr>
        <w:t xml:space="preserve">*  OR  control*  OR  </w:t>
      </w:r>
      <w:proofErr w:type="spellStart"/>
      <w:r w:rsidRPr="00E74A20">
        <w:rPr>
          <w:rFonts w:ascii="Arial" w:eastAsia="Times New Roman" w:hAnsi="Arial" w:cs="Arial"/>
          <w:color w:val="323232"/>
          <w:sz w:val="20"/>
          <w:szCs w:val="20"/>
          <w:lang w:eastAsia="en-GB"/>
        </w:rPr>
        <w:t>strateg</w:t>
      </w:r>
      <w:proofErr w:type="spellEnd"/>
      <w:r w:rsidRPr="00E74A20">
        <w:rPr>
          <w:rFonts w:ascii="Arial" w:eastAsia="Times New Roman" w:hAnsi="Arial" w:cs="Arial"/>
          <w:color w:val="323232"/>
          <w:sz w:val="20"/>
          <w:szCs w:val="20"/>
          <w:lang w:eastAsia="en-GB"/>
        </w:rPr>
        <w:t xml:space="preserve">*  OR  framework* ) ) )  OR  ( TITLE-ABS-KEY ( ( drug*  OR  medicine*  OR  pharmaceutical*  OR  prescription*  OR  health* )  W/7  ( intervention*  OR  plan*  OR  program* ) ) )  OR  ( TITLE-ABS-KEY ( tax  OR  taxes  OR  exemption* ) ) )  AND  ( ( TITLE-ABS-KEY ( barrier*  OR  facilitator*  OR  challenge*  OR  motivator* ) )  OR  ( </w:t>
      </w:r>
      <w:r w:rsidRPr="00E74A20">
        <w:rPr>
          <w:rFonts w:ascii="Arial" w:eastAsia="Times New Roman" w:hAnsi="Arial" w:cs="Arial"/>
          <w:color w:val="323232"/>
          <w:sz w:val="20"/>
          <w:szCs w:val="20"/>
          <w:lang w:eastAsia="en-GB"/>
        </w:rPr>
        <w:lastRenderedPageBreak/>
        <w:t>TITLE-ABS-KEY ( implement*  OR  approach*  OR  process* ) )  OR  ( TITLE-ABS-KEY ( factor*  OR  determinant*  OR  context* ) )  OR  ( TITLE-ABS-KEY ( "</w:t>
      </w:r>
      <w:proofErr w:type="spellStart"/>
      <w:r w:rsidRPr="00E74A20">
        <w:rPr>
          <w:rFonts w:ascii="Arial" w:eastAsia="Times New Roman" w:hAnsi="Arial" w:cs="Arial"/>
          <w:color w:val="323232"/>
          <w:sz w:val="20"/>
          <w:szCs w:val="20"/>
          <w:lang w:eastAsia="en-GB"/>
        </w:rPr>
        <w:t>scal</w:t>
      </w:r>
      <w:proofErr w:type="spellEnd"/>
      <w:r w:rsidRPr="00E74A20">
        <w:rPr>
          <w:rFonts w:ascii="Arial" w:eastAsia="Times New Roman" w:hAnsi="Arial" w:cs="Arial"/>
          <w:color w:val="323232"/>
          <w:sz w:val="20"/>
          <w:szCs w:val="20"/>
          <w:lang w:eastAsia="en-GB"/>
        </w:rPr>
        <w:t xml:space="preserve">* up"  OR  adopt* ) ) ) ... 1,271  </w:t>
      </w:r>
    </w:p>
    <w:p w14:paraId="79C170E6"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28</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-ABS-KEY ( barrier*  OR  facilitator*  OR  challenge*  OR  motivator* ) )  OR  ( TITLE-ABS-KEY ( implement*  OR  approach*  OR  process* ) )  OR  ( TITLE-ABS-KEY ( factor*  OR  determinant*  OR  context* ) )  OR  ( TITLE-ABS-KEY ( "</w:t>
      </w:r>
      <w:proofErr w:type="spellStart"/>
      <w:r w:rsidRPr="00E74A20">
        <w:rPr>
          <w:rFonts w:ascii="Arial" w:eastAsia="Times New Roman" w:hAnsi="Arial" w:cs="Arial"/>
          <w:color w:val="323232"/>
          <w:sz w:val="20"/>
          <w:szCs w:val="20"/>
          <w:lang w:eastAsia="en-GB"/>
        </w:rPr>
        <w:t>scal</w:t>
      </w:r>
      <w:proofErr w:type="spellEnd"/>
      <w:r w:rsidRPr="00E74A20">
        <w:rPr>
          <w:rFonts w:ascii="Arial" w:eastAsia="Times New Roman" w:hAnsi="Arial" w:cs="Arial"/>
          <w:color w:val="323232"/>
          <w:sz w:val="20"/>
          <w:szCs w:val="20"/>
          <w:lang w:eastAsia="en-GB"/>
        </w:rPr>
        <w:t xml:space="preserve">* up"  OR  adopt* ) )  28,398,928  </w:t>
      </w:r>
    </w:p>
    <w:p w14:paraId="0D152D4E"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27</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spellStart"/>
      <w:proofErr w:type="gramEnd"/>
      <w:r w:rsidRPr="00E74A20">
        <w:rPr>
          <w:rFonts w:ascii="Arial" w:eastAsia="Times New Roman" w:hAnsi="Arial" w:cs="Arial"/>
          <w:color w:val="323232"/>
          <w:sz w:val="20"/>
          <w:szCs w:val="20"/>
          <w:lang w:eastAsia="en-GB"/>
        </w:rPr>
        <w:t>scal</w:t>
      </w:r>
      <w:proofErr w:type="spellEnd"/>
      <w:r w:rsidRPr="00E74A20">
        <w:rPr>
          <w:rFonts w:ascii="Arial" w:eastAsia="Times New Roman" w:hAnsi="Arial" w:cs="Arial"/>
          <w:color w:val="323232"/>
          <w:sz w:val="20"/>
          <w:szCs w:val="20"/>
          <w:lang w:eastAsia="en-GB"/>
        </w:rPr>
        <w:t xml:space="preserve">* up"  OR  adopt* )  1,380,543  </w:t>
      </w:r>
    </w:p>
    <w:p w14:paraId="0077C5A8"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26</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factor</w:t>
      </w:r>
      <w:proofErr w:type="gramEnd"/>
      <w:r w:rsidRPr="00E74A20">
        <w:rPr>
          <w:rFonts w:ascii="Arial" w:eastAsia="Times New Roman" w:hAnsi="Arial" w:cs="Arial"/>
          <w:color w:val="323232"/>
          <w:sz w:val="20"/>
          <w:szCs w:val="20"/>
          <w:lang w:eastAsia="en-GB"/>
        </w:rPr>
        <w:t xml:space="preserve">*  OR  determinant*  OR  context* )  11,625,313  </w:t>
      </w:r>
    </w:p>
    <w:p w14:paraId="0DE679FA"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25</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implement</w:t>
      </w:r>
      <w:proofErr w:type="gramEnd"/>
      <w:r w:rsidRPr="00E74A20">
        <w:rPr>
          <w:rFonts w:ascii="Arial" w:eastAsia="Times New Roman" w:hAnsi="Arial" w:cs="Arial"/>
          <w:color w:val="323232"/>
          <w:sz w:val="20"/>
          <w:szCs w:val="20"/>
          <w:lang w:eastAsia="en-GB"/>
        </w:rPr>
        <w:t xml:space="preserve">*  OR  approach*  OR  process* )  18,032,336  </w:t>
      </w:r>
    </w:p>
    <w:p w14:paraId="5DE22B49"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24</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barrier</w:t>
      </w:r>
      <w:proofErr w:type="gramEnd"/>
      <w:r w:rsidRPr="00E74A20">
        <w:rPr>
          <w:rFonts w:ascii="Arial" w:eastAsia="Times New Roman" w:hAnsi="Arial" w:cs="Arial"/>
          <w:color w:val="323232"/>
          <w:sz w:val="20"/>
          <w:szCs w:val="20"/>
          <w:lang w:eastAsia="en-GB"/>
        </w:rPr>
        <w:t xml:space="preserve">*  OR  facilitator*  OR  challenge*  OR  motivator* )  2,814,994  </w:t>
      </w:r>
    </w:p>
    <w:p w14:paraId="48A36F17"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23</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 drug*  OR  medicine*  OR  pharmaceutical*  OR  prescription*  OR  health* )  W/7  ( guideline*  OR  guidance  OR  policy  OR  policies  OR  law  OR  </w:t>
      </w:r>
      <w:proofErr w:type="spellStart"/>
      <w:r w:rsidRPr="00E74A20">
        <w:rPr>
          <w:rFonts w:ascii="Arial" w:eastAsia="Times New Roman" w:hAnsi="Arial" w:cs="Arial"/>
          <w:color w:val="323232"/>
          <w:sz w:val="20"/>
          <w:szCs w:val="20"/>
          <w:lang w:eastAsia="en-GB"/>
        </w:rPr>
        <w:t>regulat</w:t>
      </w:r>
      <w:proofErr w:type="spellEnd"/>
      <w:r w:rsidRPr="00E74A20">
        <w:rPr>
          <w:rFonts w:ascii="Arial" w:eastAsia="Times New Roman" w:hAnsi="Arial" w:cs="Arial"/>
          <w:color w:val="323232"/>
          <w:sz w:val="20"/>
          <w:szCs w:val="20"/>
          <w:lang w:eastAsia="en-GB"/>
        </w:rPr>
        <w:t xml:space="preserve">*  OR  rule*  OR  </w:t>
      </w:r>
      <w:proofErr w:type="spellStart"/>
      <w:r w:rsidRPr="00E74A20">
        <w:rPr>
          <w:rFonts w:ascii="Arial" w:eastAsia="Times New Roman" w:hAnsi="Arial" w:cs="Arial"/>
          <w:color w:val="323232"/>
          <w:sz w:val="20"/>
          <w:szCs w:val="20"/>
          <w:lang w:eastAsia="en-GB"/>
        </w:rPr>
        <w:t>legislat</w:t>
      </w:r>
      <w:proofErr w:type="spellEnd"/>
      <w:r w:rsidRPr="00E74A20">
        <w:rPr>
          <w:rFonts w:ascii="Arial" w:eastAsia="Times New Roman" w:hAnsi="Arial" w:cs="Arial"/>
          <w:color w:val="323232"/>
          <w:sz w:val="20"/>
          <w:szCs w:val="20"/>
          <w:lang w:eastAsia="en-GB"/>
        </w:rPr>
        <w:t xml:space="preserve">*  OR  control*  OR  </w:t>
      </w:r>
      <w:proofErr w:type="spellStart"/>
      <w:r w:rsidRPr="00E74A20">
        <w:rPr>
          <w:rFonts w:ascii="Arial" w:eastAsia="Times New Roman" w:hAnsi="Arial" w:cs="Arial"/>
          <w:color w:val="323232"/>
          <w:sz w:val="20"/>
          <w:szCs w:val="20"/>
          <w:lang w:eastAsia="en-GB"/>
        </w:rPr>
        <w:t>strateg</w:t>
      </w:r>
      <w:proofErr w:type="spellEnd"/>
      <w:r w:rsidRPr="00E74A20">
        <w:rPr>
          <w:rFonts w:ascii="Arial" w:eastAsia="Times New Roman" w:hAnsi="Arial" w:cs="Arial"/>
          <w:color w:val="323232"/>
          <w:sz w:val="20"/>
          <w:szCs w:val="20"/>
          <w:lang w:eastAsia="en-GB"/>
        </w:rPr>
        <w:t xml:space="preserve">*  OR  framework* ) ) )  OR  ( TITLE-ABS-KEY ( ( drug*  OR  medicine*  OR  pharmaceutical*  OR  prescription*  OR  health* )  W/7  ( intervention*  OR  plan*  OR  program* ) ) )  OR  ( TITLE-ABS-KEY ( tax  OR  taxes  OR  exemption* ) )  1,690,296  </w:t>
      </w:r>
    </w:p>
    <w:p w14:paraId="40E9A62A"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22</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tax</w:t>
      </w:r>
      <w:proofErr w:type="gramEnd"/>
      <w:r w:rsidRPr="00E74A20">
        <w:rPr>
          <w:rFonts w:ascii="Arial" w:eastAsia="Times New Roman" w:hAnsi="Arial" w:cs="Arial"/>
          <w:color w:val="323232"/>
          <w:sz w:val="20"/>
          <w:szCs w:val="20"/>
          <w:lang w:eastAsia="en-GB"/>
        </w:rPr>
        <w:t xml:space="preserve">  OR  taxes  OR  exemption* )  124,296  </w:t>
      </w:r>
    </w:p>
    <w:p w14:paraId="5E9866CF"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21</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drug*  OR  medicine*  OR  pharmaceutical*  OR  prescription*  OR  health* )  W/7  ( intervention*  OR  plan*  OR  program* ) )  647,313  </w:t>
      </w:r>
    </w:p>
    <w:p w14:paraId="17ACECF7"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20</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drug*  OR  medicine*  OR  pharmaceutical*  OR  prescription*  OR  health* )  W/7  ( guideline*  OR  guidance  OR  policy  OR  policies  OR  law  OR  </w:t>
      </w:r>
      <w:proofErr w:type="spellStart"/>
      <w:r w:rsidRPr="00E74A20">
        <w:rPr>
          <w:rFonts w:ascii="Arial" w:eastAsia="Times New Roman" w:hAnsi="Arial" w:cs="Arial"/>
          <w:color w:val="323232"/>
          <w:sz w:val="20"/>
          <w:szCs w:val="20"/>
          <w:lang w:eastAsia="en-GB"/>
        </w:rPr>
        <w:t>regulat</w:t>
      </w:r>
      <w:proofErr w:type="spellEnd"/>
      <w:r w:rsidRPr="00E74A20">
        <w:rPr>
          <w:rFonts w:ascii="Arial" w:eastAsia="Times New Roman" w:hAnsi="Arial" w:cs="Arial"/>
          <w:color w:val="323232"/>
          <w:sz w:val="20"/>
          <w:szCs w:val="20"/>
          <w:lang w:eastAsia="en-GB"/>
        </w:rPr>
        <w:t xml:space="preserve">*  OR  rule*  OR  </w:t>
      </w:r>
      <w:proofErr w:type="spellStart"/>
      <w:r w:rsidRPr="00E74A20">
        <w:rPr>
          <w:rFonts w:ascii="Arial" w:eastAsia="Times New Roman" w:hAnsi="Arial" w:cs="Arial"/>
          <w:color w:val="323232"/>
          <w:sz w:val="20"/>
          <w:szCs w:val="20"/>
          <w:lang w:eastAsia="en-GB"/>
        </w:rPr>
        <w:t>legislat</w:t>
      </w:r>
      <w:proofErr w:type="spellEnd"/>
      <w:r w:rsidRPr="00E74A20">
        <w:rPr>
          <w:rFonts w:ascii="Arial" w:eastAsia="Times New Roman" w:hAnsi="Arial" w:cs="Arial"/>
          <w:color w:val="323232"/>
          <w:sz w:val="20"/>
          <w:szCs w:val="20"/>
          <w:lang w:eastAsia="en-GB"/>
        </w:rPr>
        <w:t xml:space="preserve">*  OR  control*  OR  </w:t>
      </w:r>
      <w:proofErr w:type="spellStart"/>
      <w:r w:rsidRPr="00E74A20">
        <w:rPr>
          <w:rFonts w:ascii="Arial" w:eastAsia="Times New Roman" w:hAnsi="Arial" w:cs="Arial"/>
          <w:color w:val="323232"/>
          <w:sz w:val="20"/>
          <w:szCs w:val="20"/>
          <w:lang w:eastAsia="en-GB"/>
        </w:rPr>
        <w:t>strateg</w:t>
      </w:r>
      <w:proofErr w:type="spellEnd"/>
      <w:r w:rsidRPr="00E74A20">
        <w:rPr>
          <w:rFonts w:ascii="Arial" w:eastAsia="Times New Roman" w:hAnsi="Arial" w:cs="Arial"/>
          <w:color w:val="323232"/>
          <w:sz w:val="20"/>
          <w:szCs w:val="20"/>
          <w:lang w:eastAsia="en-GB"/>
        </w:rPr>
        <w:t xml:space="preserve">*  OR  framework* ) )  1,065,268  </w:t>
      </w:r>
    </w:p>
    <w:p w14:paraId="600B8A6F"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19</w:t>
      </w:r>
      <w:r w:rsidRPr="00E74A20">
        <w:rPr>
          <w:rFonts w:ascii="Arial" w:eastAsia="Times New Roman" w:hAnsi="Arial" w:cs="Arial"/>
          <w:color w:val="323232"/>
          <w:sz w:val="20"/>
          <w:szCs w:val="20"/>
          <w:lang w:eastAsia="en-GB"/>
        </w:rPr>
        <w:tab/>
        <w:t xml:space="preserve"> ( TITLE-ABS ( ( ( cost  OR  price  OR  pricing  OR  afford*  OR  reimburse*  OR  generic )  W/5  ( medicine  OR  drug  OR  prescription  OR  pharmaceutical ) ) ) )  OR  ( TITLE-ABS-KEY ( ( ( </w:t>
      </w:r>
      <w:proofErr w:type="spellStart"/>
      <w:r w:rsidRPr="00E74A20">
        <w:rPr>
          <w:rFonts w:ascii="Arial" w:eastAsia="Times New Roman" w:hAnsi="Arial" w:cs="Arial"/>
          <w:color w:val="323232"/>
          <w:sz w:val="20"/>
          <w:szCs w:val="20"/>
          <w:lang w:eastAsia="en-GB"/>
        </w:rPr>
        <w:t>purchas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procur</w:t>
      </w:r>
      <w:proofErr w:type="spellEnd"/>
      <w:r w:rsidRPr="00E74A20">
        <w:rPr>
          <w:rFonts w:ascii="Arial" w:eastAsia="Times New Roman" w:hAnsi="Arial" w:cs="Arial"/>
          <w:color w:val="323232"/>
          <w:sz w:val="20"/>
          <w:szCs w:val="20"/>
          <w:lang w:eastAsia="en-GB"/>
        </w:rPr>
        <w:t xml:space="preserve">*  OR  expenditure*  OR  subsid*  OR  tariff*  OR  incentive  OR  containment  OR  transparency )  W/5  ( medicine  OR  drug  OR  prescription  OR  pharmaceutical ) ) ) )  OR  ( TITLE-ABS-KEY ( ( ( fee  OR  rebate  OR  payment  OR  spend*  OR  saving )  W/5  ( medicine  OR  drug  OR  prescription  OR  pharmaceutical ) ) ) )  OR  ( TITLE-ABS-KEY ( ( ( benchmark*  OR  cost-plus )  W/12  ( medicine  OR  drug  OR  prescription  OR  pharmaceutical ) ) ) )  OR  ( TITLE-ABS-KEY ( "low* price* generic*" ) )  OR  ( TITLE-ABS-KEY ( essential  W/2  ( drug  OR  medicine ) ) )  OR  ( TITLE-ABS-KEY ( access*  W/3  ( drug  OR  medicine  OR  prescription  OR  pharmaceutical ) ) )  OR  ( TITLE-ABS-KEY ( pharma*  W/2  economic* ) )  OR  ( TITLE-ABS-KEY ( pharmacoeconomic* ) )  84,481  </w:t>
      </w:r>
    </w:p>
    <w:p w14:paraId="35CAA1D6"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18</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pharmacoeconomic</w:t>
      </w:r>
      <w:proofErr w:type="gramEnd"/>
      <w:r w:rsidRPr="00E74A20">
        <w:rPr>
          <w:rFonts w:ascii="Arial" w:eastAsia="Times New Roman" w:hAnsi="Arial" w:cs="Arial"/>
          <w:color w:val="323232"/>
          <w:sz w:val="20"/>
          <w:szCs w:val="20"/>
          <w:lang w:eastAsia="en-GB"/>
        </w:rPr>
        <w:t xml:space="preserve">* )  9,282  </w:t>
      </w:r>
    </w:p>
    <w:p w14:paraId="39AF5C98"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17</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pharma</w:t>
      </w:r>
      <w:proofErr w:type="gramEnd"/>
      <w:r w:rsidRPr="00E74A20">
        <w:rPr>
          <w:rFonts w:ascii="Arial" w:eastAsia="Times New Roman" w:hAnsi="Arial" w:cs="Arial"/>
          <w:color w:val="323232"/>
          <w:sz w:val="20"/>
          <w:szCs w:val="20"/>
          <w:lang w:eastAsia="en-GB"/>
        </w:rPr>
        <w:t xml:space="preserve">*  W/2  economic* )  4,224  </w:t>
      </w:r>
    </w:p>
    <w:p w14:paraId="1780027F"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16</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access</w:t>
      </w:r>
      <w:proofErr w:type="gramEnd"/>
      <w:r w:rsidRPr="00E74A20">
        <w:rPr>
          <w:rFonts w:ascii="Arial" w:eastAsia="Times New Roman" w:hAnsi="Arial" w:cs="Arial"/>
          <w:color w:val="323232"/>
          <w:sz w:val="20"/>
          <w:szCs w:val="20"/>
          <w:lang w:eastAsia="en-GB"/>
        </w:rPr>
        <w:t xml:space="preserve">*  W/3  ( drug  OR  medicine  OR  prescription  OR  pharmaceutical ) )  11,284  </w:t>
      </w:r>
    </w:p>
    <w:p w14:paraId="24EC7C5C"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15</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essential</w:t>
      </w:r>
      <w:proofErr w:type="gramEnd"/>
      <w:r w:rsidRPr="00E74A20">
        <w:rPr>
          <w:rFonts w:ascii="Arial" w:eastAsia="Times New Roman" w:hAnsi="Arial" w:cs="Arial"/>
          <w:color w:val="323232"/>
          <w:sz w:val="20"/>
          <w:szCs w:val="20"/>
          <w:lang w:eastAsia="en-GB"/>
        </w:rPr>
        <w:t xml:space="preserve">  W/2  ( drug  OR  medicine ) )  8,534  </w:t>
      </w:r>
    </w:p>
    <w:p w14:paraId="1F6B8E12"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14</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low* price* generic*" )  111  </w:t>
      </w:r>
    </w:p>
    <w:p w14:paraId="7C36084D"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13</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 benchmark*  OR  cost-plus )  W/12  ( medicine  OR  drug  OR  prescription  OR  pharmaceutical ) ) )  1,180  </w:t>
      </w:r>
    </w:p>
    <w:p w14:paraId="3FE961EA"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12</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 fee  OR  rebate  OR  payment  OR  spend*  OR  saving )  W/5  ( medicine  OR  drug  OR  prescription  OR  pharmaceutical ) ) )  8,772  </w:t>
      </w:r>
    </w:p>
    <w:p w14:paraId="775E363B"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11</w:t>
      </w:r>
      <w:r w:rsidRPr="00E74A20">
        <w:rPr>
          <w:rFonts w:ascii="Arial" w:eastAsia="Times New Roman" w:hAnsi="Arial" w:cs="Arial"/>
          <w:color w:val="323232"/>
          <w:sz w:val="20"/>
          <w:szCs w:val="20"/>
          <w:lang w:eastAsia="en-GB"/>
        </w:rPr>
        <w:tab/>
        <w:t xml:space="preserve"> TITLE-ABS-KEY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 </w:t>
      </w:r>
      <w:proofErr w:type="spellStart"/>
      <w:r w:rsidRPr="00E74A20">
        <w:rPr>
          <w:rFonts w:ascii="Arial" w:eastAsia="Times New Roman" w:hAnsi="Arial" w:cs="Arial"/>
          <w:color w:val="323232"/>
          <w:sz w:val="20"/>
          <w:szCs w:val="20"/>
          <w:lang w:eastAsia="en-GB"/>
        </w:rPr>
        <w:t>purchas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procur</w:t>
      </w:r>
      <w:proofErr w:type="spellEnd"/>
      <w:r w:rsidRPr="00E74A20">
        <w:rPr>
          <w:rFonts w:ascii="Arial" w:eastAsia="Times New Roman" w:hAnsi="Arial" w:cs="Arial"/>
          <w:color w:val="323232"/>
          <w:sz w:val="20"/>
          <w:szCs w:val="20"/>
          <w:lang w:eastAsia="en-GB"/>
        </w:rPr>
        <w:t xml:space="preserve">*  OR  expenditure*  OR  subsid*  OR  tariff*  OR  incentive  OR  containment  OR  transparency )  W/5  ( medicine  OR  drug  OR  prescription  OR  pharmaceutical ) ) )  11,397  </w:t>
      </w:r>
    </w:p>
    <w:p w14:paraId="745368AC"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10</w:t>
      </w:r>
      <w:r w:rsidRPr="00E74A20">
        <w:rPr>
          <w:rFonts w:ascii="Arial" w:eastAsia="Times New Roman" w:hAnsi="Arial" w:cs="Arial"/>
          <w:color w:val="323232"/>
          <w:sz w:val="20"/>
          <w:szCs w:val="20"/>
          <w:lang w:eastAsia="en-GB"/>
        </w:rPr>
        <w:tab/>
        <w:t xml:space="preserve"> TITLE-ABS </w:t>
      </w:r>
      <w:proofErr w:type="gramStart"/>
      <w:r w:rsidRPr="00E74A20">
        <w:rPr>
          <w:rFonts w:ascii="Arial" w:eastAsia="Times New Roman" w:hAnsi="Arial" w:cs="Arial"/>
          <w:color w:val="323232"/>
          <w:sz w:val="20"/>
          <w:szCs w:val="20"/>
          <w:lang w:eastAsia="en-GB"/>
        </w:rPr>
        <w:t>( (</w:t>
      </w:r>
      <w:proofErr w:type="gramEnd"/>
      <w:r w:rsidRPr="00E74A20">
        <w:rPr>
          <w:rFonts w:ascii="Arial" w:eastAsia="Times New Roman" w:hAnsi="Arial" w:cs="Arial"/>
          <w:color w:val="323232"/>
          <w:sz w:val="20"/>
          <w:szCs w:val="20"/>
          <w:lang w:eastAsia="en-GB"/>
        </w:rPr>
        <w:t xml:space="preserve"> ( cost  OR  price  OR  pricing  OR  afford*  OR  reimburse*  OR  generic )  W/5  ( medicine  OR  drug  OR  prescription  OR  pharmaceutical ) ) )  46,666  </w:t>
      </w:r>
    </w:p>
    <w:p w14:paraId="3EE37669"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9</w:t>
      </w:r>
      <w:r w:rsidRPr="00E74A20">
        <w:rPr>
          <w:rFonts w:ascii="Arial" w:eastAsia="Times New Roman" w:hAnsi="Arial" w:cs="Arial"/>
          <w:color w:val="323232"/>
          <w:sz w:val="20"/>
          <w:szCs w:val="20"/>
          <w:lang w:eastAsia="en-GB"/>
        </w:rPr>
        <w:tab/>
        <w:t xml:space="preserve"> ( ( TITLE-ABS-KEY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lastRenderedPageBreak/>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OR  ( AFFIL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  OR  ( ( TITLE-ABS-KEY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 ) )  OR  ( ( TITLE-ABS-KEY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 )  OR  ( AFFIL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  OR  ( ( TITLE-ABS-KEY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OR  ( AFFIL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  1,298,478  </w:t>
      </w:r>
    </w:p>
    <w:p w14:paraId="37427196"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8</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OR  ( AFFIL (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W/2  ( "</w:t>
      </w:r>
      <w:proofErr w:type="spellStart"/>
      <w:r w:rsidRPr="00E74A20">
        <w:rPr>
          <w:rFonts w:ascii="Arial" w:eastAsia="Times New Roman" w:hAnsi="Arial" w:cs="Arial"/>
          <w:color w:val="323232"/>
          <w:sz w:val="20"/>
          <w:szCs w:val="20"/>
          <w:lang w:eastAsia="en-GB"/>
        </w:rPr>
        <w:t>sub sahara</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sahara</w:t>
      </w:r>
      <w:proofErr w:type="spellEnd"/>
      <w:r w:rsidRPr="00E74A20">
        <w:rPr>
          <w:rFonts w:ascii="Arial" w:eastAsia="Times New Roman" w:hAnsi="Arial" w:cs="Arial"/>
          <w:color w:val="323232"/>
          <w:sz w:val="20"/>
          <w:szCs w:val="20"/>
          <w:lang w:eastAsia="en-GB"/>
        </w:rPr>
        <w:t xml:space="preserve">*" ) ) )  71,763  </w:t>
      </w:r>
    </w:p>
    <w:p w14:paraId="0B0C605C"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7</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tanzania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togo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uganda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zaire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zimbabw</w:t>
      </w:r>
      <w:proofErr w:type="spellEnd"/>
      <w:r w:rsidRPr="00E74A20">
        <w:rPr>
          <w:rFonts w:ascii="Arial" w:eastAsia="Times New Roman" w:hAnsi="Arial" w:cs="Arial"/>
          <w:color w:val="323232"/>
          <w:sz w:val="20"/>
          <w:szCs w:val="20"/>
          <w:lang w:eastAsia="en-GB"/>
        </w:rPr>
        <w:t xml:space="preserve">* ) )  139,261  </w:t>
      </w:r>
    </w:p>
    <w:p w14:paraId="74D96D3B"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6</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-ABS-KEY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 )  OR  ( AFFIL ( "</w:t>
      </w:r>
      <w:proofErr w:type="spellStart"/>
      <w:r w:rsidRPr="00E74A20">
        <w:rPr>
          <w:rFonts w:ascii="Arial" w:eastAsia="Times New Roman" w:hAnsi="Arial" w:cs="Arial"/>
          <w:color w:val="323232"/>
          <w:sz w:val="20"/>
          <w:szCs w:val="20"/>
          <w:lang w:eastAsia="en-GB"/>
        </w:rPr>
        <w:t>sao</w:t>
      </w:r>
      <w:proofErr w:type="spellEnd"/>
      <w:r w:rsidRPr="00E74A20">
        <w:rPr>
          <w:rFonts w:ascii="Arial" w:eastAsia="Times New Roman" w:hAnsi="Arial" w:cs="Arial"/>
          <w:color w:val="323232"/>
          <w:sz w:val="20"/>
          <w:szCs w:val="20"/>
          <w:lang w:eastAsia="en-GB"/>
        </w:rPr>
        <w:t xml:space="preserve"> tome"  OR  </w:t>
      </w:r>
      <w:proofErr w:type="spellStart"/>
      <w:r w:rsidRPr="00E74A20">
        <w:rPr>
          <w:rFonts w:ascii="Arial" w:eastAsia="Times New Roman" w:hAnsi="Arial" w:cs="Arial"/>
          <w:color w:val="323232"/>
          <w:sz w:val="20"/>
          <w:szCs w:val="20"/>
          <w:lang w:eastAsia="en-GB"/>
        </w:rPr>
        <w:t>principe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senegal</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seychelles</w:t>
      </w:r>
      <w:proofErr w:type="spellEnd"/>
      <w:r w:rsidRPr="00E74A20">
        <w:rPr>
          <w:rFonts w:ascii="Arial" w:eastAsia="Times New Roman" w:hAnsi="Arial" w:cs="Arial"/>
          <w:color w:val="323232"/>
          <w:sz w:val="20"/>
          <w:szCs w:val="20"/>
          <w:lang w:eastAsia="en-GB"/>
        </w:rPr>
        <w:t xml:space="preserve">  OR  "sierra leone*"  OR  </w:t>
      </w:r>
      <w:proofErr w:type="spellStart"/>
      <w:r w:rsidRPr="00E74A20">
        <w:rPr>
          <w:rFonts w:ascii="Arial" w:eastAsia="Times New Roman" w:hAnsi="Arial" w:cs="Arial"/>
          <w:color w:val="323232"/>
          <w:sz w:val="20"/>
          <w:szCs w:val="20"/>
          <w:lang w:eastAsia="en-GB"/>
        </w:rPr>
        <w:t>somali</w:t>
      </w:r>
      <w:proofErr w:type="spellEnd"/>
      <w:r w:rsidRPr="00E74A20">
        <w:rPr>
          <w:rFonts w:ascii="Arial" w:eastAsia="Times New Roman" w:hAnsi="Arial" w:cs="Arial"/>
          <w:color w:val="323232"/>
          <w:sz w:val="20"/>
          <w:szCs w:val="20"/>
          <w:lang w:eastAsia="en-GB"/>
        </w:rPr>
        <w:t xml:space="preserve">*  OR  "south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sudan</w:t>
      </w:r>
      <w:proofErr w:type="spellEnd"/>
      <w:r w:rsidRPr="00E74A20">
        <w:rPr>
          <w:rFonts w:ascii="Arial" w:eastAsia="Times New Roman" w:hAnsi="Arial" w:cs="Arial"/>
          <w:color w:val="323232"/>
          <w:sz w:val="20"/>
          <w:szCs w:val="20"/>
          <w:lang w:eastAsia="en-GB"/>
        </w:rPr>
        <w:t xml:space="preserve">* ) )  594,697  </w:t>
      </w:r>
    </w:p>
    <w:p w14:paraId="54405908"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5</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kenya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lesotho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liberia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madagasca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malawi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mali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mauritania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mauritius</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mozambique</w:t>
      </w:r>
      <w:proofErr w:type="spellEnd"/>
      <w:r w:rsidRPr="00E74A20">
        <w:rPr>
          <w:rFonts w:ascii="Arial" w:eastAsia="Times New Roman" w:hAnsi="Arial" w:cs="Arial"/>
          <w:color w:val="323232"/>
          <w:sz w:val="20"/>
          <w:szCs w:val="20"/>
          <w:lang w:eastAsia="en-GB"/>
        </w:rPr>
        <w:t xml:space="preserve">* ) )  163,089  </w:t>
      </w:r>
    </w:p>
    <w:p w14:paraId="43A477A0"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4</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OR  ( AFFIL ( </w:t>
      </w:r>
      <w:proofErr w:type="spellStart"/>
      <w:r w:rsidRPr="00E74A20">
        <w:rPr>
          <w:rFonts w:ascii="Arial" w:eastAsia="Times New Roman" w:hAnsi="Arial" w:cs="Arial"/>
          <w:color w:val="323232"/>
          <w:sz w:val="20"/>
          <w:szCs w:val="20"/>
          <w:lang w:eastAsia="en-GB"/>
        </w:rPr>
        <w:t>eritrea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eswatini</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swaziland</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ethiopia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gabon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gambia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ghana</w:t>
      </w:r>
      <w:proofErr w:type="spellEnd"/>
      <w:r w:rsidRPr="00E74A20">
        <w:rPr>
          <w:rFonts w:ascii="Arial" w:eastAsia="Times New Roman" w:hAnsi="Arial" w:cs="Arial"/>
          <w:color w:val="323232"/>
          <w:sz w:val="20"/>
          <w:szCs w:val="20"/>
          <w:lang w:eastAsia="en-GB"/>
        </w:rPr>
        <w:t xml:space="preserve">*  OR  guinea* ) )  351,147  </w:t>
      </w:r>
    </w:p>
    <w:p w14:paraId="178E084C" w14:textId="77777777" w:rsidR="00640CA8" w:rsidRPr="00E74A20" w:rsidRDefault="00640CA8" w:rsidP="00640CA8">
      <w:pPr>
        <w:spacing w:after="0"/>
        <w:rPr>
          <w:rFonts w:ascii="Arial" w:eastAsia="Times New Roman" w:hAnsi="Arial" w:cs="Arial"/>
          <w:color w:val="323232"/>
          <w:sz w:val="20"/>
          <w:szCs w:val="20"/>
          <w:lang w:eastAsia="en-GB"/>
        </w:rPr>
      </w:pPr>
      <w:r w:rsidRPr="00E74A20">
        <w:rPr>
          <w:rFonts w:ascii="Arial" w:eastAsia="Times New Roman" w:hAnsi="Arial" w:cs="Arial"/>
          <w:color w:val="323232"/>
          <w:sz w:val="20"/>
          <w:szCs w:val="20"/>
          <w:lang w:eastAsia="en-GB"/>
        </w:rPr>
        <w:t>2</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-ABS-KEY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cabo</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"cape </w:t>
      </w:r>
      <w:proofErr w:type="spellStart"/>
      <w:r w:rsidRPr="00E74A20">
        <w:rPr>
          <w:rFonts w:ascii="Arial" w:eastAsia="Times New Roman" w:hAnsi="Arial" w:cs="Arial"/>
          <w:color w:val="323232"/>
          <w:sz w:val="20"/>
          <w:szCs w:val="20"/>
          <w:lang w:eastAsia="en-GB"/>
        </w:rPr>
        <w:t>verde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cameroon</w:t>
      </w:r>
      <w:proofErr w:type="spellEnd"/>
      <w:r w:rsidRPr="00E74A20">
        <w:rPr>
          <w:rFonts w:ascii="Arial" w:eastAsia="Times New Roman" w:hAnsi="Arial" w:cs="Arial"/>
          <w:color w:val="323232"/>
          <w:sz w:val="20"/>
          <w:szCs w:val="20"/>
          <w:lang w:eastAsia="en-GB"/>
        </w:rPr>
        <w:t xml:space="preserve">*  OR  "central </w:t>
      </w:r>
      <w:proofErr w:type="spellStart"/>
      <w:r w:rsidRPr="00E74A20">
        <w:rPr>
          <w:rFonts w:ascii="Arial" w:eastAsia="Times New Roman" w:hAnsi="Arial" w:cs="Arial"/>
          <w:color w:val="323232"/>
          <w:sz w:val="20"/>
          <w:szCs w:val="20"/>
          <w:lang w:eastAsia="en-GB"/>
        </w:rPr>
        <w:t>africa</w:t>
      </w:r>
      <w:proofErr w:type="spellEnd"/>
      <w:r w:rsidRPr="00E74A20">
        <w:rPr>
          <w:rFonts w:ascii="Arial" w:eastAsia="Times New Roman" w:hAnsi="Arial" w:cs="Arial"/>
          <w:color w:val="323232"/>
          <w:sz w:val="20"/>
          <w:szCs w:val="20"/>
          <w:lang w:eastAsia="en-GB"/>
        </w:rPr>
        <w:t xml:space="preserve">*"  OR  chad  OR  </w:t>
      </w:r>
      <w:proofErr w:type="spellStart"/>
      <w:r w:rsidRPr="00E74A20">
        <w:rPr>
          <w:rFonts w:ascii="Arial" w:eastAsia="Times New Roman" w:hAnsi="Arial" w:cs="Arial"/>
          <w:color w:val="323232"/>
          <w:sz w:val="20"/>
          <w:szCs w:val="20"/>
          <w:lang w:eastAsia="en-GB"/>
        </w:rPr>
        <w:t>cormoros</w:t>
      </w:r>
      <w:proofErr w:type="spellEnd"/>
      <w:r w:rsidRPr="00E74A20">
        <w:rPr>
          <w:rFonts w:ascii="Arial" w:eastAsia="Times New Roman" w:hAnsi="Arial" w:cs="Arial"/>
          <w:color w:val="323232"/>
          <w:sz w:val="20"/>
          <w:szCs w:val="20"/>
          <w:lang w:eastAsia="en-GB"/>
        </w:rPr>
        <w:t xml:space="preserve">  OR  congo*  OR  "ivory coast"  OR  "cote </w:t>
      </w:r>
      <w:proofErr w:type="spellStart"/>
      <w:r w:rsidRPr="00E74A20">
        <w:rPr>
          <w:rFonts w:ascii="Arial" w:eastAsia="Times New Roman" w:hAnsi="Arial" w:cs="Arial"/>
          <w:color w:val="323232"/>
          <w:sz w:val="20"/>
          <w:szCs w:val="20"/>
          <w:lang w:eastAsia="en-GB"/>
        </w:rPr>
        <w:t>d'ivoire</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djibouti</w:t>
      </w:r>
      <w:proofErr w:type="spellEnd"/>
      <w:r w:rsidRPr="00E74A20">
        <w:rPr>
          <w:rFonts w:ascii="Arial" w:eastAsia="Times New Roman" w:hAnsi="Arial" w:cs="Arial"/>
          <w:color w:val="323232"/>
          <w:sz w:val="20"/>
          <w:szCs w:val="20"/>
          <w:lang w:eastAsia="en-GB"/>
        </w:rPr>
        <w:t xml:space="preserve"> ) )  109,449  </w:t>
      </w:r>
    </w:p>
    <w:p w14:paraId="3EE116EA" w14:textId="77777777" w:rsidR="00640CA8" w:rsidRPr="00E74A20" w:rsidRDefault="00640CA8" w:rsidP="00640CA8">
      <w:pPr>
        <w:spacing w:after="0"/>
        <w:rPr>
          <w:sz w:val="20"/>
          <w:szCs w:val="20"/>
        </w:rPr>
      </w:pPr>
      <w:r w:rsidRPr="00E74A20">
        <w:rPr>
          <w:rFonts w:ascii="Arial" w:eastAsia="Times New Roman" w:hAnsi="Arial" w:cs="Arial"/>
          <w:color w:val="323232"/>
          <w:sz w:val="20"/>
          <w:szCs w:val="20"/>
          <w:lang w:eastAsia="en-GB"/>
        </w:rPr>
        <w:t>1</w:t>
      </w:r>
      <w:r w:rsidRPr="00E74A20">
        <w:rPr>
          <w:rFonts w:ascii="Arial" w:eastAsia="Times New Roman" w:hAnsi="Arial" w:cs="Arial"/>
          <w:color w:val="323232"/>
          <w:sz w:val="20"/>
          <w:szCs w:val="20"/>
          <w:lang w:eastAsia="en-GB"/>
        </w:rPr>
        <w:tab/>
        <w:t xml:space="preserve"> </w:t>
      </w:r>
      <w:proofErr w:type="gramStart"/>
      <w:r w:rsidRPr="00E74A20">
        <w:rPr>
          <w:rFonts w:ascii="Arial" w:eastAsia="Times New Roman" w:hAnsi="Arial" w:cs="Arial"/>
          <w:color w:val="323232"/>
          <w:sz w:val="20"/>
          <w:szCs w:val="20"/>
          <w:lang w:eastAsia="en-GB"/>
        </w:rPr>
        <w:t>( TITLE</w:t>
      </w:r>
      <w:proofErr w:type="gramEnd"/>
      <w:r w:rsidRPr="00E74A20">
        <w:rPr>
          <w:rFonts w:ascii="Arial" w:eastAsia="Times New Roman" w:hAnsi="Arial" w:cs="Arial"/>
          <w:color w:val="323232"/>
          <w:sz w:val="20"/>
          <w:szCs w:val="20"/>
          <w:lang w:eastAsia="en-GB"/>
        </w:rPr>
        <w:t xml:space="preserve">-ABS-KEY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xml:space="preserve">* ) )  OR  ( AFFIL ( </w:t>
      </w:r>
      <w:proofErr w:type="spellStart"/>
      <w:r w:rsidRPr="00E74A20">
        <w:rPr>
          <w:rFonts w:ascii="Arial" w:eastAsia="Times New Roman" w:hAnsi="Arial" w:cs="Arial"/>
          <w:color w:val="323232"/>
          <w:sz w:val="20"/>
          <w:szCs w:val="20"/>
          <w:lang w:eastAsia="en-GB"/>
        </w:rPr>
        <w:t>angola</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benin</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botswana</w:t>
      </w:r>
      <w:proofErr w:type="spellEnd"/>
      <w:r w:rsidRPr="00E74A20">
        <w:rPr>
          <w:rFonts w:ascii="Arial" w:eastAsia="Times New Roman" w:hAnsi="Arial" w:cs="Arial"/>
          <w:color w:val="323232"/>
          <w:sz w:val="20"/>
          <w:szCs w:val="20"/>
          <w:lang w:eastAsia="en-GB"/>
        </w:rPr>
        <w:t>*  OR  "</w:t>
      </w:r>
      <w:proofErr w:type="spellStart"/>
      <w:r w:rsidRPr="00E74A20">
        <w:rPr>
          <w:rFonts w:ascii="Arial" w:eastAsia="Times New Roman" w:hAnsi="Arial" w:cs="Arial"/>
          <w:color w:val="323232"/>
          <w:sz w:val="20"/>
          <w:szCs w:val="20"/>
          <w:lang w:eastAsia="en-GB"/>
        </w:rPr>
        <w:t>burkina</w:t>
      </w:r>
      <w:proofErr w:type="spellEnd"/>
      <w:r w:rsidRPr="00E74A20">
        <w:rPr>
          <w:rFonts w:ascii="Arial" w:eastAsia="Times New Roman" w:hAnsi="Arial" w:cs="Arial"/>
          <w:color w:val="323232"/>
          <w:sz w:val="20"/>
          <w:szCs w:val="20"/>
          <w:lang w:eastAsia="en-GB"/>
        </w:rPr>
        <w:t xml:space="preserve"> </w:t>
      </w:r>
      <w:proofErr w:type="spellStart"/>
      <w:r w:rsidRPr="00E74A20">
        <w:rPr>
          <w:rFonts w:ascii="Arial" w:eastAsia="Times New Roman" w:hAnsi="Arial" w:cs="Arial"/>
          <w:color w:val="323232"/>
          <w:sz w:val="20"/>
          <w:szCs w:val="20"/>
          <w:lang w:eastAsia="en-GB"/>
        </w:rPr>
        <w:t>faso</w:t>
      </w:r>
      <w:proofErr w:type="spellEnd"/>
      <w:r w:rsidRPr="00E74A20">
        <w:rPr>
          <w:rFonts w:ascii="Arial" w:eastAsia="Times New Roman" w:hAnsi="Arial" w:cs="Arial"/>
          <w:color w:val="323232"/>
          <w:sz w:val="20"/>
          <w:szCs w:val="20"/>
          <w:lang w:eastAsia="en-GB"/>
        </w:rPr>
        <w:t xml:space="preserve">"  OR  </w:t>
      </w:r>
      <w:proofErr w:type="spellStart"/>
      <w:r w:rsidRPr="00E74A20">
        <w:rPr>
          <w:rFonts w:ascii="Arial" w:eastAsia="Times New Roman" w:hAnsi="Arial" w:cs="Arial"/>
          <w:color w:val="323232"/>
          <w:sz w:val="20"/>
          <w:szCs w:val="20"/>
          <w:lang w:eastAsia="en-GB"/>
        </w:rPr>
        <w:t>burundi</w:t>
      </w:r>
      <w:proofErr w:type="spellEnd"/>
      <w:r w:rsidRPr="00E74A20">
        <w:rPr>
          <w:rFonts w:ascii="Arial" w:eastAsia="Times New Roman" w:hAnsi="Arial" w:cs="Arial"/>
          <w:color w:val="323232"/>
          <w:sz w:val="20"/>
          <w:szCs w:val="20"/>
          <w:lang w:eastAsia="en-GB"/>
        </w:rPr>
        <w:t xml:space="preserve">* ) )  62,238 </w:t>
      </w:r>
      <w:r w:rsidRPr="00E74A20">
        <w:rPr>
          <w:sz w:val="20"/>
          <w:szCs w:val="20"/>
        </w:rPr>
        <w:t xml:space="preserve"> </w:t>
      </w:r>
    </w:p>
    <w:p w14:paraId="652BA498" w14:textId="77777777" w:rsidR="004D6087" w:rsidRDefault="004D6087" w:rsidP="000E7CB2">
      <w:pPr>
        <w:spacing w:after="0"/>
      </w:pPr>
    </w:p>
    <w:p w14:paraId="4AD5E9DE" w14:textId="3D56E01B" w:rsidR="000E7CB2" w:rsidRDefault="000E7CB2" w:rsidP="000E7CB2">
      <w:pPr>
        <w:pStyle w:val="Heading1"/>
      </w:pPr>
      <w:r>
        <w:t>Alternative databases for grey literature</w:t>
      </w:r>
    </w:p>
    <w:p w14:paraId="7F89A67B" w14:textId="77777777" w:rsidR="004D6087" w:rsidRDefault="000E7CB2" w:rsidP="000E7CB2">
      <w:pPr>
        <w:pStyle w:val="Heading2"/>
      </w:pPr>
      <w:r>
        <w:t>WHO IRIS</w:t>
      </w:r>
      <w:r w:rsidR="004D6087" w:rsidRPr="004D6087">
        <w:t xml:space="preserve">, Institutional Repository for Information Sharing  </w:t>
      </w:r>
    </w:p>
    <w:p w14:paraId="1293440D" w14:textId="210D11C8" w:rsidR="004D6087" w:rsidRDefault="00C0684A" w:rsidP="004D6087">
      <w:hyperlink r:id="rId10" w:history="1">
        <w:r w:rsidR="004D6087" w:rsidRPr="00745929">
          <w:rPr>
            <w:rStyle w:val="Hyperlink"/>
          </w:rPr>
          <w:t>https://apps.who.int/iris/</w:t>
        </w:r>
      </w:hyperlink>
    </w:p>
    <w:p w14:paraId="16EBBA72" w14:textId="563A3783" w:rsidR="00026A00" w:rsidRDefault="00026A00" w:rsidP="00026A00">
      <w:r w:rsidRPr="006B521B">
        <w:t xml:space="preserve">Search Date: </w:t>
      </w:r>
      <w:r w:rsidR="006B521B">
        <w:t>28 May 2021</w:t>
      </w:r>
      <w:r w:rsidR="00C05B25">
        <w:t xml:space="preserve"> – no new titles </w:t>
      </w:r>
      <w:r w:rsidR="007C7CB7">
        <w:t xml:space="preserve">since </w:t>
      </w:r>
      <w:r w:rsidR="006E0634">
        <w:t xml:space="preserve">original </w:t>
      </w:r>
      <w:r w:rsidR="007C7CB7">
        <w:t xml:space="preserve">search </w:t>
      </w:r>
      <w:proofErr w:type="gramStart"/>
      <w:r w:rsidR="007C7CB7">
        <w:t>in</w:t>
      </w:r>
      <w:proofErr w:type="gramEnd"/>
      <w:r w:rsidR="007C7CB7">
        <w:t xml:space="preserve"> 24 April 2020</w:t>
      </w:r>
    </w:p>
    <w:p w14:paraId="65D39D9E" w14:textId="0FD96C63" w:rsidR="00ED39D4" w:rsidRPr="006B521B" w:rsidRDefault="00ED39D4" w:rsidP="00ED39D4">
      <w:r w:rsidRPr="006B521B">
        <w:t xml:space="preserve">Search interface: </w:t>
      </w:r>
      <w:r w:rsidR="00FF67A3" w:rsidRPr="006B521B">
        <w:t>Regional Office for Africa Community</w:t>
      </w:r>
      <w:r w:rsidR="009539DC" w:rsidRPr="006B521B">
        <w:t>:  Advanced search</w:t>
      </w:r>
    </w:p>
    <w:p w14:paraId="56A1757D" w14:textId="77777777" w:rsidR="004D6087" w:rsidRDefault="004D6087" w:rsidP="00ED39D4"/>
    <w:p w14:paraId="7C4068BB" w14:textId="31A65F44" w:rsidR="00340964" w:rsidRPr="006B521B" w:rsidRDefault="00340964" w:rsidP="00ED39D4">
      <w:r w:rsidRPr="006B521B">
        <w:t>(</w:t>
      </w:r>
      <w:proofErr w:type="gramStart"/>
      <w:r w:rsidRPr="006B521B">
        <w:t>drug  OR</w:t>
      </w:r>
      <w:proofErr w:type="gramEnd"/>
      <w:r w:rsidRPr="006B521B">
        <w:t xml:space="preserve"> drugs  OR medicine  OR medicines OR prescription  OR  prescriptions OR pharmaceutical  OR  pharmaceuticals)</w:t>
      </w:r>
      <w:r w:rsidR="00454FC0" w:rsidRPr="006B521B">
        <w:t xml:space="preserve"> AND </w:t>
      </w:r>
    </w:p>
    <w:p w14:paraId="3C3E1A0B" w14:textId="1EA7A404" w:rsidR="00454FC0" w:rsidRPr="006B521B" w:rsidRDefault="00454FC0" w:rsidP="00ED39D4">
      <w:r w:rsidRPr="006B521B">
        <w:lastRenderedPageBreak/>
        <w:t>Filter</w:t>
      </w:r>
      <w:r w:rsidR="008D1DF2" w:rsidRPr="006B521B">
        <w:t xml:space="preserve"> subject</w:t>
      </w:r>
      <w:r w:rsidRPr="006B521B">
        <w:t xml:space="preserve">: cost* = </w:t>
      </w:r>
      <w:proofErr w:type="gramStart"/>
      <w:r w:rsidRPr="006B521B">
        <w:t>12</w:t>
      </w:r>
      <w:r w:rsidR="00CE1744" w:rsidRPr="006B521B">
        <w:t xml:space="preserve">  with</w:t>
      </w:r>
      <w:proofErr w:type="gramEnd"/>
      <w:r w:rsidR="00CE1744" w:rsidRPr="006B521B">
        <w:t xml:space="preserve"> date limit 2000</w:t>
      </w:r>
      <w:r w:rsidR="00B85228" w:rsidRPr="006B521B">
        <w:t>:</w:t>
      </w:r>
      <w:r w:rsidR="008D1DF2" w:rsidRPr="006B521B">
        <w:t xml:space="preserve"> 5</w:t>
      </w:r>
      <w:r w:rsidR="006B521B">
        <w:t xml:space="preserve"> (already in database)</w:t>
      </w:r>
    </w:p>
    <w:p w14:paraId="14AF36FB" w14:textId="303021EA" w:rsidR="00E47BB8" w:rsidRPr="00394276" w:rsidRDefault="00C712FA" w:rsidP="00ED39D4">
      <w:pPr>
        <w:rPr>
          <w:color w:val="00B0F0"/>
        </w:rPr>
      </w:pPr>
      <w:r w:rsidRPr="00280C82">
        <w:t xml:space="preserve">Filter subject: </w:t>
      </w:r>
      <w:r w:rsidR="004F2A50" w:rsidRPr="00280C82">
        <w:t>reimburse</w:t>
      </w:r>
      <w:r w:rsidR="001419D7" w:rsidRPr="00280C82">
        <w:t xml:space="preserve"> </w:t>
      </w:r>
      <w:r w:rsidR="006566AA" w:rsidRPr="00280C82">
        <w:t xml:space="preserve">= 1 </w:t>
      </w:r>
      <w:r w:rsidR="001419D7" w:rsidRPr="00280C82">
        <w:t xml:space="preserve">with date limit 2000: </w:t>
      </w:r>
      <w:r w:rsidR="004F2A50" w:rsidRPr="00280C82">
        <w:t>1</w:t>
      </w:r>
      <w:r w:rsidR="001419D7" w:rsidRPr="00394276">
        <w:rPr>
          <w:color w:val="00B0F0"/>
        </w:rPr>
        <w:tab/>
      </w:r>
      <w:r w:rsidR="00280C82">
        <w:t>(already in database)</w:t>
      </w:r>
      <w:r w:rsidR="001419D7" w:rsidRPr="00394276">
        <w:rPr>
          <w:color w:val="00B0F0"/>
        </w:rPr>
        <w:tab/>
      </w:r>
    </w:p>
    <w:p w14:paraId="548FB7F9" w14:textId="2421D29E" w:rsidR="00EC51A4" w:rsidRPr="00B60F97" w:rsidRDefault="00E47BB8" w:rsidP="00ED39D4">
      <w:r w:rsidRPr="00B60F97">
        <w:t xml:space="preserve">Filter subject: </w:t>
      </w:r>
      <w:r w:rsidR="006566AA" w:rsidRPr="00B60F97">
        <w:t>expenditure = 3</w:t>
      </w:r>
      <w:r w:rsidRPr="00B60F97">
        <w:t xml:space="preserve"> with date limit 2000: 3</w:t>
      </w:r>
      <w:r w:rsidR="00B60F97">
        <w:tab/>
        <w:t>(already in database)</w:t>
      </w:r>
    </w:p>
    <w:p w14:paraId="28919CD5" w14:textId="056D4FDF" w:rsidR="00EC51A4" w:rsidRPr="00394276" w:rsidRDefault="00EC51A4" w:rsidP="00EC51A4">
      <w:pPr>
        <w:rPr>
          <w:color w:val="00B0F0"/>
        </w:rPr>
      </w:pPr>
      <w:r w:rsidRPr="00DB4AC9">
        <w:t xml:space="preserve">Filter subject: access= 22 with date limit 2000: </w:t>
      </w:r>
      <w:r w:rsidR="007A5FB3" w:rsidRPr="00DB4AC9">
        <w:t>21</w:t>
      </w:r>
      <w:r w:rsidRPr="00DB4AC9">
        <w:tab/>
      </w:r>
      <w:r w:rsidR="00DB4AC9">
        <w:t>(already in database)</w:t>
      </w:r>
      <w:r w:rsidRPr="00394276">
        <w:rPr>
          <w:color w:val="00B0F0"/>
        </w:rPr>
        <w:tab/>
      </w:r>
    </w:p>
    <w:p w14:paraId="4FD52505" w14:textId="623E9D41" w:rsidR="008D1DF2" w:rsidRPr="006E5EEF" w:rsidRDefault="008D1DF2" w:rsidP="00ED39D4">
      <w:r w:rsidRPr="006E5EEF">
        <w:t xml:space="preserve">Filter subject: </w:t>
      </w:r>
      <w:r w:rsidR="003B2927" w:rsidRPr="006E5EEF">
        <w:t>price</w:t>
      </w:r>
      <w:r w:rsidR="00036CA4" w:rsidRPr="006E5EEF">
        <w:t xml:space="preserve"> | </w:t>
      </w:r>
      <w:r w:rsidR="003B2927" w:rsidRPr="006E5EEF">
        <w:t>Pricing</w:t>
      </w:r>
      <w:r w:rsidR="006E0062" w:rsidRPr="006E5EEF">
        <w:t xml:space="preserve"> | containment 0/2 </w:t>
      </w:r>
      <w:r w:rsidR="00205C24" w:rsidRPr="006E5EEF">
        <w:t>(</w:t>
      </w:r>
      <w:r w:rsidR="006E0062" w:rsidRPr="006E5EEF">
        <w:t>not drugs</w:t>
      </w:r>
      <w:r w:rsidR="00205C24" w:rsidRPr="006E5EEF">
        <w:t>)</w:t>
      </w:r>
      <w:r w:rsidR="00BA161D" w:rsidRPr="006E5EEF">
        <w:t xml:space="preserve"> </w:t>
      </w:r>
      <w:r w:rsidR="003B7EEA" w:rsidRPr="006E5EEF">
        <w:t>|afford* |</w:t>
      </w:r>
      <w:r w:rsidR="00ED34BE" w:rsidRPr="006E5EEF">
        <w:t>transparency</w:t>
      </w:r>
      <w:r w:rsidR="003B7EEA" w:rsidRPr="006E5EEF">
        <w:t>|</w:t>
      </w:r>
      <w:r w:rsidR="001419D7" w:rsidRPr="006E5EEF">
        <w:t xml:space="preserve"> </w:t>
      </w:r>
      <w:proofErr w:type="gramStart"/>
      <w:r w:rsidR="001419D7" w:rsidRPr="006E5EEF">
        <w:t>purchase )</w:t>
      </w:r>
      <w:proofErr w:type="gramEnd"/>
      <w:r w:rsidR="001419D7" w:rsidRPr="006E5EEF">
        <w:t>/6 – too old)</w:t>
      </w:r>
      <w:r w:rsidR="00940F40" w:rsidRPr="006E5EEF">
        <w:t xml:space="preserve"> | procure*</w:t>
      </w:r>
      <w:r w:rsidR="00F516F4" w:rsidRPr="006E5EEF">
        <w:t>| tariff* | incentive*|</w:t>
      </w:r>
      <w:r w:rsidR="003D5254" w:rsidRPr="006E5EEF">
        <w:t xml:space="preserve"> payment| incentive</w:t>
      </w:r>
      <w:r w:rsidR="004C69A7" w:rsidRPr="006E5EEF">
        <w:t xml:space="preserve"> | </w:t>
      </w:r>
      <w:proofErr w:type="spellStart"/>
      <w:r w:rsidR="004C69A7" w:rsidRPr="006E5EEF">
        <w:t>subsidy|</w:t>
      </w:r>
      <w:r w:rsidR="00EA3ADD" w:rsidRPr="006E5EEF">
        <w:t>spend</w:t>
      </w:r>
      <w:proofErr w:type="spellEnd"/>
      <w:r w:rsidR="00EA3ADD" w:rsidRPr="006E5EEF">
        <w:t>*|</w:t>
      </w:r>
      <w:r w:rsidR="00CC2672" w:rsidRPr="006E5EEF">
        <w:t xml:space="preserve"> fee</w:t>
      </w:r>
      <w:r w:rsidR="003B5402" w:rsidRPr="006E5EEF">
        <w:t xml:space="preserve"> |</w:t>
      </w:r>
      <w:proofErr w:type="spellStart"/>
      <w:r w:rsidR="003B5402" w:rsidRPr="006E5EEF">
        <w:t>rebate</w:t>
      </w:r>
      <w:r w:rsidR="00707E27" w:rsidRPr="006E5EEF">
        <w:t>|benchmark</w:t>
      </w:r>
      <w:proofErr w:type="spellEnd"/>
      <w:r w:rsidR="00F135BF" w:rsidRPr="006E5EEF">
        <w:t>*</w:t>
      </w:r>
      <w:r w:rsidR="00C22DD9" w:rsidRPr="006E5EEF">
        <w:t xml:space="preserve">  all gave 0 hits</w:t>
      </w:r>
    </w:p>
    <w:p w14:paraId="577F6800" w14:textId="77777777" w:rsidR="004D6087" w:rsidRDefault="004D6087" w:rsidP="00ED39D4"/>
    <w:p w14:paraId="0279C5C8" w14:textId="77C2B4A0" w:rsidR="00026A00" w:rsidRDefault="00696A7B" w:rsidP="000034BD">
      <w:proofErr w:type="spellStart"/>
      <w:r w:rsidRPr="00F340CC">
        <w:rPr>
          <w:rStyle w:val="Heading2Char"/>
          <w:lang w:val="en-US"/>
        </w:rPr>
        <w:t>Erudit</w:t>
      </w:r>
      <w:proofErr w:type="spellEnd"/>
      <w:r w:rsidRPr="00F340CC">
        <w:rPr>
          <w:rStyle w:val="Heading2Char"/>
          <w:lang w:val="en-US"/>
        </w:rPr>
        <w:t xml:space="preserve"> (</w:t>
      </w:r>
      <w:proofErr w:type="spellStart"/>
      <w:r w:rsidRPr="00F340CC">
        <w:rPr>
          <w:rStyle w:val="Heading2Char"/>
          <w:lang w:val="en-US"/>
        </w:rPr>
        <w:t>Observatoire</w:t>
      </w:r>
      <w:proofErr w:type="spellEnd"/>
      <w:r w:rsidRPr="00F340CC">
        <w:rPr>
          <w:rStyle w:val="Heading2Char"/>
          <w:lang w:val="en-US"/>
        </w:rPr>
        <w:t xml:space="preserve"> des sciences et des technologies) all available dates</w:t>
      </w:r>
      <w:r w:rsidRPr="00696A7B">
        <w:rPr>
          <w:rStyle w:val="Heading2Char"/>
        </w:rPr>
        <w:t xml:space="preserve"> </w:t>
      </w:r>
      <w:hyperlink r:id="rId11" w:history="1">
        <w:r w:rsidRPr="009962AA">
          <w:rPr>
            <w:rStyle w:val="Hyperlink"/>
          </w:rPr>
          <w:t>https://www.erudit.org/en/search/avancee/</w:t>
        </w:r>
      </w:hyperlink>
      <w:r w:rsidR="00F3161C">
        <w:t xml:space="preserve"> </w:t>
      </w:r>
    </w:p>
    <w:p w14:paraId="14A53C16" w14:textId="65E50F7F" w:rsidR="00026A00" w:rsidRPr="009F0318" w:rsidRDefault="00026A00" w:rsidP="00026A00">
      <w:r w:rsidRPr="009F0318">
        <w:t xml:space="preserve">Search Date: </w:t>
      </w:r>
      <w:r w:rsidR="007C7456">
        <w:t>25 M</w:t>
      </w:r>
      <w:r w:rsidR="009F0318">
        <w:t>ay 2021</w:t>
      </w:r>
    </w:p>
    <w:p w14:paraId="096449BF" w14:textId="21FED4D7" w:rsidR="000034BD" w:rsidRPr="00394276" w:rsidRDefault="00026A00" w:rsidP="00026A00">
      <w:pPr>
        <w:rPr>
          <w:color w:val="00B0F0"/>
        </w:rPr>
      </w:pPr>
      <w:r w:rsidRPr="00394276">
        <w:rPr>
          <w:color w:val="00B0F0"/>
        </w:rPr>
        <w:t xml:space="preserve"> </w:t>
      </w:r>
      <w:r w:rsidR="00F3161C" w:rsidRPr="00394276">
        <w:rPr>
          <w:color w:val="00B0F0"/>
        </w:rPr>
        <w:t xml:space="preserve">[35 deduplicated </w:t>
      </w:r>
      <w:r w:rsidR="005D3997" w:rsidRPr="00394276">
        <w:rPr>
          <w:color w:val="00B0F0"/>
        </w:rPr>
        <w:t>by</w:t>
      </w:r>
      <w:r w:rsidR="00C844F4" w:rsidRPr="00394276">
        <w:rPr>
          <w:color w:val="00B0F0"/>
        </w:rPr>
        <w:t xml:space="preserve"> selecting for download</w:t>
      </w:r>
      <w:r w:rsidR="2CF5D31C" w:rsidRPr="00394276">
        <w:rPr>
          <w:color w:val="00B0F0"/>
        </w:rPr>
        <w:t xml:space="preserve"> </w:t>
      </w:r>
      <w:proofErr w:type="gramStart"/>
      <w:r w:rsidR="2CF5D31C" w:rsidRPr="00394276">
        <w:rPr>
          <w:color w:val="00B0F0"/>
        </w:rPr>
        <w:t xml:space="preserve">in </w:t>
      </w:r>
      <w:r w:rsidR="005D3997" w:rsidRPr="00394276">
        <w:rPr>
          <w:color w:val="00B0F0"/>
        </w:rPr>
        <w:t xml:space="preserve"> database</w:t>
      </w:r>
      <w:proofErr w:type="gramEnd"/>
      <w:r w:rsidR="005D3997" w:rsidRPr="00394276">
        <w:rPr>
          <w:color w:val="00B0F0"/>
        </w:rPr>
        <w:t>]</w:t>
      </w:r>
    </w:p>
    <w:p w14:paraId="4D422E03" w14:textId="51165C55" w:rsidR="1D73751E" w:rsidRPr="00393DE4" w:rsidRDefault="1D73751E" w:rsidP="7ADEAD7D">
      <w:r w:rsidRPr="00393DE4">
        <w:t xml:space="preserve"> Used English interface</w:t>
      </w:r>
    </w:p>
    <w:p w14:paraId="5747E223" w14:textId="77777777" w:rsidR="005B79BA" w:rsidRPr="00393DE4" w:rsidRDefault="005B79BA" w:rsidP="005B79BA">
      <w:pPr>
        <w:rPr>
          <w:rFonts w:ascii="Calibri" w:eastAsia="Calibri" w:hAnsi="Calibri" w:cs="Calibri"/>
          <w:bCs/>
          <w:sz w:val="21"/>
          <w:szCs w:val="21"/>
          <w:lang w:val="en-US"/>
        </w:rPr>
      </w:pPr>
      <w:r w:rsidRPr="00393DE4">
        <w:rPr>
          <w:rFonts w:ascii="Calibri" w:eastAsia="Calibri" w:hAnsi="Calibri" w:cs="Calibri"/>
          <w:b/>
          <w:sz w:val="21"/>
          <w:szCs w:val="21"/>
          <w:lang w:val="en-US"/>
        </w:rPr>
        <w:t xml:space="preserve">4 </w:t>
      </w:r>
      <w:r w:rsidRPr="00393DE4">
        <w:rPr>
          <w:rFonts w:ascii="Calibri" w:eastAsia="Calibri" w:hAnsi="Calibri" w:cs="Calibri"/>
          <w:bCs/>
          <w:sz w:val="21"/>
          <w:szCs w:val="21"/>
          <w:lang w:val="en-US"/>
        </w:rPr>
        <w:t>results found for the query:</w:t>
      </w:r>
    </w:p>
    <w:p w14:paraId="7EF847EC" w14:textId="1ACF89C2" w:rsidR="005B79BA" w:rsidRPr="00393DE4" w:rsidRDefault="005B79BA" w:rsidP="005B79BA">
      <w:pPr>
        <w:rPr>
          <w:rFonts w:ascii="Calibri" w:eastAsia="Calibri" w:hAnsi="Calibri" w:cs="Calibri"/>
          <w:bCs/>
          <w:sz w:val="21"/>
          <w:szCs w:val="21"/>
          <w:lang w:val="en-US"/>
        </w:rPr>
      </w:pPr>
      <w:r w:rsidRPr="00393DE4">
        <w:rPr>
          <w:rFonts w:ascii="Calibri" w:eastAsia="Calibri" w:hAnsi="Calibri" w:cs="Calibri"/>
          <w:bCs/>
          <w:sz w:val="21"/>
          <w:szCs w:val="21"/>
          <w:lang w:val="en-US"/>
        </w:rPr>
        <w:t>(All fields : (</w:t>
      </w:r>
      <w:proofErr w:type="spellStart"/>
      <w:r w:rsidRPr="00393DE4">
        <w:rPr>
          <w:rFonts w:ascii="Calibri" w:eastAsia="Calibri" w:hAnsi="Calibri" w:cs="Calibri"/>
          <w:bCs/>
          <w:sz w:val="21"/>
          <w:szCs w:val="21"/>
          <w:lang w:val="en-US"/>
        </w:rPr>
        <w:t>angola</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benin</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botswana</w:t>
      </w:r>
      <w:proofErr w:type="spellEnd"/>
      <w:r w:rsidRPr="00393DE4">
        <w:rPr>
          <w:rFonts w:ascii="Calibri" w:eastAsia="Calibri" w:hAnsi="Calibri" w:cs="Calibri"/>
          <w:bCs/>
          <w:sz w:val="21"/>
          <w:szCs w:val="21"/>
          <w:lang w:val="en-US"/>
        </w:rPr>
        <w:t>* or "</w:t>
      </w:r>
      <w:proofErr w:type="spellStart"/>
      <w:r w:rsidRPr="00393DE4">
        <w:rPr>
          <w:rFonts w:ascii="Calibri" w:eastAsia="Calibri" w:hAnsi="Calibri" w:cs="Calibri"/>
          <w:bCs/>
          <w:sz w:val="21"/>
          <w:szCs w:val="21"/>
          <w:lang w:val="en-US"/>
        </w:rPr>
        <w:t>burkina</w:t>
      </w:r>
      <w:proofErr w:type="spellEnd"/>
      <w:r w:rsidRPr="00393DE4">
        <w:rPr>
          <w:rFonts w:ascii="Calibri" w:eastAsia="Calibri" w:hAnsi="Calibri" w:cs="Calibri"/>
          <w:bCs/>
          <w:sz w:val="21"/>
          <w:szCs w:val="21"/>
          <w:lang w:val="en-US"/>
        </w:rPr>
        <w:t xml:space="preserve"> </w:t>
      </w:r>
      <w:proofErr w:type="spellStart"/>
      <w:r w:rsidRPr="00393DE4">
        <w:rPr>
          <w:rFonts w:ascii="Calibri" w:eastAsia="Calibri" w:hAnsi="Calibri" w:cs="Calibri"/>
          <w:bCs/>
          <w:sz w:val="21"/>
          <w:szCs w:val="21"/>
          <w:lang w:val="en-US"/>
        </w:rPr>
        <w:t>faso</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burundi</w:t>
      </w:r>
      <w:proofErr w:type="spellEnd"/>
      <w:r w:rsidRPr="00393DE4">
        <w:rPr>
          <w:rFonts w:ascii="Calibri" w:eastAsia="Calibri" w:hAnsi="Calibri" w:cs="Calibri"/>
          <w:bCs/>
          <w:sz w:val="21"/>
          <w:szCs w:val="21"/>
          <w:lang w:val="en-US"/>
        </w:rPr>
        <w:t>* or "</w:t>
      </w:r>
      <w:proofErr w:type="spellStart"/>
      <w:r w:rsidRPr="00393DE4">
        <w:rPr>
          <w:rFonts w:ascii="Calibri" w:eastAsia="Calibri" w:hAnsi="Calibri" w:cs="Calibri"/>
          <w:bCs/>
          <w:sz w:val="21"/>
          <w:szCs w:val="21"/>
          <w:lang w:val="en-US"/>
        </w:rPr>
        <w:t>cabo</w:t>
      </w:r>
      <w:proofErr w:type="spellEnd"/>
      <w:r w:rsidRPr="00393DE4">
        <w:rPr>
          <w:rFonts w:ascii="Calibri" w:eastAsia="Calibri" w:hAnsi="Calibri" w:cs="Calibri"/>
          <w:bCs/>
          <w:sz w:val="21"/>
          <w:szCs w:val="21"/>
          <w:lang w:val="en-US"/>
        </w:rPr>
        <w:t xml:space="preserve"> </w:t>
      </w:r>
      <w:proofErr w:type="spellStart"/>
      <w:r w:rsidRPr="00393DE4">
        <w:rPr>
          <w:rFonts w:ascii="Calibri" w:eastAsia="Calibri" w:hAnsi="Calibri" w:cs="Calibri"/>
          <w:bCs/>
          <w:sz w:val="21"/>
          <w:szCs w:val="21"/>
          <w:lang w:val="en-US"/>
        </w:rPr>
        <w:t>verde</w:t>
      </w:r>
      <w:proofErr w:type="spellEnd"/>
      <w:r w:rsidRPr="00393DE4">
        <w:rPr>
          <w:rFonts w:ascii="Calibri" w:eastAsia="Calibri" w:hAnsi="Calibri" w:cs="Calibri"/>
          <w:bCs/>
          <w:sz w:val="21"/>
          <w:szCs w:val="21"/>
          <w:lang w:val="en-US"/>
        </w:rPr>
        <w:t xml:space="preserve">*" or "cape </w:t>
      </w:r>
      <w:proofErr w:type="spellStart"/>
      <w:r w:rsidRPr="00393DE4">
        <w:rPr>
          <w:rFonts w:ascii="Calibri" w:eastAsia="Calibri" w:hAnsi="Calibri" w:cs="Calibri"/>
          <w:bCs/>
          <w:sz w:val="21"/>
          <w:szCs w:val="21"/>
          <w:lang w:val="en-US"/>
        </w:rPr>
        <w:t>verde</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cameroon</w:t>
      </w:r>
      <w:proofErr w:type="spellEnd"/>
      <w:r w:rsidRPr="00393DE4">
        <w:rPr>
          <w:rFonts w:ascii="Calibri" w:eastAsia="Calibri" w:hAnsi="Calibri" w:cs="Calibri"/>
          <w:bCs/>
          <w:sz w:val="21"/>
          <w:szCs w:val="21"/>
          <w:lang w:val="en-US"/>
        </w:rPr>
        <w:t xml:space="preserve">* or "central </w:t>
      </w:r>
      <w:proofErr w:type="spellStart"/>
      <w:r w:rsidRPr="00393DE4">
        <w:rPr>
          <w:rFonts w:ascii="Calibri" w:eastAsia="Calibri" w:hAnsi="Calibri" w:cs="Calibri"/>
          <w:bCs/>
          <w:sz w:val="21"/>
          <w:szCs w:val="21"/>
          <w:lang w:val="en-US"/>
        </w:rPr>
        <w:t>africa</w:t>
      </w:r>
      <w:proofErr w:type="spellEnd"/>
      <w:r w:rsidRPr="00393DE4">
        <w:rPr>
          <w:rFonts w:ascii="Calibri" w:eastAsia="Calibri" w:hAnsi="Calibri" w:cs="Calibri"/>
          <w:bCs/>
          <w:sz w:val="21"/>
          <w:szCs w:val="21"/>
          <w:lang w:val="en-US"/>
        </w:rPr>
        <w:t xml:space="preserve">*" or chad or </w:t>
      </w:r>
      <w:proofErr w:type="spellStart"/>
      <w:r w:rsidRPr="00393DE4">
        <w:rPr>
          <w:rFonts w:ascii="Calibri" w:eastAsia="Calibri" w:hAnsi="Calibri" w:cs="Calibri"/>
          <w:bCs/>
          <w:sz w:val="21"/>
          <w:szCs w:val="21"/>
          <w:lang w:val="en-US"/>
        </w:rPr>
        <w:t>cormoros</w:t>
      </w:r>
      <w:proofErr w:type="spellEnd"/>
      <w:r w:rsidRPr="00393DE4">
        <w:rPr>
          <w:rFonts w:ascii="Calibri" w:eastAsia="Calibri" w:hAnsi="Calibri" w:cs="Calibri"/>
          <w:bCs/>
          <w:sz w:val="21"/>
          <w:szCs w:val="21"/>
          <w:lang w:val="en-US"/>
        </w:rPr>
        <w:t xml:space="preserve"> or congo* or "ivory coast" or "cote </w:t>
      </w:r>
      <w:proofErr w:type="spellStart"/>
      <w:r w:rsidRPr="00393DE4">
        <w:rPr>
          <w:rFonts w:ascii="Calibri" w:eastAsia="Calibri" w:hAnsi="Calibri" w:cs="Calibri"/>
          <w:bCs/>
          <w:sz w:val="21"/>
          <w:szCs w:val="21"/>
          <w:lang w:val="en-US"/>
        </w:rPr>
        <w:t>d'ivoire</w:t>
      </w:r>
      <w:proofErr w:type="spellEnd"/>
      <w:r w:rsidRPr="00393DE4">
        <w:rPr>
          <w:rFonts w:ascii="Calibri" w:eastAsia="Calibri" w:hAnsi="Calibri" w:cs="Calibri"/>
          <w:bCs/>
          <w:sz w:val="21"/>
          <w:szCs w:val="21"/>
          <w:lang w:val="en-US"/>
        </w:rPr>
        <w:t xml:space="preserve">" or Djibouti or guinea* or </w:t>
      </w:r>
      <w:proofErr w:type="spellStart"/>
      <w:r w:rsidRPr="00393DE4">
        <w:rPr>
          <w:rFonts w:ascii="Calibri" w:eastAsia="Calibri" w:hAnsi="Calibri" w:cs="Calibri"/>
          <w:bCs/>
          <w:sz w:val="21"/>
          <w:szCs w:val="21"/>
          <w:lang w:val="en-US"/>
        </w:rPr>
        <w:t>eritrea</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eswatini</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swaziland</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ethiopia</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gabon</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gambia</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ghana</w:t>
      </w:r>
      <w:proofErr w:type="spellEnd"/>
      <w:r w:rsidRPr="00393DE4">
        <w:rPr>
          <w:rFonts w:ascii="Calibri" w:eastAsia="Calibri" w:hAnsi="Calibri" w:cs="Calibri"/>
          <w:bCs/>
          <w:sz w:val="21"/>
          <w:szCs w:val="21"/>
          <w:lang w:val="en-US"/>
        </w:rPr>
        <w:t xml:space="preserve">* or guinea* or </w:t>
      </w:r>
      <w:proofErr w:type="spellStart"/>
      <w:r w:rsidRPr="00393DE4">
        <w:rPr>
          <w:rFonts w:ascii="Calibri" w:eastAsia="Calibri" w:hAnsi="Calibri" w:cs="Calibri"/>
          <w:bCs/>
          <w:sz w:val="21"/>
          <w:szCs w:val="21"/>
          <w:lang w:val="en-US"/>
        </w:rPr>
        <w:t>kenya</w:t>
      </w:r>
      <w:proofErr w:type="spellEnd"/>
      <w:r w:rsidRPr="00393DE4">
        <w:rPr>
          <w:rFonts w:ascii="Calibri" w:eastAsia="Calibri" w:hAnsi="Calibri" w:cs="Calibri"/>
          <w:bCs/>
          <w:sz w:val="21"/>
          <w:szCs w:val="21"/>
          <w:lang w:val="en-US"/>
        </w:rPr>
        <w:t xml:space="preserve">*)) AND (Title, abstract, keywords : (drug* or prescription* or medicine* or pharmaceutical*) ) AND (Title, abstract, keywords : (cost* OR costs OR price* OR pricing OR Afford* OR </w:t>
      </w:r>
      <w:proofErr w:type="spellStart"/>
      <w:r w:rsidRPr="00393DE4">
        <w:rPr>
          <w:rFonts w:ascii="Calibri" w:eastAsia="Calibri" w:hAnsi="Calibri" w:cs="Calibri"/>
          <w:bCs/>
          <w:sz w:val="21"/>
          <w:szCs w:val="21"/>
          <w:lang w:val="en-US"/>
        </w:rPr>
        <w:t>reimburs</w:t>
      </w:r>
      <w:proofErr w:type="spellEnd"/>
      <w:r w:rsidRPr="00393DE4">
        <w:rPr>
          <w:rFonts w:ascii="Calibri" w:eastAsia="Calibri" w:hAnsi="Calibri" w:cs="Calibri"/>
          <w:bCs/>
          <w:sz w:val="21"/>
          <w:szCs w:val="21"/>
          <w:lang w:val="en-US"/>
        </w:rPr>
        <w:t xml:space="preserve">* OR generic* OR </w:t>
      </w:r>
      <w:proofErr w:type="spellStart"/>
      <w:r w:rsidRPr="00393DE4">
        <w:rPr>
          <w:rFonts w:ascii="Calibri" w:eastAsia="Calibri" w:hAnsi="Calibri" w:cs="Calibri"/>
          <w:bCs/>
          <w:sz w:val="21"/>
          <w:szCs w:val="21"/>
          <w:lang w:val="en-US"/>
        </w:rPr>
        <w:t>purchas</w:t>
      </w:r>
      <w:proofErr w:type="spellEnd"/>
      <w:r w:rsidRPr="00393DE4">
        <w:rPr>
          <w:rFonts w:ascii="Calibri" w:eastAsia="Calibri" w:hAnsi="Calibri" w:cs="Calibri"/>
          <w:bCs/>
          <w:sz w:val="21"/>
          <w:szCs w:val="21"/>
          <w:lang w:val="en-US"/>
        </w:rPr>
        <w:t xml:space="preserve">* OR </w:t>
      </w:r>
      <w:proofErr w:type="spellStart"/>
      <w:r w:rsidRPr="00393DE4">
        <w:rPr>
          <w:rFonts w:ascii="Calibri" w:eastAsia="Calibri" w:hAnsi="Calibri" w:cs="Calibri"/>
          <w:bCs/>
          <w:sz w:val="21"/>
          <w:szCs w:val="21"/>
          <w:lang w:val="en-US"/>
        </w:rPr>
        <w:t>procur</w:t>
      </w:r>
      <w:proofErr w:type="spellEnd"/>
      <w:r w:rsidRPr="00393DE4">
        <w:rPr>
          <w:rFonts w:ascii="Calibri" w:eastAsia="Calibri" w:hAnsi="Calibri" w:cs="Calibri"/>
          <w:bCs/>
          <w:sz w:val="21"/>
          <w:szCs w:val="21"/>
          <w:lang w:val="en-US"/>
        </w:rPr>
        <w:t xml:space="preserve">* OR expenditure*)) AND </w:t>
      </w:r>
      <w:r w:rsidR="00393DE4">
        <w:rPr>
          <w:rFonts w:ascii="Calibri" w:eastAsia="Calibri" w:hAnsi="Calibri" w:cs="Calibri"/>
          <w:bCs/>
          <w:sz w:val="21"/>
          <w:szCs w:val="21"/>
          <w:lang w:val="en-US"/>
        </w:rPr>
        <w:t>(Published between 2000 and 2021</w:t>
      </w:r>
      <w:r w:rsidRPr="00393DE4">
        <w:rPr>
          <w:rFonts w:ascii="Calibri" w:eastAsia="Calibri" w:hAnsi="Calibri" w:cs="Calibri"/>
          <w:bCs/>
          <w:sz w:val="21"/>
          <w:szCs w:val="21"/>
          <w:lang w:val="en-US"/>
        </w:rPr>
        <w:t>) AND (Collections : ['</w:t>
      </w:r>
      <w:proofErr w:type="spellStart"/>
      <w:r w:rsidRPr="00393DE4">
        <w:rPr>
          <w:rFonts w:ascii="Calibri" w:eastAsia="Calibri" w:hAnsi="Calibri" w:cs="Calibri"/>
          <w:bCs/>
          <w:sz w:val="21"/>
          <w:szCs w:val="21"/>
          <w:lang w:val="en-US"/>
        </w:rPr>
        <w:t>Érudit</w:t>
      </w:r>
      <w:proofErr w:type="spellEnd"/>
      <w:r w:rsidRPr="00393DE4">
        <w:rPr>
          <w:rFonts w:ascii="Calibri" w:eastAsia="Calibri" w:hAnsi="Calibri" w:cs="Calibri"/>
          <w:bCs/>
          <w:sz w:val="21"/>
          <w:szCs w:val="21"/>
          <w:lang w:val="en-US"/>
        </w:rPr>
        <w:t>', 'UNB'])</w:t>
      </w:r>
    </w:p>
    <w:p w14:paraId="658552D8" w14:textId="77777777" w:rsidR="003200ED" w:rsidRPr="00393DE4" w:rsidRDefault="003200ED" w:rsidP="003200ED">
      <w:pPr>
        <w:rPr>
          <w:rFonts w:ascii="Calibri" w:eastAsia="Calibri" w:hAnsi="Calibri" w:cs="Calibri"/>
          <w:sz w:val="21"/>
          <w:szCs w:val="21"/>
          <w:lang w:val="en-US"/>
        </w:rPr>
      </w:pPr>
      <w:r w:rsidRPr="00393DE4">
        <w:rPr>
          <w:rFonts w:ascii="Calibri" w:eastAsia="Calibri" w:hAnsi="Calibri" w:cs="Calibri"/>
          <w:sz w:val="21"/>
          <w:szCs w:val="21"/>
          <w:lang w:val="en-US"/>
        </w:rPr>
        <w:t>2 results found for the query:</w:t>
      </w:r>
    </w:p>
    <w:p w14:paraId="395CB40D" w14:textId="46F904DD" w:rsidR="005A48F8" w:rsidRPr="00393DE4" w:rsidRDefault="003200ED" w:rsidP="003200ED">
      <w:pPr>
        <w:rPr>
          <w:rFonts w:ascii="Calibri" w:eastAsia="Calibri" w:hAnsi="Calibri" w:cs="Calibri"/>
          <w:sz w:val="21"/>
          <w:szCs w:val="21"/>
          <w:lang w:val="en-US"/>
        </w:rPr>
      </w:pPr>
      <w:r w:rsidRPr="00393DE4">
        <w:rPr>
          <w:rFonts w:ascii="Calibri" w:eastAsia="Calibri" w:hAnsi="Calibri" w:cs="Calibri"/>
          <w:sz w:val="21"/>
          <w:szCs w:val="21"/>
          <w:lang w:val="en-US"/>
        </w:rPr>
        <w:t>(All fields : (</w:t>
      </w:r>
      <w:proofErr w:type="spellStart"/>
      <w:r w:rsidRPr="00393DE4">
        <w:rPr>
          <w:rFonts w:ascii="Calibri" w:eastAsia="Calibri" w:hAnsi="Calibri" w:cs="Calibri"/>
          <w:sz w:val="21"/>
          <w:szCs w:val="21"/>
          <w:lang w:val="en-US"/>
        </w:rPr>
        <w:t>lesotho</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liberia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madagasca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malawi</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mali</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mauritania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mauritius</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mozambique</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namibia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niger</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nigeria</w:t>
      </w:r>
      <w:proofErr w:type="spellEnd"/>
      <w:r w:rsidRPr="00393DE4">
        <w:rPr>
          <w:rFonts w:ascii="Calibri" w:eastAsia="Calibri" w:hAnsi="Calibri" w:cs="Calibri"/>
          <w:sz w:val="21"/>
          <w:szCs w:val="21"/>
          <w:lang w:val="en-US"/>
        </w:rPr>
        <w:t xml:space="preserve">* or Rwanda* )) AND (Title, abstract, keywords : (drug* or prescription* or medicine* or pharmaceutical*) ) AND (Title, abstract, keywords : (cost* OR costs OR price* OR pricing OR Afford* OR </w:t>
      </w:r>
      <w:proofErr w:type="spellStart"/>
      <w:r w:rsidRPr="00393DE4">
        <w:rPr>
          <w:rFonts w:ascii="Calibri" w:eastAsia="Calibri" w:hAnsi="Calibri" w:cs="Calibri"/>
          <w:sz w:val="21"/>
          <w:szCs w:val="21"/>
          <w:lang w:val="en-US"/>
        </w:rPr>
        <w:t>reimburs</w:t>
      </w:r>
      <w:proofErr w:type="spellEnd"/>
      <w:r w:rsidRPr="00393DE4">
        <w:rPr>
          <w:rFonts w:ascii="Calibri" w:eastAsia="Calibri" w:hAnsi="Calibri" w:cs="Calibri"/>
          <w:sz w:val="21"/>
          <w:szCs w:val="21"/>
          <w:lang w:val="en-US"/>
        </w:rPr>
        <w:t xml:space="preserve">* OR generic* OR </w:t>
      </w:r>
      <w:proofErr w:type="spellStart"/>
      <w:r w:rsidRPr="00393DE4">
        <w:rPr>
          <w:rFonts w:ascii="Calibri" w:eastAsia="Calibri" w:hAnsi="Calibri" w:cs="Calibri"/>
          <w:sz w:val="21"/>
          <w:szCs w:val="21"/>
          <w:lang w:val="en-US"/>
        </w:rPr>
        <w:t>purchas</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procur</w:t>
      </w:r>
      <w:proofErr w:type="spellEnd"/>
      <w:r w:rsidRPr="00393DE4">
        <w:rPr>
          <w:rFonts w:ascii="Calibri" w:eastAsia="Calibri" w:hAnsi="Calibri" w:cs="Calibri"/>
          <w:sz w:val="21"/>
          <w:szCs w:val="21"/>
          <w:lang w:val="en-US"/>
        </w:rPr>
        <w:t xml:space="preserve">* OR expenditure*)) AND </w:t>
      </w:r>
      <w:r w:rsidR="00393DE4" w:rsidRPr="00393DE4">
        <w:rPr>
          <w:rFonts w:ascii="Calibri" w:eastAsia="Calibri" w:hAnsi="Calibri" w:cs="Calibri"/>
          <w:sz w:val="21"/>
          <w:szCs w:val="21"/>
          <w:lang w:val="en-US"/>
        </w:rPr>
        <w:t>(Published between 2000 and 2021</w:t>
      </w:r>
      <w:r w:rsidRPr="00393DE4">
        <w:rPr>
          <w:rFonts w:ascii="Calibri" w:eastAsia="Calibri" w:hAnsi="Calibri" w:cs="Calibri"/>
          <w:sz w:val="21"/>
          <w:szCs w:val="21"/>
          <w:lang w:val="en-US"/>
        </w:rPr>
        <w:t>) AND (Collections : ['</w:t>
      </w:r>
      <w:proofErr w:type="spellStart"/>
      <w:r w:rsidRPr="00393DE4">
        <w:rPr>
          <w:rFonts w:ascii="Calibri" w:eastAsia="Calibri" w:hAnsi="Calibri" w:cs="Calibri"/>
          <w:sz w:val="21"/>
          <w:szCs w:val="21"/>
          <w:lang w:val="en-US"/>
        </w:rPr>
        <w:t>Érudit</w:t>
      </w:r>
      <w:proofErr w:type="spellEnd"/>
      <w:r w:rsidRPr="00393DE4">
        <w:rPr>
          <w:rFonts w:ascii="Calibri" w:eastAsia="Calibri" w:hAnsi="Calibri" w:cs="Calibri"/>
          <w:sz w:val="21"/>
          <w:szCs w:val="21"/>
          <w:lang w:val="en-US"/>
        </w:rPr>
        <w:t>', 'UNB'])</w:t>
      </w:r>
    </w:p>
    <w:p w14:paraId="0CE3B26B" w14:textId="77777777" w:rsidR="008A17BD" w:rsidRPr="00393DE4" w:rsidRDefault="008A17BD" w:rsidP="003200ED">
      <w:pPr>
        <w:rPr>
          <w:rFonts w:ascii="Calibri" w:eastAsia="Calibri" w:hAnsi="Calibri" w:cs="Calibri"/>
          <w:sz w:val="21"/>
          <w:szCs w:val="21"/>
          <w:lang w:val="en-US"/>
        </w:rPr>
      </w:pPr>
    </w:p>
    <w:p w14:paraId="38549C40" w14:textId="5C726EB5" w:rsidR="008A17BD" w:rsidRPr="00393DE4" w:rsidRDefault="008A17BD" w:rsidP="008A17BD">
      <w:pPr>
        <w:rPr>
          <w:rFonts w:ascii="Calibri" w:eastAsia="Calibri" w:hAnsi="Calibri" w:cs="Calibri"/>
          <w:sz w:val="21"/>
          <w:szCs w:val="21"/>
          <w:lang w:val="en-US"/>
        </w:rPr>
      </w:pPr>
      <w:r w:rsidRPr="00393DE4">
        <w:rPr>
          <w:rFonts w:ascii="Calibri" w:eastAsia="Calibri" w:hAnsi="Calibri" w:cs="Calibri"/>
          <w:sz w:val="21"/>
          <w:szCs w:val="21"/>
          <w:lang w:val="en-US"/>
        </w:rPr>
        <w:t>0 results found for the query:</w:t>
      </w:r>
    </w:p>
    <w:p w14:paraId="2E7FAF6A" w14:textId="461BEEAC" w:rsidR="005A48F8" w:rsidRPr="00393DE4" w:rsidRDefault="008A17BD" w:rsidP="005A48F8">
      <w:pPr>
        <w:rPr>
          <w:rFonts w:ascii="Calibri" w:eastAsia="Calibri" w:hAnsi="Calibri" w:cs="Calibri"/>
          <w:sz w:val="21"/>
          <w:szCs w:val="21"/>
          <w:lang w:val="en-US"/>
        </w:rPr>
      </w:pPr>
      <w:r w:rsidRPr="00393DE4">
        <w:rPr>
          <w:rFonts w:ascii="Calibri" w:eastAsia="Calibri" w:hAnsi="Calibri" w:cs="Calibri"/>
          <w:sz w:val="21"/>
          <w:szCs w:val="21"/>
          <w:lang w:val="en-US"/>
        </w:rPr>
        <w:t>(All fields : (“</w:t>
      </w:r>
      <w:proofErr w:type="spellStart"/>
      <w:r w:rsidRPr="00393DE4">
        <w:rPr>
          <w:rFonts w:ascii="Calibri" w:eastAsia="Calibri" w:hAnsi="Calibri" w:cs="Calibri"/>
          <w:sz w:val="21"/>
          <w:szCs w:val="21"/>
          <w:lang w:val="en-US"/>
        </w:rPr>
        <w:t>sao</w:t>
      </w:r>
      <w:proofErr w:type="spellEnd"/>
      <w:r w:rsidRPr="00393DE4">
        <w:rPr>
          <w:rFonts w:ascii="Calibri" w:eastAsia="Calibri" w:hAnsi="Calibri" w:cs="Calibri"/>
          <w:sz w:val="21"/>
          <w:szCs w:val="21"/>
          <w:lang w:val="en-US"/>
        </w:rPr>
        <w:t xml:space="preserve"> tome" or </w:t>
      </w:r>
      <w:proofErr w:type="spellStart"/>
      <w:r w:rsidRPr="00393DE4">
        <w:rPr>
          <w:rFonts w:ascii="Calibri" w:eastAsia="Calibri" w:hAnsi="Calibri" w:cs="Calibri"/>
          <w:sz w:val="21"/>
          <w:szCs w:val="21"/>
          <w:lang w:val="en-US"/>
        </w:rPr>
        <w:t>principe</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senegal</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seychelles</w:t>
      </w:r>
      <w:proofErr w:type="spellEnd"/>
      <w:r w:rsidRPr="00393DE4">
        <w:rPr>
          <w:rFonts w:ascii="Calibri" w:eastAsia="Calibri" w:hAnsi="Calibri" w:cs="Calibri"/>
          <w:sz w:val="21"/>
          <w:szCs w:val="21"/>
          <w:lang w:val="en-US"/>
        </w:rPr>
        <w:t xml:space="preserve"> or "sierra leone*" or </w:t>
      </w:r>
      <w:proofErr w:type="spellStart"/>
      <w:r w:rsidRPr="00393DE4">
        <w:rPr>
          <w:rFonts w:ascii="Calibri" w:eastAsia="Calibri" w:hAnsi="Calibri" w:cs="Calibri"/>
          <w:sz w:val="21"/>
          <w:szCs w:val="21"/>
          <w:lang w:val="en-US"/>
        </w:rPr>
        <w:t>somali</w:t>
      </w:r>
      <w:proofErr w:type="spellEnd"/>
      <w:r w:rsidRPr="00393DE4">
        <w:rPr>
          <w:rFonts w:ascii="Calibri" w:eastAsia="Calibri" w:hAnsi="Calibri" w:cs="Calibri"/>
          <w:sz w:val="21"/>
          <w:szCs w:val="21"/>
          <w:lang w:val="en-US"/>
        </w:rPr>
        <w:t xml:space="preserve">* or "south </w:t>
      </w:r>
      <w:proofErr w:type="spellStart"/>
      <w:r w:rsidRPr="00393DE4">
        <w:rPr>
          <w:rFonts w:ascii="Calibri" w:eastAsia="Calibri" w:hAnsi="Calibri" w:cs="Calibri"/>
          <w:sz w:val="21"/>
          <w:szCs w:val="21"/>
          <w:lang w:val="en-US"/>
        </w:rPr>
        <w:t>africa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sudan</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tanzania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togo</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uganda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zambia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zaire</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zimbabw</w:t>
      </w:r>
      <w:proofErr w:type="spellEnd"/>
      <w:r w:rsidRPr="00393DE4">
        <w:rPr>
          <w:rFonts w:ascii="Calibri" w:eastAsia="Calibri" w:hAnsi="Calibri" w:cs="Calibri"/>
          <w:sz w:val="21"/>
          <w:szCs w:val="21"/>
          <w:lang w:val="en-US"/>
        </w:rPr>
        <w:t xml:space="preserve">* or Africa* or </w:t>
      </w:r>
      <w:proofErr w:type="spellStart"/>
      <w:r w:rsidRPr="00393DE4">
        <w:rPr>
          <w:rFonts w:ascii="Calibri" w:eastAsia="Calibri" w:hAnsi="Calibri" w:cs="Calibri"/>
          <w:sz w:val="21"/>
          <w:szCs w:val="21"/>
          <w:lang w:val="en-US"/>
        </w:rPr>
        <w:t>sahara</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sub-saharan</w:t>
      </w:r>
      <w:proofErr w:type="spellEnd"/>
      <w:r w:rsidRPr="00393DE4">
        <w:rPr>
          <w:rFonts w:ascii="Calibri" w:eastAsia="Calibri" w:hAnsi="Calibri" w:cs="Calibri"/>
          <w:sz w:val="21"/>
          <w:szCs w:val="21"/>
          <w:lang w:val="en-US"/>
        </w:rPr>
        <w:t xml:space="preserve">)) AND (Title, abstract, keywords : (drug* or prescription* or medicine* or pharmaceutical*) ) AND (Title, abstract, keywords : (cost* OR costs OR price* OR pricing OR Afford* OR </w:t>
      </w:r>
      <w:proofErr w:type="spellStart"/>
      <w:r w:rsidRPr="00393DE4">
        <w:rPr>
          <w:rFonts w:ascii="Calibri" w:eastAsia="Calibri" w:hAnsi="Calibri" w:cs="Calibri"/>
          <w:sz w:val="21"/>
          <w:szCs w:val="21"/>
          <w:lang w:val="en-US"/>
        </w:rPr>
        <w:t>reimburs</w:t>
      </w:r>
      <w:proofErr w:type="spellEnd"/>
      <w:r w:rsidRPr="00393DE4">
        <w:rPr>
          <w:rFonts w:ascii="Calibri" w:eastAsia="Calibri" w:hAnsi="Calibri" w:cs="Calibri"/>
          <w:sz w:val="21"/>
          <w:szCs w:val="21"/>
          <w:lang w:val="en-US"/>
        </w:rPr>
        <w:t xml:space="preserve">* OR generic* OR </w:t>
      </w:r>
      <w:proofErr w:type="spellStart"/>
      <w:r w:rsidRPr="00393DE4">
        <w:rPr>
          <w:rFonts w:ascii="Calibri" w:eastAsia="Calibri" w:hAnsi="Calibri" w:cs="Calibri"/>
          <w:sz w:val="21"/>
          <w:szCs w:val="21"/>
          <w:lang w:val="en-US"/>
        </w:rPr>
        <w:t>purchas</w:t>
      </w:r>
      <w:proofErr w:type="spellEnd"/>
      <w:r w:rsidRPr="00393DE4">
        <w:rPr>
          <w:rFonts w:ascii="Calibri" w:eastAsia="Calibri" w:hAnsi="Calibri" w:cs="Calibri"/>
          <w:sz w:val="21"/>
          <w:szCs w:val="21"/>
          <w:lang w:val="en-US"/>
        </w:rPr>
        <w:t xml:space="preserve">* OR </w:t>
      </w:r>
      <w:proofErr w:type="spellStart"/>
      <w:r w:rsidRPr="00393DE4">
        <w:rPr>
          <w:rFonts w:ascii="Calibri" w:eastAsia="Calibri" w:hAnsi="Calibri" w:cs="Calibri"/>
          <w:sz w:val="21"/>
          <w:szCs w:val="21"/>
          <w:lang w:val="en-US"/>
        </w:rPr>
        <w:t>procur</w:t>
      </w:r>
      <w:proofErr w:type="spellEnd"/>
      <w:r w:rsidRPr="00393DE4">
        <w:rPr>
          <w:rFonts w:ascii="Calibri" w:eastAsia="Calibri" w:hAnsi="Calibri" w:cs="Calibri"/>
          <w:sz w:val="21"/>
          <w:szCs w:val="21"/>
          <w:lang w:val="en-US"/>
        </w:rPr>
        <w:t xml:space="preserve">* OR expenditure*)) AND </w:t>
      </w:r>
      <w:r w:rsidR="00393DE4" w:rsidRPr="00393DE4">
        <w:rPr>
          <w:rFonts w:ascii="Calibri" w:eastAsia="Calibri" w:hAnsi="Calibri" w:cs="Calibri"/>
          <w:sz w:val="21"/>
          <w:szCs w:val="21"/>
          <w:lang w:val="en-US"/>
        </w:rPr>
        <w:t>(Published between 2000 and 2021</w:t>
      </w:r>
      <w:r w:rsidRPr="00393DE4">
        <w:rPr>
          <w:rFonts w:ascii="Calibri" w:eastAsia="Calibri" w:hAnsi="Calibri" w:cs="Calibri"/>
          <w:sz w:val="21"/>
          <w:szCs w:val="21"/>
          <w:lang w:val="en-US"/>
        </w:rPr>
        <w:t>) AND (Collections : ['</w:t>
      </w:r>
      <w:proofErr w:type="spellStart"/>
      <w:r w:rsidRPr="00393DE4">
        <w:rPr>
          <w:rFonts w:ascii="Calibri" w:eastAsia="Calibri" w:hAnsi="Calibri" w:cs="Calibri"/>
          <w:sz w:val="21"/>
          <w:szCs w:val="21"/>
          <w:lang w:val="en-US"/>
        </w:rPr>
        <w:t>Érudit</w:t>
      </w:r>
      <w:proofErr w:type="spellEnd"/>
      <w:r w:rsidRPr="00393DE4">
        <w:rPr>
          <w:rFonts w:ascii="Calibri" w:eastAsia="Calibri" w:hAnsi="Calibri" w:cs="Calibri"/>
          <w:sz w:val="21"/>
          <w:szCs w:val="21"/>
          <w:lang w:val="en-US"/>
        </w:rPr>
        <w:t>', 'UNB'])</w:t>
      </w:r>
    </w:p>
    <w:p w14:paraId="66BF6558" w14:textId="579FC66C" w:rsidR="00672D23" w:rsidRPr="00C962E1" w:rsidRDefault="00672D23" w:rsidP="005A48F8">
      <w:pPr>
        <w:rPr>
          <w:rFonts w:ascii="Calibri" w:eastAsia="Calibri" w:hAnsi="Calibri" w:cs="Calibri"/>
          <w:sz w:val="21"/>
          <w:szCs w:val="21"/>
          <w:lang w:val="en-US"/>
        </w:rPr>
      </w:pPr>
    </w:p>
    <w:p w14:paraId="487D8D29" w14:textId="77777777" w:rsidR="003A6CFF" w:rsidRPr="003A6CFF" w:rsidRDefault="003A6CFF" w:rsidP="003A6CFF">
      <w:pPr>
        <w:rPr>
          <w:rFonts w:ascii="Helvetica" w:eastAsia="Times New Roman" w:hAnsi="Helvetica" w:cs="Times New Roman"/>
          <w:bCs/>
          <w:sz w:val="20"/>
          <w:szCs w:val="20"/>
          <w:lang w:eastAsia="en-GB"/>
        </w:rPr>
      </w:pPr>
      <w:r w:rsidRPr="003A6CFF">
        <w:rPr>
          <w:rFonts w:ascii="Helvetica" w:eastAsia="Times New Roman" w:hAnsi="Helvetica" w:cs="Times New Roman"/>
          <w:bCs/>
          <w:sz w:val="20"/>
          <w:szCs w:val="20"/>
          <w:lang w:eastAsia="en-GB"/>
        </w:rPr>
        <w:t>26 results found for the query:</w:t>
      </w:r>
    </w:p>
    <w:p w14:paraId="3BEB7DFF" w14:textId="0F05F4C7" w:rsidR="00393DE4" w:rsidRPr="00C962E1" w:rsidRDefault="003A6CFF" w:rsidP="003A6CFF">
      <w:pPr>
        <w:rPr>
          <w:rFonts w:ascii="Helvetica" w:eastAsia="Times New Roman" w:hAnsi="Helvetica" w:cs="Times New Roman"/>
          <w:b/>
          <w:bCs/>
          <w:sz w:val="20"/>
          <w:szCs w:val="20"/>
          <w:lang w:eastAsia="en-GB"/>
        </w:rPr>
      </w:pPr>
      <w:r w:rsidRPr="003A6CFF">
        <w:rPr>
          <w:rFonts w:ascii="Helvetica" w:eastAsia="Times New Roman" w:hAnsi="Helvetica" w:cs="Times New Roman"/>
          <w:bCs/>
          <w:sz w:val="20"/>
          <w:szCs w:val="20"/>
          <w:lang w:eastAsia="en-GB"/>
        </w:rPr>
        <w:t xml:space="preserve">(All fields : </w:t>
      </w:r>
      <w:proofErr w:type="spellStart"/>
      <w:r w:rsidRPr="003A6CFF">
        <w:rPr>
          <w:rFonts w:ascii="Helvetica" w:eastAsia="Times New Roman" w:hAnsi="Helvetica" w:cs="Times New Roman"/>
          <w:bCs/>
          <w:sz w:val="20"/>
          <w:szCs w:val="20"/>
          <w:lang w:eastAsia="en-GB"/>
        </w:rPr>
        <w:t>angola</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benin</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botswana</w:t>
      </w:r>
      <w:proofErr w:type="spellEnd"/>
      <w:r w:rsidRPr="003A6CFF">
        <w:rPr>
          <w:rFonts w:ascii="Helvetica" w:eastAsia="Times New Roman" w:hAnsi="Helvetica" w:cs="Times New Roman"/>
          <w:bCs/>
          <w:sz w:val="20"/>
          <w:szCs w:val="20"/>
          <w:lang w:eastAsia="en-GB"/>
        </w:rPr>
        <w:t>* or "</w:t>
      </w:r>
      <w:proofErr w:type="spellStart"/>
      <w:r w:rsidRPr="003A6CFF">
        <w:rPr>
          <w:rFonts w:ascii="Helvetica" w:eastAsia="Times New Roman" w:hAnsi="Helvetica" w:cs="Times New Roman"/>
          <w:bCs/>
          <w:sz w:val="20"/>
          <w:szCs w:val="20"/>
          <w:lang w:eastAsia="en-GB"/>
        </w:rPr>
        <w:t>burkina</w:t>
      </w:r>
      <w:proofErr w:type="spellEnd"/>
      <w:r w:rsidRPr="003A6CFF">
        <w:rPr>
          <w:rFonts w:ascii="Helvetica" w:eastAsia="Times New Roman" w:hAnsi="Helvetica" w:cs="Times New Roman"/>
          <w:bCs/>
          <w:sz w:val="20"/>
          <w:szCs w:val="20"/>
          <w:lang w:eastAsia="en-GB"/>
        </w:rPr>
        <w:t xml:space="preserve"> </w:t>
      </w:r>
      <w:proofErr w:type="spellStart"/>
      <w:r w:rsidRPr="003A6CFF">
        <w:rPr>
          <w:rFonts w:ascii="Helvetica" w:eastAsia="Times New Roman" w:hAnsi="Helvetica" w:cs="Times New Roman"/>
          <w:bCs/>
          <w:sz w:val="20"/>
          <w:szCs w:val="20"/>
          <w:lang w:eastAsia="en-GB"/>
        </w:rPr>
        <w:t>faso</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burundi</w:t>
      </w:r>
      <w:proofErr w:type="spellEnd"/>
      <w:r w:rsidRPr="003A6CFF">
        <w:rPr>
          <w:rFonts w:ascii="Helvetica" w:eastAsia="Times New Roman" w:hAnsi="Helvetica" w:cs="Times New Roman"/>
          <w:bCs/>
          <w:sz w:val="20"/>
          <w:szCs w:val="20"/>
          <w:lang w:eastAsia="en-GB"/>
        </w:rPr>
        <w:t>* or "</w:t>
      </w:r>
      <w:proofErr w:type="spellStart"/>
      <w:r w:rsidRPr="003A6CFF">
        <w:rPr>
          <w:rFonts w:ascii="Helvetica" w:eastAsia="Times New Roman" w:hAnsi="Helvetica" w:cs="Times New Roman"/>
          <w:bCs/>
          <w:sz w:val="20"/>
          <w:szCs w:val="20"/>
          <w:lang w:eastAsia="en-GB"/>
        </w:rPr>
        <w:t>cabo</w:t>
      </w:r>
      <w:proofErr w:type="spellEnd"/>
      <w:r w:rsidRPr="003A6CFF">
        <w:rPr>
          <w:rFonts w:ascii="Helvetica" w:eastAsia="Times New Roman" w:hAnsi="Helvetica" w:cs="Times New Roman"/>
          <w:bCs/>
          <w:sz w:val="20"/>
          <w:szCs w:val="20"/>
          <w:lang w:eastAsia="en-GB"/>
        </w:rPr>
        <w:t xml:space="preserve"> </w:t>
      </w:r>
      <w:proofErr w:type="spellStart"/>
      <w:r w:rsidRPr="003A6CFF">
        <w:rPr>
          <w:rFonts w:ascii="Helvetica" w:eastAsia="Times New Roman" w:hAnsi="Helvetica" w:cs="Times New Roman"/>
          <w:bCs/>
          <w:sz w:val="20"/>
          <w:szCs w:val="20"/>
          <w:lang w:eastAsia="en-GB"/>
        </w:rPr>
        <w:t>verde</w:t>
      </w:r>
      <w:proofErr w:type="spellEnd"/>
      <w:r w:rsidRPr="003A6CFF">
        <w:rPr>
          <w:rFonts w:ascii="Helvetica" w:eastAsia="Times New Roman" w:hAnsi="Helvetica" w:cs="Times New Roman"/>
          <w:bCs/>
          <w:sz w:val="20"/>
          <w:szCs w:val="20"/>
          <w:lang w:eastAsia="en-GB"/>
        </w:rPr>
        <w:t xml:space="preserve">*" or "cape </w:t>
      </w:r>
      <w:proofErr w:type="spellStart"/>
      <w:r w:rsidRPr="003A6CFF">
        <w:rPr>
          <w:rFonts w:ascii="Helvetica" w:eastAsia="Times New Roman" w:hAnsi="Helvetica" w:cs="Times New Roman"/>
          <w:bCs/>
          <w:sz w:val="20"/>
          <w:szCs w:val="20"/>
          <w:lang w:eastAsia="en-GB"/>
        </w:rPr>
        <w:t>verde</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cameroon</w:t>
      </w:r>
      <w:proofErr w:type="spellEnd"/>
      <w:r w:rsidRPr="003A6CFF">
        <w:rPr>
          <w:rFonts w:ascii="Helvetica" w:eastAsia="Times New Roman" w:hAnsi="Helvetica" w:cs="Times New Roman"/>
          <w:bCs/>
          <w:sz w:val="20"/>
          <w:szCs w:val="20"/>
          <w:lang w:eastAsia="en-GB"/>
        </w:rPr>
        <w:t xml:space="preserve">* or "central </w:t>
      </w:r>
      <w:proofErr w:type="spellStart"/>
      <w:r w:rsidRPr="003A6CFF">
        <w:rPr>
          <w:rFonts w:ascii="Helvetica" w:eastAsia="Times New Roman" w:hAnsi="Helvetica" w:cs="Times New Roman"/>
          <w:bCs/>
          <w:sz w:val="20"/>
          <w:szCs w:val="20"/>
          <w:lang w:eastAsia="en-GB"/>
        </w:rPr>
        <w:t>africa</w:t>
      </w:r>
      <w:proofErr w:type="spellEnd"/>
      <w:r w:rsidRPr="003A6CFF">
        <w:rPr>
          <w:rFonts w:ascii="Helvetica" w:eastAsia="Times New Roman" w:hAnsi="Helvetica" w:cs="Times New Roman"/>
          <w:bCs/>
          <w:sz w:val="20"/>
          <w:szCs w:val="20"/>
          <w:lang w:eastAsia="en-GB"/>
        </w:rPr>
        <w:t xml:space="preserve">*" or chad or </w:t>
      </w:r>
      <w:proofErr w:type="spellStart"/>
      <w:r w:rsidRPr="003A6CFF">
        <w:rPr>
          <w:rFonts w:ascii="Helvetica" w:eastAsia="Times New Roman" w:hAnsi="Helvetica" w:cs="Times New Roman"/>
          <w:bCs/>
          <w:sz w:val="20"/>
          <w:szCs w:val="20"/>
          <w:lang w:eastAsia="en-GB"/>
        </w:rPr>
        <w:t>cormoros</w:t>
      </w:r>
      <w:proofErr w:type="spellEnd"/>
      <w:r w:rsidRPr="003A6CFF">
        <w:rPr>
          <w:rFonts w:ascii="Helvetica" w:eastAsia="Times New Roman" w:hAnsi="Helvetica" w:cs="Times New Roman"/>
          <w:bCs/>
          <w:sz w:val="20"/>
          <w:szCs w:val="20"/>
          <w:lang w:eastAsia="en-GB"/>
        </w:rPr>
        <w:t xml:space="preserve"> or congo* or "ivory coast" or "cote </w:t>
      </w:r>
      <w:proofErr w:type="spellStart"/>
      <w:r w:rsidRPr="003A6CFF">
        <w:rPr>
          <w:rFonts w:ascii="Helvetica" w:eastAsia="Times New Roman" w:hAnsi="Helvetica" w:cs="Times New Roman"/>
          <w:bCs/>
          <w:sz w:val="20"/>
          <w:szCs w:val="20"/>
          <w:lang w:eastAsia="en-GB"/>
        </w:rPr>
        <w:t>d'ivoire</w:t>
      </w:r>
      <w:proofErr w:type="spellEnd"/>
      <w:r w:rsidRPr="003A6CFF">
        <w:rPr>
          <w:rFonts w:ascii="Helvetica" w:eastAsia="Times New Roman" w:hAnsi="Helvetica" w:cs="Times New Roman"/>
          <w:bCs/>
          <w:sz w:val="20"/>
          <w:szCs w:val="20"/>
          <w:lang w:eastAsia="en-GB"/>
        </w:rPr>
        <w:t xml:space="preserve">" or Djibouti or guinea* or </w:t>
      </w:r>
      <w:proofErr w:type="spellStart"/>
      <w:r w:rsidRPr="003A6CFF">
        <w:rPr>
          <w:rFonts w:ascii="Helvetica" w:eastAsia="Times New Roman" w:hAnsi="Helvetica" w:cs="Times New Roman"/>
          <w:bCs/>
          <w:sz w:val="20"/>
          <w:szCs w:val="20"/>
          <w:lang w:eastAsia="en-GB"/>
        </w:rPr>
        <w:t>eritrea</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eswatini</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swaziland</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ethiopia</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gabon</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gambia</w:t>
      </w:r>
      <w:proofErr w:type="spellEnd"/>
      <w:r w:rsidRPr="003A6CFF">
        <w:rPr>
          <w:rFonts w:ascii="Helvetica" w:eastAsia="Times New Roman" w:hAnsi="Helvetica" w:cs="Times New Roman"/>
          <w:bCs/>
          <w:sz w:val="20"/>
          <w:szCs w:val="20"/>
          <w:lang w:eastAsia="en-GB"/>
        </w:rPr>
        <w:t xml:space="preserve">* or </w:t>
      </w:r>
      <w:proofErr w:type="spellStart"/>
      <w:r w:rsidRPr="003A6CFF">
        <w:rPr>
          <w:rFonts w:ascii="Helvetica" w:eastAsia="Times New Roman" w:hAnsi="Helvetica" w:cs="Times New Roman"/>
          <w:bCs/>
          <w:sz w:val="20"/>
          <w:szCs w:val="20"/>
          <w:lang w:eastAsia="en-GB"/>
        </w:rPr>
        <w:t>ghana</w:t>
      </w:r>
      <w:proofErr w:type="spellEnd"/>
      <w:r w:rsidRPr="003A6CFF">
        <w:rPr>
          <w:rFonts w:ascii="Helvetica" w:eastAsia="Times New Roman" w:hAnsi="Helvetica" w:cs="Times New Roman"/>
          <w:bCs/>
          <w:sz w:val="20"/>
          <w:szCs w:val="20"/>
          <w:lang w:eastAsia="en-GB"/>
        </w:rPr>
        <w:t xml:space="preserve">* or guinea* or </w:t>
      </w:r>
      <w:proofErr w:type="spellStart"/>
      <w:r w:rsidRPr="003A6CFF">
        <w:rPr>
          <w:rFonts w:ascii="Helvetica" w:eastAsia="Times New Roman" w:hAnsi="Helvetica" w:cs="Times New Roman"/>
          <w:bCs/>
          <w:sz w:val="20"/>
          <w:szCs w:val="20"/>
          <w:lang w:eastAsia="en-GB"/>
        </w:rPr>
        <w:t>kenya</w:t>
      </w:r>
      <w:proofErr w:type="spellEnd"/>
      <w:r w:rsidRPr="003A6CFF">
        <w:rPr>
          <w:rFonts w:ascii="Helvetica" w:eastAsia="Times New Roman" w:hAnsi="Helvetica" w:cs="Times New Roman"/>
          <w:bCs/>
          <w:sz w:val="20"/>
          <w:szCs w:val="20"/>
          <w:lang w:eastAsia="en-GB"/>
        </w:rPr>
        <w:t>*) AND (Title, abstract, keywords : drug* or prescription* or medicine* or pharmaceutical*) AND (Title, abstract, keywords : subsid* OR tariff* OR incentive* OR containment OR transparency OR fee OR fees OR rebate* OR payment* OR spend* OR saving* OR Benchmark* OR cost-plus OR “essential medicine” OR “essential drug”) AND (Published between 2000 and 2021) AND (Collections : ['</w:t>
      </w:r>
      <w:proofErr w:type="spellStart"/>
      <w:r w:rsidRPr="003A6CFF">
        <w:rPr>
          <w:rFonts w:ascii="Helvetica" w:eastAsia="Times New Roman" w:hAnsi="Helvetica" w:cs="Times New Roman"/>
          <w:bCs/>
          <w:sz w:val="20"/>
          <w:szCs w:val="20"/>
          <w:lang w:eastAsia="en-GB"/>
        </w:rPr>
        <w:t>Érudit</w:t>
      </w:r>
      <w:proofErr w:type="spellEnd"/>
      <w:r w:rsidRPr="003A6CFF">
        <w:rPr>
          <w:rFonts w:ascii="Helvetica" w:eastAsia="Times New Roman" w:hAnsi="Helvetica" w:cs="Times New Roman"/>
          <w:bCs/>
          <w:sz w:val="20"/>
          <w:szCs w:val="20"/>
          <w:lang w:eastAsia="en-GB"/>
        </w:rPr>
        <w:t>', 'UNB'])</w:t>
      </w:r>
    </w:p>
    <w:p w14:paraId="2706C51C" w14:textId="77777777" w:rsidR="00C962E1" w:rsidRPr="00C962E1" w:rsidRDefault="00C962E1" w:rsidP="00C962E1">
      <w:pPr>
        <w:rPr>
          <w:rFonts w:ascii="Calibri" w:eastAsia="Calibri" w:hAnsi="Calibri" w:cs="Calibri"/>
          <w:sz w:val="21"/>
          <w:szCs w:val="21"/>
          <w:lang w:val="en-US"/>
        </w:rPr>
      </w:pPr>
      <w:r w:rsidRPr="00C962E1">
        <w:rPr>
          <w:rFonts w:ascii="Calibri" w:eastAsia="Calibri" w:hAnsi="Calibri" w:cs="Calibri"/>
          <w:sz w:val="21"/>
          <w:szCs w:val="21"/>
          <w:lang w:val="en-US"/>
        </w:rPr>
        <w:t>14 results found for the query:</w:t>
      </w:r>
    </w:p>
    <w:p w14:paraId="0E73B30D" w14:textId="4756C532" w:rsidR="00463AAA" w:rsidRDefault="00C962E1" w:rsidP="00C962E1">
      <w:pPr>
        <w:rPr>
          <w:rFonts w:ascii="Calibri" w:eastAsia="Calibri" w:hAnsi="Calibri" w:cs="Calibri"/>
          <w:sz w:val="21"/>
          <w:szCs w:val="21"/>
          <w:lang w:val="en-US"/>
        </w:rPr>
      </w:pPr>
      <w:r w:rsidRPr="00C962E1">
        <w:rPr>
          <w:rFonts w:ascii="Calibri" w:eastAsia="Calibri" w:hAnsi="Calibri" w:cs="Calibri"/>
          <w:sz w:val="21"/>
          <w:szCs w:val="21"/>
          <w:lang w:val="en-US"/>
        </w:rPr>
        <w:t xml:space="preserve">(All fields : </w:t>
      </w:r>
      <w:proofErr w:type="spellStart"/>
      <w:r w:rsidRPr="00C962E1">
        <w:rPr>
          <w:rFonts w:ascii="Calibri" w:eastAsia="Calibri" w:hAnsi="Calibri" w:cs="Calibri"/>
          <w:sz w:val="21"/>
          <w:szCs w:val="21"/>
          <w:lang w:val="en-US"/>
        </w:rPr>
        <w:t>lesotho</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liberia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madagasca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malawi</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mali</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mauritania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mauritius</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mozambique</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namibia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niger</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nigeria</w:t>
      </w:r>
      <w:proofErr w:type="spellEnd"/>
      <w:r w:rsidRPr="00C962E1">
        <w:rPr>
          <w:rFonts w:ascii="Calibri" w:eastAsia="Calibri" w:hAnsi="Calibri" w:cs="Calibri"/>
          <w:sz w:val="21"/>
          <w:szCs w:val="21"/>
          <w:lang w:val="en-US"/>
        </w:rPr>
        <w:t>* or Rwanda* ) AND (Title, abstract, keywords : drug* or prescription* or medicine* or pharmaceutical*) AND (Title, abstract, keywords : subsid* OR tariff* OR incentive* OR containment OR transparency OR fee OR fees OR rebate* OR payment* OR spend* OR saving* OR Benchmark* OR cost-plus OR “essential medicine” OR “essential drug”) AND (Published between 2000 and 2021) AND (Collections : ['</w:t>
      </w:r>
      <w:proofErr w:type="spellStart"/>
      <w:r w:rsidRPr="00C962E1">
        <w:rPr>
          <w:rFonts w:ascii="Calibri" w:eastAsia="Calibri" w:hAnsi="Calibri" w:cs="Calibri"/>
          <w:sz w:val="21"/>
          <w:szCs w:val="21"/>
          <w:lang w:val="en-US"/>
        </w:rPr>
        <w:t>Érudit</w:t>
      </w:r>
      <w:proofErr w:type="spellEnd"/>
      <w:r w:rsidRPr="00C962E1">
        <w:rPr>
          <w:rFonts w:ascii="Calibri" w:eastAsia="Calibri" w:hAnsi="Calibri" w:cs="Calibri"/>
          <w:sz w:val="21"/>
          <w:szCs w:val="21"/>
          <w:lang w:val="en-US"/>
        </w:rPr>
        <w:t>', 'UNB'])</w:t>
      </w:r>
      <w:r w:rsidR="00463AAA" w:rsidRPr="00C962E1">
        <w:rPr>
          <w:rFonts w:ascii="Calibri" w:eastAsia="Calibri" w:hAnsi="Calibri" w:cs="Calibri"/>
          <w:sz w:val="21"/>
          <w:szCs w:val="21"/>
          <w:lang w:val="en-US"/>
        </w:rPr>
        <w:t>0 result found by the query:</w:t>
      </w:r>
    </w:p>
    <w:p w14:paraId="66D7E75B" w14:textId="77777777" w:rsidR="00C962E1" w:rsidRPr="00C962E1" w:rsidRDefault="00C962E1" w:rsidP="00C962E1">
      <w:pPr>
        <w:rPr>
          <w:rFonts w:ascii="Calibri" w:eastAsia="Calibri" w:hAnsi="Calibri" w:cs="Calibri"/>
          <w:sz w:val="21"/>
          <w:szCs w:val="21"/>
          <w:lang w:val="en-US"/>
        </w:rPr>
      </w:pPr>
    </w:p>
    <w:p w14:paraId="4C38FB88" w14:textId="77777777" w:rsidR="00C962E1" w:rsidRPr="00C962E1" w:rsidRDefault="00C962E1" w:rsidP="00C962E1">
      <w:pPr>
        <w:rPr>
          <w:rFonts w:ascii="Calibri" w:eastAsia="Calibri" w:hAnsi="Calibri" w:cs="Calibri"/>
          <w:sz w:val="21"/>
          <w:szCs w:val="21"/>
          <w:lang w:val="en-US"/>
        </w:rPr>
      </w:pPr>
      <w:r w:rsidRPr="00C962E1">
        <w:rPr>
          <w:rFonts w:ascii="Calibri" w:eastAsia="Calibri" w:hAnsi="Calibri" w:cs="Calibri"/>
          <w:sz w:val="21"/>
          <w:szCs w:val="21"/>
          <w:lang w:val="en-US"/>
        </w:rPr>
        <w:t>0 result found by the query:</w:t>
      </w:r>
    </w:p>
    <w:p w14:paraId="1E8D72A9" w14:textId="31A7D9D1" w:rsidR="7ADEAD7D" w:rsidRDefault="00C962E1" w:rsidP="00C962E1">
      <w:pPr>
        <w:rPr>
          <w:rFonts w:ascii="Calibri" w:eastAsia="Calibri" w:hAnsi="Calibri" w:cs="Calibri"/>
          <w:sz w:val="21"/>
          <w:szCs w:val="21"/>
          <w:lang w:val="en-US"/>
        </w:rPr>
      </w:pPr>
      <w:r w:rsidRPr="00C962E1">
        <w:rPr>
          <w:rFonts w:ascii="Calibri" w:eastAsia="Calibri" w:hAnsi="Calibri" w:cs="Calibri"/>
          <w:sz w:val="21"/>
          <w:szCs w:val="21"/>
          <w:lang w:val="en-US"/>
        </w:rPr>
        <w:t>(All fields : “</w:t>
      </w:r>
      <w:proofErr w:type="spellStart"/>
      <w:r w:rsidRPr="00C962E1">
        <w:rPr>
          <w:rFonts w:ascii="Calibri" w:eastAsia="Calibri" w:hAnsi="Calibri" w:cs="Calibri"/>
          <w:sz w:val="21"/>
          <w:szCs w:val="21"/>
          <w:lang w:val="en-US"/>
        </w:rPr>
        <w:t>sao</w:t>
      </w:r>
      <w:proofErr w:type="spellEnd"/>
      <w:r w:rsidRPr="00C962E1">
        <w:rPr>
          <w:rFonts w:ascii="Calibri" w:eastAsia="Calibri" w:hAnsi="Calibri" w:cs="Calibri"/>
          <w:sz w:val="21"/>
          <w:szCs w:val="21"/>
          <w:lang w:val="en-US"/>
        </w:rPr>
        <w:t xml:space="preserve"> tome" or </w:t>
      </w:r>
      <w:proofErr w:type="spellStart"/>
      <w:r w:rsidRPr="00C962E1">
        <w:rPr>
          <w:rFonts w:ascii="Calibri" w:eastAsia="Calibri" w:hAnsi="Calibri" w:cs="Calibri"/>
          <w:sz w:val="21"/>
          <w:szCs w:val="21"/>
          <w:lang w:val="en-US"/>
        </w:rPr>
        <w:t>principe</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senegal</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seychelles</w:t>
      </w:r>
      <w:proofErr w:type="spellEnd"/>
      <w:r w:rsidRPr="00C962E1">
        <w:rPr>
          <w:rFonts w:ascii="Calibri" w:eastAsia="Calibri" w:hAnsi="Calibri" w:cs="Calibri"/>
          <w:sz w:val="21"/>
          <w:szCs w:val="21"/>
          <w:lang w:val="en-US"/>
        </w:rPr>
        <w:t xml:space="preserve"> or "sierra leone*" or </w:t>
      </w:r>
      <w:proofErr w:type="spellStart"/>
      <w:r w:rsidRPr="00C962E1">
        <w:rPr>
          <w:rFonts w:ascii="Calibri" w:eastAsia="Calibri" w:hAnsi="Calibri" w:cs="Calibri"/>
          <w:sz w:val="21"/>
          <w:szCs w:val="21"/>
          <w:lang w:val="en-US"/>
        </w:rPr>
        <w:t>somali</w:t>
      </w:r>
      <w:proofErr w:type="spellEnd"/>
      <w:r w:rsidRPr="00C962E1">
        <w:rPr>
          <w:rFonts w:ascii="Calibri" w:eastAsia="Calibri" w:hAnsi="Calibri" w:cs="Calibri"/>
          <w:sz w:val="21"/>
          <w:szCs w:val="21"/>
          <w:lang w:val="en-US"/>
        </w:rPr>
        <w:t xml:space="preserve">* or "south </w:t>
      </w:r>
      <w:proofErr w:type="spellStart"/>
      <w:r w:rsidRPr="00C962E1">
        <w:rPr>
          <w:rFonts w:ascii="Calibri" w:eastAsia="Calibri" w:hAnsi="Calibri" w:cs="Calibri"/>
          <w:sz w:val="21"/>
          <w:szCs w:val="21"/>
          <w:lang w:val="en-US"/>
        </w:rPr>
        <w:t>africa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sudan</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tanzania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togo</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uganda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zambia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zaire</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zimbabw</w:t>
      </w:r>
      <w:proofErr w:type="spellEnd"/>
      <w:r w:rsidRPr="00C962E1">
        <w:rPr>
          <w:rFonts w:ascii="Calibri" w:eastAsia="Calibri" w:hAnsi="Calibri" w:cs="Calibri"/>
          <w:sz w:val="21"/>
          <w:szCs w:val="21"/>
          <w:lang w:val="en-US"/>
        </w:rPr>
        <w:t xml:space="preserve">* or Africa* or </w:t>
      </w:r>
      <w:proofErr w:type="spellStart"/>
      <w:r w:rsidRPr="00C962E1">
        <w:rPr>
          <w:rFonts w:ascii="Calibri" w:eastAsia="Calibri" w:hAnsi="Calibri" w:cs="Calibri"/>
          <w:sz w:val="21"/>
          <w:szCs w:val="21"/>
          <w:lang w:val="en-US"/>
        </w:rPr>
        <w:t>sahara</w:t>
      </w:r>
      <w:proofErr w:type="spellEnd"/>
      <w:r w:rsidRPr="00C962E1">
        <w:rPr>
          <w:rFonts w:ascii="Calibri" w:eastAsia="Calibri" w:hAnsi="Calibri" w:cs="Calibri"/>
          <w:sz w:val="21"/>
          <w:szCs w:val="21"/>
          <w:lang w:val="en-US"/>
        </w:rPr>
        <w:t xml:space="preserve">* or </w:t>
      </w:r>
      <w:proofErr w:type="spellStart"/>
      <w:r w:rsidRPr="00C962E1">
        <w:rPr>
          <w:rFonts w:ascii="Calibri" w:eastAsia="Calibri" w:hAnsi="Calibri" w:cs="Calibri"/>
          <w:sz w:val="21"/>
          <w:szCs w:val="21"/>
          <w:lang w:val="en-US"/>
        </w:rPr>
        <w:t>sub-saharan</w:t>
      </w:r>
      <w:proofErr w:type="spellEnd"/>
      <w:r w:rsidRPr="00C962E1">
        <w:rPr>
          <w:rFonts w:ascii="Calibri" w:eastAsia="Calibri" w:hAnsi="Calibri" w:cs="Calibri"/>
          <w:sz w:val="21"/>
          <w:szCs w:val="21"/>
          <w:lang w:val="en-US"/>
        </w:rPr>
        <w:t>) AND (Title, abstract, keywords : drug* or prescription* or medicine* or pharmaceutical*) AND (Title, abstract, keywords : subsid* OR tariff* OR incentive* OR containment OR transparency OR fee OR fees OR rebate* OR payment* OR spend* OR saving* OR Benchmark* OR cost-plus OR “essential medicine” OR “essential drug”) AND (Published between 2000 and 2021) AND (Collections : ['</w:t>
      </w:r>
      <w:proofErr w:type="spellStart"/>
      <w:r w:rsidRPr="00C962E1">
        <w:rPr>
          <w:rFonts w:ascii="Calibri" w:eastAsia="Calibri" w:hAnsi="Calibri" w:cs="Calibri"/>
          <w:sz w:val="21"/>
          <w:szCs w:val="21"/>
          <w:lang w:val="en-US"/>
        </w:rPr>
        <w:t>Érudit</w:t>
      </w:r>
      <w:proofErr w:type="spellEnd"/>
      <w:r w:rsidRPr="00C962E1">
        <w:rPr>
          <w:rFonts w:ascii="Calibri" w:eastAsia="Calibri" w:hAnsi="Calibri" w:cs="Calibri"/>
          <w:sz w:val="21"/>
          <w:szCs w:val="21"/>
          <w:lang w:val="en-US"/>
        </w:rPr>
        <w:t>', 'UNB'])</w:t>
      </w:r>
    </w:p>
    <w:p w14:paraId="500FC1A9" w14:textId="77777777" w:rsidR="003A6CFF" w:rsidRPr="00C962E1" w:rsidRDefault="003A6CFF" w:rsidP="00C962E1">
      <w:pPr>
        <w:rPr>
          <w:rFonts w:ascii="Calibri" w:eastAsia="Calibri" w:hAnsi="Calibri" w:cs="Calibri"/>
          <w:sz w:val="21"/>
          <w:szCs w:val="21"/>
          <w:lang w:val="en-US"/>
        </w:rPr>
      </w:pPr>
    </w:p>
    <w:p w14:paraId="0FE230BB" w14:textId="40A42ABB" w:rsidR="24931B53" w:rsidRDefault="24931B53" w:rsidP="7ADEAD7D">
      <w:pPr>
        <w:pStyle w:val="Heading2"/>
        <w:rPr>
          <w:lang w:val="en-US"/>
        </w:rPr>
      </w:pPr>
      <w:r w:rsidRPr="7ADEAD7D">
        <w:rPr>
          <w:lang w:val="en-US"/>
        </w:rPr>
        <w:t>Cair</w:t>
      </w:r>
      <w:r w:rsidR="695BF5A1" w:rsidRPr="7ADEAD7D">
        <w:rPr>
          <w:lang w:val="en-US"/>
        </w:rPr>
        <w:t>n International Database</w:t>
      </w:r>
      <w:r w:rsidR="00405007">
        <w:rPr>
          <w:lang w:val="en-US"/>
        </w:rPr>
        <w:t xml:space="preserve"> (Cairn Info) all available dates</w:t>
      </w:r>
      <w:r w:rsidR="00EE286C">
        <w:rPr>
          <w:lang w:val="en-US"/>
        </w:rPr>
        <w:t xml:space="preserve"> </w:t>
      </w:r>
      <w:hyperlink r:id="rId12" w:history="1">
        <w:r w:rsidR="00EE286C" w:rsidRPr="00745929">
          <w:rPr>
            <w:rStyle w:val="Hyperlink"/>
            <w:lang w:val="en-US"/>
          </w:rPr>
          <w:t>https://www.cairn-int.info/</w:t>
        </w:r>
      </w:hyperlink>
    </w:p>
    <w:p w14:paraId="74DC30FB" w14:textId="15166052" w:rsidR="004664C3" w:rsidRDefault="004664C3" w:rsidP="004664C3">
      <w:r>
        <w:t xml:space="preserve">Search Date: 25 </w:t>
      </w:r>
      <w:r w:rsidR="00EE286C">
        <w:t>May 2021</w:t>
      </w:r>
    </w:p>
    <w:p w14:paraId="648B92E7" w14:textId="6214C836" w:rsidR="00595A09" w:rsidRDefault="695BF5A1" w:rsidP="000034BD">
      <w:r w:rsidRPr="009B74DB">
        <w:t xml:space="preserve">Used English Interface: </w:t>
      </w:r>
      <w:r w:rsidR="4DF30C48" w:rsidRPr="009B74DB">
        <w:t xml:space="preserve"> Did not select articles that were obviously not relevant [non SSA] by title- although many will </w:t>
      </w:r>
      <w:r w:rsidR="0E95F973" w:rsidRPr="009B74DB">
        <w:t xml:space="preserve">be irrelevant. </w:t>
      </w:r>
      <w:r w:rsidR="0E95F973" w:rsidRPr="00CC12DE">
        <w:t>Download 47 unique</w:t>
      </w:r>
      <w:r w:rsidR="0E95F973" w:rsidRPr="009B74DB">
        <w:t xml:space="preserve"> / 138 total in 3 searches</w:t>
      </w:r>
      <w:r w:rsidR="55B64BFD" w:rsidRPr="009B74DB">
        <w:t xml:space="preserve"> [note: selection recognised preselected articles]</w:t>
      </w:r>
      <w:r w:rsidR="004A0BBD">
        <w:t>. In update only selected new content</w:t>
      </w:r>
      <w:r w:rsidR="009F0318">
        <w:t>.</w:t>
      </w:r>
    </w:p>
    <w:p w14:paraId="5251B6E7" w14:textId="10D9D6C0" w:rsidR="009F0318" w:rsidRPr="009B74DB" w:rsidRDefault="009F0318" w:rsidP="000034BD">
      <w:r>
        <w:t>47 from original search and 3 in update searc</w:t>
      </w:r>
      <w:r w:rsidR="00CC12DE">
        <w:t>h</w:t>
      </w:r>
      <w:r>
        <w:t xml:space="preserve"> = 50 /XXX</w:t>
      </w:r>
    </w:p>
    <w:p w14:paraId="0BD072C9" w14:textId="509677AD" w:rsidR="695BF5A1" w:rsidRPr="009B74DB" w:rsidRDefault="695BF5A1" w:rsidP="7ADEAD7D">
      <w:r w:rsidRPr="009B74DB">
        <w:rPr>
          <w:rFonts w:ascii="Calibri" w:eastAsia="Calibri" w:hAnsi="Calibri" w:cs="Calibri"/>
        </w:rPr>
        <w:t xml:space="preserve">((drug* OR prescription* OR medicine* OR pharmaceutical*) w/5 (cost OR </w:t>
      </w:r>
      <w:proofErr w:type="gramStart"/>
      <w:r w:rsidRPr="009B74DB">
        <w:rPr>
          <w:rFonts w:ascii="Calibri" w:eastAsia="Calibri" w:hAnsi="Calibri" w:cs="Calibri"/>
        </w:rPr>
        <w:t>costs  OR</w:t>
      </w:r>
      <w:proofErr w:type="gramEnd"/>
      <w:r w:rsidRPr="009B74DB">
        <w:rPr>
          <w:rFonts w:ascii="Calibri" w:eastAsia="Calibri" w:hAnsi="Calibri" w:cs="Calibri"/>
        </w:rPr>
        <w:t xml:space="preserve"> price OR pricing OR afford OR affordable OR reimburse OR reimbursement OR subsidy  OR subsidies)) AND (policy  OR policies OR strategy OR framework OR guideline OR guidance OR legislation OR regulation* OR tax OR taxes OR exemption*)</w:t>
      </w:r>
      <w:r w:rsidR="009B74DB">
        <w:rPr>
          <w:rFonts w:ascii="Calibri" w:eastAsia="Calibri" w:hAnsi="Calibri" w:cs="Calibri"/>
        </w:rPr>
        <w:t xml:space="preserve"> = 8</w:t>
      </w:r>
      <w:r w:rsidR="308DDE8E" w:rsidRPr="009B74DB">
        <w:rPr>
          <w:rFonts w:ascii="Calibri" w:eastAsia="Calibri" w:hAnsi="Calibri" w:cs="Calibri"/>
        </w:rPr>
        <w:t xml:space="preserve">6 </w:t>
      </w:r>
    </w:p>
    <w:p w14:paraId="274691CB" w14:textId="60D1C19A" w:rsidR="308DDE8E" w:rsidRPr="004A0BBD" w:rsidRDefault="308DDE8E" w:rsidP="7ADEAD7D">
      <w:r w:rsidRPr="004A0BBD">
        <w:rPr>
          <w:rFonts w:ascii="Calibri" w:eastAsia="Calibri" w:hAnsi="Calibri" w:cs="Calibri"/>
        </w:rPr>
        <w:lastRenderedPageBreak/>
        <w:t>((drug* or prescription* or medicine* or pharmaceutical*) w/5 (generic* OR purchase or purchasing OR procure or procurement OR expenditure* OR tariff OR tariffs</w:t>
      </w:r>
      <w:proofErr w:type="gramStart"/>
      <w:r w:rsidRPr="004A0BBD">
        <w:rPr>
          <w:rFonts w:ascii="Calibri" w:eastAsia="Calibri" w:hAnsi="Calibri" w:cs="Calibri"/>
        </w:rPr>
        <w:t>))  AND</w:t>
      </w:r>
      <w:proofErr w:type="gramEnd"/>
      <w:r w:rsidRPr="004A0BBD">
        <w:rPr>
          <w:rFonts w:ascii="Calibri" w:eastAsia="Calibri" w:hAnsi="Calibri" w:cs="Calibri"/>
        </w:rPr>
        <w:t xml:space="preserve"> (policy  or policies or strategy or framework or guideline or guidance or legislation or regulation* or tax or taxes or exemptions)</w:t>
      </w:r>
      <w:r w:rsidR="3D8E1C49" w:rsidRPr="004A0BBD">
        <w:rPr>
          <w:rFonts w:ascii="Calibri" w:eastAsia="Calibri" w:hAnsi="Calibri" w:cs="Calibri"/>
        </w:rPr>
        <w:t xml:space="preserve"> = 4</w:t>
      </w:r>
      <w:r w:rsidR="004A0BBD" w:rsidRPr="004A0BBD">
        <w:rPr>
          <w:rFonts w:ascii="Calibri" w:eastAsia="Calibri" w:hAnsi="Calibri" w:cs="Calibri"/>
        </w:rPr>
        <w:t>6</w:t>
      </w:r>
    </w:p>
    <w:p w14:paraId="74D58931" w14:textId="7D16BC14" w:rsidR="520DD6A1" w:rsidRPr="004A0BBD" w:rsidRDefault="520DD6A1" w:rsidP="7ADEAD7D">
      <w:r w:rsidRPr="004A0BBD">
        <w:rPr>
          <w:rFonts w:ascii="Calibri" w:eastAsia="Calibri" w:hAnsi="Calibri" w:cs="Calibri"/>
        </w:rPr>
        <w:t>((drug* or prescription* or medicine* or pharmaceutical*</w:t>
      </w:r>
      <w:proofErr w:type="gramStart"/>
      <w:r w:rsidRPr="004A0BBD">
        <w:rPr>
          <w:rFonts w:ascii="Calibri" w:eastAsia="Calibri" w:hAnsi="Calibri" w:cs="Calibri"/>
        </w:rPr>
        <w:t>)  w</w:t>
      </w:r>
      <w:proofErr w:type="gramEnd"/>
      <w:r w:rsidRPr="004A0BBD">
        <w:rPr>
          <w:rFonts w:ascii="Calibri" w:eastAsia="Calibri" w:hAnsi="Calibri" w:cs="Calibri"/>
        </w:rPr>
        <w:t xml:space="preserve">/5  (incentive*or containment or transparency or fee or fees or spend* or saving*)) AND (policy  or policies or strategy or framework* or guideline* or guidance or </w:t>
      </w:r>
      <w:proofErr w:type="spellStart"/>
      <w:r w:rsidRPr="004A0BBD">
        <w:rPr>
          <w:rFonts w:ascii="Calibri" w:eastAsia="Calibri" w:hAnsi="Calibri" w:cs="Calibri"/>
        </w:rPr>
        <w:t>legislat</w:t>
      </w:r>
      <w:proofErr w:type="spellEnd"/>
      <w:r w:rsidRPr="004A0BBD">
        <w:rPr>
          <w:rFonts w:ascii="Calibri" w:eastAsia="Calibri" w:hAnsi="Calibri" w:cs="Calibri"/>
        </w:rPr>
        <w:t xml:space="preserve">* or </w:t>
      </w:r>
      <w:proofErr w:type="spellStart"/>
      <w:r w:rsidRPr="004A0BBD">
        <w:rPr>
          <w:rFonts w:ascii="Calibri" w:eastAsia="Calibri" w:hAnsi="Calibri" w:cs="Calibri"/>
        </w:rPr>
        <w:t>regulat</w:t>
      </w:r>
      <w:proofErr w:type="spellEnd"/>
      <w:r w:rsidRPr="004A0BBD">
        <w:rPr>
          <w:rFonts w:ascii="Calibri" w:eastAsia="Calibri" w:hAnsi="Calibri" w:cs="Calibri"/>
        </w:rPr>
        <w:t xml:space="preserve">* or tax or taxes or exemption*) = </w:t>
      </w:r>
      <w:r w:rsidR="004A0BBD">
        <w:rPr>
          <w:rFonts w:ascii="Calibri" w:eastAsia="Calibri" w:hAnsi="Calibri" w:cs="Calibri"/>
        </w:rPr>
        <w:t>23</w:t>
      </w:r>
    </w:p>
    <w:p w14:paraId="1AF59D29" w14:textId="77777777" w:rsidR="004D6087" w:rsidRDefault="004D6087" w:rsidP="70C670C6">
      <w:pPr>
        <w:rPr>
          <w:rFonts w:ascii="Calibri" w:eastAsia="Calibri" w:hAnsi="Calibri" w:cs="Calibri"/>
        </w:rPr>
      </w:pPr>
    </w:p>
    <w:p w14:paraId="39415135" w14:textId="1AA49596" w:rsidR="698775C2" w:rsidRDefault="698775C2" w:rsidP="70C670C6">
      <w:pPr>
        <w:pStyle w:val="Heading2"/>
      </w:pPr>
      <w:r w:rsidRPr="70C670C6">
        <w:t xml:space="preserve">World Bank Open Knowledge Repository </w:t>
      </w:r>
    </w:p>
    <w:p w14:paraId="2FFF686A" w14:textId="1556D53F" w:rsidR="00612365" w:rsidRPr="00612365" w:rsidRDefault="00C0684A" w:rsidP="00612365">
      <w:hyperlink r:id="rId13" w:history="1">
        <w:r w:rsidR="00612365" w:rsidRPr="00745929">
          <w:rPr>
            <w:rStyle w:val="Hyperlink"/>
            <w:rFonts w:eastAsia="Times New Roman" w:cstheme="minorHAnsi"/>
            <w:b/>
            <w:lang w:eastAsia="en-GB"/>
          </w:rPr>
          <w:t>https://openknowledge.worldbank.org/</w:t>
        </w:r>
      </w:hyperlink>
    </w:p>
    <w:p w14:paraId="501A3D6C" w14:textId="77777777" w:rsidR="00612365" w:rsidRPr="00911793" w:rsidRDefault="00612365" w:rsidP="00612365">
      <w:pPr>
        <w:spacing w:after="0" w:line="240" w:lineRule="auto"/>
        <w:rPr>
          <w:rFonts w:eastAsia="Times New Roman" w:cstheme="minorHAnsi"/>
          <w:b/>
          <w:color w:val="000000" w:themeColor="text1"/>
          <w:lang w:eastAsia="en-GB"/>
        </w:rPr>
      </w:pPr>
      <w:r>
        <w:rPr>
          <w:rFonts w:eastAsia="Times New Roman" w:cstheme="minorHAnsi"/>
          <w:b/>
          <w:color w:val="000000" w:themeColor="text1"/>
          <w:lang w:eastAsia="en-GB"/>
        </w:rPr>
        <w:t>Date searched 29 June 2021</w:t>
      </w:r>
    </w:p>
    <w:p w14:paraId="19B334D9" w14:textId="00FB8CFE" w:rsidR="00612365" w:rsidRDefault="00612365" w:rsidP="00612365">
      <w:pPr>
        <w:spacing w:after="0" w:line="240" w:lineRule="auto"/>
        <w:rPr>
          <w:rFonts w:eastAsia="Times New Roman" w:cstheme="minorHAnsi"/>
          <w:color w:val="000000" w:themeColor="text1"/>
          <w:lang w:eastAsia="en-GB"/>
        </w:rPr>
      </w:pPr>
      <w:r>
        <w:rPr>
          <w:rFonts w:eastAsia="Times New Roman" w:cstheme="minorHAnsi"/>
          <w:color w:val="000000" w:themeColor="text1"/>
          <w:lang w:eastAsia="en-GB"/>
        </w:rPr>
        <w:t xml:space="preserve">The </w:t>
      </w:r>
      <w:r w:rsidRPr="003E74DB">
        <w:rPr>
          <w:rFonts w:eastAsia="Times New Roman" w:cstheme="minorHAnsi"/>
          <w:color w:val="000000" w:themeColor="text1"/>
          <w:lang w:eastAsia="en-GB"/>
        </w:rPr>
        <w:t xml:space="preserve">4 searches were repeated on the World Bank repository and the results merged to do a title and/or abstract screen. Duplicates were removed, then the remaining records were compared against the </w:t>
      </w:r>
      <w:r>
        <w:rPr>
          <w:rFonts w:eastAsia="Times New Roman" w:cstheme="minorHAnsi"/>
          <w:color w:val="000000" w:themeColor="text1"/>
          <w:lang w:eastAsia="en-GB"/>
        </w:rPr>
        <w:t xml:space="preserve">initial </w:t>
      </w:r>
      <w:r w:rsidRPr="003E74DB">
        <w:rPr>
          <w:rFonts w:eastAsia="Times New Roman" w:cstheme="minorHAnsi"/>
          <w:color w:val="000000" w:themeColor="text1"/>
          <w:lang w:eastAsia="en-GB"/>
        </w:rPr>
        <w:t>search results from June 2020 before the tit</w:t>
      </w:r>
      <w:r>
        <w:rPr>
          <w:rFonts w:eastAsia="Times New Roman" w:cstheme="minorHAnsi"/>
          <w:color w:val="000000" w:themeColor="text1"/>
        </w:rPr>
        <w:t xml:space="preserve">les and </w:t>
      </w:r>
      <w:r>
        <w:rPr>
          <w:rFonts w:eastAsia="Times New Roman" w:cstheme="minorHAnsi"/>
          <w:color w:val="000000" w:themeColor="text1"/>
          <w:lang w:eastAsia="en-GB"/>
        </w:rPr>
        <w:t>were screened</w:t>
      </w:r>
      <w:r>
        <w:rPr>
          <w:rFonts w:eastAsia="Times New Roman" w:cstheme="minorHAnsi"/>
          <w:color w:val="000000" w:themeColor="text1"/>
        </w:rPr>
        <w:t xml:space="preserve"> for inclusion into the first phase of screening</w:t>
      </w:r>
      <w:r>
        <w:rPr>
          <w:rFonts w:eastAsia="Times New Roman" w:cstheme="minorHAnsi"/>
          <w:color w:val="000000" w:themeColor="text1"/>
          <w:lang w:eastAsia="en-GB"/>
        </w:rPr>
        <w:t>. It should be noted that there appeared to be a change in the World Bank indexing tags. In June 2020 we used the Sub-Saharan Africa filter and retrieved 113 records in Search 1, in June 2021 the same search retrieved 14 records. Changing the filter to Africa retrieved 161 results.  A pragmatic decision was made to change the filter to ‘Africa’ as several individual SSA country records (Ghana, Tanzania etc) were not retrieved when using the SSA filter. In the update, we also restricted the date from 2010 as older records would have been found in the initial search in June 2020.</w:t>
      </w:r>
    </w:p>
    <w:p w14:paraId="0AFF2FCB" w14:textId="384C001E" w:rsidR="00612365" w:rsidRDefault="00612365" w:rsidP="00612365">
      <w:pPr>
        <w:spacing w:after="0" w:line="240" w:lineRule="auto"/>
        <w:rPr>
          <w:rFonts w:eastAsia="Times New Roman" w:cstheme="minorHAnsi"/>
          <w:color w:val="000000" w:themeColor="text1"/>
          <w:lang w:eastAsia="en-GB"/>
        </w:rPr>
      </w:pPr>
    </w:p>
    <w:p w14:paraId="56AD4C99" w14:textId="77777777" w:rsidR="006D57EE" w:rsidRDefault="006D57EE" w:rsidP="00612365">
      <w:pPr>
        <w:spacing w:after="0" w:line="240" w:lineRule="auto"/>
        <w:rPr>
          <w:rFonts w:eastAsia="Times New Roman" w:cstheme="minorHAnsi"/>
          <w:color w:val="000000" w:themeColor="text1"/>
          <w:lang w:eastAsia="en-GB"/>
        </w:rPr>
      </w:pPr>
    </w:p>
    <w:tbl>
      <w:tblPr>
        <w:tblStyle w:val="TableGrid"/>
        <w:tblW w:w="10065" w:type="dxa"/>
        <w:tblInd w:w="-289" w:type="dxa"/>
        <w:tblLook w:val="04A0" w:firstRow="1" w:lastRow="0" w:firstColumn="1" w:lastColumn="0" w:noHBand="0" w:noVBand="1"/>
      </w:tblPr>
      <w:tblGrid>
        <w:gridCol w:w="2552"/>
        <w:gridCol w:w="3935"/>
        <w:gridCol w:w="3578"/>
      </w:tblGrid>
      <w:tr w:rsidR="00612365" w14:paraId="6557B6E9" w14:textId="77777777" w:rsidTr="00825038">
        <w:trPr>
          <w:trHeight w:val="1251"/>
        </w:trPr>
        <w:tc>
          <w:tcPr>
            <w:tcW w:w="2552" w:type="dxa"/>
          </w:tcPr>
          <w:p w14:paraId="7AD932BE" w14:textId="77777777" w:rsidR="00612365" w:rsidRPr="005838E1" w:rsidRDefault="00612365" w:rsidP="00825038">
            <w:pPr>
              <w:rPr>
                <w:rFonts w:eastAsia="Times New Roman" w:cstheme="minorHAnsi"/>
                <w:b/>
                <w:color w:val="000000" w:themeColor="text1"/>
                <w:lang w:eastAsia="en-GB"/>
              </w:rPr>
            </w:pPr>
            <w:r>
              <w:rPr>
                <w:rFonts w:eastAsia="Times New Roman" w:cstheme="minorHAnsi"/>
                <w:b/>
                <w:color w:val="000000" w:themeColor="text1"/>
                <w:lang w:eastAsia="en-GB"/>
              </w:rPr>
              <w:t>Search string</w:t>
            </w:r>
          </w:p>
        </w:tc>
        <w:tc>
          <w:tcPr>
            <w:tcW w:w="3935" w:type="dxa"/>
          </w:tcPr>
          <w:p w14:paraId="797CA578" w14:textId="77777777" w:rsidR="00612365" w:rsidRPr="005C78F2" w:rsidRDefault="00612365" w:rsidP="00825038">
            <w:pPr>
              <w:rPr>
                <w:rFonts w:eastAsia="Times New Roman" w:cstheme="minorHAnsi"/>
                <w:b/>
                <w:color w:val="000000" w:themeColor="text1"/>
                <w:lang w:eastAsia="en-GB"/>
              </w:rPr>
            </w:pPr>
            <w:r w:rsidRPr="005C78F2">
              <w:rPr>
                <w:rFonts w:eastAsia="Times New Roman" w:cstheme="minorHAnsi"/>
                <w:b/>
                <w:color w:val="000000" w:themeColor="text1"/>
                <w:lang w:eastAsia="en-GB"/>
              </w:rPr>
              <w:t xml:space="preserve">June 2020 </w:t>
            </w:r>
          </w:p>
          <w:p w14:paraId="3DE4F5F0" w14:textId="77777777" w:rsidR="00612365" w:rsidRPr="005C78F2" w:rsidRDefault="00612365" w:rsidP="00825038">
            <w:pPr>
              <w:rPr>
                <w:rFonts w:eastAsia="Times New Roman" w:cstheme="minorHAnsi"/>
                <w:b/>
                <w:color w:val="000000" w:themeColor="text1"/>
                <w:lang w:eastAsia="en-GB"/>
              </w:rPr>
            </w:pPr>
            <w:r w:rsidRPr="005C78F2">
              <w:rPr>
                <w:rFonts w:eastAsia="Times New Roman" w:cstheme="minorHAnsi"/>
                <w:b/>
                <w:color w:val="000000" w:themeColor="text1"/>
                <w:lang w:eastAsia="en-GB"/>
              </w:rPr>
              <w:t>Searcher ACC (1to 2/6/20)</w:t>
            </w:r>
          </w:p>
          <w:p w14:paraId="13BBD015" w14:textId="77777777" w:rsidR="00612365" w:rsidRPr="005C78F2" w:rsidRDefault="00612365" w:rsidP="00825038">
            <w:pPr>
              <w:rPr>
                <w:rFonts w:eastAsia="Times New Roman" w:cstheme="minorHAnsi"/>
                <w:b/>
                <w:color w:val="000000" w:themeColor="text1"/>
                <w:lang w:eastAsia="en-GB"/>
              </w:rPr>
            </w:pPr>
          </w:p>
          <w:p w14:paraId="272A6B94" w14:textId="77777777" w:rsidR="00612365" w:rsidRPr="005C78F2" w:rsidRDefault="00612365" w:rsidP="00825038">
            <w:pPr>
              <w:rPr>
                <w:rFonts w:cstheme="minorHAnsi"/>
                <w:b/>
                <w:color w:val="000000" w:themeColor="text1"/>
              </w:rPr>
            </w:pPr>
            <w:r w:rsidRPr="005C78F2">
              <w:rPr>
                <w:rFonts w:cstheme="minorHAnsi"/>
                <w:b/>
                <w:color w:val="000000" w:themeColor="text1"/>
              </w:rPr>
              <w:t xml:space="preserve">Filter: focus – </w:t>
            </w:r>
            <w:proofErr w:type="gramStart"/>
            <w:r w:rsidRPr="005C78F2">
              <w:rPr>
                <w:rFonts w:cstheme="minorHAnsi"/>
                <w:b/>
                <w:color w:val="000000" w:themeColor="text1"/>
              </w:rPr>
              <w:t>sub Saharan</w:t>
            </w:r>
            <w:proofErr w:type="gramEnd"/>
            <w:r w:rsidRPr="005C78F2">
              <w:rPr>
                <w:rFonts w:cstheme="minorHAnsi"/>
                <w:b/>
                <w:color w:val="000000" w:themeColor="text1"/>
              </w:rPr>
              <w:t xml:space="preserve"> Africa + years 2000 onwards + </w:t>
            </w:r>
            <w:proofErr w:type="spellStart"/>
            <w:r w:rsidRPr="005C78F2">
              <w:rPr>
                <w:rFonts w:cstheme="minorHAnsi"/>
                <w:b/>
                <w:color w:val="000000" w:themeColor="text1"/>
              </w:rPr>
              <w:t>En</w:t>
            </w:r>
            <w:proofErr w:type="spellEnd"/>
            <w:r w:rsidRPr="005C78F2">
              <w:rPr>
                <w:rFonts w:cstheme="minorHAnsi"/>
                <w:b/>
                <w:color w:val="000000" w:themeColor="text1"/>
              </w:rPr>
              <w:t xml:space="preserve"> + </w:t>
            </w:r>
          </w:p>
        </w:tc>
        <w:tc>
          <w:tcPr>
            <w:tcW w:w="3578" w:type="dxa"/>
          </w:tcPr>
          <w:p w14:paraId="216DDE37" w14:textId="77777777" w:rsidR="00612365" w:rsidRPr="005C78F2" w:rsidRDefault="00612365" w:rsidP="00825038">
            <w:pPr>
              <w:rPr>
                <w:rFonts w:eastAsia="Times New Roman" w:cstheme="minorHAnsi"/>
                <w:b/>
                <w:color w:val="000000" w:themeColor="text1"/>
                <w:lang w:eastAsia="en-GB"/>
              </w:rPr>
            </w:pPr>
            <w:r w:rsidRPr="005C78F2">
              <w:rPr>
                <w:rFonts w:eastAsia="Times New Roman" w:cstheme="minorHAnsi"/>
                <w:b/>
                <w:color w:val="000000" w:themeColor="text1"/>
                <w:lang w:eastAsia="en-GB"/>
              </w:rPr>
              <w:t>June 2021(modified)</w:t>
            </w:r>
          </w:p>
          <w:p w14:paraId="0EF2A878" w14:textId="77777777" w:rsidR="00612365" w:rsidRPr="005C78F2" w:rsidRDefault="00612365" w:rsidP="00825038">
            <w:pPr>
              <w:rPr>
                <w:rFonts w:eastAsia="Times New Roman" w:cstheme="minorHAnsi"/>
                <w:b/>
                <w:color w:val="000000" w:themeColor="text1"/>
                <w:lang w:eastAsia="en-GB"/>
              </w:rPr>
            </w:pPr>
            <w:r w:rsidRPr="005C78F2">
              <w:rPr>
                <w:rFonts w:eastAsia="Times New Roman" w:cstheme="minorHAnsi"/>
                <w:b/>
                <w:color w:val="000000" w:themeColor="text1"/>
                <w:lang w:eastAsia="en-GB"/>
              </w:rPr>
              <w:t>Searcher NK (29/6/21)</w:t>
            </w:r>
          </w:p>
          <w:p w14:paraId="0E35B7D2" w14:textId="77777777" w:rsidR="00612365" w:rsidRPr="005C78F2" w:rsidRDefault="00612365" w:rsidP="00825038">
            <w:pPr>
              <w:rPr>
                <w:rFonts w:eastAsia="Times New Roman" w:cstheme="minorHAnsi"/>
                <w:b/>
                <w:color w:val="000000" w:themeColor="text1"/>
                <w:lang w:eastAsia="en-GB"/>
              </w:rPr>
            </w:pPr>
          </w:p>
          <w:p w14:paraId="3DD9BDEB" w14:textId="77777777" w:rsidR="00612365" w:rsidRPr="005C78F2" w:rsidRDefault="00612365" w:rsidP="00825038">
            <w:pPr>
              <w:rPr>
                <w:rFonts w:eastAsia="Times New Roman" w:cstheme="minorHAnsi"/>
                <w:b/>
                <w:color w:val="000000" w:themeColor="text1"/>
                <w:lang w:eastAsia="en-GB"/>
              </w:rPr>
            </w:pPr>
            <w:r w:rsidRPr="005C78F2">
              <w:rPr>
                <w:rFonts w:eastAsia="Times New Roman" w:cstheme="minorHAnsi"/>
                <w:b/>
                <w:color w:val="000000" w:themeColor="text1"/>
                <w:lang w:eastAsia="en-GB"/>
              </w:rPr>
              <w:t xml:space="preserve">Filter: world bank </w:t>
            </w:r>
            <w:proofErr w:type="gramStart"/>
            <w:r w:rsidRPr="005C78F2">
              <w:rPr>
                <w:rFonts w:eastAsia="Times New Roman" w:cstheme="minorHAnsi"/>
                <w:b/>
                <w:color w:val="000000" w:themeColor="text1"/>
                <w:lang w:eastAsia="en-GB"/>
              </w:rPr>
              <w:t>region  –</w:t>
            </w:r>
            <w:proofErr w:type="gramEnd"/>
            <w:r w:rsidRPr="005C78F2">
              <w:rPr>
                <w:rFonts w:eastAsia="Times New Roman" w:cstheme="minorHAnsi"/>
                <w:b/>
                <w:color w:val="000000" w:themeColor="text1"/>
                <w:lang w:eastAsia="en-GB"/>
              </w:rPr>
              <w:t xml:space="preserve"> Africa + years 2010 onwards + </w:t>
            </w:r>
            <w:proofErr w:type="spellStart"/>
            <w:r w:rsidRPr="005C78F2">
              <w:rPr>
                <w:rFonts w:eastAsia="Times New Roman" w:cstheme="minorHAnsi"/>
                <w:b/>
                <w:color w:val="000000" w:themeColor="text1"/>
                <w:lang w:eastAsia="en-GB"/>
              </w:rPr>
              <w:t>En</w:t>
            </w:r>
            <w:proofErr w:type="spellEnd"/>
            <w:r w:rsidRPr="005C78F2">
              <w:rPr>
                <w:rFonts w:eastAsia="Times New Roman" w:cstheme="minorHAnsi"/>
                <w:b/>
                <w:color w:val="000000" w:themeColor="text1"/>
                <w:lang w:eastAsia="en-GB"/>
              </w:rPr>
              <w:t xml:space="preserve"> </w:t>
            </w:r>
          </w:p>
        </w:tc>
      </w:tr>
      <w:tr w:rsidR="00612365" w14:paraId="7CCF9E39" w14:textId="77777777" w:rsidTr="00825038">
        <w:trPr>
          <w:trHeight w:val="1575"/>
        </w:trPr>
        <w:tc>
          <w:tcPr>
            <w:tcW w:w="2552" w:type="dxa"/>
          </w:tcPr>
          <w:p w14:paraId="711100FA" w14:textId="77777777" w:rsidR="00612365" w:rsidRDefault="00612365" w:rsidP="00825038">
            <w:pPr>
              <w:rPr>
                <w:rFonts w:cstheme="minorHAnsi"/>
                <w:color w:val="000000" w:themeColor="text1"/>
              </w:rPr>
            </w:pPr>
            <w:r>
              <w:rPr>
                <w:rFonts w:cstheme="minorHAnsi"/>
                <w:b/>
                <w:color w:val="000000" w:themeColor="text1"/>
              </w:rPr>
              <w:t xml:space="preserve">Search </w:t>
            </w:r>
            <w:r w:rsidRPr="00675F56">
              <w:rPr>
                <w:rFonts w:cstheme="minorHAnsi"/>
                <w:b/>
                <w:color w:val="000000" w:themeColor="text1"/>
              </w:rPr>
              <w:t>1</w:t>
            </w:r>
            <w:r>
              <w:rPr>
                <w:rFonts w:cstheme="minorHAnsi"/>
                <w:color w:val="000000" w:themeColor="text1"/>
              </w:rPr>
              <w:t xml:space="preserve">: </w:t>
            </w:r>
            <w:r w:rsidRPr="00E17EBB">
              <w:rPr>
                <w:rFonts w:cstheme="minorHAnsi"/>
                <w:color w:val="000000" w:themeColor="text1"/>
              </w:rPr>
              <w:t>(drug OR prescription OR medicine OR pharmaceutical) AND (cost OR pricing OR afford OR reimburse)</w:t>
            </w:r>
          </w:p>
          <w:p w14:paraId="345F6C16" w14:textId="77777777" w:rsidR="00612365" w:rsidRDefault="00612365" w:rsidP="00825038">
            <w:pPr>
              <w:rPr>
                <w:rFonts w:eastAsia="Times New Roman" w:cstheme="minorHAnsi"/>
                <w:color w:val="000000" w:themeColor="text1"/>
                <w:lang w:eastAsia="en-GB"/>
              </w:rPr>
            </w:pPr>
          </w:p>
        </w:tc>
        <w:tc>
          <w:tcPr>
            <w:tcW w:w="3935" w:type="dxa"/>
          </w:tcPr>
          <w:p w14:paraId="4BC245CF" w14:textId="77777777" w:rsidR="00612365" w:rsidRPr="00A6522F" w:rsidRDefault="00612365" w:rsidP="00825038">
            <w:pPr>
              <w:rPr>
                <w:rFonts w:cstheme="minorHAnsi"/>
                <w:b/>
                <w:color w:val="000000" w:themeColor="text1"/>
              </w:rPr>
            </w:pPr>
            <w:r w:rsidRPr="00911793">
              <w:rPr>
                <w:rFonts w:cstheme="minorHAnsi"/>
                <w:color w:val="000000" w:themeColor="text1"/>
              </w:rPr>
              <w:t>2010-2019 (results 1-63) &amp; 2000-2009 (results 64-</w:t>
            </w:r>
            <w:proofErr w:type="gramStart"/>
            <w:r w:rsidRPr="00911793">
              <w:rPr>
                <w:rFonts w:cstheme="minorHAnsi"/>
                <w:color w:val="000000" w:themeColor="text1"/>
              </w:rPr>
              <w:t>113)=</w:t>
            </w:r>
            <w:proofErr w:type="gramEnd"/>
            <w:r w:rsidRPr="00911793">
              <w:rPr>
                <w:rFonts w:cstheme="minorHAnsi"/>
                <w:color w:val="000000" w:themeColor="text1"/>
              </w:rPr>
              <w:t xml:space="preserve"> </w:t>
            </w:r>
            <w:r w:rsidRPr="00A6522F">
              <w:rPr>
                <w:rFonts w:cstheme="minorHAnsi"/>
                <w:b/>
                <w:color w:val="000000" w:themeColor="text1"/>
              </w:rPr>
              <w:t>113</w:t>
            </w:r>
          </w:p>
          <w:p w14:paraId="76FCEA6A" w14:textId="77777777" w:rsidR="00612365" w:rsidRDefault="00612365" w:rsidP="00825038">
            <w:pPr>
              <w:rPr>
                <w:rFonts w:eastAsia="Times New Roman" w:cstheme="minorHAnsi"/>
                <w:color w:val="000000" w:themeColor="text1"/>
                <w:lang w:eastAsia="en-GB"/>
              </w:rPr>
            </w:pPr>
          </w:p>
          <w:p w14:paraId="5FB9EB01" w14:textId="77777777" w:rsidR="00612365" w:rsidRDefault="00612365" w:rsidP="00825038">
            <w:pPr>
              <w:rPr>
                <w:rFonts w:eastAsia="Times New Roman" w:cstheme="minorHAnsi"/>
                <w:color w:val="000000" w:themeColor="text1"/>
                <w:lang w:eastAsia="en-GB"/>
              </w:rPr>
            </w:pPr>
            <w:r>
              <w:rPr>
                <w:rFonts w:eastAsia="Times New Roman" w:cstheme="minorHAnsi"/>
                <w:color w:val="000000" w:themeColor="text1"/>
                <w:lang w:eastAsia="en-GB"/>
              </w:rPr>
              <w:t>Repeated in June 2021(NK)</w:t>
            </w:r>
          </w:p>
          <w:p w14:paraId="7A7960FF" w14:textId="77777777" w:rsidR="00612365" w:rsidRPr="002E6046" w:rsidRDefault="00612365" w:rsidP="00825038">
            <w:pPr>
              <w:rPr>
                <w:rFonts w:eastAsia="Times New Roman" w:cstheme="minorHAnsi"/>
                <w:color w:val="A6A6A6" w:themeColor="background1" w:themeShade="A6"/>
                <w:lang w:eastAsia="en-GB"/>
              </w:rPr>
            </w:pPr>
            <w:r w:rsidRPr="002E6046">
              <w:rPr>
                <w:rFonts w:eastAsia="Times New Roman" w:cstheme="minorHAnsi"/>
                <w:color w:val="A6A6A6" w:themeColor="background1" w:themeShade="A6"/>
                <w:lang w:eastAsia="en-GB"/>
              </w:rPr>
              <w:t xml:space="preserve">2020-2021 (results 1) 2010-2019 (results 9) &amp; 2000-2009 (results </w:t>
            </w:r>
            <w:proofErr w:type="gramStart"/>
            <w:r w:rsidRPr="002E6046">
              <w:rPr>
                <w:rFonts w:eastAsia="Times New Roman" w:cstheme="minorHAnsi"/>
                <w:color w:val="A6A6A6" w:themeColor="background1" w:themeShade="A6"/>
                <w:lang w:eastAsia="en-GB"/>
              </w:rPr>
              <w:t>4)=</w:t>
            </w:r>
            <w:proofErr w:type="gramEnd"/>
            <w:r w:rsidRPr="002E6046">
              <w:rPr>
                <w:rFonts w:eastAsia="Times New Roman" w:cstheme="minorHAnsi"/>
                <w:color w:val="A6A6A6" w:themeColor="background1" w:themeShade="A6"/>
                <w:lang w:eastAsia="en-GB"/>
              </w:rPr>
              <w:t xml:space="preserve">  14</w:t>
            </w:r>
          </w:p>
        </w:tc>
        <w:tc>
          <w:tcPr>
            <w:tcW w:w="3578" w:type="dxa"/>
          </w:tcPr>
          <w:p w14:paraId="1D8B1C76" w14:textId="77777777" w:rsidR="00612365" w:rsidRDefault="00612365" w:rsidP="00825038">
            <w:pPr>
              <w:rPr>
                <w:rFonts w:eastAsia="Times New Roman" w:cstheme="minorHAnsi"/>
                <w:color w:val="000000" w:themeColor="text1"/>
                <w:lang w:eastAsia="en-GB"/>
              </w:rPr>
            </w:pPr>
            <w:r>
              <w:rPr>
                <w:rFonts w:cstheme="minorHAnsi"/>
                <w:color w:val="000000" w:themeColor="text1"/>
              </w:rPr>
              <w:t xml:space="preserve">2010-2019 (results 87) &amp; 2020-2021 (results 2) = </w:t>
            </w:r>
            <w:r w:rsidRPr="002E6046">
              <w:rPr>
                <w:rFonts w:cstheme="minorHAnsi"/>
                <w:b/>
                <w:color w:val="000000" w:themeColor="text1"/>
              </w:rPr>
              <w:t>89</w:t>
            </w:r>
          </w:p>
        </w:tc>
      </w:tr>
      <w:tr w:rsidR="00612365" w14:paraId="2561B5D4" w14:textId="77777777" w:rsidTr="00825038">
        <w:trPr>
          <w:trHeight w:val="309"/>
        </w:trPr>
        <w:tc>
          <w:tcPr>
            <w:tcW w:w="2552" w:type="dxa"/>
          </w:tcPr>
          <w:p w14:paraId="43F5FC39" w14:textId="77777777" w:rsidR="00612365" w:rsidRDefault="00612365" w:rsidP="00825038">
            <w:pPr>
              <w:rPr>
                <w:rFonts w:cstheme="minorHAnsi"/>
                <w:color w:val="000000" w:themeColor="text1"/>
              </w:rPr>
            </w:pPr>
            <w:r w:rsidRPr="00675F56">
              <w:rPr>
                <w:rFonts w:cstheme="minorHAnsi"/>
                <w:b/>
                <w:color w:val="000000" w:themeColor="text1"/>
              </w:rPr>
              <w:t>Search 2</w:t>
            </w:r>
            <w:r w:rsidRPr="00911793">
              <w:rPr>
                <w:rFonts w:cstheme="minorHAnsi"/>
                <w:color w:val="000000" w:themeColor="text1"/>
              </w:rPr>
              <w:t xml:space="preserve"> (drug OR prescription OR medicine OR pharmaceutical) AND (purchase OR procurement OR Generic OR expenditure)  </w:t>
            </w:r>
          </w:p>
          <w:p w14:paraId="4ED9F8F0" w14:textId="77777777" w:rsidR="00612365" w:rsidRDefault="00612365" w:rsidP="00825038">
            <w:pPr>
              <w:rPr>
                <w:rFonts w:eastAsia="Times New Roman" w:cstheme="minorHAnsi"/>
                <w:color w:val="000000" w:themeColor="text1"/>
                <w:lang w:eastAsia="en-GB"/>
              </w:rPr>
            </w:pPr>
          </w:p>
        </w:tc>
        <w:tc>
          <w:tcPr>
            <w:tcW w:w="3935" w:type="dxa"/>
          </w:tcPr>
          <w:p w14:paraId="1B2FEE0D" w14:textId="77777777" w:rsidR="00612365" w:rsidRPr="002E6046" w:rsidRDefault="00612365" w:rsidP="00825038">
            <w:pPr>
              <w:rPr>
                <w:rFonts w:eastAsia="Times New Roman" w:cstheme="minorHAnsi"/>
                <w:color w:val="000000" w:themeColor="text1"/>
                <w:lang w:eastAsia="en-GB"/>
              </w:rPr>
            </w:pPr>
            <w:r w:rsidRPr="002E6046">
              <w:rPr>
                <w:rFonts w:eastAsia="Times New Roman" w:cstheme="minorHAnsi"/>
                <w:color w:val="000000" w:themeColor="text1"/>
                <w:lang w:eastAsia="en-GB"/>
              </w:rPr>
              <w:t xml:space="preserve">2010-2019 (results 74) &amp; 2000-2009 (results 75) </w:t>
            </w:r>
            <w:proofErr w:type="gramStart"/>
            <w:r w:rsidRPr="002E6046">
              <w:rPr>
                <w:rFonts w:eastAsia="Times New Roman" w:cstheme="minorHAnsi"/>
                <w:color w:val="000000" w:themeColor="text1"/>
                <w:lang w:eastAsia="en-GB"/>
              </w:rPr>
              <w:t xml:space="preserve">=  </w:t>
            </w:r>
            <w:r w:rsidRPr="002E6046">
              <w:rPr>
                <w:rFonts w:eastAsia="Times New Roman" w:cstheme="minorHAnsi"/>
                <w:b/>
                <w:color w:val="000000" w:themeColor="text1"/>
                <w:lang w:eastAsia="en-GB"/>
              </w:rPr>
              <w:t>149</w:t>
            </w:r>
            <w:proofErr w:type="gramEnd"/>
          </w:p>
          <w:p w14:paraId="18CC1A8D" w14:textId="77777777" w:rsidR="00612365" w:rsidRDefault="00612365" w:rsidP="00825038">
            <w:pPr>
              <w:rPr>
                <w:rFonts w:eastAsia="Times New Roman" w:cstheme="minorHAnsi"/>
                <w:color w:val="000000" w:themeColor="text1"/>
                <w:lang w:eastAsia="en-GB"/>
              </w:rPr>
            </w:pPr>
          </w:p>
          <w:p w14:paraId="6923650B" w14:textId="77777777" w:rsidR="00612365" w:rsidRDefault="00612365" w:rsidP="00825038">
            <w:pPr>
              <w:rPr>
                <w:rFonts w:eastAsia="Times New Roman" w:cstheme="minorHAnsi"/>
                <w:color w:val="000000" w:themeColor="text1"/>
                <w:lang w:eastAsia="en-GB"/>
              </w:rPr>
            </w:pPr>
            <w:r>
              <w:rPr>
                <w:rFonts w:eastAsia="Times New Roman" w:cstheme="minorHAnsi"/>
                <w:color w:val="000000" w:themeColor="text1"/>
                <w:lang w:eastAsia="en-GB"/>
              </w:rPr>
              <w:t>Repeated in June 2021</w:t>
            </w:r>
          </w:p>
          <w:p w14:paraId="0DE83E53" w14:textId="77777777" w:rsidR="00612365" w:rsidRPr="00675F56" w:rsidRDefault="00612365" w:rsidP="00825038">
            <w:pPr>
              <w:rPr>
                <w:rFonts w:eastAsia="Times New Roman" w:cstheme="minorHAnsi"/>
                <w:color w:val="A6A6A6" w:themeColor="background1" w:themeShade="A6"/>
                <w:lang w:eastAsia="en-GB"/>
              </w:rPr>
            </w:pPr>
            <w:r w:rsidRPr="00675F56">
              <w:rPr>
                <w:rFonts w:eastAsia="Times New Roman" w:cstheme="minorHAnsi"/>
                <w:color w:val="A6A6A6" w:themeColor="background1" w:themeShade="A6"/>
                <w:lang w:eastAsia="en-GB"/>
              </w:rPr>
              <w:t xml:space="preserve">2020-2021 (results 0) 2010-2019 (results 12) &amp; 2000-2009 (results </w:t>
            </w:r>
            <w:proofErr w:type="gramStart"/>
            <w:r w:rsidRPr="00675F56">
              <w:rPr>
                <w:rFonts w:eastAsia="Times New Roman" w:cstheme="minorHAnsi"/>
                <w:color w:val="A6A6A6" w:themeColor="background1" w:themeShade="A6"/>
                <w:lang w:eastAsia="en-GB"/>
              </w:rPr>
              <w:t>0)=</w:t>
            </w:r>
            <w:proofErr w:type="gramEnd"/>
            <w:r w:rsidRPr="00675F56">
              <w:rPr>
                <w:rFonts w:eastAsia="Times New Roman" w:cstheme="minorHAnsi"/>
                <w:color w:val="A6A6A6" w:themeColor="background1" w:themeShade="A6"/>
                <w:lang w:eastAsia="en-GB"/>
              </w:rPr>
              <w:t xml:space="preserve">  12</w:t>
            </w:r>
          </w:p>
          <w:p w14:paraId="21ABBC23" w14:textId="77777777" w:rsidR="00612365" w:rsidRDefault="00612365" w:rsidP="00825038">
            <w:pPr>
              <w:rPr>
                <w:rFonts w:eastAsia="Times New Roman" w:cstheme="minorHAnsi"/>
                <w:color w:val="000000" w:themeColor="text1"/>
                <w:lang w:eastAsia="en-GB"/>
              </w:rPr>
            </w:pPr>
          </w:p>
        </w:tc>
        <w:tc>
          <w:tcPr>
            <w:tcW w:w="3578" w:type="dxa"/>
          </w:tcPr>
          <w:p w14:paraId="545D5737" w14:textId="77777777" w:rsidR="00612365" w:rsidRPr="002E6046" w:rsidRDefault="00612365" w:rsidP="00825038">
            <w:r>
              <w:rPr>
                <w:rFonts w:cstheme="minorHAnsi"/>
                <w:color w:val="000000" w:themeColor="text1"/>
              </w:rPr>
              <w:t>2010-2019 (results 101</w:t>
            </w:r>
            <w:proofErr w:type="gramStart"/>
            <w:r>
              <w:rPr>
                <w:rFonts w:cstheme="minorHAnsi"/>
                <w:color w:val="000000" w:themeColor="text1"/>
              </w:rPr>
              <w:t>),  2020</w:t>
            </w:r>
            <w:proofErr w:type="gramEnd"/>
            <w:r>
              <w:rPr>
                <w:rFonts w:cstheme="minorHAnsi"/>
                <w:color w:val="000000" w:themeColor="text1"/>
              </w:rPr>
              <w:t xml:space="preserve">-2021 (results 0) = </w:t>
            </w:r>
            <w:r w:rsidRPr="002E6046">
              <w:rPr>
                <w:b/>
              </w:rPr>
              <w:t>101</w:t>
            </w:r>
          </w:p>
          <w:p w14:paraId="1BE7C448" w14:textId="77777777" w:rsidR="00612365" w:rsidRDefault="00612365" w:rsidP="00825038">
            <w:pPr>
              <w:rPr>
                <w:rFonts w:eastAsia="Times New Roman" w:cstheme="minorHAnsi"/>
                <w:color w:val="000000" w:themeColor="text1"/>
                <w:lang w:eastAsia="en-GB"/>
              </w:rPr>
            </w:pPr>
          </w:p>
        </w:tc>
      </w:tr>
      <w:tr w:rsidR="00612365" w14:paraId="241B73AE" w14:textId="77777777" w:rsidTr="00825038">
        <w:trPr>
          <w:trHeight w:val="323"/>
        </w:trPr>
        <w:tc>
          <w:tcPr>
            <w:tcW w:w="2552" w:type="dxa"/>
          </w:tcPr>
          <w:p w14:paraId="30895E48" w14:textId="77777777" w:rsidR="00612365" w:rsidRDefault="00612365" w:rsidP="00825038">
            <w:r w:rsidRPr="00675F56">
              <w:rPr>
                <w:b/>
              </w:rPr>
              <w:t>Search 3:</w:t>
            </w:r>
            <w:r>
              <w:t xml:space="preserve"> </w:t>
            </w:r>
            <w:r w:rsidRPr="00E17EBB">
              <w:t>(drug OR prescription OR medicine OR pharmaceutical) AND (purchase OR procurement OR Generic OR expenditure)</w:t>
            </w:r>
          </w:p>
          <w:p w14:paraId="20F2C8F3" w14:textId="77777777" w:rsidR="00612365" w:rsidRDefault="00612365" w:rsidP="00825038">
            <w:pPr>
              <w:rPr>
                <w:rFonts w:eastAsia="Times New Roman" w:cstheme="minorHAnsi"/>
                <w:color w:val="000000" w:themeColor="text1"/>
                <w:lang w:eastAsia="en-GB"/>
              </w:rPr>
            </w:pPr>
          </w:p>
        </w:tc>
        <w:tc>
          <w:tcPr>
            <w:tcW w:w="3935" w:type="dxa"/>
          </w:tcPr>
          <w:p w14:paraId="1D13CF1F" w14:textId="77777777" w:rsidR="00612365" w:rsidRPr="00675F56" w:rsidRDefault="00612365" w:rsidP="00825038">
            <w:pPr>
              <w:rPr>
                <w:rFonts w:eastAsia="Times New Roman" w:cstheme="minorHAnsi"/>
                <w:color w:val="000000" w:themeColor="text1"/>
                <w:lang w:eastAsia="en-GB"/>
              </w:rPr>
            </w:pPr>
            <w:r w:rsidRPr="00675F56">
              <w:rPr>
                <w:rFonts w:eastAsia="Times New Roman" w:cstheme="minorHAnsi"/>
                <w:color w:val="000000" w:themeColor="text1"/>
                <w:lang w:eastAsia="en-GB"/>
              </w:rPr>
              <w:lastRenderedPageBreak/>
              <w:t>2010-2019 (results 71</w:t>
            </w:r>
            <w:proofErr w:type="gramStart"/>
            <w:r w:rsidRPr="00675F56">
              <w:rPr>
                <w:rFonts w:eastAsia="Times New Roman" w:cstheme="minorHAnsi"/>
                <w:color w:val="000000" w:themeColor="text1"/>
                <w:lang w:eastAsia="en-GB"/>
              </w:rPr>
              <w:t>)  &amp;</w:t>
            </w:r>
            <w:proofErr w:type="gramEnd"/>
            <w:r w:rsidRPr="00675F56">
              <w:rPr>
                <w:rFonts w:eastAsia="Times New Roman" w:cstheme="minorHAnsi"/>
                <w:color w:val="000000" w:themeColor="text1"/>
                <w:lang w:eastAsia="en-GB"/>
              </w:rPr>
              <w:t xml:space="preserve"> 2000-2009 (results 56) = </w:t>
            </w:r>
            <w:r w:rsidRPr="00675F56">
              <w:rPr>
                <w:rFonts w:eastAsia="Times New Roman" w:cstheme="minorHAnsi"/>
                <w:b/>
                <w:color w:val="000000" w:themeColor="text1"/>
                <w:lang w:eastAsia="en-GB"/>
              </w:rPr>
              <w:t>127</w:t>
            </w:r>
          </w:p>
          <w:p w14:paraId="1BFD9E9F" w14:textId="77777777" w:rsidR="00612365" w:rsidRDefault="00612365" w:rsidP="00825038">
            <w:pPr>
              <w:rPr>
                <w:rFonts w:eastAsia="Times New Roman" w:cstheme="minorHAnsi"/>
                <w:color w:val="000000" w:themeColor="text1"/>
                <w:lang w:eastAsia="en-GB"/>
              </w:rPr>
            </w:pPr>
          </w:p>
          <w:p w14:paraId="6BBB02BD" w14:textId="77777777" w:rsidR="00612365" w:rsidRDefault="00612365" w:rsidP="00825038">
            <w:pPr>
              <w:rPr>
                <w:rFonts w:eastAsia="Times New Roman" w:cstheme="minorHAnsi"/>
                <w:color w:val="000000" w:themeColor="text1"/>
                <w:lang w:eastAsia="en-GB"/>
              </w:rPr>
            </w:pPr>
            <w:r>
              <w:rPr>
                <w:rFonts w:eastAsia="Times New Roman" w:cstheme="minorHAnsi"/>
                <w:color w:val="000000" w:themeColor="text1"/>
                <w:lang w:eastAsia="en-GB"/>
              </w:rPr>
              <w:t>Repeated in June 2021</w:t>
            </w:r>
          </w:p>
          <w:p w14:paraId="006509B8" w14:textId="77777777" w:rsidR="00612365" w:rsidRPr="00675F56" w:rsidRDefault="00612365" w:rsidP="00825038">
            <w:pPr>
              <w:rPr>
                <w:rFonts w:eastAsia="Times New Roman" w:cstheme="minorHAnsi"/>
                <w:color w:val="A6A6A6" w:themeColor="background1" w:themeShade="A6"/>
                <w:lang w:eastAsia="en-GB"/>
              </w:rPr>
            </w:pPr>
            <w:r w:rsidRPr="00675F56">
              <w:rPr>
                <w:rFonts w:eastAsia="Times New Roman" w:cstheme="minorHAnsi"/>
                <w:color w:val="A6A6A6" w:themeColor="background1" w:themeShade="A6"/>
                <w:lang w:eastAsia="en-GB"/>
              </w:rPr>
              <w:t xml:space="preserve">2020-2021 (results 0) 2010-2019 (results 8) &amp; 2000-2009 (results </w:t>
            </w:r>
            <w:proofErr w:type="gramStart"/>
            <w:r w:rsidRPr="00675F56">
              <w:rPr>
                <w:rFonts w:eastAsia="Times New Roman" w:cstheme="minorHAnsi"/>
                <w:color w:val="A6A6A6" w:themeColor="background1" w:themeShade="A6"/>
                <w:lang w:eastAsia="en-GB"/>
              </w:rPr>
              <w:t>0)=</w:t>
            </w:r>
            <w:proofErr w:type="gramEnd"/>
            <w:r w:rsidRPr="00675F56">
              <w:rPr>
                <w:rFonts w:eastAsia="Times New Roman" w:cstheme="minorHAnsi"/>
                <w:color w:val="A6A6A6" w:themeColor="background1" w:themeShade="A6"/>
                <w:lang w:eastAsia="en-GB"/>
              </w:rPr>
              <w:t xml:space="preserve"> </w:t>
            </w:r>
            <w:r w:rsidRPr="00675F56">
              <w:rPr>
                <w:rFonts w:eastAsia="Times New Roman" w:cstheme="minorHAnsi"/>
                <w:b/>
                <w:color w:val="A6A6A6" w:themeColor="background1" w:themeShade="A6"/>
                <w:lang w:eastAsia="en-GB"/>
              </w:rPr>
              <w:t xml:space="preserve"> 8</w:t>
            </w:r>
          </w:p>
          <w:p w14:paraId="3F329177" w14:textId="77777777" w:rsidR="00612365" w:rsidRDefault="00612365" w:rsidP="00825038">
            <w:pPr>
              <w:rPr>
                <w:rFonts w:eastAsia="Times New Roman" w:cstheme="minorHAnsi"/>
                <w:color w:val="000000" w:themeColor="text1"/>
                <w:lang w:eastAsia="en-GB"/>
              </w:rPr>
            </w:pPr>
          </w:p>
        </w:tc>
        <w:tc>
          <w:tcPr>
            <w:tcW w:w="3578" w:type="dxa"/>
          </w:tcPr>
          <w:p w14:paraId="12034FDC" w14:textId="77777777" w:rsidR="00612365" w:rsidRPr="00675F56" w:rsidRDefault="00612365" w:rsidP="00825038">
            <w:r>
              <w:rPr>
                <w:rFonts w:cstheme="minorHAnsi"/>
                <w:color w:val="000000" w:themeColor="text1"/>
              </w:rPr>
              <w:lastRenderedPageBreak/>
              <w:t xml:space="preserve">2010-2019 (results 96) </w:t>
            </w:r>
            <w:proofErr w:type="gramStart"/>
            <w:r>
              <w:rPr>
                <w:rFonts w:cstheme="minorHAnsi"/>
                <w:color w:val="000000" w:themeColor="text1"/>
              </w:rPr>
              <w:t>Africa,  2020</w:t>
            </w:r>
            <w:proofErr w:type="gramEnd"/>
            <w:r>
              <w:rPr>
                <w:rFonts w:cstheme="minorHAnsi"/>
                <w:color w:val="000000" w:themeColor="text1"/>
              </w:rPr>
              <w:t xml:space="preserve">-2021 ( results 1) </w:t>
            </w:r>
            <w:r w:rsidRPr="00675F56">
              <w:rPr>
                <w:b/>
              </w:rPr>
              <w:t>= 97</w:t>
            </w:r>
          </w:p>
        </w:tc>
      </w:tr>
      <w:tr w:rsidR="00612365" w14:paraId="10B43BF0" w14:textId="77777777" w:rsidTr="00825038">
        <w:trPr>
          <w:trHeight w:val="309"/>
        </w:trPr>
        <w:tc>
          <w:tcPr>
            <w:tcW w:w="2552" w:type="dxa"/>
          </w:tcPr>
          <w:p w14:paraId="4C319BFF" w14:textId="77777777" w:rsidR="00612365" w:rsidRPr="00675F56" w:rsidRDefault="00612365" w:rsidP="00825038">
            <w:pPr>
              <w:rPr>
                <w:b/>
              </w:rPr>
            </w:pPr>
            <w:r>
              <w:rPr>
                <w:b/>
              </w:rPr>
              <w:t xml:space="preserve">Search 4: </w:t>
            </w:r>
            <w:r w:rsidRPr="00911793">
              <w:rPr>
                <w:rFonts w:cstheme="minorHAnsi"/>
                <w:color w:val="000000" w:themeColor="text1"/>
              </w:rPr>
              <w:t>(drug OR prescription OR medicine OR pharmaceutical) AND (</w:t>
            </w:r>
            <w:r w:rsidRPr="00911793">
              <w:rPr>
                <w:rFonts w:cstheme="minorHAnsi"/>
                <w:iCs/>
                <w:color w:val="000000" w:themeColor="text1"/>
              </w:rPr>
              <w:t>rebate or affordability)</w:t>
            </w:r>
          </w:p>
        </w:tc>
        <w:tc>
          <w:tcPr>
            <w:tcW w:w="3935" w:type="dxa"/>
          </w:tcPr>
          <w:p w14:paraId="263A71E9" w14:textId="77777777" w:rsidR="00612365" w:rsidRDefault="00612365" w:rsidP="00825038">
            <w:pPr>
              <w:rPr>
                <w:rFonts w:cstheme="minorHAnsi"/>
                <w:color w:val="000000" w:themeColor="text1"/>
              </w:rPr>
            </w:pPr>
            <w:r w:rsidRPr="00675F56">
              <w:rPr>
                <w:rFonts w:cstheme="minorHAnsi"/>
                <w:color w:val="000000" w:themeColor="text1"/>
              </w:rPr>
              <w:t>2010-2019 (Results 8</w:t>
            </w:r>
            <w:proofErr w:type="gramStart"/>
            <w:r w:rsidRPr="00675F56">
              <w:rPr>
                <w:rFonts w:cstheme="minorHAnsi"/>
                <w:color w:val="000000" w:themeColor="text1"/>
              </w:rPr>
              <w:t>)  =</w:t>
            </w:r>
            <w:proofErr w:type="gramEnd"/>
            <w:r w:rsidRPr="00675F56">
              <w:rPr>
                <w:rFonts w:cstheme="minorHAnsi"/>
                <w:b/>
                <w:color w:val="000000" w:themeColor="text1"/>
              </w:rPr>
              <w:t xml:space="preserve"> 8</w:t>
            </w:r>
          </w:p>
          <w:p w14:paraId="2B30BD2E" w14:textId="77777777" w:rsidR="00612365" w:rsidRDefault="00612365" w:rsidP="00825038">
            <w:pPr>
              <w:rPr>
                <w:rFonts w:eastAsia="Times New Roman" w:cstheme="minorHAnsi"/>
                <w:color w:val="000000" w:themeColor="text1"/>
                <w:lang w:eastAsia="en-GB"/>
              </w:rPr>
            </w:pPr>
          </w:p>
          <w:p w14:paraId="07D656C5" w14:textId="77777777" w:rsidR="00612365" w:rsidRDefault="00612365" w:rsidP="00825038">
            <w:pPr>
              <w:rPr>
                <w:rFonts w:eastAsia="Times New Roman" w:cstheme="minorHAnsi"/>
                <w:color w:val="000000" w:themeColor="text1"/>
                <w:lang w:eastAsia="en-GB"/>
              </w:rPr>
            </w:pPr>
            <w:r>
              <w:rPr>
                <w:rFonts w:eastAsia="Times New Roman" w:cstheme="minorHAnsi"/>
                <w:color w:val="000000" w:themeColor="text1"/>
                <w:lang w:eastAsia="en-GB"/>
              </w:rPr>
              <w:t>Repeated in June 2021</w:t>
            </w:r>
          </w:p>
          <w:p w14:paraId="44CB7ADD" w14:textId="77777777" w:rsidR="00612365" w:rsidRDefault="00612365" w:rsidP="00825038">
            <w:pPr>
              <w:rPr>
                <w:rFonts w:eastAsia="Times New Roman" w:cstheme="minorHAnsi"/>
                <w:color w:val="000000" w:themeColor="text1"/>
                <w:lang w:eastAsia="en-GB"/>
              </w:rPr>
            </w:pPr>
            <w:r w:rsidRPr="00675F56">
              <w:rPr>
                <w:rFonts w:eastAsia="Times New Roman" w:cstheme="minorHAnsi"/>
                <w:color w:val="A6A6A6" w:themeColor="background1" w:themeShade="A6"/>
                <w:lang w:eastAsia="en-GB"/>
              </w:rPr>
              <w:t>2020-2021 (results 0) 2010-2019 (results 0) &amp; 2000-2009 (results 0) = 0</w:t>
            </w:r>
          </w:p>
        </w:tc>
        <w:tc>
          <w:tcPr>
            <w:tcW w:w="3578" w:type="dxa"/>
          </w:tcPr>
          <w:p w14:paraId="4D354C12" w14:textId="77777777" w:rsidR="00612365" w:rsidRDefault="00612365" w:rsidP="00825038">
            <w:pPr>
              <w:rPr>
                <w:rFonts w:eastAsia="Times New Roman" w:cstheme="minorHAnsi"/>
                <w:color w:val="000000" w:themeColor="text1"/>
                <w:lang w:eastAsia="en-GB"/>
              </w:rPr>
            </w:pPr>
            <w:r>
              <w:rPr>
                <w:rFonts w:cstheme="minorHAnsi"/>
                <w:color w:val="000000" w:themeColor="text1"/>
              </w:rPr>
              <w:t>2010-2019 (results 7</w:t>
            </w:r>
            <w:proofErr w:type="gramStart"/>
            <w:r>
              <w:rPr>
                <w:rFonts w:cstheme="minorHAnsi"/>
                <w:color w:val="000000" w:themeColor="text1"/>
              </w:rPr>
              <w:t>),  2020</w:t>
            </w:r>
            <w:proofErr w:type="gramEnd"/>
            <w:r>
              <w:rPr>
                <w:rFonts w:cstheme="minorHAnsi"/>
                <w:color w:val="000000" w:themeColor="text1"/>
              </w:rPr>
              <w:t>-2021 (results 0) =</w:t>
            </w:r>
            <w:r w:rsidRPr="00675F56">
              <w:rPr>
                <w:rFonts w:cstheme="minorHAnsi"/>
                <w:b/>
                <w:color w:val="000000" w:themeColor="text1"/>
              </w:rPr>
              <w:t xml:space="preserve"> 7</w:t>
            </w:r>
          </w:p>
        </w:tc>
      </w:tr>
      <w:tr w:rsidR="00612365" w14:paraId="2B6DAF2A" w14:textId="77777777" w:rsidTr="00825038">
        <w:trPr>
          <w:trHeight w:val="309"/>
        </w:trPr>
        <w:tc>
          <w:tcPr>
            <w:tcW w:w="2552" w:type="dxa"/>
          </w:tcPr>
          <w:p w14:paraId="6D6C2127" w14:textId="77777777" w:rsidR="00612365" w:rsidRDefault="00612365" w:rsidP="00825038">
            <w:pPr>
              <w:rPr>
                <w:b/>
              </w:rPr>
            </w:pPr>
          </w:p>
        </w:tc>
        <w:tc>
          <w:tcPr>
            <w:tcW w:w="3935" w:type="dxa"/>
          </w:tcPr>
          <w:p w14:paraId="6840D37F" w14:textId="77777777" w:rsidR="00612365" w:rsidRPr="00911793" w:rsidRDefault="00612365" w:rsidP="00825038">
            <w:pPr>
              <w:rPr>
                <w:rFonts w:cstheme="minorHAnsi"/>
                <w:b/>
                <w:color w:val="000000" w:themeColor="text1"/>
                <w:sz w:val="24"/>
                <w:szCs w:val="24"/>
              </w:rPr>
            </w:pPr>
            <w:r w:rsidRPr="00911793">
              <w:rPr>
                <w:rFonts w:cstheme="minorHAnsi"/>
                <w:b/>
                <w:color w:val="000000" w:themeColor="text1"/>
                <w:sz w:val="24"/>
                <w:szCs w:val="24"/>
              </w:rPr>
              <w:t>Total results = 397</w:t>
            </w:r>
          </w:p>
          <w:p w14:paraId="19FE9292" w14:textId="77777777" w:rsidR="00612365" w:rsidRPr="00C66C0F" w:rsidRDefault="00612365" w:rsidP="00825038">
            <w:pPr>
              <w:shd w:val="clear" w:color="auto" w:fill="FFFFFF"/>
              <w:spacing w:before="105"/>
              <w:outlineLvl w:val="3"/>
              <w:rPr>
                <w:rFonts w:cstheme="minorHAnsi"/>
                <w:color w:val="000000" w:themeColor="text1"/>
                <w:sz w:val="24"/>
                <w:szCs w:val="24"/>
              </w:rPr>
            </w:pPr>
            <w:r w:rsidRPr="00C66C0F">
              <w:rPr>
                <w:rFonts w:cstheme="minorHAnsi"/>
                <w:color w:val="000000" w:themeColor="text1"/>
                <w:sz w:val="24"/>
                <w:szCs w:val="24"/>
              </w:rPr>
              <w:t>203 duplicates removed from all 4 searches</w:t>
            </w:r>
          </w:p>
          <w:p w14:paraId="56499FF0" w14:textId="77777777" w:rsidR="00612365" w:rsidRPr="00911793" w:rsidRDefault="00612365" w:rsidP="00825038">
            <w:pPr>
              <w:shd w:val="clear" w:color="auto" w:fill="FFFFFF"/>
              <w:spacing w:before="105"/>
              <w:outlineLvl w:val="3"/>
              <w:rPr>
                <w:rFonts w:cstheme="minorHAnsi"/>
                <w:b/>
                <w:color w:val="000000" w:themeColor="text1"/>
                <w:sz w:val="24"/>
                <w:szCs w:val="24"/>
              </w:rPr>
            </w:pPr>
            <w:r w:rsidRPr="00911793">
              <w:rPr>
                <w:rFonts w:cstheme="minorHAnsi"/>
                <w:b/>
                <w:color w:val="000000" w:themeColor="text1"/>
                <w:sz w:val="24"/>
                <w:szCs w:val="24"/>
              </w:rPr>
              <w:t>Total to screen = 19</w:t>
            </w:r>
            <w:r>
              <w:rPr>
                <w:rFonts w:cstheme="minorHAnsi"/>
                <w:b/>
                <w:color w:val="000000" w:themeColor="text1"/>
                <w:sz w:val="24"/>
                <w:szCs w:val="24"/>
              </w:rPr>
              <w:t>4</w:t>
            </w:r>
          </w:p>
          <w:p w14:paraId="61899D2B" w14:textId="77777777" w:rsidR="00612365" w:rsidRPr="00911793" w:rsidRDefault="00612365" w:rsidP="00825038">
            <w:pPr>
              <w:shd w:val="clear" w:color="auto" w:fill="FFFFFF"/>
              <w:spacing w:before="105"/>
              <w:outlineLvl w:val="3"/>
              <w:rPr>
                <w:rFonts w:eastAsia="Times New Roman" w:cstheme="minorHAnsi"/>
                <w:b/>
                <w:bCs/>
                <w:color w:val="000000" w:themeColor="text1"/>
                <w:sz w:val="24"/>
                <w:szCs w:val="24"/>
                <w:lang w:eastAsia="en-GB"/>
              </w:rPr>
            </w:pPr>
            <w:r w:rsidRPr="00911793">
              <w:rPr>
                <w:rFonts w:eastAsia="Times New Roman" w:cstheme="minorHAnsi"/>
                <w:b/>
                <w:bCs/>
                <w:color w:val="000000" w:themeColor="text1"/>
                <w:sz w:val="24"/>
                <w:szCs w:val="24"/>
                <w:lang w:eastAsia="en-GB"/>
              </w:rPr>
              <w:t>Included = 4</w:t>
            </w:r>
          </w:p>
          <w:p w14:paraId="775F526F" w14:textId="77777777" w:rsidR="00612365" w:rsidRPr="00911793" w:rsidRDefault="00612365" w:rsidP="00825038">
            <w:pPr>
              <w:shd w:val="clear" w:color="auto" w:fill="FFFFFF"/>
              <w:spacing w:before="105"/>
              <w:outlineLvl w:val="3"/>
              <w:rPr>
                <w:rFonts w:eastAsia="Times New Roman" w:cstheme="minorHAnsi"/>
                <w:b/>
                <w:bCs/>
                <w:color w:val="000000" w:themeColor="text1"/>
                <w:sz w:val="24"/>
                <w:szCs w:val="24"/>
                <w:lang w:eastAsia="en-GB"/>
              </w:rPr>
            </w:pPr>
            <w:r w:rsidRPr="00911793">
              <w:rPr>
                <w:rFonts w:eastAsia="Times New Roman" w:cstheme="minorHAnsi"/>
                <w:b/>
                <w:bCs/>
                <w:color w:val="000000" w:themeColor="text1"/>
                <w:sz w:val="24"/>
                <w:szCs w:val="24"/>
                <w:lang w:eastAsia="en-GB"/>
              </w:rPr>
              <w:t>Maybes = 1</w:t>
            </w:r>
          </w:p>
          <w:p w14:paraId="1EEA6808" w14:textId="77777777" w:rsidR="00612365" w:rsidRPr="00C66C0F" w:rsidRDefault="00612365" w:rsidP="00825038">
            <w:pPr>
              <w:shd w:val="clear" w:color="auto" w:fill="FFFFFF"/>
              <w:spacing w:before="105"/>
              <w:outlineLvl w:val="3"/>
              <w:rPr>
                <w:rFonts w:eastAsia="Times New Roman" w:cstheme="minorHAnsi"/>
                <w:bCs/>
                <w:color w:val="000000" w:themeColor="text1"/>
                <w:sz w:val="24"/>
                <w:szCs w:val="24"/>
                <w:lang w:eastAsia="en-GB"/>
              </w:rPr>
            </w:pPr>
            <w:r w:rsidRPr="00C66C0F">
              <w:rPr>
                <w:rFonts w:eastAsia="Times New Roman" w:cstheme="minorHAnsi"/>
                <w:bCs/>
                <w:color w:val="000000" w:themeColor="text1"/>
                <w:sz w:val="24"/>
                <w:szCs w:val="24"/>
                <w:lang w:eastAsia="en-GB"/>
              </w:rPr>
              <w:t>Background &amp; excluded = 3</w:t>
            </w:r>
          </w:p>
          <w:p w14:paraId="21A5D08D" w14:textId="77777777" w:rsidR="00612365" w:rsidRPr="00C66C0F" w:rsidRDefault="00612365" w:rsidP="00825038">
            <w:pPr>
              <w:shd w:val="clear" w:color="auto" w:fill="FFFFFF"/>
              <w:spacing w:before="105"/>
              <w:outlineLvl w:val="3"/>
              <w:rPr>
                <w:rFonts w:eastAsia="Times New Roman" w:cstheme="minorHAnsi"/>
                <w:bCs/>
                <w:color w:val="000000" w:themeColor="text1"/>
                <w:sz w:val="24"/>
                <w:szCs w:val="24"/>
                <w:lang w:eastAsia="en-GB"/>
              </w:rPr>
            </w:pPr>
            <w:r w:rsidRPr="00C66C0F">
              <w:rPr>
                <w:rFonts w:eastAsia="Times New Roman" w:cstheme="minorHAnsi"/>
                <w:bCs/>
                <w:color w:val="000000" w:themeColor="text1"/>
                <w:sz w:val="24"/>
                <w:szCs w:val="24"/>
                <w:lang w:eastAsia="en-GB"/>
              </w:rPr>
              <w:t>Excluded = 186</w:t>
            </w:r>
          </w:p>
          <w:p w14:paraId="713E7C4C" w14:textId="77777777" w:rsidR="00612365" w:rsidRPr="00675F56" w:rsidRDefault="00612365" w:rsidP="00825038">
            <w:pPr>
              <w:rPr>
                <w:rFonts w:cstheme="minorHAnsi"/>
                <w:color w:val="000000" w:themeColor="text1"/>
              </w:rPr>
            </w:pPr>
          </w:p>
        </w:tc>
        <w:tc>
          <w:tcPr>
            <w:tcW w:w="3578" w:type="dxa"/>
          </w:tcPr>
          <w:p w14:paraId="05336FF7" w14:textId="77777777" w:rsidR="00612365" w:rsidRPr="00911793" w:rsidRDefault="00612365" w:rsidP="00825038">
            <w:pPr>
              <w:rPr>
                <w:rFonts w:cstheme="minorHAnsi"/>
                <w:b/>
                <w:color w:val="000000" w:themeColor="text1"/>
                <w:sz w:val="24"/>
                <w:szCs w:val="24"/>
              </w:rPr>
            </w:pPr>
            <w:r w:rsidRPr="00911793">
              <w:rPr>
                <w:rFonts w:cstheme="minorHAnsi"/>
                <w:b/>
                <w:color w:val="000000" w:themeColor="text1"/>
                <w:sz w:val="24"/>
                <w:szCs w:val="24"/>
              </w:rPr>
              <w:t xml:space="preserve">Total results = </w:t>
            </w:r>
            <w:r>
              <w:rPr>
                <w:rFonts w:cstheme="minorHAnsi"/>
                <w:b/>
                <w:color w:val="000000" w:themeColor="text1"/>
                <w:sz w:val="24"/>
                <w:szCs w:val="24"/>
              </w:rPr>
              <w:t>294</w:t>
            </w:r>
          </w:p>
          <w:p w14:paraId="215B100E" w14:textId="77777777" w:rsidR="00612365" w:rsidRPr="00C66C0F" w:rsidRDefault="00612365" w:rsidP="00825038">
            <w:pPr>
              <w:shd w:val="clear" w:color="auto" w:fill="FFFFFF"/>
              <w:spacing w:before="105"/>
              <w:outlineLvl w:val="3"/>
              <w:rPr>
                <w:rFonts w:cstheme="minorHAnsi"/>
                <w:color w:val="000000" w:themeColor="text1"/>
                <w:sz w:val="24"/>
                <w:szCs w:val="24"/>
              </w:rPr>
            </w:pPr>
            <w:r w:rsidRPr="00C66C0F">
              <w:rPr>
                <w:rFonts w:cstheme="minorHAnsi"/>
                <w:color w:val="000000" w:themeColor="text1"/>
                <w:sz w:val="24"/>
                <w:szCs w:val="24"/>
              </w:rPr>
              <w:t>151 duplicates removed from all 4 searches</w:t>
            </w:r>
            <w:r>
              <w:rPr>
                <w:rFonts w:cstheme="minorHAnsi"/>
                <w:color w:val="000000" w:themeColor="text1"/>
                <w:sz w:val="24"/>
                <w:szCs w:val="24"/>
              </w:rPr>
              <w:t xml:space="preserve"> (n =</w:t>
            </w:r>
            <w:proofErr w:type="gramStart"/>
            <w:r>
              <w:rPr>
                <w:rFonts w:cstheme="minorHAnsi"/>
                <w:color w:val="000000" w:themeColor="text1"/>
                <w:sz w:val="24"/>
                <w:szCs w:val="24"/>
              </w:rPr>
              <w:t>143)with</w:t>
            </w:r>
            <w:proofErr w:type="gramEnd"/>
            <w:r>
              <w:rPr>
                <w:rFonts w:cstheme="minorHAnsi"/>
                <w:color w:val="000000" w:themeColor="text1"/>
                <w:sz w:val="24"/>
                <w:szCs w:val="24"/>
              </w:rPr>
              <w:t xml:space="preserve"> </w:t>
            </w:r>
            <w:r w:rsidRPr="00C66C0F">
              <w:rPr>
                <w:rFonts w:cstheme="minorHAnsi"/>
                <w:color w:val="000000" w:themeColor="text1"/>
                <w:sz w:val="24"/>
                <w:szCs w:val="24"/>
              </w:rPr>
              <w:t>99 records duplicated against 2020 search</w:t>
            </w:r>
          </w:p>
          <w:p w14:paraId="3D839AD7" w14:textId="77777777" w:rsidR="00612365" w:rsidRPr="00911793" w:rsidRDefault="00612365" w:rsidP="00825038">
            <w:pPr>
              <w:shd w:val="clear" w:color="auto" w:fill="FFFFFF"/>
              <w:spacing w:before="105"/>
              <w:outlineLvl w:val="3"/>
              <w:rPr>
                <w:rFonts w:cstheme="minorHAnsi"/>
                <w:b/>
                <w:color w:val="000000" w:themeColor="text1"/>
                <w:sz w:val="24"/>
                <w:szCs w:val="24"/>
              </w:rPr>
            </w:pPr>
            <w:r w:rsidRPr="00911793">
              <w:rPr>
                <w:rFonts w:cstheme="minorHAnsi"/>
                <w:b/>
                <w:color w:val="000000" w:themeColor="text1"/>
                <w:sz w:val="24"/>
                <w:szCs w:val="24"/>
              </w:rPr>
              <w:t xml:space="preserve">Total to screen = </w:t>
            </w:r>
            <w:r>
              <w:rPr>
                <w:rFonts w:cstheme="minorHAnsi"/>
                <w:b/>
                <w:color w:val="000000" w:themeColor="text1"/>
                <w:sz w:val="24"/>
                <w:szCs w:val="24"/>
              </w:rPr>
              <w:t>44</w:t>
            </w:r>
          </w:p>
          <w:p w14:paraId="7CD7F4F5" w14:textId="77777777" w:rsidR="00612365" w:rsidRPr="00911793" w:rsidRDefault="00612365" w:rsidP="00825038">
            <w:pPr>
              <w:shd w:val="clear" w:color="auto" w:fill="FFFFFF"/>
              <w:spacing w:before="105"/>
              <w:outlineLvl w:val="3"/>
              <w:rPr>
                <w:rFonts w:eastAsia="Times New Roman" w:cstheme="minorHAnsi"/>
                <w:b/>
                <w:bCs/>
                <w:color w:val="000000" w:themeColor="text1"/>
                <w:sz w:val="24"/>
                <w:szCs w:val="24"/>
                <w:lang w:eastAsia="en-GB"/>
              </w:rPr>
            </w:pPr>
            <w:r w:rsidRPr="00911793">
              <w:rPr>
                <w:rFonts w:eastAsia="Times New Roman" w:cstheme="minorHAnsi"/>
                <w:b/>
                <w:bCs/>
                <w:color w:val="000000" w:themeColor="text1"/>
                <w:sz w:val="24"/>
                <w:szCs w:val="24"/>
                <w:lang w:eastAsia="en-GB"/>
              </w:rPr>
              <w:t xml:space="preserve">Included = </w:t>
            </w:r>
            <w:r>
              <w:rPr>
                <w:rFonts w:eastAsia="Times New Roman" w:cstheme="minorHAnsi"/>
                <w:b/>
                <w:bCs/>
                <w:color w:val="000000" w:themeColor="text1"/>
                <w:sz w:val="24"/>
                <w:szCs w:val="24"/>
                <w:lang w:eastAsia="en-GB"/>
              </w:rPr>
              <w:t>0</w:t>
            </w:r>
          </w:p>
          <w:p w14:paraId="03DD4675" w14:textId="77777777" w:rsidR="00612365" w:rsidRPr="00911793" w:rsidRDefault="00612365" w:rsidP="00825038">
            <w:pPr>
              <w:shd w:val="clear" w:color="auto" w:fill="FFFFFF"/>
              <w:spacing w:before="105"/>
              <w:outlineLvl w:val="3"/>
              <w:rPr>
                <w:rFonts w:eastAsia="Times New Roman" w:cstheme="minorHAnsi"/>
                <w:b/>
                <w:bCs/>
                <w:color w:val="000000" w:themeColor="text1"/>
                <w:sz w:val="24"/>
                <w:szCs w:val="24"/>
                <w:lang w:eastAsia="en-GB"/>
              </w:rPr>
            </w:pPr>
            <w:r w:rsidRPr="00911793">
              <w:rPr>
                <w:rFonts w:eastAsia="Times New Roman" w:cstheme="minorHAnsi"/>
                <w:b/>
                <w:bCs/>
                <w:color w:val="000000" w:themeColor="text1"/>
                <w:sz w:val="24"/>
                <w:szCs w:val="24"/>
                <w:lang w:eastAsia="en-GB"/>
              </w:rPr>
              <w:t xml:space="preserve">Maybes = </w:t>
            </w:r>
            <w:r>
              <w:rPr>
                <w:rFonts w:eastAsia="Times New Roman" w:cstheme="minorHAnsi"/>
                <w:b/>
                <w:bCs/>
                <w:color w:val="000000" w:themeColor="text1"/>
                <w:sz w:val="24"/>
                <w:szCs w:val="24"/>
                <w:lang w:eastAsia="en-GB"/>
              </w:rPr>
              <w:t>0</w:t>
            </w:r>
          </w:p>
          <w:p w14:paraId="5AE495E6" w14:textId="77777777" w:rsidR="00612365" w:rsidRPr="00C66C0F" w:rsidRDefault="00612365" w:rsidP="00825038">
            <w:pPr>
              <w:shd w:val="clear" w:color="auto" w:fill="FFFFFF"/>
              <w:spacing w:before="105"/>
              <w:outlineLvl w:val="3"/>
              <w:rPr>
                <w:rFonts w:eastAsia="Times New Roman" w:cstheme="minorHAnsi"/>
                <w:bCs/>
                <w:color w:val="000000" w:themeColor="text1"/>
                <w:sz w:val="24"/>
                <w:szCs w:val="24"/>
                <w:lang w:eastAsia="en-GB"/>
              </w:rPr>
            </w:pPr>
            <w:r w:rsidRPr="00C66C0F">
              <w:rPr>
                <w:rFonts w:eastAsia="Times New Roman" w:cstheme="minorHAnsi"/>
                <w:bCs/>
                <w:color w:val="000000" w:themeColor="text1"/>
                <w:sz w:val="24"/>
                <w:szCs w:val="24"/>
                <w:lang w:eastAsia="en-GB"/>
              </w:rPr>
              <w:t>Background &amp; excluded = 0</w:t>
            </w:r>
          </w:p>
          <w:p w14:paraId="0E577685" w14:textId="77777777" w:rsidR="00612365" w:rsidRPr="00C66C0F" w:rsidRDefault="00612365" w:rsidP="00825038">
            <w:pPr>
              <w:shd w:val="clear" w:color="auto" w:fill="FFFFFF"/>
              <w:spacing w:before="105"/>
              <w:outlineLvl w:val="3"/>
              <w:rPr>
                <w:rFonts w:eastAsia="Times New Roman" w:cstheme="minorHAnsi"/>
                <w:bCs/>
                <w:color w:val="000000" w:themeColor="text1"/>
                <w:sz w:val="24"/>
                <w:szCs w:val="24"/>
                <w:lang w:eastAsia="en-GB"/>
              </w:rPr>
            </w:pPr>
            <w:r w:rsidRPr="00C66C0F">
              <w:rPr>
                <w:rFonts w:eastAsia="Times New Roman" w:cstheme="minorHAnsi"/>
                <w:bCs/>
                <w:color w:val="000000" w:themeColor="text1"/>
                <w:sz w:val="24"/>
                <w:szCs w:val="24"/>
                <w:lang w:eastAsia="en-GB"/>
              </w:rPr>
              <w:t>Excluded = 44</w:t>
            </w:r>
          </w:p>
          <w:p w14:paraId="4C6A7740" w14:textId="77777777" w:rsidR="00612365" w:rsidRDefault="00612365" w:rsidP="00825038">
            <w:pPr>
              <w:rPr>
                <w:rFonts w:cstheme="minorHAnsi"/>
                <w:color w:val="000000" w:themeColor="text1"/>
              </w:rPr>
            </w:pPr>
          </w:p>
        </w:tc>
      </w:tr>
    </w:tbl>
    <w:p w14:paraId="29E59ABA" w14:textId="77777777" w:rsidR="00612365" w:rsidRDefault="00612365" w:rsidP="00612365">
      <w:pPr>
        <w:spacing w:after="0" w:line="240" w:lineRule="auto"/>
        <w:rPr>
          <w:rFonts w:eastAsia="Times New Roman" w:cstheme="minorHAnsi"/>
          <w:color w:val="000000" w:themeColor="text1"/>
          <w:lang w:eastAsia="en-GB"/>
        </w:rPr>
      </w:pPr>
      <w:r>
        <w:rPr>
          <w:rFonts w:eastAsia="Times New Roman" w:cstheme="minorHAnsi"/>
          <w:color w:val="000000" w:themeColor="text1"/>
          <w:lang w:eastAsia="en-GB"/>
        </w:rPr>
        <w:t>To calculate world bank total:  194 +</w:t>
      </w:r>
      <w:proofErr w:type="gramStart"/>
      <w:r>
        <w:rPr>
          <w:rFonts w:eastAsia="Times New Roman" w:cstheme="minorHAnsi"/>
          <w:color w:val="000000" w:themeColor="text1"/>
          <w:lang w:eastAsia="en-GB"/>
        </w:rPr>
        <w:t>44  =</w:t>
      </w:r>
      <w:proofErr w:type="gramEnd"/>
      <w:r>
        <w:rPr>
          <w:rFonts w:eastAsia="Times New Roman" w:cstheme="minorHAnsi"/>
          <w:color w:val="000000" w:themeColor="text1"/>
          <w:lang w:eastAsia="en-GB"/>
        </w:rPr>
        <w:t xml:space="preserve"> 238 records screened </w:t>
      </w:r>
    </w:p>
    <w:p w14:paraId="686D9B73" w14:textId="77777777" w:rsidR="00612365" w:rsidRDefault="00612365" w:rsidP="00612365">
      <w:pPr>
        <w:spacing w:after="0" w:line="240" w:lineRule="auto"/>
        <w:rPr>
          <w:rFonts w:eastAsia="Times New Roman" w:cstheme="minorHAnsi"/>
          <w:color w:val="000000" w:themeColor="text1"/>
          <w:lang w:eastAsia="en-GB"/>
        </w:rPr>
      </w:pPr>
      <w:r>
        <w:rPr>
          <w:rFonts w:eastAsia="Times New Roman" w:cstheme="minorHAnsi"/>
          <w:color w:val="000000" w:themeColor="text1"/>
          <w:lang w:eastAsia="en-GB"/>
        </w:rPr>
        <w:tab/>
      </w:r>
      <w:r>
        <w:rPr>
          <w:rFonts w:eastAsia="Times New Roman" w:cstheme="minorHAnsi"/>
          <w:color w:val="000000" w:themeColor="text1"/>
          <w:lang w:eastAsia="en-GB"/>
        </w:rPr>
        <w:tab/>
      </w:r>
      <w:r>
        <w:rPr>
          <w:rFonts w:eastAsia="Times New Roman" w:cstheme="minorHAnsi"/>
          <w:color w:val="000000" w:themeColor="text1"/>
          <w:lang w:eastAsia="en-GB"/>
        </w:rPr>
        <w:tab/>
      </w:r>
      <w:r>
        <w:rPr>
          <w:rFonts w:eastAsia="Times New Roman" w:cstheme="minorHAnsi"/>
          <w:color w:val="000000" w:themeColor="text1"/>
          <w:lang w:eastAsia="en-GB"/>
        </w:rPr>
        <w:tab/>
        <w:t>397 + 294 = 691 retrieved</w:t>
      </w:r>
    </w:p>
    <w:p w14:paraId="4FF1685D" w14:textId="77777777" w:rsidR="00612365" w:rsidRDefault="00612365" w:rsidP="00612365">
      <w:pPr>
        <w:spacing w:after="0" w:line="240" w:lineRule="auto"/>
        <w:rPr>
          <w:rFonts w:eastAsia="Times New Roman" w:cstheme="minorHAnsi"/>
          <w:color w:val="000000" w:themeColor="text1"/>
          <w:lang w:eastAsia="en-GB"/>
        </w:rPr>
      </w:pPr>
      <w:r>
        <w:rPr>
          <w:rFonts w:eastAsia="Times New Roman" w:cstheme="minorHAnsi"/>
          <w:color w:val="000000" w:themeColor="text1"/>
          <w:lang w:eastAsia="en-GB"/>
        </w:rPr>
        <w:tab/>
      </w:r>
      <w:r>
        <w:rPr>
          <w:rFonts w:eastAsia="Times New Roman" w:cstheme="minorHAnsi"/>
          <w:color w:val="000000" w:themeColor="text1"/>
          <w:lang w:eastAsia="en-GB"/>
        </w:rPr>
        <w:tab/>
      </w:r>
      <w:r>
        <w:rPr>
          <w:rFonts w:eastAsia="Times New Roman" w:cstheme="minorHAnsi"/>
          <w:color w:val="000000" w:themeColor="text1"/>
          <w:lang w:eastAsia="en-GB"/>
        </w:rPr>
        <w:tab/>
      </w:r>
      <w:r>
        <w:rPr>
          <w:rFonts w:eastAsia="Times New Roman" w:cstheme="minorHAnsi"/>
          <w:color w:val="000000" w:themeColor="text1"/>
          <w:lang w:eastAsia="en-GB"/>
        </w:rPr>
        <w:tab/>
        <w:t>9 +0 (</w:t>
      </w:r>
      <w:proofErr w:type="spellStart"/>
      <w:r>
        <w:rPr>
          <w:rFonts w:eastAsia="Times New Roman" w:cstheme="minorHAnsi"/>
          <w:color w:val="000000" w:themeColor="text1"/>
          <w:lang w:eastAsia="en-GB"/>
        </w:rPr>
        <w:t>inc</w:t>
      </w:r>
      <w:proofErr w:type="spellEnd"/>
      <w:r>
        <w:rPr>
          <w:rFonts w:eastAsia="Times New Roman" w:cstheme="minorHAnsi"/>
          <w:color w:val="000000" w:themeColor="text1"/>
          <w:lang w:eastAsia="en-GB"/>
        </w:rPr>
        <w:t xml:space="preserve"> for screening/maybe or </w:t>
      </w:r>
      <w:proofErr w:type="spellStart"/>
      <w:r>
        <w:rPr>
          <w:rFonts w:eastAsia="Times New Roman" w:cstheme="minorHAnsi"/>
          <w:color w:val="000000" w:themeColor="text1"/>
          <w:lang w:eastAsia="en-GB"/>
        </w:rPr>
        <w:t>bkd</w:t>
      </w:r>
      <w:proofErr w:type="spellEnd"/>
      <w:r>
        <w:rPr>
          <w:rFonts w:eastAsia="Times New Roman" w:cstheme="minorHAnsi"/>
          <w:color w:val="000000" w:themeColor="text1"/>
          <w:lang w:eastAsia="en-GB"/>
        </w:rPr>
        <w:t>)</w:t>
      </w:r>
    </w:p>
    <w:p w14:paraId="265A837E" w14:textId="77777777" w:rsidR="00612365" w:rsidRPr="00612365" w:rsidRDefault="00612365" w:rsidP="00612365">
      <w:pPr>
        <w:rPr>
          <w:rFonts w:ascii="Calibri" w:eastAsia="Calibri" w:hAnsi="Calibri" w:cs="Calibri"/>
        </w:rPr>
      </w:pPr>
    </w:p>
    <w:sectPr w:rsidR="00612365" w:rsidRPr="00612365" w:rsidSect="00C43089">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4982C" w14:textId="77777777" w:rsidR="00C0684A" w:rsidRDefault="00C0684A" w:rsidP="00F27D50">
      <w:pPr>
        <w:spacing w:after="0" w:line="240" w:lineRule="auto"/>
      </w:pPr>
      <w:r>
        <w:separator/>
      </w:r>
    </w:p>
  </w:endnote>
  <w:endnote w:type="continuationSeparator" w:id="0">
    <w:p w14:paraId="48E352A0" w14:textId="77777777" w:rsidR="00C0684A" w:rsidRDefault="00C0684A" w:rsidP="00F27D50">
      <w:pPr>
        <w:spacing w:after="0" w:line="240" w:lineRule="auto"/>
      </w:pPr>
      <w:r>
        <w:continuationSeparator/>
      </w:r>
    </w:p>
  </w:endnote>
  <w:endnote w:type="continuationNotice" w:id="1">
    <w:p w14:paraId="2A5FE49D" w14:textId="77777777" w:rsidR="00C0684A" w:rsidRDefault="00C068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745252"/>
      <w:docPartObj>
        <w:docPartGallery w:val="Page Numbers (Bottom of Page)"/>
        <w:docPartUnique/>
      </w:docPartObj>
    </w:sdtPr>
    <w:sdtEndPr>
      <w:rPr>
        <w:noProof/>
      </w:rPr>
    </w:sdtEndPr>
    <w:sdtContent>
      <w:p w14:paraId="3D3D22A9" w14:textId="2206B28D" w:rsidR="004A6B84" w:rsidRDefault="004A6B84">
        <w:pPr>
          <w:pStyle w:val="Footer"/>
          <w:jc w:val="right"/>
        </w:pPr>
        <w:r>
          <w:fldChar w:fldCharType="begin"/>
        </w:r>
        <w:r>
          <w:instrText xml:space="preserve"> PAGE   \* MERGEFORMAT </w:instrText>
        </w:r>
        <w:r>
          <w:fldChar w:fldCharType="separate"/>
        </w:r>
        <w:r w:rsidR="00BD4C89">
          <w:rPr>
            <w:noProof/>
          </w:rPr>
          <w:t>1</w:t>
        </w:r>
        <w:r>
          <w:rPr>
            <w:noProof/>
          </w:rPr>
          <w:fldChar w:fldCharType="end"/>
        </w:r>
      </w:p>
    </w:sdtContent>
  </w:sdt>
  <w:p w14:paraId="672A6659" w14:textId="77777777" w:rsidR="00F27D50" w:rsidRDefault="00F27D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1D4A2" w14:textId="77777777" w:rsidR="00C0684A" w:rsidRDefault="00C0684A" w:rsidP="00F27D50">
      <w:pPr>
        <w:spacing w:after="0" w:line="240" w:lineRule="auto"/>
      </w:pPr>
      <w:r>
        <w:separator/>
      </w:r>
    </w:p>
  </w:footnote>
  <w:footnote w:type="continuationSeparator" w:id="0">
    <w:p w14:paraId="7E287B6F" w14:textId="77777777" w:rsidR="00C0684A" w:rsidRDefault="00C0684A" w:rsidP="00F27D50">
      <w:pPr>
        <w:spacing w:after="0" w:line="240" w:lineRule="auto"/>
      </w:pPr>
      <w:r>
        <w:continuationSeparator/>
      </w:r>
    </w:p>
  </w:footnote>
  <w:footnote w:type="continuationNotice" w:id="1">
    <w:p w14:paraId="0D2A2097" w14:textId="77777777" w:rsidR="00C0684A" w:rsidRDefault="00C0684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5E781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6964D3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0D2C58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FFE02A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A2034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D02CF0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1093F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426A54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CCD14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5502A5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035915"/>
    <w:multiLevelType w:val="hybridMultilevel"/>
    <w:tmpl w:val="91422B1A"/>
    <w:lvl w:ilvl="0" w:tplc="0AC47B98">
      <w:start w:val="1"/>
      <w:numFmt w:val="bullet"/>
      <w:lvlText w:val=""/>
      <w:lvlJc w:val="left"/>
      <w:pPr>
        <w:ind w:left="720" w:hanging="360"/>
      </w:pPr>
      <w:rPr>
        <w:rFonts w:ascii="Symbol" w:hAnsi="Symbol" w:hint="default"/>
      </w:rPr>
    </w:lvl>
    <w:lvl w:ilvl="1" w:tplc="06FAF97A">
      <w:start w:val="1"/>
      <w:numFmt w:val="bullet"/>
      <w:lvlText w:val="o"/>
      <w:lvlJc w:val="left"/>
      <w:pPr>
        <w:ind w:left="1440" w:hanging="360"/>
      </w:pPr>
      <w:rPr>
        <w:rFonts w:ascii="Courier New" w:hAnsi="Courier New" w:hint="default"/>
      </w:rPr>
    </w:lvl>
    <w:lvl w:ilvl="2" w:tplc="8168D328">
      <w:start w:val="1"/>
      <w:numFmt w:val="bullet"/>
      <w:lvlText w:val=""/>
      <w:lvlJc w:val="left"/>
      <w:pPr>
        <w:ind w:left="2160" w:hanging="360"/>
      </w:pPr>
      <w:rPr>
        <w:rFonts w:ascii="Wingdings" w:hAnsi="Wingdings" w:hint="default"/>
      </w:rPr>
    </w:lvl>
    <w:lvl w:ilvl="3" w:tplc="526EA88A">
      <w:start w:val="1"/>
      <w:numFmt w:val="bullet"/>
      <w:lvlText w:val=""/>
      <w:lvlJc w:val="left"/>
      <w:pPr>
        <w:ind w:left="2880" w:hanging="360"/>
      </w:pPr>
      <w:rPr>
        <w:rFonts w:ascii="Symbol" w:hAnsi="Symbol" w:hint="default"/>
      </w:rPr>
    </w:lvl>
    <w:lvl w:ilvl="4" w:tplc="25F6CF1A">
      <w:start w:val="1"/>
      <w:numFmt w:val="bullet"/>
      <w:lvlText w:val="o"/>
      <w:lvlJc w:val="left"/>
      <w:pPr>
        <w:ind w:left="3600" w:hanging="360"/>
      </w:pPr>
      <w:rPr>
        <w:rFonts w:ascii="Courier New" w:hAnsi="Courier New" w:hint="default"/>
      </w:rPr>
    </w:lvl>
    <w:lvl w:ilvl="5" w:tplc="95DA54CE">
      <w:start w:val="1"/>
      <w:numFmt w:val="bullet"/>
      <w:lvlText w:val=""/>
      <w:lvlJc w:val="left"/>
      <w:pPr>
        <w:ind w:left="4320" w:hanging="360"/>
      </w:pPr>
      <w:rPr>
        <w:rFonts w:ascii="Wingdings" w:hAnsi="Wingdings" w:hint="default"/>
      </w:rPr>
    </w:lvl>
    <w:lvl w:ilvl="6" w:tplc="D05CF958">
      <w:start w:val="1"/>
      <w:numFmt w:val="bullet"/>
      <w:lvlText w:val=""/>
      <w:lvlJc w:val="left"/>
      <w:pPr>
        <w:ind w:left="5040" w:hanging="360"/>
      </w:pPr>
      <w:rPr>
        <w:rFonts w:ascii="Symbol" w:hAnsi="Symbol" w:hint="default"/>
      </w:rPr>
    </w:lvl>
    <w:lvl w:ilvl="7" w:tplc="6C903EAC">
      <w:start w:val="1"/>
      <w:numFmt w:val="bullet"/>
      <w:lvlText w:val="o"/>
      <w:lvlJc w:val="left"/>
      <w:pPr>
        <w:ind w:left="5760" w:hanging="360"/>
      </w:pPr>
      <w:rPr>
        <w:rFonts w:ascii="Courier New" w:hAnsi="Courier New" w:hint="default"/>
      </w:rPr>
    </w:lvl>
    <w:lvl w:ilvl="8" w:tplc="BD0CF0EA">
      <w:start w:val="1"/>
      <w:numFmt w:val="bullet"/>
      <w:lvlText w:val=""/>
      <w:lvlJc w:val="left"/>
      <w:pPr>
        <w:ind w:left="6480" w:hanging="360"/>
      </w:pPr>
      <w:rPr>
        <w:rFonts w:ascii="Wingdings" w:hAnsi="Wingdings" w:hint="default"/>
      </w:rPr>
    </w:lvl>
  </w:abstractNum>
  <w:abstractNum w:abstractNumId="11" w15:restartNumberingAfterBreak="0">
    <w:nsid w:val="07CA76BF"/>
    <w:multiLevelType w:val="multilevel"/>
    <w:tmpl w:val="9D1CC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947C67"/>
    <w:multiLevelType w:val="hybridMultilevel"/>
    <w:tmpl w:val="7B422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D37572"/>
    <w:multiLevelType w:val="hybridMultilevel"/>
    <w:tmpl w:val="F48E8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9B5F51"/>
    <w:multiLevelType w:val="hybridMultilevel"/>
    <w:tmpl w:val="CBC02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5C45A3"/>
    <w:multiLevelType w:val="hybridMultilevel"/>
    <w:tmpl w:val="C7F0EB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D05E5B"/>
    <w:multiLevelType w:val="hybridMultilevel"/>
    <w:tmpl w:val="6DBAE292"/>
    <w:lvl w:ilvl="0" w:tplc="7CDC6B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88F15F2"/>
    <w:multiLevelType w:val="hybridMultilevel"/>
    <w:tmpl w:val="5EEA9B64"/>
    <w:lvl w:ilvl="0" w:tplc="29E6E7C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1A6520"/>
    <w:multiLevelType w:val="hybridMultilevel"/>
    <w:tmpl w:val="A5AAEF10"/>
    <w:lvl w:ilvl="0" w:tplc="FF2CD33E">
      <w:start w:val="1"/>
      <w:numFmt w:val="decimal"/>
      <w:lvlText w:val="%1."/>
      <w:lvlJc w:val="left"/>
      <w:pPr>
        <w:ind w:left="720" w:hanging="360"/>
      </w:pPr>
    </w:lvl>
    <w:lvl w:ilvl="1" w:tplc="7FF680F0">
      <w:start w:val="1"/>
      <w:numFmt w:val="lowerLetter"/>
      <w:lvlText w:val="%2."/>
      <w:lvlJc w:val="left"/>
      <w:pPr>
        <w:ind w:left="1440" w:hanging="360"/>
      </w:pPr>
    </w:lvl>
    <w:lvl w:ilvl="2" w:tplc="15829BAA">
      <w:start w:val="1"/>
      <w:numFmt w:val="lowerRoman"/>
      <w:lvlText w:val="%3."/>
      <w:lvlJc w:val="right"/>
      <w:pPr>
        <w:ind w:left="2160" w:hanging="180"/>
      </w:pPr>
    </w:lvl>
    <w:lvl w:ilvl="3" w:tplc="59CECBAA">
      <w:start w:val="1"/>
      <w:numFmt w:val="decimal"/>
      <w:lvlText w:val="%4."/>
      <w:lvlJc w:val="left"/>
      <w:pPr>
        <w:ind w:left="2880" w:hanging="360"/>
      </w:pPr>
    </w:lvl>
    <w:lvl w:ilvl="4" w:tplc="B04A8CCE">
      <w:start w:val="1"/>
      <w:numFmt w:val="lowerLetter"/>
      <w:lvlText w:val="%5."/>
      <w:lvlJc w:val="left"/>
      <w:pPr>
        <w:ind w:left="3600" w:hanging="360"/>
      </w:pPr>
    </w:lvl>
    <w:lvl w:ilvl="5" w:tplc="45D2D906">
      <w:start w:val="1"/>
      <w:numFmt w:val="lowerRoman"/>
      <w:lvlText w:val="%6."/>
      <w:lvlJc w:val="right"/>
      <w:pPr>
        <w:ind w:left="4320" w:hanging="180"/>
      </w:pPr>
    </w:lvl>
    <w:lvl w:ilvl="6" w:tplc="589E3574">
      <w:start w:val="1"/>
      <w:numFmt w:val="decimal"/>
      <w:lvlText w:val="%7."/>
      <w:lvlJc w:val="left"/>
      <w:pPr>
        <w:ind w:left="5040" w:hanging="360"/>
      </w:pPr>
    </w:lvl>
    <w:lvl w:ilvl="7" w:tplc="1A6AB3C6">
      <w:start w:val="1"/>
      <w:numFmt w:val="lowerLetter"/>
      <w:lvlText w:val="%8."/>
      <w:lvlJc w:val="left"/>
      <w:pPr>
        <w:ind w:left="5760" w:hanging="360"/>
      </w:pPr>
    </w:lvl>
    <w:lvl w:ilvl="8" w:tplc="609E08CE">
      <w:start w:val="1"/>
      <w:numFmt w:val="lowerRoman"/>
      <w:lvlText w:val="%9."/>
      <w:lvlJc w:val="right"/>
      <w:pPr>
        <w:ind w:left="6480" w:hanging="180"/>
      </w:pPr>
    </w:lvl>
  </w:abstractNum>
  <w:num w:numId="1">
    <w:abstractNumId w:val="10"/>
  </w:num>
  <w:num w:numId="2">
    <w:abstractNumId w:val="18"/>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1"/>
  </w:num>
  <w:num w:numId="14">
    <w:abstractNumId w:val="14"/>
  </w:num>
  <w:num w:numId="15">
    <w:abstractNumId w:val="12"/>
  </w:num>
  <w:num w:numId="16">
    <w:abstractNumId w:val="15"/>
  </w:num>
  <w:num w:numId="17">
    <w:abstractNumId w:val="17"/>
  </w:num>
  <w:num w:numId="18">
    <w:abstractNumId w:val="16"/>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G3sDAzNjezMDE0NjNW0lEKTi0uzszPAykwrAUAEZdgHSwAAAA="/>
  </w:docVars>
  <w:rsids>
    <w:rsidRoot w:val="00DC7780"/>
    <w:rsid w:val="000034BD"/>
    <w:rsid w:val="00015A97"/>
    <w:rsid w:val="00026A00"/>
    <w:rsid w:val="00036CA4"/>
    <w:rsid w:val="000725D2"/>
    <w:rsid w:val="000805EB"/>
    <w:rsid w:val="0008278D"/>
    <w:rsid w:val="00084A7B"/>
    <w:rsid w:val="000A395C"/>
    <w:rsid w:val="000B2C20"/>
    <w:rsid w:val="000E7CB2"/>
    <w:rsid w:val="00103C61"/>
    <w:rsid w:val="00104150"/>
    <w:rsid w:val="00135F01"/>
    <w:rsid w:val="001419D7"/>
    <w:rsid w:val="001A6024"/>
    <w:rsid w:val="001B3285"/>
    <w:rsid w:val="001C2F45"/>
    <w:rsid w:val="001D3504"/>
    <w:rsid w:val="001E72A3"/>
    <w:rsid w:val="0020441D"/>
    <w:rsid w:val="00205C24"/>
    <w:rsid w:val="00207137"/>
    <w:rsid w:val="002149D2"/>
    <w:rsid w:val="002501B1"/>
    <w:rsid w:val="00273123"/>
    <w:rsid w:val="00280C82"/>
    <w:rsid w:val="002864E4"/>
    <w:rsid w:val="00287F87"/>
    <w:rsid w:val="00290C05"/>
    <w:rsid w:val="002A237B"/>
    <w:rsid w:val="002A288D"/>
    <w:rsid w:val="002A37B2"/>
    <w:rsid w:val="002C0110"/>
    <w:rsid w:val="002D6745"/>
    <w:rsid w:val="003020D9"/>
    <w:rsid w:val="003200ED"/>
    <w:rsid w:val="0032687B"/>
    <w:rsid w:val="00330467"/>
    <w:rsid w:val="003400F1"/>
    <w:rsid w:val="00340964"/>
    <w:rsid w:val="00372BA9"/>
    <w:rsid w:val="00384A53"/>
    <w:rsid w:val="00393DE4"/>
    <w:rsid w:val="00394276"/>
    <w:rsid w:val="003A6CFF"/>
    <w:rsid w:val="003B2927"/>
    <w:rsid w:val="003B5402"/>
    <w:rsid w:val="003B7EEA"/>
    <w:rsid w:val="003C7155"/>
    <w:rsid w:val="003D5254"/>
    <w:rsid w:val="003D5580"/>
    <w:rsid w:val="00404A0D"/>
    <w:rsid w:val="00405007"/>
    <w:rsid w:val="00416AA0"/>
    <w:rsid w:val="00454662"/>
    <w:rsid w:val="00454FC0"/>
    <w:rsid w:val="004577DC"/>
    <w:rsid w:val="00463AAA"/>
    <w:rsid w:val="004664C3"/>
    <w:rsid w:val="00475BB6"/>
    <w:rsid w:val="00491A39"/>
    <w:rsid w:val="004A0BBD"/>
    <w:rsid w:val="004A6B84"/>
    <w:rsid w:val="004A7E4F"/>
    <w:rsid w:val="004C69A7"/>
    <w:rsid w:val="004D6087"/>
    <w:rsid w:val="004F2A50"/>
    <w:rsid w:val="00501AEB"/>
    <w:rsid w:val="00520C8B"/>
    <w:rsid w:val="0053078E"/>
    <w:rsid w:val="00536110"/>
    <w:rsid w:val="005462C1"/>
    <w:rsid w:val="00556465"/>
    <w:rsid w:val="0056264E"/>
    <w:rsid w:val="0059251D"/>
    <w:rsid w:val="00595A09"/>
    <w:rsid w:val="005A48F8"/>
    <w:rsid w:val="005A6C0B"/>
    <w:rsid w:val="005A6F08"/>
    <w:rsid w:val="005B0D14"/>
    <w:rsid w:val="005B79BA"/>
    <w:rsid w:val="005C161B"/>
    <w:rsid w:val="005C78F2"/>
    <w:rsid w:val="005D3997"/>
    <w:rsid w:val="005D6CB0"/>
    <w:rsid w:val="005E0685"/>
    <w:rsid w:val="005E17E4"/>
    <w:rsid w:val="005F0DA4"/>
    <w:rsid w:val="00612365"/>
    <w:rsid w:val="00624C06"/>
    <w:rsid w:val="00640CA8"/>
    <w:rsid w:val="006422C8"/>
    <w:rsid w:val="006531AB"/>
    <w:rsid w:val="006566AA"/>
    <w:rsid w:val="0066135D"/>
    <w:rsid w:val="00672D23"/>
    <w:rsid w:val="00673574"/>
    <w:rsid w:val="0067420F"/>
    <w:rsid w:val="00696A7B"/>
    <w:rsid w:val="006B521B"/>
    <w:rsid w:val="006C2DD8"/>
    <w:rsid w:val="006D1A71"/>
    <w:rsid w:val="006D57EE"/>
    <w:rsid w:val="006E0062"/>
    <w:rsid w:val="006E0634"/>
    <w:rsid w:val="006E5EEF"/>
    <w:rsid w:val="006F163E"/>
    <w:rsid w:val="00700C04"/>
    <w:rsid w:val="007021BE"/>
    <w:rsid w:val="00707E27"/>
    <w:rsid w:val="007169DA"/>
    <w:rsid w:val="00734233"/>
    <w:rsid w:val="00734CC1"/>
    <w:rsid w:val="007A5FB3"/>
    <w:rsid w:val="007A711F"/>
    <w:rsid w:val="007B7D16"/>
    <w:rsid w:val="007C7456"/>
    <w:rsid w:val="007C7A3C"/>
    <w:rsid w:val="007C7CB7"/>
    <w:rsid w:val="008052D0"/>
    <w:rsid w:val="0082004C"/>
    <w:rsid w:val="00823912"/>
    <w:rsid w:val="00843345"/>
    <w:rsid w:val="008457DF"/>
    <w:rsid w:val="00861077"/>
    <w:rsid w:val="008614E7"/>
    <w:rsid w:val="00873D7B"/>
    <w:rsid w:val="00880119"/>
    <w:rsid w:val="008813A7"/>
    <w:rsid w:val="00890E90"/>
    <w:rsid w:val="008A17BD"/>
    <w:rsid w:val="008B5469"/>
    <w:rsid w:val="008C05FF"/>
    <w:rsid w:val="008D1DF2"/>
    <w:rsid w:val="008D34FB"/>
    <w:rsid w:val="008E0848"/>
    <w:rsid w:val="00907B1A"/>
    <w:rsid w:val="0091059B"/>
    <w:rsid w:val="00930117"/>
    <w:rsid w:val="00935CBB"/>
    <w:rsid w:val="00940F40"/>
    <w:rsid w:val="00943A28"/>
    <w:rsid w:val="009539DC"/>
    <w:rsid w:val="009A2E45"/>
    <w:rsid w:val="009B1965"/>
    <w:rsid w:val="009B74DB"/>
    <w:rsid w:val="009F0318"/>
    <w:rsid w:val="009F6B6E"/>
    <w:rsid w:val="009F75E8"/>
    <w:rsid w:val="00A02911"/>
    <w:rsid w:val="00A36CF5"/>
    <w:rsid w:val="00A80207"/>
    <w:rsid w:val="00AD1B4C"/>
    <w:rsid w:val="00AD3173"/>
    <w:rsid w:val="00B16F06"/>
    <w:rsid w:val="00B2281B"/>
    <w:rsid w:val="00B23E4E"/>
    <w:rsid w:val="00B34CA8"/>
    <w:rsid w:val="00B3734A"/>
    <w:rsid w:val="00B3772F"/>
    <w:rsid w:val="00B5062C"/>
    <w:rsid w:val="00B52A26"/>
    <w:rsid w:val="00B60F97"/>
    <w:rsid w:val="00B64EDE"/>
    <w:rsid w:val="00B73992"/>
    <w:rsid w:val="00B7426C"/>
    <w:rsid w:val="00B7564E"/>
    <w:rsid w:val="00B75941"/>
    <w:rsid w:val="00B85228"/>
    <w:rsid w:val="00BA161D"/>
    <w:rsid w:val="00BA38A0"/>
    <w:rsid w:val="00BA6E4F"/>
    <w:rsid w:val="00BB413C"/>
    <w:rsid w:val="00BB7F0F"/>
    <w:rsid w:val="00BD4C89"/>
    <w:rsid w:val="00BF11E2"/>
    <w:rsid w:val="00BF7C01"/>
    <w:rsid w:val="00C02814"/>
    <w:rsid w:val="00C05B25"/>
    <w:rsid w:val="00C0684A"/>
    <w:rsid w:val="00C1451E"/>
    <w:rsid w:val="00C22DD9"/>
    <w:rsid w:val="00C43089"/>
    <w:rsid w:val="00C54A5B"/>
    <w:rsid w:val="00C712FA"/>
    <w:rsid w:val="00C725FF"/>
    <w:rsid w:val="00C836BE"/>
    <w:rsid w:val="00C844F4"/>
    <w:rsid w:val="00C962E1"/>
    <w:rsid w:val="00CA19CD"/>
    <w:rsid w:val="00CC12DE"/>
    <w:rsid w:val="00CC2672"/>
    <w:rsid w:val="00CD714D"/>
    <w:rsid w:val="00CE1744"/>
    <w:rsid w:val="00D00D33"/>
    <w:rsid w:val="00D257B4"/>
    <w:rsid w:val="00D35286"/>
    <w:rsid w:val="00D64424"/>
    <w:rsid w:val="00D701E1"/>
    <w:rsid w:val="00D7041C"/>
    <w:rsid w:val="00DB4AC9"/>
    <w:rsid w:val="00DC7780"/>
    <w:rsid w:val="00DD2D4C"/>
    <w:rsid w:val="00DE76F7"/>
    <w:rsid w:val="00E04858"/>
    <w:rsid w:val="00E057DF"/>
    <w:rsid w:val="00E209F2"/>
    <w:rsid w:val="00E462CB"/>
    <w:rsid w:val="00E47BB8"/>
    <w:rsid w:val="00E74AFC"/>
    <w:rsid w:val="00E83CBC"/>
    <w:rsid w:val="00EA3ADD"/>
    <w:rsid w:val="00EB66B1"/>
    <w:rsid w:val="00EB6E78"/>
    <w:rsid w:val="00EC15FD"/>
    <w:rsid w:val="00EC51A4"/>
    <w:rsid w:val="00ED34BE"/>
    <w:rsid w:val="00ED39D4"/>
    <w:rsid w:val="00ED5EB7"/>
    <w:rsid w:val="00ED7CC1"/>
    <w:rsid w:val="00EE286C"/>
    <w:rsid w:val="00F04F76"/>
    <w:rsid w:val="00F135BF"/>
    <w:rsid w:val="00F27D50"/>
    <w:rsid w:val="00F3161C"/>
    <w:rsid w:val="00F340CC"/>
    <w:rsid w:val="00F367F1"/>
    <w:rsid w:val="00F40AA1"/>
    <w:rsid w:val="00F419B2"/>
    <w:rsid w:val="00F41C7B"/>
    <w:rsid w:val="00F47484"/>
    <w:rsid w:val="00F516F4"/>
    <w:rsid w:val="00F63F79"/>
    <w:rsid w:val="00F74049"/>
    <w:rsid w:val="00FA798E"/>
    <w:rsid w:val="00FF4116"/>
    <w:rsid w:val="00FF67A3"/>
    <w:rsid w:val="00FF67DB"/>
    <w:rsid w:val="065E549E"/>
    <w:rsid w:val="06BB1133"/>
    <w:rsid w:val="0A81686E"/>
    <w:rsid w:val="0BB1DBAD"/>
    <w:rsid w:val="0E95F973"/>
    <w:rsid w:val="12D688DB"/>
    <w:rsid w:val="1653C827"/>
    <w:rsid w:val="1662D95A"/>
    <w:rsid w:val="18B5060C"/>
    <w:rsid w:val="1C12F594"/>
    <w:rsid w:val="1C706892"/>
    <w:rsid w:val="1D73751E"/>
    <w:rsid w:val="22242790"/>
    <w:rsid w:val="24931B53"/>
    <w:rsid w:val="24B5D1E8"/>
    <w:rsid w:val="2CF5D31C"/>
    <w:rsid w:val="308DDE8E"/>
    <w:rsid w:val="32C3A426"/>
    <w:rsid w:val="339E22F5"/>
    <w:rsid w:val="392F7E50"/>
    <w:rsid w:val="3A09474E"/>
    <w:rsid w:val="3B08DD0C"/>
    <w:rsid w:val="3B8773A4"/>
    <w:rsid w:val="3D8E1C49"/>
    <w:rsid w:val="3F566C0D"/>
    <w:rsid w:val="402271B0"/>
    <w:rsid w:val="427E65E9"/>
    <w:rsid w:val="448F279A"/>
    <w:rsid w:val="4C36402E"/>
    <w:rsid w:val="4DF30C48"/>
    <w:rsid w:val="51804963"/>
    <w:rsid w:val="520DD6A1"/>
    <w:rsid w:val="55842DFA"/>
    <w:rsid w:val="55B64BFD"/>
    <w:rsid w:val="5C355041"/>
    <w:rsid w:val="619C29C6"/>
    <w:rsid w:val="6271F6E8"/>
    <w:rsid w:val="672F6E51"/>
    <w:rsid w:val="695BF5A1"/>
    <w:rsid w:val="698775C2"/>
    <w:rsid w:val="6CBA001B"/>
    <w:rsid w:val="70C670C6"/>
    <w:rsid w:val="71297473"/>
    <w:rsid w:val="76036703"/>
    <w:rsid w:val="77B21BA4"/>
    <w:rsid w:val="782FEF90"/>
    <w:rsid w:val="798025E0"/>
    <w:rsid w:val="7A614EC8"/>
    <w:rsid w:val="7ADEAD7D"/>
    <w:rsid w:val="7B5ED9DD"/>
    <w:rsid w:val="7D187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05AD7"/>
  <w15:docId w15:val="{21B15787-E198-4EDE-A192-06FB935DC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F76"/>
  </w:style>
  <w:style w:type="paragraph" w:styleId="Heading1">
    <w:name w:val="heading 1"/>
    <w:basedOn w:val="Normal"/>
    <w:next w:val="Normal"/>
    <w:link w:val="Heading1Char"/>
    <w:uiPriority w:val="9"/>
    <w:qFormat/>
    <w:rsid w:val="008D3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D3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D34F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D34F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D34FB"/>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D34F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8D34F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8D34FB"/>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8D34F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ing">
    <w:name w:val="Subheading"/>
    <w:basedOn w:val="Normal"/>
    <w:next w:val="Normal"/>
    <w:link w:val="SubheadingChar"/>
    <w:rsid w:val="00E209F2"/>
    <w:pPr>
      <w:keepNext/>
    </w:pPr>
    <w:rPr>
      <w:b/>
    </w:rPr>
  </w:style>
  <w:style w:type="character" w:customStyle="1" w:styleId="SubheadingChar">
    <w:name w:val="Subheading Char"/>
    <w:basedOn w:val="DefaultParagraphFont"/>
    <w:link w:val="Subheading"/>
    <w:rsid w:val="00E209F2"/>
    <w:rPr>
      <w:rFonts w:ascii="Arial" w:hAnsi="Arial" w:cs="Arial"/>
      <w:b/>
      <w:sz w:val="28"/>
    </w:rPr>
  </w:style>
  <w:style w:type="paragraph" w:styleId="Caption">
    <w:name w:val="caption"/>
    <w:basedOn w:val="Normal"/>
    <w:next w:val="Normal"/>
    <w:uiPriority w:val="35"/>
    <w:unhideWhenUsed/>
    <w:qFormat/>
    <w:rsid w:val="008D34FB"/>
    <w:pPr>
      <w:spacing w:line="240" w:lineRule="auto"/>
    </w:pPr>
    <w:rPr>
      <w:b/>
      <w:bCs/>
      <w:color w:val="4F81BD" w:themeColor="accent1"/>
      <w:sz w:val="18"/>
      <w:szCs w:val="18"/>
    </w:rPr>
  </w:style>
  <w:style w:type="paragraph" w:styleId="Title">
    <w:name w:val="Title"/>
    <w:basedOn w:val="Normal"/>
    <w:next w:val="Normal"/>
    <w:link w:val="TitleChar"/>
    <w:uiPriority w:val="10"/>
    <w:qFormat/>
    <w:rsid w:val="008D34F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34F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D34F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D34FB"/>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8D34F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D34F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D34F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D34F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D34F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D34FB"/>
    <w:rPr>
      <w:rFonts w:asciiTheme="majorHAnsi" w:eastAsiaTheme="majorEastAsia" w:hAnsiTheme="majorHAnsi" w:cstheme="majorBidi"/>
      <w:i/>
      <w:iCs/>
      <w:color w:val="243F60" w:themeColor="accent1" w:themeShade="7F"/>
    </w:rPr>
  </w:style>
  <w:style w:type="paragraph" w:styleId="Quote">
    <w:name w:val="Quote"/>
    <w:basedOn w:val="Normal"/>
    <w:next w:val="Normal"/>
    <w:link w:val="QuoteChar"/>
    <w:uiPriority w:val="29"/>
    <w:qFormat/>
    <w:rsid w:val="008D34FB"/>
    <w:rPr>
      <w:i/>
      <w:iCs/>
      <w:color w:val="000000" w:themeColor="text1"/>
    </w:rPr>
  </w:style>
  <w:style w:type="character" w:customStyle="1" w:styleId="QuoteChar">
    <w:name w:val="Quote Char"/>
    <w:basedOn w:val="DefaultParagraphFont"/>
    <w:link w:val="Quote"/>
    <w:uiPriority w:val="29"/>
    <w:rsid w:val="008D34FB"/>
    <w:rPr>
      <w:i/>
      <w:iCs/>
      <w:color w:val="000000" w:themeColor="text1"/>
    </w:rPr>
  </w:style>
  <w:style w:type="character" w:customStyle="1" w:styleId="QuoteChar1">
    <w:name w:val="Quote Char1"/>
    <w:basedOn w:val="DefaultParagraphFont"/>
    <w:uiPriority w:val="29"/>
    <w:rsid w:val="00AD1B4C"/>
    <w:rPr>
      <w:i/>
      <w:iCs/>
    </w:rPr>
  </w:style>
  <w:style w:type="paragraph" w:styleId="ListBullet">
    <w:name w:val="List Bullet"/>
    <w:basedOn w:val="Normal"/>
    <w:uiPriority w:val="99"/>
    <w:semiHidden/>
    <w:unhideWhenUsed/>
    <w:rsid w:val="00E209F2"/>
    <w:pPr>
      <w:numPr>
        <w:numId w:val="3"/>
      </w:numPr>
      <w:contextualSpacing/>
    </w:pPr>
  </w:style>
  <w:style w:type="paragraph" w:styleId="ListNumber">
    <w:name w:val="List Number"/>
    <w:basedOn w:val="Normal"/>
    <w:uiPriority w:val="99"/>
    <w:semiHidden/>
    <w:unhideWhenUsed/>
    <w:rsid w:val="00E209F2"/>
    <w:pPr>
      <w:numPr>
        <w:numId w:val="4"/>
      </w:numPr>
      <w:contextualSpacing/>
    </w:pPr>
  </w:style>
  <w:style w:type="paragraph" w:styleId="TableofFigures">
    <w:name w:val="table of figures"/>
    <w:basedOn w:val="Normal"/>
    <w:next w:val="Normal"/>
    <w:uiPriority w:val="99"/>
    <w:semiHidden/>
    <w:unhideWhenUsed/>
    <w:rsid w:val="00E209F2"/>
  </w:style>
  <w:style w:type="character" w:styleId="IntenseEmphasis">
    <w:name w:val="Intense Emphasis"/>
    <w:basedOn w:val="DefaultParagraphFont"/>
    <w:uiPriority w:val="21"/>
    <w:qFormat/>
    <w:rsid w:val="008D34FB"/>
    <w:rPr>
      <w:b/>
      <w:bCs/>
      <w:i/>
      <w:iCs/>
      <w:color w:val="4F81BD" w:themeColor="accent1"/>
    </w:rPr>
  </w:style>
  <w:style w:type="paragraph" w:styleId="IntenseQuote">
    <w:name w:val="Intense Quote"/>
    <w:basedOn w:val="Normal"/>
    <w:next w:val="Normal"/>
    <w:link w:val="IntenseQuoteChar"/>
    <w:uiPriority w:val="30"/>
    <w:qFormat/>
    <w:rsid w:val="008D34F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D34FB"/>
    <w:rPr>
      <w:b/>
      <w:bCs/>
      <w:i/>
      <w:iCs/>
      <w:color w:val="4F81BD" w:themeColor="accent1"/>
    </w:rPr>
  </w:style>
  <w:style w:type="character" w:styleId="SubtleReference">
    <w:name w:val="Subtle Reference"/>
    <w:basedOn w:val="DefaultParagraphFont"/>
    <w:uiPriority w:val="31"/>
    <w:qFormat/>
    <w:rsid w:val="008D34FB"/>
    <w:rPr>
      <w:smallCaps/>
      <w:color w:val="C0504D" w:themeColor="accent2"/>
      <w:u w:val="single"/>
    </w:rPr>
  </w:style>
  <w:style w:type="character" w:customStyle="1" w:styleId="Heading7Char">
    <w:name w:val="Heading 7 Char"/>
    <w:basedOn w:val="DefaultParagraphFont"/>
    <w:link w:val="Heading7"/>
    <w:uiPriority w:val="9"/>
    <w:rsid w:val="008D34F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8D34FB"/>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8D34FB"/>
    <w:rPr>
      <w:rFonts w:asciiTheme="majorHAnsi" w:eastAsiaTheme="majorEastAsia" w:hAnsiTheme="majorHAnsi" w:cstheme="majorBidi"/>
      <w:i/>
      <w:iCs/>
      <w:color w:val="404040" w:themeColor="text1" w:themeTint="BF"/>
      <w:sz w:val="20"/>
      <w:szCs w:val="20"/>
    </w:rPr>
  </w:style>
  <w:style w:type="character" w:styleId="IntenseReference">
    <w:name w:val="Intense Reference"/>
    <w:basedOn w:val="DefaultParagraphFont"/>
    <w:uiPriority w:val="32"/>
    <w:qFormat/>
    <w:rsid w:val="008D34FB"/>
    <w:rPr>
      <w:b/>
      <w:bCs/>
      <w:smallCaps/>
      <w:color w:val="C0504D" w:themeColor="accent2"/>
      <w:spacing w:val="5"/>
      <w:u w:val="single"/>
    </w:rPr>
  </w:style>
  <w:style w:type="paragraph" w:styleId="TOCHeading">
    <w:name w:val="TOC Heading"/>
    <w:basedOn w:val="Heading1"/>
    <w:next w:val="Normal"/>
    <w:uiPriority w:val="39"/>
    <w:semiHidden/>
    <w:unhideWhenUsed/>
    <w:qFormat/>
    <w:rsid w:val="008D34FB"/>
    <w:pPr>
      <w:outlineLvl w:val="9"/>
    </w:pPr>
  </w:style>
  <w:style w:type="paragraph" w:styleId="BlockText">
    <w:name w:val="Block Text"/>
    <w:basedOn w:val="Normal"/>
    <w:uiPriority w:val="99"/>
    <w:semiHidden/>
    <w:unhideWhenUsed/>
    <w:rsid w:val="00B23E4E"/>
    <w:pPr>
      <w:pBdr>
        <w:top w:val="single" w:sz="2" w:space="10" w:color="auto" w:shadow="1"/>
        <w:left w:val="single" w:sz="2" w:space="10" w:color="auto" w:shadow="1"/>
        <w:bottom w:val="single" w:sz="2" w:space="10" w:color="auto" w:shadow="1"/>
        <w:right w:val="single" w:sz="2" w:space="10" w:color="auto" w:shadow="1"/>
      </w:pBdr>
      <w:ind w:left="1152" w:right="1152"/>
    </w:pPr>
    <w:rPr>
      <w:i/>
      <w:iCs/>
    </w:rPr>
  </w:style>
  <w:style w:type="character" w:styleId="PlaceholderText">
    <w:name w:val="Placeholder Text"/>
    <w:basedOn w:val="DefaultParagraphFont"/>
    <w:uiPriority w:val="99"/>
    <w:semiHidden/>
    <w:rsid w:val="00AD3173"/>
    <w:rPr>
      <w:color w:val="auto"/>
    </w:rPr>
  </w:style>
  <w:style w:type="paragraph" w:styleId="TOAHeading">
    <w:name w:val="toa heading"/>
    <w:basedOn w:val="Normal"/>
    <w:next w:val="Normal"/>
    <w:uiPriority w:val="99"/>
    <w:semiHidden/>
    <w:unhideWhenUsed/>
    <w:rsid w:val="00BF7C01"/>
    <w:rPr>
      <w:rFonts w:eastAsiaTheme="majorEastAsia" w:cstheme="majorBidi"/>
      <w:b/>
      <w:bCs/>
      <w:sz w:val="28"/>
    </w:rPr>
  </w:style>
  <w:style w:type="paragraph" w:styleId="PlainText">
    <w:name w:val="Plain Text"/>
    <w:basedOn w:val="Normal"/>
    <w:link w:val="PlainTextChar"/>
    <w:uiPriority w:val="99"/>
    <w:unhideWhenUsed/>
    <w:rsid w:val="00330467"/>
    <w:pPr>
      <w:spacing w:line="240" w:lineRule="auto"/>
    </w:pPr>
    <w:rPr>
      <w:rFonts w:ascii="Consolas" w:hAnsi="Consolas"/>
      <w:szCs w:val="21"/>
    </w:rPr>
  </w:style>
  <w:style w:type="character" w:customStyle="1" w:styleId="PlainTextChar">
    <w:name w:val="Plain Text Char"/>
    <w:basedOn w:val="DefaultParagraphFont"/>
    <w:link w:val="PlainText"/>
    <w:uiPriority w:val="99"/>
    <w:rsid w:val="00330467"/>
    <w:rPr>
      <w:rFonts w:ascii="Consolas" w:hAnsi="Consolas"/>
      <w:szCs w:val="21"/>
    </w:rPr>
  </w:style>
  <w:style w:type="paragraph" w:styleId="BodyText3">
    <w:name w:val="Body Text 3"/>
    <w:basedOn w:val="Normal"/>
    <w:link w:val="BodyText3Char"/>
    <w:uiPriority w:val="99"/>
    <w:semiHidden/>
    <w:unhideWhenUsed/>
    <w:rsid w:val="00890E90"/>
    <w:pPr>
      <w:spacing w:after="120"/>
    </w:pPr>
    <w:rPr>
      <w:sz w:val="20"/>
      <w:szCs w:val="16"/>
    </w:rPr>
  </w:style>
  <w:style w:type="character" w:customStyle="1" w:styleId="BodyText3Char">
    <w:name w:val="Body Text 3 Char"/>
    <w:basedOn w:val="DefaultParagraphFont"/>
    <w:link w:val="BodyText3"/>
    <w:uiPriority w:val="99"/>
    <w:semiHidden/>
    <w:rsid w:val="00890E90"/>
    <w:rPr>
      <w:sz w:val="20"/>
      <w:szCs w:val="16"/>
    </w:rPr>
  </w:style>
  <w:style w:type="paragraph" w:styleId="BodyText">
    <w:name w:val="Body Text"/>
    <w:basedOn w:val="Normal"/>
    <w:link w:val="BodyTextChar"/>
    <w:uiPriority w:val="99"/>
    <w:semiHidden/>
    <w:unhideWhenUsed/>
    <w:rsid w:val="00890E90"/>
    <w:pPr>
      <w:spacing w:after="120"/>
    </w:pPr>
  </w:style>
  <w:style w:type="character" w:customStyle="1" w:styleId="BodyTextChar">
    <w:name w:val="Body Text Char"/>
    <w:basedOn w:val="DefaultParagraphFont"/>
    <w:link w:val="BodyText"/>
    <w:uiPriority w:val="99"/>
    <w:semiHidden/>
    <w:rsid w:val="00890E90"/>
  </w:style>
  <w:style w:type="paragraph" w:styleId="BodyTextFirstIndent">
    <w:name w:val="Body Text First Indent"/>
    <w:basedOn w:val="BodyText"/>
    <w:link w:val="BodyTextFirstIndentChar"/>
    <w:uiPriority w:val="99"/>
    <w:unhideWhenUsed/>
    <w:rsid w:val="00890E90"/>
    <w:pPr>
      <w:spacing w:after="320"/>
      <w:ind w:firstLine="360"/>
    </w:pPr>
  </w:style>
  <w:style w:type="character" w:customStyle="1" w:styleId="BodyTextFirstIndentChar">
    <w:name w:val="Body Text First Indent Char"/>
    <w:basedOn w:val="BodyTextChar"/>
    <w:link w:val="BodyTextFirstIndent"/>
    <w:uiPriority w:val="99"/>
    <w:rsid w:val="00890E90"/>
  </w:style>
  <w:style w:type="paragraph" w:styleId="BodyTextIndent3">
    <w:name w:val="Body Text Indent 3"/>
    <w:basedOn w:val="Normal"/>
    <w:link w:val="BodyTextIndent3Char"/>
    <w:uiPriority w:val="99"/>
    <w:unhideWhenUsed/>
    <w:rsid w:val="00D00D33"/>
    <w:pPr>
      <w:spacing w:after="120"/>
      <w:ind w:left="283"/>
    </w:pPr>
    <w:rPr>
      <w:sz w:val="20"/>
      <w:szCs w:val="16"/>
    </w:rPr>
  </w:style>
  <w:style w:type="character" w:customStyle="1" w:styleId="BodyTextIndent3Char">
    <w:name w:val="Body Text Indent 3 Char"/>
    <w:basedOn w:val="DefaultParagraphFont"/>
    <w:link w:val="BodyTextIndent3"/>
    <w:uiPriority w:val="99"/>
    <w:rsid w:val="00D00D33"/>
    <w:rPr>
      <w:sz w:val="20"/>
      <w:szCs w:val="16"/>
    </w:rPr>
  </w:style>
  <w:style w:type="paragraph" w:styleId="DocumentMap">
    <w:name w:val="Document Map"/>
    <w:basedOn w:val="Normal"/>
    <w:link w:val="DocumentMapChar"/>
    <w:uiPriority w:val="99"/>
    <w:semiHidden/>
    <w:unhideWhenUsed/>
    <w:rsid w:val="00B3772F"/>
    <w:pPr>
      <w:spacing w:line="240" w:lineRule="auto"/>
    </w:pPr>
    <w:rPr>
      <w:rFonts w:cs="Tahoma"/>
      <w:szCs w:val="16"/>
    </w:rPr>
  </w:style>
  <w:style w:type="character" w:customStyle="1" w:styleId="DocumentMapChar">
    <w:name w:val="Document Map Char"/>
    <w:basedOn w:val="DefaultParagraphFont"/>
    <w:link w:val="DocumentMap"/>
    <w:uiPriority w:val="99"/>
    <w:semiHidden/>
    <w:rsid w:val="00B3772F"/>
    <w:rPr>
      <w:rFonts w:cs="Tahoma"/>
      <w:szCs w:val="16"/>
    </w:rPr>
  </w:style>
  <w:style w:type="paragraph" w:styleId="EndnoteText">
    <w:name w:val="endnote text"/>
    <w:basedOn w:val="Normal"/>
    <w:link w:val="EndnoteTextChar"/>
    <w:uiPriority w:val="99"/>
    <w:unhideWhenUsed/>
    <w:rsid w:val="00B3772F"/>
    <w:pPr>
      <w:spacing w:line="240" w:lineRule="auto"/>
    </w:pPr>
    <w:rPr>
      <w:szCs w:val="20"/>
    </w:rPr>
  </w:style>
  <w:style w:type="character" w:customStyle="1" w:styleId="EndnoteTextChar">
    <w:name w:val="Endnote Text Char"/>
    <w:basedOn w:val="DefaultParagraphFont"/>
    <w:link w:val="EndnoteText"/>
    <w:uiPriority w:val="99"/>
    <w:rsid w:val="00B3772F"/>
    <w:rPr>
      <w:szCs w:val="20"/>
    </w:rPr>
  </w:style>
  <w:style w:type="character" w:styleId="Emphasis">
    <w:name w:val="Emphasis"/>
    <w:basedOn w:val="DefaultParagraphFont"/>
    <w:uiPriority w:val="20"/>
    <w:qFormat/>
    <w:rsid w:val="008D34FB"/>
    <w:rPr>
      <w:i/>
      <w:iCs/>
    </w:rPr>
  </w:style>
  <w:style w:type="paragraph" w:styleId="EnvelopeReturn">
    <w:name w:val="envelope return"/>
    <w:basedOn w:val="Normal"/>
    <w:uiPriority w:val="99"/>
    <w:semiHidden/>
    <w:unhideWhenUsed/>
    <w:rsid w:val="00B3772F"/>
    <w:pPr>
      <w:spacing w:line="240" w:lineRule="auto"/>
    </w:pPr>
    <w:rPr>
      <w:rFonts w:eastAsiaTheme="majorEastAsia" w:cstheme="majorBidi"/>
      <w:szCs w:val="20"/>
    </w:rPr>
  </w:style>
  <w:style w:type="paragraph" w:styleId="MessageHeader">
    <w:name w:val="Message Header"/>
    <w:basedOn w:val="Normal"/>
    <w:link w:val="MessageHeaderChar"/>
    <w:uiPriority w:val="99"/>
    <w:semiHidden/>
    <w:unhideWhenUsed/>
    <w:rsid w:val="003400F1"/>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rPr>
  </w:style>
  <w:style w:type="character" w:customStyle="1" w:styleId="MessageHeaderChar">
    <w:name w:val="Message Header Char"/>
    <w:basedOn w:val="DefaultParagraphFont"/>
    <w:link w:val="MessageHeader"/>
    <w:uiPriority w:val="99"/>
    <w:semiHidden/>
    <w:rsid w:val="003400F1"/>
    <w:rPr>
      <w:rFonts w:eastAsiaTheme="majorEastAsia" w:cstheme="majorBidi"/>
      <w:shd w:val="pct20" w:color="auto" w:fill="auto"/>
    </w:rPr>
  </w:style>
  <w:style w:type="paragraph" w:styleId="NoSpacing">
    <w:name w:val="No Spacing"/>
    <w:link w:val="NoSpacingChar"/>
    <w:uiPriority w:val="1"/>
    <w:qFormat/>
    <w:rsid w:val="008D34FB"/>
    <w:pPr>
      <w:spacing w:after="0" w:line="240" w:lineRule="auto"/>
    </w:pPr>
  </w:style>
  <w:style w:type="paragraph" w:styleId="NormalWeb">
    <w:name w:val="Normal (Web)"/>
    <w:basedOn w:val="Normal"/>
    <w:uiPriority w:val="99"/>
    <w:semiHidden/>
    <w:unhideWhenUsed/>
    <w:rsid w:val="00930117"/>
    <w:rPr>
      <w:rFonts w:cs="Times New Roman"/>
    </w:rPr>
  </w:style>
  <w:style w:type="paragraph" w:styleId="Index1">
    <w:name w:val="index 1"/>
    <w:basedOn w:val="Normal"/>
    <w:next w:val="Normal"/>
    <w:autoRedefine/>
    <w:uiPriority w:val="99"/>
    <w:semiHidden/>
    <w:unhideWhenUsed/>
    <w:rsid w:val="00873D7B"/>
    <w:pPr>
      <w:spacing w:line="240" w:lineRule="auto"/>
      <w:ind w:left="240" w:hanging="240"/>
    </w:pPr>
  </w:style>
  <w:style w:type="paragraph" w:styleId="IndexHeading">
    <w:name w:val="index heading"/>
    <w:basedOn w:val="Normal"/>
    <w:next w:val="Index1"/>
    <w:uiPriority w:val="99"/>
    <w:semiHidden/>
    <w:unhideWhenUsed/>
    <w:rsid w:val="00873D7B"/>
    <w:rPr>
      <w:rFonts w:eastAsiaTheme="majorEastAsia" w:cstheme="majorBidi"/>
      <w:b/>
      <w:bCs/>
    </w:rPr>
  </w:style>
  <w:style w:type="character" w:styleId="Strong">
    <w:name w:val="Strong"/>
    <w:basedOn w:val="DefaultParagraphFont"/>
    <w:uiPriority w:val="22"/>
    <w:qFormat/>
    <w:rsid w:val="008D34FB"/>
    <w:rPr>
      <w:b/>
      <w:bCs/>
    </w:rPr>
  </w:style>
  <w:style w:type="character" w:customStyle="1" w:styleId="NoSpacingChar">
    <w:name w:val="No Spacing Char"/>
    <w:basedOn w:val="DefaultParagraphFont"/>
    <w:link w:val="NoSpacing"/>
    <w:uiPriority w:val="1"/>
    <w:rsid w:val="00491A39"/>
  </w:style>
  <w:style w:type="paragraph" w:styleId="ListParagraph">
    <w:name w:val="List Paragraph"/>
    <w:basedOn w:val="Normal"/>
    <w:uiPriority w:val="34"/>
    <w:qFormat/>
    <w:rsid w:val="008D34FB"/>
    <w:pPr>
      <w:ind w:left="720"/>
      <w:contextualSpacing/>
    </w:pPr>
  </w:style>
  <w:style w:type="character" w:styleId="SubtleEmphasis">
    <w:name w:val="Subtle Emphasis"/>
    <w:basedOn w:val="DefaultParagraphFont"/>
    <w:uiPriority w:val="19"/>
    <w:qFormat/>
    <w:rsid w:val="008D34FB"/>
    <w:rPr>
      <w:i/>
      <w:iCs/>
      <w:color w:val="808080" w:themeColor="text1" w:themeTint="7F"/>
    </w:rPr>
  </w:style>
  <w:style w:type="character" w:styleId="BookTitle">
    <w:name w:val="Book Title"/>
    <w:basedOn w:val="DefaultParagraphFont"/>
    <w:uiPriority w:val="33"/>
    <w:qFormat/>
    <w:rsid w:val="008D34FB"/>
    <w:rPr>
      <w:b/>
      <w:bCs/>
      <w:smallCaps/>
      <w:spacing w:val="5"/>
    </w:rPr>
  </w:style>
  <w:style w:type="paragraph" w:styleId="Header">
    <w:name w:val="header"/>
    <w:basedOn w:val="Normal"/>
    <w:link w:val="HeaderChar"/>
    <w:uiPriority w:val="99"/>
    <w:unhideWhenUsed/>
    <w:rsid w:val="00F27D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7D50"/>
    <w:rPr>
      <w:sz w:val="21"/>
    </w:rPr>
  </w:style>
  <w:style w:type="paragraph" w:styleId="Footer">
    <w:name w:val="footer"/>
    <w:basedOn w:val="Normal"/>
    <w:link w:val="FooterChar"/>
    <w:uiPriority w:val="99"/>
    <w:unhideWhenUsed/>
    <w:rsid w:val="00F27D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7D50"/>
    <w:rPr>
      <w:sz w:val="21"/>
    </w:rPr>
  </w:style>
  <w:style w:type="paragraph" w:styleId="BalloonText">
    <w:name w:val="Balloon Text"/>
    <w:basedOn w:val="Normal"/>
    <w:link w:val="BalloonTextChar"/>
    <w:uiPriority w:val="99"/>
    <w:semiHidden/>
    <w:unhideWhenUsed/>
    <w:rsid w:val="00A029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2911"/>
    <w:rPr>
      <w:rFonts w:ascii="Segoe UI" w:hAnsi="Segoe UI" w:cs="Segoe UI"/>
      <w:sz w:val="18"/>
      <w:szCs w:val="18"/>
    </w:rPr>
  </w:style>
  <w:style w:type="character" w:styleId="CommentReference">
    <w:name w:val="annotation reference"/>
    <w:basedOn w:val="DefaultParagraphFont"/>
    <w:uiPriority w:val="99"/>
    <w:semiHidden/>
    <w:unhideWhenUsed/>
    <w:rsid w:val="00ED5EB7"/>
    <w:rPr>
      <w:sz w:val="16"/>
      <w:szCs w:val="16"/>
    </w:rPr>
  </w:style>
  <w:style w:type="paragraph" w:styleId="CommentText">
    <w:name w:val="annotation text"/>
    <w:basedOn w:val="Normal"/>
    <w:link w:val="CommentTextChar"/>
    <w:uiPriority w:val="99"/>
    <w:semiHidden/>
    <w:unhideWhenUsed/>
    <w:rsid w:val="00ED5EB7"/>
    <w:pPr>
      <w:spacing w:after="160" w:line="240" w:lineRule="auto"/>
    </w:pPr>
    <w:rPr>
      <w:rFonts w:eastAsiaTheme="minorHAnsi"/>
      <w:sz w:val="20"/>
      <w:szCs w:val="20"/>
    </w:rPr>
  </w:style>
  <w:style w:type="character" w:customStyle="1" w:styleId="CommentTextChar">
    <w:name w:val="Comment Text Char"/>
    <w:basedOn w:val="DefaultParagraphFont"/>
    <w:link w:val="CommentText"/>
    <w:uiPriority w:val="99"/>
    <w:semiHidden/>
    <w:rsid w:val="00ED5EB7"/>
    <w:rPr>
      <w:rFonts w:eastAsiaTheme="minorHAnsi"/>
      <w:sz w:val="20"/>
      <w:szCs w:val="20"/>
    </w:rPr>
  </w:style>
  <w:style w:type="character" w:styleId="Hyperlink">
    <w:name w:val="Hyperlink"/>
    <w:basedOn w:val="DefaultParagraphFont"/>
    <w:uiPriority w:val="99"/>
    <w:unhideWhenUsed/>
    <w:rsid w:val="00ED39D4"/>
    <w:rPr>
      <w:color w:val="0000FF"/>
      <w:u w:val="single"/>
    </w:rPr>
  </w:style>
  <w:style w:type="paragraph" w:customStyle="1" w:styleId="search-query">
    <w:name w:val="search-query"/>
    <w:basedOn w:val="Normal"/>
    <w:rsid w:val="007169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B3734A"/>
    <w:rPr>
      <w:color w:val="605E5C"/>
      <w:shd w:val="clear" w:color="auto" w:fill="E1DFDD"/>
    </w:rPr>
  </w:style>
  <w:style w:type="table" w:styleId="TableGrid">
    <w:name w:val="Table Grid"/>
    <w:basedOn w:val="TableNormal"/>
    <w:uiPriority w:val="39"/>
    <w:rsid w:val="00612365"/>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59462">
      <w:bodyDiv w:val="1"/>
      <w:marLeft w:val="0"/>
      <w:marRight w:val="0"/>
      <w:marTop w:val="0"/>
      <w:marBottom w:val="0"/>
      <w:divBdr>
        <w:top w:val="none" w:sz="0" w:space="0" w:color="auto"/>
        <w:left w:val="none" w:sz="0" w:space="0" w:color="auto"/>
        <w:bottom w:val="none" w:sz="0" w:space="0" w:color="auto"/>
        <w:right w:val="none" w:sz="0" w:space="0" w:color="auto"/>
      </w:divBdr>
    </w:div>
    <w:div w:id="199438780">
      <w:bodyDiv w:val="1"/>
      <w:marLeft w:val="0"/>
      <w:marRight w:val="0"/>
      <w:marTop w:val="0"/>
      <w:marBottom w:val="0"/>
      <w:divBdr>
        <w:top w:val="none" w:sz="0" w:space="0" w:color="auto"/>
        <w:left w:val="none" w:sz="0" w:space="0" w:color="auto"/>
        <w:bottom w:val="none" w:sz="0" w:space="0" w:color="auto"/>
        <w:right w:val="none" w:sz="0" w:space="0" w:color="auto"/>
      </w:divBdr>
    </w:div>
    <w:div w:id="225336308">
      <w:bodyDiv w:val="1"/>
      <w:marLeft w:val="0"/>
      <w:marRight w:val="0"/>
      <w:marTop w:val="0"/>
      <w:marBottom w:val="0"/>
      <w:divBdr>
        <w:top w:val="none" w:sz="0" w:space="0" w:color="auto"/>
        <w:left w:val="none" w:sz="0" w:space="0" w:color="auto"/>
        <w:bottom w:val="none" w:sz="0" w:space="0" w:color="auto"/>
        <w:right w:val="none" w:sz="0" w:space="0" w:color="auto"/>
      </w:divBdr>
    </w:div>
    <w:div w:id="345791843">
      <w:bodyDiv w:val="1"/>
      <w:marLeft w:val="0"/>
      <w:marRight w:val="0"/>
      <w:marTop w:val="0"/>
      <w:marBottom w:val="0"/>
      <w:divBdr>
        <w:top w:val="none" w:sz="0" w:space="0" w:color="auto"/>
        <w:left w:val="none" w:sz="0" w:space="0" w:color="auto"/>
        <w:bottom w:val="none" w:sz="0" w:space="0" w:color="auto"/>
        <w:right w:val="none" w:sz="0" w:space="0" w:color="auto"/>
      </w:divBdr>
    </w:div>
    <w:div w:id="447162121">
      <w:bodyDiv w:val="1"/>
      <w:marLeft w:val="0"/>
      <w:marRight w:val="0"/>
      <w:marTop w:val="0"/>
      <w:marBottom w:val="0"/>
      <w:divBdr>
        <w:top w:val="none" w:sz="0" w:space="0" w:color="auto"/>
        <w:left w:val="none" w:sz="0" w:space="0" w:color="auto"/>
        <w:bottom w:val="none" w:sz="0" w:space="0" w:color="auto"/>
        <w:right w:val="none" w:sz="0" w:space="0" w:color="auto"/>
      </w:divBdr>
    </w:div>
    <w:div w:id="649989834">
      <w:bodyDiv w:val="1"/>
      <w:marLeft w:val="0"/>
      <w:marRight w:val="0"/>
      <w:marTop w:val="0"/>
      <w:marBottom w:val="0"/>
      <w:divBdr>
        <w:top w:val="none" w:sz="0" w:space="0" w:color="auto"/>
        <w:left w:val="none" w:sz="0" w:space="0" w:color="auto"/>
        <w:bottom w:val="none" w:sz="0" w:space="0" w:color="auto"/>
        <w:right w:val="none" w:sz="0" w:space="0" w:color="auto"/>
      </w:divBdr>
      <w:divsChild>
        <w:div w:id="1193223816">
          <w:marLeft w:val="0"/>
          <w:marRight w:val="0"/>
          <w:marTop w:val="0"/>
          <w:marBottom w:val="0"/>
          <w:divBdr>
            <w:top w:val="none" w:sz="0" w:space="0" w:color="auto"/>
            <w:left w:val="none" w:sz="0" w:space="0" w:color="auto"/>
            <w:bottom w:val="none" w:sz="0" w:space="0" w:color="auto"/>
            <w:right w:val="none" w:sz="0" w:space="0" w:color="auto"/>
          </w:divBdr>
        </w:div>
      </w:divsChild>
    </w:div>
    <w:div w:id="852577316">
      <w:bodyDiv w:val="1"/>
      <w:marLeft w:val="0"/>
      <w:marRight w:val="0"/>
      <w:marTop w:val="0"/>
      <w:marBottom w:val="0"/>
      <w:divBdr>
        <w:top w:val="none" w:sz="0" w:space="0" w:color="auto"/>
        <w:left w:val="none" w:sz="0" w:space="0" w:color="auto"/>
        <w:bottom w:val="none" w:sz="0" w:space="0" w:color="auto"/>
        <w:right w:val="none" w:sz="0" w:space="0" w:color="auto"/>
      </w:divBdr>
    </w:div>
    <w:div w:id="859048227">
      <w:bodyDiv w:val="1"/>
      <w:marLeft w:val="0"/>
      <w:marRight w:val="0"/>
      <w:marTop w:val="0"/>
      <w:marBottom w:val="0"/>
      <w:divBdr>
        <w:top w:val="none" w:sz="0" w:space="0" w:color="auto"/>
        <w:left w:val="none" w:sz="0" w:space="0" w:color="auto"/>
        <w:bottom w:val="none" w:sz="0" w:space="0" w:color="auto"/>
        <w:right w:val="none" w:sz="0" w:space="0" w:color="auto"/>
      </w:divBdr>
    </w:div>
    <w:div w:id="1067267466">
      <w:bodyDiv w:val="1"/>
      <w:marLeft w:val="0"/>
      <w:marRight w:val="0"/>
      <w:marTop w:val="0"/>
      <w:marBottom w:val="0"/>
      <w:divBdr>
        <w:top w:val="none" w:sz="0" w:space="0" w:color="auto"/>
        <w:left w:val="none" w:sz="0" w:space="0" w:color="auto"/>
        <w:bottom w:val="none" w:sz="0" w:space="0" w:color="auto"/>
        <w:right w:val="none" w:sz="0" w:space="0" w:color="auto"/>
      </w:divBdr>
    </w:div>
    <w:div w:id="1222984715">
      <w:bodyDiv w:val="1"/>
      <w:marLeft w:val="0"/>
      <w:marRight w:val="0"/>
      <w:marTop w:val="0"/>
      <w:marBottom w:val="0"/>
      <w:divBdr>
        <w:top w:val="none" w:sz="0" w:space="0" w:color="auto"/>
        <w:left w:val="none" w:sz="0" w:space="0" w:color="auto"/>
        <w:bottom w:val="none" w:sz="0" w:space="0" w:color="auto"/>
        <w:right w:val="none" w:sz="0" w:space="0" w:color="auto"/>
      </w:divBdr>
      <w:divsChild>
        <w:div w:id="457452683">
          <w:marLeft w:val="0"/>
          <w:marRight w:val="0"/>
          <w:marTop w:val="0"/>
          <w:marBottom w:val="0"/>
          <w:divBdr>
            <w:top w:val="none" w:sz="0" w:space="0" w:color="auto"/>
            <w:left w:val="none" w:sz="0" w:space="0" w:color="auto"/>
            <w:bottom w:val="none" w:sz="0" w:space="0" w:color="auto"/>
            <w:right w:val="none" w:sz="0" w:space="0" w:color="auto"/>
          </w:divBdr>
          <w:divsChild>
            <w:div w:id="1324158501">
              <w:marLeft w:val="-165"/>
              <w:marRight w:val="-165"/>
              <w:marTop w:val="0"/>
              <w:marBottom w:val="0"/>
              <w:divBdr>
                <w:top w:val="none" w:sz="0" w:space="0" w:color="auto"/>
                <w:left w:val="none" w:sz="0" w:space="0" w:color="auto"/>
                <w:bottom w:val="none" w:sz="0" w:space="0" w:color="auto"/>
                <w:right w:val="none" w:sz="0" w:space="0" w:color="auto"/>
              </w:divBdr>
              <w:divsChild>
                <w:div w:id="1743404715">
                  <w:marLeft w:val="0"/>
                  <w:marRight w:val="0"/>
                  <w:marTop w:val="0"/>
                  <w:marBottom w:val="0"/>
                  <w:divBdr>
                    <w:top w:val="none" w:sz="0" w:space="0" w:color="auto"/>
                    <w:left w:val="none" w:sz="0" w:space="0" w:color="auto"/>
                    <w:bottom w:val="none" w:sz="0" w:space="0" w:color="auto"/>
                    <w:right w:val="none" w:sz="0" w:space="0" w:color="auto"/>
                  </w:divBdr>
                  <w:divsChild>
                    <w:div w:id="57678541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 w:id="1351680261">
      <w:bodyDiv w:val="1"/>
      <w:marLeft w:val="0"/>
      <w:marRight w:val="0"/>
      <w:marTop w:val="0"/>
      <w:marBottom w:val="0"/>
      <w:divBdr>
        <w:top w:val="none" w:sz="0" w:space="0" w:color="auto"/>
        <w:left w:val="none" w:sz="0" w:space="0" w:color="auto"/>
        <w:bottom w:val="none" w:sz="0" w:space="0" w:color="auto"/>
        <w:right w:val="none" w:sz="0" w:space="0" w:color="auto"/>
      </w:divBdr>
    </w:div>
    <w:div w:id="1596282214">
      <w:bodyDiv w:val="1"/>
      <w:marLeft w:val="0"/>
      <w:marRight w:val="0"/>
      <w:marTop w:val="0"/>
      <w:marBottom w:val="0"/>
      <w:divBdr>
        <w:top w:val="none" w:sz="0" w:space="0" w:color="auto"/>
        <w:left w:val="none" w:sz="0" w:space="0" w:color="auto"/>
        <w:bottom w:val="none" w:sz="0" w:space="0" w:color="auto"/>
        <w:right w:val="none" w:sz="0" w:space="0" w:color="auto"/>
      </w:divBdr>
    </w:div>
    <w:div w:id="1619337181">
      <w:bodyDiv w:val="1"/>
      <w:marLeft w:val="0"/>
      <w:marRight w:val="0"/>
      <w:marTop w:val="0"/>
      <w:marBottom w:val="0"/>
      <w:divBdr>
        <w:top w:val="none" w:sz="0" w:space="0" w:color="auto"/>
        <w:left w:val="none" w:sz="0" w:space="0" w:color="auto"/>
        <w:bottom w:val="none" w:sz="0" w:space="0" w:color="auto"/>
        <w:right w:val="none" w:sz="0" w:space="0" w:color="auto"/>
      </w:divBdr>
      <w:divsChild>
        <w:div w:id="1645768901">
          <w:marLeft w:val="0"/>
          <w:marRight w:val="0"/>
          <w:marTop w:val="225"/>
          <w:marBottom w:val="225"/>
          <w:divBdr>
            <w:top w:val="none" w:sz="0" w:space="0" w:color="auto"/>
            <w:left w:val="none" w:sz="0" w:space="0" w:color="auto"/>
            <w:bottom w:val="none" w:sz="0" w:space="0" w:color="auto"/>
            <w:right w:val="none" w:sz="0" w:space="0" w:color="auto"/>
          </w:divBdr>
          <w:divsChild>
            <w:div w:id="1091925700">
              <w:marLeft w:val="0"/>
              <w:marRight w:val="0"/>
              <w:marTop w:val="0"/>
              <w:marBottom w:val="0"/>
              <w:divBdr>
                <w:top w:val="none" w:sz="0" w:space="0" w:color="auto"/>
                <w:left w:val="none" w:sz="0" w:space="0" w:color="auto"/>
                <w:bottom w:val="none" w:sz="0" w:space="0" w:color="auto"/>
                <w:right w:val="none" w:sz="0" w:space="0" w:color="auto"/>
              </w:divBdr>
            </w:div>
            <w:div w:id="2064406485">
              <w:marLeft w:val="0"/>
              <w:marRight w:val="0"/>
              <w:marTop w:val="0"/>
              <w:marBottom w:val="0"/>
              <w:divBdr>
                <w:top w:val="none" w:sz="0" w:space="0" w:color="auto"/>
                <w:left w:val="none" w:sz="0" w:space="0" w:color="auto"/>
                <w:bottom w:val="none" w:sz="0" w:space="0" w:color="auto"/>
                <w:right w:val="none" w:sz="0" w:space="0" w:color="auto"/>
              </w:divBdr>
            </w:div>
            <w:div w:id="467431704">
              <w:marLeft w:val="0"/>
              <w:marRight w:val="0"/>
              <w:marTop w:val="0"/>
              <w:marBottom w:val="0"/>
              <w:divBdr>
                <w:top w:val="none" w:sz="0" w:space="0" w:color="auto"/>
                <w:left w:val="none" w:sz="0" w:space="0" w:color="auto"/>
                <w:bottom w:val="none" w:sz="0" w:space="0" w:color="auto"/>
                <w:right w:val="none" w:sz="0" w:space="0" w:color="auto"/>
              </w:divBdr>
            </w:div>
            <w:div w:id="1216510511">
              <w:marLeft w:val="0"/>
              <w:marRight w:val="0"/>
              <w:marTop w:val="0"/>
              <w:marBottom w:val="0"/>
              <w:divBdr>
                <w:top w:val="none" w:sz="0" w:space="0" w:color="auto"/>
                <w:left w:val="none" w:sz="0" w:space="0" w:color="auto"/>
                <w:bottom w:val="none" w:sz="0" w:space="0" w:color="auto"/>
                <w:right w:val="none" w:sz="0" w:space="0" w:color="auto"/>
              </w:divBdr>
            </w:div>
            <w:div w:id="171141298">
              <w:marLeft w:val="0"/>
              <w:marRight w:val="0"/>
              <w:marTop w:val="0"/>
              <w:marBottom w:val="0"/>
              <w:divBdr>
                <w:top w:val="none" w:sz="0" w:space="0" w:color="auto"/>
                <w:left w:val="none" w:sz="0" w:space="0" w:color="auto"/>
                <w:bottom w:val="none" w:sz="0" w:space="0" w:color="auto"/>
                <w:right w:val="none" w:sz="0" w:space="0" w:color="auto"/>
              </w:divBdr>
            </w:div>
            <w:div w:id="255484043">
              <w:marLeft w:val="0"/>
              <w:marRight w:val="0"/>
              <w:marTop w:val="0"/>
              <w:marBottom w:val="0"/>
              <w:divBdr>
                <w:top w:val="none" w:sz="0" w:space="0" w:color="auto"/>
                <w:left w:val="none" w:sz="0" w:space="0" w:color="auto"/>
                <w:bottom w:val="none" w:sz="0" w:space="0" w:color="auto"/>
                <w:right w:val="none" w:sz="0" w:space="0" w:color="auto"/>
              </w:divBdr>
            </w:div>
          </w:divsChild>
        </w:div>
        <w:div w:id="1601796751">
          <w:marLeft w:val="0"/>
          <w:marRight w:val="0"/>
          <w:marTop w:val="225"/>
          <w:marBottom w:val="225"/>
          <w:divBdr>
            <w:top w:val="none" w:sz="0" w:space="0" w:color="auto"/>
            <w:left w:val="none" w:sz="0" w:space="0" w:color="auto"/>
            <w:bottom w:val="none" w:sz="0" w:space="0" w:color="auto"/>
            <w:right w:val="none" w:sz="0" w:space="0" w:color="auto"/>
          </w:divBdr>
        </w:div>
      </w:divsChild>
    </w:div>
    <w:div w:id="1672680519">
      <w:bodyDiv w:val="1"/>
      <w:marLeft w:val="0"/>
      <w:marRight w:val="0"/>
      <w:marTop w:val="0"/>
      <w:marBottom w:val="0"/>
      <w:divBdr>
        <w:top w:val="none" w:sz="0" w:space="0" w:color="auto"/>
        <w:left w:val="none" w:sz="0" w:space="0" w:color="auto"/>
        <w:bottom w:val="none" w:sz="0" w:space="0" w:color="auto"/>
        <w:right w:val="none" w:sz="0" w:space="0" w:color="auto"/>
      </w:divBdr>
      <w:divsChild>
        <w:div w:id="672415604">
          <w:marLeft w:val="0"/>
          <w:marRight w:val="0"/>
          <w:marTop w:val="0"/>
          <w:marBottom w:val="0"/>
          <w:divBdr>
            <w:top w:val="none" w:sz="0" w:space="0" w:color="auto"/>
            <w:left w:val="none" w:sz="0" w:space="0" w:color="auto"/>
            <w:bottom w:val="none" w:sz="0" w:space="0" w:color="auto"/>
            <w:right w:val="none" w:sz="0" w:space="0" w:color="auto"/>
          </w:divBdr>
          <w:divsChild>
            <w:div w:id="1093863245">
              <w:marLeft w:val="-165"/>
              <w:marRight w:val="-165"/>
              <w:marTop w:val="0"/>
              <w:marBottom w:val="0"/>
              <w:divBdr>
                <w:top w:val="none" w:sz="0" w:space="0" w:color="auto"/>
                <w:left w:val="none" w:sz="0" w:space="0" w:color="auto"/>
                <w:bottom w:val="none" w:sz="0" w:space="0" w:color="auto"/>
                <w:right w:val="none" w:sz="0" w:space="0" w:color="auto"/>
              </w:divBdr>
              <w:divsChild>
                <w:div w:id="786971202">
                  <w:marLeft w:val="0"/>
                  <w:marRight w:val="0"/>
                  <w:marTop w:val="0"/>
                  <w:marBottom w:val="0"/>
                  <w:divBdr>
                    <w:top w:val="none" w:sz="0" w:space="0" w:color="auto"/>
                    <w:left w:val="none" w:sz="0" w:space="0" w:color="auto"/>
                    <w:bottom w:val="none" w:sz="0" w:space="0" w:color="auto"/>
                    <w:right w:val="none" w:sz="0" w:space="0" w:color="auto"/>
                  </w:divBdr>
                  <w:divsChild>
                    <w:div w:id="1114983304">
                      <w:marLeft w:val="0"/>
                      <w:marRight w:val="0"/>
                      <w:marTop w:val="0"/>
                      <w:marBottom w:val="480"/>
                      <w:divBdr>
                        <w:top w:val="none" w:sz="0" w:space="0" w:color="auto"/>
                        <w:left w:val="none" w:sz="0" w:space="0" w:color="auto"/>
                        <w:bottom w:val="none" w:sz="0" w:space="0" w:color="auto"/>
                        <w:right w:val="none" w:sz="0" w:space="0" w:color="auto"/>
                      </w:divBdr>
                    </w:div>
                  </w:divsChild>
                </w:div>
                <w:div w:id="253169270">
                  <w:marLeft w:val="1452"/>
                  <w:marRight w:val="0"/>
                  <w:marTop w:val="0"/>
                  <w:marBottom w:val="0"/>
                  <w:divBdr>
                    <w:top w:val="none" w:sz="0" w:space="0" w:color="auto"/>
                    <w:left w:val="none" w:sz="0" w:space="0" w:color="auto"/>
                    <w:bottom w:val="none" w:sz="0" w:space="0" w:color="auto"/>
                    <w:right w:val="none" w:sz="0" w:space="0" w:color="auto"/>
                  </w:divBdr>
                </w:div>
              </w:divsChild>
            </w:div>
          </w:divsChild>
        </w:div>
        <w:div w:id="800458625">
          <w:marLeft w:val="0"/>
          <w:marRight w:val="0"/>
          <w:marTop w:val="0"/>
          <w:marBottom w:val="0"/>
          <w:divBdr>
            <w:top w:val="none" w:sz="0" w:space="0" w:color="auto"/>
            <w:left w:val="none" w:sz="0" w:space="0" w:color="auto"/>
            <w:bottom w:val="none" w:sz="0" w:space="0" w:color="auto"/>
            <w:right w:val="none" w:sz="0" w:space="0" w:color="auto"/>
          </w:divBdr>
          <w:divsChild>
            <w:div w:id="135734313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 w:id="1737315685">
      <w:bodyDiv w:val="1"/>
      <w:marLeft w:val="0"/>
      <w:marRight w:val="0"/>
      <w:marTop w:val="0"/>
      <w:marBottom w:val="0"/>
      <w:divBdr>
        <w:top w:val="none" w:sz="0" w:space="0" w:color="auto"/>
        <w:left w:val="none" w:sz="0" w:space="0" w:color="auto"/>
        <w:bottom w:val="none" w:sz="0" w:space="0" w:color="auto"/>
        <w:right w:val="none" w:sz="0" w:space="0" w:color="auto"/>
      </w:divBdr>
      <w:divsChild>
        <w:div w:id="1107845074">
          <w:marLeft w:val="0"/>
          <w:marRight w:val="0"/>
          <w:marTop w:val="0"/>
          <w:marBottom w:val="0"/>
          <w:divBdr>
            <w:top w:val="none" w:sz="0" w:space="0" w:color="auto"/>
            <w:left w:val="none" w:sz="0" w:space="0" w:color="auto"/>
            <w:bottom w:val="none" w:sz="0" w:space="0" w:color="auto"/>
            <w:right w:val="none" w:sz="0" w:space="0" w:color="auto"/>
          </w:divBdr>
          <w:divsChild>
            <w:div w:id="1502697980">
              <w:marLeft w:val="-165"/>
              <w:marRight w:val="-165"/>
              <w:marTop w:val="0"/>
              <w:marBottom w:val="0"/>
              <w:divBdr>
                <w:top w:val="none" w:sz="0" w:space="0" w:color="auto"/>
                <w:left w:val="none" w:sz="0" w:space="0" w:color="auto"/>
                <w:bottom w:val="none" w:sz="0" w:space="0" w:color="auto"/>
                <w:right w:val="none" w:sz="0" w:space="0" w:color="auto"/>
              </w:divBdr>
              <w:divsChild>
                <w:div w:id="1457290177">
                  <w:marLeft w:val="0"/>
                  <w:marRight w:val="0"/>
                  <w:marTop w:val="0"/>
                  <w:marBottom w:val="0"/>
                  <w:divBdr>
                    <w:top w:val="none" w:sz="0" w:space="0" w:color="auto"/>
                    <w:left w:val="none" w:sz="0" w:space="0" w:color="auto"/>
                    <w:bottom w:val="none" w:sz="0" w:space="0" w:color="auto"/>
                    <w:right w:val="none" w:sz="0" w:space="0" w:color="auto"/>
                  </w:divBdr>
                  <w:divsChild>
                    <w:div w:id="1073969293">
                      <w:marLeft w:val="0"/>
                      <w:marRight w:val="0"/>
                      <w:marTop w:val="0"/>
                      <w:marBottom w:val="480"/>
                      <w:divBdr>
                        <w:top w:val="none" w:sz="0" w:space="0" w:color="auto"/>
                        <w:left w:val="none" w:sz="0" w:space="0" w:color="auto"/>
                        <w:bottom w:val="none" w:sz="0" w:space="0" w:color="auto"/>
                        <w:right w:val="none" w:sz="0" w:space="0" w:color="auto"/>
                      </w:divBdr>
                    </w:div>
                  </w:divsChild>
                </w:div>
                <w:div w:id="1200974157">
                  <w:marLeft w:val="1452"/>
                  <w:marRight w:val="0"/>
                  <w:marTop w:val="0"/>
                  <w:marBottom w:val="0"/>
                  <w:divBdr>
                    <w:top w:val="none" w:sz="0" w:space="0" w:color="auto"/>
                    <w:left w:val="none" w:sz="0" w:space="0" w:color="auto"/>
                    <w:bottom w:val="none" w:sz="0" w:space="0" w:color="auto"/>
                    <w:right w:val="none" w:sz="0" w:space="0" w:color="auto"/>
                  </w:divBdr>
                </w:div>
              </w:divsChild>
            </w:div>
          </w:divsChild>
        </w:div>
        <w:div w:id="1709645709">
          <w:marLeft w:val="0"/>
          <w:marRight w:val="0"/>
          <w:marTop w:val="0"/>
          <w:marBottom w:val="0"/>
          <w:divBdr>
            <w:top w:val="none" w:sz="0" w:space="0" w:color="auto"/>
            <w:left w:val="none" w:sz="0" w:space="0" w:color="auto"/>
            <w:bottom w:val="none" w:sz="0" w:space="0" w:color="auto"/>
            <w:right w:val="none" w:sz="0" w:space="0" w:color="auto"/>
          </w:divBdr>
          <w:divsChild>
            <w:div w:id="60746522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 w:id="1790853157">
      <w:bodyDiv w:val="1"/>
      <w:marLeft w:val="0"/>
      <w:marRight w:val="0"/>
      <w:marTop w:val="0"/>
      <w:marBottom w:val="0"/>
      <w:divBdr>
        <w:top w:val="none" w:sz="0" w:space="0" w:color="auto"/>
        <w:left w:val="none" w:sz="0" w:space="0" w:color="auto"/>
        <w:bottom w:val="none" w:sz="0" w:space="0" w:color="auto"/>
        <w:right w:val="none" w:sz="0" w:space="0" w:color="auto"/>
      </w:divBdr>
      <w:divsChild>
        <w:div w:id="1146556805">
          <w:marLeft w:val="0"/>
          <w:marRight w:val="0"/>
          <w:marTop w:val="225"/>
          <w:marBottom w:val="225"/>
          <w:divBdr>
            <w:top w:val="none" w:sz="0" w:space="0" w:color="auto"/>
            <w:left w:val="none" w:sz="0" w:space="0" w:color="auto"/>
            <w:bottom w:val="none" w:sz="0" w:space="0" w:color="auto"/>
            <w:right w:val="none" w:sz="0" w:space="0" w:color="auto"/>
          </w:divBdr>
          <w:divsChild>
            <w:div w:id="1298876756">
              <w:marLeft w:val="0"/>
              <w:marRight w:val="0"/>
              <w:marTop w:val="0"/>
              <w:marBottom w:val="0"/>
              <w:divBdr>
                <w:top w:val="none" w:sz="0" w:space="0" w:color="auto"/>
                <w:left w:val="none" w:sz="0" w:space="0" w:color="auto"/>
                <w:bottom w:val="none" w:sz="0" w:space="0" w:color="auto"/>
                <w:right w:val="none" w:sz="0" w:space="0" w:color="auto"/>
              </w:divBdr>
            </w:div>
            <w:div w:id="1219054964">
              <w:marLeft w:val="0"/>
              <w:marRight w:val="0"/>
              <w:marTop w:val="0"/>
              <w:marBottom w:val="0"/>
              <w:divBdr>
                <w:top w:val="none" w:sz="0" w:space="0" w:color="auto"/>
                <w:left w:val="none" w:sz="0" w:space="0" w:color="auto"/>
                <w:bottom w:val="none" w:sz="0" w:space="0" w:color="auto"/>
                <w:right w:val="none" w:sz="0" w:space="0" w:color="auto"/>
              </w:divBdr>
            </w:div>
            <w:div w:id="1791584400">
              <w:marLeft w:val="0"/>
              <w:marRight w:val="0"/>
              <w:marTop w:val="0"/>
              <w:marBottom w:val="0"/>
              <w:divBdr>
                <w:top w:val="none" w:sz="0" w:space="0" w:color="auto"/>
                <w:left w:val="none" w:sz="0" w:space="0" w:color="auto"/>
                <w:bottom w:val="none" w:sz="0" w:space="0" w:color="auto"/>
                <w:right w:val="none" w:sz="0" w:space="0" w:color="auto"/>
              </w:divBdr>
            </w:div>
            <w:div w:id="268512009">
              <w:marLeft w:val="0"/>
              <w:marRight w:val="0"/>
              <w:marTop w:val="0"/>
              <w:marBottom w:val="0"/>
              <w:divBdr>
                <w:top w:val="none" w:sz="0" w:space="0" w:color="auto"/>
                <w:left w:val="none" w:sz="0" w:space="0" w:color="auto"/>
                <w:bottom w:val="none" w:sz="0" w:space="0" w:color="auto"/>
                <w:right w:val="none" w:sz="0" w:space="0" w:color="auto"/>
              </w:divBdr>
            </w:div>
            <w:div w:id="87122768">
              <w:marLeft w:val="0"/>
              <w:marRight w:val="0"/>
              <w:marTop w:val="0"/>
              <w:marBottom w:val="0"/>
              <w:divBdr>
                <w:top w:val="none" w:sz="0" w:space="0" w:color="auto"/>
                <w:left w:val="none" w:sz="0" w:space="0" w:color="auto"/>
                <w:bottom w:val="none" w:sz="0" w:space="0" w:color="auto"/>
                <w:right w:val="none" w:sz="0" w:space="0" w:color="auto"/>
              </w:divBdr>
            </w:div>
            <w:div w:id="654140938">
              <w:marLeft w:val="0"/>
              <w:marRight w:val="0"/>
              <w:marTop w:val="0"/>
              <w:marBottom w:val="0"/>
              <w:divBdr>
                <w:top w:val="none" w:sz="0" w:space="0" w:color="auto"/>
                <w:left w:val="none" w:sz="0" w:space="0" w:color="auto"/>
                <w:bottom w:val="none" w:sz="0" w:space="0" w:color="auto"/>
                <w:right w:val="none" w:sz="0" w:space="0" w:color="auto"/>
              </w:divBdr>
            </w:div>
          </w:divsChild>
        </w:div>
        <w:div w:id="917057378">
          <w:marLeft w:val="0"/>
          <w:marRight w:val="0"/>
          <w:marTop w:val="225"/>
          <w:marBottom w:val="225"/>
          <w:divBdr>
            <w:top w:val="none" w:sz="0" w:space="0" w:color="auto"/>
            <w:left w:val="none" w:sz="0" w:space="0" w:color="auto"/>
            <w:bottom w:val="none" w:sz="0" w:space="0" w:color="auto"/>
            <w:right w:val="none" w:sz="0" w:space="0" w:color="auto"/>
          </w:divBdr>
        </w:div>
      </w:divsChild>
    </w:div>
    <w:div w:id="1986622476">
      <w:bodyDiv w:val="1"/>
      <w:marLeft w:val="0"/>
      <w:marRight w:val="0"/>
      <w:marTop w:val="0"/>
      <w:marBottom w:val="0"/>
      <w:divBdr>
        <w:top w:val="none" w:sz="0" w:space="0" w:color="auto"/>
        <w:left w:val="none" w:sz="0" w:space="0" w:color="auto"/>
        <w:bottom w:val="none" w:sz="0" w:space="0" w:color="auto"/>
        <w:right w:val="none" w:sz="0" w:space="0" w:color="auto"/>
      </w:divBdr>
    </w:div>
    <w:div w:id="203411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alindexmedicus.net/" TargetMode="External"/><Relationship Id="rId13" Type="http://schemas.openxmlformats.org/officeDocument/2006/relationships/hyperlink" Target="https://openknowledge.worldbank.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airn-int.inf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rudit.org/en/search/avance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pps.who.int/iris/" TargetMode="External"/><Relationship Id="rId4" Type="http://schemas.openxmlformats.org/officeDocument/2006/relationships/settings" Target="settings.xml"/><Relationship Id="rId9" Type="http://schemas.openxmlformats.org/officeDocument/2006/relationships/hyperlink" Target="https://www.scopus.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29D11-3ADA-430D-96EC-7721B7C3B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6130</Words>
  <Characters>34942</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40991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King</dc:creator>
  <cp:lastModifiedBy>Augustina Koduah</cp:lastModifiedBy>
  <cp:revision>6</cp:revision>
  <dcterms:created xsi:type="dcterms:W3CDTF">2021-11-10T12:39:00Z</dcterms:created>
  <dcterms:modified xsi:type="dcterms:W3CDTF">2021-11-10T12:45:00Z</dcterms:modified>
</cp:coreProperties>
</file>