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45D69" w14:textId="77777777" w:rsidR="00105EB8" w:rsidRDefault="00000000">
      <w:r>
        <w:rPr>
          <w:rFonts w:ascii="Arial" w:hAnsi="Arial"/>
          <w:b/>
          <w:sz w:val="20"/>
        </w:rPr>
        <w:t>Additional file 2</w:t>
      </w:r>
    </w:p>
    <w:p w14:paraId="5D203D0A" w14:textId="77777777" w:rsidR="00105EB8" w:rsidRDefault="00000000">
      <w:pPr>
        <w:spacing w:after="60"/>
        <w:jc w:val="center"/>
      </w:pPr>
      <w:r>
        <w:rPr>
          <w:rFonts w:ascii="Arial" w:hAnsi="Arial"/>
          <w:b/>
          <w:color w:val="000000"/>
          <w:sz w:val="22"/>
        </w:rPr>
        <w:t>COREQ (</w:t>
      </w:r>
      <w:proofErr w:type="spellStart"/>
      <w:r>
        <w:rPr>
          <w:rFonts w:ascii="Arial" w:hAnsi="Arial"/>
          <w:b/>
          <w:color w:val="000000"/>
          <w:sz w:val="22"/>
        </w:rPr>
        <w:t>COnsolidated</w:t>
      </w:r>
      <w:proofErr w:type="spellEnd"/>
      <w:r>
        <w:rPr>
          <w:rFonts w:ascii="Arial" w:hAnsi="Arial"/>
          <w:b/>
          <w:color w:val="000000"/>
          <w:sz w:val="22"/>
        </w:rPr>
        <w:t xml:space="preserve"> criteria for REporting Qualitative research) Checklist</w:t>
      </w:r>
    </w:p>
    <w:p w14:paraId="38D295CE" w14:textId="77777777" w:rsidR="00105EB8" w:rsidRDefault="00000000">
      <w:pPr>
        <w:spacing w:after="60"/>
      </w:pPr>
      <w:r>
        <w:rPr>
          <w:rFonts w:ascii="Arial" w:hAnsi="Arial"/>
          <w:color w:val="000000"/>
          <w:sz w:val="18"/>
        </w:rPr>
        <w:t>A checklist of items that should be included in reports of qualitative research. You must report the page number in your manuscript where you consider each of the items listed in this checklist. If you have not included this information, either revise your manuscript accordingly before submitting or note N/A.</w:t>
      </w:r>
    </w:p>
    <w:tbl>
      <w:tblPr>
        <w:tblStyle w:val="af4"/>
        <w:tblW w:w="0" w:type="auto"/>
        <w:jc w:val="center"/>
        <w:tblLayout w:type="fixed"/>
        <w:tblLook w:val="04A0" w:firstRow="1" w:lastRow="0" w:firstColumn="1" w:lastColumn="0" w:noHBand="0" w:noVBand="1"/>
      </w:tblPr>
      <w:tblGrid>
        <w:gridCol w:w="2268"/>
        <w:gridCol w:w="794"/>
        <w:gridCol w:w="6520"/>
        <w:gridCol w:w="1587"/>
      </w:tblGrid>
      <w:tr w:rsidR="00105EB8" w14:paraId="71CF812E" w14:textId="77777777">
        <w:trPr>
          <w:cantSplit/>
          <w:tblHeader/>
          <w:jc w:val="center"/>
        </w:trPr>
        <w:tc>
          <w:tcPr>
            <w:tcW w:w="2268" w:type="dxa"/>
            <w:tcMar>
              <w:top w:w="25" w:type="dxa"/>
              <w:left w:w="25" w:type="dxa"/>
              <w:bottom w:w="25" w:type="dxa"/>
              <w:right w:w="25" w:type="dxa"/>
            </w:tcMar>
            <w:vAlign w:val="center"/>
          </w:tcPr>
          <w:p w14:paraId="01C9CC44" w14:textId="77777777" w:rsidR="00105EB8" w:rsidRDefault="00000000">
            <w:pPr>
              <w:spacing w:after="0" w:line="240" w:lineRule="auto"/>
              <w:jc w:val="center"/>
            </w:pPr>
            <w:r>
              <w:rPr>
                <w:rFonts w:ascii="Arial" w:hAnsi="Arial"/>
                <w:b/>
                <w:color w:val="000000"/>
                <w:sz w:val="18"/>
              </w:rPr>
              <w:t>Topic</w:t>
            </w:r>
          </w:p>
        </w:tc>
        <w:tc>
          <w:tcPr>
            <w:tcW w:w="794" w:type="dxa"/>
            <w:tcMar>
              <w:top w:w="25" w:type="dxa"/>
              <w:left w:w="25" w:type="dxa"/>
              <w:bottom w:w="25" w:type="dxa"/>
              <w:right w:w="25" w:type="dxa"/>
            </w:tcMar>
            <w:vAlign w:val="center"/>
          </w:tcPr>
          <w:p w14:paraId="35AE0AAB" w14:textId="77777777" w:rsidR="00105EB8" w:rsidRDefault="00000000">
            <w:pPr>
              <w:spacing w:after="0" w:line="240" w:lineRule="auto"/>
              <w:jc w:val="center"/>
            </w:pPr>
            <w:r>
              <w:rPr>
                <w:rFonts w:ascii="Arial" w:hAnsi="Arial"/>
                <w:b/>
                <w:color w:val="000000"/>
                <w:sz w:val="18"/>
              </w:rPr>
              <w:t>Item No.</w:t>
            </w:r>
          </w:p>
        </w:tc>
        <w:tc>
          <w:tcPr>
            <w:tcW w:w="6520" w:type="dxa"/>
            <w:tcMar>
              <w:top w:w="25" w:type="dxa"/>
              <w:left w:w="25" w:type="dxa"/>
              <w:bottom w:w="25" w:type="dxa"/>
              <w:right w:w="25" w:type="dxa"/>
            </w:tcMar>
            <w:vAlign w:val="center"/>
          </w:tcPr>
          <w:p w14:paraId="70DC2447" w14:textId="77777777" w:rsidR="00105EB8" w:rsidRDefault="00000000">
            <w:pPr>
              <w:spacing w:after="0" w:line="240" w:lineRule="auto"/>
              <w:jc w:val="center"/>
            </w:pPr>
            <w:r>
              <w:rPr>
                <w:rFonts w:ascii="Arial" w:hAnsi="Arial"/>
                <w:b/>
                <w:color w:val="000000"/>
                <w:sz w:val="18"/>
              </w:rPr>
              <w:t>Guide Questions/Description</w:t>
            </w:r>
          </w:p>
        </w:tc>
        <w:tc>
          <w:tcPr>
            <w:tcW w:w="1587" w:type="dxa"/>
            <w:tcMar>
              <w:top w:w="25" w:type="dxa"/>
              <w:left w:w="25" w:type="dxa"/>
              <w:bottom w:w="25" w:type="dxa"/>
              <w:right w:w="25" w:type="dxa"/>
            </w:tcMar>
            <w:vAlign w:val="center"/>
          </w:tcPr>
          <w:p w14:paraId="4868A6B0" w14:textId="77777777" w:rsidR="00105EB8" w:rsidRDefault="00000000">
            <w:pPr>
              <w:spacing w:after="0" w:line="240" w:lineRule="auto"/>
              <w:jc w:val="center"/>
            </w:pPr>
            <w:r>
              <w:rPr>
                <w:rFonts w:ascii="Arial" w:hAnsi="Arial"/>
                <w:b/>
                <w:color w:val="000000"/>
                <w:sz w:val="18"/>
              </w:rPr>
              <w:t>Reported on Page No.</w:t>
            </w:r>
          </w:p>
        </w:tc>
      </w:tr>
      <w:tr w:rsidR="00105EB8" w14:paraId="3148ACE5" w14:textId="77777777">
        <w:trPr>
          <w:cantSplit/>
          <w:jc w:val="center"/>
        </w:trPr>
        <w:tc>
          <w:tcPr>
            <w:tcW w:w="10880" w:type="dxa"/>
            <w:gridSpan w:val="4"/>
            <w:shd w:val="clear" w:color="auto" w:fill="FFFFFF"/>
            <w:tcMar>
              <w:top w:w="25" w:type="dxa"/>
              <w:left w:w="25" w:type="dxa"/>
              <w:bottom w:w="25" w:type="dxa"/>
              <w:right w:w="25" w:type="dxa"/>
            </w:tcMar>
            <w:vAlign w:val="center"/>
          </w:tcPr>
          <w:p w14:paraId="409BBA59" w14:textId="77777777" w:rsidR="00105EB8" w:rsidRDefault="00000000">
            <w:pPr>
              <w:spacing w:after="0" w:line="240" w:lineRule="auto"/>
            </w:pPr>
            <w:r>
              <w:rPr>
                <w:rFonts w:ascii="Arial" w:hAnsi="Arial"/>
                <w:b/>
                <w:color w:val="000000"/>
                <w:sz w:val="15"/>
              </w:rPr>
              <w:t>Domain 1: Research team and reflexivity</w:t>
            </w:r>
          </w:p>
        </w:tc>
      </w:tr>
      <w:tr w:rsidR="00105EB8" w14:paraId="24060479" w14:textId="77777777">
        <w:trPr>
          <w:cantSplit/>
          <w:jc w:val="center"/>
        </w:trPr>
        <w:tc>
          <w:tcPr>
            <w:tcW w:w="10880" w:type="dxa"/>
            <w:gridSpan w:val="4"/>
            <w:shd w:val="clear" w:color="auto" w:fill="FFFFFF"/>
            <w:tcMar>
              <w:top w:w="25" w:type="dxa"/>
              <w:left w:w="25" w:type="dxa"/>
              <w:bottom w:w="25" w:type="dxa"/>
              <w:right w:w="25" w:type="dxa"/>
            </w:tcMar>
            <w:vAlign w:val="center"/>
          </w:tcPr>
          <w:p w14:paraId="4C1D8862" w14:textId="77777777" w:rsidR="00105EB8" w:rsidRDefault="00000000">
            <w:pPr>
              <w:spacing w:after="0" w:line="240" w:lineRule="auto"/>
            </w:pPr>
            <w:r>
              <w:rPr>
                <w:rFonts w:ascii="Arial" w:hAnsi="Arial"/>
                <w:b/>
                <w:color w:val="000000"/>
                <w:sz w:val="15"/>
              </w:rPr>
              <w:t>Personal characteristics</w:t>
            </w:r>
          </w:p>
        </w:tc>
      </w:tr>
      <w:tr w:rsidR="00105EB8" w14:paraId="356FD8DB" w14:textId="77777777">
        <w:trPr>
          <w:cantSplit/>
          <w:jc w:val="center"/>
        </w:trPr>
        <w:tc>
          <w:tcPr>
            <w:tcW w:w="2268" w:type="dxa"/>
            <w:tcMar>
              <w:top w:w="25" w:type="dxa"/>
              <w:left w:w="25" w:type="dxa"/>
              <w:bottom w:w="25" w:type="dxa"/>
              <w:right w:w="25" w:type="dxa"/>
            </w:tcMar>
            <w:vAlign w:val="center"/>
          </w:tcPr>
          <w:p w14:paraId="15E66CE0" w14:textId="77777777" w:rsidR="00105EB8" w:rsidRDefault="00000000">
            <w:pPr>
              <w:spacing w:after="0" w:line="240" w:lineRule="auto"/>
            </w:pPr>
            <w:r>
              <w:rPr>
                <w:rFonts w:ascii="Arial" w:hAnsi="Arial"/>
                <w:color w:val="000000"/>
                <w:sz w:val="15"/>
              </w:rPr>
              <w:t>Interviewer/facilitator</w:t>
            </w:r>
          </w:p>
        </w:tc>
        <w:tc>
          <w:tcPr>
            <w:tcW w:w="794" w:type="dxa"/>
            <w:tcMar>
              <w:top w:w="25" w:type="dxa"/>
              <w:left w:w="25" w:type="dxa"/>
              <w:bottom w:w="25" w:type="dxa"/>
              <w:right w:w="25" w:type="dxa"/>
            </w:tcMar>
            <w:vAlign w:val="center"/>
          </w:tcPr>
          <w:p w14:paraId="43EB9BD3" w14:textId="77777777" w:rsidR="00105EB8" w:rsidRDefault="00000000">
            <w:pPr>
              <w:spacing w:after="0" w:line="240" w:lineRule="auto"/>
              <w:jc w:val="center"/>
            </w:pPr>
            <w:r>
              <w:rPr>
                <w:rFonts w:ascii="Arial" w:hAnsi="Arial"/>
                <w:color w:val="000000"/>
                <w:sz w:val="15"/>
              </w:rPr>
              <w:t>1</w:t>
            </w:r>
          </w:p>
        </w:tc>
        <w:tc>
          <w:tcPr>
            <w:tcW w:w="6520" w:type="dxa"/>
            <w:tcMar>
              <w:top w:w="25" w:type="dxa"/>
              <w:left w:w="25" w:type="dxa"/>
              <w:bottom w:w="25" w:type="dxa"/>
              <w:right w:w="25" w:type="dxa"/>
            </w:tcMar>
            <w:vAlign w:val="center"/>
          </w:tcPr>
          <w:p w14:paraId="40C5CE4F" w14:textId="77777777" w:rsidR="00105EB8" w:rsidRDefault="00000000">
            <w:pPr>
              <w:spacing w:after="0" w:line="240" w:lineRule="auto"/>
            </w:pPr>
            <w:r>
              <w:rPr>
                <w:rFonts w:ascii="Arial" w:hAnsi="Arial"/>
                <w:color w:val="000000"/>
                <w:sz w:val="15"/>
              </w:rPr>
              <w:t>Which author/s conducted the interview or focus group?</w:t>
            </w:r>
          </w:p>
        </w:tc>
        <w:tc>
          <w:tcPr>
            <w:tcW w:w="1587" w:type="dxa"/>
            <w:tcMar>
              <w:top w:w="25" w:type="dxa"/>
              <w:left w:w="25" w:type="dxa"/>
              <w:bottom w:w="25" w:type="dxa"/>
              <w:right w:w="25" w:type="dxa"/>
            </w:tcMar>
            <w:vAlign w:val="center"/>
          </w:tcPr>
          <w:p w14:paraId="7F8892AC" w14:textId="77777777" w:rsidR="00105EB8" w:rsidRDefault="00000000">
            <w:r>
              <w:rPr>
                <w:rFonts w:ascii="Arial" w:hAnsi="Arial"/>
                <w:sz w:val="18"/>
              </w:rPr>
              <w:t>7</w:t>
            </w:r>
          </w:p>
        </w:tc>
      </w:tr>
      <w:tr w:rsidR="00105EB8" w14:paraId="4E4EC49D" w14:textId="77777777">
        <w:trPr>
          <w:cantSplit/>
          <w:jc w:val="center"/>
        </w:trPr>
        <w:tc>
          <w:tcPr>
            <w:tcW w:w="2268" w:type="dxa"/>
            <w:tcMar>
              <w:top w:w="25" w:type="dxa"/>
              <w:left w:w="25" w:type="dxa"/>
              <w:bottom w:w="25" w:type="dxa"/>
              <w:right w:w="25" w:type="dxa"/>
            </w:tcMar>
            <w:vAlign w:val="center"/>
          </w:tcPr>
          <w:p w14:paraId="1EDF1384" w14:textId="77777777" w:rsidR="00105EB8" w:rsidRDefault="00000000">
            <w:pPr>
              <w:spacing w:after="0" w:line="240" w:lineRule="auto"/>
            </w:pPr>
            <w:r>
              <w:rPr>
                <w:rFonts w:ascii="Arial" w:hAnsi="Arial"/>
                <w:color w:val="000000"/>
                <w:sz w:val="15"/>
              </w:rPr>
              <w:t>Credentials</w:t>
            </w:r>
          </w:p>
        </w:tc>
        <w:tc>
          <w:tcPr>
            <w:tcW w:w="794" w:type="dxa"/>
            <w:tcMar>
              <w:top w:w="25" w:type="dxa"/>
              <w:left w:w="25" w:type="dxa"/>
              <w:bottom w:w="25" w:type="dxa"/>
              <w:right w:w="25" w:type="dxa"/>
            </w:tcMar>
            <w:vAlign w:val="center"/>
          </w:tcPr>
          <w:p w14:paraId="6EFC6D24" w14:textId="77777777" w:rsidR="00105EB8" w:rsidRDefault="00000000">
            <w:pPr>
              <w:spacing w:after="0" w:line="240" w:lineRule="auto"/>
              <w:jc w:val="center"/>
            </w:pPr>
            <w:r>
              <w:rPr>
                <w:rFonts w:ascii="Arial" w:hAnsi="Arial"/>
                <w:color w:val="000000"/>
                <w:sz w:val="15"/>
              </w:rPr>
              <w:t>2</w:t>
            </w:r>
          </w:p>
        </w:tc>
        <w:tc>
          <w:tcPr>
            <w:tcW w:w="6520" w:type="dxa"/>
            <w:tcMar>
              <w:top w:w="25" w:type="dxa"/>
              <w:left w:w="25" w:type="dxa"/>
              <w:bottom w:w="25" w:type="dxa"/>
              <w:right w:w="25" w:type="dxa"/>
            </w:tcMar>
            <w:vAlign w:val="center"/>
          </w:tcPr>
          <w:p w14:paraId="64F3F523" w14:textId="77777777" w:rsidR="00105EB8" w:rsidRDefault="00000000">
            <w:pPr>
              <w:spacing w:after="0" w:line="240" w:lineRule="auto"/>
            </w:pPr>
            <w:r>
              <w:rPr>
                <w:rFonts w:ascii="Arial" w:hAnsi="Arial"/>
                <w:color w:val="000000"/>
                <w:sz w:val="15"/>
              </w:rPr>
              <w:t>What were the researcher’s credentials? E.g. PhD, MD</w:t>
            </w:r>
          </w:p>
        </w:tc>
        <w:tc>
          <w:tcPr>
            <w:tcW w:w="1587" w:type="dxa"/>
            <w:tcMar>
              <w:top w:w="25" w:type="dxa"/>
              <w:left w:w="25" w:type="dxa"/>
              <w:bottom w:w="25" w:type="dxa"/>
              <w:right w:w="25" w:type="dxa"/>
            </w:tcMar>
            <w:vAlign w:val="center"/>
          </w:tcPr>
          <w:p w14:paraId="7E1031AD" w14:textId="77777777" w:rsidR="00105EB8" w:rsidRDefault="00000000">
            <w:r>
              <w:rPr>
                <w:rFonts w:ascii="Arial" w:hAnsi="Arial"/>
                <w:sz w:val="18"/>
              </w:rPr>
              <w:t>7</w:t>
            </w:r>
          </w:p>
        </w:tc>
      </w:tr>
      <w:tr w:rsidR="00105EB8" w14:paraId="4F0898D9" w14:textId="77777777">
        <w:trPr>
          <w:cantSplit/>
          <w:jc w:val="center"/>
        </w:trPr>
        <w:tc>
          <w:tcPr>
            <w:tcW w:w="2268" w:type="dxa"/>
            <w:tcMar>
              <w:top w:w="25" w:type="dxa"/>
              <w:left w:w="25" w:type="dxa"/>
              <w:bottom w:w="25" w:type="dxa"/>
              <w:right w:w="25" w:type="dxa"/>
            </w:tcMar>
            <w:vAlign w:val="center"/>
          </w:tcPr>
          <w:p w14:paraId="3ED9A429" w14:textId="77777777" w:rsidR="00105EB8" w:rsidRDefault="00000000">
            <w:pPr>
              <w:spacing w:after="0" w:line="240" w:lineRule="auto"/>
            </w:pPr>
            <w:r>
              <w:rPr>
                <w:rFonts w:ascii="Arial" w:hAnsi="Arial"/>
                <w:color w:val="000000"/>
                <w:sz w:val="15"/>
              </w:rPr>
              <w:t>Occupation</w:t>
            </w:r>
          </w:p>
        </w:tc>
        <w:tc>
          <w:tcPr>
            <w:tcW w:w="794" w:type="dxa"/>
            <w:tcMar>
              <w:top w:w="25" w:type="dxa"/>
              <w:left w:w="25" w:type="dxa"/>
              <w:bottom w:w="25" w:type="dxa"/>
              <w:right w:w="25" w:type="dxa"/>
            </w:tcMar>
            <w:vAlign w:val="center"/>
          </w:tcPr>
          <w:p w14:paraId="3E7B8CAA" w14:textId="77777777" w:rsidR="00105EB8" w:rsidRDefault="00000000">
            <w:pPr>
              <w:spacing w:after="0" w:line="240" w:lineRule="auto"/>
              <w:jc w:val="center"/>
            </w:pPr>
            <w:r>
              <w:rPr>
                <w:rFonts w:ascii="Arial" w:hAnsi="Arial"/>
                <w:color w:val="000000"/>
                <w:sz w:val="15"/>
              </w:rPr>
              <w:t>3</w:t>
            </w:r>
          </w:p>
        </w:tc>
        <w:tc>
          <w:tcPr>
            <w:tcW w:w="6520" w:type="dxa"/>
            <w:tcMar>
              <w:top w:w="25" w:type="dxa"/>
              <w:left w:w="25" w:type="dxa"/>
              <w:bottom w:w="25" w:type="dxa"/>
              <w:right w:w="25" w:type="dxa"/>
            </w:tcMar>
            <w:vAlign w:val="center"/>
          </w:tcPr>
          <w:p w14:paraId="24D03272" w14:textId="77777777" w:rsidR="00105EB8" w:rsidRDefault="00000000">
            <w:pPr>
              <w:spacing w:after="0" w:line="240" w:lineRule="auto"/>
            </w:pPr>
            <w:r>
              <w:rPr>
                <w:rFonts w:ascii="Arial" w:hAnsi="Arial"/>
                <w:color w:val="000000"/>
                <w:sz w:val="15"/>
              </w:rPr>
              <w:t>What was their occupation at the time of the study?</w:t>
            </w:r>
          </w:p>
        </w:tc>
        <w:tc>
          <w:tcPr>
            <w:tcW w:w="1587" w:type="dxa"/>
            <w:tcMar>
              <w:top w:w="25" w:type="dxa"/>
              <w:left w:w="25" w:type="dxa"/>
              <w:bottom w:w="25" w:type="dxa"/>
              <w:right w:w="25" w:type="dxa"/>
            </w:tcMar>
            <w:vAlign w:val="center"/>
          </w:tcPr>
          <w:p w14:paraId="622C0D56" w14:textId="77777777" w:rsidR="00105EB8" w:rsidRDefault="00000000">
            <w:r>
              <w:rPr>
                <w:rFonts w:ascii="Arial" w:hAnsi="Arial"/>
                <w:sz w:val="18"/>
              </w:rPr>
              <w:t>7</w:t>
            </w:r>
          </w:p>
        </w:tc>
      </w:tr>
      <w:tr w:rsidR="00105EB8" w14:paraId="0F87F70A" w14:textId="77777777">
        <w:trPr>
          <w:cantSplit/>
          <w:jc w:val="center"/>
        </w:trPr>
        <w:tc>
          <w:tcPr>
            <w:tcW w:w="2268" w:type="dxa"/>
            <w:tcMar>
              <w:top w:w="25" w:type="dxa"/>
              <w:left w:w="25" w:type="dxa"/>
              <w:bottom w:w="25" w:type="dxa"/>
              <w:right w:w="25" w:type="dxa"/>
            </w:tcMar>
            <w:vAlign w:val="center"/>
          </w:tcPr>
          <w:p w14:paraId="17DC994C" w14:textId="77777777" w:rsidR="00105EB8" w:rsidRDefault="00000000">
            <w:pPr>
              <w:spacing w:after="0" w:line="240" w:lineRule="auto"/>
            </w:pPr>
            <w:r>
              <w:rPr>
                <w:rFonts w:ascii="Arial" w:hAnsi="Arial"/>
                <w:color w:val="000000"/>
                <w:sz w:val="15"/>
              </w:rPr>
              <w:t>Gender</w:t>
            </w:r>
          </w:p>
        </w:tc>
        <w:tc>
          <w:tcPr>
            <w:tcW w:w="794" w:type="dxa"/>
            <w:tcMar>
              <w:top w:w="25" w:type="dxa"/>
              <w:left w:w="25" w:type="dxa"/>
              <w:bottom w:w="25" w:type="dxa"/>
              <w:right w:w="25" w:type="dxa"/>
            </w:tcMar>
            <w:vAlign w:val="center"/>
          </w:tcPr>
          <w:p w14:paraId="04F1B1A2" w14:textId="77777777" w:rsidR="00105EB8" w:rsidRDefault="00000000">
            <w:pPr>
              <w:spacing w:after="0" w:line="240" w:lineRule="auto"/>
              <w:jc w:val="center"/>
            </w:pPr>
            <w:r>
              <w:rPr>
                <w:rFonts w:ascii="Arial" w:hAnsi="Arial"/>
                <w:color w:val="000000"/>
                <w:sz w:val="15"/>
              </w:rPr>
              <w:t>4</w:t>
            </w:r>
          </w:p>
        </w:tc>
        <w:tc>
          <w:tcPr>
            <w:tcW w:w="6520" w:type="dxa"/>
            <w:tcMar>
              <w:top w:w="25" w:type="dxa"/>
              <w:left w:w="25" w:type="dxa"/>
              <w:bottom w:w="25" w:type="dxa"/>
              <w:right w:w="25" w:type="dxa"/>
            </w:tcMar>
            <w:vAlign w:val="center"/>
          </w:tcPr>
          <w:p w14:paraId="47385018" w14:textId="77777777" w:rsidR="00105EB8" w:rsidRDefault="00000000">
            <w:pPr>
              <w:spacing w:after="0" w:line="240" w:lineRule="auto"/>
            </w:pPr>
            <w:r>
              <w:rPr>
                <w:rFonts w:ascii="Arial" w:hAnsi="Arial"/>
                <w:color w:val="000000"/>
                <w:sz w:val="15"/>
              </w:rPr>
              <w:t>Was the researcher male or female?</w:t>
            </w:r>
          </w:p>
        </w:tc>
        <w:tc>
          <w:tcPr>
            <w:tcW w:w="1587" w:type="dxa"/>
            <w:tcMar>
              <w:top w:w="25" w:type="dxa"/>
              <w:left w:w="25" w:type="dxa"/>
              <w:bottom w:w="25" w:type="dxa"/>
              <w:right w:w="25" w:type="dxa"/>
            </w:tcMar>
            <w:vAlign w:val="center"/>
          </w:tcPr>
          <w:p w14:paraId="5665840E" w14:textId="77777777" w:rsidR="00105EB8" w:rsidRDefault="00000000">
            <w:r>
              <w:rPr>
                <w:rFonts w:ascii="Arial" w:hAnsi="Arial"/>
                <w:sz w:val="18"/>
              </w:rPr>
              <w:t>7</w:t>
            </w:r>
          </w:p>
        </w:tc>
      </w:tr>
      <w:tr w:rsidR="00105EB8" w14:paraId="7BBAFB4C" w14:textId="77777777">
        <w:trPr>
          <w:cantSplit/>
          <w:jc w:val="center"/>
        </w:trPr>
        <w:tc>
          <w:tcPr>
            <w:tcW w:w="2268" w:type="dxa"/>
            <w:tcMar>
              <w:top w:w="25" w:type="dxa"/>
              <w:left w:w="25" w:type="dxa"/>
              <w:bottom w:w="25" w:type="dxa"/>
              <w:right w:w="25" w:type="dxa"/>
            </w:tcMar>
            <w:vAlign w:val="center"/>
          </w:tcPr>
          <w:p w14:paraId="6E1CE7F6" w14:textId="77777777" w:rsidR="00105EB8" w:rsidRDefault="00000000">
            <w:pPr>
              <w:spacing w:after="0" w:line="240" w:lineRule="auto"/>
            </w:pPr>
            <w:r>
              <w:rPr>
                <w:rFonts w:ascii="Arial" w:hAnsi="Arial"/>
                <w:color w:val="000000"/>
                <w:sz w:val="15"/>
              </w:rPr>
              <w:t>Experience and training</w:t>
            </w:r>
          </w:p>
        </w:tc>
        <w:tc>
          <w:tcPr>
            <w:tcW w:w="794" w:type="dxa"/>
            <w:tcMar>
              <w:top w:w="25" w:type="dxa"/>
              <w:left w:w="25" w:type="dxa"/>
              <w:bottom w:w="25" w:type="dxa"/>
              <w:right w:w="25" w:type="dxa"/>
            </w:tcMar>
            <w:vAlign w:val="center"/>
          </w:tcPr>
          <w:p w14:paraId="65FBC472" w14:textId="77777777" w:rsidR="00105EB8" w:rsidRDefault="00000000">
            <w:pPr>
              <w:spacing w:after="0" w:line="240" w:lineRule="auto"/>
              <w:jc w:val="center"/>
            </w:pPr>
            <w:r>
              <w:rPr>
                <w:rFonts w:ascii="Arial" w:hAnsi="Arial"/>
                <w:color w:val="000000"/>
                <w:sz w:val="15"/>
              </w:rPr>
              <w:t>5</w:t>
            </w:r>
          </w:p>
        </w:tc>
        <w:tc>
          <w:tcPr>
            <w:tcW w:w="6520" w:type="dxa"/>
            <w:tcMar>
              <w:top w:w="25" w:type="dxa"/>
              <w:left w:w="25" w:type="dxa"/>
              <w:bottom w:w="25" w:type="dxa"/>
              <w:right w:w="25" w:type="dxa"/>
            </w:tcMar>
            <w:vAlign w:val="center"/>
          </w:tcPr>
          <w:p w14:paraId="06AC41D4" w14:textId="77777777" w:rsidR="00105EB8" w:rsidRDefault="00000000">
            <w:pPr>
              <w:spacing w:after="0" w:line="240" w:lineRule="auto"/>
            </w:pPr>
            <w:r>
              <w:rPr>
                <w:rFonts w:ascii="Arial" w:hAnsi="Arial"/>
                <w:color w:val="000000"/>
                <w:sz w:val="15"/>
              </w:rPr>
              <w:t>What experience or training did the researcher have?</w:t>
            </w:r>
          </w:p>
        </w:tc>
        <w:tc>
          <w:tcPr>
            <w:tcW w:w="1587" w:type="dxa"/>
            <w:tcMar>
              <w:top w:w="25" w:type="dxa"/>
              <w:left w:w="25" w:type="dxa"/>
              <w:bottom w:w="25" w:type="dxa"/>
              <w:right w:w="25" w:type="dxa"/>
            </w:tcMar>
            <w:vAlign w:val="center"/>
          </w:tcPr>
          <w:p w14:paraId="19661186" w14:textId="77777777" w:rsidR="00105EB8" w:rsidRDefault="00000000">
            <w:r>
              <w:rPr>
                <w:rFonts w:ascii="Arial" w:hAnsi="Arial"/>
                <w:sz w:val="18"/>
              </w:rPr>
              <w:t>7</w:t>
            </w:r>
          </w:p>
        </w:tc>
      </w:tr>
      <w:tr w:rsidR="00105EB8" w14:paraId="06037C51" w14:textId="77777777">
        <w:trPr>
          <w:cantSplit/>
          <w:jc w:val="center"/>
        </w:trPr>
        <w:tc>
          <w:tcPr>
            <w:tcW w:w="10880" w:type="dxa"/>
            <w:gridSpan w:val="4"/>
            <w:shd w:val="clear" w:color="auto" w:fill="FFFFFF"/>
            <w:tcMar>
              <w:top w:w="25" w:type="dxa"/>
              <w:left w:w="25" w:type="dxa"/>
              <w:bottom w:w="25" w:type="dxa"/>
              <w:right w:w="25" w:type="dxa"/>
            </w:tcMar>
            <w:vAlign w:val="center"/>
          </w:tcPr>
          <w:p w14:paraId="4F478699" w14:textId="77777777" w:rsidR="00105EB8" w:rsidRDefault="00000000">
            <w:pPr>
              <w:spacing w:after="0" w:line="240" w:lineRule="auto"/>
            </w:pPr>
            <w:r>
              <w:rPr>
                <w:rFonts w:ascii="Arial" w:hAnsi="Arial"/>
                <w:b/>
                <w:color w:val="000000"/>
                <w:sz w:val="15"/>
              </w:rPr>
              <w:t>Relationship with participants</w:t>
            </w:r>
          </w:p>
        </w:tc>
      </w:tr>
      <w:tr w:rsidR="00105EB8" w14:paraId="38F30562" w14:textId="77777777">
        <w:trPr>
          <w:cantSplit/>
          <w:jc w:val="center"/>
        </w:trPr>
        <w:tc>
          <w:tcPr>
            <w:tcW w:w="2268" w:type="dxa"/>
            <w:tcMar>
              <w:top w:w="25" w:type="dxa"/>
              <w:left w:w="25" w:type="dxa"/>
              <w:bottom w:w="25" w:type="dxa"/>
              <w:right w:w="25" w:type="dxa"/>
            </w:tcMar>
            <w:vAlign w:val="center"/>
          </w:tcPr>
          <w:p w14:paraId="4EC4F602" w14:textId="77777777" w:rsidR="00105EB8" w:rsidRDefault="00000000">
            <w:pPr>
              <w:spacing w:after="0" w:line="240" w:lineRule="auto"/>
            </w:pPr>
            <w:r>
              <w:rPr>
                <w:rFonts w:ascii="Arial" w:hAnsi="Arial"/>
                <w:color w:val="000000"/>
                <w:sz w:val="15"/>
              </w:rPr>
              <w:t>Relationship established</w:t>
            </w:r>
          </w:p>
        </w:tc>
        <w:tc>
          <w:tcPr>
            <w:tcW w:w="794" w:type="dxa"/>
            <w:tcMar>
              <w:top w:w="25" w:type="dxa"/>
              <w:left w:w="25" w:type="dxa"/>
              <w:bottom w:w="25" w:type="dxa"/>
              <w:right w:w="25" w:type="dxa"/>
            </w:tcMar>
            <w:vAlign w:val="center"/>
          </w:tcPr>
          <w:p w14:paraId="751E889C" w14:textId="77777777" w:rsidR="00105EB8" w:rsidRDefault="00000000">
            <w:pPr>
              <w:spacing w:after="0" w:line="240" w:lineRule="auto"/>
              <w:jc w:val="center"/>
            </w:pPr>
            <w:r>
              <w:rPr>
                <w:rFonts w:ascii="Arial" w:hAnsi="Arial"/>
                <w:color w:val="000000"/>
                <w:sz w:val="15"/>
              </w:rPr>
              <w:t>6</w:t>
            </w:r>
          </w:p>
        </w:tc>
        <w:tc>
          <w:tcPr>
            <w:tcW w:w="6520" w:type="dxa"/>
            <w:tcMar>
              <w:top w:w="25" w:type="dxa"/>
              <w:left w:w="25" w:type="dxa"/>
              <w:bottom w:w="25" w:type="dxa"/>
              <w:right w:w="25" w:type="dxa"/>
            </w:tcMar>
            <w:vAlign w:val="center"/>
          </w:tcPr>
          <w:p w14:paraId="2F6BB95E" w14:textId="77777777" w:rsidR="00105EB8" w:rsidRDefault="00000000">
            <w:pPr>
              <w:spacing w:after="0" w:line="240" w:lineRule="auto"/>
            </w:pPr>
            <w:r>
              <w:rPr>
                <w:rFonts w:ascii="Arial" w:hAnsi="Arial"/>
                <w:color w:val="000000"/>
                <w:sz w:val="15"/>
              </w:rPr>
              <w:t>Was a relationship established prior to study commencement?</w:t>
            </w:r>
          </w:p>
        </w:tc>
        <w:tc>
          <w:tcPr>
            <w:tcW w:w="1587" w:type="dxa"/>
            <w:tcMar>
              <w:top w:w="25" w:type="dxa"/>
              <w:left w:w="25" w:type="dxa"/>
              <w:bottom w:w="25" w:type="dxa"/>
              <w:right w:w="25" w:type="dxa"/>
            </w:tcMar>
            <w:vAlign w:val="center"/>
          </w:tcPr>
          <w:p w14:paraId="52B305D1" w14:textId="77777777" w:rsidR="00105EB8" w:rsidRDefault="00000000">
            <w:r>
              <w:rPr>
                <w:rFonts w:ascii="Arial" w:hAnsi="Arial"/>
                <w:sz w:val="18"/>
              </w:rPr>
              <w:t>7</w:t>
            </w:r>
          </w:p>
        </w:tc>
      </w:tr>
      <w:tr w:rsidR="00105EB8" w14:paraId="1F17F4B3" w14:textId="77777777">
        <w:trPr>
          <w:cantSplit/>
          <w:jc w:val="center"/>
        </w:trPr>
        <w:tc>
          <w:tcPr>
            <w:tcW w:w="2268" w:type="dxa"/>
            <w:tcMar>
              <w:top w:w="25" w:type="dxa"/>
              <w:left w:w="25" w:type="dxa"/>
              <w:bottom w:w="25" w:type="dxa"/>
              <w:right w:w="25" w:type="dxa"/>
            </w:tcMar>
            <w:vAlign w:val="center"/>
          </w:tcPr>
          <w:p w14:paraId="5E224E00" w14:textId="77777777" w:rsidR="00105EB8" w:rsidRDefault="00000000">
            <w:pPr>
              <w:spacing w:after="0" w:line="240" w:lineRule="auto"/>
            </w:pPr>
            <w:r>
              <w:rPr>
                <w:rFonts w:ascii="Arial" w:hAnsi="Arial"/>
                <w:color w:val="000000"/>
                <w:sz w:val="15"/>
              </w:rPr>
              <w:t>Participant knowledge of the interviewer</w:t>
            </w:r>
          </w:p>
        </w:tc>
        <w:tc>
          <w:tcPr>
            <w:tcW w:w="794" w:type="dxa"/>
            <w:tcMar>
              <w:top w:w="25" w:type="dxa"/>
              <w:left w:w="25" w:type="dxa"/>
              <w:bottom w:w="25" w:type="dxa"/>
              <w:right w:w="25" w:type="dxa"/>
            </w:tcMar>
            <w:vAlign w:val="center"/>
          </w:tcPr>
          <w:p w14:paraId="65174830" w14:textId="77777777" w:rsidR="00105EB8" w:rsidRDefault="00000000">
            <w:pPr>
              <w:spacing w:after="0" w:line="240" w:lineRule="auto"/>
              <w:jc w:val="center"/>
            </w:pPr>
            <w:r>
              <w:rPr>
                <w:rFonts w:ascii="Arial" w:hAnsi="Arial"/>
                <w:color w:val="000000"/>
                <w:sz w:val="15"/>
              </w:rPr>
              <w:t>7</w:t>
            </w:r>
          </w:p>
        </w:tc>
        <w:tc>
          <w:tcPr>
            <w:tcW w:w="6520" w:type="dxa"/>
            <w:tcMar>
              <w:top w:w="25" w:type="dxa"/>
              <w:left w:w="25" w:type="dxa"/>
              <w:bottom w:w="25" w:type="dxa"/>
              <w:right w:w="25" w:type="dxa"/>
            </w:tcMar>
            <w:vAlign w:val="center"/>
          </w:tcPr>
          <w:p w14:paraId="493952BF" w14:textId="77777777" w:rsidR="00105EB8" w:rsidRDefault="00000000">
            <w:pPr>
              <w:spacing w:after="0" w:line="240" w:lineRule="auto"/>
            </w:pPr>
            <w:r>
              <w:rPr>
                <w:rFonts w:ascii="Arial" w:hAnsi="Arial"/>
                <w:color w:val="000000"/>
                <w:sz w:val="15"/>
              </w:rPr>
              <w:t>What did the participants know about the researcher? e.g. personal goals, reasons for doing the research</w:t>
            </w:r>
          </w:p>
        </w:tc>
        <w:tc>
          <w:tcPr>
            <w:tcW w:w="1587" w:type="dxa"/>
            <w:tcMar>
              <w:top w:w="25" w:type="dxa"/>
              <w:left w:w="25" w:type="dxa"/>
              <w:bottom w:w="25" w:type="dxa"/>
              <w:right w:w="25" w:type="dxa"/>
            </w:tcMar>
            <w:vAlign w:val="center"/>
          </w:tcPr>
          <w:p w14:paraId="37284626" w14:textId="77777777" w:rsidR="00105EB8" w:rsidRDefault="00000000">
            <w:r>
              <w:rPr>
                <w:rFonts w:ascii="Arial" w:hAnsi="Arial"/>
                <w:sz w:val="18"/>
              </w:rPr>
              <w:t>7–8</w:t>
            </w:r>
          </w:p>
        </w:tc>
      </w:tr>
      <w:tr w:rsidR="00105EB8" w14:paraId="18F548B3" w14:textId="77777777">
        <w:trPr>
          <w:cantSplit/>
          <w:jc w:val="center"/>
        </w:trPr>
        <w:tc>
          <w:tcPr>
            <w:tcW w:w="2268" w:type="dxa"/>
            <w:tcMar>
              <w:top w:w="25" w:type="dxa"/>
              <w:left w:w="25" w:type="dxa"/>
              <w:bottom w:w="25" w:type="dxa"/>
              <w:right w:w="25" w:type="dxa"/>
            </w:tcMar>
            <w:vAlign w:val="center"/>
          </w:tcPr>
          <w:p w14:paraId="75134925" w14:textId="77777777" w:rsidR="00105EB8" w:rsidRDefault="00000000">
            <w:pPr>
              <w:spacing w:after="0" w:line="240" w:lineRule="auto"/>
            </w:pPr>
            <w:r>
              <w:rPr>
                <w:rFonts w:ascii="Arial" w:hAnsi="Arial"/>
                <w:color w:val="000000"/>
                <w:sz w:val="15"/>
              </w:rPr>
              <w:t>Interviewer characteristics</w:t>
            </w:r>
          </w:p>
        </w:tc>
        <w:tc>
          <w:tcPr>
            <w:tcW w:w="794" w:type="dxa"/>
            <w:tcMar>
              <w:top w:w="25" w:type="dxa"/>
              <w:left w:w="25" w:type="dxa"/>
              <w:bottom w:w="25" w:type="dxa"/>
              <w:right w:w="25" w:type="dxa"/>
            </w:tcMar>
            <w:vAlign w:val="center"/>
          </w:tcPr>
          <w:p w14:paraId="7FEA13A3" w14:textId="77777777" w:rsidR="00105EB8" w:rsidRDefault="00000000">
            <w:pPr>
              <w:spacing w:after="0" w:line="240" w:lineRule="auto"/>
              <w:jc w:val="center"/>
            </w:pPr>
            <w:r>
              <w:rPr>
                <w:rFonts w:ascii="Arial" w:hAnsi="Arial"/>
                <w:color w:val="000000"/>
                <w:sz w:val="15"/>
              </w:rPr>
              <w:t>8</w:t>
            </w:r>
          </w:p>
        </w:tc>
        <w:tc>
          <w:tcPr>
            <w:tcW w:w="6520" w:type="dxa"/>
            <w:tcMar>
              <w:top w:w="25" w:type="dxa"/>
              <w:left w:w="25" w:type="dxa"/>
              <w:bottom w:w="25" w:type="dxa"/>
              <w:right w:w="25" w:type="dxa"/>
            </w:tcMar>
            <w:vAlign w:val="center"/>
          </w:tcPr>
          <w:p w14:paraId="52005684" w14:textId="77777777" w:rsidR="00105EB8" w:rsidRDefault="00000000">
            <w:pPr>
              <w:spacing w:after="0" w:line="240" w:lineRule="auto"/>
            </w:pPr>
            <w:r>
              <w:rPr>
                <w:rFonts w:ascii="Arial" w:hAnsi="Arial"/>
                <w:color w:val="000000"/>
                <w:sz w:val="15"/>
              </w:rPr>
              <w:t>What characteristics were reported about the interviewer/facilitator? e.g. Bias, assumptions, reasons and interests in the research topic</w:t>
            </w:r>
          </w:p>
        </w:tc>
        <w:tc>
          <w:tcPr>
            <w:tcW w:w="1587" w:type="dxa"/>
            <w:tcMar>
              <w:top w:w="25" w:type="dxa"/>
              <w:left w:w="25" w:type="dxa"/>
              <w:bottom w:w="25" w:type="dxa"/>
              <w:right w:w="25" w:type="dxa"/>
            </w:tcMar>
            <w:vAlign w:val="center"/>
          </w:tcPr>
          <w:p w14:paraId="7203DAFE" w14:textId="77777777" w:rsidR="00105EB8" w:rsidRDefault="00000000">
            <w:r>
              <w:rPr>
                <w:rFonts w:ascii="Arial" w:hAnsi="Arial"/>
                <w:sz w:val="18"/>
              </w:rPr>
              <w:t>9</w:t>
            </w:r>
          </w:p>
        </w:tc>
      </w:tr>
      <w:tr w:rsidR="00105EB8" w14:paraId="3C59E554" w14:textId="77777777">
        <w:trPr>
          <w:cantSplit/>
          <w:jc w:val="center"/>
        </w:trPr>
        <w:tc>
          <w:tcPr>
            <w:tcW w:w="10880" w:type="dxa"/>
            <w:gridSpan w:val="4"/>
            <w:shd w:val="clear" w:color="auto" w:fill="FFFFFF"/>
            <w:tcMar>
              <w:top w:w="25" w:type="dxa"/>
              <w:left w:w="25" w:type="dxa"/>
              <w:bottom w:w="25" w:type="dxa"/>
              <w:right w:w="25" w:type="dxa"/>
            </w:tcMar>
            <w:vAlign w:val="center"/>
          </w:tcPr>
          <w:p w14:paraId="14F2A969" w14:textId="77777777" w:rsidR="00105EB8" w:rsidRDefault="00000000">
            <w:pPr>
              <w:spacing w:after="0" w:line="240" w:lineRule="auto"/>
            </w:pPr>
            <w:r>
              <w:rPr>
                <w:rFonts w:ascii="Arial" w:hAnsi="Arial"/>
                <w:b/>
                <w:color w:val="000000"/>
                <w:sz w:val="15"/>
              </w:rPr>
              <w:t>Domain 2: Study design</w:t>
            </w:r>
          </w:p>
        </w:tc>
      </w:tr>
      <w:tr w:rsidR="00105EB8" w14:paraId="574D1E55" w14:textId="77777777">
        <w:trPr>
          <w:cantSplit/>
          <w:jc w:val="center"/>
        </w:trPr>
        <w:tc>
          <w:tcPr>
            <w:tcW w:w="10880" w:type="dxa"/>
            <w:gridSpan w:val="4"/>
            <w:shd w:val="clear" w:color="auto" w:fill="FFFFFF"/>
            <w:tcMar>
              <w:top w:w="25" w:type="dxa"/>
              <w:left w:w="25" w:type="dxa"/>
              <w:bottom w:w="25" w:type="dxa"/>
              <w:right w:w="25" w:type="dxa"/>
            </w:tcMar>
            <w:vAlign w:val="center"/>
          </w:tcPr>
          <w:p w14:paraId="5FBFAC98" w14:textId="77777777" w:rsidR="00105EB8" w:rsidRDefault="00000000">
            <w:pPr>
              <w:spacing w:after="0" w:line="240" w:lineRule="auto"/>
            </w:pPr>
            <w:r>
              <w:rPr>
                <w:rFonts w:ascii="Arial" w:hAnsi="Arial"/>
                <w:b/>
                <w:color w:val="000000"/>
                <w:sz w:val="15"/>
              </w:rPr>
              <w:t>Theoretical framework</w:t>
            </w:r>
          </w:p>
        </w:tc>
      </w:tr>
      <w:tr w:rsidR="00105EB8" w14:paraId="2F13514D" w14:textId="77777777">
        <w:trPr>
          <w:cantSplit/>
          <w:jc w:val="center"/>
        </w:trPr>
        <w:tc>
          <w:tcPr>
            <w:tcW w:w="2268" w:type="dxa"/>
            <w:tcMar>
              <w:top w:w="25" w:type="dxa"/>
              <w:left w:w="25" w:type="dxa"/>
              <w:bottom w:w="25" w:type="dxa"/>
              <w:right w:w="25" w:type="dxa"/>
            </w:tcMar>
            <w:vAlign w:val="center"/>
          </w:tcPr>
          <w:p w14:paraId="449177EC" w14:textId="77777777" w:rsidR="00105EB8" w:rsidRDefault="00000000">
            <w:pPr>
              <w:spacing w:after="0" w:line="240" w:lineRule="auto"/>
            </w:pPr>
            <w:r>
              <w:rPr>
                <w:rFonts w:ascii="Arial" w:hAnsi="Arial"/>
                <w:color w:val="000000"/>
                <w:sz w:val="15"/>
              </w:rPr>
              <w:t>Methodological orientation and Theory</w:t>
            </w:r>
          </w:p>
        </w:tc>
        <w:tc>
          <w:tcPr>
            <w:tcW w:w="794" w:type="dxa"/>
            <w:tcMar>
              <w:top w:w="25" w:type="dxa"/>
              <w:left w:w="25" w:type="dxa"/>
              <w:bottom w:w="25" w:type="dxa"/>
              <w:right w:w="25" w:type="dxa"/>
            </w:tcMar>
            <w:vAlign w:val="center"/>
          </w:tcPr>
          <w:p w14:paraId="1BB278CC" w14:textId="77777777" w:rsidR="00105EB8" w:rsidRDefault="00000000">
            <w:pPr>
              <w:spacing w:after="0" w:line="240" w:lineRule="auto"/>
              <w:jc w:val="center"/>
            </w:pPr>
            <w:r>
              <w:rPr>
                <w:rFonts w:ascii="Arial" w:hAnsi="Arial"/>
                <w:color w:val="000000"/>
                <w:sz w:val="15"/>
              </w:rPr>
              <w:t>9</w:t>
            </w:r>
          </w:p>
        </w:tc>
        <w:tc>
          <w:tcPr>
            <w:tcW w:w="6520" w:type="dxa"/>
            <w:tcMar>
              <w:top w:w="25" w:type="dxa"/>
              <w:left w:w="25" w:type="dxa"/>
              <w:bottom w:w="25" w:type="dxa"/>
              <w:right w:w="25" w:type="dxa"/>
            </w:tcMar>
            <w:vAlign w:val="center"/>
          </w:tcPr>
          <w:p w14:paraId="28D0D858" w14:textId="77777777" w:rsidR="00105EB8" w:rsidRDefault="00000000">
            <w:pPr>
              <w:spacing w:after="0" w:line="240" w:lineRule="auto"/>
            </w:pPr>
            <w:r>
              <w:rPr>
                <w:rFonts w:ascii="Arial" w:hAnsi="Arial"/>
                <w:color w:val="000000"/>
                <w:sz w:val="15"/>
              </w:rPr>
              <w:t>What methodological orientation was stated to underpin the study? e.g. grounded theory, discourse analysis, ethnography, phenomenology, content analysis</w:t>
            </w:r>
          </w:p>
        </w:tc>
        <w:tc>
          <w:tcPr>
            <w:tcW w:w="1587" w:type="dxa"/>
            <w:tcMar>
              <w:top w:w="25" w:type="dxa"/>
              <w:left w:w="25" w:type="dxa"/>
              <w:bottom w:w="25" w:type="dxa"/>
              <w:right w:w="25" w:type="dxa"/>
            </w:tcMar>
            <w:vAlign w:val="center"/>
          </w:tcPr>
          <w:p w14:paraId="6F085E37" w14:textId="77777777" w:rsidR="00105EB8" w:rsidRDefault="00000000">
            <w:r>
              <w:rPr>
                <w:rFonts w:ascii="Arial" w:hAnsi="Arial"/>
                <w:sz w:val="18"/>
              </w:rPr>
              <w:t>6, 8</w:t>
            </w:r>
          </w:p>
        </w:tc>
      </w:tr>
      <w:tr w:rsidR="00105EB8" w14:paraId="39C88C33" w14:textId="77777777">
        <w:trPr>
          <w:cantSplit/>
          <w:jc w:val="center"/>
        </w:trPr>
        <w:tc>
          <w:tcPr>
            <w:tcW w:w="10880" w:type="dxa"/>
            <w:gridSpan w:val="4"/>
            <w:shd w:val="clear" w:color="auto" w:fill="FFFFFF"/>
            <w:tcMar>
              <w:top w:w="25" w:type="dxa"/>
              <w:left w:w="25" w:type="dxa"/>
              <w:bottom w:w="25" w:type="dxa"/>
              <w:right w:w="25" w:type="dxa"/>
            </w:tcMar>
            <w:vAlign w:val="center"/>
          </w:tcPr>
          <w:p w14:paraId="1322D16A" w14:textId="77777777" w:rsidR="00105EB8" w:rsidRDefault="00000000">
            <w:pPr>
              <w:spacing w:after="0" w:line="240" w:lineRule="auto"/>
            </w:pPr>
            <w:r>
              <w:rPr>
                <w:rFonts w:ascii="Arial" w:hAnsi="Arial"/>
                <w:b/>
                <w:color w:val="000000"/>
                <w:sz w:val="15"/>
              </w:rPr>
              <w:t>Participant selection</w:t>
            </w:r>
          </w:p>
        </w:tc>
      </w:tr>
      <w:tr w:rsidR="00105EB8" w14:paraId="68986DF1" w14:textId="77777777">
        <w:trPr>
          <w:cantSplit/>
          <w:jc w:val="center"/>
        </w:trPr>
        <w:tc>
          <w:tcPr>
            <w:tcW w:w="2268" w:type="dxa"/>
            <w:tcMar>
              <w:top w:w="25" w:type="dxa"/>
              <w:left w:w="25" w:type="dxa"/>
              <w:bottom w:w="25" w:type="dxa"/>
              <w:right w:w="25" w:type="dxa"/>
            </w:tcMar>
            <w:vAlign w:val="center"/>
          </w:tcPr>
          <w:p w14:paraId="5DB75F4F" w14:textId="77777777" w:rsidR="00105EB8" w:rsidRDefault="00000000">
            <w:pPr>
              <w:spacing w:after="0" w:line="240" w:lineRule="auto"/>
            </w:pPr>
            <w:r>
              <w:rPr>
                <w:rFonts w:ascii="Arial" w:hAnsi="Arial"/>
                <w:color w:val="000000"/>
                <w:sz w:val="15"/>
              </w:rPr>
              <w:t>Sampling</w:t>
            </w:r>
          </w:p>
        </w:tc>
        <w:tc>
          <w:tcPr>
            <w:tcW w:w="794" w:type="dxa"/>
            <w:tcMar>
              <w:top w:w="25" w:type="dxa"/>
              <w:left w:w="25" w:type="dxa"/>
              <w:bottom w:w="25" w:type="dxa"/>
              <w:right w:w="25" w:type="dxa"/>
            </w:tcMar>
            <w:vAlign w:val="center"/>
          </w:tcPr>
          <w:p w14:paraId="5ED05149" w14:textId="77777777" w:rsidR="00105EB8" w:rsidRDefault="00000000">
            <w:pPr>
              <w:spacing w:after="0" w:line="240" w:lineRule="auto"/>
              <w:jc w:val="center"/>
            </w:pPr>
            <w:r>
              <w:rPr>
                <w:rFonts w:ascii="Arial" w:hAnsi="Arial"/>
                <w:color w:val="000000"/>
                <w:sz w:val="15"/>
              </w:rPr>
              <w:t>10</w:t>
            </w:r>
          </w:p>
        </w:tc>
        <w:tc>
          <w:tcPr>
            <w:tcW w:w="6520" w:type="dxa"/>
            <w:tcMar>
              <w:top w:w="25" w:type="dxa"/>
              <w:left w:w="25" w:type="dxa"/>
              <w:bottom w:w="25" w:type="dxa"/>
              <w:right w:w="25" w:type="dxa"/>
            </w:tcMar>
            <w:vAlign w:val="center"/>
          </w:tcPr>
          <w:p w14:paraId="78CB3376" w14:textId="77777777" w:rsidR="00105EB8" w:rsidRDefault="00000000">
            <w:pPr>
              <w:spacing w:after="0" w:line="240" w:lineRule="auto"/>
            </w:pPr>
            <w:r>
              <w:rPr>
                <w:rFonts w:ascii="Arial" w:hAnsi="Arial"/>
                <w:color w:val="000000"/>
                <w:sz w:val="15"/>
              </w:rPr>
              <w:t>How were participants selected? e.g. purposive, convenience, consecutive, snowball</w:t>
            </w:r>
          </w:p>
        </w:tc>
        <w:tc>
          <w:tcPr>
            <w:tcW w:w="1587" w:type="dxa"/>
            <w:tcMar>
              <w:top w:w="25" w:type="dxa"/>
              <w:left w:w="25" w:type="dxa"/>
              <w:bottom w:w="25" w:type="dxa"/>
              <w:right w:w="25" w:type="dxa"/>
            </w:tcMar>
            <w:vAlign w:val="center"/>
          </w:tcPr>
          <w:p w14:paraId="26821CD2" w14:textId="77777777" w:rsidR="00105EB8" w:rsidRDefault="00000000">
            <w:r>
              <w:rPr>
                <w:rFonts w:ascii="Arial" w:hAnsi="Arial"/>
                <w:sz w:val="18"/>
              </w:rPr>
              <w:t>6</w:t>
            </w:r>
          </w:p>
        </w:tc>
      </w:tr>
      <w:tr w:rsidR="00105EB8" w14:paraId="344E81C4" w14:textId="77777777">
        <w:trPr>
          <w:cantSplit/>
          <w:jc w:val="center"/>
        </w:trPr>
        <w:tc>
          <w:tcPr>
            <w:tcW w:w="2268" w:type="dxa"/>
            <w:tcMar>
              <w:top w:w="25" w:type="dxa"/>
              <w:left w:w="25" w:type="dxa"/>
              <w:bottom w:w="25" w:type="dxa"/>
              <w:right w:w="25" w:type="dxa"/>
            </w:tcMar>
            <w:vAlign w:val="center"/>
          </w:tcPr>
          <w:p w14:paraId="3ABEA598" w14:textId="77777777" w:rsidR="00105EB8" w:rsidRDefault="00000000">
            <w:pPr>
              <w:spacing w:after="0" w:line="240" w:lineRule="auto"/>
            </w:pPr>
            <w:r>
              <w:rPr>
                <w:rFonts w:ascii="Arial" w:hAnsi="Arial"/>
                <w:color w:val="000000"/>
                <w:sz w:val="15"/>
              </w:rPr>
              <w:t>Method of approach</w:t>
            </w:r>
          </w:p>
        </w:tc>
        <w:tc>
          <w:tcPr>
            <w:tcW w:w="794" w:type="dxa"/>
            <w:tcMar>
              <w:top w:w="25" w:type="dxa"/>
              <w:left w:w="25" w:type="dxa"/>
              <w:bottom w:w="25" w:type="dxa"/>
              <w:right w:w="25" w:type="dxa"/>
            </w:tcMar>
            <w:vAlign w:val="center"/>
          </w:tcPr>
          <w:p w14:paraId="3EE39967" w14:textId="77777777" w:rsidR="00105EB8" w:rsidRDefault="00000000">
            <w:pPr>
              <w:spacing w:after="0" w:line="240" w:lineRule="auto"/>
              <w:jc w:val="center"/>
            </w:pPr>
            <w:r>
              <w:rPr>
                <w:rFonts w:ascii="Arial" w:hAnsi="Arial"/>
                <w:color w:val="000000"/>
                <w:sz w:val="15"/>
              </w:rPr>
              <w:t>11</w:t>
            </w:r>
          </w:p>
        </w:tc>
        <w:tc>
          <w:tcPr>
            <w:tcW w:w="6520" w:type="dxa"/>
            <w:tcMar>
              <w:top w:w="25" w:type="dxa"/>
              <w:left w:w="25" w:type="dxa"/>
              <w:bottom w:w="25" w:type="dxa"/>
              <w:right w:w="25" w:type="dxa"/>
            </w:tcMar>
            <w:vAlign w:val="center"/>
          </w:tcPr>
          <w:p w14:paraId="3C80CE73" w14:textId="77777777" w:rsidR="00105EB8" w:rsidRDefault="00000000">
            <w:pPr>
              <w:spacing w:after="0" w:line="240" w:lineRule="auto"/>
            </w:pPr>
            <w:r>
              <w:rPr>
                <w:rFonts w:ascii="Arial" w:hAnsi="Arial"/>
                <w:color w:val="000000"/>
                <w:sz w:val="15"/>
              </w:rPr>
              <w:t>How were participants approached? e.g. face-to-face, telephone, mail, email</w:t>
            </w:r>
          </w:p>
        </w:tc>
        <w:tc>
          <w:tcPr>
            <w:tcW w:w="1587" w:type="dxa"/>
            <w:tcMar>
              <w:top w:w="25" w:type="dxa"/>
              <w:left w:w="25" w:type="dxa"/>
              <w:bottom w:w="25" w:type="dxa"/>
              <w:right w:w="25" w:type="dxa"/>
            </w:tcMar>
            <w:vAlign w:val="center"/>
          </w:tcPr>
          <w:p w14:paraId="347CD6F0" w14:textId="77777777" w:rsidR="00105EB8" w:rsidRDefault="00000000">
            <w:r>
              <w:rPr>
                <w:rFonts w:ascii="Arial" w:hAnsi="Arial"/>
                <w:sz w:val="18"/>
              </w:rPr>
              <w:t>6</w:t>
            </w:r>
          </w:p>
        </w:tc>
      </w:tr>
      <w:tr w:rsidR="00105EB8" w14:paraId="6A2D4B8B" w14:textId="77777777">
        <w:trPr>
          <w:cantSplit/>
          <w:jc w:val="center"/>
        </w:trPr>
        <w:tc>
          <w:tcPr>
            <w:tcW w:w="2268" w:type="dxa"/>
            <w:tcMar>
              <w:top w:w="25" w:type="dxa"/>
              <w:left w:w="25" w:type="dxa"/>
              <w:bottom w:w="25" w:type="dxa"/>
              <w:right w:w="25" w:type="dxa"/>
            </w:tcMar>
            <w:vAlign w:val="center"/>
          </w:tcPr>
          <w:p w14:paraId="42D5081B" w14:textId="77777777" w:rsidR="00105EB8" w:rsidRDefault="00000000">
            <w:pPr>
              <w:spacing w:after="0" w:line="240" w:lineRule="auto"/>
            </w:pPr>
            <w:r>
              <w:rPr>
                <w:rFonts w:ascii="Arial" w:hAnsi="Arial"/>
                <w:color w:val="000000"/>
                <w:sz w:val="15"/>
              </w:rPr>
              <w:t>Sample size</w:t>
            </w:r>
          </w:p>
        </w:tc>
        <w:tc>
          <w:tcPr>
            <w:tcW w:w="794" w:type="dxa"/>
            <w:tcMar>
              <w:top w:w="25" w:type="dxa"/>
              <w:left w:w="25" w:type="dxa"/>
              <w:bottom w:w="25" w:type="dxa"/>
              <w:right w:w="25" w:type="dxa"/>
            </w:tcMar>
            <w:vAlign w:val="center"/>
          </w:tcPr>
          <w:p w14:paraId="01A4CDBA" w14:textId="77777777" w:rsidR="00105EB8" w:rsidRDefault="00000000">
            <w:pPr>
              <w:spacing w:after="0" w:line="240" w:lineRule="auto"/>
              <w:jc w:val="center"/>
            </w:pPr>
            <w:r>
              <w:rPr>
                <w:rFonts w:ascii="Arial" w:hAnsi="Arial"/>
                <w:color w:val="000000"/>
                <w:sz w:val="15"/>
              </w:rPr>
              <w:t>12</w:t>
            </w:r>
          </w:p>
        </w:tc>
        <w:tc>
          <w:tcPr>
            <w:tcW w:w="6520" w:type="dxa"/>
            <w:tcMar>
              <w:top w:w="25" w:type="dxa"/>
              <w:left w:w="25" w:type="dxa"/>
              <w:bottom w:w="25" w:type="dxa"/>
              <w:right w:w="25" w:type="dxa"/>
            </w:tcMar>
            <w:vAlign w:val="center"/>
          </w:tcPr>
          <w:p w14:paraId="2A750AD9" w14:textId="77777777" w:rsidR="00105EB8" w:rsidRDefault="00000000">
            <w:pPr>
              <w:spacing w:after="0" w:line="240" w:lineRule="auto"/>
            </w:pPr>
            <w:r>
              <w:rPr>
                <w:rFonts w:ascii="Arial" w:hAnsi="Arial"/>
                <w:color w:val="000000"/>
                <w:sz w:val="15"/>
              </w:rPr>
              <w:t>How many participants were in the study?</w:t>
            </w:r>
          </w:p>
        </w:tc>
        <w:tc>
          <w:tcPr>
            <w:tcW w:w="1587" w:type="dxa"/>
            <w:tcMar>
              <w:top w:w="25" w:type="dxa"/>
              <w:left w:w="25" w:type="dxa"/>
              <w:bottom w:w="25" w:type="dxa"/>
              <w:right w:w="25" w:type="dxa"/>
            </w:tcMar>
            <w:vAlign w:val="center"/>
          </w:tcPr>
          <w:p w14:paraId="672DFC19" w14:textId="77777777" w:rsidR="00105EB8" w:rsidRDefault="00000000">
            <w:r>
              <w:rPr>
                <w:rFonts w:ascii="Arial" w:hAnsi="Arial"/>
                <w:sz w:val="18"/>
              </w:rPr>
              <w:t>6, 10</w:t>
            </w:r>
          </w:p>
        </w:tc>
      </w:tr>
      <w:tr w:rsidR="00105EB8" w14:paraId="21E89972" w14:textId="77777777">
        <w:trPr>
          <w:cantSplit/>
          <w:jc w:val="center"/>
        </w:trPr>
        <w:tc>
          <w:tcPr>
            <w:tcW w:w="2268" w:type="dxa"/>
            <w:tcMar>
              <w:top w:w="25" w:type="dxa"/>
              <w:left w:w="25" w:type="dxa"/>
              <w:bottom w:w="25" w:type="dxa"/>
              <w:right w:w="25" w:type="dxa"/>
            </w:tcMar>
            <w:vAlign w:val="center"/>
          </w:tcPr>
          <w:p w14:paraId="66B810C6" w14:textId="77777777" w:rsidR="00105EB8" w:rsidRDefault="00000000">
            <w:pPr>
              <w:spacing w:after="0" w:line="240" w:lineRule="auto"/>
            </w:pPr>
            <w:r>
              <w:rPr>
                <w:rFonts w:ascii="Arial" w:hAnsi="Arial"/>
                <w:color w:val="000000"/>
                <w:sz w:val="15"/>
              </w:rPr>
              <w:t>Non-participation</w:t>
            </w:r>
          </w:p>
        </w:tc>
        <w:tc>
          <w:tcPr>
            <w:tcW w:w="794" w:type="dxa"/>
            <w:tcMar>
              <w:top w:w="25" w:type="dxa"/>
              <w:left w:w="25" w:type="dxa"/>
              <w:bottom w:w="25" w:type="dxa"/>
              <w:right w:w="25" w:type="dxa"/>
            </w:tcMar>
            <w:vAlign w:val="center"/>
          </w:tcPr>
          <w:p w14:paraId="3E6870BE" w14:textId="77777777" w:rsidR="00105EB8" w:rsidRDefault="00000000">
            <w:pPr>
              <w:spacing w:after="0" w:line="240" w:lineRule="auto"/>
              <w:jc w:val="center"/>
            </w:pPr>
            <w:r>
              <w:rPr>
                <w:rFonts w:ascii="Arial" w:hAnsi="Arial"/>
                <w:color w:val="000000"/>
                <w:sz w:val="15"/>
              </w:rPr>
              <w:t>13</w:t>
            </w:r>
          </w:p>
        </w:tc>
        <w:tc>
          <w:tcPr>
            <w:tcW w:w="6520" w:type="dxa"/>
            <w:tcMar>
              <w:top w:w="25" w:type="dxa"/>
              <w:left w:w="25" w:type="dxa"/>
              <w:bottom w:w="25" w:type="dxa"/>
              <w:right w:w="25" w:type="dxa"/>
            </w:tcMar>
            <w:vAlign w:val="center"/>
          </w:tcPr>
          <w:p w14:paraId="47BA09AE" w14:textId="77777777" w:rsidR="00105EB8" w:rsidRDefault="00000000">
            <w:pPr>
              <w:spacing w:after="0" w:line="240" w:lineRule="auto"/>
            </w:pPr>
            <w:r>
              <w:rPr>
                <w:rFonts w:ascii="Arial" w:hAnsi="Arial"/>
                <w:color w:val="000000"/>
                <w:sz w:val="15"/>
              </w:rPr>
              <w:t>How many people refused to participate or dropped out? Reasons?</w:t>
            </w:r>
          </w:p>
        </w:tc>
        <w:tc>
          <w:tcPr>
            <w:tcW w:w="1587" w:type="dxa"/>
            <w:tcMar>
              <w:top w:w="25" w:type="dxa"/>
              <w:left w:w="25" w:type="dxa"/>
              <w:bottom w:w="25" w:type="dxa"/>
              <w:right w:w="25" w:type="dxa"/>
            </w:tcMar>
            <w:vAlign w:val="center"/>
          </w:tcPr>
          <w:p w14:paraId="47123E30" w14:textId="77777777" w:rsidR="00105EB8" w:rsidRDefault="00000000">
            <w:r>
              <w:rPr>
                <w:rFonts w:ascii="Arial" w:hAnsi="Arial"/>
                <w:sz w:val="18"/>
              </w:rPr>
              <w:t>6</w:t>
            </w:r>
          </w:p>
        </w:tc>
      </w:tr>
      <w:tr w:rsidR="00105EB8" w14:paraId="63A41EB3" w14:textId="77777777">
        <w:trPr>
          <w:cantSplit/>
          <w:jc w:val="center"/>
        </w:trPr>
        <w:tc>
          <w:tcPr>
            <w:tcW w:w="10880" w:type="dxa"/>
            <w:gridSpan w:val="4"/>
            <w:shd w:val="clear" w:color="auto" w:fill="FFFFFF"/>
            <w:tcMar>
              <w:top w:w="25" w:type="dxa"/>
              <w:left w:w="25" w:type="dxa"/>
              <w:bottom w:w="25" w:type="dxa"/>
              <w:right w:w="25" w:type="dxa"/>
            </w:tcMar>
            <w:vAlign w:val="center"/>
          </w:tcPr>
          <w:p w14:paraId="7353745E" w14:textId="77777777" w:rsidR="00105EB8" w:rsidRDefault="00000000">
            <w:pPr>
              <w:spacing w:after="0" w:line="240" w:lineRule="auto"/>
            </w:pPr>
            <w:r>
              <w:rPr>
                <w:rFonts w:ascii="Arial" w:hAnsi="Arial"/>
                <w:b/>
                <w:color w:val="000000"/>
                <w:sz w:val="15"/>
              </w:rPr>
              <w:t>Setting</w:t>
            </w:r>
          </w:p>
        </w:tc>
      </w:tr>
      <w:tr w:rsidR="00105EB8" w14:paraId="6C475096" w14:textId="77777777">
        <w:trPr>
          <w:cantSplit/>
          <w:jc w:val="center"/>
        </w:trPr>
        <w:tc>
          <w:tcPr>
            <w:tcW w:w="2268" w:type="dxa"/>
            <w:tcMar>
              <w:top w:w="25" w:type="dxa"/>
              <w:left w:w="25" w:type="dxa"/>
              <w:bottom w:w="25" w:type="dxa"/>
              <w:right w:w="25" w:type="dxa"/>
            </w:tcMar>
            <w:vAlign w:val="center"/>
          </w:tcPr>
          <w:p w14:paraId="2A3AB03D" w14:textId="77777777" w:rsidR="00105EB8" w:rsidRDefault="00000000">
            <w:pPr>
              <w:spacing w:after="0" w:line="240" w:lineRule="auto"/>
            </w:pPr>
            <w:r>
              <w:rPr>
                <w:rFonts w:ascii="Arial" w:hAnsi="Arial"/>
                <w:color w:val="000000"/>
                <w:sz w:val="15"/>
              </w:rPr>
              <w:t>Setting of data collection</w:t>
            </w:r>
          </w:p>
        </w:tc>
        <w:tc>
          <w:tcPr>
            <w:tcW w:w="794" w:type="dxa"/>
            <w:tcMar>
              <w:top w:w="25" w:type="dxa"/>
              <w:left w:w="25" w:type="dxa"/>
              <w:bottom w:w="25" w:type="dxa"/>
              <w:right w:w="25" w:type="dxa"/>
            </w:tcMar>
            <w:vAlign w:val="center"/>
          </w:tcPr>
          <w:p w14:paraId="2887EDA0" w14:textId="77777777" w:rsidR="00105EB8" w:rsidRDefault="00000000">
            <w:pPr>
              <w:spacing w:after="0" w:line="240" w:lineRule="auto"/>
              <w:jc w:val="center"/>
            </w:pPr>
            <w:r>
              <w:rPr>
                <w:rFonts w:ascii="Arial" w:hAnsi="Arial"/>
                <w:color w:val="000000"/>
                <w:sz w:val="15"/>
              </w:rPr>
              <w:t>14</w:t>
            </w:r>
          </w:p>
        </w:tc>
        <w:tc>
          <w:tcPr>
            <w:tcW w:w="6520" w:type="dxa"/>
            <w:tcMar>
              <w:top w:w="25" w:type="dxa"/>
              <w:left w:w="25" w:type="dxa"/>
              <w:bottom w:w="25" w:type="dxa"/>
              <w:right w:w="25" w:type="dxa"/>
            </w:tcMar>
            <w:vAlign w:val="center"/>
          </w:tcPr>
          <w:p w14:paraId="01B3E853" w14:textId="77777777" w:rsidR="00105EB8" w:rsidRDefault="00000000">
            <w:pPr>
              <w:spacing w:after="0" w:line="240" w:lineRule="auto"/>
            </w:pPr>
            <w:r>
              <w:rPr>
                <w:rFonts w:ascii="Arial" w:hAnsi="Arial"/>
                <w:color w:val="000000"/>
                <w:sz w:val="15"/>
              </w:rPr>
              <w:t>Where was the data collected? e.g. home, clinic, workplace</w:t>
            </w:r>
          </w:p>
        </w:tc>
        <w:tc>
          <w:tcPr>
            <w:tcW w:w="1587" w:type="dxa"/>
            <w:tcMar>
              <w:top w:w="25" w:type="dxa"/>
              <w:left w:w="25" w:type="dxa"/>
              <w:bottom w:w="25" w:type="dxa"/>
              <w:right w:w="25" w:type="dxa"/>
            </w:tcMar>
            <w:vAlign w:val="center"/>
          </w:tcPr>
          <w:p w14:paraId="6DE4596B" w14:textId="77777777" w:rsidR="00105EB8" w:rsidRDefault="00000000">
            <w:r>
              <w:rPr>
                <w:rFonts w:ascii="Arial" w:hAnsi="Arial"/>
                <w:sz w:val="18"/>
              </w:rPr>
              <w:t>7–8</w:t>
            </w:r>
          </w:p>
        </w:tc>
      </w:tr>
      <w:tr w:rsidR="00105EB8" w14:paraId="56B58BEB" w14:textId="77777777">
        <w:trPr>
          <w:cantSplit/>
          <w:jc w:val="center"/>
        </w:trPr>
        <w:tc>
          <w:tcPr>
            <w:tcW w:w="2268" w:type="dxa"/>
            <w:tcMar>
              <w:top w:w="25" w:type="dxa"/>
              <w:left w:w="25" w:type="dxa"/>
              <w:bottom w:w="25" w:type="dxa"/>
              <w:right w:w="25" w:type="dxa"/>
            </w:tcMar>
            <w:vAlign w:val="center"/>
          </w:tcPr>
          <w:p w14:paraId="06EB7EDC" w14:textId="77777777" w:rsidR="00105EB8" w:rsidRDefault="00000000">
            <w:pPr>
              <w:spacing w:after="0" w:line="240" w:lineRule="auto"/>
            </w:pPr>
            <w:r>
              <w:rPr>
                <w:rFonts w:ascii="Arial" w:hAnsi="Arial"/>
                <w:color w:val="000000"/>
                <w:sz w:val="15"/>
              </w:rPr>
              <w:t>Presence of non-participants</w:t>
            </w:r>
          </w:p>
        </w:tc>
        <w:tc>
          <w:tcPr>
            <w:tcW w:w="794" w:type="dxa"/>
            <w:tcMar>
              <w:top w:w="25" w:type="dxa"/>
              <w:left w:w="25" w:type="dxa"/>
              <w:bottom w:w="25" w:type="dxa"/>
              <w:right w:w="25" w:type="dxa"/>
            </w:tcMar>
            <w:vAlign w:val="center"/>
          </w:tcPr>
          <w:p w14:paraId="136E74D9" w14:textId="77777777" w:rsidR="00105EB8" w:rsidRDefault="00000000">
            <w:pPr>
              <w:spacing w:after="0" w:line="240" w:lineRule="auto"/>
              <w:jc w:val="center"/>
            </w:pPr>
            <w:r>
              <w:rPr>
                <w:rFonts w:ascii="Arial" w:hAnsi="Arial"/>
                <w:color w:val="000000"/>
                <w:sz w:val="15"/>
              </w:rPr>
              <w:t>15</w:t>
            </w:r>
          </w:p>
        </w:tc>
        <w:tc>
          <w:tcPr>
            <w:tcW w:w="6520" w:type="dxa"/>
            <w:tcMar>
              <w:top w:w="25" w:type="dxa"/>
              <w:left w:w="25" w:type="dxa"/>
              <w:bottom w:w="25" w:type="dxa"/>
              <w:right w:w="25" w:type="dxa"/>
            </w:tcMar>
            <w:vAlign w:val="center"/>
          </w:tcPr>
          <w:p w14:paraId="0F8561C8" w14:textId="77777777" w:rsidR="00105EB8" w:rsidRDefault="00000000">
            <w:pPr>
              <w:spacing w:after="0" w:line="240" w:lineRule="auto"/>
            </w:pPr>
            <w:r>
              <w:rPr>
                <w:rFonts w:ascii="Arial" w:hAnsi="Arial"/>
                <w:color w:val="000000"/>
                <w:sz w:val="15"/>
              </w:rPr>
              <w:t>Was anyone else present besides the participants and researchers?</w:t>
            </w:r>
          </w:p>
        </w:tc>
        <w:tc>
          <w:tcPr>
            <w:tcW w:w="1587" w:type="dxa"/>
            <w:tcMar>
              <w:top w:w="25" w:type="dxa"/>
              <w:left w:w="25" w:type="dxa"/>
              <w:bottom w:w="25" w:type="dxa"/>
              <w:right w:w="25" w:type="dxa"/>
            </w:tcMar>
            <w:vAlign w:val="center"/>
          </w:tcPr>
          <w:p w14:paraId="0B04EAEF" w14:textId="77777777" w:rsidR="00105EB8" w:rsidRDefault="00000000">
            <w:r>
              <w:rPr>
                <w:rFonts w:ascii="Arial" w:hAnsi="Arial"/>
                <w:sz w:val="18"/>
              </w:rPr>
              <w:t>8</w:t>
            </w:r>
          </w:p>
        </w:tc>
      </w:tr>
      <w:tr w:rsidR="00105EB8" w14:paraId="7D585024" w14:textId="77777777">
        <w:trPr>
          <w:cantSplit/>
          <w:jc w:val="center"/>
        </w:trPr>
        <w:tc>
          <w:tcPr>
            <w:tcW w:w="2268" w:type="dxa"/>
            <w:tcMar>
              <w:top w:w="25" w:type="dxa"/>
              <w:left w:w="25" w:type="dxa"/>
              <w:bottom w:w="25" w:type="dxa"/>
              <w:right w:w="25" w:type="dxa"/>
            </w:tcMar>
            <w:vAlign w:val="center"/>
          </w:tcPr>
          <w:p w14:paraId="0DC59FF3" w14:textId="77777777" w:rsidR="00105EB8" w:rsidRDefault="00000000">
            <w:pPr>
              <w:spacing w:after="0" w:line="240" w:lineRule="auto"/>
            </w:pPr>
            <w:r>
              <w:rPr>
                <w:rFonts w:ascii="Arial" w:hAnsi="Arial"/>
                <w:color w:val="000000"/>
                <w:sz w:val="15"/>
              </w:rPr>
              <w:t>Description of sample</w:t>
            </w:r>
          </w:p>
        </w:tc>
        <w:tc>
          <w:tcPr>
            <w:tcW w:w="794" w:type="dxa"/>
            <w:tcMar>
              <w:top w:w="25" w:type="dxa"/>
              <w:left w:w="25" w:type="dxa"/>
              <w:bottom w:w="25" w:type="dxa"/>
              <w:right w:w="25" w:type="dxa"/>
            </w:tcMar>
            <w:vAlign w:val="center"/>
          </w:tcPr>
          <w:p w14:paraId="7195DE21" w14:textId="77777777" w:rsidR="00105EB8" w:rsidRDefault="00000000">
            <w:pPr>
              <w:spacing w:after="0" w:line="240" w:lineRule="auto"/>
              <w:jc w:val="center"/>
            </w:pPr>
            <w:r>
              <w:rPr>
                <w:rFonts w:ascii="Arial" w:hAnsi="Arial"/>
                <w:color w:val="000000"/>
                <w:sz w:val="15"/>
              </w:rPr>
              <w:t>16</w:t>
            </w:r>
          </w:p>
        </w:tc>
        <w:tc>
          <w:tcPr>
            <w:tcW w:w="6520" w:type="dxa"/>
            <w:tcMar>
              <w:top w:w="25" w:type="dxa"/>
              <w:left w:w="25" w:type="dxa"/>
              <w:bottom w:w="25" w:type="dxa"/>
              <w:right w:w="25" w:type="dxa"/>
            </w:tcMar>
            <w:vAlign w:val="center"/>
          </w:tcPr>
          <w:p w14:paraId="1D778250" w14:textId="77777777" w:rsidR="00105EB8" w:rsidRDefault="00000000">
            <w:pPr>
              <w:spacing w:after="0" w:line="240" w:lineRule="auto"/>
            </w:pPr>
            <w:r>
              <w:rPr>
                <w:rFonts w:ascii="Arial" w:hAnsi="Arial"/>
                <w:color w:val="000000"/>
                <w:sz w:val="15"/>
              </w:rPr>
              <w:t>What are the important characteristics of the sample? e.g. demographic data, date</w:t>
            </w:r>
          </w:p>
        </w:tc>
        <w:tc>
          <w:tcPr>
            <w:tcW w:w="1587" w:type="dxa"/>
            <w:tcMar>
              <w:top w:w="25" w:type="dxa"/>
              <w:left w:w="25" w:type="dxa"/>
              <w:bottom w:w="25" w:type="dxa"/>
              <w:right w:w="25" w:type="dxa"/>
            </w:tcMar>
            <w:vAlign w:val="center"/>
          </w:tcPr>
          <w:p w14:paraId="0CCF0750" w14:textId="77777777" w:rsidR="00105EB8" w:rsidRDefault="00000000">
            <w:r>
              <w:rPr>
                <w:rFonts w:ascii="Arial" w:hAnsi="Arial"/>
                <w:sz w:val="18"/>
              </w:rPr>
              <w:t>10; Table 1</w:t>
            </w:r>
          </w:p>
        </w:tc>
      </w:tr>
      <w:tr w:rsidR="00105EB8" w14:paraId="77A9EE3B" w14:textId="77777777">
        <w:trPr>
          <w:cantSplit/>
          <w:jc w:val="center"/>
        </w:trPr>
        <w:tc>
          <w:tcPr>
            <w:tcW w:w="10880" w:type="dxa"/>
            <w:gridSpan w:val="4"/>
            <w:shd w:val="clear" w:color="auto" w:fill="FFFFFF"/>
            <w:tcMar>
              <w:top w:w="25" w:type="dxa"/>
              <w:left w:w="25" w:type="dxa"/>
              <w:bottom w:w="25" w:type="dxa"/>
              <w:right w:w="25" w:type="dxa"/>
            </w:tcMar>
            <w:vAlign w:val="center"/>
          </w:tcPr>
          <w:p w14:paraId="40076B3E" w14:textId="77777777" w:rsidR="00105EB8" w:rsidRDefault="00000000">
            <w:pPr>
              <w:spacing w:after="0" w:line="240" w:lineRule="auto"/>
            </w:pPr>
            <w:r>
              <w:rPr>
                <w:rFonts w:ascii="Arial" w:hAnsi="Arial"/>
                <w:b/>
                <w:color w:val="000000"/>
                <w:sz w:val="15"/>
              </w:rPr>
              <w:t>Data collection</w:t>
            </w:r>
          </w:p>
        </w:tc>
      </w:tr>
      <w:tr w:rsidR="00105EB8" w14:paraId="25C9AA90" w14:textId="77777777">
        <w:trPr>
          <w:cantSplit/>
          <w:jc w:val="center"/>
        </w:trPr>
        <w:tc>
          <w:tcPr>
            <w:tcW w:w="2268" w:type="dxa"/>
            <w:tcMar>
              <w:top w:w="25" w:type="dxa"/>
              <w:left w:w="25" w:type="dxa"/>
              <w:bottom w:w="25" w:type="dxa"/>
              <w:right w:w="25" w:type="dxa"/>
            </w:tcMar>
            <w:vAlign w:val="center"/>
          </w:tcPr>
          <w:p w14:paraId="4D253CED" w14:textId="77777777" w:rsidR="00105EB8" w:rsidRDefault="00000000">
            <w:pPr>
              <w:spacing w:after="0" w:line="240" w:lineRule="auto"/>
            </w:pPr>
            <w:r>
              <w:rPr>
                <w:rFonts w:ascii="Arial" w:hAnsi="Arial"/>
                <w:color w:val="000000"/>
                <w:sz w:val="15"/>
              </w:rPr>
              <w:t>Interview guide</w:t>
            </w:r>
          </w:p>
        </w:tc>
        <w:tc>
          <w:tcPr>
            <w:tcW w:w="794" w:type="dxa"/>
            <w:tcMar>
              <w:top w:w="25" w:type="dxa"/>
              <w:left w:w="25" w:type="dxa"/>
              <w:bottom w:w="25" w:type="dxa"/>
              <w:right w:w="25" w:type="dxa"/>
            </w:tcMar>
            <w:vAlign w:val="center"/>
          </w:tcPr>
          <w:p w14:paraId="289F34BA" w14:textId="77777777" w:rsidR="00105EB8" w:rsidRDefault="00000000">
            <w:pPr>
              <w:spacing w:after="0" w:line="240" w:lineRule="auto"/>
              <w:jc w:val="center"/>
            </w:pPr>
            <w:r>
              <w:rPr>
                <w:rFonts w:ascii="Arial" w:hAnsi="Arial"/>
                <w:color w:val="000000"/>
                <w:sz w:val="15"/>
              </w:rPr>
              <w:t>17</w:t>
            </w:r>
          </w:p>
        </w:tc>
        <w:tc>
          <w:tcPr>
            <w:tcW w:w="6520" w:type="dxa"/>
            <w:tcMar>
              <w:top w:w="25" w:type="dxa"/>
              <w:left w:w="25" w:type="dxa"/>
              <w:bottom w:w="25" w:type="dxa"/>
              <w:right w:w="25" w:type="dxa"/>
            </w:tcMar>
            <w:vAlign w:val="center"/>
          </w:tcPr>
          <w:p w14:paraId="7EB69B3C" w14:textId="77777777" w:rsidR="00105EB8" w:rsidRDefault="00000000">
            <w:pPr>
              <w:spacing w:after="0" w:line="240" w:lineRule="auto"/>
            </w:pPr>
            <w:r>
              <w:rPr>
                <w:rFonts w:ascii="Arial" w:hAnsi="Arial"/>
                <w:color w:val="000000"/>
                <w:sz w:val="15"/>
              </w:rPr>
              <w:t>Were questions, prompts, guides provided by the authors? Was it pilot tested?</w:t>
            </w:r>
          </w:p>
        </w:tc>
        <w:tc>
          <w:tcPr>
            <w:tcW w:w="1587" w:type="dxa"/>
            <w:tcMar>
              <w:top w:w="25" w:type="dxa"/>
              <w:left w:w="25" w:type="dxa"/>
              <w:bottom w:w="25" w:type="dxa"/>
              <w:right w:w="25" w:type="dxa"/>
            </w:tcMar>
            <w:vAlign w:val="center"/>
          </w:tcPr>
          <w:p w14:paraId="3E6E3A91" w14:textId="77777777" w:rsidR="00105EB8" w:rsidRDefault="00000000">
            <w:r>
              <w:rPr>
                <w:rFonts w:ascii="Arial" w:hAnsi="Arial"/>
                <w:sz w:val="18"/>
              </w:rPr>
              <w:t>7; Additional file 1</w:t>
            </w:r>
          </w:p>
        </w:tc>
      </w:tr>
      <w:tr w:rsidR="00105EB8" w14:paraId="66A3E9E5" w14:textId="77777777">
        <w:trPr>
          <w:cantSplit/>
          <w:jc w:val="center"/>
        </w:trPr>
        <w:tc>
          <w:tcPr>
            <w:tcW w:w="2268" w:type="dxa"/>
            <w:tcMar>
              <w:top w:w="25" w:type="dxa"/>
              <w:left w:w="25" w:type="dxa"/>
              <w:bottom w:w="25" w:type="dxa"/>
              <w:right w:w="25" w:type="dxa"/>
            </w:tcMar>
            <w:vAlign w:val="center"/>
          </w:tcPr>
          <w:p w14:paraId="44A120A4" w14:textId="77777777" w:rsidR="00105EB8" w:rsidRDefault="00000000">
            <w:pPr>
              <w:spacing w:after="0" w:line="240" w:lineRule="auto"/>
            </w:pPr>
            <w:r>
              <w:rPr>
                <w:rFonts w:ascii="Arial" w:hAnsi="Arial"/>
                <w:color w:val="000000"/>
                <w:sz w:val="15"/>
              </w:rPr>
              <w:t>Repeat interviews</w:t>
            </w:r>
          </w:p>
        </w:tc>
        <w:tc>
          <w:tcPr>
            <w:tcW w:w="794" w:type="dxa"/>
            <w:tcMar>
              <w:top w:w="25" w:type="dxa"/>
              <w:left w:w="25" w:type="dxa"/>
              <w:bottom w:w="25" w:type="dxa"/>
              <w:right w:w="25" w:type="dxa"/>
            </w:tcMar>
            <w:vAlign w:val="center"/>
          </w:tcPr>
          <w:p w14:paraId="746E149B" w14:textId="77777777" w:rsidR="00105EB8" w:rsidRDefault="00000000">
            <w:pPr>
              <w:spacing w:after="0" w:line="240" w:lineRule="auto"/>
              <w:jc w:val="center"/>
            </w:pPr>
            <w:r>
              <w:rPr>
                <w:rFonts w:ascii="Arial" w:hAnsi="Arial"/>
                <w:color w:val="000000"/>
                <w:sz w:val="15"/>
              </w:rPr>
              <w:t>18</w:t>
            </w:r>
          </w:p>
        </w:tc>
        <w:tc>
          <w:tcPr>
            <w:tcW w:w="6520" w:type="dxa"/>
            <w:tcMar>
              <w:top w:w="25" w:type="dxa"/>
              <w:left w:w="25" w:type="dxa"/>
              <w:bottom w:w="25" w:type="dxa"/>
              <w:right w:w="25" w:type="dxa"/>
            </w:tcMar>
            <w:vAlign w:val="center"/>
          </w:tcPr>
          <w:p w14:paraId="3E198721" w14:textId="77777777" w:rsidR="00105EB8" w:rsidRDefault="00000000">
            <w:pPr>
              <w:spacing w:after="0" w:line="240" w:lineRule="auto"/>
            </w:pPr>
            <w:r>
              <w:rPr>
                <w:rFonts w:ascii="Arial" w:hAnsi="Arial"/>
                <w:color w:val="000000"/>
                <w:sz w:val="15"/>
              </w:rPr>
              <w:t>Were repeat interviews carried out? If yes, how many?</w:t>
            </w:r>
          </w:p>
        </w:tc>
        <w:tc>
          <w:tcPr>
            <w:tcW w:w="1587" w:type="dxa"/>
            <w:tcMar>
              <w:top w:w="25" w:type="dxa"/>
              <w:left w:w="25" w:type="dxa"/>
              <w:bottom w:w="25" w:type="dxa"/>
              <w:right w:w="25" w:type="dxa"/>
            </w:tcMar>
            <w:vAlign w:val="center"/>
          </w:tcPr>
          <w:p w14:paraId="7461CA89" w14:textId="77777777" w:rsidR="00105EB8" w:rsidRDefault="00000000">
            <w:r>
              <w:rPr>
                <w:rFonts w:ascii="Arial" w:hAnsi="Arial"/>
                <w:sz w:val="18"/>
              </w:rPr>
              <w:t>8</w:t>
            </w:r>
          </w:p>
        </w:tc>
      </w:tr>
      <w:tr w:rsidR="00105EB8" w14:paraId="480AB83A" w14:textId="77777777">
        <w:trPr>
          <w:cantSplit/>
          <w:jc w:val="center"/>
        </w:trPr>
        <w:tc>
          <w:tcPr>
            <w:tcW w:w="2268" w:type="dxa"/>
            <w:tcMar>
              <w:top w:w="25" w:type="dxa"/>
              <w:left w:w="25" w:type="dxa"/>
              <w:bottom w:w="25" w:type="dxa"/>
              <w:right w:w="25" w:type="dxa"/>
            </w:tcMar>
            <w:vAlign w:val="center"/>
          </w:tcPr>
          <w:p w14:paraId="3950E769" w14:textId="77777777" w:rsidR="00105EB8" w:rsidRDefault="00000000">
            <w:pPr>
              <w:spacing w:after="0" w:line="240" w:lineRule="auto"/>
            </w:pPr>
            <w:r>
              <w:rPr>
                <w:rFonts w:ascii="Arial" w:hAnsi="Arial"/>
                <w:color w:val="000000"/>
                <w:sz w:val="15"/>
              </w:rPr>
              <w:t>Audio/visual recording</w:t>
            </w:r>
          </w:p>
        </w:tc>
        <w:tc>
          <w:tcPr>
            <w:tcW w:w="794" w:type="dxa"/>
            <w:tcMar>
              <w:top w:w="25" w:type="dxa"/>
              <w:left w:w="25" w:type="dxa"/>
              <w:bottom w:w="25" w:type="dxa"/>
              <w:right w:w="25" w:type="dxa"/>
            </w:tcMar>
            <w:vAlign w:val="center"/>
          </w:tcPr>
          <w:p w14:paraId="6FCA6C3A" w14:textId="77777777" w:rsidR="00105EB8" w:rsidRDefault="00000000">
            <w:pPr>
              <w:spacing w:after="0" w:line="240" w:lineRule="auto"/>
              <w:jc w:val="center"/>
            </w:pPr>
            <w:r>
              <w:rPr>
                <w:rFonts w:ascii="Arial" w:hAnsi="Arial"/>
                <w:color w:val="000000"/>
                <w:sz w:val="15"/>
              </w:rPr>
              <w:t>19</w:t>
            </w:r>
          </w:p>
        </w:tc>
        <w:tc>
          <w:tcPr>
            <w:tcW w:w="6520" w:type="dxa"/>
            <w:tcMar>
              <w:top w:w="25" w:type="dxa"/>
              <w:left w:w="25" w:type="dxa"/>
              <w:bottom w:w="25" w:type="dxa"/>
              <w:right w:w="25" w:type="dxa"/>
            </w:tcMar>
            <w:vAlign w:val="center"/>
          </w:tcPr>
          <w:p w14:paraId="43A6D90B" w14:textId="77777777" w:rsidR="00105EB8" w:rsidRDefault="00000000">
            <w:pPr>
              <w:spacing w:after="0" w:line="240" w:lineRule="auto"/>
            </w:pPr>
            <w:r>
              <w:rPr>
                <w:rFonts w:ascii="Arial" w:hAnsi="Arial"/>
                <w:color w:val="000000"/>
                <w:sz w:val="15"/>
              </w:rPr>
              <w:t>Did the research use audio or visual recording to collect the data?</w:t>
            </w:r>
          </w:p>
        </w:tc>
        <w:tc>
          <w:tcPr>
            <w:tcW w:w="1587" w:type="dxa"/>
            <w:tcMar>
              <w:top w:w="25" w:type="dxa"/>
              <w:left w:w="25" w:type="dxa"/>
              <w:bottom w:w="25" w:type="dxa"/>
              <w:right w:w="25" w:type="dxa"/>
            </w:tcMar>
            <w:vAlign w:val="center"/>
          </w:tcPr>
          <w:p w14:paraId="72E14B17" w14:textId="77777777" w:rsidR="00105EB8" w:rsidRDefault="00000000">
            <w:r>
              <w:rPr>
                <w:rFonts w:ascii="Arial" w:hAnsi="Arial"/>
                <w:sz w:val="18"/>
              </w:rPr>
              <w:t>8</w:t>
            </w:r>
          </w:p>
        </w:tc>
      </w:tr>
      <w:tr w:rsidR="00105EB8" w14:paraId="13669D11" w14:textId="77777777">
        <w:trPr>
          <w:cantSplit/>
          <w:jc w:val="center"/>
        </w:trPr>
        <w:tc>
          <w:tcPr>
            <w:tcW w:w="2268" w:type="dxa"/>
            <w:tcMar>
              <w:top w:w="25" w:type="dxa"/>
              <w:left w:w="25" w:type="dxa"/>
              <w:bottom w:w="25" w:type="dxa"/>
              <w:right w:w="25" w:type="dxa"/>
            </w:tcMar>
            <w:vAlign w:val="center"/>
          </w:tcPr>
          <w:p w14:paraId="5E4A611C" w14:textId="77777777" w:rsidR="00105EB8" w:rsidRDefault="00000000">
            <w:pPr>
              <w:spacing w:after="0" w:line="240" w:lineRule="auto"/>
            </w:pPr>
            <w:r>
              <w:rPr>
                <w:rFonts w:ascii="Arial" w:hAnsi="Arial"/>
                <w:color w:val="000000"/>
                <w:sz w:val="15"/>
              </w:rPr>
              <w:lastRenderedPageBreak/>
              <w:t>Field notes</w:t>
            </w:r>
          </w:p>
        </w:tc>
        <w:tc>
          <w:tcPr>
            <w:tcW w:w="794" w:type="dxa"/>
            <w:tcMar>
              <w:top w:w="25" w:type="dxa"/>
              <w:left w:w="25" w:type="dxa"/>
              <w:bottom w:w="25" w:type="dxa"/>
              <w:right w:w="25" w:type="dxa"/>
            </w:tcMar>
            <w:vAlign w:val="center"/>
          </w:tcPr>
          <w:p w14:paraId="667C596B" w14:textId="77777777" w:rsidR="00105EB8" w:rsidRDefault="00000000">
            <w:pPr>
              <w:spacing w:after="0" w:line="240" w:lineRule="auto"/>
              <w:jc w:val="center"/>
            </w:pPr>
            <w:r>
              <w:rPr>
                <w:rFonts w:ascii="Arial" w:hAnsi="Arial"/>
                <w:color w:val="000000"/>
                <w:sz w:val="15"/>
              </w:rPr>
              <w:t>20</w:t>
            </w:r>
          </w:p>
        </w:tc>
        <w:tc>
          <w:tcPr>
            <w:tcW w:w="6520" w:type="dxa"/>
            <w:tcMar>
              <w:top w:w="25" w:type="dxa"/>
              <w:left w:w="25" w:type="dxa"/>
              <w:bottom w:w="25" w:type="dxa"/>
              <w:right w:w="25" w:type="dxa"/>
            </w:tcMar>
            <w:vAlign w:val="center"/>
          </w:tcPr>
          <w:p w14:paraId="4B7F4D70" w14:textId="77777777" w:rsidR="00105EB8" w:rsidRDefault="00000000">
            <w:pPr>
              <w:spacing w:after="0" w:line="240" w:lineRule="auto"/>
            </w:pPr>
            <w:r>
              <w:rPr>
                <w:rFonts w:ascii="Arial" w:hAnsi="Arial"/>
                <w:color w:val="000000"/>
                <w:sz w:val="15"/>
              </w:rPr>
              <w:t>Were field notes made during and/or after the interview or focus group?</w:t>
            </w:r>
          </w:p>
        </w:tc>
        <w:tc>
          <w:tcPr>
            <w:tcW w:w="1587" w:type="dxa"/>
            <w:tcMar>
              <w:top w:w="25" w:type="dxa"/>
              <w:left w:w="25" w:type="dxa"/>
              <w:bottom w:w="25" w:type="dxa"/>
              <w:right w:w="25" w:type="dxa"/>
            </w:tcMar>
            <w:vAlign w:val="center"/>
          </w:tcPr>
          <w:p w14:paraId="6DCAAD48" w14:textId="77777777" w:rsidR="00105EB8" w:rsidRDefault="00000000">
            <w:r>
              <w:rPr>
                <w:rFonts w:ascii="Arial" w:hAnsi="Arial"/>
                <w:sz w:val="18"/>
              </w:rPr>
              <w:t>7</w:t>
            </w:r>
          </w:p>
        </w:tc>
      </w:tr>
      <w:tr w:rsidR="00105EB8" w14:paraId="5CF3A467" w14:textId="77777777">
        <w:trPr>
          <w:cantSplit/>
          <w:jc w:val="center"/>
        </w:trPr>
        <w:tc>
          <w:tcPr>
            <w:tcW w:w="2268" w:type="dxa"/>
            <w:tcMar>
              <w:top w:w="25" w:type="dxa"/>
              <w:left w:w="25" w:type="dxa"/>
              <w:bottom w:w="25" w:type="dxa"/>
              <w:right w:w="25" w:type="dxa"/>
            </w:tcMar>
            <w:vAlign w:val="center"/>
          </w:tcPr>
          <w:p w14:paraId="62A45D08" w14:textId="77777777" w:rsidR="00105EB8" w:rsidRDefault="00000000">
            <w:pPr>
              <w:spacing w:after="0" w:line="240" w:lineRule="auto"/>
            </w:pPr>
            <w:r>
              <w:rPr>
                <w:rFonts w:ascii="Arial" w:hAnsi="Arial"/>
                <w:color w:val="000000"/>
                <w:sz w:val="15"/>
              </w:rPr>
              <w:t>Duration</w:t>
            </w:r>
          </w:p>
        </w:tc>
        <w:tc>
          <w:tcPr>
            <w:tcW w:w="794" w:type="dxa"/>
            <w:tcMar>
              <w:top w:w="25" w:type="dxa"/>
              <w:left w:w="25" w:type="dxa"/>
              <w:bottom w:w="25" w:type="dxa"/>
              <w:right w:w="25" w:type="dxa"/>
            </w:tcMar>
            <w:vAlign w:val="center"/>
          </w:tcPr>
          <w:p w14:paraId="5691DD2A" w14:textId="77777777" w:rsidR="00105EB8" w:rsidRDefault="00000000">
            <w:pPr>
              <w:spacing w:after="0" w:line="240" w:lineRule="auto"/>
              <w:jc w:val="center"/>
            </w:pPr>
            <w:r>
              <w:rPr>
                <w:rFonts w:ascii="Arial" w:hAnsi="Arial"/>
                <w:color w:val="000000"/>
                <w:sz w:val="15"/>
              </w:rPr>
              <w:t>21</w:t>
            </w:r>
          </w:p>
        </w:tc>
        <w:tc>
          <w:tcPr>
            <w:tcW w:w="6520" w:type="dxa"/>
            <w:tcMar>
              <w:top w:w="25" w:type="dxa"/>
              <w:left w:w="25" w:type="dxa"/>
              <w:bottom w:w="25" w:type="dxa"/>
              <w:right w:w="25" w:type="dxa"/>
            </w:tcMar>
            <w:vAlign w:val="center"/>
          </w:tcPr>
          <w:p w14:paraId="34DE6542" w14:textId="77777777" w:rsidR="00105EB8" w:rsidRDefault="00000000">
            <w:pPr>
              <w:spacing w:after="0" w:line="240" w:lineRule="auto"/>
            </w:pPr>
            <w:r>
              <w:rPr>
                <w:rFonts w:ascii="Arial" w:hAnsi="Arial"/>
                <w:color w:val="000000"/>
                <w:sz w:val="15"/>
              </w:rPr>
              <w:t>What was the duration of the interviews or focus group?</w:t>
            </w:r>
          </w:p>
        </w:tc>
        <w:tc>
          <w:tcPr>
            <w:tcW w:w="1587" w:type="dxa"/>
            <w:tcMar>
              <w:top w:w="25" w:type="dxa"/>
              <w:left w:w="25" w:type="dxa"/>
              <w:bottom w:w="25" w:type="dxa"/>
              <w:right w:w="25" w:type="dxa"/>
            </w:tcMar>
            <w:vAlign w:val="center"/>
          </w:tcPr>
          <w:p w14:paraId="52DF5603" w14:textId="77777777" w:rsidR="00105EB8" w:rsidRDefault="00000000">
            <w:r>
              <w:rPr>
                <w:rFonts w:ascii="Arial" w:hAnsi="Arial"/>
                <w:sz w:val="18"/>
              </w:rPr>
              <w:t>8</w:t>
            </w:r>
          </w:p>
        </w:tc>
      </w:tr>
      <w:tr w:rsidR="00105EB8" w14:paraId="486F379B" w14:textId="77777777">
        <w:trPr>
          <w:cantSplit/>
          <w:jc w:val="center"/>
        </w:trPr>
        <w:tc>
          <w:tcPr>
            <w:tcW w:w="2268" w:type="dxa"/>
            <w:tcMar>
              <w:top w:w="25" w:type="dxa"/>
              <w:left w:w="25" w:type="dxa"/>
              <w:bottom w:w="25" w:type="dxa"/>
              <w:right w:w="25" w:type="dxa"/>
            </w:tcMar>
            <w:vAlign w:val="center"/>
          </w:tcPr>
          <w:p w14:paraId="09F6F22A" w14:textId="77777777" w:rsidR="00105EB8" w:rsidRDefault="00000000">
            <w:pPr>
              <w:spacing w:after="0" w:line="240" w:lineRule="auto"/>
            </w:pPr>
            <w:r>
              <w:rPr>
                <w:rFonts w:ascii="Arial" w:hAnsi="Arial"/>
                <w:color w:val="000000"/>
                <w:sz w:val="15"/>
              </w:rPr>
              <w:t>Data saturation</w:t>
            </w:r>
          </w:p>
        </w:tc>
        <w:tc>
          <w:tcPr>
            <w:tcW w:w="794" w:type="dxa"/>
            <w:tcMar>
              <w:top w:w="25" w:type="dxa"/>
              <w:left w:w="25" w:type="dxa"/>
              <w:bottom w:w="25" w:type="dxa"/>
              <w:right w:w="25" w:type="dxa"/>
            </w:tcMar>
            <w:vAlign w:val="center"/>
          </w:tcPr>
          <w:p w14:paraId="61B4FA91" w14:textId="77777777" w:rsidR="00105EB8" w:rsidRDefault="00000000">
            <w:pPr>
              <w:spacing w:after="0" w:line="240" w:lineRule="auto"/>
              <w:jc w:val="center"/>
            </w:pPr>
            <w:r>
              <w:rPr>
                <w:rFonts w:ascii="Arial" w:hAnsi="Arial"/>
                <w:color w:val="000000"/>
                <w:sz w:val="15"/>
              </w:rPr>
              <w:t>22</w:t>
            </w:r>
          </w:p>
        </w:tc>
        <w:tc>
          <w:tcPr>
            <w:tcW w:w="6520" w:type="dxa"/>
            <w:tcMar>
              <w:top w:w="25" w:type="dxa"/>
              <w:left w:w="25" w:type="dxa"/>
              <w:bottom w:w="25" w:type="dxa"/>
              <w:right w:w="25" w:type="dxa"/>
            </w:tcMar>
            <w:vAlign w:val="center"/>
          </w:tcPr>
          <w:p w14:paraId="76FD6730" w14:textId="77777777" w:rsidR="00105EB8" w:rsidRDefault="00000000">
            <w:pPr>
              <w:spacing w:after="0" w:line="240" w:lineRule="auto"/>
            </w:pPr>
            <w:r>
              <w:rPr>
                <w:rFonts w:ascii="Arial" w:hAnsi="Arial"/>
                <w:color w:val="000000"/>
                <w:sz w:val="15"/>
              </w:rPr>
              <w:t>Was data saturation discussed?</w:t>
            </w:r>
          </w:p>
        </w:tc>
        <w:tc>
          <w:tcPr>
            <w:tcW w:w="1587" w:type="dxa"/>
            <w:tcMar>
              <w:top w:w="25" w:type="dxa"/>
              <w:left w:w="25" w:type="dxa"/>
              <w:bottom w:w="25" w:type="dxa"/>
              <w:right w:w="25" w:type="dxa"/>
            </w:tcMar>
            <w:vAlign w:val="center"/>
          </w:tcPr>
          <w:p w14:paraId="726C8675" w14:textId="77777777" w:rsidR="00105EB8" w:rsidRDefault="00000000">
            <w:r>
              <w:rPr>
                <w:rFonts w:ascii="Arial" w:hAnsi="Arial"/>
                <w:sz w:val="18"/>
              </w:rPr>
              <w:t>8</w:t>
            </w:r>
          </w:p>
        </w:tc>
      </w:tr>
      <w:tr w:rsidR="00105EB8" w14:paraId="047D549A" w14:textId="77777777">
        <w:trPr>
          <w:cantSplit/>
          <w:jc w:val="center"/>
        </w:trPr>
        <w:tc>
          <w:tcPr>
            <w:tcW w:w="2268" w:type="dxa"/>
            <w:tcMar>
              <w:top w:w="25" w:type="dxa"/>
              <w:left w:w="25" w:type="dxa"/>
              <w:bottom w:w="25" w:type="dxa"/>
              <w:right w:w="25" w:type="dxa"/>
            </w:tcMar>
            <w:vAlign w:val="center"/>
          </w:tcPr>
          <w:p w14:paraId="6DB50DF2" w14:textId="77777777" w:rsidR="00105EB8" w:rsidRDefault="00000000">
            <w:pPr>
              <w:spacing w:after="0" w:line="240" w:lineRule="auto"/>
            </w:pPr>
            <w:r>
              <w:rPr>
                <w:rFonts w:ascii="Arial" w:hAnsi="Arial"/>
                <w:color w:val="000000"/>
                <w:sz w:val="15"/>
              </w:rPr>
              <w:t>Transcripts returned</w:t>
            </w:r>
          </w:p>
        </w:tc>
        <w:tc>
          <w:tcPr>
            <w:tcW w:w="794" w:type="dxa"/>
            <w:tcMar>
              <w:top w:w="25" w:type="dxa"/>
              <w:left w:w="25" w:type="dxa"/>
              <w:bottom w:w="25" w:type="dxa"/>
              <w:right w:w="25" w:type="dxa"/>
            </w:tcMar>
            <w:vAlign w:val="center"/>
          </w:tcPr>
          <w:p w14:paraId="55E4F88B" w14:textId="77777777" w:rsidR="00105EB8" w:rsidRDefault="00000000">
            <w:pPr>
              <w:spacing w:after="0" w:line="240" w:lineRule="auto"/>
              <w:jc w:val="center"/>
            </w:pPr>
            <w:r>
              <w:rPr>
                <w:rFonts w:ascii="Arial" w:hAnsi="Arial"/>
                <w:color w:val="000000"/>
                <w:sz w:val="15"/>
              </w:rPr>
              <w:t>23</w:t>
            </w:r>
          </w:p>
        </w:tc>
        <w:tc>
          <w:tcPr>
            <w:tcW w:w="6520" w:type="dxa"/>
            <w:tcMar>
              <w:top w:w="25" w:type="dxa"/>
              <w:left w:w="25" w:type="dxa"/>
              <w:bottom w:w="25" w:type="dxa"/>
              <w:right w:w="25" w:type="dxa"/>
            </w:tcMar>
            <w:vAlign w:val="center"/>
          </w:tcPr>
          <w:p w14:paraId="4C1FE19C" w14:textId="77777777" w:rsidR="00105EB8" w:rsidRDefault="00000000">
            <w:pPr>
              <w:spacing w:after="0" w:line="240" w:lineRule="auto"/>
            </w:pPr>
            <w:r>
              <w:rPr>
                <w:rFonts w:ascii="Arial" w:hAnsi="Arial"/>
                <w:color w:val="000000"/>
                <w:sz w:val="15"/>
              </w:rPr>
              <w:t>Were transcripts returned to participants for comment and/or correction?</w:t>
            </w:r>
          </w:p>
        </w:tc>
        <w:tc>
          <w:tcPr>
            <w:tcW w:w="1587" w:type="dxa"/>
            <w:tcMar>
              <w:top w:w="25" w:type="dxa"/>
              <w:left w:w="25" w:type="dxa"/>
              <w:bottom w:w="25" w:type="dxa"/>
              <w:right w:w="25" w:type="dxa"/>
            </w:tcMar>
            <w:vAlign w:val="center"/>
          </w:tcPr>
          <w:p w14:paraId="7E1EF3D6" w14:textId="77777777" w:rsidR="00105EB8" w:rsidRDefault="00000000">
            <w:r>
              <w:rPr>
                <w:rFonts w:ascii="Arial" w:hAnsi="Arial"/>
                <w:sz w:val="18"/>
              </w:rPr>
              <w:t>N/A</w:t>
            </w:r>
          </w:p>
        </w:tc>
      </w:tr>
      <w:tr w:rsidR="00105EB8" w14:paraId="0186EF19" w14:textId="77777777">
        <w:trPr>
          <w:cantSplit/>
          <w:jc w:val="center"/>
        </w:trPr>
        <w:tc>
          <w:tcPr>
            <w:tcW w:w="10880" w:type="dxa"/>
            <w:gridSpan w:val="4"/>
            <w:shd w:val="clear" w:color="auto" w:fill="FFFFFF"/>
            <w:tcMar>
              <w:top w:w="25" w:type="dxa"/>
              <w:left w:w="25" w:type="dxa"/>
              <w:bottom w:w="25" w:type="dxa"/>
              <w:right w:w="25" w:type="dxa"/>
            </w:tcMar>
            <w:vAlign w:val="center"/>
          </w:tcPr>
          <w:p w14:paraId="57235529" w14:textId="77777777" w:rsidR="00105EB8" w:rsidRDefault="00000000">
            <w:pPr>
              <w:spacing w:after="0" w:line="240" w:lineRule="auto"/>
            </w:pPr>
            <w:r>
              <w:rPr>
                <w:rFonts w:ascii="Arial" w:hAnsi="Arial"/>
                <w:b/>
                <w:color w:val="000000"/>
                <w:sz w:val="15"/>
              </w:rPr>
              <w:t>Domain 3: Analysis and findings</w:t>
            </w:r>
          </w:p>
        </w:tc>
      </w:tr>
      <w:tr w:rsidR="00105EB8" w14:paraId="038ECF13" w14:textId="77777777">
        <w:trPr>
          <w:cantSplit/>
          <w:jc w:val="center"/>
        </w:trPr>
        <w:tc>
          <w:tcPr>
            <w:tcW w:w="10880" w:type="dxa"/>
            <w:gridSpan w:val="4"/>
            <w:shd w:val="clear" w:color="auto" w:fill="FFFFFF"/>
            <w:tcMar>
              <w:top w:w="25" w:type="dxa"/>
              <w:left w:w="25" w:type="dxa"/>
              <w:bottom w:w="25" w:type="dxa"/>
              <w:right w:w="25" w:type="dxa"/>
            </w:tcMar>
            <w:vAlign w:val="center"/>
          </w:tcPr>
          <w:p w14:paraId="308F4675" w14:textId="77777777" w:rsidR="00105EB8" w:rsidRDefault="00000000">
            <w:pPr>
              <w:spacing w:after="0" w:line="240" w:lineRule="auto"/>
            </w:pPr>
            <w:r>
              <w:rPr>
                <w:rFonts w:ascii="Arial" w:hAnsi="Arial"/>
                <w:b/>
                <w:color w:val="000000"/>
                <w:sz w:val="15"/>
              </w:rPr>
              <w:t>Data analysis</w:t>
            </w:r>
          </w:p>
        </w:tc>
      </w:tr>
      <w:tr w:rsidR="00105EB8" w14:paraId="280B9824" w14:textId="77777777">
        <w:trPr>
          <w:cantSplit/>
          <w:jc w:val="center"/>
        </w:trPr>
        <w:tc>
          <w:tcPr>
            <w:tcW w:w="2268" w:type="dxa"/>
            <w:tcMar>
              <w:top w:w="25" w:type="dxa"/>
              <w:left w:w="25" w:type="dxa"/>
              <w:bottom w:w="25" w:type="dxa"/>
              <w:right w:w="25" w:type="dxa"/>
            </w:tcMar>
            <w:vAlign w:val="center"/>
          </w:tcPr>
          <w:p w14:paraId="18AABF58" w14:textId="77777777" w:rsidR="00105EB8" w:rsidRDefault="00000000">
            <w:pPr>
              <w:spacing w:after="0" w:line="240" w:lineRule="auto"/>
            </w:pPr>
            <w:r>
              <w:rPr>
                <w:rFonts w:ascii="Arial" w:hAnsi="Arial"/>
                <w:color w:val="000000"/>
                <w:sz w:val="15"/>
              </w:rPr>
              <w:t>Number of data coders</w:t>
            </w:r>
          </w:p>
        </w:tc>
        <w:tc>
          <w:tcPr>
            <w:tcW w:w="794" w:type="dxa"/>
            <w:tcMar>
              <w:top w:w="25" w:type="dxa"/>
              <w:left w:w="25" w:type="dxa"/>
              <w:bottom w:w="25" w:type="dxa"/>
              <w:right w:w="25" w:type="dxa"/>
            </w:tcMar>
            <w:vAlign w:val="center"/>
          </w:tcPr>
          <w:p w14:paraId="697B4DF9" w14:textId="77777777" w:rsidR="00105EB8" w:rsidRDefault="00000000">
            <w:pPr>
              <w:spacing w:after="0" w:line="240" w:lineRule="auto"/>
              <w:jc w:val="center"/>
            </w:pPr>
            <w:r>
              <w:rPr>
                <w:rFonts w:ascii="Arial" w:hAnsi="Arial"/>
                <w:color w:val="000000"/>
                <w:sz w:val="15"/>
              </w:rPr>
              <w:t>24</w:t>
            </w:r>
          </w:p>
        </w:tc>
        <w:tc>
          <w:tcPr>
            <w:tcW w:w="6520" w:type="dxa"/>
            <w:tcMar>
              <w:top w:w="25" w:type="dxa"/>
              <w:left w:w="25" w:type="dxa"/>
              <w:bottom w:w="25" w:type="dxa"/>
              <w:right w:w="25" w:type="dxa"/>
            </w:tcMar>
            <w:vAlign w:val="center"/>
          </w:tcPr>
          <w:p w14:paraId="3A6B3817" w14:textId="77777777" w:rsidR="00105EB8" w:rsidRDefault="00000000">
            <w:pPr>
              <w:spacing w:after="0" w:line="240" w:lineRule="auto"/>
            </w:pPr>
            <w:r>
              <w:rPr>
                <w:rFonts w:ascii="Arial" w:hAnsi="Arial"/>
                <w:color w:val="000000"/>
                <w:sz w:val="15"/>
              </w:rPr>
              <w:t>How many data coders coded the data?</w:t>
            </w:r>
          </w:p>
        </w:tc>
        <w:tc>
          <w:tcPr>
            <w:tcW w:w="1587" w:type="dxa"/>
            <w:tcMar>
              <w:top w:w="25" w:type="dxa"/>
              <w:left w:w="25" w:type="dxa"/>
              <w:bottom w:w="25" w:type="dxa"/>
              <w:right w:w="25" w:type="dxa"/>
            </w:tcMar>
            <w:vAlign w:val="center"/>
          </w:tcPr>
          <w:p w14:paraId="3E53986E" w14:textId="77777777" w:rsidR="00105EB8" w:rsidRDefault="00000000">
            <w:r>
              <w:rPr>
                <w:rFonts w:ascii="Arial" w:hAnsi="Arial"/>
                <w:sz w:val="18"/>
              </w:rPr>
              <w:t>8</w:t>
            </w:r>
          </w:p>
        </w:tc>
      </w:tr>
      <w:tr w:rsidR="00105EB8" w14:paraId="61A6D8E0" w14:textId="77777777">
        <w:trPr>
          <w:cantSplit/>
          <w:jc w:val="center"/>
        </w:trPr>
        <w:tc>
          <w:tcPr>
            <w:tcW w:w="2268" w:type="dxa"/>
            <w:tcMar>
              <w:top w:w="25" w:type="dxa"/>
              <w:left w:w="25" w:type="dxa"/>
              <w:bottom w:w="25" w:type="dxa"/>
              <w:right w:w="25" w:type="dxa"/>
            </w:tcMar>
            <w:vAlign w:val="center"/>
          </w:tcPr>
          <w:p w14:paraId="5FD8714C" w14:textId="77777777" w:rsidR="00105EB8" w:rsidRDefault="00000000">
            <w:pPr>
              <w:spacing w:after="0" w:line="240" w:lineRule="auto"/>
            </w:pPr>
            <w:r>
              <w:rPr>
                <w:rFonts w:ascii="Arial" w:hAnsi="Arial"/>
                <w:color w:val="000000"/>
                <w:sz w:val="15"/>
              </w:rPr>
              <w:t>Description of the coding tree</w:t>
            </w:r>
          </w:p>
        </w:tc>
        <w:tc>
          <w:tcPr>
            <w:tcW w:w="794" w:type="dxa"/>
            <w:tcMar>
              <w:top w:w="25" w:type="dxa"/>
              <w:left w:w="25" w:type="dxa"/>
              <w:bottom w:w="25" w:type="dxa"/>
              <w:right w:w="25" w:type="dxa"/>
            </w:tcMar>
            <w:vAlign w:val="center"/>
          </w:tcPr>
          <w:p w14:paraId="0D7F50BF" w14:textId="77777777" w:rsidR="00105EB8" w:rsidRDefault="00000000">
            <w:pPr>
              <w:spacing w:after="0" w:line="240" w:lineRule="auto"/>
              <w:jc w:val="center"/>
            </w:pPr>
            <w:r>
              <w:rPr>
                <w:rFonts w:ascii="Arial" w:hAnsi="Arial"/>
                <w:color w:val="000000"/>
                <w:sz w:val="15"/>
              </w:rPr>
              <w:t>25</w:t>
            </w:r>
          </w:p>
        </w:tc>
        <w:tc>
          <w:tcPr>
            <w:tcW w:w="6520" w:type="dxa"/>
            <w:tcMar>
              <w:top w:w="25" w:type="dxa"/>
              <w:left w:w="25" w:type="dxa"/>
              <w:bottom w:w="25" w:type="dxa"/>
              <w:right w:w="25" w:type="dxa"/>
            </w:tcMar>
            <w:vAlign w:val="center"/>
          </w:tcPr>
          <w:p w14:paraId="68496495" w14:textId="77777777" w:rsidR="00105EB8" w:rsidRDefault="00000000">
            <w:pPr>
              <w:spacing w:after="0" w:line="240" w:lineRule="auto"/>
            </w:pPr>
            <w:r>
              <w:rPr>
                <w:rFonts w:ascii="Arial" w:hAnsi="Arial"/>
                <w:color w:val="000000"/>
                <w:sz w:val="15"/>
              </w:rPr>
              <w:t>Did authors provide a description of the coding tree?</w:t>
            </w:r>
          </w:p>
        </w:tc>
        <w:tc>
          <w:tcPr>
            <w:tcW w:w="1587" w:type="dxa"/>
            <w:tcMar>
              <w:top w:w="25" w:type="dxa"/>
              <w:left w:w="25" w:type="dxa"/>
              <w:bottom w:w="25" w:type="dxa"/>
              <w:right w:w="25" w:type="dxa"/>
            </w:tcMar>
            <w:vAlign w:val="center"/>
          </w:tcPr>
          <w:p w14:paraId="62A4A6FB" w14:textId="77777777" w:rsidR="00105EB8" w:rsidRDefault="00000000">
            <w:r>
              <w:rPr>
                <w:rFonts w:ascii="Arial" w:hAnsi="Arial"/>
                <w:sz w:val="18"/>
              </w:rPr>
              <w:t>8</w:t>
            </w:r>
          </w:p>
        </w:tc>
      </w:tr>
      <w:tr w:rsidR="00105EB8" w14:paraId="1F6005C5" w14:textId="77777777">
        <w:trPr>
          <w:cantSplit/>
          <w:jc w:val="center"/>
        </w:trPr>
        <w:tc>
          <w:tcPr>
            <w:tcW w:w="2268" w:type="dxa"/>
            <w:tcMar>
              <w:top w:w="25" w:type="dxa"/>
              <w:left w:w="25" w:type="dxa"/>
              <w:bottom w:w="25" w:type="dxa"/>
              <w:right w:w="25" w:type="dxa"/>
            </w:tcMar>
            <w:vAlign w:val="center"/>
          </w:tcPr>
          <w:p w14:paraId="58DB0694" w14:textId="77777777" w:rsidR="00105EB8" w:rsidRDefault="00000000">
            <w:pPr>
              <w:spacing w:after="0" w:line="240" w:lineRule="auto"/>
            </w:pPr>
            <w:r>
              <w:rPr>
                <w:rFonts w:ascii="Arial" w:hAnsi="Arial"/>
                <w:color w:val="000000"/>
                <w:sz w:val="15"/>
              </w:rPr>
              <w:t>Derivation of themes</w:t>
            </w:r>
          </w:p>
        </w:tc>
        <w:tc>
          <w:tcPr>
            <w:tcW w:w="794" w:type="dxa"/>
            <w:tcMar>
              <w:top w:w="25" w:type="dxa"/>
              <w:left w:w="25" w:type="dxa"/>
              <w:bottom w:w="25" w:type="dxa"/>
              <w:right w:w="25" w:type="dxa"/>
            </w:tcMar>
            <w:vAlign w:val="center"/>
          </w:tcPr>
          <w:p w14:paraId="6598499C" w14:textId="77777777" w:rsidR="00105EB8" w:rsidRDefault="00000000">
            <w:pPr>
              <w:spacing w:after="0" w:line="240" w:lineRule="auto"/>
              <w:jc w:val="center"/>
            </w:pPr>
            <w:r>
              <w:rPr>
                <w:rFonts w:ascii="Arial" w:hAnsi="Arial"/>
                <w:color w:val="000000"/>
                <w:sz w:val="15"/>
              </w:rPr>
              <w:t>26</w:t>
            </w:r>
          </w:p>
        </w:tc>
        <w:tc>
          <w:tcPr>
            <w:tcW w:w="6520" w:type="dxa"/>
            <w:tcMar>
              <w:top w:w="25" w:type="dxa"/>
              <w:left w:w="25" w:type="dxa"/>
              <w:bottom w:w="25" w:type="dxa"/>
              <w:right w:w="25" w:type="dxa"/>
            </w:tcMar>
            <w:vAlign w:val="center"/>
          </w:tcPr>
          <w:p w14:paraId="1E4CCA74" w14:textId="77777777" w:rsidR="00105EB8" w:rsidRDefault="00000000">
            <w:pPr>
              <w:spacing w:after="0" w:line="240" w:lineRule="auto"/>
            </w:pPr>
            <w:r>
              <w:rPr>
                <w:rFonts w:ascii="Arial" w:hAnsi="Arial"/>
                <w:color w:val="000000"/>
                <w:sz w:val="15"/>
              </w:rPr>
              <w:t>Were themes identified in advance or derived from the data?</w:t>
            </w:r>
          </w:p>
        </w:tc>
        <w:tc>
          <w:tcPr>
            <w:tcW w:w="1587" w:type="dxa"/>
            <w:tcMar>
              <w:top w:w="25" w:type="dxa"/>
              <w:left w:w="25" w:type="dxa"/>
              <w:bottom w:w="25" w:type="dxa"/>
              <w:right w:w="25" w:type="dxa"/>
            </w:tcMar>
            <w:vAlign w:val="center"/>
          </w:tcPr>
          <w:p w14:paraId="02FF8362" w14:textId="77777777" w:rsidR="00105EB8" w:rsidRDefault="00000000">
            <w:r>
              <w:rPr>
                <w:rFonts w:ascii="Arial" w:hAnsi="Arial"/>
                <w:sz w:val="18"/>
              </w:rPr>
              <w:t>8</w:t>
            </w:r>
          </w:p>
        </w:tc>
      </w:tr>
      <w:tr w:rsidR="00105EB8" w14:paraId="054CFD0D" w14:textId="77777777">
        <w:trPr>
          <w:cantSplit/>
          <w:jc w:val="center"/>
        </w:trPr>
        <w:tc>
          <w:tcPr>
            <w:tcW w:w="2268" w:type="dxa"/>
            <w:tcMar>
              <w:top w:w="25" w:type="dxa"/>
              <w:left w:w="25" w:type="dxa"/>
              <w:bottom w:w="25" w:type="dxa"/>
              <w:right w:w="25" w:type="dxa"/>
            </w:tcMar>
            <w:vAlign w:val="center"/>
          </w:tcPr>
          <w:p w14:paraId="41CA0EC4" w14:textId="77777777" w:rsidR="00105EB8" w:rsidRDefault="00000000">
            <w:pPr>
              <w:spacing w:after="0" w:line="240" w:lineRule="auto"/>
            </w:pPr>
            <w:r>
              <w:rPr>
                <w:rFonts w:ascii="Arial" w:hAnsi="Arial"/>
                <w:color w:val="000000"/>
                <w:sz w:val="15"/>
              </w:rPr>
              <w:t>Software</w:t>
            </w:r>
          </w:p>
        </w:tc>
        <w:tc>
          <w:tcPr>
            <w:tcW w:w="794" w:type="dxa"/>
            <w:tcMar>
              <w:top w:w="25" w:type="dxa"/>
              <w:left w:w="25" w:type="dxa"/>
              <w:bottom w:w="25" w:type="dxa"/>
              <w:right w:w="25" w:type="dxa"/>
            </w:tcMar>
            <w:vAlign w:val="center"/>
          </w:tcPr>
          <w:p w14:paraId="7FA54885" w14:textId="77777777" w:rsidR="00105EB8" w:rsidRDefault="00000000">
            <w:pPr>
              <w:spacing w:after="0" w:line="240" w:lineRule="auto"/>
              <w:jc w:val="center"/>
            </w:pPr>
            <w:r>
              <w:rPr>
                <w:rFonts w:ascii="Arial" w:hAnsi="Arial"/>
                <w:color w:val="000000"/>
                <w:sz w:val="15"/>
              </w:rPr>
              <w:t>27</w:t>
            </w:r>
          </w:p>
        </w:tc>
        <w:tc>
          <w:tcPr>
            <w:tcW w:w="6520" w:type="dxa"/>
            <w:tcMar>
              <w:top w:w="25" w:type="dxa"/>
              <w:left w:w="25" w:type="dxa"/>
              <w:bottom w:w="25" w:type="dxa"/>
              <w:right w:w="25" w:type="dxa"/>
            </w:tcMar>
            <w:vAlign w:val="center"/>
          </w:tcPr>
          <w:p w14:paraId="02DC15EC" w14:textId="77777777" w:rsidR="00105EB8" w:rsidRDefault="00000000">
            <w:pPr>
              <w:spacing w:after="0" w:line="240" w:lineRule="auto"/>
            </w:pPr>
            <w:r>
              <w:rPr>
                <w:rFonts w:ascii="Arial" w:hAnsi="Arial"/>
                <w:color w:val="000000"/>
                <w:sz w:val="15"/>
              </w:rPr>
              <w:t>What software, if applicable, was used to manage the data?</w:t>
            </w:r>
          </w:p>
        </w:tc>
        <w:tc>
          <w:tcPr>
            <w:tcW w:w="1587" w:type="dxa"/>
            <w:tcMar>
              <w:top w:w="25" w:type="dxa"/>
              <w:left w:w="25" w:type="dxa"/>
              <w:bottom w:w="25" w:type="dxa"/>
              <w:right w:w="25" w:type="dxa"/>
            </w:tcMar>
            <w:vAlign w:val="center"/>
          </w:tcPr>
          <w:p w14:paraId="5041BF19" w14:textId="77777777" w:rsidR="00105EB8" w:rsidRDefault="00000000">
            <w:r>
              <w:rPr>
                <w:rFonts w:ascii="Arial" w:hAnsi="Arial"/>
                <w:sz w:val="18"/>
              </w:rPr>
              <w:t>8</w:t>
            </w:r>
          </w:p>
        </w:tc>
      </w:tr>
      <w:tr w:rsidR="00105EB8" w14:paraId="14311A43" w14:textId="77777777">
        <w:trPr>
          <w:cantSplit/>
          <w:jc w:val="center"/>
        </w:trPr>
        <w:tc>
          <w:tcPr>
            <w:tcW w:w="2268" w:type="dxa"/>
            <w:tcMar>
              <w:top w:w="25" w:type="dxa"/>
              <w:left w:w="25" w:type="dxa"/>
              <w:bottom w:w="25" w:type="dxa"/>
              <w:right w:w="25" w:type="dxa"/>
            </w:tcMar>
            <w:vAlign w:val="center"/>
          </w:tcPr>
          <w:p w14:paraId="75949377" w14:textId="77777777" w:rsidR="00105EB8" w:rsidRDefault="00000000">
            <w:pPr>
              <w:spacing w:after="0" w:line="240" w:lineRule="auto"/>
            </w:pPr>
            <w:r>
              <w:rPr>
                <w:rFonts w:ascii="Arial" w:hAnsi="Arial"/>
                <w:color w:val="000000"/>
                <w:sz w:val="15"/>
              </w:rPr>
              <w:t>Participant checking</w:t>
            </w:r>
          </w:p>
        </w:tc>
        <w:tc>
          <w:tcPr>
            <w:tcW w:w="794" w:type="dxa"/>
            <w:tcMar>
              <w:top w:w="25" w:type="dxa"/>
              <w:left w:w="25" w:type="dxa"/>
              <w:bottom w:w="25" w:type="dxa"/>
              <w:right w:w="25" w:type="dxa"/>
            </w:tcMar>
            <w:vAlign w:val="center"/>
          </w:tcPr>
          <w:p w14:paraId="5FEA41D3" w14:textId="77777777" w:rsidR="00105EB8" w:rsidRDefault="00000000">
            <w:pPr>
              <w:spacing w:after="0" w:line="240" w:lineRule="auto"/>
              <w:jc w:val="center"/>
            </w:pPr>
            <w:r>
              <w:rPr>
                <w:rFonts w:ascii="Arial" w:hAnsi="Arial"/>
                <w:color w:val="000000"/>
                <w:sz w:val="15"/>
              </w:rPr>
              <w:t>28</w:t>
            </w:r>
          </w:p>
        </w:tc>
        <w:tc>
          <w:tcPr>
            <w:tcW w:w="6520" w:type="dxa"/>
            <w:tcMar>
              <w:top w:w="25" w:type="dxa"/>
              <w:left w:w="25" w:type="dxa"/>
              <w:bottom w:w="25" w:type="dxa"/>
              <w:right w:w="25" w:type="dxa"/>
            </w:tcMar>
            <w:vAlign w:val="center"/>
          </w:tcPr>
          <w:p w14:paraId="38EC36C3" w14:textId="77777777" w:rsidR="00105EB8" w:rsidRDefault="00000000">
            <w:pPr>
              <w:spacing w:after="0" w:line="240" w:lineRule="auto"/>
            </w:pPr>
            <w:r>
              <w:rPr>
                <w:rFonts w:ascii="Arial" w:hAnsi="Arial"/>
                <w:color w:val="000000"/>
                <w:sz w:val="15"/>
              </w:rPr>
              <w:t>Did participants provide feedback on the findings?</w:t>
            </w:r>
          </w:p>
        </w:tc>
        <w:tc>
          <w:tcPr>
            <w:tcW w:w="1587" w:type="dxa"/>
            <w:tcMar>
              <w:top w:w="25" w:type="dxa"/>
              <w:left w:w="25" w:type="dxa"/>
              <w:bottom w:w="25" w:type="dxa"/>
              <w:right w:w="25" w:type="dxa"/>
            </w:tcMar>
            <w:vAlign w:val="center"/>
          </w:tcPr>
          <w:p w14:paraId="58FD9B06" w14:textId="77777777" w:rsidR="00105EB8" w:rsidRDefault="00000000">
            <w:r>
              <w:rPr>
                <w:rFonts w:ascii="Arial" w:hAnsi="Arial"/>
                <w:sz w:val="18"/>
              </w:rPr>
              <w:t>9</w:t>
            </w:r>
          </w:p>
        </w:tc>
      </w:tr>
      <w:tr w:rsidR="00105EB8" w14:paraId="536D1466" w14:textId="77777777">
        <w:trPr>
          <w:cantSplit/>
          <w:jc w:val="center"/>
        </w:trPr>
        <w:tc>
          <w:tcPr>
            <w:tcW w:w="10880" w:type="dxa"/>
            <w:gridSpan w:val="4"/>
            <w:shd w:val="clear" w:color="auto" w:fill="FFFFFF"/>
            <w:tcMar>
              <w:top w:w="25" w:type="dxa"/>
              <w:left w:w="25" w:type="dxa"/>
              <w:bottom w:w="25" w:type="dxa"/>
              <w:right w:w="25" w:type="dxa"/>
            </w:tcMar>
            <w:vAlign w:val="center"/>
          </w:tcPr>
          <w:p w14:paraId="3AC93117" w14:textId="77777777" w:rsidR="00105EB8" w:rsidRDefault="00000000">
            <w:pPr>
              <w:spacing w:after="0" w:line="240" w:lineRule="auto"/>
            </w:pPr>
            <w:r>
              <w:rPr>
                <w:rFonts w:ascii="Arial" w:hAnsi="Arial"/>
                <w:b/>
                <w:color w:val="000000"/>
                <w:sz w:val="15"/>
              </w:rPr>
              <w:t>Reporting</w:t>
            </w:r>
          </w:p>
        </w:tc>
      </w:tr>
      <w:tr w:rsidR="00105EB8" w14:paraId="7048465B" w14:textId="77777777">
        <w:trPr>
          <w:cantSplit/>
          <w:jc w:val="center"/>
        </w:trPr>
        <w:tc>
          <w:tcPr>
            <w:tcW w:w="2268" w:type="dxa"/>
            <w:tcMar>
              <w:top w:w="25" w:type="dxa"/>
              <w:left w:w="25" w:type="dxa"/>
              <w:bottom w:w="25" w:type="dxa"/>
              <w:right w:w="25" w:type="dxa"/>
            </w:tcMar>
            <w:vAlign w:val="center"/>
          </w:tcPr>
          <w:p w14:paraId="1AB46D1E" w14:textId="77777777" w:rsidR="00105EB8" w:rsidRDefault="00000000">
            <w:pPr>
              <w:spacing w:after="0" w:line="240" w:lineRule="auto"/>
            </w:pPr>
            <w:r>
              <w:rPr>
                <w:rFonts w:ascii="Arial" w:hAnsi="Arial"/>
                <w:color w:val="000000"/>
                <w:sz w:val="15"/>
              </w:rPr>
              <w:t>Quotations presented</w:t>
            </w:r>
          </w:p>
        </w:tc>
        <w:tc>
          <w:tcPr>
            <w:tcW w:w="794" w:type="dxa"/>
            <w:tcMar>
              <w:top w:w="25" w:type="dxa"/>
              <w:left w:w="25" w:type="dxa"/>
              <w:bottom w:w="25" w:type="dxa"/>
              <w:right w:w="25" w:type="dxa"/>
            </w:tcMar>
            <w:vAlign w:val="center"/>
          </w:tcPr>
          <w:p w14:paraId="16CAC622" w14:textId="77777777" w:rsidR="00105EB8" w:rsidRDefault="00000000">
            <w:pPr>
              <w:spacing w:after="0" w:line="240" w:lineRule="auto"/>
              <w:jc w:val="center"/>
            </w:pPr>
            <w:r>
              <w:rPr>
                <w:rFonts w:ascii="Arial" w:hAnsi="Arial"/>
                <w:color w:val="000000"/>
                <w:sz w:val="15"/>
              </w:rPr>
              <w:t>29</w:t>
            </w:r>
          </w:p>
        </w:tc>
        <w:tc>
          <w:tcPr>
            <w:tcW w:w="6520" w:type="dxa"/>
            <w:tcMar>
              <w:top w:w="25" w:type="dxa"/>
              <w:left w:w="25" w:type="dxa"/>
              <w:bottom w:w="25" w:type="dxa"/>
              <w:right w:w="25" w:type="dxa"/>
            </w:tcMar>
            <w:vAlign w:val="center"/>
          </w:tcPr>
          <w:p w14:paraId="7C1FBC99" w14:textId="77777777" w:rsidR="00105EB8" w:rsidRDefault="00000000">
            <w:pPr>
              <w:spacing w:after="0" w:line="240" w:lineRule="auto"/>
            </w:pPr>
            <w:r>
              <w:rPr>
                <w:rFonts w:ascii="Arial" w:hAnsi="Arial"/>
                <w:color w:val="000000"/>
                <w:sz w:val="15"/>
              </w:rPr>
              <w:t>Were participant quotations presented to illustrate the themes/findings? Was each quotation identified? e.g. participant number</w:t>
            </w:r>
          </w:p>
        </w:tc>
        <w:tc>
          <w:tcPr>
            <w:tcW w:w="1587" w:type="dxa"/>
            <w:tcMar>
              <w:top w:w="25" w:type="dxa"/>
              <w:left w:w="25" w:type="dxa"/>
              <w:bottom w:w="25" w:type="dxa"/>
              <w:right w:w="25" w:type="dxa"/>
            </w:tcMar>
            <w:vAlign w:val="center"/>
          </w:tcPr>
          <w:p w14:paraId="689326E6" w14:textId="77777777" w:rsidR="00105EB8" w:rsidRDefault="00000000">
            <w:r>
              <w:rPr>
                <w:rFonts w:ascii="Arial" w:hAnsi="Arial"/>
                <w:sz w:val="18"/>
              </w:rPr>
              <w:t>11–22</w:t>
            </w:r>
          </w:p>
        </w:tc>
      </w:tr>
      <w:tr w:rsidR="00105EB8" w14:paraId="5925B943" w14:textId="77777777">
        <w:trPr>
          <w:cantSplit/>
          <w:jc w:val="center"/>
        </w:trPr>
        <w:tc>
          <w:tcPr>
            <w:tcW w:w="2268" w:type="dxa"/>
            <w:tcMar>
              <w:top w:w="25" w:type="dxa"/>
              <w:left w:w="25" w:type="dxa"/>
              <w:bottom w:w="25" w:type="dxa"/>
              <w:right w:w="25" w:type="dxa"/>
            </w:tcMar>
            <w:vAlign w:val="center"/>
          </w:tcPr>
          <w:p w14:paraId="1FBFF41E" w14:textId="77777777" w:rsidR="00105EB8" w:rsidRDefault="00000000">
            <w:pPr>
              <w:spacing w:after="0" w:line="240" w:lineRule="auto"/>
            </w:pPr>
            <w:r>
              <w:rPr>
                <w:rFonts w:ascii="Arial" w:hAnsi="Arial"/>
                <w:color w:val="000000"/>
                <w:sz w:val="15"/>
              </w:rPr>
              <w:t>Data and findings consistent</w:t>
            </w:r>
          </w:p>
        </w:tc>
        <w:tc>
          <w:tcPr>
            <w:tcW w:w="794" w:type="dxa"/>
            <w:tcMar>
              <w:top w:w="25" w:type="dxa"/>
              <w:left w:w="25" w:type="dxa"/>
              <w:bottom w:w="25" w:type="dxa"/>
              <w:right w:w="25" w:type="dxa"/>
            </w:tcMar>
            <w:vAlign w:val="center"/>
          </w:tcPr>
          <w:p w14:paraId="2204DB79" w14:textId="77777777" w:rsidR="00105EB8" w:rsidRDefault="00000000">
            <w:pPr>
              <w:spacing w:after="0" w:line="240" w:lineRule="auto"/>
              <w:jc w:val="center"/>
            </w:pPr>
            <w:r>
              <w:rPr>
                <w:rFonts w:ascii="Arial" w:hAnsi="Arial"/>
                <w:color w:val="000000"/>
                <w:sz w:val="15"/>
              </w:rPr>
              <w:t>30</w:t>
            </w:r>
          </w:p>
        </w:tc>
        <w:tc>
          <w:tcPr>
            <w:tcW w:w="6520" w:type="dxa"/>
            <w:tcMar>
              <w:top w:w="25" w:type="dxa"/>
              <w:left w:w="25" w:type="dxa"/>
              <w:bottom w:w="25" w:type="dxa"/>
              <w:right w:w="25" w:type="dxa"/>
            </w:tcMar>
            <w:vAlign w:val="center"/>
          </w:tcPr>
          <w:p w14:paraId="2F6469C1" w14:textId="77777777" w:rsidR="00105EB8" w:rsidRDefault="00000000">
            <w:pPr>
              <w:spacing w:after="0" w:line="240" w:lineRule="auto"/>
            </w:pPr>
            <w:r>
              <w:rPr>
                <w:rFonts w:ascii="Arial" w:hAnsi="Arial"/>
                <w:color w:val="000000"/>
                <w:sz w:val="15"/>
              </w:rPr>
              <w:t>Was there consistency between the data presented and the findings?</w:t>
            </w:r>
          </w:p>
        </w:tc>
        <w:tc>
          <w:tcPr>
            <w:tcW w:w="1587" w:type="dxa"/>
            <w:tcMar>
              <w:top w:w="25" w:type="dxa"/>
              <w:left w:w="25" w:type="dxa"/>
              <w:bottom w:w="25" w:type="dxa"/>
              <w:right w:w="25" w:type="dxa"/>
            </w:tcMar>
            <w:vAlign w:val="center"/>
          </w:tcPr>
          <w:p w14:paraId="3A39DED1" w14:textId="77777777" w:rsidR="00105EB8" w:rsidRDefault="00000000">
            <w:r>
              <w:rPr>
                <w:rFonts w:ascii="Arial" w:hAnsi="Arial"/>
                <w:sz w:val="18"/>
              </w:rPr>
              <w:t>10–22</w:t>
            </w:r>
          </w:p>
        </w:tc>
      </w:tr>
      <w:tr w:rsidR="00105EB8" w14:paraId="0803A10E" w14:textId="77777777">
        <w:trPr>
          <w:cantSplit/>
          <w:jc w:val="center"/>
        </w:trPr>
        <w:tc>
          <w:tcPr>
            <w:tcW w:w="2268" w:type="dxa"/>
            <w:tcMar>
              <w:top w:w="25" w:type="dxa"/>
              <w:left w:w="25" w:type="dxa"/>
              <w:bottom w:w="25" w:type="dxa"/>
              <w:right w:w="25" w:type="dxa"/>
            </w:tcMar>
            <w:vAlign w:val="center"/>
          </w:tcPr>
          <w:p w14:paraId="1741282B" w14:textId="77777777" w:rsidR="00105EB8" w:rsidRDefault="00000000">
            <w:pPr>
              <w:spacing w:after="0" w:line="240" w:lineRule="auto"/>
            </w:pPr>
            <w:r>
              <w:rPr>
                <w:rFonts w:ascii="Arial" w:hAnsi="Arial"/>
                <w:color w:val="000000"/>
                <w:sz w:val="15"/>
              </w:rPr>
              <w:t>Clarity of major themes</w:t>
            </w:r>
          </w:p>
        </w:tc>
        <w:tc>
          <w:tcPr>
            <w:tcW w:w="794" w:type="dxa"/>
            <w:tcMar>
              <w:top w:w="25" w:type="dxa"/>
              <w:left w:w="25" w:type="dxa"/>
              <w:bottom w:w="25" w:type="dxa"/>
              <w:right w:w="25" w:type="dxa"/>
            </w:tcMar>
            <w:vAlign w:val="center"/>
          </w:tcPr>
          <w:p w14:paraId="39AEB185" w14:textId="77777777" w:rsidR="00105EB8" w:rsidRDefault="00000000">
            <w:pPr>
              <w:spacing w:after="0" w:line="240" w:lineRule="auto"/>
              <w:jc w:val="center"/>
            </w:pPr>
            <w:r>
              <w:rPr>
                <w:rFonts w:ascii="Arial" w:hAnsi="Arial"/>
                <w:color w:val="000000"/>
                <w:sz w:val="15"/>
              </w:rPr>
              <w:t>31</w:t>
            </w:r>
          </w:p>
        </w:tc>
        <w:tc>
          <w:tcPr>
            <w:tcW w:w="6520" w:type="dxa"/>
            <w:tcMar>
              <w:top w:w="25" w:type="dxa"/>
              <w:left w:w="25" w:type="dxa"/>
              <w:bottom w:w="25" w:type="dxa"/>
              <w:right w:w="25" w:type="dxa"/>
            </w:tcMar>
            <w:vAlign w:val="center"/>
          </w:tcPr>
          <w:p w14:paraId="7DDD021F" w14:textId="77777777" w:rsidR="00105EB8" w:rsidRDefault="00000000">
            <w:pPr>
              <w:spacing w:after="0" w:line="240" w:lineRule="auto"/>
            </w:pPr>
            <w:r>
              <w:rPr>
                <w:rFonts w:ascii="Arial" w:hAnsi="Arial"/>
                <w:color w:val="000000"/>
                <w:sz w:val="15"/>
              </w:rPr>
              <w:t>Were major themes clearly presented in the findings?</w:t>
            </w:r>
          </w:p>
        </w:tc>
        <w:tc>
          <w:tcPr>
            <w:tcW w:w="1587" w:type="dxa"/>
            <w:tcMar>
              <w:top w:w="25" w:type="dxa"/>
              <w:left w:w="25" w:type="dxa"/>
              <w:bottom w:w="25" w:type="dxa"/>
              <w:right w:w="25" w:type="dxa"/>
            </w:tcMar>
            <w:vAlign w:val="center"/>
          </w:tcPr>
          <w:p w14:paraId="22A7520E" w14:textId="77777777" w:rsidR="00105EB8" w:rsidRDefault="00000000">
            <w:r>
              <w:rPr>
                <w:rFonts w:ascii="Arial" w:hAnsi="Arial"/>
                <w:sz w:val="18"/>
              </w:rPr>
              <w:t>10–22</w:t>
            </w:r>
          </w:p>
        </w:tc>
      </w:tr>
      <w:tr w:rsidR="00105EB8" w14:paraId="690CAF4B" w14:textId="77777777">
        <w:trPr>
          <w:cantSplit/>
          <w:jc w:val="center"/>
        </w:trPr>
        <w:tc>
          <w:tcPr>
            <w:tcW w:w="2268" w:type="dxa"/>
            <w:tcMar>
              <w:top w:w="25" w:type="dxa"/>
              <w:left w:w="25" w:type="dxa"/>
              <w:bottom w:w="25" w:type="dxa"/>
              <w:right w:w="25" w:type="dxa"/>
            </w:tcMar>
            <w:vAlign w:val="center"/>
          </w:tcPr>
          <w:p w14:paraId="0E4651E2" w14:textId="77777777" w:rsidR="00105EB8" w:rsidRDefault="00000000">
            <w:pPr>
              <w:spacing w:after="0" w:line="240" w:lineRule="auto"/>
            </w:pPr>
            <w:r>
              <w:rPr>
                <w:rFonts w:ascii="Arial" w:hAnsi="Arial"/>
                <w:color w:val="000000"/>
                <w:sz w:val="15"/>
              </w:rPr>
              <w:t>Clarity of minor themes</w:t>
            </w:r>
          </w:p>
        </w:tc>
        <w:tc>
          <w:tcPr>
            <w:tcW w:w="794" w:type="dxa"/>
            <w:tcMar>
              <w:top w:w="25" w:type="dxa"/>
              <w:left w:w="25" w:type="dxa"/>
              <w:bottom w:w="25" w:type="dxa"/>
              <w:right w:w="25" w:type="dxa"/>
            </w:tcMar>
            <w:vAlign w:val="center"/>
          </w:tcPr>
          <w:p w14:paraId="3ABFFCA1" w14:textId="77777777" w:rsidR="00105EB8" w:rsidRDefault="00000000">
            <w:pPr>
              <w:spacing w:after="0" w:line="240" w:lineRule="auto"/>
              <w:jc w:val="center"/>
            </w:pPr>
            <w:r>
              <w:rPr>
                <w:rFonts w:ascii="Arial" w:hAnsi="Arial"/>
                <w:color w:val="000000"/>
                <w:sz w:val="15"/>
              </w:rPr>
              <w:t>32</w:t>
            </w:r>
          </w:p>
        </w:tc>
        <w:tc>
          <w:tcPr>
            <w:tcW w:w="6520" w:type="dxa"/>
            <w:tcMar>
              <w:top w:w="25" w:type="dxa"/>
              <w:left w:w="25" w:type="dxa"/>
              <w:bottom w:w="25" w:type="dxa"/>
              <w:right w:w="25" w:type="dxa"/>
            </w:tcMar>
            <w:vAlign w:val="center"/>
          </w:tcPr>
          <w:p w14:paraId="724B88CC" w14:textId="77777777" w:rsidR="00105EB8" w:rsidRDefault="00000000">
            <w:pPr>
              <w:spacing w:after="0" w:line="240" w:lineRule="auto"/>
            </w:pPr>
            <w:r>
              <w:rPr>
                <w:rFonts w:ascii="Arial" w:hAnsi="Arial"/>
                <w:color w:val="000000"/>
                <w:sz w:val="15"/>
              </w:rPr>
              <w:t>Is there a description of diverse cases or discussion of minor themes?</w:t>
            </w:r>
          </w:p>
        </w:tc>
        <w:tc>
          <w:tcPr>
            <w:tcW w:w="1587" w:type="dxa"/>
            <w:tcMar>
              <w:top w:w="25" w:type="dxa"/>
              <w:left w:w="25" w:type="dxa"/>
              <w:bottom w:w="25" w:type="dxa"/>
              <w:right w:w="25" w:type="dxa"/>
            </w:tcMar>
            <w:vAlign w:val="center"/>
          </w:tcPr>
          <w:p w14:paraId="56CBF1EB" w14:textId="77777777" w:rsidR="00105EB8" w:rsidRDefault="00000000">
            <w:r>
              <w:rPr>
                <w:rFonts w:ascii="Arial" w:hAnsi="Arial"/>
                <w:sz w:val="18"/>
              </w:rPr>
              <w:t>10–22</w:t>
            </w:r>
          </w:p>
        </w:tc>
      </w:tr>
    </w:tbl>
    <w:p w14:paraId="26ADB1CE" w14:textId="77777777" w:rsidR="00105EB8" w:rsidRDefault="00000000">
      <w:pPr>
        <w:spacing w:before="120" w:after="60"/>
      </w:pPr>
      <w:r>
        <w:rPr>
          <w:rFonts w:ascii="Arial" w:hAnsi="Arial"/>
          <w:color w:val="000000"/>
          <w:sz w:val="16"/>
        </w:rPr>
        <w:t>Developed from: Tong A, Sainsbury P, Craig J. Consolidated criteria for reporting qualitative research (COREQ): a 32-item checklist for interviews and focus groups. International Journal for Quality in Health Care. 2007;19(6):349–357.</w:t>
      </w:r>
    </w:p>
    <w:p w14:paraId="708AF257" w14:textId="77777777" w:rsidR="00105EB8" w:rsidRDefault="00000000">
      <w:pPr>
        <w:spacing w:after="60"/>
      </w:pPr>
      <w:r>
        <w:rPr>
          <w:rFonts w:ascii="Arial" w:hAnsi="Arial"/>
          <w:b/>
          <w:color w:val="000000"/>
          <w:sz w:val="16"/>
        </w:rPr>
        <w:t>Once you have completed this checklist, please save a copy and upload it as part of your submission. DO NOT include this checklist as part of the main manuscript document. It must be uploaded as a separate file.</w:t>
      </w:r>
    </w:p>
    <w:sectPr w:rsidR="00105EB8">
      <w:footerReference w:type="default" r:id="rId8"/>
      <w:pgSz w:w="12240" w:h="15840"/>
      <w:pgMar w:top="850" w:right="850" w:bottom="850"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52779" w14:textId="77777777" w:rsidR="00E06B1B" w:rsidRDefault="00E06B1B">
      <w:pPr>
        <w:spacing w:line="240" w:lineRule="auto"/>
      </w:pPr>
      <w:r>
        <w:separator/>
      </w:r>
    </w:p>
  </w:endnote>
  <w:endnote w:type="continuationSeparator" w:id="0">
    <w:p w14:paraId="6CCA8172" w14:textId="77777777" w:rsidR="00E06B1B" w:rsidRDefault="00E06B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20FDF" w14:textId="77777777" w:rsidR="00105EB8" w:rsidRDefault="00000000">
    <w:pPr>
      <w:jc w:val="center"/>
    </w:pPr>
    <w:r>
      <w:rPr>
        <w:sz w:val="16"/>
      </w:rPr>
      <w:t xml:space="preserve">COREQ Checklist </w:t>
    </w:r>
    <w:r>
      <w:fldChar w:fldCharType="begin"/>
    </w:r>
    <w:r>
      <w:instrText xml:space="preserve"> PAGE </w:instrText>
    </w:r>
    <w:r w:rsidR="00660730">
      <w:fldChar w:fldCharType="separate"/>
    </w:r>
    <w:r w:rsidR="0066073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7D90D" w14:textId="77777777" w:rsidR="00E06B1B" w:rsidRDefault="00E06B1B">
      <w:pPr>
        <w:spacing w:after="0"/>
      </w:pPr>
      <w:r>
        <w:separator/>
      </w:r>
    </w:p>
  </w:footnote>
  <w:footnote w:type="continuationSeparator" w:id="0">
    <w:p w14:paraId="09F26067" w14:textId="77777777" w:rsidR="00E06B1B" w:rsidRDefault="00E06B1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1657219450">
    <w:abstractNumId w:val="1"/>
  </w:num>
  <w:num w:numId="2" w16cid:durableId="1308589503">
    <w:abstractNumId w:val="4"/>
  </w:num>
  <w:num w:numId="3" w16cid:durableId="2103989050">
    <w:abstractNumId w:val="5"/>
  </w:num>
  <w:num w:numId="4" w16cid:durableId="370496641">
    <w:abstractNumId w:val="2"/>
  </w:num>
  <w:num w:numId="5" w16cid:durableId="638727370">
    <w:abstractNumId w:val="0"/>
  </w:num>
  <w:num w:numId="6" w16cid:durableId="9965690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C4339"/>
    <w:rsid w:val="00105EB8"/>
    <w:rsid w:val="0015074B"/>
    <w:rsid w:val="0029639D"/>
    <w:rsid w:val="00326F90"/>
    <w:rsid w:val="00524F02"/>
    <w:rsid w:val="00660730"/>
    <w:rsid w:val="006C3753"/>
    <w:rsid w:val="00AA1D8D"/>
    <w:rsid w:val="00B40704"/>
    <w:rsid w:val="00B47730"/>
    <w:rsid w:val="00CB0664"/>
    <w:rsid w:val="00E06B1B"/>
    <w:rsid w:val="00EC43CC"/>
    <w:rsid w:val="00FC693F"/>
    <w:rsid w:val="5FF5A025"/>
    <w:rsid w:val="ECEDD6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E12CA5"/>
  <w14:defaultImageDpi w14:val="300"/>
  <w15:docId w15:val="{3E447B4D-680D-4DA2-8153-050786E64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200" w:line="276" w:lineRule="auto"/>
    </w:pPr>
    <w:rPr>
      <w:rFonts w:ascii="Times New Roman" w:hAnsi="Times New Roman"/>
      <w:sz w:val="17"/>
      <w:szCs w:val="22"/>
      <w:lang w:val="en-US"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Times New Roman" w:hAnsi="Times New Roman"/>
      <w:lang w:val="en-US" w:eastAsia="en-US"/>
    </w:rPr>
  </w:style>
  <w:style w:type="paragraph" w:styleId="33">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34">
    <w:name w:val="Body Text 3"/>
    <w:basedOn w:val="a1"/>
    <w:link w:val="35"/>
    <w:uiPriority w:val="99"/>
    <w:unhideWhenUsed/>
    <w:qFormat/>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8">
    <w:name w:val="Body Text"/>
    <w:basedOn w:val="a1"/>
    <w:link w:val="a9"/>
    <w:uiPriority w:val="99"/>
    <w:unhideWhenUsed/>
    <w:qFormat/>
    <w:pPr>
      <w:spacing w:after="120"/>
    </w:pPr>
  </w:style>
  <w:style w:type="paragraph" w:styleId="3">
    <w:name w:val="List Number 3"/>
    <w:basedOn w:val="a1"/>
    <w:uiPriority w:val="99"/>
    <w:unhideWhenUsed/>
    <w:qFormat/>
    <w:pPr>
      <w:numPr>
        <w:numId w:val="5"/>
      </w:numPr>
      <w:contextualSpacing/>
    </w:pPr>
  </w:style>
  <w:style w:type="paragraph" w:styleId="23">
    <w:name w:val="List 2"/>
    <w:basedOn w:val="a1"/>
    <w:uiPriority w:val="99"/>
    <w:unhideWhenUsed/>
    <w:qFormat/>
    <w:pPr>
      <w:ind w:left="720" w:hanging="360"/>
      <w:contextualSpacing/>
    </w:pPr>
  </w:style>
  <w:style w:type="paragraph" w:styleId="aa">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b">
    <w:name w:val="footer"/>
    <w:basedOn w:val="a1"/>
    <w:link w:val="ac"/>
    <w:uiPriority w:val="99"/>
    <w:unhideWhenUsed/>
    <w:qFormat/>
    <w:pPr>
      <w:tabs>
        <w:tab w:val="center" w:pos="4680"/>
        <w:tab w:val="right" w:pos="9360"/>
      </w:tabs>
      <w:spacing w:after="0" w:line="240" w:lineRule="auto"/>
    </w:pPr>
  </w:style>
  <w:style w:type="paragraph" w:styleId="ad">
    <w:name w:val="header"/>
    <w:basedOn w:val="a1"/>
    <w:link w:val="ae"/>
    <w:uiPriority w:val="99"/>
    <w:unhideWhenUsed/>
    <w:qFormat/>
    <w:pPr>
      <w:tabs>
        <w:tab w:val="center" w:pos="4680"/>
        <w:tab w:val="right" w:pos="9360"/>
      </w:tabs>
      <w:spacing w:after="0" w:line="240" w:lineRule="auto"/>
    </w:pPr>
  </w:style>
  <w:style w:type="paragraph" w:styleId="af">
    <w:name w:val="Subtitle"/>
    <w:basedOn w:val="a1"/>
    <w:next w:val="a1"/>
    <w:link w:val="af0"/>
    <w:uiPriority w:val="11"/>
    <w:qFormat/>
    <w:rPr>
      <w:rFonts w:asciiTheme="majorHAnsi" w:eastAsiaTheme="majorEastAsia" w:hAnsiTheme="majorHAnsi" w:cstheme="majorBidi"/>
      <w:i/>
      <w:iCs/>
      <w:color w:val="4F81BD" w:themeColor="accent1"/>
      <w:spacing w:val="15"/>
      <w:sz w:val="24"/>
      <w:szCs w:val="24"/>
    </w:rPr>
  </w:style>
  <w:style w:type="paragraph" w:styleId="af1">
    <w:name w:val="List"/>
    <w:basedOn w:val="a1"/>
    <w:uiPriority w:val="99"/>
    <w:unhideWhenUsed/>
    <w:qFormat/>
    <w:pPr>
      <w:ind w:left="360" w:hanging="360"/>
      <w:contextualSpacing/>
    </w:pPr>
  </w:style>
  <w:style w:type="paragraph" w:styleId="24">
    <w:name w:val="Body Text 2"/>
    <w:basedOn w:val="a1"/>
    <w:link w:val="25"/>
    <w:uiPriority w:val="99"/>
    <w:unhideWhenUsed/>
    <w:qFormat/>
    <w:pPr>
      <w:spacing w:after="120" w:line="480" w:lineRule="auto"/>
    </w:pPr>
  </w:style>
  <w:style w:type="paragraph" w:styleId="26">
    <w:name w:val="List Continue 2"/>
    <w:basedOn w:val="a1"/>
    <w:uiPriority w:val="99"/>
    <w:unhideWhenUsed/>
    <w:qFormat/>
    <w:pPr>
      <w:spacing w:after="120"/>
      <w:ind w:left="720"/>
      <w:contextualSpacing/>
    </w:pPr>
  </w:style>
  <w:style w:type="paragraph" w:styleId="36">
    <w:name w:val="List Continue 3"/>
    <w:basedOn w:val="a1"/>
    <w:uiPriority w:val="99"/>
    <w:unhideWhenUsed/>
    <w:qFormat/>
    <w:pPr>
      <w:spacing w:after="120"/>
      <w:ind w:left="1080"/>
      <w:contextualSpacing/>
    </w:pPr>
  </w:style>
  <w:style w:type="paragraph" w:styleId="af2">
    <w:name w:val="Title"/>
    <w:basedOn w:val="a1"/>
    <w:next w:val="a1"/>
    <w:link w:val="af3"/>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4">
    <w:name w:val="Table Grid"/>
    <w:basedOn w:val="a3"/>
    <w:uiPriority w:val="5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qFormat/>
    <w:rPr>
      <w:rFonts w:ascii="Times New Roman" w:hAnsi="Times New Roman"/>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rFonts w:ascii="Times New Roman" w:hAnsi="Times New Roman"/>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rFonts w:ascii="Times New Roman" w:hAnsi="Times New Roman"/>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rFonts w:ascii="Times New Roman" w:hAnsi="Times New Roman"/>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rFonts w:ascii="Times New Roman" w:hAnsi="Times New Roman"/>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rFonts w:ascii="Times New Roman" w:hAnsi="Times New Roman"/>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rFonts w:ascii="Times New Roman" w:hAnsi="Times New Roman"/>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6">
    <w:name w:val="Light List"/>
    <w:basedOn w:val="a3"/>
    <w:uiPriority w:val="61"/>
    <w:qFormat/>
    <w:rPr>
      <w:rFonts w:ascii="Times New Roman" w:hAnsi="Times New Roman"/>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rPr>
      <w:rFonts w:ascii="Times New Roman" w:hAnsi="Times New Roman"/>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rPr>
      <w:rFonts w:ascii="Times New Roman" w:hAnsi="Times New Roman"/>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rPr>
      <w:rFonts w:ascii="Times New Roman" w:hAnsi="Times New Roman"/>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rPr>
      <w:rFonts w:ascii="Times New Roman" w:hAnsi="Times New Roman"/>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rPr>
      <w:rFonts w:ascii="Times New Roman" w:hAnsi="Times New Roman"/>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rPr>
      <w:rFonts w:ascii="Times New Roman" w:hAnsi="Times New Roman"/>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7">
    <w:name w:val="Light Grid"/>
    <w:basedOn w:val="a3"/>
    <w:uiPriority w:val="62"/>
    <w:qFormat/>
    <w:rPr>
      <w:rFonts w:ascii="Times New Roman" w:hAnsi="Times New Roman"/>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rPr>
      <w:rFonts w:ascii="Times New Roman" w:hAnsi="Times New Roman"/>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rPr>
      <w:rFonts w:ascii="Times New Roman" w:hAnsi="Times New Roman"/>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rPr>
      <w:rFonts w:ascii="Times New Roman" w:hAnsi="Times New Roman"/>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rPr>
      <w:rFonts w:ascii="Times New Roman" w:hAnsi="Times New Roman"/>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rPr>
      <w:rFonts w:ascii="Times New Roman" w:hAnsi="Times New Roman"/>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rPr>
      <w:rFonts w:ascii="Times New Roman" w:hAnsi="Times New Roman"/>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qFormat/>
    <w:rPr>
      <w:rFonts w:ascii="Times New Roman" w:hAnsi="Times New Roman"/>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rPr>
      <w:rFonts w:ascii="Times New Roman" w:hAnsi="Times New Roman"/>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rPr>
      <w:rFonts w:ascii="Times New Roman" w:hAnsi="Times New Roman"/>
    </w:r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rPr>
      <w:rFonts w:ascii="Times New Roman" w:hAnsi="Times New Roman"/>
    </w:rPr>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rPr>
      <w:rFonts w:ascii="Times New Roman" w:hAnsi="Times New Roman"/>
    </w:rPr>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rPr>
      <w:rFonts w:ascii="Times New Roman" w:hAnsi="Times New Roman"/>
    </w:rPr>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rPr>
      <w:rFonts w:ascii="Times New Roman" w:hAnsi="Times New Roman"/>
    </w:rPr>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qFormat/>
    <w:rPr>
      <w:rFonts w:ascii="Times New Roman" w:hAnsi="Times New Roman"/>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rPr>
      <w:rFonts w:ascii="Times New Roman" w:hAnsi="Times New Roman"/>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rPr>
      <w:rFonts w:ascii="Times New Roman" w:hAnsi="Times New Roman"/>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rPr>
      <w:rFonts w:ascii="Times New Roman" w:hAnsi="Times New Roman"/>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rPr>
      <w:rFonts w:ascii="Times New Roman" w:hAnsi="Times New Roman"/>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rPr>
      <w:rFonts w:ascii="Times New Roman" w:hAnsi="Times New Roman"/>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rPr>
      <w:rFonts w:ascii="Times New Roman" w:hAnsi="Times New Roman"/>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qFormat/>
    <w:rPr>
      <w:rFonts w:ascii="Times New Roman" w:hAnsi="Times New Roman"/>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rFonts w:ascii="Times New Roman" w:hAnsi="Times New Roman"/>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rFonts w:ascii="Times New Roman" w:hAnsi="Times New Roman"/>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rFonts w:ascii="Times New Roman" w:hAnsi="Times New Roman"/>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rFonts w:ascii="Times New Roman" w:hAnsi="Times New Roman"/>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rFonts w:ascii="Times New Roman" w:hAnsi="Times New Roman"/>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rFonts w:ascii="Times New Roman" w:hAnsi="Times New Roman"/>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qFormat/>
    <w:rPr>
      <w:rFonts w:ascii="Times New Roman" w:hAnsi="Times New Roman"/>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rPr>
      <w:rFonts w:ascii="Times New Roman" w:hAnsi="Times New Roman"/>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rPr>
      <w:rFonts w:ascii="Times New Roman" w:hAnsi="Times New Roman"/>
    </w:r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rPr>
      <w:rFonts w:ascii="Times New Roman" w:hAnsi="Times New Roman"/>
    </w:rPr>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rPr>
      <w:rFonts w:ascii="Times New Roman" w:hAnsi="Times New Roman"/>
    </w:rPr>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rPr>
      <w:rFonts w:ascii="Times New Roman" w:hAnsi="Times New Roman"/>
    </w:rPr>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rPr>
      <w:rFonts w:ascii="Times New Roman" w:hAnsi="Times New Roman"/>
    </w:rPr>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rPr>
      <w:rFonts w:ascii="Times New Roman" w:hAnsi="Times New Roman"/>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rPr>
      <w:rFonts w:ascii="Times New Roman" w:hAnsi="Times New Roman"/>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rPr>
      <w:rFonts w:ascii="Times New Roman" w:hAnsi="Times New Roman"/>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rPr>
      <w:rFonts w:ascii="Times New Roman" w:hAnsi="Times New Roman"/>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rPr>
      <w:rFonts w:ascii="Times New Roman" w:hAnsi="Times New Roman"/>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rPr>
      <w:rFonts w:ascii="Times New Roman" w:hAnsi="Times New Roman"/>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rPr>
      <w:rFonts w:ascii="Times New Roman" w:hAnsi="Times New Roman"/>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8">
    <w:name w:val="Dark List"/>
    <w:basedOn w:val="a3"/>
    <w:uiPriority w:val="70"/>
    <w:qFormat/>
    <w:rPr>
      <w:rFonts w:ascii="Times New Roman" w:hAnsi="Times New Roman"/>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rFonts w:ascii="Times New Roman" w:hAnsi="Times New Roman"/>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rFonts w:ascii="Times New Roman" w:hAnsi="Times New Roman"/>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rFonts w:ascii="Times New Roman" w:hAnsi="Times New Roman"/>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rFonts w:ascii="Times New Roman" w:hAnsi="Times New Roman"/>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rFonts w:ascii="Times New Roman" w:hAnsi="Times New Roman"/>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rFonts w:ascii="Times New Roman" w:hAnsi="Times New Roman"/>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9">
    <w:name w:val="Colorful Shading"/>
    <w:basedOn w:val="a3"/>
    <w:uiPriority w:val="71"/>
    <w:qFormat/>
    <w:rPr>
      <w:rFonts w:ascii="Times New Roman" w:hAnsi="Times New Roman"/>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rFonts w:ascii="Times New Roman" w:hAnsi="Times New Roman"/>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rFonts w:ascii="Times New Roman" w:hAnsi="Times New Roman"/>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rFonts w:ascii="Times New Roman" w:hAnsi="Times New Roman"/>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rFonts w:ascii="Times New Roman" w:hAnsi="Times New Roman"/>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rFonts w:ascii="Times New Roman" w:hAnsi="Times New Roman"/>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rFonts w:ascii="Times New Roman" w:hAnsi="Times New Roman"/>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a">
    <w:name w:val="Colorful List"/>
    <w:basedOn w:val="a3"/>
    <w:uiPriority w:val="72"/>
    <w:qFormat/>
    <w:rPr>
      <w:rFonts w:ascii="Times New Roman" w:hAnsi="Times New Roman"/>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rFonts w:ascii="Times New Roman" w:hAnsi="Times New Roman"/>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rFonts w:ascii="Times New Roman" w:hAnsi="Times New Roman"/>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rFonts w:ascii="Times New Roman" w:hAnsi="Times New Roman"/>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rFonts w:ascii="Times New Roman" w:hAnsi="Times New Roman"/>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rFonts w:ascii="Times New Roman" w:hAnsi="Times New Roman"/>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rFonts w:ascii="Times New Roman" w:hAnsi="Times New Roman"/>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b">
    <w:name w:val="Colorful Grid"/>
    <w:basedOn w:val="a3"/>
    <w:uiPriority w:val="73"/>
    <w:qFormat/>
    <w:rPr>
      <w:rFonts w:ascii="Times New Roman" w:hAnsi="Times New Roman"/>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rFonts w:ascii="Times New Roman" w:hAnsi="Times New Roman"/>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rFonts w:ascii="Times New Roman" w:hAnsi="Times New Roman"/>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rFonts w:ascii="Times New Roman" w:hAnsi="Times New Roman"/>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rFonts w:ascii="Times New Roman" w:hAnsi="Times New Roman"/>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rFonts w:ascii="Times New Roman" w:hAnsi="Times New Roman"/>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rFonts w:ascii="Times New Roman" w:hAnsi="Times New Roman"/>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c">
    <w:name w:val="Strong"/>
    <w:basedOn w:val="a2"/>
    <w:uiPriority w:val="22"/>
    <w:qFormat/>
    <w:rPr>
      <w:rFonts w:ascii="Times New Roman" w:hAnsi="Times New Roman"/>
      <w:b/>
      <w:bCs/>
    </w:rPr>
  </w:style>
  <w:style w:type="character" w:styleId="afd">
    <w:name w:val="Emphasis"/>
    <w:basedOn w:val="a2"/>
    <w:uiPriority w:val="20"/>
    <w:qFormat/>
    <w:rPr>
      <w:rFonts w:ascii="Times New Roman" w:hAnsi="Times New Roman"/>
      <w:i/>
      <w:iCs/>
    </w:rPr>
  </w:style>
  <w:style w:type="character" w:customStyle="1" w:styleId="ae">
    <w:name w:val="页眉 字符"/>
    <w:basedOn w:val="a2"/>
    <w:link w:val="ad"/>
    <w:uiPriority w:val="99"/>
    <w:qFormat/>
    <w:rPr>
      <w:rFonts w:ascii="Times New Roman" w:hAnsi="Times New Roman"/>
    </w:rPr>
  </w:style>
  <w:style w:type="character" w:customStyle="1" w:styleId="ac">
    <w:name w:val="页脚 字符"/>
    <w:basedOn w:val="a2"/>
    <w:link w:val="ab"/>
    <w:uiPriority w:val="99"/>
    <w:qFormat/>
    <w:rPr>
      <w:rFonts w:ascii="Times New Roman" w:hAnsi="Times New Roman"/>
    </w:rPr>
  </w:style>
  <w:style w:type="paragraph" w:styleId="afe">
    <w:name w:val="No Spacing"/>
    <w:uiPriority w:val="1"/>
    <w:qFormat/>
    <w:rPr>
      <w:rFonts w:ascii="Times New Roman" w:hAnsi="Times New Roman"/>
      <w:sz w:val="22"/>
      <w:szCs w:val="22"/>
      <w:lang w:val="en-US" w:eastAsia="en-US"/>
    </w:rPr>
  </w:style>
  <w:style w:type="character" w:customStyle="1" w:styleId="10">
    <w:name w:val="标题 1 字符"/>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qFormat/>
    <w:rPr>
      <w:rFonts w:asciiTheme="majorHAnsi" w:eastAsiaTheme="majorEastAsia" w:hAnsiTheme="majorHAnsi" w:cstheme="majorBidi"/>
      <w:b/>
      <w:bCs/>
      <w:color w:val="4F81BD" w:themeColor="accent1"/>
    </w:rPr>
  </w:style>
  <w:style w:type="character" w:customStyle="1" w:styleId="af3">
    <w:name w:val="标题 字符"/>
    <w:basedOn w:val="a2"/>
    <w:link w:val="af2"/>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0">
    <w:name w:val="副标题 字符"/>
    <w:basedOn w:val="a2"/>
    <w:link w:val="af"/>
    <w:uiPriority w:val="11"/>
    <w:qFormat/>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9">
    <w:name w:val="正文文本 字符"/>
    <w:basedOn w:val="a2"/>
    <w:link w:val="a8"/>
    <w:uiPriority w:val="99"/>
    <w:qFormat/>
    <w:rPr>
      <w:rFonts w:ascii="Times New Roman" w:hAnsi="Times New Roman"/>
    </w:rPr>
  </w:style>
  <w:style w:type="character" w:customStyle="1" w:styleId="25">
    <w:name w:val="正文文本 2 字符"/>
    <w:basedOn w:val="a2"/>
    <w:link w:val="24"/>
    <w:uiPriority w:val="99"/>
    <w:qFormat/>
    <w:rPr>
      <w:rFonts w:ascii="Times New Roman" w:hAnsi="Times New Roman"/>
    </w:rPr>
  </w:style>
  <w:style w:type="character" w:customStyle="1" w:styleId="35">
    <w:name w:val="正文文本 3 字符"/>
    <w:basedOn w:val="a2"/>
    <w:link w:val="34"/>
    <w:uiPriority w:val="99"/>
    <w:qFormat/>
    <w:rPr>
      <w:rFonts w:ascii="Times New Roman" w:hAnsi="Times New Roman"/>
      <w:sz w:val="16"/>
      <w:szCs w:val="16"/>
    </w:rPr>
  </w:style>
  <w:style w:type="character" w:customStyle="1" w:styleId="a6">
    <w:name w:val="宏文本 字符"/>
    <w:basedOn w:val="a2"/>
    <w:link w:val="a5"/>
    <w:uiPriority w:val="99"/>
    <w:qFormat/>
    <w:rPr>
      <w:rFonts w:ascii="Times New Roman" w:hAnsi="Times New Roman"/>
      <w:sz w:val="20"/>
      <w:szCs w:val="20"/>
    </w:rPr>
  </w:style>
  <w:style w:type="paragraph" w:styleId="aff0">
    <w:name w:val="Quote"/>
    <w:basedOn w:val="a1"/>
    <w:next w:val="a1"/>
    <w:link w:val="aff1"/>
    <w:uiPriority w:val="29"/>
    <w:qFormat/>
    <w:rPr>
      <w:i/>
      <w:iCs/>
      <w:color w:val="000000" w:themeColor="text1"/>
    </w:rPr>
  </w:style>
  <w:style w:type="character" w:customStyle="1" w:styleId="aff1">
    <w:name w:val="引用 字符"/>
    <w:basedOn w:val="a2"/>
    <w:link w:val="aff0"/>
    <w:uiPriority w:val="29"/>
    <w:qFormat/>
    <w:rPr>
      <w:rFonts w:ascii="Times New Roman" w:hAnsi="Times New Roman"/>
      <w:i/>
      <w:iCs/>
      <w:color w:val="000000" w:themeColor="text1"/>
    </w:rPr>
  </w:style>
  <w:style w:type="character" w:customStyle="1" w:styleId="40">
    <w:name w:val="标题 4 字符"/>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qFormat/>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2">
    <w:name w:val="Intense Quote"/>
    <w:basedOn w:val="a1"/>
    <w:next w:val="a1"/>
    <w:link w:val="aff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3">
    <w:name w:val="明显引用 字符"/>
    <w:basedOn w:val="a2"/>
    <w:link w:val="aff2"/>
    <w:uiPriority w:val="30"/>
    <w:qFormat/>
    <w:rPr>
      <w:rFonts w:ascii="Times New Roman" w:hAnsi="Times New Roman"/>
      <w:b/>
      <w:bCs/>
      <w:i/>
      <w:iCs/>
      <w:color w:val="4F81BD" w:themeColor="accent1"/>
    </w:rPr>
  </w:style>
  <w:style w:type="character" w:customStyle="1" w:styleId="14">
    <w:name w:val="不明显强调1"/>
    <w:basedOn w:val="a2"/>
    <w:uiPriority w:val="19"/>
    <w:qFormat/>
    <w:rPr>
      <w:rFonts w:ascii="Times New Roman" w:hAnsi="Times New Roman"/>
      <w:i/>
      <w:iCs/>
      <w:color w:val="7F7F7F" w:themeColor="text1" w:themeTint="80"/>
    </w:rPr>
  </w:style>
  <w:style w:type="character" w:customStyle="1" w:styleId="15">
    <w:name w:val="明显强调1"/>
    <w:basedOn w:val="a2"/>
    <w:uiPriority w:val="21"/>
    <w:qFormat/>
    <w:rPr>
      <w:rFonts w:ascii="Times New Roman" w:hAnsi="Times New Roman"/>
      <w:b/>
      <w:bCs/>
      <w:i/>
      <w:iCs/>
      <w:color w:val="4F81BD" w:themeColor="accent1"/>
    </w:rPr>
  </w:style>
  <w:style w:type="character" w:customStyle="1" w:styleId="16">
    <w:name w:val="不明显参考1"/>
    <w:basedOn w:val="a2"/>
    <w:uiPriority w:val="31"/>
    <w:qFormat/>
    <w:rPr>
      <w:rFonts w:ascii="Times New Roman" w:hAnsi="Times New Roman"/>
      <w:smallCaps/>
      <w:color w:val="C0504D" w:themeColor="accent2"/>
      <w:u w:val="single"/>
    </w:rPr>
  </w:style>
  <w:style w:type="character" w:customStyle="1" w:styleId="17">
    <w:name w:val="明显参考1"/>
    <w:basedOn w:val="a2"/>
    <w:uiPriority w:val="32"/>
    <w:qFormat/>
    <w:rPr>
      <w:rFonts w:ascii="Times New Roman" w:hAnsi="Times New Roman"/>
      <w:b/>
      <w:bCs/>
      <w:smallCaps/>
      <w:color w:val="C0504D" w:themeColor="accent2"/>
      <w:spacing w:val="5"/>
      <w:u w:val="single"/>
    </w:rPr>
  </w:style>
  <w:style w:type="character" w:customStyle="1" w:styleId="18">
    <w:name w:val="书籍标题1"/>
    <w:basedOn w:val="a2"/>
    <w:uiPriority w:val="33"/>
    <w:qFormat/>
    <w:rPr>
      <w:rFonts w:ascii="Times New Roman" w:hAnsi="Times New Roman"/>
      <w:b/>
      <w:bCs/>
      <w:smallCaps/>
      <w:spacing w:val="5"/>
    </w:rPr>
  </w:style>
  <w:style w:type="paragraph" w:customStyle="1" w:styleId="TOC1">
    <w:name w:val="TOC 标题1"/>
    <w:basedOn w:val="1"/>
    <w:next w:val="a1"/>
    <w:uiPriority w:val="39"/>
    <w:semiHidden/>
    <w:unhideWhenUsed/>
    <w:qFormat/>
    <w:pPr>
      <w:outlineLvl w:val="9"/>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652</Words>
  <Characters>3609</Characters>
  <Application>Microsoft Office Word</Application>
  <DocSecurity>0</DocSecurity>
  <Lines>164</Lines>
  <Paragraphs>170</Paragraphs>
  <ScaleCrop>false</ScaleCrop>
  <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3 - COREQ checklist</dc:title>
  <dc:creator>python-docx</dc:creator>
  <dc:description>generated by python-docx</dc:description>
  <cp:lastModifiedBy>宁 丁</cp:lastModifiedBy>
  <cp:revision>2</cp:revision>
  <dcterms:created xsi:type="dcterms:W3CDTF">2026-09-14T00:23:00Z</dcterms:created>
  <dcterms:modified xsi:type="dcterms:W3CDTF">2026-09-14T00:23:00Z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2052-12.1.25195.25195</vt:lpwstr>
  </property>
  <property fmtid="{D5CDD505-2E9C-101B-9397-08002B2CF9AE}" pid="3" name="ICV">
    <vt:lpwstr>CCA3204CC80D04AF933C946AE0C97175_42</vt:lpwstr>
  </property>
</Properties>
</file>